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984E15" w:rsidRDefault="002C07A2" w:rsidP="00C805CC">
      <w:pPr>
        <w:tabs>
          <w:tab w:val="left" w:pos="5103"/>
          <w:tab w:val="left" w:pos="10348"/>
        </w:tabs>
        <w:jc w:val="right"/>
        <w:rPr>
          <w:noProof w:val="0"/>
          <w:sz w:val="20"/>
          <w:szCs w:val="20"/>
          <w:lang w:eastAsia="ru-RU"/>
        </w:rPr>
      </w:pPr>
      <w:r w:rsidRPr="00984E15">
        <w:rPr>
          <w:noProof w:val="0"/>
          <w:sz w:val="20"/>
          <w:szCs w:val="20"/>
          <w:lang w:eastAsia="ru-RU"/>
        </w:rPr>
        <w:t>APROBAT</w:t>
      </w:r>
      <w:r w:rsidR="0072565E" w:rsidRPr="00984E15">
        <w:rPr>
          <w:noProof w:val="0"/>
          <w:sz w:val="20"/>
          <w:szCs w:val="20"/>
          <w:lang w:eastAsia="ru-RU"/>
        </w:rPr>
        <w:t>Ă</w:t>
      </w:r>
    </w:p>
    <w:p w:rsidR="003961E7" w:rsidRPr="00984E15" w:rsidRDefault="002C07A2" w:rsidP="00AF76C0">
      <w:pPr>
        <w:tabs>
          <w:tab w:val="left" w:pos="5103"/>
          <w:tab w:val="left" w:pos="10348"/>
        </w:tabs>
        <w:jc w:val="right"/>
        <w:rPr>
          <w:noProof w:val="0"/>
          <w:sz w:val="20"/>
          <w:szCs w:val="20"/>
          <w:lang w:eastAsia="ru-RU"/>
        </w:rPr>
      </w:pPr>
      <w:r w:rsidRPr="00984E15">
        <w:rPr>
          <w:noProof w:val="0"/>
          <w:sz w:val="20"/>
          <w:szCs w:val="20"/>
          <w:lang w:eastAsia="ru-RU"/>
        </w:rPr>
        <w:t xml:space="preserve"> prin</w:t>
      </w:r>
      <w:r w:rsidR="003961E7" w:rsidRPr="00984E15">
        <w:rPr>
          <w:noProof w:val="0"/>
          <w:sz w:val="20"/>
          <w:szCs w:val="20"/>
          <w:lang w:eastAsia="ru-RU"/>
        </w:rPr>
        <w:t xml:space="preserve"> Ordinul </w:t>
      </w:r>
    </w:p>
    <w:p w:rsidR="003961E7" w:rsidRPr="00984E15" w:rsidRDefault="003961E7" w:rsidP="003961E7">
      <w:pPr>
        <w:tabs>
          <w:tab w:val="left" w:pos="5103"/>
          <w:tab w:val="left" w:pos="10348"/>
        </w:tabs>
        <w:jc w:val="right"/>
        <w:rPr>
          <w:noProof w:val="0"/>
          <w:sz w:val="20"/>
          <w:szCs w:val="20"/>
          <w:lang w:eastAsia="ru-RU"/>
        </w:rPr>
      </w:pPr>
      <w:r w:rsidRPr="00984E15">
        <w:rPr>
          <w:noProof w:val="0"/>
          <w:sz w:val="20"/>
          <w:szCs w:val="20"/>
          <w:lang w:eastAsia="ru-RU"/>
        </w:rPr>
        <w:t xml:space="preserve">                                               nr.      din _________202</w:t>
      </w:r>
      <w:r w:rsidR="00AD32DD" w:rsidRPr="00984E15">
        <w:rPr>
          <w:noProof w:val="0"/>
          <w:sz w:val="20"/>
          <w:szCs w:val="20"/>
          <w:lang w:eastAsia="ru-RU"/>
        </w:rPr>
        <w:t>1</w:t>
      </w: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984E15" w:rsidRDefault="00984E15" w:rsidP="003961E7">
      <w:pPr>
        <w:tabs>
          <w:tab w:val="left" w:pos="5103"/>
          <w:tab w:val="left" w:pos="10348"/>
        </w:tabs>
        <w:jc w:val="center"/>
        <w:rPr>
          <w:b/>
          <w:noProof w:val="0"/>
          <w:lang w:eastAsia="ru-RU"/>
        </w:rPr>
      </w:pPr>
    </w:p>
    <w:p w:rsidR="00984E15" w:rsidRPr="00CC67CB" w:rsidRDefault="00984E15" w:rsidP="00984E15">
      <w:pPr>
        <w:tabs>
          <w:tab w:val="left" w:pos="4786"/>
          <w:tab w:val="left" w:pos="10031"/>
        </w:tabs>
        <w:jc w:val="both"/>
        <w:rPr>
          <w:b/>
          <w:color w:val="5B9BD5" w:themeColor="accent1"/>
          <w:u w:val="single"/>
          <w:lang w:val="ro-MO"/>
        </w:rPr>
      </w:pPr>
      <w:r w:rsidRPr="006E2173">
        <w:rPr>
          <w:b/>
          <w:noProof w:val="0"/>
          <w:lang w:val="ro-MO" w:eastAsia="ru-RU"/>
        </w:rPr>
        <w:t>privind</w:t>
      </w:r>
      <w:r>
        <w:rPr>
          <w:b/>
          <w:noProof w:val="0"/>
          <w:lang w:val="ro-MO" w:eastAsia="ru-RU"/>
        </w:rPr>
        <w:t xml:space="preserve"> </w:t>
      </w:r>
      <w:r w:rsidR="00FB3CA2" w:rsidRPr="00FB3CA2">
        <w:rPr>
          <w:b/>
          <w:color w:val="5B9BD5" w:themeColor="accent1"/>
          <w:u w:val="single"/>
        </w:rPr>
        <w:t>Reparația drumului public local de interes raional L412 – drum de acces spre s. Recea,   r-nul. Strășeni (km 3,80 – 4,20).</w:t>
      </w:r>
    </w:p>
    <w:p w:rsidR="00984E15" w:rsidRPr="006E2173" w:rsidRDefault="00984E15" w:rsidP="00984E15">
      <w:pPr>
        <w:shd w:val="clear" w:color="auto" w:fill="FFFFFF" w:themeFill="background1"/>
        <w:jc w:val="both"/>
        <w:rPr>
          <w:b/>
          <w:noProof w:val="0"/>
          <w:color w:val="5B9BD5" w:themeColor="accent1"/>
          <w:lang w:val="ro-MO" w:eastAsia="ru-RU"/>
        </w:rPr>
      </w:pPr>
      <w:r w:rsidRPr="006E2173">
        <w:rPr>
          <w:b/>
          <w:noProof w:val="0"/>
          <w:lang w:val="ro-MO" w:eastAsia="ru-RU"/>
        </w:rPr>
        <w:t xml:space="preserve">prin procedura de achiziție: </w:t>
      </w:r>
      <w:r w:rsidR="00FB3CA2" w:rsidRPr="00FB3CA2">
        <w:rPr>
          <w:b/>
          <w:noProof w:val="0"/>
          <w:color w:val="5B9BD5" w:themeColor="accent1"/>
          <w:u w:val="single"/>
          <w:lang w:val="ro-MO" w:eastAsia="ru-RU"/>
        </w:rPr>
        <w:t>Cerere a ofertelor de preț</w:t>
      </w:r>
    </w:p>
    <w:p w:rsidR="00984E15" w:rsidRPr="00FF430B" w:rsidRDefault="00984E15" w:rsidP="003961E7">
      <w:pPr>
        <w:tabs>
          <w:tab w:val="left" w:pos="5103"/>
          <w:tab w:val="left" w:pos="10348"/>
        </w:tabs>
        <w:jc w:val="center"/>
        <w:rPr>
          <w:b/>
          <w:noProof w:val="0"/>
          <w:lang w:eastAsia="ru-RU"/>
        </w:rPr>
      </w:pPr>
    </w:p>
    <w:p w:rsidR="00A20ACF" w:rsidRPr="00FF430B" w:rsidRDefault="00A20ACF" w:rsidP="00196AB4"/>
    <w:p w:rsidR="007D2250" w:rsidRPr="00984E15" w:rsidRDefault="003961E7" w:rsidP="00984E15">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A0C9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A0C9D">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A0C9D">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A0C9D">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A0C9D">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A0C9D">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A0C9D">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A0C9D">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A0C9D">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w:t>
      </w:r>
      <w:r w:rsidR="00314873">
        <w:t>ii</w:t>
      </w:r>
      <w:r w:rsidR="0072565E" w:rsidRPr="00FF430B">
        <w:t xml:space="preserve"> </w:t>
      </w:r>
      <w:r w:rsidR="00314873">
        <w:t>3 ani</w:t>
      </w:r>
      <w:r w:rsidR="0072565E" w:rsidRPr="00FF430B">
        <w:t xml:space="preserve"> de activitate (anexa nr.</w:t>
      </w:r>
      <w:r w:rsidR="00E322C9" w:rsidRPr="00FF430B">
        <w:t xml:space="preserve"> </w:t>
      </w:r>
      <w:r w:rsidR="0072565E" w:rsidRPr="00FF430B">
        <w:t>13);</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A0C9D">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A0C9D">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A0C9D">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A0C9D">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A0C9D">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A0C9D">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Default="0072565E" w:rsidP="00DA0C9D">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6C7B50" w:rsidRPr="006C7B50" w:rsidRDefault="006C7B50" w:rsidP="006C7B50">
      <w:pPr>
        <w:pStyle w:val="a"/>
        <w:numPr>
          <w:ilvl w:val="0"/>
          <w:numId w:val="36"/>
        </w:numPr>
        <w:tabs>
          <w:tab w:val="clear" w:pos="1134"/>
          <w:tab w:val="left" w:pos="-284"/>
          <w:tab w:val="left" w:pos="426"/>
        </w:tabs>
        <w:ind w:left="-284" w:firstLine="284"/>
      </w:pPr>
      <w:r>
        <w:t>Formularul ofertei (F.3.1)</w:t>
      </w:r>
    </w:p>
    <w:p w:rsidR="006C7B50" w:rsidRPr="006C7B50" w:rsidRDefault="006C7B50" w:rsidP="006C7B50">
      <w:pPr>
        <w:pStyle w:val="a"/>
        <w:numPr>
          <w:ilvl w:val="0"/>
          <w:numId w:val="36"/>
        </w:numPr>
        <w:tabs>
          <w:tab w:val="clear" w:pos="1134"/>
          <w:tab w:val="left" w:pos="-284"/>
          <w:tab w:val="left" w:pos="426"/>
        </w:tabs>
        <w:ind w:left="-284" w:firstLine="284"/>
      </w:pPr>
      <w:r w:rsidRPr="006C7B50">
        <w:rPr>
          <w:rFonts w:eastAsia="PMingLiU"/>
          <w:bCs/>
          <w:noProof/>
          <w:lang w:val="ro-RO" w:eastAsia="zh-CN"/>
        </w:rPr>
        <w:t>Declarație privind confirmarea identității beneficiarilor efectivi și neîncadrarea acestora în situația condamnării  pentru participarea la activităţi ale unei organizaţii sau grupări criminale, pentru corupţie, fraudă şi/sau spălare de bani</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A0C9D">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A0C9D">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A0C9D">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A0C9D">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A0C9D">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FB3CA2" w:rsidP="00DA0C9D">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A0C9D">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A0C9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A0C9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A0C9D">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A0C9D">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Exclude </w:t>
      </w:r>
      <w:r w:rsidR="001C03B0" w:rsidRPr="00FF430B">
        <w:t xml:space="preserve">ofertantul din procedura respectivă de achiziţie </w:t>
      </w:r>
      <w:r w:rsidR="00D02623" w:rsidRPr="00FF430B">
        <w:t xml:space="preserve">și înaintează solicitarea către Agenția Achiziții Publice privind </w:t>
      </w:r>
      <w:r w:rsidR="001C03B0" w:rsidRPr="00FF430B">
        <w:t>includerea lui în Lista de interdicție, conform prevederilor Regulamentului cu pr</w:t>
      </w:r>
      <w:r>
        <w:t xml:space="preserve">ivire la Lista de interdicție a </w:t>
      </w:r>
      <w:r w:rsidR="001C03B0" w:rsidRPr="00FF430B">
        <w:t>operatorilor economici</w:t>
      </w:r>
      <w:r w:rsidR="00FD1157" w:rsidRPr="00FF430B">
        <w:t xml:space="preserve">, aprobat prin </w:t>
      </w:r>
      <w:r w:rsidR="00DA6115" w:rsidRPr="00FF430B">
        <w:t>Hotărârea Guvernului nr.</w:t>
      </w:r>
      <w:r w:rsidR="00FF430B">
        <w:t xml:space="preserve"> </w:t>
      </w:r>
      <w:r w:rsidR="00FD1157" w:rsidRPr="00FF430B">
        <w:t>1420/2016</w:t>
      </w:r>
      <w:r w:rsidR="001C03B0" w:rsidRPr="00FF430B">
        <w:t>; sau</w:t>
      </w:r>
      <w:bookmarkStart w:id="3" w:name="_Toc392179964"/>
      <w:bookmarkStart w:id="4" w:name="_Toc392180135"/>
      <w:bookmarkStart w:id="5" w:name="_Toc449539025"/>
      <w:bookmarkEnd w:id="0"/>
      <w:bookmarkEnd w:id="1"/>
      <w:bookmarkEnd w:id="2"/>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Întreprinde </w:t>
      </w:r>
      <w:r w:rsidR="001C03B0" w:rsidRPr="00FF430B">
        <w:t>orice alte măsuri prevăzute în art.</w:t>
      </w:r>
      <w:r w:rsidR="00DF4DCF">
        <w:t xml:space="preserve"> </w:t>
      </w:r>
      <w:r w:rsidR="001C03B0" w:rsidRPr="00FF430B">
        <w:t>42 al Legii nr.</w:t>
      </w:r>
      <w:r w:rsidR="00FF430B">
        <w:t xml:space="preserve"> </w:t>
      </w:r>
      <w:r w:rsidR="001C03B0" w:rsidRPr="00FF430B">
        <w:t>131/2015 privind achiziţiile publice</w:t>
      </w:r>
      <w:bookmarkEnd w:id="3"/>
      <w:bookmarkEnd w:id="4"/>
      <w:bookmarkEnd w:id="5"/>
      <w:r w:rsidR="001C03B0" w:rsidRPr="00FF430B">
        <w:t>.</w:t>
      </w:r>
    </w:p>
    <w:p w:rsidR="00D22624" w:rsidRPr="00FF430B" w:rsidRDefault="00B45370" w:rsidP="00DA0C9D">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6C7B50">
      <w:pPr>
        <w:pStyle w:val="2"/>
        <w:keepNext w:val="0"/>
        <w:keepLines w:val="0"/>
        <w:tabs>
          <w:tab w:val="left" w:pos="-284"/>
        </w:tabs>
        <w:spacing w:before="0"/>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55A17">
        <w:rPr>
          <w:b/>
        </w:rPr>
        <w:t>2</w:t>
      </w:r>
      <w:r w:rsidR="00113B5E" w:rsidRPr="00955A17">
        <w:rPr>
          <w:b/>
        </w:rPr>
        <w:t>9</w:t>
      </w:r>
      <w:r w:rsidRPr="00955A17">
        <w:rPr>
          <w:b/>
        </w:rPr>
        <w:t>.</w:t>
      </w:r>
      <w:r w:rsidR="0026663C" w:rsidRPr="00955A17">
        <w:rPr>
          <w:b/>
        </w:rPr>
        <w:t xml:space="preserve"> </w:t>
      </w:r>
      <w:r w:rsidR="00AE3DA3" w:rsidRPr="00955A17">
        <w:t>Se</w:t>
      </w:r>
      <w:r w:rsidR="0026663C" w:rsidRPr="00955A17">
        <w:t xml:space="preserve"> </w:t>
      </w:r>
      <w:r w:rsidR="00AE3DA3" w:rsidRPr="00955A17">
        <w:t xml:space="preserve">exclude </w:t>
      </w:r>
      <w:r w:rsidR="007167E4" w:rsidRPr="00955A17">
        <w:t xml:space="preserve">de la procedura </w:t>
      </w:r>
      <w:r w:rsidR="00113B5E" w:rsidRPr="00955A17">
        <w:t>de</w:t>
      </w:r>
      <w:r w:rsidR="007167E4" w:rsidRPr="00955A17">
        <w:t xml:space="preserve"> atribuire a contractului de achiziţie publică, şi respectiv nu este eligibil, orice ofertant care se află în oricare dintre situaţii</w:t>
      </w:r>
      <w:r w:rsidR="0026663C" w:rsidRPr="00955A17">
        <w:t>le prevăzute la art.</w:t>
      </w:r>
      <w:r w:rsidR="00FF430B" w:rsidRPr="00955A17">
        <w:t xml:space="preserve"> </w:t>
      </w:r>
      <w:r w:rsidR="0026663C" w:rsidRPr="00955A17">
        <w:t>19 alin.</w:t>
      </w:r>
      <w:r w:rsidR="00FF430B" w:rsidRPr="00955A17">
        <w:t xml:space="preserve"> </w:t>
      </w:r>
      <w:r w:rsidR="0026663C" w:rsidRPr="00955A17">
        <w:t>(2) și</w:t>
      </w:r>
      <w:r w:rsidR="00881F14" w:rsidRPr="00955A17">
        <w:t xml:space="preserve"> alin.</w:t>
      </w:r>
      <w:r w:rsidR="00FF430B" w:rsidRPr="00955A17">
        <w:t xml:space="preserve"> </w:t>
      </w:r>
      <w:r w:rsidR="00881F14" w:rsidRPr="00955A17">
        <w:t xml:space="preserve">(3) </w:t>
      </w:r>
      <w:r w:rsidR="00B04EB6" w:rsidRPr="00955A17">
        <w:t xml:space="preserve">și </w:t>
      </w:r>
      <w:r w:rsidR="00B04EB6" w:rsidRPr="00955A17">
        <w:rPr>
          <w:color w:val="FF0000"/>
        </w:rPr>
        <w:t>art.</w:t>
      </w:r>
      <w:r w:rsidR="00FF430B" w:rsidRPr="00955A17">
        <w:rPr>
          <w:color w:val="FF0000"/>
        </w:rPr>
        <w:t xml:space="preserve"> </w:t>
      </w:r>
      <w:r w:rsidR="00B04EB6" w:rsidRPr="00955A17">
        <w:rPr>
          <w:color w:val="FF0000"/>
        </w:rPr>
        <w:t>16 alin.</w:t>
      </w:r>
      <w:r w:rsidR="00FF430B" w:rsidRPr="00955A17">
        <w:rPr>
          <w:color w:val="FF0000"/>
        </w:rPr>
        <w:t xml:space="preserve"> </w:t>
      </w:r>
      <w:r w:rsidR="00B04EB6" w:rsidRPr="00955A17">
        <w:rPr>
          <w:strike/>
          <w:color w:val="FF0000"/>
        </w:rPr>
        <w:t>(6)</w:t>
      </w:r>
      <w:r w:rsidR="00B04EB6" w:rsidRPr="00955A17">
        <w:rPr>
          <w:color w:val="FF0000"/>
        </w:rPr>
        <w:t xml:space="preserve"> </w:t>
      </w:r>
      <w:r w:rsidR="00881F14" w:rsidRPr="00955A17">
        <w:rPr>
          <w:color w:val="FF0000"/>
        </w:rPr>
        <w:t>al Legii nr.</w:t>
      </w:r>
      <w:r w:rsidR="00DF4DCF" w:rsidRPr="00955A17">
        <w:rPr>
          <w:color w:val="FF0000"/>
        </w:rPr>
        <w:t xml:space="preserve"> </w:t>
      </w:r>
      <w:r w:rsidR="00881F14" w:rsidRPr="00955A17">
        <w:rPr>
          <w:color w:val="FF0000"/>
        </w:rPr>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obligaţia de a accepta </w:t>
      </w:r>
      <w:r w:rsidR="007167E4" w:rsidRPr="00FF430B">
        <w:lastRenderedPageBreak/>
        <w:t>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w:t>
      </w:r>
      <w:r w:rsidR="00D936E9">
        <w:t>egistrat de organele competente</w:t>
      </w:r>
      <w:r w:rsidR="007167E4" w:rsidRPr="00FF430B">
        <w:t xml:space="preserv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426837">
        <w:t>o</w:t>
      </w:r>
      <w:r w:rsidR="00A20F20" w:rsidRPr="00426837">
        <w:t xml:space="preserve"> </w:t>
      </w:r>
      <w:r w:rsidRPr="00426837">
        <w:t>listă a</w:t>
      </w:r>
      <w:r w:rsidR="00A20F20" w:rsidRPr="00426837">
        <w:t xml:space="preserve"> </w:t>
      </w:r>
      <w:r w:rsidRPr="00426837">
        <w:t>lucrărilor</w:t>
      </w:r>
      <w:r w:rsidR="00A20F20" w:rsidRPr="00426837">
        <w:t xml:space="preserve"> </w:t>
      </w:r>
      <w:r w:rsidRPr="00426837">
        <w:t>executate</w:t>
      </w:r>
      <w:r w:rsidR="00222AFE" w:rsidRPr="00426837">
        <w:t xml:space="preserve"> și finisate</w:t>
      </w:r>
      <w:r w:rsidRPr="00426837">
        <w:t xml:space="preserve"> în</w:t>
      </w:r>
      <w:r w:rsidR="00A20F20" w:rsidRPr="00426837">
        <w:t xml:space="preserve"> </w:t>
      </w:r>
      <w:r w:rsidRPr="00426837">
        <w:t xml:space="preserve">ultimii 5 ani, </w:t>
      </w:r>
      <w:r w:rsidR="004C59A0" w:rsidRPr="00426837">
        <w:t>conform</w:t>
      </w:r>
      <w:r w:rsidR="004C59A0" w:rsidRPr="00FF430B">
        <w:t xml:space="preserve">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426837">
        <w:t xml:space="preserve"> </w:t>
      </w:r>
      <w:r w:rsidRPr="00FF430B">
        <w:t>mai importante lucrări</w:t>
      </w:r>
      <w:r w:rsidR="003E13A7" w:rsidRPr="00FF430B">
        <w:t xml:space="preserve">. </w:t>
      </w:r>
      <w:r w:rsidRPr="00FF430B">
        <w:t>Respectivele</w:t>
      </w:r>
      <w:r w:rsidR="00C80BE8">
        <w:t xml:space="preserve"> </w:t>
      </w:r>
      <w:r w:rsidRPr="00FF430B">
        <w:t>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105250" w:rsidP="00A54239">
      <w:pPr>
        <w:pStyle w:val="a"/>
        <w:numPr>
          <w:ilvl w:val="0"/>
          <w:numId w:val="0"/>
        </w:numPr>
        <w:tabs>
          <w:tab w:val="clear" w:pos="1134"/>
          <w:tab w:val="left" w:pos="142"/>
        </w:tabs>
        <w:spacing w:after="120"/>
        <w:ind w:left="-284" w:firstLine="426"/>
      </w:pPr>
      <w:r>
        <w:t xml:space="preserve">4) o </w:t>
      </w:r>
      <w:r w:rsidR="007167E4" w:rsidRPr="00FF430B">
        <w:t>declaraţie referitoare la efectivele medii anuale al personalului angajat şi al</w:t>
      </w:r>
      <w:r w:rsidR="00113B5E" w:rsidRPr="00FF430B">
        <w:t>e</w:t>
      </w:r>
      <w:r w:rsidR="007167E4"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w:t>
      </w:r>
      <w:r w:rsidR="007167E4" w:rsidRPr="00FF430B">
        <w:lastRenderedPageBreak/>
        <w:t>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10133" w:rsidRDefault="000E4D7D" w:rsidP="009F1E2C">
      <w:pPr>
        <w:pStyle w:val="af2"/>
        <w:shd w:val="clear" w:color="auto" w:fill="FFFFFF"/>
        <w:tabs>
          <w:tab w:val="left" w:pos="-284"/>
        </w:tabs>
        <w:ind w:left="-284" w:firstLine="284"/>
        <w:rPr>
          <w:color w:val="000000" w:themeColor="text1"/>
          <w:lang w:val="en-TT" w:eastAsia="it-IT"/>
        </w:rPr>
      </w:pPr>
      <w:r w:rsidRPr="00A10133">
        <w:rPr>
          <w:b/>
          <w:color w:val="000000" w:themeColor="text1"/>
          <w:lang w:val="en-TT"/>
        </w:rPr>
        <w:t>9</w:t>
      </w:r>
      <w:r w:rsidR="0024699C" w:rsidRPr="00A10133">
        <w:rPr>
          <w:b/>
          <w:color w:val="000000" w:themeColor="text1"/>
          <w:lang w:val="en-TT"/>
        </w:rPr>
        <w:t>8</w:t>
      </w:r>
      <w:r w:rsidR="00B00190" w:rsidRPr="00A10133">
        <w:rPr>
          <w:b/>
          <w:color w:val="000000" w:themeColor="text1"/>
          <w:lang w:val="en-TT"/>
        </w:rPr>
        <w:t xml:space="preserve">. </w:t>
      </w:r>
      <w:r w:rsidR="009C11B3" w:rsidRPr="00A10133">
        <w:rPr>
          <w:b/>
          <w:color w:val="000000" w:themeColor="text1"/>
          <w:lang w:val="en-TT"/>
        </w:rPr>
        <w:t xml:space="preserve"> </w:t>
      </w:r>
      <w:r w:rsidR="00B00190" w:rsidRPr="00A10133">
        <w:rPr>
          <w:color w:val="000000" w:themeColor="text1"/>
          <w:lang w:val="en-TT"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A82634" w:rsidRPr="00FF430B" w:rsidRDefault="00BA7FF4" w:rsidP="006C7B50">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A0C9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A0C9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Pr="00FF430B" w:rsidRDefault="00A82634"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D223CA" w:rsidP="00D223CA">
      <w:pPr>
        <w:jc w:val="center"/>
        <w:rPr>
          <w:noProof w:val="0"/>
        </w:rPr>
      </w:pPr>
      <w:r>
        <w:rPr>
          <w:b/>
          <w:color w:val="FF0000"/>
        </w:rPr>
        <w:t>A</w:t>
      </w:r>
      <w:r w:rsidRPr="001D161F">
        <w:rPr>
          <w:b/>
          <w:color w:val="FF0000"/>
        </w:rPr>
        <w:t>nex</w:t>
      </w:r>
      <w:r>
        <w:rPr>
          <w:b/>
          <w:color w:val="FF0000"/>
        </w:rPr>
        <w:t>ă</w:t>
      </w:r>
      <w:r w:rsidRPr="001D161F">
        <w:rPr>
          <w:b/>
          <w:color w:val="FF0000"/>
        </w:rPr>
        <w:t xml:space="preserve"> în cadrul procedurii în SIA RSAP.</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A0C9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A0C9D">
      <w:pPr>
        <w:numPr>
          <w:ilvl w:val="0"/>
          <w:numId w:val="23"/>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A0C9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A0C9D">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A82634" w:rsidRPr="00FF430B" w:rsidRDefault="00A82634"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A0C9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A0C9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A0C9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A0C9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A0C9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Pr="00FF430B" w:rsidRDefault="00A82634"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lastRenderedPageBreak/>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Pr="00FF430B" w:rsidRDefault="00A82634"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7B4B55" w:rsidRPr="007C2049" w:rsidRDefault="007B4B55" w:rsidP="007B4B55">
      <w:pPr>
        <w:pStyle w:val="Style3"/>
        <w:tabs>
          <w:tab w:val="left" w:pos="567"/>
        </w:tabs>
        <w:spacing w:before="0" w:beforeAutospacing="0" w:after="0"/>
        <w:ind w:left="0" w:firstLine="0"/>
        <w:jc w:val="center"/>
        <w:rPr>
          <w:rFonts w:eastAsia="PMingLiU"/>
          <w:b w:val="0"/>
          <w:lang w:val="ro-RO" w:eastAsia="zh-CN"/>
        </w:rPr>
      </w:pPr>
      <w:bookmarkStart w:id="46" w:name="_Toc449692095"/>
      <w:r w:rsidRPr="007C2049">
        <w:rPr>
          <w:rFonts w:eastAsia="PMingLiU"/>
          <w:lang w:val="ro-RO" w:eastAsia="zh-CN"/>
        </w:rPr>
        <w:t>FORMULARUL</w:t>
      </w:r>
      <w:r>
        <w:rPr>
          <w:rFonts w:eastAsia="PMingLiU"/>
          <w:lang w:val="ro-RO" w:eastAsia="zh-CN"/>
        </w:rPr>
        <w:t xml:space="preserve"> </w:t>
      </w:r>
      <w:r w:rsidRPr="007C2049">
        <w:rPr>
          <w:rFonts w:eastAsia="PMingLiU"/>
          <w:lang w:val="ro-RO" w:eastAsia="zh-CN"/>
        </w:rPr>
        <w:t>F3.1</w:t>
      </w:r>
    </w:p>
    <w:p w:rsidR="007B4B55" w:rsidRPr="007C2049" w:rsidRDefault="007B4B55" w:rsidP="007B4B55">
      <w:pPr>
        <w:pStyle w:val="a7"/>
        <w:tabs>
          <w:tab w:val="left" w:pos="567"/>
        </w:tabs>
        <w:rPr>
          <w:rFonts w:ascii="Times New Roman" w:hAnsi="Times New Roman"/>
          <w:b/>
          <w:szCs w:val="24"/>
        </w:rPr>
      </w:pP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b/>
          <w:szCs w:val="24"/>
        </w:rPr>
        <w:t>OFERTĂ</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Stimaţi domni,</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szCs w:val="24"/>
        </w:rPr>
        <w:t>(denumirea, numele ofertantului)</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szCs w:val="24"/>
        </w:rPr>
        <w:t>(suma în litere şi în cifre)</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(suma în litere şi în cifre)</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7B4B55" w:rsidRPr="007C2049" w:rsidRDefault="007B4B55" w:rsidP="007B4B55">
      <w:pPr>
        <w:pStyle w:val="a7"/>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7B4B55" w:rsidRPr="007C2049" w:rsidRDefault="007B4B55" w:rsidP="007B4B55">
      <w:pPr>
        <w:pStyle w:val="a7"/>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lastRenderedPageBreak/>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7B4B55" w:rsidRPr="007C2049" w:rsidRDefault="007B4B55" w:rsidP="007B4B55">
      <w:pPr>
        <w:pStyle w:val="a7"/>
        <w:tabs>
          <w:tab w:val="left" w:pos="567"/>
        </w:tabs>
        <w:rPr>
          <w:rFonts w:ascii="Times New Roman" w:hAnsi="Times New Roman"/>
          <w:szCs w:val="24"/>
        </w:rPr>
      </w:pP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Data____________/__________/___________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szCs w:val="24"/>
        </w:rPr>
        <w:t>(denumirea/numele ofertantului)</w:t>
      </w:r>
    </w:p>
    <w:p w:rsidR="007B4B55" w:rsidRPr="007C2049" w:rsidRDefault="007B4B55" w:rsidP="007B4B55">
      <w:pPr>
        <w:pStyle w:val="a7"/>
        <w:tabs>
          <w:tab w:val="left" w:pos="567"/>
        </w:tabs>
        <w:rPr>
          <w:rFonts w:ascii="Times New Roman" w:hAnsi="Times New Roman"/>
          <w:szCs w:val="24"/>
        </w:rPr>
      </w:pP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Ofertant,                                                               </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_______________________  </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(semnătura autorizată)</w:t>
      </w: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lastRenderedPageBreak/>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lastRenderedPageBreak/>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A82634" w:rsidRPr="00FF430B" w:rsidRDefault="00A82634"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lastRenderedPageBreak/>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lastRenderedPageBreak/>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B95C0A">
        <w:rPr>
          <w:rFonts w:ascii="Times New Roman" w:hAnsi="Times New Roman"/>
          <w:b/>
          <w:szCs w:val="24"/>
        </w:rPr>
        <w:t>ii</w:t>
      </w:r>
      <w:r w:rsidRPr="00FF430B">
        <w:rPr>
          <w:rFonts w:ascii="Times New Roman" w:hAnsi="Times New Roman"/>
          <w:b/>
          <w:szCs w:val="24"/>
        </w:rPr>
        <w:t xml:space="preserve"> </w:t>
      </w:r>
      <w:r w:rsidR="00B95C0A">
        <w:rPr>
          <w:rFonts w:ascii="Times New Roman" w:hAnsi="Times New Roman"/>
          <w:b/>
          <w:szCs w:val="24"/>
        </w:rPr>
        <w:t xml:space="preserve">3 </w:t>
      </w:r>
      <w:r w:rsidRPr="00FF430B">
        <w:rPr>
          <w:rFonts w:ascii="Times New Roman" w:hAnsi="Times New Roman"/>
          <w:b/>
          <w:szCs w:val="24"/>
        </w:rPr>
        <w:t>an</w:t>
      </w:r>
      <w:r w:rsidR="00B95C0A">
        <w:rPr>
          <w:rFonts w:ascii="Times New Roman" w:hAnsi="Times New Roman"/>
          <w:b/>
          <w:szCs w:val="24"/>
        </w:rPr>
        <w:t>i</w:t>
      </w:r>
      <w:r w:rsidRPr="00FF430B">
        <w:rPr>
          <w:rFonts w:ascii="Times New Roman" w:hAnsi="Times New Roman"/>
          <w:b/>
          <w:szCs w:val="24"/>
        </w:rPr>
        <w:t xml:space="preserve">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91"/>
        <w:gridCol w:w="2063"/>
        <w:gridCol w:w="2103"/>
        <w:gridCol w:w="1807"/>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lastRenderedPageBreak/>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lastRenderedPageBreak/>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lastRenderedPageBreak/>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lastRenderedPageBreak/>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lastRenderedPageBreak/>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lastRenderedPageBreak/>
              <w:t xml:space="preserve">Denumire </w:t>
            </w:r>
            <w:r w:rsidRPr="00FF430B">
              <w:rPr>
                <w:rFonts w:eastAsia="Calibri"/>
                <w:spacing w:val="-1"/>
                <w:lang w:eastAsia="ro-RO"/>
              </w:rPr>
              <w:lastRenderedPageBreak/>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lastRenderedPageBreak/>
              <w:t xml:space="preserve">Cantitate </w:t>
            </w:r>
            <w:r w:rsidRPr="00FF430B">
              <w:rPr>
                <w:rFonts w:eastAsia="Calibri"/>
                <w:lang w:eastAsia="ro-RO"/>
              </w:rPr>
              <w:lastRenderedPageBreak/>
              <w:t>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lastRenderedPageBreak/>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lastRenderedPageBreak/>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 xml:space="preserve">i/sau </w:t>
            </w:r>
            <w:r w:rsidRPr="00FF430B">
              <w:rPr>
                <w:rFonts w:eastAsia="PMingLiU"/>
                <w:lang w:eastAsia="zh-CN"/>
              </w:rPr>
              <w:lastRenderedPageBreak/>
              <w:t>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A0C9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lastRenderedPageBreak/>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bookmarkEnd w:id="62"/>
    <w:p w:rsidR="00E71F7B" w:rsidRDefault="00E71F7B" w:rsidP="00196AB4">
      <w:pPr>
        <w:jc w:val="both"/>
      </w:pPr>
    </w:p>
    <w:p w:rsidR="00C36080" w:rsidRPr="00EA22BD" w:rsidRDefault="00C36080" w:rsidP="00C36080">
      <w:pPr>
        <w:jc w:val="both"/>
        <w:rPr>
          <w:u w:val="single"/>
        </w:rPr>
      </w:pPr>
      <w:r w:rsidRPr="00EA22BD">
        <w:rPr>
          <w:b/>
        </w:rPr>
        <w:t>Obiectul:</w:t>
      </w:r>
      <w:r w:rsidR="00984E15" w:rsidRPr="00984E15">
        <w:rPr>
          <w:b/>
          <w:color w:val="5B9BD5" w:themeColor="accent1"/>
          <w:u w:val="single"/>
        </w:rPr>
        <w:t xml:space="preserve"> </w:t>
      </w:r>
      <w:r w:rsidR="00984E15" w:rsidRPr="0018105B">
        <w:rPr>
          <w:b/>
          <w:color w:val="5B9BD5" w:themeColor="accent1"/>
          <w:u w:val="single"/>
        </w:rPr>
        <w:t>Reabilitarea și modernizarea drumului public local de interes raional L421 R1 – drum de acces spre s. Făgureni, mun. Strășeni</w:t>
      </w:r>
      <w:r w:rsidR="00984E15" w:rsidRPr="00C3324D">
        <w:t xml:space="preserve">  </w:t>
      </w:r>
    </w:p>
    <w:p w:rsidR="00C36080" w:rsidRDefault="00C36080" w:rsidP="00C36080">
      <w:pPr>
        <w:jc w:val="both"/>
        <w:rPr>
          <w:u w:val="single"/>
        </w:rPr>
      </w:pPr>
      <w:r w:rsidRPr="00EA22BD">
        <w:rPr>
          <w:b/>
        </w:rPr>
        <w:t>Autoritatea contractantă:</w:t>
      </w:r>
      <w:r w:rsidRPr="00EA22BD">
        <w:rPr>
          <w:u w:val="single"/>
        </w:rPr>
        <w:t>Aparatul Președintelui raionului Strășeni, (Consiliul raional Strășeni), mun. Străşeni, str. M. Eminescu, 28</w:t>
      </w:r>
    </w:p>
    <w:p w:rsidR="00E82833" w:rsidRDefault="00E82833" w:rsidP="00E82833">
      <w:pPr>
        <w:tabs>
          <w:tab w:val="left" w:pos="567"/>
        </w:tabs>
        <w:rPr>
          <w:b/>
          <w:color w:val="FF0000"/>
        </w:rPr>
      </w:pPr>
      <w:r>
        <w:rPr>
          <w:b/>
          <w:color w:val="FF0000"/>
        </w:rPr>
        <w:t xml:space="preserve">ANEXAT ÎN CADRUL PROCEDURII ÎN </w:t>
      </w:r>
      <w:r w:rsidRPr="001D161F">
        <w:rPr>
          <w:b/>
          <w:color w:val="FF0000"/>
        </w:rPr>
        <w:t>SIA RSAP.</w:t>
      </w:r>
    </w:p>
    <w:p w:rsidR="00E82833" w:rsidRPr="00EA22BD" w:rsidRDefault="00E82833" w:rsidP="00C36080">
      <w:pPr>
        <w:jc w:val="both"/>
        <w:rPr>
          <w:u w:val="single"/>
        </w:rPr>
      </w:pPr>
    </w:p>
    <w:p w:rsidR="000E4D7D" w:rsidRDefault="000E4D7D"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Pr="00C36080" w:rsidRDefault="00E82833" w:rsidP="00196AB4">
      <w:pPr>
        <w:jc w:val="both"/>
        <w:rPr>
          <w:b/>
          <w:lang w:val="en-US"/>
        </w:rPr>
      </w:pPr>
    </w:p>
    <w:p w:rsidR="00283DF9" w:rsidRPr="00FF430B" w:rsidRDefault="00283DF9" w:rsidP="00283DF9">
      <w:pPr>
        <w:pStyle w:val="2"/>
        <w:spacing w:before="0"/>
        <w:jc w:val="center"/>
        <w:rPr>
          <w:rFonts w:ascii="Times New Roman" w:hAnsi="Times New Roman" w:cs="Times New Roman"/>
          <w:bCs w:val="0"/>
          <w:i/>
          <w:color w:val="auto"/>
        </w:rPr>
      </w:pPr>
    </w:p>
    <w:p w:rsidR="00283DF9" w:rsidRPr="00FF430B" w:rsidRDefault="00283DF9" w:rsidP="00283DF9">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8B74C1" w:rsidRPr="00EA22BD" w:rsidRDefault="00563F24" w:rsidP="008B74C1">
      <w:pPr>
        <w:jc w:val="both"/>
        <w:rPr>
          <w:u w:val="single"/>
        </w:rPr>
      </w:pPr>
      <w:r>
        <w:t xml:space="preserve">Obiectul: </w:t>
      </w:r>
      <w:r w:rsidR="00FB3CA2" w:rsidRPr="00FB3CA2">
        <w:rPr>
          <w:b/>
          <w:color w:val="5B9BD5" w:themeColor="accent1"/>
          <w:u w:val="single"/>
        </w:rPr>
        <w:t>Reparația drumului public local de interes raional L412 – drum de acces spre s. Recea,   r-nul. Strășeni (km 3,80 – 4,20).</w:t>
      </w:r>
    </w:p>
    <w:p w:rsidR="00E71F7B" w:rsidRDefault="0003591A" w:rsidP="00283DF9">
      <w:pPr>
        <w:tabs>
          <w:tab w:val="left" w:pos="567"/>
        </w:tabs>
        <w:jc w:val="both"/>
        <w:rPr>
          <w:i/>
        </w:rPr>
      </w:pPr>
      <w:r w:rsidRPr="00FF430B">
        <w:t>Autoritatea contractantă</w:t>
      </w:r>
      <w:r w:rsidR="00283DF9" w:rsidRPr="00283DF9">
        <w:rPr>
          <w:u w:val="single"/>
        </w:rPr>
        <w:t xml:space="preserve"> </w:t>
      </w:r>
      <w:r w:rsidR="00283DF9" w:rsidRPr="00283DF9">
        <w:rPr>
          <w:b/>
          <w:color w:val="5B9BD5" w:themeColor="accent1"/>
        </w:rPr>
        <w:t>Aparatul Președintelui raionului Strășeni</w:t>
      </w:r>
    </w:p>
    <w:p w:rsidR="006C7B50" w:rsidRDefault="006C7B50" w:rsidP="001D161F">
      <w:pPr>
        <w:tabs>
          <w:tab w:val="left" w:pos="567"/>
        </w:tabs>
        <w:rPr>
          <w:i/>
        </w:rPr>
      </w:pPr>
    </w:p>
    <w:p w:rsidR="00283DF9" w:rsidRDefault="00984E15" w:rsidP="00283DF9">
      <w:pPr>
        <w:tabs>
          <w:tab w:val="left" w:pos="567"/>
        </w:tabs>
        <w:rPr>
          <w:b/>
          <w:color w:val="FF0000"/>
        </w:rPr>
      </w:pPr>
      <w:r>
        <w:rPr>
          <w:b/>
          <w:color w:val="FF0000"/>
        </w:rPr>
        <w:t xml:space="preserve">ANEXAT ÎN CADRUL PROCEDURII </w:t>
      </w:r>
      <w:r w:rsidR="00E82833">
        <w:rPr>
          <w:b/>
          <w:color w:val="FF0000"/>
        </w:rPr>
        <w:t xml:space="preserve">ÎN </w:t>
      </w:r>
      <w:r w:rsidR="00283DF9" w:rsidRPr="001D161F">
        <w:rPr>
          <w:b/>
          <w:color w:val="FF0000"/>
        </w:rPr>
        <w:t>SIA RSAP.</w:t>
      </w:r>
    </w:p>
    <w:p w:rsidR="00AF0578" w:rsidRPr="005D53B3" w:rsidRDefault="0035481E" w:rsidP="00984E15">
      <w:pPr>
        <w:rPr>
          <w:bCs/>
          <w:sz w:val="22"/>
          <w:szCs w:val="22"/>
          <w:lang w:val="ro-MO"/>
        </w:rPr>
      </w:pPr>
      <w:r w:rsidRPr="005D53B3">
        <w:rPr>
          <w:bCs/>
          <w:sz w:val="22"/>
          <w:szCs w:val="22"/>
          <w:lang w:val="ro-MO"/>
        </w:rPr>
        <w:t xml:space="preserve">        </w:t>
      </w:r>
    </w:p>
    <w:p w:rsidR="00AF0578" w:rsidRPr="00363C0E" w:rsidRDefault="00AF0578" w:rsidP="00C5277E">
      <w:pPr>
        <w:tabs>
          <w:tab w:val="left" w:pos="426"/>
        </w:tabs>
        <w:rPr>
          <w:b/>
          <w:bCs/>
          <w:sz w:val="22"/>
          <w:szCs w:val="22"/>
          <w:lang w:val="ro-MO"/>
        </w:rPr>
      </w:pPr>
    </w:p>
    <w:p w:rsidR="00AA7E9A" w:rsidRPr="00FF430B" w:rsidRDefault="00C5277E" w:rsidP="005D53B3">
      <w:r>
        <w:rPr>
          <w:b/>
          <w:bCs/>
          <w:sz w:val="22"/>
          <w:szCs w:val="22"/>
          <w:lang w:val="ro-MO"/>
        </w:rPr>
        <w:t xml:space="preserve"> </w:t>
      </w: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A10133">
          <w:footerReference w:type="first" r:id="rId16"/>
          <w:pgSz w:w="11906" w:h="16838" w:code="9"/>
          <w:pgMar w:top="426" w:right="566" w:bottom="851" w:left="1560"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A82634" w:rsidRDefault="00A82634" w:rsidP="000C5DFB">
      <w:pPr>
        <w:jc w:val="right"/>
        <w:rPr>
          <w:noProof w:val="0"/>
        </w:rPr>
      </w:pPr>
    </w:p>
    <w:p w:rsidR="001F7AEE" w:rsidRDefault="001F7AEE" w:rsidP="000C5DFB">
      <w:pPr>
        <w:jc w:val="right"/>
        <w:rPr>
          <w:noProof w:val="0"/>
        </w:rPr>
      </w:pPr>
    </w:p>
    <w:p w:rsidR="00426837" w:rsidRDefault="00426837" w:rsidP="00426837">
      <w:pPr>
        <w:jc w:val="right"/>
        <w:rPr>
          <w:sz w:val="26"/>
          <w:szCs w:val="26"/>
          <w:lang w:val="ro-MO"/>
        </w:rPr>
      </w:pPr>
      <w:r>
        <w:rPr>
          <w:sz w:val="26"/>
          <w:szCs w:val="26"/>
          <w:lang w:val="ro-MO"/>
        </w:rPr>
        <w:lastRenderedPageBreak/>
        <w:t xml:space="preserve">APROBAT </w:t>
      </w:r>
    </w:p>
    <w:p w:rsidR="00426837" w:rsidRDefault="00426837" w:rsidP="00426837">
      <w:pPr>
        <w:jc w:val="right"/>
        <w:rPr>
          <w:sz w:val="26"/>
          <w:szCs w:val="26"/>
          <w:lang w:val="ro-MO"/>
        </w:rPr>
      </w:pPr>
      <w:r>
        <w:rPr>
          <w:sz w:val="26"/>
          <w:szCs w:val="26"/>
          <w:lang w:val="ro-MO"/>
        </w:rPr>
        <w:t xml:space="preserve">prin Ordinul </w:t>
      </w:r>
    </w:p>
    <w:p w:rsidR="00426837" w:rsidRDefault="00426837" w:rsidP="00426837">
      <w:pPr>
        <w:jc w:val="right"/>
        <w:rPr>
          <w:sz w:val="26"/>
          <w:szCs w:val="26"/>
          <w:lang w:val="ro-MO"/>
        </w:rPr>
      </w:pPr>
      <w:r>
        <w:rPr>
          <w:sz w:val="26"/>
          <w:szCs w:val="26"/>
          <w:lang w:val="ro-MO"/>
        </w:rPr>
        <w:t>Ministrului Finanțelor</w:t>
      </w:r>
    </w:p>
    <w:p w:rsidR="00426837" w:rsidRDefault="00426837" w:rsidP="00426837">
      <w:pPr>
        <w:jc w:val="right"/>
        <w:rPr>
          <w:sz w:val="28"/>
          <w:szCs w:val="28"/>
          <w:lang w:val="ro-MO"/>
        </w:rPr>
      </w:pPr>
      <w:r>
        <w:rPr>
          <w:sz w:val="26"/>
          <w:szCs w:val="26"/>
          <w:lang w:val="ro-MO"/>
        </w:rPr>
        <w:t xml:space="preserve">                                               nr. 145  din 24 noiembrie 2020   </w:t>
      </w:r>
      <w:r>
        <w:rPr>
          <w:sz w:val="28"/>
          <w:szCs w:val="28"/>
          <w:lang w:val="ro-MO"/>
        </w:rPr>
        <w:t xml:space="preserve">       </w:t>
      </w:r>
    </w:p>
    <w:p w:rsidR="00426837" w:rsidRDefault="00426837" w:rsidP="00426837">
      <w:pPr>
        <w:tabs>
          <w:tab w:val="left" w:pos="567"/>
        </w:tabs>
        <w:rPr>
          <w:rFonts w:eastAsia="Calibri"/>
          <w:b/>
          <w:lang w:val="ro-MO"/>
        </w:rPr>
      </w:pPr>
    </w:p>
    <w:p w:rsidR="00426837" w:rsidRDefault="00426837" w:rsidP="00426837">
      <w:pPr>
        <w:tabs>
          <w:tab w:val="left" w:pos="567"/>
        </w:tabs>
        <w:rPr>
          <w:rFonts w:eastAsia="Calibri"/>
          <w:b/>
        </w:rPr>
      </w:pPr>
    </w:p>
    <w:p w:rsidR="00426837" w:rsidRDefault="00426837" w:rsidP="00426837">
      <w:pPr>
        <w:keepNext/>
        <w:spacing w:line="240" w:lineRule="exact"/>
        <w:jc w:val="center"/>
        <w:outlineLvl w:val="0"/>
        <w:rPr>
          <w:rFonts w:eastAsia="Calibri"/>
          <w:b/>
          <w:bCs/>
          <w:sz w:val="26"/>
          <w:szCs w:val="26"/>
          <w:lang w:eastAsia="ro-RO"/>
        </w:rPr>
      </w:pPr>
      <w:bookmarkStart w:id="63" w:name="_Toc449692099"/>
      <w:bookmarkStart w:id="64" w:name="_Toc449633144"/>
      <w:bookmarkStart w:id="65" w:name="_Toc449632652"/>
      <w:r>
        <w:rPr>
          <w:rFonts w:eastAsia="Calibri"/>
          <w:b/>
          <w:bCs/>
          <w:sz w:val="26"/>
          <w:szCs w:val="26"/>
          <w:lang w:eastAsia="ro-RO"/>
        </w:rPr>
        <w:t>DECLARAŢIE</w:t>
      </w:r>
      <w:bookmarkEnd w:id="63"/>
      <w:bookmarkEnd w:id="64"/>
      <w:bookmarkEnd w:id="65"/>
    </w:p>
    <w:p w:rsidR="00426837" w:rsidRDefault="00426837" w:rsidP="00426837">
      <w:pPr>
        <w:keepNext/>
        <w:spacing w:line="240" w:lineRule="exact"/>
        <w:jc w:val="center"/>
        <w:outlineLvl w:val="0"/>
        <w:rPr>
          <w:rFonts w:eastAsia="Calibri"/>
          <w:b/>
          <w:bCs/>
          <w:sz w:val="26"/>
          <w:szCs w:val="26"/>
          <w:lang w:eastAsia="ro-RO"/>
        </w:rPr>
      </w:pPr>
      <w:bookmarkStart w:id="66" w:name="_Toc449692100"/>
      <w:bookmarkStart w:id="67" w:name="_Toc449633145"/>
      <w:bookmarkStart w:id="68" w:name="_Toc449632653"/>
      <w:r>
        <w:rPr>
          <w:rFonts w:eastAsia="PMingLiU"/>
          <w:b/>
          <w:bCs/>
          <w:sz w:val="26"/>
          <w:szCs w:val="26"/>
          <w:lang w:eastAsia="zh-CN"/>
        </w:rPr>
        <w:t xml:space="preserve">privind confirmarea identității beneficiarilor efectivi și neîncadrarea acestora în situația condamnării  </w:t>
      </w:r>
      <w:bookmarkEnd w:id="66"/>
      <w:bookmarkEnd w:id="67"/>
      <w:bookmarkEnd w:id="68"/>
      <w:r>
        <w:rPr>
          <w:rFonts w:eastAsia="PMingLiU"/>
          <w:b/>
          <w:bCs/>
          <w:sz w:val="26"/>
          <w:szCs w:val="26"/>
          <w:lang w:eastAsia="zh-CN"/>
        </w:rPr>
        <w:t>pentru participarea la activităţi ale unei organizaţii sau grupări criminale, pentru corupţie, fraudă şi/sau spălare de bani.</w:t>
      </w:r>
    </w:p>
    <w:p w:rsidR="00426837" w:rsidRDefault="00426837" w:rsidP="00426837">
      <w:pPr>
        <w:keepNext/>
        <w:spacing w:line="240" w:lineRule="exact"/>
        <w:jc w:val="both"/>
        <w:outlineLvl w:val="0"/>
        <w:rPr>
          <w:rFonts w:eastAsia="Calibri"/>
          <w:b/>
          <w:bCs/>
          <w:sz w:val="26"/>
          <w:szCs w:val="26"/>
          <w:lang w:eastAsia="ro-RO"/>
        </w:rPr>
      </w:pPr>
    </w:p>
    <w:p w:rsidR="00426837" w:rsidRDefault="00426837" w:rsidP="00426837">
      <w:pPr>
        <w:jc w:val="center"/>
        <w:rPr>
          <w:rFonts w:eastAsia="Calibri"/>
          <w:b/>
          <w:sz w:val="26"/>
          <w:szCs w:val="26"/>
        </w:rPr>
      </w:pPr>
    </w:p>
    <w:p w:rsidR="00426837" w:rsidRDefault="00426837" w:rsidP="0042683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426837" w:rsidTr="005D1CCD">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5D1CCD">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5D1CCD">
            <w:pPr>
              <w:jc w:val="center"/>
              <w:rPr>
                <w:rFonts w:eastAsia="Calibri"/>
                <w:spacing w:val="-1"/>
                <w:sz w:val="26"/>
                <w:szCs w:val="26"/>
              </w:rPr>
            </w:pPr>
            <w:r>
              <w:rPr>
                <w:rFonts w:eastAsia="Calibri"/>
                <w:spacing w:val="-1"/>
                <w:sz w:val="26"/>
                <w:szCs w:val="26"/>
              </w:rPr>
              <w:t>IDNP al beneficiarului efectiv</w:t>
            </w:r>
          </w:p>
        </w:tc>
      </w:tr>
      <w:tr w:rsidR="00426837" w:rsidTr="005D1CCD">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r>
      <w:tr w:rsidR="00426837" w:rsidTr="005D1CCD">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r>
      <w:tr w:rsidR="00426837" w:rsidTr="005D1CCD">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r>
    </w:tbl>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p w:rsidR="00426837" w:rsidRDefault="00426837" w:rsidP="00426837">
      <w:pPr>
        <w:rPr>
          <w:rFonts w:eastAsia="MS Mincho"/>
          <w:sz w:val="26"/>
          <w:szCs w:val="26"/>
          <w:lang w:eastAsia="zh-CN"/>
        </w:rPr>
      </w:pPr>
    </w:p>
    <w:p w:rsidR="00426837" w:rsidRDefault="00426837" w:rsidP="00426837">
      <w:pPr>
        <w:rPr>
          <w:rFonts w:eastAsia="MS Mincho"/>
          <w:sz w:val="26"/>
          <w:szCs w:val="26"/>
          <w:lang w:eastAsia="zh-CN"/>
        </w:rPr>
      </w:pPr>
      <w:r>
        <w:rPr>
          <w:rFonts w:eastAsia="MS Mincho"/>
          <w:sz w:val="26"/>
          <w:szCs w:val="26"/>
          <w:lang w:eastAsia="zh-CN"/>
        </w:rPr>
        <w:t>Data completării:______________________</w:t>
      </w:r>
    </w:p>
    <w:p w:rsidR="00426837" w:rsidRDefault="00426837" w:rsidP="00426837">
      <w:pPr>
        <w:jc w:val="both"/>
        <w:rPr>
          <w:rFonts w:eastAsia="PMingLiU"/>
          <w:sz w:val="26"/>
          <w:szCs w:val="26"/>
          <w:lang w:eastAsia="zh-CN"/>
        </w:rPr>
      </w:pPr>
      <w:r>
        <w:rPr>
          <w:rFonts w:eastAsia="PMingLiU"/>
          <w:sz w:val="26"/>
          <w:szCs w:val="26"/>
          <w:lang w:eastAsia="zh-CN"/>
        </w:rPr>
        <w:t>Semnat: 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Nume/prenume: __________________________________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Funcţia: ____________________________</w:t>
      </w:r>
    </w:p>
    <w:p w:rsidR="00426837" w:rsidRDefault="00426837" w:rsidP="0042683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426837" w:rsidRDefault="00426837" w:rsidP="0042683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426837" w:rsidRPr="00FF430B" w:rsidRDefault="00426837" w:rsidP="00426837">
      <w:pPr>
        <w:jc w:val="both"/>
      </w:pPr>
    </w:p>
    <w:p w:rsidR="00211132" w:rsidRDefault="00211132"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211132" w:rsidRDefault="00211132"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10065" w:type="dxa"/>
        <w:tblInd w:w="-34" w:type="dxa"/>
        <w:tblLayout w:type="fixed"/>
        <w:tblLook w:val="04A0" w:firstRow="1" w:lastRow="0" w:firstColumn="1" w:lastColumn="0" w:noHBand="0" w:noVBand="1"/>
      </w:tblPr>
      <w:tblGrid>
        <w:gridCol w:w="10065"/>
      </w:tblGrid>
      <w:tr w:rsidR="00A20ACF" w:rsidRPr="00EC30C2" w:rsidTr="00A82634">
        <w:trPr>
          <w:trHeight w:val="697"/>
        </w:trPr>
        <w:tc>
          <w:tcPr>
            <w:tcW w:w="10065"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C7B50">
              <w:rPr>
                <w:b/>
              </w:rPr>
              <w:t xml:space="preserve"> </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6C7B50">
            <w:pPr>
              <w:tabs>
                <w:tab w:val="center" w:pos="-6663"/>
                <w:tab w:val="left" w:pos="567"/>
                <w:tab w:val="right" w:pos="10206"/>
              </w:tabs>
            </w:pPr>
            <w:r w:rsidRPr="00FF430B">
              <w:t>„</w:t>
            </w:r>
            <w:r w:rsidR="007B392A" w:rsidRPr="00FF430B">
              <w:t>___”_________20</w:t>
            </w:r>
            <w:r w:rsidR="006C7B50">
              <w:t>2</w:t>
            </w:r>
            <w:r w:rsidR="00E82833">
              <w:t>5</w:t>
            </w:r>
            <w:r w:rsidR="007B392A" w:rsidRPr="00FF430B">
              <w:t xml:space="preserve">                                       </w:t>
            </w:r>
            <w:r w:rsidR="0019071C" w:rsidRPr="00FF430B">
              <w:t xml:space="preserve">                                         </w:t>
            </w:r>
            <w:r w:rsidR="007B392A" w:rsidRPr="00FF430B">
              <w:t xml:space="preserve"> </w:t>
            </w:r>
            <w:r w:rsidR="006C7B50">
              <w:t xml:space="preserve">            </w:t>
            </w:r>
            <w:r w:rsidR="007B392A" w:rsidRPr="00FF430B">
              <w:t xml:space="preserve"> </w:t>
            </w:r>
            <w:r w:rsidR="006C7B50">
              <w:t>mun. Strășeni</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6C7B50">
              <w:rPr>
                <w:kern w:val="28"/>
                <w:sz w:val="20"/>
                <w:szCs w:val="20"/>
              </w:rPr>
              <w:t xml:space="preserve">       </w:t>
            </w:r>
            <w:r w:rsidRPr="00FF430B">
              <w:rPr>
                <w:kern w:val="28"/>
                <w:sz w:val="20"/>
                <w:szCs w:val="20"/>
              </w:rPr>
              <w:t>(</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C7B50" w:rsidRDefault="00460653" w:rsidP="006C7B50">
            <w:pPr>
              <w:pStyle w:val="af2"/>
              <w:tabs>
                <w:tab w:val="left" w:pos="567"/>
                <w:tab w:val="right" w:pos="9531"/>
              </w:tabs>
              <w:ind w:firstLine="0"/>
              <w:rPr>
                <w:lang w:val="en-TT"/>
              </w:rPr>
            </w:pPr>
            <w:r w:rsidRPr="00A10133">
              <w:rPr>
                <w:lang w:val="en-TT"/>
              </w:rPr>
              <w:t xml:space="preserve">Prezentul contract este încheiat în urma procedurii de achiziție nr. ________________ din data___________________, </w:t>
            </w:r>
            <w:r w:rsidRPr="006C7B50">
              <w:rPr>
                <w:lang w:val="en-TT"/>
              </w:rPr>
              <w:t>între</w:t>
            </w:r>
            <w:r w:rsidR="006C7B50">
              <w:rPr>
                <w:lang w:val="ro-RO"/>
              </w:rPr>
              <w:t xml:space="preserve"> </w:t>
            </w:r>
            <w:r w:rsidR="006C7B50" w:rsidRPr="00167BE2">
              <w:rPr>
                <w:b/>
                <w:lang w:val="ro-RO"/>
              </w:rPr>
              <w:t>Aparatul Preşedintelui raionului Străşeni</w:t>
            </w:r>
            <w:r w:rsidR="006C7B50" w:rsidRPr="00167BE2">
              <w:rPr>
                <w:lang w:val="ro-RO"/>
              </w:rPr>
              <w:t xml:space="preserve">, cu sediul în mun. </w:t>
            </w:r>
            <w:r w:rsidR="006C7B50" w:rsidRPr="00167BE2">
              <w:rPr>
                <w:lang w:val="fr-FR"/>
              </w:rPr>
              <w:t>Străşeni,</w:t>
            </w:r>
            <w:r w:rsidR="006C7B50" w:rsidRPr="00167BE2">
              <w:rPr>
                <w:vertAlign w:val="subscript"/>
                <w:lang w:val="fr-FR"/>
              </w:rPr>
              <w:t xml:space="preserve"> </w:t>
            </w:r>
            <w:r w:rsidR="006C7B50" w:rsidRPr="00167BE2">
              <w:rPr>
                <w:lang w:val="fr-FR"/>
              </w:rPr>
              <w:t>str. Mihai Eminescu, nr. 28,</w:t>
            </w:r>
            <w:r w:rsidR="006C7B50" w:rsidRPr="00167BE2">
              <w:rPr>
                <w:spacing w:val="4"/>
                <w:lang w:val="pt-BR"/>
              </w:rPr>
              <w:t xml:space="preserve"> telefon/fax: </w:t>
            </w:r>
            <w:r w:rsidR="006C7B50" w:rsidRPr="00167BE2">
              <w:rPr>
                <w:spacing w:val="5"/>
                <w:lang w:val="pt-BR"/>
              </w:rPr>
              <w:t>0(237)</w:t>
            </w:r>
            <w:r w:rsidR="006C7B50">
              <w:rPr>
                <w:spacing w:val="5"/>
                <w:lang w:val="pt-BR"/>
              </w:rPr>
              <w:t xml:space="preserve"> </w:t>
            </w:r>
            <w:r w:rsidR="006C7B50" w:rsidRPr="00167BE2">
              <w:rPr>
                <w:spacing w:val="5"/>
                <w:lang w:val="pt-BR"/>
              </w:rPr>
              <w:t xml:space="preserve">2 36 30, </w:t>
            </w:r>
            <w:r w:rsidR="006C7B50" w:rsidRPr="00167BE2">
              <w:rPr>
                <w:spacing w:val="2"/>
                <w:lang w:val="pt-BR"/>
              </w:rPr>
              <w:t xml:space="preserve">cod fiscal: </w:t>
            </w:r>
            <w:r w:rsidR="006C7B50" w:rsidRPr="00167BE2">
              <w:rPr>
                <w:spacing w:val="7"/>
                <w:lang w:val="pt-BR"/>
              </w:rPr>
              <w:t>1017601000161</w:t>
            </w:r>
            <w:r w:rsidR="006C7B50" w:rsidRPr="00167BE2">
              <w:rPr>
                <w:spacing w:val="3"/>
                <w:lang w:val="pt-BR"/>
              </w:rPr>
              <w:t>,</w:t>
            </w:r>
            <w:r w:rsidR="006C7B50">
              <w:rPr>
                <w:lang w:val="ro-RO"/>
              </w:rPr>
              <w:t xml:space="preserve"> reprezentat prin </w:t>
            </w:r>
            <w:r w:rsidR="006C7B50" w:rsidRPr="00167BE2">
              <w:rPr>
                <w:lang w:val="pt-BR"/>
              </w:rPr>
              <w:t xml:space="preserve">președintele raionului Strășeni, </w:t>
            </w:r>
            <w:r w:rsidR="006C7B50" w:rsidRPr="00167BE2">
              <w:rPr>
                <w:lang w:val="ro-RO"/>
              </w:rPr>
              <w:t>d-</w:t>
            </w:r>
            <w:r w:rsidR="009A45CE">
              <w:rPr>
                <w:lang w:val="ro-RO"/>
              </w:rPr>
              <w:t>na</w:t>
            </w:r>
            <w:r w:rsidR="006C7B50" w:rsidRPr="00167BE2">
              <w:rPr>
                <w:spacing w:val="5"/>
                <w:lang w:val="pt-BR"/>
              </w:rPr>
              <w:t xml:space="preserve"> </w:t>
            </w:r>
            <w:r w:rsidR="009A45CE" w:rsidRPr="009A45CE">
              <w:rPr>
                <w:b/>
                <w:u w:val="single"/>
                <w:lang w:val="en-US"/>
              </w:rPr>
              <w:t>Mariana DÎMCENCO</w:t>
            </w:r>
            <w:r w:rsidR="006C7B50" w:rsidRPr="00167BE2">
              <w:rPr>
                <w:spacing w:val="5"/>
                <w:lang w:val="pt-BR"/>
              </w:rPr>
              <w:t xml:space="preserve">, </w:t>
            </w:r>
            <w:r w:rsidR="006C7B50" w:rsidRPr="00167BE2">
              <w:rPr>
                <w:lang w:val="fr-FR"/>
              </w:rPr>
              <w:t>care acţionează în baza Legii nr.</w:t>
            </w:r>
            <w:r w:rsidR="006C7B50" w:rsidRPr="00167BE2">
              <w:rPr>
                <w:b/>
                <w:lang w:val="fr-FR"/>
              </w:rPr>
              <w:t xml:space="preserve"> </w:t>
            </w:r>
            <w:r w:rsidR="006C7B50" w:rsidRPr="00167BE2">
              <w:rPr>
                <w:lang w:val="fr-FR"/>
              </w:rPr>
              <w:t>436/2006 cu privire la administraţia publică locală</w:t>
            </w:r>
            <w:r w:rsidR="006C7B50">
              <w:rPr>
                <w:lang w:val="en-TT"/>
              </w:rPr>
              <w:t xml:space="preserve">, </w:t>
            </w:r>
            <w:r w:rsidRPr="006C7B50">
              <w:rPr>
                <w:lang w:val="en-TT"/>
              </w:rPr>
              <w:t>în calitate de</w:t>
            </w:r>
            <w:r w:rsidR="00B51B6E" w:rsidRPr="006C7B50">
              <w:rPr>
                <w:lang w:val="en-TT"/>
              </w:rPr>
              <w:t xml:space="preserve"> Beneficiar, pe de o parte, şi</w:t>
            </w:r>
            <w:r w:rsidRPr="006C7B50">
              <w:rPr>
                <w:lang w:val="en-TT"/>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10133" w:rsidRDefault="00460653" w:rsidP="00385C85">
            <w:pPr>
              <w:pStyle w:val="af2"/>
              <w:tabs>
                <w:tab w:val="left" w:pos="567"/>
              </w:tabs>
              <w:ind w:firstLine="0"/>
              <w:rPr>
                <w:sz w:val="20"/>
                <w:szCs w:val="20"/>
                <w:lang w:val="en-TT"/>
              </w:rPr>
            </w:pPr>
            <w:r w:rsidRPr="00A10133">
              <w:rPr>
                <w:lang w:val="en-TT"/>
              </w:rPr>
              <w:t>telefon: ______________, fax: _____________,</w:t>
            </w:r>
            <w:r w:rsidR="00DF4DCF" w:rsidRPr="00A10133">
              <w:rPr>
                <w:lang w:val="en-TT"/>
              </w:rPr>
              <w:t xml:space="preserve"> </w:t>
            </w:r>
            <w:r w:rsidR="009157BF" w:rsidRPr="00A10133">
              <w:rPr>
                <w:lang w:val="en-TT"/>
              </w:rPr>
              <w:t>IDNO</w:t>
            </w:r>
            <w:r w:rsidRPr="00A10133">
              <w:rPr>
                <w:lang w:val="en-TT"/>
              </w:rPr>
              <w:t xml:space="preserve">________________ autorizat pentru activitatea în construcţii: autorizaţia nr. _______ </w:t>
            </w:r>
            <w:r w:rsidR="0016369C" w:rsidRPr="00A10133">
              <w:rPr>
                <w:lang w:val="en-TT"/>
              </w:rPr>
              <w:t>din „</w:t>
            </w:r>
            <w:r w:rsidRPr="00A10133">
              <w:rPr>
                <w:lang w:val="en-TT"/>
              </w:rPr>
              <w:t>__”______________20__, eliberată de __________________,pe un termen de ____</w:t>
            </w:r>
            <w:r w:rsidR="0016369C" w:rsidRPr="00A10133">
              <w:rPr>
                <w:lang w:val="en-TT"/>
              </w:rPr>
              <w:t xml:space="preserve"> ani, pentru genurile de </w:t>
            </w:r>
            <w:r w:rsidRPr="00A10133">
              <w:rPr>
                <w:lang w:val="en-TT"/>
              </w:rPr>
              <w:t>activitate___________________________________,</w:t>
            </w:r>
            <w:r w:rsidR="00CD0EA7" w:rsidRPr="00A10133">
              <w:rPr>
                <w:lang w:val="en-TT"/>
              </w:rPr>
              <w:t xml:space="preserve"> reprezentat prin </w:t>
            </w:r>
            <w:r w:rsidRPr="00A10133">
              <w:rPr>
                <w:lang w:val="en-TT"/>
              </w:rPr>
              <w:t>__________________</w:t>
            </w:r>
            <w:r w:rsidR="00CD0EA7" w:rsidRPr="00A10133">
              <w:rPr>
                <w:lang w:val="en-TT"/>
              </w:rPr>
              <w:t>__________________</w:t>
            </w:r>
            <w:r w:rsidRPr="00A10133">
              <w:rPr>
                <w:lang w:val="en-TT"/>
              </w:rPr>
              <w:t>_, în calitate</w:t>
            </w:r>
            <w:r w:rsidR="00CD0EA7" w:rsidRPr="00A10133">
              <w:rPr>
                <w:lang w:val="en-TT"/>
              </w:rPr>
              <w:t xml:space="preserve"> de Antreprenor, pe de altă parte.</w:t>
            </w:r>
          </w:p>
          <w:p w:rsidR="001A5517" w:rsidRPr="00A10133" w:rsidRDefault="00460653" w:rsidP="00385C85">
            <w:pPr>
              <w:pStyle w:val="af2"/>
              <w:tabs>
                <w:tab w:val="left" w:pos="567"/>
              </w:tabs>
              <w:ind w:firstLine="0"/>
              <w:rPr>
                <w:sz w:val="20"/>
                <w:szCs w:val="20"/>
                <w:lang w:val="en-TT"/>
              </w:rPr>
            </w:pPr>
            <w:r w:rsidRPr="00A10133">
              <w:rPr>
                <w:sz w:val="20"/>
                <w:szCs w:val="20"/>
                <w:lang w:val="en-TT"/>
              </w:rPr>
              <w:t xml:space="preserve"> (numele şi</w:t>
            </w:r>
            <w:r w:rsidR="005D4B79" w:rsidRPr="00A10133">
              <w:rPr>
                <w:sz w:val="20"/>
                <w:szCs w:val="20"/>
                <w:lang w:val="en-TT"/>
              </w:rPr>
              <w:t xml:space="preserve"> </w:t>
            </w:r>
            <w:r w:rsidRPr="00A10133">
              <w:rPr>
                <w:sz w:val="20"/>
                <w:szCs w:val="20"/>
                <w:lang w:val="en-TT"/>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FB3CA2" w:rsidRPr="00FB3CA2">
              <w:rPr>
                <w:b/>
                <w:color w:val="5B9BD5" w:themeColor="accent1"/>
                <w:u w:val="single"/>
              </w:rPr>
              <w:t>Reparația drumului public local de interes raional L412 – drum de acces spre s. Recea,   r-nul. Strășeni (km 3,80 – 4,20).</w:t>
            </w:r>
            <w:r w:rsidR="00E82833" w:rsidRPr="00C3324D">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2.1. </w:t>
            </w:r>
            <w:r w:rsidR="00460653" w:rsidRPr="00A10133">
              <w:rPr>
                <w:lang w:val="en-TT"/>
              </w:rPr>
              <w:t xml:space="preserve">Durata de execuţie a lucrărilor contractate este de </w:t>
            </w:r>
            <w:r w:rsidR="009F0FE8" w:rsidRPr="00A10133">
              <w:rPr>
                <w:lang w:val="en-TT"/>
              </w:rPr>
              <w:t>_________ luni</w:t>
            </w:r>
            <w:r w:rsidR="005D4B79" w:rsidRPr="00A10133">
              <w:rPr>
                <w:lang w:val="en-TT"/>
              </w:rPr>
              <w:t xml:space="preserve"> </w:t>
            </w:r>
            <w:r w:rsidR="00EB65F6" w:rsidRPr="00A10133">
              <w:rPr>
                <w:lang w:val="en-TT"/>
              </w:rPr>
              <w:t>și zile___</w:t>
            </w:r>
            <w:r w:rsidR="00460653" w:rsidRPr="00A10133">
              <w:rPr>
                <w:lang w:val="en-TT"/>
              </w:rPr>
              <w:t>după primirea ordinului de începere a execuţiei</w:t>
            </w:r>
            <w:r w:rsidR="005D4B79" w:rsidRPr="00A10133">
              <w:rPr>
                <w:lang w:val="en-TT"/>
              </w:rPr>
              <w:t xml:space="preserve"> </w:t>
            </w:r>
            <w:r w:rsidR="00460653" w:rsidRPr="00A10133">
              <w:rPr>
                <w:lang w:val="en-TT"/>
              </w:rPr>
              <w:t>şi asigurării lucrului ritmic de către beneficiar</w:t>
            </w:r>
            <w:r w:rsidR="005D4B79" w:rsidRPr="00A10133">
              <w:rPr>
                <w:lang w:val="en-TT"/>
              </w:rPr>
              <w:t>-</w:t>
            </w:r>
            <w:r w:rsidR="00460653" w:rsidRPr="00A10133">
              <w:rPr>
                <w:lang w:val="en-TT"/>
              </w:rPr>
              <w:t>ordonatorul de credite.</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2.2. </w:t>
            </w:r>
            <w:r w:rsidR="00460653" w:rsidRPr="00A10133">
              <w:rPr>
                <w:lang w:val="en-TT"/>
              </w:rPr>
              <w:t xml:space="preserve">Graficul de execuţie a lucrărilor se va efectua conform specificaţiei din anexa </w:t>
            </w:r>
            <w:r w:rsidR="009157BF" w:rsidRPr="00A10133">
              <w:rPr>
                <w:lang w:val="en-TT"/>
              </w:rPr>
              <w:t xml:space="preserve">la </w:t>
            </w:r>
            <w:r w:rsidR="00460653" w:rsidRPr="00A10133">
              <w:rPr>
                <w:lang w:val="en-TT"/>
              </w:rPr>
              <w:t xml:space="preserve">prezentul contract.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2.3. </w:t>
            </w:r>
            <w:r w:rsidR="00460653" w:rsidRPr="00A10133">
              <w:rPr>
                <w:lang w:val="en-TT"/>
              </w:rPr>
              <w:t xml:space="preserve">Perioada de execuţie poate fi prelungită </w:t>
            </w:r>
            <w:r w:rsidR="00EB65F6" w:rsidRPr="00A10133">
              <w:rPr>
                <w:lang w:val="en-TT"/>
              </w:rPr>
              <w:t xml:space="preserve">sau suspendată </w:t>
            </w:r>
            <w:r w:rsidR="00460653" w:rsidRPr="00A10133">
              <w:rPr>
                <w:lang w:val="en-TT"/>
              </w:rPr>
              <w:t xml:space="preserve">dacă constrângerea activităţii se datorează </w:t>
            </w:r>
            <w:r w:rsidR="00460653" w:rsidRPr="00A10133">
              <w:rPr>
                <w:lang w:val="en-TT"/>
              </w:rPr>
              <w:lastRenderedPageBreak/>
              <w:t>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2.4. </w:t>
            </w:r>
            <w:r w:rsidR="00460653" w:rsidRPr="00A10133">
              <w:rPr>
                <w:lang w:val="en-T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2.5. </w:t>
            </w:r>
            <w:r w:rsidR="00460653" w:rsidRPr="00A10133">
              <w:rPr>
                <w:lang w:val="en-TT"/>
              </w:rPr>
              <w:t xml:space="preserve">La terminarea lucrărilor, Antreprenorul </w:t>
            </w:r>
            <w:r w:rsidR="00183D79" w:rsidRPr="00A10133">
              <w:rPr>
                <w:lang w:val="en-TT"/>
              </w:rPr>
              <w:t>va notifica Beneficiarul că su</w:t>
            </w:r>
            <w:r w:rsidR="00460653" w:rsidRPr="00A10133">
              <w:rPr>
                <w:lang w:val="en-TT"/>
              </w:rPr>
              <w:t>nt îndeplinite condiţiile de recepţie, solicitând convocarea comisiei. În baza acestei notificări, Bene</w:t>
            </w:r>
            <w:r w:rsidR="007E76DB">
              <w:rPr>
                <w:lang w:val="en-TT"/>
              </w:rPr>
              <w:t xml:space="preserve">ficiarul va convoca comisia de </w:t>
            </w:r>
            <w:r w:rsidR="00460653" w:rsidRPr="00A10133">
              <w:rPr>
                <w:lang w:val="en-TT"/>
              </w:rPr>
              <w:t>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10133" w:rsidRDefault="00E503F9" w:rsidP="00196AB4">
            <w:pPr>
              <w:pStyle w:val="af2"/>
              <w:tabs>
                <w:tab w:val="left" w:pos="321"/>
              </w:tabs>
              <w:spacing w:line="276" w:lineRule="auto"/>
              <w:ind w:firstLine="0"/>
              <w:rPr>
                <w:lang w:val="en-TT"/>
              </w:rPr>
            </w:pPr>
            <w:r w:rsidRPr="00A10133">
              <w:rPr>
                <w:lang w:val="en-TT"/>
              </w:rPr>
              <w:t>3.2</w:t>
            </w:r>
            <w:r w:rsidR="00A156C0" w:rsidRPr="00A10133">
              <w:rPr>
                <w:lang w:val="en-TT"/>
              </w:rPr>
              <w:t>.</w:t>
            </w:r>
            <w:r w:rsidR="006C7B50">
              <w:rPr>
                <w:lang w:val="en-TT"/>
              </w:rPr>
              <w:t xml:space="preserve"> </w:t>
            </w:r>
            <w:r w:rsidR="00460653" w:rsidRPr="00A10133">
              <w:rPr>
                <w:lang w:val="en-TT"/>
              </w:rPr>
              <w:t xml:space="preserve">Achitările vor fi efectuate prin transfer în baza facturilor fiscale, după primirea proceselor </w:t>
            </w:r>
            <w:r w:rsidR="00A156C0" w:rsidRPr="00A10133">
              <w:rPr>
                <w:lang w:val="en-TT"/>
              </w:rPr>
              <w:t>–</w:t>
            </w:r>
            <w:r w:rsidR="00460653" w:rsidRPr="00A10133">
              <w:rPr>
                <w:lang w:val="en-TT"/>
              </w:rPr>
              <w:t xml:space="preserve"> verbale de recepţie a lucrărilor executate, semnate şi</w:t>
            </w:r>
            <w:r w:rsidR="00995AF6" w:rsidRPr="00A10133">
              <w:rPr>
                <w:lang w:val="en-TT"/>
              </w:rPr>
              <w:t xml:space="preserve"> acceptate de către Beneficiar.</w:t>
            </w:r>
          </w:p>
          <w:p w:rsidR="00A946E0" w:rsidRPr="00A10133" w:rsidRDefault="00A156C0" w:rsidP="00196AB4">
            <w:pPr>
              <w:pStyle w:val="af2"/>
              <w:tabs>
                <w:tab w:val="left" w:pos="37"/>
              </w:tabs>
              <w:spacing w:line="276" w:lineRule="auto"/>
              <w:ind w:firstLine="0"/>
              <w:rPr>
                <w:lang w:val="en-TT"/>
              </w:rPr>
            </w:pPr>
            <w:r w:rsidRPr="00A10133">
              <w:rPr>
                <w:lang w:val="en-TT"/>
              </w:rPr>
              <w:t xml:space="preserve">3.3. </w:t>
            </w:r>
            <w:r w:rsidR="00460653" w:rsidRPr="00A10133">
              <w:rPr>
                <w:lang w:val="en-TT"/>
              </w:rPr>
              <w:t>Beneficiarul va verifica procesele</w:t>
            </w:r>
            <w:r w:rsidR="009E719D" w:rsidRPr="00A10133">
              <w:rPr>
                <w:lang w:val="en-TT"/>
              </w:rPr>
              <w:t>-</w:t>
            </w:r>
            <w:r w:rsidR="00460653" w:rsidRPr="00A10133">
              <w:rPr>
                <w:lang w:val="en-TT"/>
              </w:rPr>
              <w:t xml:space="preserve">verbale de recepție a lucrărilor executate în termen de </w:t>
            </w:r>
            <w:r w:rsidR="007E76DB">
              <w:rPr>
                <w:lang w:val="en-TT"/>
              </w:rPr>
              <w:t>15</w:t>
            </w:r>
            <w:r w:rsidR="00460653" w:rsidRPr="00A10133">
              <w:rPr>
                <w:lang w:val="en-TT"/>
              </w:rPr>
              <w:t xml:space="preserve"> zile calendaristice de la primirea acestora de la Antreprenor.</w:t>
            </w:r>
          </w:p>
          <w:p w:rsidR="00A946E0" w:rsidRPr="00A10133" w:rsidRDefault="00316769" w:rsidP="00196AB4">
            <w:pPr>
              <w:pStyle w:val="af2"/>
              <w:tabs>
                <w:tab w:val="left" w:pos="37"/>
              </w:tabs>
              <w:spacing w:line="276" w:lineRule="auto"/>
              <w:ind w:firstLine="0"/>
              <w:rPr>
                <w:lang w:val="en-TT"/>
              </w:rPr>
            </w:pPr>
            <w:r w:rsidRPr="00A10133">
              <w:rPr>
                <w:lang w:val="en-TT"/>
              </w:rPr>
              <w:t>3.4</w:t>
            </w:r>
            <w:r w:rsidR="00A156C0" w:rsidRPr="00A10133">
              <w:rPr>
                <w:lang w:val="en-TT"/>
              </w:rPr>
              <w:t xml:space="preserve">. </w:t>
            </w:r>
            <w:r w:rsidR="00460653" w:rsidRPr="00A10133">
              <w:rPr>
                <w:lang w:val="en-TT"/>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10133">
              <w:rPr>
                <w:lang w:val="en-TT"/>
              </w:rPr>
              <w:t>u su</w:t>
            </w:r>
            <w:r w:rsidR="00460653" w:rsidRPr="00A10133">
              <w:rPr>
                <w:lang w:val="en-TT"/>
              </w:rPr>
              <w:t xml:space="preserve">nt în litigiu va fi plătită imediat. </w:t>
            </w:r>
          </w:p>
          <w:p w:rsidR="00E503F9" w:rsidRPr="00A10133" w:rsidRDefault="00316769" w:rsidP="00196AB4">
            <w:pPr>
              <w:pStyle w:val="af2"/>
              <w:tabs>
                <w:tab w:val="left" w:pos="37"/>
              </w:tabs>
              <w:spacing w:line="276" w:lineRule="auto"/>
              <w:ind w:firstLine="0"/>
              <w:rPr>
                <w:lang w:val="en-TT"/>
              </w:rPr>
            </w:pPr>
            <w:r w:rsidRPr="00A10133">
              <w:rPr>
                <w:lang w:val="en-TT"/>
              </w:rPr>
              <w:t>3.5</w:t>
            </w:r>
            <w:r w:rsidR="00A156C0" w:rsidRPr="00A10133">
              <w:rPr>
                <w:lang w:val="en-TT"/>
              </w:rPr>
              <w:t>.</w:t>
            </w:r>
            <w:r w:rsidR="006C7B50">
              <w:rPr>
                <w:lang w:val="en-TT"/>
              </w:rPr>
              <w:t xml:space="preserve"> </w:t>
            </w:r>
            <w:r w:rsidR="00460653" w:rsidRPr="00A10133">
              <w:rPr>
                <w:lang w:val="en-TT"/>
              </w:rPr>
              <w:t xml:space="preserve">Lucrările nu </w:t>
            </w:r>
            <w:r w:rsidR="00183D79" w:rsidRPr="00A10133">
              <w:rPr>
                <w:lang w:val="en-TT"/>
              </w:rPr>
              <w:t>vor fi considerate finalizate pâ</w:t>
            </w:r>
            <w:r w:rsidR="00460653" w:rsidRPr="00A10133">
              <w:rPr>
                <w:lang w:val="en-TT"/>
              </w:rPr>
              <w:t>nă</w:t>
            </w:r>
            <w:r w:rsidR="00183D79" w:rsidRPr="00A10133">
              <w:rPr>
                <w:lang w:val="en-TT"/>
              </w:rPr>
              <w:t xml:space="preserve"> câ</w:t>
            </w:r>
            <w:r w:rsidR="00460653" w:rsidRPr="00A10133">
              <w:rPr>
                <w:lang w:val="en-TT"/>
              </w:rPr>
              <w:t>nd procesul-verbal de rec</w:t>
            </w:r>
            <w:r w:rsidR="006C7B50">
              <w:rPr>
                <w:lang w:val="en-TT"/>
              </w:rPr>
              <w:t xml:space="preserve">epţie la terminarea lucrărilor </w:t>
            </w:r>
            <w:r w:rsidR="00460653" w:rsidRPr="00A10133">
              <w:rPr>
                <w:lang w:val="en-TT"/>
              </w:rPr>
              <w:t xml:space="preserve">nu va fi semnat de comisia de recepţie, care confirmă că lucrările au fost executate </w:t>
            </w:r>
            <w:r w:rsidR="00A946E0" w:rsidRPr="00A10133">
              <w:rPr>
                <w:lang w:val="en-TT"/>
              </w:rPr>
              <w:t>conform contractului.</w:t>
            </w:r>
          </w:p>
          <w:p w:rsidR="00267805" w:rsidRPr="00A10133" w:rsidRDefault="00316769" w:rsidP="00A101F6">
            <w:pPr>
              <w:pStyle w:val="af2"/>
              <w:tabs>
                <w:tab w:val="left" w:pos="37"/>
              </w:tabs>
              <w:spacing w:line="276" w:lineRule="auto"/>
              <w:ind w:firstLine="0"/>
              <w:rPr>
                <w:lang w:val="en-TT"/>
              </w:rPr>
            </w:pPr>
            <w:r w:rsidRPr="00A10133">
              <w:rPr>
                <w:lang w:val="en-TT"/>
              </w:rPr>
              <w:t>3.6</w:t>
            </w:r>
            <w:r w:rsidR="00A227F2" w:rsidRPr="00A10133">
              <w:rPr>
                <w:lang w:val="en-TT"/>
              </w:rPr>
              <w:t>.</w:t>
            </w:r>
            <w:r w:rsidR="006C7B50">
              <w:rPr>
                <w:lang w:val="en-TT"/>
              </w:rPr>
              <w:t xml:space="preserve"> </w:t>
            </w:r>
            <w:r w:rsidR="00A227F2" w:rsidRPr="00A10133">
              <w:rPr>
                <w:lang w:val="en-TT"/>
              </w:rPr>
              <w:t>Garanţia de bună execuţie se va restitui Antreprenorului în baza notificării Beneficiarului către agentul bancar. Notificarea se va face după semnarea procesului-verbal de recepţie la terminarea lucrărilor în cel mult 15 zile.</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A156C0" w:rsidRPr="00A10133" w:rsidRDefault="00A156C0" w:rsidP="00196AB4">
            <w:pPr>
              <w:pStyle w:val="af2"/>
              <w:tabs>
                <w:tab w:val="left" w:pos="37"/>
              </w:tabs>
              <w:spacing w:line="276" w:lineRule="auto"/>
              <w:ind w:firstLine="0"/>
              <w:rPr>
                <w:lang w:val="en-TT"/>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10133" w:rsidRDefault="00A101F6" w:rsidP="00371806">
            <w:pPr>
              <w:pStyle w:val="af2"/>
              <w:tabs>
                <w:tab w:val="left" w:pos="567"/>
              </w:tabs>
              <w:spacing w:line="276" w:lineRule="auto"/>
              <w:ind w:firstLine="0"/>
              <w:rPr>
                <w:lang w:val="en-TT"/>
              </w:rPr>
            </w:pPr>
            <w:r w:rsidRPr="00A10133">
              <w:rPr>
                <w:lang w:val="en-TT"/>
              </w:rPr>
              <w:t xml:space="preserve">4.3. </w:t>
            </w:r>
            <w:r w:rsidR="00D7570D" w:rsidRPr="00A10133">
              <w:rPr>
                <w:lang w:val="en-T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4.4. </w:t>
            </w:r>
            <w:r w:rsidR="00460653" w:rsidRPr="00A10133">
              <w:rPr>
                <w:lang w:val="en-TT"/>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10133" w:rsidRDefault="00A101F6" w:rsidP="00196AB4">
            <w:pPr>
              <w:pStyle w:val="af2"/>
              <w:tabs>
                <w:tab w:val="left" w:pos="567"/>
              </w:tabs>
              <w:spacing w:line="276" w:lineRule="auto"/>
              <w:ind w:firstLine="0"/>
              <w:rPr>
                <w:lang w:val="en-TT"/>
              </w:rPr>
            </w:pPr>
            <w:r w:rsidRPr="00A10133">
              <w:rPr>
                <w:lang w:val="en-TT"/>
              </w:rPr>
              <w:t xml:space="preserve">4.5. </w:t>
            </w:r>
            <w:r w:rsidR="00460653" w:rsidRPr="00A10133">
              <w:rPr>
                <w:lang w:val="en-TT"/>
              </w:rPr>
              <w:t>Desenele, calculele, verificările calculelor, caietele de măsurări (ataşamentele) şi alte documente, pe care Beneficiarul sau Antreprenorul trebuie să le întocmească şi</w:t>
            </w:r>
            <w:r w:rsidR="005D4B79" w:rsidRPr="00A10133">
              <w:rPr>
                <w:lang w:val="en-TT"/>
              </w:rPr>
              <w:t xml:space="preserve"> </w:t>
            </w:r>
            <w:r w:rsidR="00460653" w:rsidRPr="00A10133">
              <w:rPr>
                <w:lang w:val="en-TT"/>
              </w:rPr>
              <w:t>s</w:t>
            </w:r>
            <w:r w:rsidR="00183D79" w:rsidRPr="00A10133">
              <w:rPr>
                <w:lang w:val="en-TT"/>
              </w:rPr>
              <w:t>u</w:t>
            </w:r>
            <w:r w:rsidR="00460653" w:rsidRPr="00A10133">
              <w:rPr>
                <w:lang w:val="en-TT"/>
              </w:rPr>
              <w:t xml:space="preserve">nt cerute de subantreprenorul proiectant, vor fi puse la dispoziţia acestuia de către Antreprenor.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4.6. </w:t>
            </w:r>
            <w:r w:rsidR="00460653" w:rsidRPr="00A10133">
              <w:rPr>
                <w:lang w:val="en-TT"/>
              </w:rPr>
              <w:t>Oferta adjudecată face parte integrantă din contract. Ea trebuie să fie corectă şi completă. Preţurile stabilite vor acoperi toate obligaţiunile din contract şi toate operaţiunile pentru terminarea şi</w:t>
            </w:r>
            <w:r w:rsidR="005D4B79" w:rsidRPr="00A10133">
              <w:rPr>
                <w:lang w:val="en-TT"/>
              </w:rPr>
              <w:t xml:space="preserve"> </w:t>
            </w:r>
            <w:r w:rsidR="00460653" w:rsidRPr="00A10133">
              <w:rPr>
                <w:lang w:val="en-TT"/>
              </w:rPr>
              <w:t xml:space="preserve">întreţinerea corespunzătoare a lucrărilor.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4.7. </w:t>
            </w:r>
            <w:r w:rsidR="00460653" w:rsidRPr="00A10133">
              <w:rPr>
                <w:lang w:val="en-TT"/>
              </w:rPr>
              <w:t>Dacă Beneficiarul nu emite în timp util dispoziţii suplimentare care să conţină</w:t>
            </w:r>
            <w:r w:rsidR="005D4B79" w:rsidRPr="00A10133">
              <w:rPr>
                <w:lang w:val="en-TT"/>
              </w:rPr>
              <w:t xml:space="preserve"> </w:t>
            </w:r>
            <w:r w:rsidR="00460653" w:rsidRPr="00A10133">
              <w:rPr>
                <w:lang w:val="en-TT"/>
              </w:rPr>
              <w:t>instrucţiuni sau aprobări, ordine, directive, sau detalii, Antreprenorul va notifica Beneficiarul prin scrisori, de c</w:t>
            </w:r>
            <w:r w:rsidR="00183D79" w:rsidRPr="00A10133">
              <w:rPr>
                <w:lang w:val="en-TT"/>
              </w:rPr>
              <w:t>â</w:t>
            </w:r>
            <w:r w:rsidR="00460653" w:rsidRPr="00A10133">
              <w:rPr>
                <w:lang w:val="en-TT"/>
              </w:rPr>
              <w:t>te ori este posibil, că acestea pot să provoace înt</w:t>
            </w:r>
            <w:r w:rsidR="00183D79" w:rsidRPr="00A10133">
              <w:rPr>
                <w:lang w:val="en-TT"/>
              </w:rPr>
              <w:t>â</w:t>
            </w:r>
            <w:r w:rsidR="00460653" w:rsidRPr="00A10133">
              <w:rPr>
                <w:lang w:val="en-T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4.8. </w:t>
            </w:r>
            <w:r w:rsidR="00460653" w:rsidRPr="00A10133">
              <w:rPr>
                <w:lang w:val="en-T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4.9. </w:t>
            </w:r>
            <w:r w:rsidR="00460653" w:rsidRPr="00A10133">
              <w:rPr>
                <w:lang w:val="en-T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10133">
              <w:rPr>
                <w:lang w:val="en-TT"/>
              </w:rPr>
              <w:t xml:space="preserve"> </w:t>
            </w:r>
            <w:r w:rsidR="00460653" w:rsidRPr="00A10133">
              <w:rPr>
                <w:lang w:val="en-TT"/>
              </w:rPr>
              <w:t xml:space="preserve">şi pentru procedeele de execuţie utilizate.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4.10. </w:t>
            </w:r>
            <w:r w:rsidR="00460653" w:rsidRPr="00A10133">
              <w:rPr>
                <w:lang w:val="en-TT"/>
              </w:rPr>
              <w:t xml:space="preserve">Antreprenorul, prin </w:t>
            </w:r>
            <w:r w:rsidR="002F6A1E" w:rsidRPr="00A10133">
              <w:rPr>
                <w:lang w:val="en-TT"/>
              </w:rPr>
              <w:t xml:space="preserve">atribuirea </w:t>
            </w:r>
            <w:r w:rsidR="00460653" w:rsidRPr="00A10133">
              <w:rPr>
                <w:lang w:val="en-TT"/>
              </w:rPr>
              <w:t>ofertei în favoarea sa, se angajează să</w:t>
            </w:r>
            <w:r w:rsidR="00BC46B3" w:rsidRPr="00A10133">
              <w:rPr>
                <w:lang w:val="en-TT"/>
              </w:rPr>
              <w:t xml:space="preserve"> prezinte</w:t>
            </w:r>
            <w:r w:rsidR="005D4B79" w:rsidRPr="00A10133">
              <w:rPr>
                <w:lang w:val="en-TT"/>
              </w:rPr>
              <w:t xml:space="preserve"> </w:t>
            </w:r>
            <w:r w:rsidR="00EA64B0" w:rsidRPr="00A10133">
              <w:rPr>
                <w:lang w:val="en-TT"/>
              </w:rPr>
              <w:t xml:space="preserve">garanţia de bună execuţie </w:t>
            </w:r>
            <w:r w:rsidR="001830C5">
              <w:rPr>
                <w:lang w:val="en-TT"/>
              </w:rPr>
              <w:t xml:space="preserve">a contractului, </w:t>
            </w:r>
            <w:r w:rsidR="001830C5" w:rsidRPr="001830C5">
              <w:rPr>
                <w:lang w:val="en-TT"/>
              </w:rPr>
              <w:t>obținută de la banca unde se deservește, pentru o sumă în cuantum de 10 % din valoarea contractului atribuit, constituindu-se prin reţineri succesive din plăţile facturilor de achitare a lucrărilor executate.</w:t>
            </w:r>
          </w:p>
          <w:p w:rsidR="00267805" w:rsidRPr="00A10133" w:rsidRDefault="00A156C0" w:rsidP="00684D44">
            <w:pPr>
              <w:pStyle w:val="af2"/>
              <w:tabs>
                <w:tab w:val="left" w:pos="567"/>
              </w:tabs>
              <w:spacing w:line="276" w:lineRule="auto"/>
              <w:ind w:firstLine="0"/>
              <w:rPr>
                <w:lang w:val="en-TT"/>
              </w:rPr>
            </w:pPr>
            <w:r w:rsidRPr="00A10133">
              <w:rPr>
                <w:lang w:val="en-TT"/>
              </w:rPr>
              <w:t>4.11.</w:t>
            </w:r>
            <w:r w:rsidR="00A109E6" w:rsidRPr="00A10133">
              <w:rPr>
                <w:lang w:val="en-TT"/>
              </w:rPr>
              <w:t xml:space="preserve"> Autoritatea contractantă eliberează/restituie</w:t>
            </w:r>
            <w:r w:rsidR="005D4B79" w:rsidRPr="00A10133">
              <w:rPr>
                <w:lang w:val="en-TT"/>
              </w:rPr>
              <w:t xml:space="preserve"> </w:t>
            </w:r>
            <w:r w:rsidR="00A109E6" w:rsidRPr="00A10133">
              <w:rPr>
                <w:lang w:val="en-TT"/>
              </w:rPr>
              <w:t>g</w:t>
            </w:r>
            <w:r w:rsidR="00460653" w:rsidRPr="00A10133">
              <w:rPr>
                <w:lang w:val="en-TT"/>
              </w:rPr>
              <w:t>aranţia de bună execuţie Antreprenorului după semnarea procesului-verbal de recepţie finală</w:t>
            </w:r>
            <w:r w:rsidR="00A109E6" w:rsidRPr="00A10133">
              <w:rPr>
                <w:lang w:val="en-TT"/>
              </w:rPr>
              <w:t>/ procesului-verbal la terminarea lucrărilor</w:t>
            </w:r>
            <w:r w:rsidR="00460653" w:rsidRPr="00A10133">
              <w:rPr>
                <w:lang w:val="en-TT"/>
              </w:rPr>
              <w:t xml:space="preserve"> în cel mult 15 zile</w:t>
            </w:r>
            <w:r w:rsidR="00E838F8" w:rsidRPr="00A10133">
              <w:rPr>
                <w:lang w:val="en-TT"/>
              </w:rPr>
              <w:t>.</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460653" w:rsidRPr="00A10133" w:rsidRDefault="00A156C0" w:rsidP="00196AB4">
            <w:pPr>
              <w:pStyle w:val="af2"/>
              <w:tabs>
                <w:tab w:val="left" w:pos="567"/>
              </w:tabs>
              <w:spacing w:line="276" w:lineRule="auto"/>
              <w:ind w:firstLine="0"/>
              <w:rPr>
                <w:lang w:val="en-TT"/>
              </w:rPr>
            </w:pPr>
            <w:r w:rsidRPr="00A10133">
              <w:rPr>
                <w:lang w:val="en-TT"/>
              </w:rPr>
              <w:t>4.12.</w:t>
            </w:r>
            <w:r w:rsidR="001830C5">
              <w:rPr>
                <w:lang w:val="en-TT"/>
              </w:rPr>
              <w:t xml:space="preserve"> </w:t>
            </w:r>
            <w:r w:rsidR="00460653" w:rsidRPr="00A10133">
              <w:rPr>
                <w:lang w:val="en-TT"/>
              </w:rPr>
              <w:t>Antreprenorul trebuie să constituie garanţia de bună execuţie după primirea scris</w:t>
            </w:r>
            <w:r w:rsidR="00404C0D" w:rsidRPr="00A10133">
              <w:rPr>
                <w:lang w:val="en-TT"/>
              </w:rPr>
              <w:t>orii de acceptare, dar nu mai târ</w:t>
            </w:r>
            <w:r w:rsidR="00460653" w:rsidRPr="00A10133">
              <w:rPr>
                <w:lang w:val="en-TT"/>
              </w:rPr>
              <w:t>ziu de dat</w:t>
            </w:r>
            <w:r w:rsidR="00404C0D" w:rsidRPr="00A10133">
              <w:rPr>
                <w:lang w:val="en-TT"/>
              </w:rPr>
              <w:t>a încheierii contractului. Atât</w:t>
            </w:r>
            <w:r w:rsidR="00460653" w:rsidRPr="00A10133">
              <w:rPr>
                <w:lang w:val="en-TT"/>
              </w:rPr>
              <w:t xml:space="preserve"> timp c</w:t>
            </w:r>
            <w:r w:rsidR="00404C0D" w:rsidRPr="00A10133">
              <w:rPr>
                <w:lang w:val="en-TT"/>
              </w:rPr>
              <w:t>â</w:t>
            </w:r>
            <w:r w:rsidR="00460653" w:rsidRPr="00A10133">
              <w:rPr>
                <w:lang w:val="en-TT"/>
              </w:rPr>
              <w:t>t el nu şi-a îndeplinit această obligaţiune, Beneficiarul poate să reţină garanţia</w:t>
            </w:r>
            <w:r w:rsidR="005D4B79" w:rsidRPr="00A10133">
              <w:rPr>
                <w:lang w:val="en-TT"/>
              </w:rPr>
              <w:t xml:space="preserve"> </w:t>
            </w:r>
            <w:r w:rsidR="00E364D5" w:rsidRPr="00A10133">
              <w:rPr>
                <w:lang w:val="en-TT"/>
              </w:rPr>
              <w:t>Antreprenorului</w:t>
            </w:r>
            <w:r w:rsidR="00460653" w:rsidRPr="00A10133">
              <w:rPr>
                <w:lang w:val="en-TT"/>
              </w:rPr>
              <w:t xml:space="preserve"> pentru ofertă.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3</w:t>
            </w:r>
            <w:r w:rsidRPr="00A10133">
              <w:rPr>
                <w:lang w:val="en-TT"/>
              </w:rPr>
              <w:t xml:space="preserve">. </w:t>
            </w:r>
            <w:r w:rsidR="00460653" w:rsidRPr="00A10133">
              <w:rPr>
                <w:lang w:val="en-TT"/>
              </w:rPr>
              <w:t xml:space="preserve">Antreprenorul garantează că, la data recepţiei, lucrarea executată are calităţile stipulate în contract, corespunde reglementărilor tehnice şi nu este afectată de vicii care ar diminua sau chiar </w:t>
            </w:r>
            <w:r w:rsidR="00460653" w:rsidRPr="00A10133">
              <w:rPr>
                <w:lang w:val="en-TT"/>
              </w:rPr>
              <w:lastRenderedPageBreak/>
              <w:t xml:space="preserve">anula valoarea sau posibilitatea de utilizare, conform condiţiilor normale de folosire sau a celor explicite în contract.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4</w:t>
            </w:r>
            <w:r w:rsidRPr="00A10133">
              <w:rPr>
                <w:lang w:val="en-TT"/>
              </w:rPr>
              <w:t xml:space="preserve">. </w:t>
            </w:r>
            <w:r w:rsidR="00460653" w:rsidRPr="00A10133">
              <w:rPr>
                <w:lang w:val="en-TT"/>
              </w:rPr>
              <w:t>La lucrările la care se fac încercări, se consideră calitatea probei îndeplinită at</w:t>
            </w:r>
            <w:r w:rsidR="00E171D4" w:rsidRPr="00A10133">
              <w:rPr>
                <w:lang w:val="en-TT"/>
              </w:rPr>
              <w:t>â</w:t>
            </w:r>
            <w:r w:rsidR="00460653" w:rsidRPr="00A10133">
              <w:rPr>
                <w:lang w:val="en-TT"/>
              </w:rPr>
              <w:t>ta timp c</w:t>
            </w:r>
            <w:r w:rsidR="00E171D4" w:rsidRPr="00A10133">
              <w:rPr>
                <w:lang w:val="en-TT"/>
              </w:rPr>
              <w:t>â</w:t>
            </w:r>
            <w:r w:rsidR="00460653" w:rsidRPr="00A10133">
              <w:rPr>
                <w:lang w:val="en-TT"/>
              </w:rPr>
              <w:t xml:space="preserve">t rezultatele se înscriu în limitele admise prin reglementările tehnice. </w:t>
            </w:r>
          </w:p>
          <w:p w:rsidR="00460653" w:rsidRPr="00A10133" w:rsidRDefault="00A156C0" w:rsidP="00196AB4">
            <w:pPr>
              <w:pStyle w:val="af2"/>
              <w:tabs>
                <w:tab w:val="left" w:pos="567"/>
              </w:tabs>
              <w:spacing w:line="276" w:lineRule="auto"/>
              <w:ind w:firstLine="0"/>
              <w:rPr>
                <w:lang w:val="en-TT"/>
              </w:rPr>
            </w:pPr>
            <w:r w:rsidRPr="00A10133">
              <w:rPr>
                <w:lang w:val="en-TT"/>
              </w:rPr>
              <w:t>4.</w:t>
            </w:r>
            <w:r w:rsidR="00603AB4" w:rsidRPr="00A10133">
              <w:rPr>
                <w:lang w:val="en-T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040EA0" w:rsidRPr="00A10133">
              <w:rPr>
                <w:lang w:val="en-T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7</w:t>
            </w:r>
            <w:r w:rsidRPr="00A10133">
              <w:rPr>
                <w:lang w:val="en-TT"/>
              </w:rPr>
              <w:t xml:space="preserve">. </w:t>
            </w:r>
            <w:r w:rsidR="00460653" w:rsidRPr="00A10133">
              <w:rPr>
                <w:lang w:val="en-TT"/>
              </w:rPr>
              <w:t>Dacă Antreprenorul consideră că dispoziţiile Beneficiarului s</w:t>
            </w:r>
            <w:r w:rsidR="00183D79" w:rsidRPr="00A10133">
              <w:rPr>
                <w:lang w:val="en-TT"/>
              </w:rPr>
              <w:t>u</w:t>
            </w:r>
            <w:r w:rsidR="00460653" w:rsidRPr="00A10133">
              <w:rPr>
                <w:lang w:val="en-TT"/>
              </w:rPr>
              <w:t xml:space="preserve">nt nejustificate sau inoportune, el poate </w:t>
            </w:r>
            <w:r w:rsidR="00E171D4" w:rsidRPr="00A10133">
              <w:rPr>
                <w:lang w:val="en-TT"/>
              </w:rPr>
              <w:t>înainta</w:t>
            </w:r>
            <w:r w:rsidR="005D4B79" w:rsidRPr="00A10133">
              <w:rPr>
                <w:lang w:val="en-TT"/>
              </w:rPr>
              <w:t xml:space="preserve"> </w:t>
            </w:r>
            <w:r w:rsidR="00460653" w:rsidRPr="00A10133">
              <w:rPr>
                <w:lang w:val="en-TT"/>
              </w:rPr>
              <w:t xml:space="preserve">obiecţii, dar acestea nu îl </w:t>
            </w:r>
            <w:r w:rsidR="00E171D4" w:rsidRPr="00A10133">
              <w:rPr>
                <w:lang w:val="en-TT"/>
              </w:rPr>
              <w:t>scutește</w:t>
            </w:r>
            <w:r w:rsidR="005D4B79" w:rsidRPr="00A10133">
              <w:rPr>
                <w:lang w:val="en-TT"/>
              </w:rPr>
              <w:t xml:space="preserve"> </w:t>
            </w:r>
            <w:r w:rsidR="00460653" w:rsidRPr="00A10133">
              <w:rPr>
                <w:lang w:val="en-TT"/>
              </w:rPr>
              <w:t xml:space="preserve">de </w:t>
            </w:r>
            <w:r w:rsidR="00E364D5" w:rsidRPr="00A10133">
              <w:rPr>
                <w:lang w:val="en-TT"/>
              </w:rPr>
              <w:t xml:space="preserve">obligația de </w:t>
            </w:r>
            <w:r w:rsidR="00460653" w:rsidRPr="00A10133">
              <w:rPr>
                <w:lang w:val="en-T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8</w:t>
            </w:r>
            <w:r w:rsidRPr="00A10133">
              <w:rPr>
                <w:lang w:val="en-TT"/>
              </w:rPr>
              <w:t xml:space="preserve">. </w:t>
            </w:r>
            <w:r w:rsidR="00460653" w:rsidRPr="00A10133">
              <w:rPr>
                <w:lang w:val="en-TT"/>
              </w:rPr>
              <w:t>Trasarea axelor principale, bornelor de referinţă, căilor de circulaţieşi limitelor terenului pus la dispoziţia Antreprenorului, precum şi materializarea cotelor de nivel în i</w:t>
            </w:r>
            <w:r w:rsidR="00183D79" w:rsidRPr="00A10133">
              <w:rPr>
                <w:lang w:val="en-TT"/>
              </w:rPr>
              <w:t>mediata apropiere a terenului, su</w:t>
            </w:r>
            <w:r w:rsidR="00460653" w:rsidRPr="00A10133">
              <w:rPr>
                <w:lang w:val="en-TT"/>
              </w:rPr>
              <w:t>nt</w:t>
            </w:r>
            <w:r w:rsidR="005D4B79" w:rsidRPr="00A10133">
              <w:rPr>
                <w:lang w:val="en-TT"/>
              </w:rPr>
              <w:t xml:space="preserve"> </w:t>
            </w:r>
            <w:r w:rsidR="00460653" w:rsidRPr="00A10133">
              <w:rPr>
                <w:lang w:val="en-TT"/>
              </w:rPr>
              <w:t xml:space="preserve">obligaţiuni ale Antreprenorului. </w:t>
            </w:r>
          </w:p>
          <w:p w:rsidR="00460653" w:rsidRPr="00A10133" w:rsidRDefault="00A156C0" w:rsidP="00196AB4">
            <w:pPr>
              <w:pStyle w:val="af2"/>
              <w:tabs>
                <w:tab w:val="left" w:pos="567"/>
              </w:tabs>
              <w:spacing w:line="276" w:lineRule="auto"/>
              <w:ind w:firstLine="0"/>
              <w:rPr>
                <w:lang w:val="en-TT"/>
              </w:rPr>
            </w:pPr>
            <w:r w:rsidRPr="00A10133">
              <w:rPr>
                <w:lang w:val="en-TT"/>
              </w:rPr>
              <w:t>4.</w:t>
            </w:r>
            <w:r w:rsidR="00893327" w:rsidRPr="00A10133">
              <w:rPr>
                <w:lang w:val="en-TT"/>
              </w:rPr>
              <w:t>19</w:t>
            </w:r>
            <w:r w:rsidRPr="00A10133">
              <w:rPr>
                <w:lang w:val="en-TT"/>
              </w:rPr>
              <w:t xml:space="preserve">. </w:t>
            </w:r>
            <w:r w:rsidR="00460653" w:rsidRPr="00A10133">
              <w:rPr>
                <w:lang w:val="en-TT"/>
              </w:rPr>
              <w:t xml:space="preserve">Pentru verificarea trasării de către Beneficiar sau proiectant, Antreprenorul este obligat să protejeze şi să păstreze toate reperele, bornele sau alte obiecte folosite la trasarea lucrărilor.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0</w:t>
            </w:r>
            <w:r w:rsidRPr="00A10133">
              <w:rPr>
                <w:lang w:val="en-TT"/>
              </w:rPr>
              <w:t xml:space="preserve">. </w:t>
            </w:r>
            <w:r w:rsidR="00460653" w:rsidRPr="00A10133">
              <w:rPr>
                <w:lang w:val="en-TT"/>
              </w:rPr>
              <w:t>Ridicările de teren, trasările şi cotele de nivel, precum şi alte documente puse la dispoziţia Antreprenorului de către Beneficiar pentru executarea contractului s</w:t>
            </w:r>
            <w:r w:rsidR="00E10C0A" w:rsidRPr="00A10133">
              <w:rPr>
                <w:lang w:val="en-TT"/>
              </w:rPr>
              <w:t>u</w:t>
            </w:r>
            <w:r w:rsidR="00460653" w:rsidRPr="00A10133">
              <w:rPr>
                <w:lang w:val="en-TT"/>
              </w:rPr>
              <w:t>nt hotărâtoare. Antreprenorul este obligat să verifice documentele primite şi să înştiinţeze Beneficiarul cu privire la erorile şi</w:t>
            </w:r>
            <w:r w:rsidR="005D4B79" w:rsidRPr="00A10133">
              <w:rPr>
                <w:lang w:val="en-TT"/>
              </w:rPr>
              <w:t xml:space="preserve"> </w:t>
            </w:r>
            <w:r w:rsidR="00460653" w:rsidRPr="00A10133">
              <w:rPr>
                <w:lang w:val="en-TT"/>
              </w:rPr>
              <w:t xml:space="preserve">inexactităţile constatate sau presupuse.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1</w:t>
            </w:r>
            <w:r w:rsidRPr="00A10133">
              <w:rPr>
                <w:lang w:val="en-TT"/>
              </w:rPr>
              <w:t xml:space="preserve">. </w:t>
            </w:r>
            <w:r w:rsidR="00460653" w:rsidRPr="00A10133">
              <w:rPr>
                <w:lang w:val="en-TT"/>
              </w:rPr>
              <w:t xml:space="preserve">Antreprenorul are obligaţia să stabilească toate relaţiile care reglementează raporturile cu subantreprenorii şi este răspunzător faţă de Beneficiar pentru respectarea de către subantreprenorii a </w:t>
            </w:r>
            <w:r w:rsidR="00AB7AE2" w:rsidRPr="00A10133">
              <w:rPr>
                <w:lang w:val="en-TT"/>
              </w:rPr>
              <w:t>prevederilor legale și obligațiunilor contractuale și profesionale</w:t>
            </w:r>
            <w:r w:rsidR="00460653" w:rsidRPr="00A10133">
              <w:rPr>
                <w:lang w:val="en-TT"/>
              </w:rPr>
              <w:t xml:space="preserve">.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2</w:t>
            </w:r>
            <w:r w:rsidRPr="00A10133">
              <w:rPr>
                <w:lang w:val="en-TT"/>
              </w:rPr>
              <w:t xml:space="preserve">. </w:t>
            </w:r>
            <w:r w:rsidR="00460653" w:rsidRPr="00A10133">
              <w:rPr>
                <w:lang w:val="en-TT"/>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3</w:t>
            </w:r>
            <w:r w:rsidRPr="00A10133">
              <w:rPr>
                <w:lang w:val="en-TT"/>
              </w:rPr>
              <w:t xml:space="preserve">. </w:t>
            </w:r>
            <w:r w:rsidR="00460653" w:rsidRPr="00A10133">
              <w:rPr>
                <w:lang w:val="en-TT"/>
              </w:rPr>
              <w:t xml:space="preserve">În cazul neexecutării de către Antreprenor a dispoziţiilor din punctul 2.1., Beneficiarul poate opri lucrările, </w:t>
            </w:r>
            <w:r w:rsidR="00F53F69" w:rsidRPr="00A10133">
              <w:rPr>
                <w:lang w:val="en-TT"/>
              </w:rPr>
              <w:t xml:space="preserve">prin </w:t>
            </w:r>
            <w:r w:rsidR="00E364D5" w:rsidRPr="00A10133">
              <w:rPr>
                <w:lang w:val="en-TT"/>
              </w:rPr>
              <w:t xml:space="preserve">rezoluțiunea </w:t>
            </w:r>
            <w:r w:rsidR="00F53F69" w:rsidRPr="00A10133">
              <w:rPr>
                <w:lang w:val="en-TT"/>
              </w:rPr>
              <w:t>contractului</w:t>
            </w:r>
            <w:r w:rsidR="00460653" w:rsidRPr="00A10133">
              <w:rPr>
                <w:lang w:val="en-TT"/>
              </w:rPr>
              <w:t xml:space="preserve">, în condiţiile legii, </w:t>
            </w:r>
            <w:r w:rsidR="00F53F69" w:rsidRPr="00A10133">
              <w:rPr>
                <w:lang w:val="en-TT"/>
              </w:rPr>
              <w:t>totodată A</w:t>
            </w:r>
            <w:r w:rsidR="00316769" w:rsidRPr="00A10133">
              <w:rPr>
                <w:lang w:val="en-TT"/>
              </w:rPr>
              <w:t xml:space="preserve">ntreprenorul </w:t>
            </w:r>
            <w:r w:rsidR="00460653" w:rsidRPr="00A10133">
              <w:rPr>
                <w:lang w:val="en-TT"/>
              </w:rPr>
              <w:t>compense</w:t>
            </w:r>
            <w:r w:rsidR="00316769" w:rsidRPr="00A10133">
              <w:rPr>
                <w:lang w:val="en-TT"/>
              </w:rPr>
              <w:t>ază</w:t>
            </w:r>
            <w:r w:rsidR="00460653" w:rsidRPr="00A10133">
              <w:rPr>
                <w:lang w:val="en-TT"/>
              </w:rPr>
              <w:t xml:space="preserve"> cheltuielile aferente suportate de Beneficiar în legătură cu faptul neexecutării. </w:t>
            </w:r>
          </w:p>
          <w:p w:rsidR="00460653" w:rsidRPr="00A10133" w:rsidRDefault="00BE5A1E" w:rsidP="00196AB4">
            <w:pPr>
              <w:pStyle w:val="af2"/>
              <w:tabs>
                <w:tab w:val="left" w:pos="567"/>
              </w:tabs>
              <w:spacing w:line="276" w:lineRule="auto"/>
              <w:ind w:firstLine="0"/>
              <w:rPr>
                <w:lang w:val="en-TT"/>
              </w:rPr>
            </w:pPr>
            <w:r w:rsidRPr="00A10133">
              <w:rPr>
                <w:lang w:val="en-TT"/>
              </w:rPr>
              <w:t>4.2</w:t>
            </w:r>
            <w:r w:rsidR="00893327" w:rsidRPr="00A10133">
              <w:rPr>
                <w:lang w:val="en-TT"/>
              </w:rPr>
              <w:t>4</w:t>
            </w:r>
            <w:r w:rsidRPr="00A10133">
              <w:rPr>
                <w:lang w:val="en-TT"/>
              </w:rPr>
              <w:t xml:space="preserve">. </w:t>
            </w:r>
            <w:r w:rsidR="00460653" w:rsidRPr="00A10133">
              <w:rPr>
                <w:lang w:val="en-TT"/>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10133" w:rsidRDefault="00BE5A1E" w:rsidP="00196AB4">
            <w:pPr>
              <w:pStyle w:val="af2"/>
              <w:tabs>
                <w:tab w:val="left" w:pos="567"/>
              </w:tabs>
              <w:spacing w:line="276" w:lineRule="auto"/>
              <w:ind w:firstLine="0"/>
              <w:rPr>
                <w:lang w:val="en-TT"/>
              </w:rPr>
            </w:pPr>
            <w:r w:rsidRPr="00A10133">
              <w:rPr>
                <w:lang w:val="en-TT"/>
              </w:rPr>
              <w:t>4.2</w:t>
            </w:r>
            <w:r w:rsidR="00893327" w:rsidRPr="00A10133">
              <w:rPr>
                <w:lang w:val="en-TT"/>
              </w:rPr>
              <w:t>5</w:t>
            </w:r>
            <w:r w:rsidRPr="00A10133">
              <w:rPr>
                <w:lang w:val="en-TT"/>
              </w:rPr>
              <w:t xml:space="preserve">. </w:t>
            </w:r>
            <w:r w:rsidR="00460653" w:rsidRPr="00A10133">
              <w:rPr>
                <w:lang w:val="en-TT"/>
              </w:rPr>
              <w:t>În timpul desfăşurării lucrărilor, Antreprenorul are obligaţia să menţină căile de acces libere, să retragă utilajele, să îndepărteze surplusurile de materiale, deşeuri</w:t>
            </w:r>
            <w:r w:rsidR="005D4B79" w:rsidRPr="00A10133">
              <w:rPr>
                <w:lang w:val="en-TT"/>
              </w:rPr>
              <w:t xml:space="preserve"> </w:t>
            </w:r>
            <w:r w:rsidR="00460653" w:rsidRPr="00A10133">
              <w:rPr>
                <w:lang w:val="en-TT"/>
              </w:rPr>
              <w:t xml:space="preserve">şi lucrări provizorii de orice fel, care </w:t>
            </w:r>
            <w:r w:rsidR="00460653" w:rsidRPr="00A10133">
              <w:rPr>
                <w:lang w:val="en-TT"/>
              </w:rPr>
              <w:lastRenderedPageBreak/>
              <w:t>nu s</w:t>
            </w:r>
            <w:r w:rsidR="00183D79" w:rsidRPr="00A10133">
              <w:rPr>
                <w:lang w:val="en-TT"/>
              </w:rPr>
              <w:t>u</w:t>
            </w:r>
            <w:r w:rsidR="00460653" w:rsidRPr="00A10133">
              <w:rPr>
                <w:lang w:val="en-TT"/>
              </w:rPr>
              <w:t>nt necesare, iar la terminarea lucrărilor, Antreprenorul va evacua de pe şantier toate utilajele de construcţie, surplusurile de materiale, deşeurile</w:t>
            </w:r>
            <w:r w:rsidR="005D4B79" w:rsidRPr="00A10133">
              <w:rPr>
                <w:lang w:val="en-TT"/>
              </w:rPr>
              <w:t xml:space="preserve"> </w:t>
            </w:r>
            <w:r w:rsidR="00460653" w:rsidRPr="00A10133">
              <w:rPr>
                <w:lang w:val="en-TT"/>
              </w:rPr>
              <w:t xml:space="preserve">şi lucrările provizorii. </w:t>
            </w:r>
          </w:p>
          <w:p w:rsidR="00B96242" w:rsidRPr="00A10133" w:rsidRDefault="00BE5A1E" w:rsidP="00196AB4">
            <w:pPr>
              <w:pStyle w:val="af2"/>
              <w:tabs>
                <w:tab w:val="left" w:pos="426"/>
                <w:tab w:val="left" w:pos="3645"/>
              </w:tabs>
              <w:spacing w:line="276" w:lineRule="auto"/>
              <w:ind w:firstLine="0"/>
              <w:rPr>
                <w:lang w:val="en-TT"/>
              </w:rPr>
            </w:pPr>
            <w:r w:rsidRPr="00A10133">
              <w:rPr>
                <w:lang w:val="en-TT"/>
              </w:rPr>
              <w:t>4.2</w:t>
            </w:r>
            <w:r w:rsidR="00893327" w:rsidRPr="00A10133">
              <w:rPr>
                <w:lang w:val="en-TT"/>
              </w:rPr>
              <w:t>6</w:t>
            </w:r>
            <w:r w:rsidRPr="00A10133">
              <w:rPr>
                <w:lang w:val="en-TT"/>
              </w:rPr>
              <w:t xml:space="preserve">. </w:t>
            </w:r>
            <w:r w:rsidR="00460653" w:rsidRPr="00A10133">
              <w:rPr>
                <w:lang w:val="en-TT"/>
              </w:rPr>
              <w:t>Beneficiarul trebuie să obţină, pe propria cheltuială, toate avizele, autorizaţiile</w:t>
            </w:r>
            <w:r w:rsidR="005D4B79" w:rsidRPr="00A10133">
              <w:rPr>
                <w:lang w:val="en-TT"/>
              </w:rPr>
              <w:t xml:space="preserve"> </w:t>
            </w:r>
            <w:r w:rsidR="00460653" w:rsidRPr="00A10133">
              <w:rPr>
                <w:lang w:val="en-TT"/>
              </w:rPr>
              <w:t xml:space="preserve">şi aprobările, să plătească toate taxele necesare legate de execuţia lucrărilor, precum şi pentru bunuri sau drepturi afectate sau care pot fi afectate de execuţia lucrărilor. </w:t>
            </w:r>
          </w:p>
          <w:p w:rsidR="00460653" w:rsidRPr="00A10133" w:rsidRDefault="00460653" w:rsidP="00196AB4">
            <w:pPr>
              <w:pStyle w:val="af2"/>
              <w:tabs>
                <w:tab w:val="left" w:pos="426"/>
                <w:tab w:val="left" w:pos="3645"/>
              </w:tabs>
              <w:spacing w:line="276" w:lineRule="auto"/>
              <w:ind w:firstLine="0"/>
              <w:rPr>
                <w:lang w:val="en-TT"/>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10133" w:rsidRDefault="00BE5A1E" w:rsidP="00196AB4">
            <w:pPr>
              <w:pStyle w:val="af2"/>
              <w:tabs>
                <w:tab w:val="left" w:pos="567"/>
              </w:tabs>
              <w:spacing w:line="276" w:lineRule="auto"/>
              <w:ind w:firstLine="0"/>
              <w:rPr>
                <w:lang w:val="en-TT"/>
              </w:rPr>
            </w:pPr>
            <w:r w:rsidRPr="00A10133">
              <w:rPr>
                <w:lang w:val="en-TT"/>
              </w:rPr>
              <w:t xml:space="preserve">6.1. </w:t>
            </w:r>
            <w:r w:rsidR="005B666D" w:rsidRPr="00A10133">
              <w:rPr>
                <w:lang w:val="en-TT"/>
              </w:rPr>
              <w:t>Antreprenorul este obligat să execute toate lucrările, prevăzute în contract, în termenele stabilite prin graficul general de realizare a lucrărilor şi graficul de execuţie</w:t>
            </w:r>
            <w:r w:rsidR="005D4B79" w:rsidRPr="00A10133">
              <w:rPr>
                <w:lang w:val="en-TT"/>
              </w:rPr>
              <w:t xml:space="preserve"> </w:t>
            </w:r>
            <w:r w:rsidR="005B666D" w:rsidRPr="00A10133">
              <w:rPr>
                <w:lang w:val="en-TT"/>
              </w:rPr>
              <w:t>şi de o calitate corespunzătoare prevederilor actelor normative şi  prezentului contract.</w:t>
            </w:r>
          </w:p>
          <w:p w:rsidR="005B666D" w:rsidRPr="00A10133" w:rsidRDefault="00BE5A1E" w:rsidP="00196AB4">
            <w:pPr>
              <w:pStyle w:val="af2"/>
              <w:tabs>
                <w:tab w:val="left" w:pos="567"/>
              </w:tabs>
              <w:spacing w:line="276" w:lineRule="auto"/>
              <w:ind w:firstLine="0"/>
              <w:rPr>
                <w:lang w:val="en-TT"/>
              </w:rPr>
            </w:pPr>
            <w:r w:rsidRPr="00A10133">
              <w:rPr>
                <w:lang w:val="en-TT"/>
              </w:rPr>
              <w:t xml:space="preserve">6.2. </w:t>
            </w:r>
            <w:r w:rsidR="005B666D" w:rsidRPr="00A10133">
              <w:rPr>
                <w:lang w:val="en-TT"/>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10133" w:rsidRDefault="00BE5A1E" w:rsidP="00196AB4">
            <w:pPr>
              <w:pStyle w:val="af2"/>
              <w:tabs>
                <w:tab w:val="left" w:pos="567"/>
              </w:tabs>
              <w:spacing w:line="276" w:lineRule="auto"/>
              <w:ind w:firstLine="0"/>
              <w:rPr>
                <w:lang w:val="en-TT"/>
              </w:rPr>
            </w:pPr>
            <w:r w:rsidRPr="00A10133">
              <w:rPr>
                <w:lang w:val="en-TT"/>
              </w:rPr>
              <w:t xml:space="preserve">6.3. </w:t>
            </w:r>
            <w:r w:rsidR="005B666D" w:rsidRPr="00A10133">
              <w:rPr>
                <w:lang w:val="en-TT"/>
              </w:rPr>
              <w:t xml:space="preserve">Pe parcursul execuţiei lucrărilor, Antreprenorul este obligat să comunice, la cererea Beneficiarului, datele de </w:t>
            </w:r>
            <w:r w:rsidR="00E364D5" w:rsidRPr="00A10133">
              <w:rPr>
                <w:lang w:val="en-TT"/>
              </w:rPr>
              <w:t>identificare</w:t>
            </w:r>
            <w:r w:rsidR="005D4B79" w:rsidRPr="00A10133">
              <w:rPr>
                <w:lang w:val="en-TT"/>
              </w:rPr>
              <w:t xml:space="preserve"> </w:t>
            </w:r>
            <w:r w:rsidR="005B666D" w:rsidRPr="00A10133">
              <w:rPr>
                <w:lang w:val="en-TT"/>
              </w:rPr>
              <w:t xml:space="preserve">ale subantreprenorilor. </w:t>
            </w:r>
          </w:p>
          <w:p w:rsidR="005B666D" w:rsidRPr="00A10133" w:rsidRDefault="00BE5A1E" w:rsidP="00196AB4">
            <w:pPr>
              <w:pStyle w:val="af2"/>
              <w:tabs>
                <w:tab w:val="left" w:pos="142"/>
                <w:tab w:val="left" w:pos="284"/>
              </w:tabs>
              <w:spacing w:line="276" w:lineRule="auto"/>
              <w:ind w:firstLine="0"/>
              <w:rPr>
                <w:lang w:val="en-TT"/>
              </w:rPr>
            </w:pPr>
            <w:r w:rsidRPr="00A10133">
              <w:rPr>
                <w:lang w:val="en-TT"/>
              </w:rPr>
              <w:t xml:space="preserve">6.4. </w:t>
            </w:r>
            <w:r w:rsidR="005B666D" w:rsidRPr="00A10133">
              <w:rPr>
                <w:lang w:val="en-TT"/>
              </w:rPr>
              <w:t>Angajarea forţei de muncă pe bază de a</w:t>
            </w:r>
            <w:r w:rsidR="003D06D0" w:rsidRPr="00A10133">
              <w:rPr>
                <w:lang w:val="en-TT"/>
              </w:rPr>
              <w:t>cord nu este considerată</w:t>
            </w:r>
            <w:r w:rsidR="005B666D" w:rsidRPr="00A10133">
              <w:rPr>
                <w:lang w:val="en-TT"/>
              </w:rPr>
              <w:t xml:space="preserve"> obiectul unei subcontractări.</w:t>
            </w:r>
          </w:p>
          <w:p w:rsidR="00684D44" w:rsidRPr="00A10133" w:rsidRDefault="00684D44" w:rsidP="00196AB4">
            <w:pPr>
              <w:pStyle w:val="af2"/>
              <w:tabs>
                <w:tab w:val="left" w:pos="142"/>
                <w:tab w:val="left" w:pos="284"/>
              </w:tabs>
              <w:spacing w:line="276" w:lineRule="auto"/>
              <w:ind w:firstLine="0"/>
              <w:rPr>
                <w:lang w:val="en-TT"/>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10133" w:rsidRDefault="00BE5A1E" w:rsidP="00196AB4">
            <w:pPr>
              <w:pStyle w:val="af2"/>
              <w:tabs>
                <w:tab w:val="left" w:pos="0"/>
              </w:tabs>
              <w:spacing w:line="276" w:lineRule="auto"/>
              <w:ind w:firstLine="0"/>
              <w:rPr>
                <w:lang w:val="en-TT"/>
              </w:rPr>
            </w:pPr>
            <w:r w:rsidRPr="00A10133">
              <w:rPr>
                <w:lang w:val="en-TT"/>
              </w:rPr>
              <w:t xml:space="preserve">8.1. </w:t>
            </w:r>
            <w:r w:rsidR="00460653" w:rsidRPr="00A10133">
              <w:rPr>
                <w:lang w:val="en-T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10133" w:rsidRDefault="00BE5A1E" w:rsidP="00196AB4">
            <w:pPr>
              <w:pStyle w:val="af2"/>
              <w:tabs>
                <w:tab w:val="left" w:pos="284"/>
              </w:tabs>
              <w:spacing w:line="276" w:lineRule="auto"/>
              <w:ind w:firstLine="0"/>
              <w:rPr>
                <w:lang w:val="en-TT"/>
              </w:rPr>
            </w:pPr>
            <w:r w:rsidRPr="00A10133">
              <w:rPr>
                <w:lang w:val="en-TT"/>
              </w:rPr>
              <w:t>8.2</w:t>
            </w:r>
            <w:r w:rsidR="00D05A94" w:rsidRPr="00A10133">
              <w:rPr>
                <w:lang w:val="en-TT"/>
              </w:rPr>
              <w:t>.</w:t>
            </w:r>
            <w:r w:rsidR="001830C5">
              <w:rPr>
                <w:lang w:val="en-TT"/>
              </w:rPr>
              <w:t xml:space="preserve"> </w:t>
            </w:r>
            <w:r w:rsidR="00460653" w:rsidRPr="00A10133">
              <w:rPr>
                <w:lang w:val="en-TT"/>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A10133">
              <w:rPr>
                <w:lang w:val="en-TT"/>
              </w:rPr>
              <w:t xml:space="preserve">8.3. </w:t>
            </w:r>
            <w:r w:rsidR="00460653" w:rsidRPr="00A10133">
              <w:rPr>
                <w:lang w:val="en-TT"/>
              </w:rPr>
              <w:t>Probele neprevăzute şi comandate de Beneficiar pentru verificarea unor lucrări sau materiale puse în</w:t>
            </w:r>
            <w:r w:rsidR="005D4B79" w:rsidRPr="00A10133">
              <w:rPr>
                <w:lang w:val="en-TT"/>
              </w:rPr>
              <w:t xml:space="preserve"> </w:t>
            </w:r>
            <w:r w:rsidR="00460653" w:rsidRPr="00A10133">
              <w:rPr>
                <w:lang w:val="en-TT"/>
              </w:rPr>
              <w:t>operă vor fi suportate de Antreprenor, dacă s</w:t>
            </w:r>
            <w:r w:rsidR="003D06D0" w:rsidRPr="00A10133">
              <w:rPr>
                <w:lang w:val="en-TT"/>
              </w:rPr>
              <w:t>e dovedeşte că materialele nu su</w:t>
            </w:r>
            <w:r w:rsidR="00460653" w:rsidRPr="00A10133">
              <w:rPr>
                <w:lang w:val="en-TT"/>
              </w:rPr>
              <w:t xml:space="preserve">nt corespunzător calitative sau manopera nu este în conformitate cu prevederile contractului. </w:t>
            </w:r>
            <w:r w:rsidR="00460653" w:rsidRPr="00FF430B">
              <w:t xml:space="preserve">În caz contrar, Beneficiarul va suporta aceste cheltuieli.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8.4. </w:t>
            </w:r>
            <w:r w:rsidR="00460653" w:rsidRPr="00A10133">
              <w:rPr>
                <w:lang w:val="en-TT"/>
              </w:rPr>
              <w:t>Beneficiarul, proiectantul sau orice altă persoană autorizată de aceştia au acces tot timpul la lucrări pe şantier</w:t>
            </w:r>
            <w:r w:rsidR="005D4B79" w:rsidRPr="00A10133">
              <w:rPr>
                <w:lang w:val="en-TT"/>
              </w:rPr>
              <w:t xml:space="preserve"> </w:t>
            </w:r>
            <w:r w:rsidR="00460653" w:rsidRPr="00A10133">
              <w:rPr>
                <w:lang w:val="en-TT"/>
              </w:rPr>
              <w:t xml:space="preserve">şi în locurile unde se pregăteşte lucrarea, în depozite de materiale prefabricate etc.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8.5. </w:t>
            </w:r>
            <w:r w:rsidR="001830C5">
              <w:rPr>
                <w:lang w:val="en-TT"/>
              </w:rPr>
              <w:t xml:space="preserve">Lucrările care devin </w:t>
            </w:r>
            <w:r w:rsidR="00460653" w:rsidRPr="00A10133">
              <w:rPr>
                <w:lang w:val="en-TT"/>
              </w:rPr>
              <w:t>ascunse nu vor fi acoperite fără aprobarea responsabilului tehnic atestat şi, după caz, a proiectantului, Antreprenorul asigurând posibilitatea acestora să examineze şi să urmărească orice lucrare care urmează să fie ascunsă. Antreprenorul v</w:t>
            </w:r>
            <w:r w:rsidRPr="00A10133">
              <w:rPr>
                <w:lang w:val="en-TT"/>
              </w:rPr>
              <w:t>a</w:t>
            </w:r>
            <w:r w:rsidR="00460653" w:rsidRPr="00A10133">
              <w:rPr>
                <w:lang w:val="en-TT"/>
              </w:rPr>
              <w:t xml:space="preserve"> anunţa</w:t>
            </w:r>
            <w:r w:rsidR="00C33344" w:rsidRPr="00A10133">
              <w:rPr>
                <w:lang w:val="en-TT"/>
              </w:rPr>
              <w:t xml:space="preserve"> </w:t>
            </w:r>
            <w:r w:rsidR="00460653" w:rsidRPr="00A10133">
              <w:rPr>
                <w:lang w:val="en-TT"/>
              </w:rPr>
              <w:t>responsabilul tehnic</w:t>
            </w:r>
            <w:r w:rsidR="00183D79" w:rsidRPr="00A10133">
              <w:rPr>
                <w:lang w:val="en-TT"/>
              </w:rPr>
              <w:t xml:space="preserve"> atestat, proiectantul ori de câ</w:t>
            </w:r>
            <w:r w:rsidR="00460653" w:rsidRPr="00A10133">
              <w:rPr>
                <w:lang w:val="en-TT"/>
              </w:rPr>
              <w:t xml:space="preserve">te ori astfel de lucrări, </w:t>
            </w:r>
            <w:r w:rsidR="00183D79" w:rsidRPr="00A10133">
              <w:rPr>
                <w:lang w:val="en-TT"/>
              </w:rPr>
              <w:t>inclusiv fundaţiile clădirii, su</w:t>
            </w:r>
            <w:r w:rsidR="00460653" w:rsidRPr="00A10133">
              <w:rPr>
                <w:lang w:val="en-TT"/>
              </w:rPr>
              <w:t xml:space="preserve">nt gata pentru a fi examinate. Responsabilul tehnic atestat şi proiectantul vor participa la examinarea şi măsurarea lucrărilor.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lastRenderedPageBreak/>
              <w:t xml:space="preserve">8.6. </w:t>
            </w:r>
            <w:r w:rsidR="00460653" w:rsidRPr="00A10133">
              <w:rPr>
                <w:lang w:val="en-TT"/>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10133">
              <w:rPr>
                <w:lang w:val="en-TT"/>
              </w:rPr>
              <w:t xml:space="preserve"> fi suportate de Beneficiar,</w:t>
            </w:r>
            <w:r w:rsidR="00460653" w:rsidRPr="00A10133">
              <w:rPr>
                <w:lang w:val="en-TT"/>
              </w:rPr>
              <w:t xml:space="preserve"> în caz contrar, de Antreprenor.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8.7. </w:t>
            </w:r>
            <w:r w:rsidR="00460653" w:rsidRPr="00A10133">
              <w:rPr>
                <w:lang w:val="en-TT"/>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8.8. </w:t>
            </w:r>
            <w:r w:rsidR="00460653" w:rsidRPr="00A10133">
              <w:rPr>
                <w:lang w:val="en-TT"/>
              </w:rPr>
              <w:t>Lucrările executate de Antreprenor în afara celor prevăzute în contract sau fără dis</w:t>
            </w:r>
            <w:r w:rsidR="00183D79" w:rsidRPr="00A10133">
              <w:rPr>
                <w:lang w:val="en-TT"/>
              </w:rPr>
              <w:t>poziţia Beneficiarului, precum ș</w:t>
            </w:r>
            <w:r w:rsidR="00460653" w:rsidRPr="00A10133">
              <w:rPr>
                <w:lang w:val="en-T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10133" w:rsidRDefault="00D05A94" w:rsidP="00DA0C9D">
            <w:pPr>
              <w:pStyle w:val="af2"/>
              <w:numPr>
                <w:ilvl w:val="1"/>
                <w:numId w:val="16"/>
              </w:numPr>
              <w:tabs>
                <w:tab w:val="left" w:pos="284"/>
                <w:tab w:val="left" w:pos="426"/>
              </w:tabs>
              <w:spacing w:line="276" w:lineRule="auto"/>
              <w:ind w:left="0" w:hanging="425"/>
              <w:rPr>
                <w:lang w:val="en-TT"/>
              </w:rPr>
            </w:pPr>
            <w:r w:rsidRPr="00A10133">
              <w:rPr>
                <w:lang w:val="en-TT"/>
              </w:rPr>
              <w:t xml:space="preserve">8.9. </w:t>
            </w:r>
            <w:r w:rsidR="00460653" w:rsidRPr="00A10133">
              <w:rPr>
                <w:lang w:val="en-TT"/>
              </w:rPr>
              <w:t xml:space="preserve">Lucrările încep după </w:t>
            </w:r>
            <w:r w:rsidR="001830C5">
              <w:rPr>
                <w:lang w:val="en-TT"/>
              </w:rPr>
              <w:t xml:space="preserve">3 </w:t>
            </w:r>
            <w:r w:rsidR="00460653" w:rsidRPr="00A10133">
              <w:rPr>
                <w:lang w:val="en-TT"/>
              </w:rPr>
              <w:t>zile de la semnarea şi înregistrarea contractului în modul corespunzător şi primirea ordinului de execuţie.</w:t>
            </w:r>
          </w:p>
          <w:p w:rsidR="00460653" w:rsidRPr="00A10133" w:rsidRDefault="00460653" w:rsidP="00196AB4">
            <w:pPr>
              <w:pStyle w:val="af2"/>
              <w:tabs>
                <w:tab w:val="left" w:pos="284"/>
                <w:tab w:val="left" w:pos="426"/>
              </w:tabs>
              <w:spacing w:line="276" w:lineRule="auto"/>
              <w:ind w:firstLine="0"/>
              <w:rPr>
                <w:lang w:val="en-TT"/>
              </w:rPr>
            </w:pPr>
          </w:p>
          <w:p w:rsidR="00460653" w:rsidRPr="00FF430B" w:rsidRDefault="00D83EE1" w:rsidP="00DA0C9D">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10133" w:rsidRDefault="00D83EE1" w:rsidP="00DA0C9D">
            <w:pPr>
              <w:pStyle w:val="af2"/>
              <w:numPr>
                <w:ilvl w:val="1"/>
                <w:numId w:val="16"/>
              </w:numPr>
              <w:tabs>
                <w:tab w:val="left" w:pos="567"/>
              </w:tabs>
              <w:spacing w:line="276" w:lineRule="auto"/>
              <w:ind w:left="0" w:hanging="567"/>
              <w:rPr>
                <w:lang w:val="en-TT"/>
              </w:rPr>
            </w:pPr>
            <w:r w:rsidRPr="00A10133">
              <w:rPr>
                <w:lang w:val="en-TT"/>
              </w:rPr>
              <w:t xml:space="preserve">9.1. </w:t>
            </w:r>
            <w:r w:rsidR="00460653" w:rsidRPr="00A10133">
              <w:rPr>
                <w:lang w:val="en-TT"/>
              </w:rPr>
              <w:t xml:space="preserve">Perioada de garanţie pentru lucrărieste de  </w:t>
            </w:r>
            <w:r w:rsidR="00D379F6" w:rsidRPr="00A10133">
              <w:rPr>
                <w:b/>
                <w:lang w:val="en-TT"/>
              </w:rPr>
              <w:t>___</w:t>
            </w:r>
            <w:r w:rsidR="00460653" w:rsidRPr="00A10133">
              <w:rPr>
                <w:lang w:val="en-TT"/>
              </w:rPr>
              <w:t xml:space="preserve"> ani. </w:t>
            </w:r>
          </w:p>
          <w:p w:rsidR="00460653" w:rsidRPr="00A10133" w:rsidRDefault="00D83EE1" w:rsidP="00DA0C9D">
            <w:pPr>
              <w:pStyle w:val="af2"/>
              <w:numPr>
                <w:ilvl w:val="1"/>
                <w:numId w:val="16"/>
              </w:numPr>
              <w:tabs>
                <w:tab w:val="left" w:pos="567"/>
              </w:tabs>
              <w:spacing w:line="276" w:lineRule="auto"/>
              <w:ind w:left="0" w:hanging="567"/>
              <w:rPr>
                <w:lang w:val="en-TT"/>
              </w:rPr>
            </w:pPr>
            <w:r w:rsidRPr="00A10133">
              <w:rPr>
                <w:lang w:val="en-TT"/>
              </w:rPr>
              <w:t xml:space="preserve">9.2. </w:t>
            </w:r>
            <w:r w:rsidR="00460653" w:rsidRPr="00A10133">
              <w:rPr>
                <w:lang w:val="en-TT"/>
              </w:rPr>
              <w:t xml:space="preserve">Perioada de garanţie </w:t>
            </w:r>
            <w:r w:rsidRPr="00A10133">
              <w:rPr>
                <w:lang w:val="en-TT"/>
              </w:rPr>
              <w:t>începe</w:t>
            </w:r>
            <w:r w:rsidR="00460653" w:rsidRPr="00A10133">
              <w:rPr>
                <w:lang w:val="en-TT"/>
              </w:rPr>
              <w:t xml:space="preserve"> de la data recepţiei la terminarea lucrărilor şip</w:t>
            </w:r>
            <w:r w:rsidRPr="00A10133">
              <w:rPr>
                <w:lang w:val="en-TT"/>
              </w:rPr>
              <w:t>â</w:t>
            </w:r>
            <w:r w:rsidR="00460653" w:rsidRPr="00A10133">
              <w:rPr>
                <w:lang w:val="en-TT"/>
              </w:rPr>
              <w:t xml:space="preserve">nă la expirarea </w:t>
            </w:r>
            <w:r w:rsidR="00D379F6" w:rsidRPr="00A10133">
              <w:rPr>
                <w:lang w:val="en-TT"/>
              </w:rPr>
              <w:t>termenului prevăzut la punctul 9</w:t>
            </w:r>
            <w:r w:rsidR="00460653" w:rsidRPr="00A10133">
              <w:rPr>
                <w:lang w:val="en-TT"/>
              </w:rPr>
              <w:t xml:space="preserve">.1 din prezentul </w:t>
            </w:r>
            <w:r w:rsidR="0001066E" w:rsidRPr="00A10133">
              <w:rPr>
                <w:lang w:val="en-TT"/>
              </w:rPr>
              <w:t>capitol</w:t>
            </w:r>
            <w:r w:rsidR="00460653" w:rsidRPr="00A10133">
              <w:rPr>
                <w:lang w:val="en-TT"/>
              </w:rPr>
              <w:t xml:space="preserve">. </w:t>
            </w:r>
          </w:p>
          <w:p w:rsidR="00460653" w:rsidRPr="00A10133" w:rsidRDefault="00D83EE1" w:rsidP="00DA0C9D">
            <w:pPr>
              <w:pStyle w:val="af2"/>
              <w:numPr>
                <w:ilvl w:val="1"/>
                <w:numId w:val="16"/>
              </w:numPr>
              <w:tabs>
                <w:tab w:val="left" w:pos="567"/>
              </w:tabs>
              <w:spacing w:line="276" w:lineRule="auto"/>
              <w:ind w:left="0" w:hanging="567"/>
              <w:rPr>
                <w:lang w:val="en-TT"/>
              </w:rPr>
            </w:pPr>
            <w:r w:rsidRPr="00A10133">
              <w:rPr>
                <w:lang w:val="en-TT"/>
              </w:rPr>
              <w:t xml:space="preserve">9.3. </w:t>
            </w:r>
            <w:r w:rsidR="001830C5">
              <w:rPr>
                <w:lang w:val="en-TT"/>
              </w:rPr>
              <w:t xml:space="preserve">Antreprenorul </w:t>
            </w:r>
            <w:r w:rsidR="00460653" w:rsidRPr="00A10133">
              <w:rPr>
                <w:lang w:val="en-TT"/>
              </w:rPr>
              <w:t xml:space="preserve">are obligaţia ca în perioada de garanţie să înlăture toate defecţiunile ce ţin de nerespectarea clauzelor contractului </w:t>
            </w:r>
            <w:r w:rsidRPr="00A10133">
              <w:rPr>
                <w:lang w:val="en-TT"/>
              </w:rPr>
              <w:t xml:space="preserve">din cont propriu, </w:t>
            </w:r>
            <w:r w:rsidR="00460653" w:rsidRPr="00A10133">
              <w:rPr>
                <w:lang w:val="en-TT"/>
              </w:rPr>
              <w:t xml:space="preserve">în urma unei notificări transmise de către Beneficiar. </w:t>
            </w:r>
          </w:p>
          <w:p w:rsidR="00460653" w:rsidRPr="00A10133" w:rsidRDefault="00460653" w:rsidP="00196AB4">
            <w:pPr>
              <w:pStyle w:val="af2"/>
              <w:tabs>
                <w:tab w:val="left" w:pos="567"/>
              </w:tabs>
              <w:spacing w:line="276" w:lineRule="auto"/>
              <w:ind w:firstLine="0"/>
              <w:rPr>
                <w:lang w:val="en-TT"/>
              </w:rPr>
            </w:pPr>
          </w:p>
          <w:p w:rsidR="00460653" w:rsidRPr="00FF430B" w:rsidRDefault="00D53233" w:rsidP="00DA0C9D">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10.1. </w:t>
            </w:r>
            <w:r w:rsidR="001830C5">
              <w:rPr>
                <w:lang w:val="en-TT"/>
              </w:rPr>
              <w:t xml:space="preserve">Părţile </w:t>
            </w:r>
            <w:r w:rsidR="00460653" w:rsidRPr="00A10133">
              <w:rPr>
                <w:lang w:val="en-TT"/>
              </w:rPr>
              <w:t>poartă răspundere pentru neexecutarea sau executarea ne</w:t>
            </w:r>
            <w:r w:rsidR="001830C5">
              <w:rPr>
                <w:lang w:val="en-TT"/>
              </w:rPr>
              <w:t xml:space="preserve">corespunzătoare a obligaţiilor </w:t>
            </w:r>
            <w:r w:rsidR="00460653" w:rsidRPr="00A10133">
              <w:rPr>
                <w:lang w:val="en-TT"/>
              </w:rPr>
              <w:t>prevăzute de prezentul contract</w:t>
            </w:r>
            <w:r w:rsidR="001830C5">
              <w:rPr>
                <w:lang w:val="en-TT"/>
              </w:rPr>
              <w:t xml:space="preserve"> în conformitate cu legislaţia </w:t>
            </w:r>
            <w:r w:rsidR="00460653" w:rsidRPr="00A10133">
              <w:rPr>
                <w:lang w:val="en-TT"/>
              </w:rPr>
              <w:t>Republicii Moldova.</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10.2. </w:t>
            </w:r>
            <w:r w:rsidR="00460653" w:rsidRPr="00A10133">
              <w:rPr>
                <w:lang w:val="en-T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10.3. </w:t>
            </w:r>
            <w:r w:rsidR="00460653" w:rsidRPr="00A10133">
              <w:rPr>
                <w:lang w:val="en-TT"/>
              </w:rPr>
              <w:t>Membrii asocierii își păstrează individualitatea ca subiecți de drept, însă sunt obligați să răspundă solidar față de autoritate</w:t>
            </w:r>
            <w:r w:rsidRPr="00A10133">
              <w:rPr>
                <w:lang w:val="en-TT"/>
              </w:rPr>
              <w:t>a</w:t>
            </w:r>
            <w:r w:rsidR="00460653" w:rsidRPr="00A10133">
              <w:rPr>
                <w:lang w:val="en-TT"/>
              </w:rPr>
              <w:t xml:space="preserve"> contractantă pentru modul de îndeplinire a obligațiilor contractuale.</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10.4. </w:t>
            </w:r>
            <w:r w:rsidR="00460653" w:rsidRPr="00A10133">
              <w:rPr>
                <w:lang w:val="en-T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10.5. </w:t>
            </w:r>
            <w:r w:rsidR="00460653" w:rsidRPr="00A10133">
              <w:rPr>
                <w:lang w:val="en-TT"/>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10.6. </w:t>
            </w:r>
            <w:r w:rsidR="00460653" w:rsidRPr="00A10133">
              <w:rPr>
                <w:lang w:val="en-TT"/>
              </w:rPr>
              <w:t>Antreprenorul trebuie să asigure lucrările executate şi dotările pe care le are la dispoziţie împotriva degradări</w:t>
            </w:r>
            <w:r w:rsidR="00183D79" w:rsidRPr="00A10133">
              <w:rPr>
                <w:lang w:val="en-TT"/>
              </w:rPr>
              <w:t>i şi furturilor pâ</w:t>
            </w:r>
            <w:r w:rsidR="00460653" w:rsidRPr="00A10133">
              <w:rPr>
                <w:lang w:val="en-TT"/>
              </w:rPr>
              <w:t>nă la predarea lucrărilor către Beneficiar. El trebuie să ia măsuri de protecţie contra degradării lucrării datorită acţiunilor atmosferice şi a apei şi să îndepărteze zăpada şi</w:t>
            </w:r>
            <w:r w:rsidR="00C33344" w:rsidRPr="00A10133">
              <w:rPr>
                <w:lang w:val="en-TT"/>
              </w:rPr>
              <w:t xml:space="preserve"> </w:t>
            </w:r>
            <w:r w:rsidR="00460653" w:rsidRPr="00A10133">
              <w:rPr>
                <w:lang w:val="en-TT"/>
              </w:rPr>
              <w:t xml:space="preserve">gheaţa.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10.7. </w:t>
            </w:r>
            <w:r w:rsidR="00460653" w:rsidRPr="00A10133">
              <w:rPr>
                <w:lang w:val="en-TT"/>
              </w:rPr>
              <w:t xml:space="preserve">Dacă nerespectarea de către Antreprenorul a prevederilor oricărui regulament sau hotărâri ale </w:t>
            </w:r>
            <w:r w:rsidR="00460653" w:rsidRPr="00A10133">
              <w:rPr>
                <w:lang w:val="en-TT"/>
              </w:rPr>
              <w:lastRenderedPageBreak/>
              <w:t>autorităţilor</w:t>
            </w:r>
            <w:r w:rsidR="00C33344" w:rsidRPr="00A10133">
              <w:rPr>
                <w:lang w:val="en-TT"/>
              </w:rPr>
              <w:t xml:space="preserve"> </w:t>
            </w:r>
            <w:r w:rsidR="00460653" w:rsidRPr="00A10133">
              <w:rPr>
                <w:lang w:val="en-TT"/>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10.8. </w:t>
            </w:r>
            <w:r w:rsidR="00460653" w:rsidRPr="00A10133">
              <w:rPr>
                <w:lang w:val="en-TT"/>
              </w:rPr>
              <w:t>Dacă motivele const</w:t>
            </w:r>
            <w:r w:rsidR="00183D79" w:rsidRPr="00A10133">
              <w:rPr>
                <w:lang w:val="en-TT"/>
              </w:rPr>
              <w:t>rângerii sau ale întreruperii su</w:t>
            </w:r>
            <w:r w:rsidR="00460653" w:rsidRPr="00A10133">
              <w:rPr>
                <w:lang w:val="en-TT"/>
              </w:rPr>
              <w:t xml:space="preserve">nt imputabile uneia dintre părţile contractante, atunci cealaltă parte poate emite pretenţii privind despăgubirea pentru daunele intervenite şi care pot fi dovedite.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10.9. </w:t>
            </w:r>
            <w:r w:rsidR="00460653" w:rsidRPr="00A10133">
              <w:rPr>
                <w:lang w:val="en-TT"/>
              </w:rPr>
              <w:t>Dacă întârzierea în execu</w:t>
            </w:r>
            <w:r w:rsidR="0001066E" w:rsidRPr="00A10133">
              <w:rPr>
                <w:lang w:val="en-TT"/>
              </w:rPr>
              <w:t xml:space="preserve">ţia lucrărilor este </w:t>
            </w:r>
            <w:r w:rsidR="001278C6" w:rsidRPr="00A10133">
              <w:rPr>
                <w:lang w:val="en-TT"/>
              </w:rPr>
              <w:t>din</w:t>
            </w:r>
            <w:r w:rsidR="0001066E" w:rsidRPr="00A10133">
              <w:rPr>
                <w:lang w:val="en-TT"/>
              </w:rPr>
              <w:t xml:space="preserve"> culpa uneia</w:t>
            </w:r>
            <w:r w:rsidR="00460653" w:rsidRPr="00A10133">
              <w:rPr>
                <w:lang w:val="en-TT"/>
              </w:rPr>
              <w:t xml:space="preserve"> din</w:t>
            </w:r>
            <w:r w:rsidR="0001066E" w:rsidRPr="00A10133">
              <w:rPr>
                <w:lang w:val="en-TT"/>
              </w:rPr>
              <w:t>tre</w:t>
            </w:r>
            <w:r w:rsidR="00460653" w:rsidRPr="00A10133">
              <w:rPr>
                <w:lang w:val="en-TT"/>
              </w:rPr>
              <w:t xml:space="preserve"> părţi</w:t>
            </w:r>
            <w:r w:rsidR="0001066E" w:rsidRPr="00A10133">
              <w:rPr>
                <w:lang w:val="en-TT"/>
              </w:rPr>
              <w:t>le contractante</w:t>
            </w:r>
            <w:r w:rsidR="00460653" w:rsidRPr="00A10133">
              <w:rPr>
                <w:lang w:val="en-TT"/>
              </w:rPr>
              <w:t>, partea culpabilă va plăti celeilalte părţi penalizări</w:t>
            </w:r>
            <w:r w:rsidR="0001066E" w:rsidRPr="00A10133">
              <w:rPr>
                <w:lang w:val="en-TT"/>
              </w:rPr>
              <w:t xml:space="preserve"> şi/sau despăgubiri în cuantum de la 0,01% până la 0,1%</w:t>
            </w:r>
            <w:r w:rsidR="00460653" w:rsidRPr="00A10133">
              <w:rPr>
                <w:lang w:val="en-TT"/>
              </w:rPr>
              <w:t xml:space="preserve"> din valoarea lucrărilor </w:t>
            </w:r>
            <w:r w:rsidR="00D74B95" w:rsidRPr="00A10133">
              <w:rPr>
                <w:lang w:val="en-TT"/>
              </w:rPr>
              <w:t>rămase</w:t>
            </w:r>
            <w:r w:rsidR="00460653" w:rsidRPr="00A10133">
              <w:rPr>
                <w:lang w:val="en-TT"/>
              </w:rPr>
              <w:t xml:space="preserve">de executat/neonorate pentru fiecare zi de întârziere. Penalizarea devine operantă în momentul în care partea </w:t>
            </w:r>
            <w:r w:rsidR="00BB2CB2" w:rsidRPr="00A10133">
              <w:rPr>
                <w:lang w:val="en-TT"/>
              </w:rPr>
              <w:t>î</w:t>
            </w:r>
            <w:r w:rsidR="00460653" w:rsidRPr="00A10133">
              <w:rPr>
                <w:lang w:val="en-TT"/>
              </w:rPr>
              <w:t xml:space="preserve">nculpă a intrat în întârziere. </w:t>
            </w:r>
          </w:p>
          <w:p w:rsidR="00460653" w:rsidRPr="00A10133" w:rsidRDefault="00D53233" w:rsidP="00DA0C9D">
            <w:pPr>
              <w:pStyle w:val="af2"/>
              <w:numPr>
                <w:ilvl w:val="1"/>
                <w:numId w:val="16"/>
              </w:numPr>
              <w:tabs>
                <w:tab w:val="left" w:pos="567"/>
                <w:tab w:val="left" w:pos="1890"/>
              </w:tabs>
              <w:spacing w:line="276" w:lineRule="auto"/>
              <w:ind w:left="0" w:hanging="567"/>
              <w:rPr>
                <w:lang w:val="en-TT"/>
              </w:rPr>
            </w:pPr>
            <w:r w:rsidRPr="00A10133">
              <w:rPr>
                <w:lang w:val="en-TT"/>
              </w:rPr>
              <w:t xml:space="preserve">10.10. </w:t>
            </w:r>
            <w:r w:rsidR="00460653" w:rsidRPr="00A10133">
              <w:rPr>
                <w:lang w:val="en-TT"/>
              </w:rPr>
              <w:t>Beneficiarul nu va fi responsabil pentru nici un fel de daune</w:t>
            </w:r>
            <w:r w:rsidR="00C33344" w:rsidRPr="00A10133">
              <w:rPr>
                <w:lang w:val="en-TT"/>
              </w:rPr>
              <w:t>-</w:t>
            </w:r>
            <w:r w:rsidR="00460653" w:rsidRPr="00A10133">
              <w:rPr>
                <w:lang w:val="en-TT"/>
              </w:rPr>
              <w:t>interese, compensaţii plătibile conform prevederilor legale, în privinţa sau ca urmare a unui accident sau prejudiciu adus unui muncitor sau altei persoane angajate de Antreprenor, cu excepţia unui accident sau prejudiciu rezult</w:t>
            </w:r>
            <w:r w:rsidR="00D74B95" w:rsidRPr="00A10133">
              <w:rPr>
                <w:lang w:val="en-TT"/>
              </w:rPr>
              <w:t>î</w:t>
            </w:r>
            <w:r w:rsidR="00460653" w:rsidRPr="00A10133">
              <w:rPr>
                <w:lang w:val="en-TT"/>
              </w:rPr>
              <w:t>nd din vina Beneficiarului, a agenţilor sau a angajaţilor acestora.</w:t>
            </w:r>
          </w:p>
          <w:p w:rsidR="00460653" w:rsidRPr="00A10133" w:rsidRDefault="00D53233" w:rsidP="00DA0C9D">
            <w:pPr>
              <w:pStyle w:val="af2"/>
              <w:numPr>
                <w:ilvl w:val="1"/>
                <w:numId w:val="16"/>
              </w:numPr>
              <w:tabs>
                <w:tab w:val="left" w:pos="567"/>
                <w:tab w:val="left" w:pos="1890"/>
              </w:tabs>
              <w:spacing w:line="276" w:lineRule="auto"/>
              <w:ind w:left="0" w:hanging="567"/>
              <w:rPr>
                <w:lang w:val="en-TT"/>
              </w:rPr>
            </w:pPr>
            <w:r w:rsidRPr="00A10133">
              <w:rPr>
                <w:lang w:val="en-TT"/>
              </w:rPr>
              <w:t xml:space="preserve">10.11. </w:t>
            </w:r>
            <w:r w:rsidR="00460653" w:rsidRPr="00A10133">
              <w:rPr>
                <w:lang w:val="en-TT"/>
              </w:rPr>
              <w:t>Antreprenorul şi subantreprenorii răspund soli</w:t>
            </w:r>
            <w:r w:rsidR="00DA1062" w:rsidRPr="00A10133">
              <w:rPr>
                <w:lang w:val="en-TT"/>
              </w:rPr>
              <w:t>dar pentru neexecutarea obligaț</w:t>
            </w:r>
            <w:r w:rsidR="00460653" w:rsidRPr="00A10133">
              <w:rPr>
                <w:lang w:val="en-TT"/>
              </w:rPr>
              <w:t>iil</w:t>
            </w:r>
            <w:r w:rsidR="00BB2CB2" w:rsidRPr="00A10133">
              <w:rPr>
                <w:lang w:val="en-TT"/>
              </w:rPr>
              <w:t>or</w:t>
            </w:r>
            <w:r w:rsidR="00460653" w:rsidRPr="00A10133">
              <w:rPr>
                <w:lang w:val="en-TT"/>
              </w:rPr>
              <w:t xml:space="preserve"> contractuale.</w:t>
            </w:r>
          </w:p>
          <w:p w:rsidR="00460653" w:rsidRPr="00A10133" w:rsidRDefault="00460653" w:rsidP="00196AB4">
            <w:pPr>
              <w:pStyle w:val="af2"/>
              <w:tabs>
                <w:tab w:val="left" w:pos="567"/>
                <w:tab w:val="left" w:pos="1890"/>
              </w:tabs>
              <w:spacing w:line="276" w:lineRule="auto"/>
              <w:ind w:firstLine="0"/>
              <w:rPr>
                <w:lang w:val="en-TT"/>
              </w:rPr>
            </w:pPr>
          </w:p>
          <w:p w:rsidR="00460653" w:rsidRPr="00FF430B" w:rsidRDefault="00D53233" w:rsidP="00DA0C9D">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DA0C9D">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DA0C9D">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10133" w:rsidRDefault="00D53233" w:rsidP="00D53233">
            <w:pPr>
              <w:pStyle w:val="af2"/>
              <w:tabs>
                <w:tab w:val="left" w:pos="567"/>
              </w:tabs>
              <w:spacing w:line="276" w:lineRule="auto"/>
              <w:ind w:firstLine="0"/>
              <w:rPr>
                <w:lang w:val="en-TT"/>
              </w:rPr>
            </w:pPr>
            <w:r w:rsidRPr="00A10133">
              <w:rPr>
                <w:lang w:val="en-TT"/>
              </w:rPr>
              <w:t xml:space="preserve">12.1. </w:t>
            </w:r>
            <w:r w:rsidR="00460653" w:rsidRPr="00A10133">
              <w:rPr>
                <w:lang w:val="en-TT"/>
              </w:rPr>
              <w:t xml:space="preserve">Antreprenorul poate cere </w:t>
            </w:r>
            <w:r w:rsidR="00BB2CB2" w:rsidRPr="00A10133">
              <w:rPr>
                <w:lang w:val="en-TT"/>
              </w:rPr>
              <w:t>rezoluțiunea</w:t>
            </w:r>
            <w:r w:rsidR="0001066E" w:rsidRPr="00A10133">
              <w:rPr>
                <w:lang w:val="en-TT"/>
              </w:rPr>
              <w:t xml:space="preserve"> </w:t>
            </w:r>
            <w:r w:rsidR="00460653" w:rsidRPr="00A10133">
              <w:rPr>
                <w:lang w:val="en-TT"/>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12.2. </w:t>
            </w:r>
            <w:r w:rsidR="00460653" w:rsidRPr="00A10133">
              <w:rPr>
                <w:lang w:val="en-TT"/>
              </w:rPr>
              <w:t xml:space="preserve">Beneficiarul poate cere </w:t>
            </w:r>
            <w:r w:rsidR="00BB2CB2" w:rsidRPr="00A10133">
              <w:rPr>
                <w:lang w:val="en-TT"/>
              </w:rPr>
              <w:t>rezoluțiunea</w:t>
            </w:r>
            <w:r w:rsidR="00C33344" w:rsidRPr="00A10133">
              <w:rPr>
                <w:lang w:val="en-TT"/>
              </w:rPr>
              <w:t xml:space="preserve"> </w:t>
            </w:r>
            <w:r w:rsidR="00460653" w:rsidRPr="00A10133">
              <w:rPr>
                <w:lang w:val="en-TT"/>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12.3. </w:t>
            </w:r>
            <w:r w:rsidR="00460653" w:rsidRPr="00A10133">
              <w:rPr>
                <w:lang w:val="en-TT"/>
              </w:rPr>
              <w:t xml:space="preserve">Contractul se consideră </w:t>
            </w:r>
            <w:r w:rsidR="00BB2CB2" w:rsidRPr="00A10133">
              <w:rPr>
                <w:lang w:val="en-TT"/>
              </w:rPr>
              <w:t>rezolvit</w:t>
            </w:r>
            <w:r w:rsidR="00460653" w:rsidRPr="00A10133">
              <w:rPr>
                <w:lang w:val="en-TT"/>
              </w:rPr>
              <w:t>, dacă partea contractantă va comunica în scris cele</w:t>
            </w:r>
            <w:r w:rsidRPr="00A10133">
              <w:rPr>
                <w:lang w:val="en-TT"/>
              </w:rPr>
              <w:t>i</w:t>
            </w:r>
            <w:r w:rsidR="00460653" w:rsidRPr="00A10133">
              <w:rPr>
                <w:lang w:val="en-TT"/>
              </w:rPr>
              <w:t>lalte părţi contractante în termen de 15 zile motivele indicate la punctele 1</w:t>
            </w:r>
            <w:r w:rsidR="00D379F6" w:rsidRPr="00A10133">
              <w:rPr>
                <w:lang w:val="en-TT"/>
              </w:rPr>
              <w:t>2</w:t>
            </w:r>
            <w:r w:rsidR="00460653" w:rsidRPr="00A10133">
              <w:rPr>
                <w:lang w:val="en-TT"/>
              </w:rPr>
              <w:t>.1 şi 1</w:t>
            </w:r>
            <w:r w:rsidR="00D379F6" w:rsidRPr="00A10133">
              <w:rPr>
                <w:lang w:val="en-TT"/>
              </w:rPr>
              <w:t>2</w:t>
            </w:r>
            <w:r w:rsidR="00460653" w:rsidRPr="00A10133">
              <w:rPr>
                <w:lang w:val="en-TT"/>
              </w:rPr>
              <w:t xml:space="preserve">.2 din prezentul contract.  </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12.4. </w:t>
            </w:r>
            <w:r w:rsidR="00460653" w:rsidRPr="00A10133">
              <w:rPr>
                <w:lang w:val="en-TT"/>
              </w:rPr>
              <w:t xml:space="preserve">Beneficiarul, în caz de </w:t>
            </w:r>
            <w:r w:rsidR="00BB2CB2" w:rsidRPr="00A10133">
              <w:rPr>
                <w:lang w:val="en-TT"/>
              </w:rPr>
              <w:t>rezoluțiune</w:t>
            </w:r>
            <w:r w:rsidR="00460653" w:rsidRPr="00A10133">
              <w:rPr>
                <w:lang w:val="en-TT"/>
              </w:rPr>
              <w:t>a contractului, va convoca comisia de recepţie care va efectua recepţia cantitativă şi calitativ</w:t>
            </w:r>
            <w:r w:rsidR="00D74B95" w:rsidRPr="00A10133">
              <w:rPr>
                <w:lang w:val="en-TT"/>
              </w:rPr>
              <w:t>ă</w:t>
            </w:r>
            <w:r w:rsidR="00460653" w:rsidRPr="00A10133">
              <w:rPr>
                <w:lang w:val="en-TT"/>
              </w:rPr>
              <w:t xml:space="preserve"> a lucrărilor executate</w:t>
            </w:r>
            <w:r w:rsidR="00D74B95" w:rsidRPr="00A10133">
              <w:rPr>
                <w:lang w:val="en-TT"/>
              </w:rPr>
              <w:t>,</w:t>
            </w:r>
            <w:r w:rsidR="00C33344" w:rsidRPr="00A10133">
              <w:rPr>
                <w:lang w:val="en-TT"/>
              </w:rPr>
              <w:t xml:space="preserve"> </w:t>
            </w:r>
            <w:r w:rsidR="00D74B95" w:rsidRPr="00A10133">
              <w:rPr>
                <w:lang w:val="en-TT"/>
              </w:rPr>
              <w:t xml:space="preserve">în maximum 15 zile de la data </w:t>
            </w:r>
            <w:r w:rsidR="00BB2CB2" w:rsidRPr="00A10133">
              <w:rPr>
                <w:lang w:val="en-TT"/>
              </w:rPr>
              <w:t>rezoluțiunii</w:t>
            </w:r>
            <w:r w:rsidR="00C33344" w:rsidRPr="00A10133">
              <w:rPr>
                <w:lang w:val="en-TT"/>
              </w:rPr>
              <w:t xml:space="preserve"> </w:t>
            </w:r>
            <w:r w:rsidR="00D74B95" w:rsidRPr="00A10133">
              <w:rPr>
                <w:lang w:val="en-TT"/>
              </w:rPr>
              <w:t>contractului.</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12.5. </w:t>
            </w:r>
            <w:r w:rsidR="00460653" w:rsidRPr="00A10133">
              <w:rPr>
                <w:lang w:val="en-TT"/>
              </w:rPr>
              <w:t xml:space="preserve">În cazul </w:t>
            </w:r>
            <w:r w:rsidR="00BB2CB2" w:rsidRPr="00A10133">
              <w:rPr>
                <w:lang w:val="en-TT"/>
              </w:rPr>
              <w:t>rezoluțiunii</w:t>
            </w:r>
            <w:r w:rsidR="00C33344" w:rsidRPr="00A10133">
              <w:rPr>
                <w:lang w:val="en-TT"/>
              </w:rPr>
              <w:t xml:space="preserve"> </w:t>
            </w:r>
            <w:r w:rsidR="00460653" w:rsidRPr="00A10133">
              <w:rPr>
                <w:lang w:val="en-T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10133">
              <w:rPr>
                <w:lang w:val="en-TT"/>
              </w:rPr>
              <w:t>rezolvit</w:t>
            </w:r>
            <w:r w:rsidR="00C33344" w:rsidRPr="00A10133">
              <w:rPr>
                <w:lang w:val="en-TT"/>
              </w:rPr>
              <w:t xml:space="preserve"> </w:t>
            </w:r>
            <w:r w:rsidR="00460653" w:rsidRPr="00A10133">
              <w:rPr>
                <w:lang w:val="en-TT"/>
              </w:rPr>
              <w:t xml:space="preserve">contractul. </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12.6. </w:t>
            </w:r>
            <w:r w:rsidR="00460653" w:rsidRPr="00A10133">
              <w:rPr>
                <w:lang w:val="en-TT"/>
              </w:rPr>
              <w:t>După rez</w:t>
            </w:r>
            <w:r w:rsidR="00892A6D" w:rsidRPr="00A10133">
              <w:rPr>
                <w:lang w:val="en-TT"/>
              </w:rPr>
              <w:t>oluțiunea</w:t>
            </w:r>
            <w:r w:rsidR="00460653" w:rsidRPr="00A10133">
              <w:rPr>
                <w:lang w:val="en-TT"/>
              </w:rPr>
              <w:t xml:space="preserve"> contractului, Beneficiarul poate continua execuţia lucrărilor cu respectarea prevederilor legale. </w:t>
            </w:r>
          </w:p>
          <w:p w:rsidR="00E22640" w:rsidRPr="00A10133" w:rsidRDefault="00E22640" w:rsidP="00E22640">
            <w:pPr>
              <w:pStyle w:val="af2"/>
              <w:tabs>
                <w:tab w:val="left" w:pos="567"/>
                <w:tab w:val="left" w:pos="2070"/>
              </w:tabs>
              <w:ind w:firstLine="0"/>
              <w:rPr>
                <w:lang w:val="en-TT"/>
              </w:rPr>
            </w:pPr>
            <w:r w:rsidRPr="00A10133">
              <w:rPr>
                <w:lang w:val="en-TT"/>
              </w:rPr>
              <w:t>12.7. Cazuri specifice de încetare a contractului de achiziţii publice:</w:t>
            </w:r>
          </w:p>
          <w:p w:rsidR="00E22640" w:rsidRPr="00A10133" w:rsidRDefault="00E22640" w:rsidP="00E22640">
            <w:pPr>
              <w:pStyle w:val="af2"/>
              <w:tabs>
                <w:tab w:val="left" w:pos="567"/>
                <w:tab w:val="left" w:pos="2070"/>
              </w:tabs>
              <w:ind w:firstLine="284"/>
              <w:rPr>
                <w:lang w:val="en-TT"/>
              </w:rPr>
            </w:pPr>
            <w:r w:rsidRPr="00A10133">
              <w:rPr>
                <w:lang w:val="en-TT"/>
              </w:rPr>
              <w:lastRenderedPageBreak/>
              <w:t xml:space="preserve">     </w:t>
            </w:r>
            <w:r w:rsidR="00F168DC" w:rsidRPr="00A10133">
              <w:rPr>
                <w:lang w:val="en-TT"/>
              </w:rPr>
              <w:t>Beneficiarul</w:t>
            </w:r>
            <w:r w:rsidRPr="00A10133">
              <w:rPr>
                <w:lang w:val="en-TT"/>
              </w:rPr>
              <w:t xml:space="preserve"> are dreptul de a </w:t>
            </w:r>
            <w:r w:rsidR="0060188C" w:rsidRPr="00A10133">
              <w:rPr>
                <w:lang w:val="en-TT"/>
              </w:rPr>
              <w:t>rezolvi</w:t>
            </w:r>
            <w:r w:rsidR="00C33344" w:rsidRPr="00A10133">
              <w:rPr>
                <w:lang w:val="en-TT"/>
              </w:rPr>
              <w:t xml:space="preserve"> </w:t>
            </w:r>
            <w:r w:rsidRPr="00A10133">
              <w:rPr>
                <w:lang w:val="en-TT"/>
              </w:rPr>
              <w:t>unilateral un contract de achiziţii publice în perioada de valabilitate a acestuia în una dintre următoarele situaţii:</w:t>
            </w:r>
          </w:p>
          <w:p w:rsidR="00E22640" w:rsidRPr="00A10133" w:rsidRDefault="00E22640" w:rsidP="00E22640">
            <w:pPr>
              <w:pStyle w:val="af2"/>
              <w:tabs>
                <w:tab w:val="left" w:pos="567"/>
                <w:tab w:val="left" w:pos="2070"/>
              </w:tabs>
              <w:rPr>
                <w:lang w:val="en-TT"/>
              </w:rPr>
            </w:pPr>
            <w:r w:rsidRPr="00A10133">
              <w:rPr>
                <w:lang w:val="en-TT"/>
              </w:rPr>
              <w:t xml:space="preserve">    a) contractantul se afla, la momentul atribuirii lui, în una dintre situaţiile care ar fi determinat excluderea sa din proce</w:t>
            </w:r>
            <w:r w:rsidR="00C33344" w:rsidRPr="00A10133">
              <w:rPr>
                <w:lang w:val="en-TT"/>
              </w:rPr>
              <w:t>dura de atribuire potrivit art.</w:t>
            </w:r>
            <w:r w:rsidR="00DF4DCF" w:rsidRPr="00A10133">
              <w:rPr>
                <w:lang w:val="en-TT"/>
              </w:rPr>
              <w:t xml:space="preserve"> </w:t>
            </w:r>
            <w:r w:rsidRPr="00A10133">
              <w:rPr>
                <w:lang w:val="en-TT"/>
              </w:rPr>
              <w:t>19</w:t>
            </w:r>
            <w:r w:rsidR="00802287" w:rsidRPr="00A10133">
              <w:rPr>
                <w:lang w:val="en-TT"/>
              </w:rPr>
              <w:t xml:space="preserve"> al Legii </w:t>
            </w:r>
            <w:r w:rsidR="0060188C" w:rsidRPr="00A10133">
              <w:rPr>
                <w:lang w:val="en-TT"/>
              </w:rPr>
              <w:t>nr.</w:t>
            </w:r>
            <w:r w:rsidR="00FF5CB2"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2"/>
              <w:tabs>
                <w:tab w:val="left" w:pos="567"/>
                <w:tab w:val="left" w:pos="2070"/>
              </w:tabs>
              <w:rPr>
                <w:lang w:val="en-TT"/>
              </w:rPr>
            </w:pPr>
            <w:r w:rsidRPr="00A10133">
              <w:rPr>
                <w:lang w:val="en-TT"/>
              </w:rPr>
              <w:t xml:space="preserve">    b) contractul a făcut obiectul unei modificări substanțiale care necesita o nouă procedură de achiziție publică în conformitate cu art. 76</w:t>
            </w:r>
            <w:r w:rsidR="00802287" w:rsidRPr="00A10133">
              <w:rPr>
                <w:lang w:val="en-TT"/>
              </w:rPr>
              <w:t xml:space="preserve"> al Legii </w:t>
            </w:r>
            <w:r w:rsidR="0060188C" w:rsidRPr="00A10133">
              <w:rPr>
                <w:lang w:val="en-TT"/>
              </w:rPr>
              <w:t>nr.</w:t>
            </w:r>
            <w:r w:rsidR="00DF4DCF"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2"/>
              <w:tabs>
                <w:tab w:val="left" w:pos="567"/>
                <w:tab w:val="left" w:pos="2070"/>
              </w:tabs>
              <w:rPr>
                <w:lang w:val="en-TT"/>
              </w:rPr>
            </w:pPr>
            <w:r w:rsidRPr="00A10133">
              <w:rPr>
                <w:lang w:val="en-TT"/>
              </w:rPr>
              <w:t xml:space="preserve">    c) contractul nu ar fi trebuit să fie atribui</w:t>
            </w:r>
            <w:r w:rsidR="00C33344" w:rsidRPr="00A10133">
              <w:rPr>
                <w:lang w:val="en-TT"/>
              </w:rPr>
              <w:t>t contractantului respectiv, avâ</w:t>
            </w:r>
            <w:r w:rsidRPr="00A10133">
              <w:rPr>
                <w:lang w:val="en-TT"/>
              </w:rPr>
              <w:t xml:space="preserve">nd în vedere o încălcare gravă a obligaţiilor ce rezultă din </w:t>
            </w:r>
            <w:r w:rsidR="00802287" w:rsidRPr="00A10133">
              <w:rPr>
                <w:lang w:val="en-TT"/>
              </w:rPr>
              <w:t xml:space="preserve">Legea </w:t>
            </w:r>
            <w:r w:rsidR="0060188C" w:rsidRPr="00A10133">
              <w:rPr>
                <w:lang w:val="en-TT"/>
              </w:rPr>
              <w:t>nr.</w:t>
            </w:r>
            <w:r w:rsidR="00DF4DCF" w:rsidRPr="00A10133">
              <w:rPr>
                <w:lang w:val="en-TT"/>
              </w:rPr>
              <w:t xml:space="preserve"> </w:t>
            </w:r>
            <w:r w:rsidR="00802287" w:rsidRPr="00A10133">
              <w:rPr>
                <w:lang w:val="en-TT"/>
              </w:rPr>
              <w:t>131/2015 priviind achizițiile publice</w:t>
            </w:r>
            <w:r w:rsidRPr="00A10133">
              <w:rPr>
                <w:lang w:val="en-TT"/>
              </w:rPr>
              <w:t xml:space="preserve"> și/sau tratatele internaţionale la care Republica Moldova este parte, care a fost constatată printr-o decizie a unei instanțe judecătorești naționale sau, după caz, internaționale.</w:t>
            </w:r>
          </w:p>
          <w:p w:rsidR="00E22640" w:rsidRPr="00A10133" w:rsidRDefault="00E22640" w:rsidP="00802287">
            <w:pPr>
              <w:pStyle w:val="af2"/>
              <w:tabs>
                <w:tab w:val="left" w:pos="567"/>
                <w:tab w:val="left" w:pos="2070"/>
              </w:tabs>
              <w:ind w:firstLine="0"/>
              <w:rPr>
                <w:lang w:val="en-TT"/>
              </w:rPr>
            </w:pPr>
          </w:p>
          <w:p w:rsidR="00460653" w:rsidRPr="00FF430B" w:rsidRDefault="007323B6" w:rsidP="00DA0C9D">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13.1. </w:t>
            </w:r>
            <w:r w:rsidR="00460653" w:rsidRPr="00A10133">
              <w:rPr>
                <w:lang w:val="en-TT"/>
              </w:rPr>
              <w:t xml:space="preserve">Următoarele documente vor fi citite şi vor fi interpretate ca fiind parte integrantă a prezentului contract: </w:t>
            </w:r>
          </w:p>
          <w:p w:rsidR="00460653"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A44C8D" w:rsidRPr="00FF430B" w:rsidRDefault="00A44C8D" w:rsidP="002F556B">
            <w:pPr>
              <w:numPr>
                <w:ilvl w:val="0"/>
                <w:numId w:val="13"/>
              </w:numPr>
              <w:tabs>
                <w:tab w:val="left" w:pos="1276"/>
              </w:tabs>
              <w:ind w:left="0" w:hanging="425"/>
              <w:jc w:val="both"/>
            </w:pPr>
            <w:r>
              <w:rPr>
                <w:lang w:val="ro-MO"/>
              </w:rPr>
              <w:t xml:space="preserve">b) </w:t>
            </w:r>
            <w:r w:rsidRPr="008F3E74">
              <w:rPr>
                <w:rFonts w:eastAsia="PMingLiU"/>
                <w:bCs/>
                <w:sz w:val="22"/>
                <w:szCs w:val="22"/>
                <w:lang w:val="ro-MO" w:eastAsia="zh-CN"/>
              </w:rPr>
              <w:t>Devizul de cheltuieli</w:t>
            </w:r>
            <w:r>
              <w:rPr>
                <w:rFonts w:eastAsia="PMingLiU"/>
                <w:bCs/>
                <w:sz w:val="22"/>
                <w:szCs w:val="22"/>
                <w:lang w:val="ro-MO" w:eastAsia="zh-CN"/>
              </w:rPr>
              <w:t xml:space="preserve"> F. </w:t>
            </w:r>
            <w:r w:rsidRPr="008F3E74">
              <w:rPr>
                <w:rFonts w:eastAsia="PMingLiU"/>
                <w:bCs/>
                <w:sz w:val="22"/>
                <w:szCs w:val="22"/>
                <w:lang w:val="ro-MO" w:eastAsia="zh-CN"/>
              </w:rPr>
              <w:t xml:space="preserve">3, 5 și 7 </w:t>
            </w:r>
            <w:r>
              <w:rPr>
                <w:rFonts w:eastAsia="PMingLiU"/>
                <w:bCs/>
                <w:sz w:val="22"/>
                <w:szCs w:val="22"/>
                <w:lang w:val="ro-MO" w:eastAsia="zh-CN"/>
              </w:rPr>
              <w:t xml:space="preserve"> </w:t>
            </w:r>
          </w:p>
          <w:p w:rsidR="00D379F6" w:rsidRPr="00FF430B" w:rsidRDefault="005D1CCD" w:rsidP="002F556B">
            <w:pPr>
              <w:numPr>
                <w:ilvl w:val="0"/>
                <w:numId w:val="13"/>
              </w:numPr>
              <w:tabs>
                <w:tab w:val="left" w:pos="1276"/>
              </w:tabs>
              <w:ind w:left="0" w:hanging="425"/>
              <w:jc w:val="both"/>
            </w:pPr>
            <w:r>
              <w:t>c</w:t>
            </w:r>
            <w:r w:rsidR="007323B6" w:rsidRPr="00FF430B">
              <w:t xml:space="preserve">) </w:t>
            </w:r>
            <w:r w:rsidR="00460653" w:rsidRPr="00FF430B">
              <w:t>Propunerea tehnică</w:t>
            </w:r>
            <w:r w:rsidR="00D379F6" w:rsidRPr="00FF430B">
              <w:t>;</w:t>
            </w:r>
          </w:p>
          <w:p w:rsidR="00460653" w:rsidRPr="00FF430B" w:rsidRDefault="005D1CCD" w:rsidP="002F556B">
            <w:pPr>
              <w:numPr>
                <w:ilvl w:val="0"/>
                <w:numId w:val="13"/>
              </w:numPr>
              <w:tabs>
                <w:tab w:val="left" w:pos="1276"/>
              </w:tabs>
              <w:ind w:left="0" w:hanging="425"/>
              <w:jc w:val="both"/>
            </w:pPr>
            <w:r>
              <w:t>d</w:t>
            </w:r>
            <w:r w:rsidR="007323B6" w:rsidRPr="00FF430B">
              <w:t xml:space="preserve">) </w:t>
            </w:r>
            <w:r w:rsidR="00D74B95" w:rsidRPr="00FF430B">
              <w:t>Propunerea</w:t>
            </w:r>
            <w:r w:rsidR="00C33344" w:rsidRPr="00FF430B">
              <w:t xml:space="preserve"> </w:t>
            </w:r>
            <w:r w:rsidR="00460653" w:rsidRPr="00FF430B">
              <w:t>financiară;</w:t>
            </w:r>
          </w:p>
          <w:p w:rsidR="00460653" w:rsidRPr="00FF430B" w:rsidRDefault="005D1CCD" w:rsidP="002F556B">
            <w:pPr>
              <w:numPr>
                <w:ilvl w:val="0"/>
                <w:numId w:val="13"/>
              </w:numPr>
              <w:tabs>
                <w:tab w:val="left" w:pos="1276"/>
              </w:tabs>
              <w:ind w:left="0" w:hanging="425"/>
              <w:jc w:val="both"/>
            </w:pPr>
            <w:r>
              <w:t>e</w:t>
            </w:r>
            <w:r w:rsidR="007323B6" w:rsidRPr="00FF430B">
              <w:t xml:space="preserve">)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Default="005D1CCD" w:rsidP="002F556B">
            <w:pPr>
              <w:numPr>
                <w:ilvl w:val="0"/>
                <w:numId w:val="13"/>
              </w:numPr>
              <w:tabs>
                <w:tab w:val="left" w:pos="1276"/>
              </w:tabs>
              <w:ind w:left="0" w:hanging="425"/>
              <w:jc w:val="both"/>
            </w:pPr>
            <w:r>
              <w:t>f</w:t>
            </w:r>
            <w:r w:rsidR="007323B6" w:rsidRPr="00FF430B">
              <w:t xml:space="preserve">) </w:t>
            </w:r>
            <w:r w:rsidR="00460653" w:rsidRPr="00FF430B">
              <w:t>Garanția de bună execuție.</w:t>
            </w:r>
          </w:p>
          <w:p w:rsidR="00A85E98" w:rsidRPr="00FF430B" w:rsidRDefault="00A85E98" w:rsidP="002F556B">
            <w:pPr>
              <w:numPr>
                <w:ilvl w:val="0"/>
                <w:numId w:val="13"/>
              </w:numPr>
              <w:tabs>
                <w:tab w:val="left" w:pos="1276"/>
              </w:tabs>
              <w:ind w:left="0" w:hanging="425"/>
              <w:jc w:val="both"/>
            </w:pPr>
            <w:r>
              <w:t xml:space="preserve">g) </w:t>
            </w:r>
            <w:r w:rsidRPr="008F3E74">
              <w:rPr>
                <w:rFonts w:eastAsia="PMingLiU"/>
                <w:bCs/>
                <w:color w:val="000000" w:themeColor="text1"/>
                <w:sz w:val="22"/>
                <w:szCs w:val="22"/>
                <w:lang w:val="ro-MO" w:eastAsia="zh-CN"/>
              </w:rPr>
              <w:t>Declarația privind confirmarea identității beneficiarilor efectivi și neîncadrarea acestora în situația condamnării pentru participarea la activități ale unei organizații sau grupări criminale, pentru corupție, fraudă și/sau spălare de bani”</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13.2. </w:t>
            </w:r>
            <w:r w:rsidR="00460653" w:rsidRPr="00A10133">
              <w:rPr>
                <w:lang w:val="en-TT"/>
              </w:rPr>
              <w:t>Documentele contractului vor fi întocmite în limba română.</w:t>
            </w:r>
          </w:p>
          <w:p w:rsidR="00D379F6" w:rsidRPr="00A10133" w:rsidRDefault="007323B6" w:rsidP="00DA0C9D">
            <w:pPr>
              <w:pStyle w:val="af2"/>
              <w:numPr>
                <w:ilvl w:val="1"/>
                <w:numId w:val="16"/>
              </w:numPr>
              <w:tabs>
                <w:tab w:val="left" w:pos="567"/>
              </w:tabs>
              <w:ind w:left="0" w:hanging="567"/>
              <w:rPr>
                <w:lang w:val="en-TT"/>
              </w:rPr>
            </w:pPr>
            <w:r w:rsidRPr="00A10133">
              <w:rPr>
                <w:lang w:val="en-TT"/>
              </w:rPr>
              <w:t>13.</w:t>
            </w:r>
            <w:r w:rsidR="001873A6" w:rsidRPr="00A10133">
              <w:rPr>
                <w:lang w:val="en-TT"/>
              </w:rPr>
              <w:t>3</w:t>
            </w:r>
            <w:r w:rsidRPr="00A10133">
              <w:rPr>
                <w:lang w:val="en-TT"/>
              </w:rPr>
              <w:t xml:space="preserve">. </w:t>
            </w:r>
            <w:r w:rsidR="00D379F6" w:rsidRPr="00A10133">
              <w:rPr>
                <w:lang w:val="en-TT"/>
              </w:rPr>
              <w:t>Prezentul Contract reprezintă acordul de voinţă al părţilor</w:t>
            </w:r>
            <w:r w:rsidR="00C33344" w:rsidRPr="00A10133">
              <w:rPr>
                <w:lang w:val="en-TT"/>
              </w:rPr>
              <w:t xml:space="preserve"> </w:t>
            </w:r>
            <w:r w:rsidR="00D379F6" w:rsidRPr="00A10133">
              <w:rPr>
                <w:lang w:val="en-TT"/>
              </w:rPr>
              <w:t>şi se consideră semnat la data aplicării ultimei semnături de către una dintre părți.</w:t>
            </w:r>
          </w:p>
          <w:p w:rsidR="00460653" w:rsidRPr="00A10133" w:rsidRDefault="007323B6" w:rsidP="00DA0C9D">
            <w:pPr>
              <w:pStyle w:val="af2"/>
              <w:numPr>
                <w:ilvl w:val="1"/>
                <w:numId w:val="16"/>
              </w:numPr>
              <w:tabs>
                <w:tab w:val="left" w:pos="567"/>
                <w:tab w:val="left" w:pos="4005"/>
              </w:tabs>
              <w:ind w:left="0" w:hanging="567"/>
              <w:contextualSpacing/>
              <w:rPr>
                <w:lang w:val="en-TT"/>
              </w:rPr>
            </w:pPr>
            <w:r w:rsidRPr="00A10133">
              <w:rPr>
                <w:lang w:val="en-TT"/>
              </w:rPr>
              <w:t>13.</w:t>
            </w:r>
            <w:r w:rsidR="001873A6" w:rsidRPr="00A10133">
              <w:rPr>
                <w:lang w:val="en-TT"/>
              </w:rPr>
              <w:t>4</w:t>
            </w:r>
            <w:r w:rsidRPr="00A10133">
              <w:rPr>
                <w:lang w:val="en-TT"/>
              </w:rPr>
              <w:t xml:space="preserve">. </w:t>
            </w:r>
            <w:r w:rsidR="00D379F6" w:rsidRPr="00A10133">
              <w:rPr>
                <w:lang w:val="en-TT"/>
              </w:rPr>
              <w:t xml:space="preserve">Pentru confirmarea celor menţionate, </w:t>
            </w:r>
            <w:r w:rsidR="009D3792" w:rsidRPr="00A10133">
              <w:rPr>
                <w:lang w:val="en-TT"/>
              </w:rPr>
              <w:t>p</w:t>
            </w:r>
            <w:r w:rsidR="00D379F6" w:rsidRPr="00A10133">
              <w:rPr>
                <w:lang w:val="en-TT"/>
              </w:rPr>
              <w:t xml:space="preserve">ărţile au semnat prezentul Contract în conformitate cu legislaţia Republicii Moldova, la data şi anul indicate, </w:t>
            </w:r>
            <w:r w:rsidR="00460653" w:rsidRPr="00A10133">
              <w:rPr>
                <w:lang w:val="en-TT"/>
              </w:rPr>
              <w:t xml:space="preserve">fiind valabil până la </w:t>
            </w:r>
            <w:r w:rsidR="00FB3CA2">
              <w:rPr>
                <w:lang w:val="en-TT"/>
              </w:rPr>
              <w:t>31.12.2025</w:t>
            </w:r>
            <w:r w:rsidR="00460653" w:rsidRPr="00A10133">
              <w:rPr>
                <w:lang w:val="en-TT"/>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DA0C9D">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bl>
          <w:p w:rsidR="00A85E98" w:rsidRDefault="00A85E98" w:rsidP="002B4D12">
            <w:pPr>
              <w:pStyle w:val="a"/>
              <w:numPr>
                <w:ilvl w:val="0"/>
                <w:numId w:val="0"/>
              </w:numPr>
              <w:tabs>
                <w:tab w:val="clear" w:pos="1134"/>
                <w:tab w:val="left" w:pos="2685"/>
              </w:tabs>
              <w:spacing w:line="276" w:lineRule="auto"/>
              <w:contextualSpacing/>
              <w:jc w:val="center"/>
              <w:rPr>
                <w:b/>
              </w:rPr>
            </w:pPr>
          </w:p>
          <w:p w:rsidR="00A85E98" w:rsidRDefault="00A85E98" w:rsidP="002B4D12">
            <w:pPr>
              <w:pStyle w:val="a"/>
              <w:numPr>
                <w:ilvl w:val="0"/>
                <w:numId w:val="0"/>
              </w:numPr>
              <w:tabs>
                <w:tab w:val="clear" w:pos="1134"/>
                <w:tab w:val="left" w:pos="2685"/>
              </w:tabs>
              <w:spacing w:line="276" w:lineRule="auto"/>
              <w:contextualSpacing/>
              <w:jc w:val="center"/>
              <w:rPr>
                <w:b/>
              </w:rPr>
            </w:pPr>
          </w:p>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240" w:type="dxa"/>
              <w:tblLayout w:type="fixed"/>
              <w:tblCellMar>
                <w:top w:w="15" w:type="dxa"/>
                <w:left w:w="15" w:type="dxa"/>
                <w:bottom w:w="15" w:type="dxa"/>
                <w:right w:w="15" w:type="dxa"/>
              </w:tblCellMar>
              <w:tblLook w:val="04A0" w:firstRow="1" w:lastRow="0" w:firstColumn="1" w:lastColumn="0" w:noHBand="0" w:noVBand="1"/>
            </w:tblPr>
            <w:tblGrid>
              <w:gridCol w:w="436"/>
              <w:gridCol w:w="2000"/>
              <w:gridCol w:w="851"/>
              <w:gridCol w:w="1476"/>
              <w:gridCol w:w="50"/>
              <w:gridCol w:w="2409"/>
              <w:gridCol w:w="2018"/>
            </w:tblGrid>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0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5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0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A82634">
                  <w:pPr>
                    <w:ind w:right="-48"/>
                    <w:jc w:val="center"/>
                    <w:rPr>
                      <w:b/>
                      <w:bCs/>
                      <w:noProof w:val="0"/>
                    </w:rPr>
                  </w:pPr>
                  <w:r w:rsidRPr="00FF430B">
                    <w:rPr>
                      <w:b/>
                      <w:bCs/>
                      <w:noProof w:val="0"/>
                    </w:rPr>
                    <w:t>Standarde de</w:t>
                  </w:r>
                </w:p>
                <w:p w:rsidR="007E709D" w:rsidRPr="00FF430B" w:rsidRDefault="007E709D" w:rsidP="00A82634">
                  <w:pPr>
                    <w:jc w:val="center"/>
                    <w:rPr>
                      <w:b/>
                      <w:bCs/>
                      <w:noProof w:val="0"/>
                    </w:rPr>
                  </w:pPr>
                  <w:r w:rsidRPr="00FF430B">
                    <w:rPr>
                      <w:b/>
                      <w:bCs/>
                      <w:noProof w:val="0"/>
                    </w:rPr>
                    <w:t>referinţă</w:t>
                  </w: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00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FB3CA2" w:rsidP="007E76DB">
                  <w:pPr>
                    <w:rPr>
                      <w:noProof w:val="0"/>
                    </w:rPr>
                  </w:pPr>
                  <w:r w:rsidRPr="00FB3CA2">
                    <w:rPr>
                      <w:b/>
                      <w:color w:val="5B9BD5" w:themeColor="accent1"/>
                      <w:u w:val="single"/>
                    </w:rPr>
                    <w:t>Reparația drumului public local de interes raional L412 – drum de acces spre s. Recea,   r-nul. Strășeni (km 3,80 – 4,20).</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2436"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680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A82634">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427"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Default="004D7C86" w:rsidP="00196AB4">
            <w:pPr>
              <w:tabs>
                <w:tab w:val="left" w:pos="2295"/>
              </w:tabs>
              <w:jc w:val="both"/>
            </w:pPr>
          </w:p>
          <w:p w:rsidR="00F60560" w:rsidRDefault="00F60560" w:rsidP="00196AB4">
            <w:pPr>
              <w:tabs>
                <w:tab w:val="left" w:pos="2295"/>
              </w:tabs>
              <w:jc w:val="both"/>
            </w:pPr>
          </w:p>
          <w:p w:rsidR="00F60560" w:rsidRDefault="00F60560" w:rsidP="00196AB4">
            <w:pPr>
              <w:tabs>
                <w:tab w:val="left" w:pos="2295"/>
              </w:tabs>
              <w:jc w:val="both"/>
            </w:pPr>
          </w:p>
          <w:p w:rsidR="00F60560" w:rsidRPr="00FF430B" w:rsidRDefault="00F60560"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426837" w:rsidRDefault="00803E7E" w:rsidP="00426837">
            <w:pPr>
              <w:ind w:firstLine="567"/>
              <w:jc w:val="both"/>
              <w:rPr>
                <w:b/>
                <w:noProof w:val="0"/>
              </w:rPr>
            </w:pPr>
            <w:r w:rsidRPr="00FF430B">
              <w:rPr>
                <w:b/>
                <w:noProof w:val="0"/>
              </w:rPr>
              <w:t>SPECIFICAŢII DE PREŢ</w:t>
            </w: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FB3CA2" w:rsidP="004D7C86">
                  <w:pPr>
                    <w:keepNext/>
                    <w:keepLines/>
                    <w:spacing w:before="200"/>
                    <w:jc w:val="both"/>
                    <w:outlineLvl w:val="2"/>
                    <w:rPr>
                      <w:noProof w:val="0"/>
                    </w:rPr>
                  </w:pPr>
                  <w:r w:rsidRPr="00FB3CA2">
                    <w:rPr>
                      <w:b/>
                      <w:color w:val="5B9BD5" w:themeColor="accent1"/>
                      <w:u w:val="single"/>
                    </w:rPr>
                    <w:t>Reparația drumului public local de interes raional L412 – drum de acces spre s. Recea,   r-nul. Strășeni (km 3,80 – 4,20).</w:t>
                  </w:r>
                  <w:bookmarkStart w:id="69" w:name="_GoBack"/>
                  <w:bookmarkEnd w:id="69"/>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6A7C1C" w:rsidRDefault="006A7C1C" w:rsidP="00196AB4">
            <w:pPr>
              <w:tabs>
                <w:tab w:val="left" w:pos="2295"/>
              </w:tabs>
              <w:jc w:val="both"/>
            </w:pPr>
          </w:p>
          <w:p w:rsidR="007E76DB" w:rsidRDefault="007E76DB" w:rsidP="00196AB4">
            <w:pPr>
              <w:tabs>
                <w:tab w:val="left" w:pos="2295"/>
              </w:tabs>
              <w:jc w:val="both"/>
            </w:pPr>
          </w:p>
          <w:p w:rsidR="008967AB" w:rsidRDefault="008967AB" w:rsidP="00196AB4">
            <w:pPr>
              <w:tabs>
                <w:tab w:val="left" w:pos="2295"/>
              </w:tabs>
              <w:jc w:val="both"/>
            </w:pPr>
          </w:p>
          <w:p w:rsidR="008967AB" w:rsidRDefault="008967AB" w:rsidP="00196AB4">
            <w:pPr>
              <w:tabs>
                <w:tab w:val="left" w:pos="2295"/>
              </w:tabs>
              <w:jc w:val="both"/>
            </w:pPr>
          </w:p>
          <w:p w:rsidR="008967AB" w:rsidRDefault="008967AB" w:rsidP="00196AB4">
            <w:pPr>
              <w:tabs>
                <w:tab w:val="left" w:pos="2295"/>
              </w:tabs>
              <w:jc w:val="both"/>
            </w:pPr>
          </w:p>
          <w:p w:rsidR="00C840BF" w:rsidRDefault="00C840BF" w:rsidP="00196AB4">
            <w:pPr>
              <w:tabs>
                <w:tab w:val="left" w:pos="2295"/>
              </w:tabs>
              <w:jc w:val="both"/>
            </w:pPr>
          </w:p>
          <w:p w:rsidR="00C840BF" w:rsidRDefault="00C840BF" w:rsidP="00196AB4">
            <w:pPr>
              <w:tabs>
                <w:tab w:val="left" w:pos="2295"/>
              </w:tabs>
              <w:jc w:val="both"/>
            </w:pPr>
          </w:p>
          <w:p w:rsidR="008967AB" w:rsidRDefault="008967AB" w:rsidP="00196AB4">
            <w:pPr>
              <w:tabs>
                <w:tab w:val="left" w:pos="2295"/>
              </w:tabs>
              <w:jc w:val="both"/>
            </w:pPr>
          </w:p>
          <w:p w:rsidR="008967AB" w:rsidRDefault="008967AB" w:rsidP="00196AB4">
            <w:pPr>
              <w:tabs>
                <w:tab w:val="left" w:pos="2295"/>
              </w:tabs>
              <w:jc w:val="both"/>
            </w:pPr>
          </w:p>
          <w:p w:rsidR="007E76DB" w:rsidRPr="00FF430B" w:rsidRDefault="007E76DB"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7E76DB" w:rsidP="00196AB4">
            <w:pPr>
              <w:tabs>
                <w:tab w:val="left" w:pos="2295"/>
              </w:tabs>
              <w:jc w:val="both"/>
            </w:pPr>
            <w:r>
              <w:t>Nu este cazul</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25FC2">
              <w:rPr>
                <w:b/>
              </w:rPr>
              <w:t xml:space="preserve"> </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DA0C9D">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9"/>
              <w:gridCol w:w="4610"/>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DA0C9D">
            <w:pPr>
              <w:numPr>
                <w:ilvl w:val="0"/>
                <w:numId w:val="30"/>
              </w:numPr>
              <w:suppressAutoHyphens/>
              <w:ind w:left="0" w:firstLine="720"/>
              <w:jc w:val="both"/>
            </w:pPr>
            <w:r w:rsidRPr="00FF430B">
              <w:t>Formularul Contractului;</w:t>
            </w:r>
          </w:p>
          <w:p w:rsidR="00AD32DD" w:rsidRPr="00FF430B" w:rsidRDefault="004C7DFB" w:rsidP="00DA0C9D">
            <w:pPr>
              <w:numPr>
                <w:ilvl w:val="0"/>
                <w:numId w:val="30"/>
              </w:numPr>
              <w:suppressAutoHyphens/>
              <w:ind w:left="0" w:firstLine="720"/>
              <w:jc w:val="both"/>
              <w:rPr>
                <w:i/>
              </w:rPr>
            </w:pPr>
            <w:r w:rsidRPr="00FF430B">
              <w:t>Formularul ofertei;</w:t>
            </w:r>
          </w:p>
          <w:p w:rsidR="00AD32DD" w:rsidRPr="00FF430B" w:rsidRDefault="004C7DFB" w:rsidP="00DA0C9D">
            <w:pPr>
              <w:numPr>
                <w:ilvl w:val="0"/>
                <w:numId w:val="30"/>
              </w:numPr>
              <w:suppressAutoHyphens/>
              <w:ind w:left="0" w:firstLine="720"/>
              <w:jc w:val="both"/>
              <w:rPr>
                <w:i/>
              </w:rPr>
            </w:pPr>
            <w:r w:rsidRPr="00FF430B">
              <w:t>Caietul de sarcini;</w:t>
            </w:r>
          </w:p>
          <w:p w:rsidR="00AD32DD" w:rsidRPr="00FF430B" w:rsidRDefault="004C7DFB" w:rsidP="00DA0C9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DA0C9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DA0C9D">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DA0C9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DA0C9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DA0C9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DA0C9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DA0C9D">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DA0C9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10133" w:rsidRDefault="008A2F19" w:rsidP="00DA0C9D">
            <w:pPr>
              <w:pStyle w:val="af2"/>
              <w:numPr>
                <w:ilvl w:val="0"/>
                <w:numId w:val="34"/>
              </w:numPr>
              <w:tabs>
                <w:tab w:val="clear" w:pos="1854"/>
                <w:tab w:val="left" w:pos="0"/>
                <w:tab w:val="num" w:pos="1135"/>
                <w:tab w:val="left" w:pos="2070"/>
              </w:tabs>
              <w:ind w:left="0" w:firstLine="710"/>
              <w:rPr>
                <w:lang w:val="en-TT"/>
              </w:rPr>
            </w:pPr>
            <w:r w:rsidRPr="00A10133">
              <w:rPr>
                <w:lang w:val="en-TT"/>
              </w:rPr>
              <w:t>contractul a făcut obiectul unei modificări substanțiale care necesita o nouă procedură de achiziție publi</w:t>
            </w:r>
            <w:r w:rsidR="00283820" w:rsidRPr="00A10133">
              <w:rPr>
                <w:lang w:val="en-TT"/>
              </w:rPr>
              <w:t>că în conformitate cu art.</w:t>
            </w:r>
            <w:r w:rsidR="003B210E" w:rsidRPr="00A10133">
              <w:rPr>
                <w:lang w:val="en-TT"/>
              </w:rPr>
              <w:t xml:space="preserve"> </w:t>
            </w:r>
            <w:r w:rsidRPr="00A10133">
              <w:rPr>
                <w:lang w:val="en-TT"/>
              </w:rPr>
              <w:t xml:space="preserve">76 al Legii </w:t>
            </w:r>
            <w:r w:rsidR="00E10240" w:rsidRPr="00A10133">
              <w:rPr>
                <w:lang w:val="en-TT"/>
              </w:rPr>
              <w:t>nr.</w:t>
            </w:r>
            <w:r w:rsidR="003B210E" w:rsidRPr="00A10133">
              <w:rPr>
                <w:lang w:val="en-TT"/>
              </w:rPr>
              <w:t xml:space="preserve"> </w:t>
            </w:r>
            <w:r w:rsidRPr="00A10133">
              <w:rPr>
                <w:lang w:val="en-TT"/>
              </w:rPr>
              <w:t>131/2015 privind achizițiile publice;</w:t>
            </w:r>
          </w:p>
          <w:p w:rsidR="00AD32DD" w:rsidRPr="00A10133" w:rsidRDefault="008A2F19" w:rsidP="00DA0C9D">
            <w:pPr>
              <w:pStyle w:val="af2"/>
              <w:numPr>
                <w:ilvl w:val="0"/>
                <w:numId w:val="34"/>
              </w:numPr>
              <w:tabs>
                <w:tab w:val="clear" w:pos="1854"/>
                <w:tab w:val="left" w:pos="0"/>
                <w:tab w:val="num" w:pos="1135"/>
                <w:tab w:val="left" w:pos="2070"/>
              </w:tabs>
              <w:ind w:left="0" w:firstLine="710"/>
              <w:rPr>
                <w:lang w:val="en-TT"/>
              </w:rPr>
            </w:pPr>
            <w:r w:rsidRPr="00A10133">
              <w:rPr>
                <w:lang w:val="en-TT"/>
              </w:rPr>
              <w:t xml:space="preserve">contractul nu </w:t>
            </w:r>
            <w:r w:rsidR="00073EB7" w:rsidRPr="00A10133">
              <w:rPr>
                <w:lang w:val="en-TT"/>
              </w:rPr>
              <w:t>urma</w:t>
            </w:r>
            <w:r w:rsidRPr="00A10133">
              <w:rPr>
                <w:lang w:val="en-TT"/>
              </w:rPr>
              <w:t xml:space="preserve"> să fie atribuit contractantului respectiv, avînd în vedere o încălcare gravă a obligaţiilor ce rezultă din Legea </w:t>
            </w:r>
            <w:r w:rsidR="00E10240" w:rsidRPr="00A10133">
              <w:rPr>
                <w:lang w:val="en-TT"/>
              </w:rPr>
              <w:t>nr.</w:t>
            </w:r>
            <w:r w:rsidR="00FF5CB2" w:rsidRPr="00A10133">
              <w:rPr>
                <w:lang w:val="en-TT"/>
              </w:rPr>
              <w:t xml:space="preserve"> </w:t>
            </w:r>
            <w:r w:rsidRPr="00A10133">
              <w:rPr>
                <w:lang w:val="en-TT"/>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 xml:space="preserve">9.2. Pretenţiile privind calitatea Lucrărilor livrate sunt înaintate Antreprenorului în termen de ….. zile lucrătoare de la depistarea deficienţelor de calitate, confirmate prin prescripțiile Beneficiarului și </w:t>
            </w:r>
            <w:r w:rsidRPr="00FF430B">
              <w:lastRenderedPageBreak/>
              <w:t>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DA0C9D">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A0C9D">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Default="006537B3"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Pr="00FF430B" w:rsidRDefault="006C70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6C7086" w:rsidRDefault="006C708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10133" w:rsidRDefault="00F94BAD" w:rsidP="00F94BAD">
                  <w:pPr>
                    <w:pStyle w:val="af2"/>
                    <w:tabs>
                      <w:tab w:val="right" w:pos="10205"/>
                    </w:tabs>
                    <w:ind w:firstLine="0"/>
                    <w:jc w:val="left"/>
                    <w:rPr>
                      <w:lang w:val="en-TT"/>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211132">
            <w:pPr>
              <w:autoSpaceDE w:val="0"/>
              <w:autoSpaceDN w:val="0"/>
              <w:adjustRightInd w:val="0"/>
              <w:ind w:right="23"/>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w:t>
            </w:r>
            <w:r w:rsidR="00C44B96" w:rsidRPr="00FF430B">
              <w:lastRenderedPageBreak/>
              <w:t>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DA0C9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DA0C9D">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DA0C9D">
            <w:pPr>
              <w:pStyle w:val="a"/>
              <w:numPr>
                <w:ilvl w:val="0"/>
                <w:numId w:val="37"/>
              </w:numPr>
            </w:pPr>
            <w:r w:rsidRPr="00FF430B">
              <w:t>prin acordul de voinţă al părţilor ;</w:t>
            </w:r>
          </w:p>
          <w:p w:rsidR="0063773E" w:rsidRPr="00FF430B" w:rsidRDefault="0063773E" w:rsidP="00DA0C9D">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DA0C9D">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 xml:space="preserve">adru  se consideră încheiat şi intră în vigoare la data semnării lui de către Părţi, fiind </w:t>
            </w:r>
            <w:r w:rsidR="00C20F59" w:rsidRPr="00FF430B">
              <w:lastRenderedPageBreak/>
              <w:t>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Default="00233538"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Pr="00FF430B" w:rsidRDefault="00211132"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426837">
      <w:pPr>
        <w:jc w:val="right"/>
      </w:pPr>
    </w:p>
    <w:sectPr w:rsidR="001F6E5A" w:rsidRPr="00FF430B" w:rsidSect="00A82634">
      <w:footerReference w:type="default" r:id="rId17"/>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057" w:rsidRDefault="00581057" w:rsidP="00A20ACF">
      <w:r>
        <w:separator/>
      </w:r>
    </w:p>
  </w:endnote>
  <w:endnote w:type="continuationSeparator" w:id="0">
    <w:p w:rsidR="00581057" w:rsidRDefault="005810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E15" w:rsidRDefault="00984E15"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984E15" w:rsidRDefault="00FB3CA2">
        <w:pPr>
          <w:pStyle w:val="a4"/>
          <w:jc w:val="right"/>
        </w:pPr>
        <w:r>
          <w:fldChar w:fldCharType="begin"/>
        </w:r>
        <w:r>
          <w:instrText xml:space="preserve"> PAGE   \* MERGEFORMAT </w:instrText>
        </w:r>
        <w:r>
          <w:fldChar w:fldCharType="separate"/>
        </w:r>
        <w:r>
          <w:t>59</w:t>
        </w:r>
        <w:r>
          <w:fldChar w:fldCharType="end"/>
        </w:r>
      </w:p>
    </w:sdtContent>
  </w:sdt>
  <w:p w:rsidR="00984E15" w:rsidRDefault="00984E1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057" w:rsidRDefault="00581057" w:rsidP="00A20ACF">
      <w:r>
        <w:separator/>
      </w:r>
    </w:p>
  </w:footnote>
  <w:footnote w:type="continuationSeparator" w:id="0">
    <w:p w:rsidR="00581057" w:rsidRDefault="0058105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397AE9"/>
    <w:multiLevelType w:val="multilevel"/>
    <w:tmpl w:val="C79C3CEC"/>
    <w:lvl w:ilvl="0">
      <w:start w:val="1"/>
      <w:numFmt w:val="decimal"/>
      <w:lvlText w:val="%1."/>
      <w:lvlJc w:val="left"/>
      <w:pPr>
        <w:ind w:left="1020" w:hanging="360"/>
      </w:pPr>
      <w:rPr>
        <w:rFonts w:hint="default"/>
      </w:rPr>
    </w:lvl>
    <w:lvl w:ilvl="1">
      <w:start w:val="1"/>
      <w:numFmt w:val="decimal"/>
      <w:isLgl/>
      <w:lvlText w:val="%1.%2."/>
      <w:lvlJc w:val="left"/>
      <w:pPr>
        <w:ind w:left="1365" w:hanging="705"/>
      </w:pPr>
      <w:rPr>
        <w:rFonts w:hint="default"/>
      </w:rPr>
    </w:lvl>
    <w:lvl w:ilvl="2">
      <w:start w:val="10"/>
      <w:numFmt w:val="decimal"/>
      <w:isLgl/>
      <w:lvlText w:val="%1.%2.%3."/>
      <w:lvlJc w:val="left"/>
      <w:pPr>
        <w:ind w:left="13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100" w:hanging="1440"/>
      </w:pPr>
      <w:rPr>
        <w:rFonts w:hint="default"/>
      </w:rPr>
    </w:lvl>
    <w:lvl w:ilvl="8">
      <w:start w:val="1"/>
      <w:numFmt w:val="decimal"/>
      <w:isLgl/>
      <w:lvlText w:val="%1.%2.%3.%4.%5.%6.%7.%8.%9."/>
      <w:lvlJc w:val="left"/>
      <w:pPr>
        <w:ind w:left="2460" w:hanging="1800"/>
      </w:pPr>
      <w:rPr>
        <w:rFonts w:hint="default"/>
      </w:rPr>
    </w:lvl>
  </w:abstractNum>
  <w:abstractNum w:abstractNumId="28">
    <w:nsid w:val="45742DB3"/>
    <w:multiLevelType w:val="multilevel"/>
    <w:tmpl w:val="03507BF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495F7B9C"/>
    <w:multiLevelType w:val="hybridMultilevel"/>
    <w:tmpl w:val="6FA2F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425972"/>
    <w:multiLevelType w:val="hybridMultilevel"/>
    <w:tmpl w:val="1338B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3"/>
  </w:num>
  <w:num w:numId="3">
    <w:abstractNumId w:val="31"/>
  </w:num>
  <w:num w:numId="4">
    <w:abstractNumId w:val="30"/>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8"/>
  </w:num>
  <w:num w:numId="14">
    <w:abstractNumId w:val="25"/>
  </w:num>
  <w:num w:numId="15">
    <w:abstractNumId w:val="6"/>
  </w:num>
  <w:num w:numId="16">
    <w:abstractNumId w:val="23"/>
  </w:num>
  <w:num w:numId="17">
    <w:abstractNumId w:val="9"/>
  </w:num>
  <w:num w:numId="18">
    <w:abstractNumId w:val="40"/>
  </w:num>
  <w:num w:numId="19">
    <w:abstractNumId w:val="35"/>
  </w:num>
  <w:num w:numId="20">
    <w:abstractNumId w:val="10"/>
  </w:num>
  <w:num w:numId="21">
    <w:abstractNumId w:val="32"/>
  </w:num>
  <w:num w:numId="22">
    <w:abstractNumId w:val="17"/>
  </w:num>
  <w:num w:numId="23">
    <w:abstractNumId w:val="24"/>
  </w:num>
  <w:num w:numId="24">
    <w:abstractNumId w:val="19"/>
  </w:num>
  <w:num w:numId="25">
    <w:abstractNumId w:val="39"/>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7"/>
  </w:num>
  <w:num w:numId="36">
    <w:abstractNumId w:val="15"/>
  </w:num>
  <w:num w:numId="37">
    <w:abstractNumId w:val="41"/>
  </w:num>
  <w:num w:numId="38">
    <w:abstractNumId w:val="42"/>
  </w:num>
  <w:num w:numId="39">
    <w:abstractNumId w:val="33"/>
  </w:num>
  <w:num w:numId="40">
    <w:abstractNumId w:val="27"/>
  </w:num>
  <w:num w:numId="41">
    <w:abstractNumId w:val="20"/>
  </w:num>
  <w:num w:numId="42">
    <w:abstractNumId w:val="34"/>
  </w:num>
  <w:num w:numId="43">
    <w:abstractNumId w:val="29"/>
  </w:num>
  <w:num w:numId="44">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D60"/>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937"/>
    <w:rsid w:val="001034CC"/>
    <w:rsid w:val="00103B7C"/>
    <w:rsid w:val="00104432"/>
    <w:rsid w:val="00104A00"/>
    <w:rsid w:val="0010525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399"/>
    <w:rsid w:val="00135A02"/>
    <w:rsid w:val="00135E19"/>
    <w:rsid w:val="00136841"/>
    <w:rsid w:val="0013795E"/>
    <w:rsid w:val="001401CD"/>
    <w:rsid w:val="001403D6"/>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0C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8"/>
    <w:rsid w:val="001B630A"/>
    <w:rsid w:val="001C03B0"/>
    <w:rsid w:val="001C32E9"/>
    <w:rsid w:val="001C3CBC"/>
    <w:rsid w:val="001C3DC4"/>
    <w:rsid w:val="001C439F"/>
    <w:rsid w:val="001C4B99"/>
    <w:rsid w:val="001C4DFD"/>
    <w:rsid w:val="001C5A47"/>
    <w:rsid w:val="001C6D83"/>
    <w:rsid w:val="001D0242"/>
    <w:rsid w:val="001D0651"/>
    <w:rsid w:val="001D102A"/>
    <w:rsid w:val="001D161F"/>
    <w:rsid w:val="001D3039"/>
    <w:rsid w:val="001D5966"/>
    <w:rsid w:val="001D5BBA"/>
    <w:rsid w:val="001D7219"/>
    <w:rsid w:val="001E29F8"/>
    <w:rsid w:val="001E7956"/>
    <w:rsid w:val="001F1E25"/>
    <w:rsid w:val="001F2101"/>
    <w:rsid w:val="001F24FD"/>
    <w:rsid w:val="001F309E"/>
    <w:rsid w:val="001F420F"/>
    <w:rsid w:val="001F489D"/>
    <w:rsid w:val="001F57D0"/>
    <w:rsid w:val="001F6E5A"/>
    <w:rsid w:val="001F7AEE"/>
    <w:rsid w:val="00200047"/>
    <w:rsid w:val="00200D35"/>
    <w:rsid w:val="00201387"/>
    <w:rsid w:val="00202B93"/>
    <w:rsid w:val="00202DAD"/>
    <w:rsid w:val="00202DF1"/>
    <w:rsid w:val="00204F07"/>
    <w:rsid w:val="00205404"/>
    <w:rsid w:val="00207416"/>
    <w:rsid w:val="002076FA"/>
    <w:rsid w:val="00207FF4"/>
    <w:rsid w:val="00211132"/>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DF9"/>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873"/>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481E"/>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606"/>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F17"/>
    <w:rsid w:val="003E7B03"/>
    <w:rsid w:val="003F06E8"/>
    <w:rsid w:val="003F0BF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837"/>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596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EE6"/>
    <w:rsid w:val="00554549"/>
    <w:rsid w:val="00554651"/>
    <w:rsid w:val="00556DDC"/>
    <w:rsid w:val="005605BF"/>
    <w:rsid w:val="00560712"/>
    <w:rsid w:val="00561A1F"/>
    <w:rsid w:val="0056297D"/>
    <w:rsid w:val="00563A9C"/>
    <w:rsid w:val="00563E78"/>
    <w:rsid w:val="00563F24"/>
    <w:rsid w:val="00564463"/>
    <w:rsid w:val="00567156"/>
    <w:rsid w:val="00570670"/>
    <w:rsid w:val="0057329B"/>
    <w:rsid w:val="0057463E"/>
    <w:rsid w:val="005805E6"/>
    <w:rsid w:val="00580D91"/>
    <w:rsid w:val="00581057"/>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5B"/>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1CCD"/>
    <w:rsid w:val="005D3D45"/>
    <w:rsid w:val="005D44CE"/>
    <w:rsid w:val="005D4B79"/>
    <w:rsid w:val="005D53B3"/>
    <w:rsid w:val="005D5589"/>
    <w:rsid w:val="005D5702"/>
    <w:rsid w:val="005D5FE4"/>
    <w:rsid w:val="005D672E"/>
    <w:rsid w:val="005D708F"/>
    <w:rsid w:val="005E1BB7"/>
    <w:rsid w:val="005E3355"/>
    <w:rsid w:val="005E5325"/>
    <w:rsid w:val="005E57E4"/>
    <w:rsid w:val="005E58BE"/>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7E6"/>
    <w:rsid w:val="00627939"/>
    <w:rsid w:val="00627CE2"/>
    <w:rsid w:val="00627D01"/>
    <w:rsid w:val="00631A2C"/>
    <w:rsid w:val="00632D64"/>
    <w:rsid w:val="00633782"/>
    <w:rsid w:val="00633FEC"/>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1E11"/>
    <w:rsid w:val="0068226E"/>
    <w:rsid w:val="00684D44"/>
    <w:rsid w:val="0069002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086"/>
    <w:rsid w:val="006C7B50"/>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3B2"/>
    <w:rsid w:val="007252D3"/>
    <w:rsid w:val="0072565E"/>
    <w:rsid w:val="007316BD"/>
    <w:rsid w:val="007323B6"/>
    <w:rsid w:val="00734AAD"/>
    <w:rsid w:val="00736134"/>
    <w:rsid w:val="00736B8F"/>
    <w:rsid w:val="00737322"/>
    <w:rsid w:val="00740BE4"/>
    <w:rsid w:val="00744C5B"/>
    <w:rsid w:val="0074736A"/>
    <w:rsid w:val="00752AC5"/>
    <w:rsid w:val="0075322C"/>
    <w:rsid w:val="00753976"/>
    <w:rsid w:val="0075524C"/>
    <w:rsid w:val="007554AE"/>
    <w:rsid w:val="0075550B"/>
    <w:rsid w:val="00755D56"/>
    <w:rsid w:val="00756466"/>
    <w:rsid w:val="00760F7F"/>
    <w:rsid w:val="00761938"/>
    <w:rsid w:val="00761F11"/>
    <w:rsid w:val="00761F51"/>
    <w:rsid w:val="00762C15"/>
    <w:rsid w:val="00762C66"/>
    <w:rsid w:val="00764172"/>
    <w:rsid w:val="00765423"/>
    <w:rsid w:val="00765605"/>
    <w:rsid w:val="00767F39"/>
    <w:rsid w:val="0077101F"/>
    <w:rsid w:val="00771A07"/>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B55"/>
    <w:rsid w:val="007B53EA"/>
    <w:rsid w:val="007B66A1"/>
    <w:rsid w:val="007C193B"/>
    <w:rsid w:val="007C5F4A"/>
    <w:rsid w:val="007C752D"/>
    <w:rsid w:val="007D2250"/>
    <w:rsid w:val="007D2982"/>
    <w:rsid w:val="007D5C2B"/>
    <w:rsid w:val="007D6899"/>
    <w:rsid w:val="007E146B"/>
    <w:rsid w:val="007E1C9E"/>
    <w:rsid w:val="007E20A2"/>
    <w:rsid w:val="007E229F"/>
    <w:rsid w:val="007E3AC8"/>
    <w:rsid w:val="007E3D0D"/>
    <w:rsid w:val="007E40CF"/>
    <w:rsid w:val="007E45A2"/>
    <w:rsid w:val="007E463D"/>
    <w:rsid w:val="007E533B"/>
    <w:rsid w:val="007E6990"/>
    <w:rsid w:val="007E709D"/>
    <w:rsid w:val="007E76DB"/>
    <w:rsid w:val="007E79C1"/>
    <w:rsid w:val="007F1110"/>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0CB"/>
    <w:rsid w:val="00892692"/>
    <w:rsid w:val="00892A6D"/>
    <w:rsid w:val="00893327"/>
    <w:rsid w:val="0089355B"/>
    <w:rsid w:val="008944D9"/>
    <w:rsid w:val="0089513B"/>
    <w:rsid w:val="00895A89"/>
    <w:rsid w:val="00896119"/>
    <w:rsid w:val="008967AB"/>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4C1"/>
    <w:rsid w:val="008B7CBD"/>
    <w:rsid w:val="008C0290"/>
    <w:rsid w:val="008C182E"/>
    <w:rsid w:val="008C1AE2"/>
    <w:rsid w:val="008C32C0"/>
    <w:rsid w:val="008C4400"/>
    <w:rsid w:val="008D1439"/>
    <w:rsid w:val="008D1ADB"/>
    <w:rsid w:val="008D1DA6"/>
    <w:rsid w:val="008D1E68"/>
    <w:rsid w:val="008D28BD"/>
    <w:rsid w:val="008D2C5A"/>
    <w:rsid w:val="008D4837"/>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9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A17"/>
    <w:rsid w:val="00955EC3"/>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49C"/>
    <w:rsid w:val="00984E15"/>
    <w:rsid w:val="00984FA2"/>
    <w:rsid w:val="00992766"/>
    <w:rsid w:val="0099381E"/>
    <w:rsid w:val="00993F1D"/>
    <w:rsid w:val="009947AD"/>
    <w:rsid w:val="00994C5A"/>
    <w:rsid w:val="009958BD"/>
    <w:rsid w:val="00995AF6"/>
    <w:rsid w:val="009960A5"/>
    <w:rsid w:val="0099678E"/>
    <w:rsid w:val="00997198"/>
    <w:rsid w:val="009A30BE"/>
    <w:rsid w:val="009A30D6"/>
    <w:rsid w:val="009A45CE"/>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BBE"/>
    <w:rsid w:val="009F1E2C"/>
    <w:rsid w:val="009F3CEA"/>
    <w:rsid w:val="009F5BE7"/>
    <w:rsid w:val="009F6B02"/>
    <w:rsid w:val="009F6CFB"/>
    <w:rsid w:val="009F7ECD"/>
    <w:rsid w:val="00A01179"/>
    <w:rsid w:val="00A01A87"/>
    <w:rsid w:val="00A05835"/>
    <w:rsid w:val="00A07B23"/>
    <w:rsid w:val="00A1013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FC2"/>
    <w:rsid w:val="00A26B23"/>
    <w:rsid w:val="00A27B5D"/>
    <w:rsid w:val="00A30B00"/>
    <w:rsid w:val="00A3296C"/>
    <w:rsid w:val="00A33F25"/>
    <w:rsid w:val="00A366B8"/>
    <w:rsid w:val="00A3681E"/>
    <w:rsid w:val="00A37FA9"/>
    <w:rsid w:val="00A42299"/>
    <w:rsid w:val="00A441E3"/>
    <w:rsid w:val="00A4474E"/>
    <w:rsid w:val="00A44C8D"/>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634"/>
    <w:rsid w:val="00A84B21"/>
    <w:rsid w:val="00A85C06"/>
    <w:rsid w:val="00A85E98"/>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578"/>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55E"/>
    <w:rsid w:val="00B14173"/>
    <w:rsid w:val="00B16D7C"/>
    <w:rsid w:val="00B16FE4"/>
    <w:rsid w:val="00B20484"/>
    <w:rsid w:val="00B204B0"/>
    <w:rsid w:val="00B22105"/>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CA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C0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080"/>
    <w:rsid w:val="00C376EF"/>
    <w:rsid w:val="00C415AE"/>
    <w:rsid w:val="00C41D86"/>
    <w:rsid w:val="00C44B96"/>
    <w:rsid w:val="00C45975"/>
    <w:rsid w:val="00C459CA"/>
    <w:rsid w:val="00C47818"/>
    <w:rsid w:val="00C50A6A"/>
    <w:rsid w:val="00C5277E"/>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BE8"/>
    <w:rsid w:val="00C810A8"/>
    <w:rsid w:val="00C81911"/>
    <w:rsid w:val="00C823BC"/>
    <w:rsid w:val="00C840BF"/>
    <w:rsid w:val="00C84982"/>
    <w:rsid w:val="00C84FEC"/>
    <w:rsid w:val="00C8761B"/>
    <w:rsid w:val="00C879A4"/>
    <w:rsid w:val="00C91030"/>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EFE"/>
    <w:rsid w:val="00D012A2"/>
    <w:rsid w:val="00D01642"/>
    <w:rsid w:val="00D02623"/>
    <w:rsid w:val="00D03096"/>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3CA"/>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666"/>
    <w:rsid w:val="00D838B9"/>
    <w:rsid w:val="00D83E96"/>
    <w:rsid w:val="00D83EE1"/>
    <w:rsid w:val="00D84750"/>
    <w:rsid w:val="00D84B86"/>
    <w:rsid w:val="00D85869"/>
    <w:rsid w:val="00D876C9"/>
    <w:rsid w:val="00D87C66"/>
    <w:rsid w:val="00D906E6"/>
    <w:rsid w:val="00D913AB"/>
    <w:rsid w:val="00D91D57"/>
    <w:rsid w:val="00D925B0"/>
    <w:rsid w:val="00D936E9"/>
    <w:rsid w:val="00DA0C9D"/>
    <w:rsid w:val="00DA1062"/>
    <w:rsid w:val="00DA1153"/>
    <w:rsid w:val="00DA2348"/>
    <w:rsid w:val="00DA331F"/>
    <w:rsid w:val="00DA3C87"/>
    <w:rsid w:val="00DA5198"/>
    <w:rsid w:val="00DA5BCB"/>
    <w:rsid w:val="00DA6115"/>
    <w:rsid w:val="00DA661D"/>
    <w:rsid w:val="00DB0EE7"/>
    <w:rsid w:val="00DB2B83"/>
    <w:rsid w:val="00DB45B1"/>
    <w:rsid w:val="00DB5DCF"/>
    <w:rsid w:val="00DB6950"/>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33"/>
    <w:rsid w:val="00E828BB"/>
    <w:rsid w:val="00E836D3"/>
    <w:rsid w:val="00E838F8"/>
    <w:rsid w:val="00E845B0"/>
    <w:rsid w:val="00E85B92"/>
    <w:rsid w:val="00E86623"/>
    <w:rsid w:val="00E87FE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8B3"/>
    <w:rsid w:val="00EC1943"/>
    <w:rsid w:val="00EC20F1"/>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7CF"/>
    <w:rsid w:val="00F26535"/>
    <w:rsid w:val="00F26D37"/>
    <w:rsid w:val="00F270B5"/>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560"/>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B01"/>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CA2"/>
    <w:rsid w:val="00FB4DDC"/>
    <w:rsid w:val="00FB6D29"/>
    <w:rsid w:val="00FC07E1"/>
    <w:rsid w:val="00FC1922"/>
    <w:rsid w:val="00FC360A"/>
    <w:rsid w:val="00FC5A05"/>
    <w:rsid w:val="00FC5B6D"/>
    <w:rsid w:val="00FC5F63"/>
    <w:rsid w:val="00FD0E2B"/>
    <w:rsid w:val="00FD1157"/>
    <w:rsid w:val="00FD1D05"/>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a1"/>
    <w:rsid w:val="007E76DB"/>
    <w:rPr>
      <w:rFonts w:ascii="Times New Roman" w:eastAsia="Times New Roman" w:hAnsi="Times New Roman" w:cs="Times New Roman"/>
      <w:b w:val="0"/>
      <w:bCs w:val="0"/>
      <w:i w:val="0"/>
      <w:iCs w:val="0"/>
      <w:smallCaps w:val="0"/>
      <w:strike w:val="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a1"/>
    <w:rsid w:val="007E76DB"/>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935454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7185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CF3FE-CAD1-4AE1-B951-34109D033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69</Pages>
  <Words>24621</Words>
  <Characters>140345</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3</cp:revision>
  <cp:lastPrinted>2022-04-08T11:36:00Z</cp:lastPrinted>
  <dcterms:created xsi:type="dcterms:W3CDTF">2025-11-19T07:41:00Z</dcterms:created>
  <dcterms:modified xsi:type="dcterms:W3CDTF">2025-11-19T07:43:00Z</dcterms:modified>
</cp:coreProperties>
</file>