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bookmarkStart w:id="0" w:name="_GoBack"/>
      <w:bookmarkEnd w:id="0"/>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60A5C">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60A5C">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60A5C">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60A5C">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60A5C">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60A5C">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60A5C">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60A5C">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60A5C">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60A5C">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60A5C">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60A5C">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60A5C">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60A5C">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60A5C">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60A5C">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60A5C">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60A5C">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60A5C">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60A5C">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60A5C">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60A5C">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60A5C">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60A5C">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60A5C">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60A5C">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60A5C">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60A5C">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60A5C">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60A5C">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60A5C">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60A5C">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160A5C">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160A5C">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60A5C">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43648" w:rsidP="00160A5C">
      <w:pPr>
        <w:pStyle w:val="Listparagraf"/>
        <w:numPr>
          <w:ilvl w:val="0"/>
          <w:numId w:val="18"/>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160A5C">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60A5C">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60A5C">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60A5C">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60A5C">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60A5C">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60A5C">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60A5C">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60A5C">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60A5C">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160A5C">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160A5C">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160A5C">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160A5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160A5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160A5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160A5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160A5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160A5C">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160A5C">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160A5C">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160A5C">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3AFDAB14" w14:textId="77777777" w:rsidR="00EA5964" w:rsidRPr="00EA5964" w:rsidRDefault="00EA5964" w:rsidP="00EA5964">
      <w:pPr>
        <w:numPr>
          <w:ilvl w:val="0"/>
          <w:numId w:val="23"/>
        </w:numPr>
        <w:shd w:val="clear" w:color="auto" w:fill="FFFFFF"/>
        <w:ind w:left="0" w:firstLine="0"/>
        <w:jc w:val="center"/>
        <w:outlineLvl w:val="0"/>
        <w:rPr>
          <w:b/>
          <w:noProof w:val="0"/>
          <w:sz w:val="32"/>
          <w:lang w:eastAsia="ru-RU"/>
        </w:rPr>
      </w:pPr>
      <w:r w:rsidRPr="00EA5964">
        <w:rPr>
          <w:b/>
          <w:noProof w:val="0"/>
          <w:sz w:val="32"/>
          <w:lang w:eastAsia="ru-RU"/>
        </w:rPr>
        <w:t>ANUNȚ DE PARTICIPARE</w:t>
      </w:r>
    </w:p>
    <w:p w14:paraId="3099036C" w14:textId="77777777" w:rsidR="00EA5964" w:rsidRPr="00EA5964" w:rsidRDefault="00EA5964" w:rsidP="00EA5964">
      <w:pPr>
        <w:jc w:val="center"/>
        <w:rPr>
          <w:i/>
          <w:noProof w:val="0"/>
          <w:lang w:val="en-US" w:eastAsia="ru-RU"/>
        </w:rPr>
      </w:pPr>
      <w:r w:rsidRPr="00EA5964">
        <w:rPr>
          <w:i/>
          <w:noProof w:val="0"/>
          <w:lang w:val="en-US" w:eastAsia="ru-RU"/>
        </w:rPr>
        <w:t>privind achiziționarea:</w:t>
      </w:r>
    </w:p>
    <w:p w14:paraId="792501F3" w14:textId="77777777" w:rsidR="00EA5964" w:rsidRPr="00EA5964" w:rsidRDefault="00EA5964" w:rsidP="00EA5964">
      <w:pPr>
        <w:jc w:val="center"/>
        <w:rPr>
          <w:b/>
          <w:bCs/>
          <w:i/>
          <w:noProof w:val="0"/>
          <w:lang w:val="en-US" w:eastAsia="ru-RU"/>
        </w:rPr>
      </w:pPr>
      <w:r w:rsidRPr="00EA5964">
        <w:rPr>
          <w:i/>
          <w:noProof w:val="0"/>
          <w:lang w:eastAsia="ru-RU"/>
        </w:rPr>
        <w:t xml:space="preserve">Lucrări de reparații interioare  Blocul Administrativ A-01 </w:t>
      </w:r>
      <w:r w:rsidRPr="00EA5964">
        <w:rPr>
          <w:i/>
          <w:noProof w:val="0"/>
          <w:lang w:val="ru-RU" w:eastAsia="ru-RU"/>
        </w:rPr>
        <w:t>a</w:t>
      </w:r>
      <w:r w:rsidRPr="00EA5964">
        <w:rPr>
          <w:i/>
          <w:noProof w:val="0"/>
          <w:lang w:eastAsia="ru-RU"/>
        </w:rPr>
        <w:t xml:space="preserve">l </w:t>
      </w:r>
      <w:r w:rsidRPr="00EA5964">
        <w:rPr>
          <w:i/>
          <w:noProof w:val="0"/>
          <w:lang w:val="ru-RU" w:eastAsia="ru-RU"/>
        </w:rPr>
        <w:t xml:space="preserve"> IMSP Spitalul</w:t>
      </w:r>
      <w:r w:rsidRPr="00EA5964">
        <w:rPr>
          <w:i/>
          <w:noProof w:val="0"/>
          <w:lang w:eastAsia="ru-RU"/>
        </w:rPr>
        <w:t>ui</w:t>
      </w:r>
      <w:r w:rsidRPr="00EA5964">
        <w:rPr>
          <w:i/>
          <w:noProof w:val="0"/>
          <w:lang w:val="ru-RU" w:eastAsia="ru-RU"/>
        </w:rPr>
        <w:t xml:space="preserve"> Raional Strășeni</w:t>
      </w:r>
      <w:r w:rsidRPr="00EA5964">
        <w:rPr>
          <w:bCs/>
          <w:i/>
          <w:noProof w:val="0"/>
          <w:lang w:val="en-US" w:eastAsia="ru-RU"/>
        </w:rPr>
        <w:t>,</w:t>
      </w:r>
      <w:r w:rsidRPr="00EA5964">
        <w:rPr>
          <w:b/>
          <w:bCs/>
          <w:i/>
          <w:noProof w:val="0"/>
          <w:lang w:val="en-US" w:eastAsia="ru-RU"/>
        </w:rPr>
        <w:t xml:space="preserve"> </w:t>
      </w:r>
    </w:p>
    <w:p w14:paraId="1BC8BE91" w14:textId="77777777" w:rsidR="00EA5964" w:rsidRPr="00EA5964" w:rsidRDefault="00EA5964" w:rsidP="00EA5964">
      <w:pPr>
        <w:jc w:val="center"/>
        <w:rPr>
          <w:i/>
          <w:noProof w:val="0"/>
          <w:lang w:eastAsia="ru-RU"/>
        </w:rPr>
      </w:pPr>
      <w:r w:rsidRPr="00EA5964">
        <w:rPr>
          <w:bCs/>
          <w:i/>
          <w:noProof w:val="0"/>
          <w:lang w:val="en-US" w:eastAsia="ru-RU"/>
        </w:rPr>
        <w:t xml:space="preserve">cod </w:t>
      </w:r>
      <w:r w:rsidRPr="00EA5964">
        <w:rPr>
          <w:i/>
          <w:noProof w:val="0"/>
          <w:shd w:val="clear" w:color="auto" w:fill="FFFFFF"/>
          <w:lang w:val="en-US" w:eastAsia="ru-RU"/>
        </w:rPr>
        <w:t xml:space="preserve">CPV: </w:t>
      </w:r>
      <w:r w:rsidRPr="00EA5964">
        <w:rPr>
          <w:i/>
          <w:noProof w:val="0"/>
          <w:lang w:eastAsia="ru-RU"/>
        </w:rPr>
        <w:t>45453000-7</w:t>
      </w:r>
    </w:p>
    <w:p w14:paraId="7F437ABE" w14:textId="77777777" w:rsidR="00EA5964" w:rsidRPr="00EA5964" w:rsidRDefault="00EA5964" w:rsidP="00EA5964">
      <w:pPr>
        <w:jc w:val="center"/>
        <w:rPr>
          <w:b/>
          <w:bCs/>
          <w:i/>
          <w:noProof w:val="0"/>
          <w:lang w:val="en-US" w:eastAsia="ru-RU"/>
        </w:rPr>
      </w:pPr>
      <w:r w:rsidRPr="00EA5964">
        <w:rPr>
          <w:i/>
          <w:noProof w:val="0"/>
          <w:lang w:val="en-US" w:eastAsia="ru-RU"/>
        </w:rPr>
        <w:t>prin procedura de achiziție: Cererea Ofertei de Preț (lucrări)</w:t>
      </w:r>
      <w:r w:rsidRPr="00EA5964">
        <w:rPr>
          <w:noProof w:val="0"/>
          <w:lang w:val="en-US" w:eastAsia="ru-RU"/>
        </w:rPr>
        <w:br/>
      </w:r>
    </w:p>
    <w:p w14:paraId="5AC8C275" w14:textId="77777777" w:rsidR="00EA5964" w:rsidRPr="00EA5964" w:rsidRDefault="00EA5964" w:rsidP="00EA5964">
      <w:pPr>
        <w:numPr>
          <w:ilvl w:val="0"/>
          <w:numId w:val="40"/>
        </w:numPr>
        <w:tabs>
          <w:tab w:val="left" w:pos="284"/>
          <w:tab w:val="right" w:pos="9531"/>
        </w:tabs>
        <w:spacing w:before="120"/>
        <w:contextualSpacing/>
        <w:rPr>
          <w:b/>
          <w:noProof w:val="0"/>
          <w:lang w:val="ru-RU" w:eastAsia="ru-RU"/>
        </w:rPr>
      </w:pPr>
      <w:r w:rsidRPr="00EA5964">
        <w:rPr>
          <w:b/>
          <w:noProof w:val="0"/>
          <w:lang w:val="ru-RU" w:eastAsia="ru-RU"/>
        </w:rPr>
        <w:t>Denumirea autorității contractante</w:t>
      </w:r>
      <w:r w:rsidRPr="00EA5964">
        <w:rPr>
          <w:b/>
          <w:noProof w:val="0"/>
          <w:u w:val="single"/>
          <w:lang w:val="ru-RU" w:eastAsia="ru-RU"/>
        </w:rPr>
        <w:t>: IMSP Spitalul Raional Strășeni</w:t>
      </w:r>
    </w:p>
    <w:p w14:paraId="62D8F105" w14:textId="77777777" w:rsidR="00EA5964" w:rsidRPr="00EA5964" w:rsidRDefault="00EA5964" w:rsidP="00EA5964">
      <w:pPr>
        <w:numPr>
          <w:ilvl w:val="0"/>
          <w:numId w:val="40"/>
        </w:numPr>
        <w:shd w:val="clear" w:color="auto" w:fill="FFFFFF"/>
        <w:tabs>
          <w:tab w:val="left" w:pos="284"/>
          <w:tab w:val="right" w:pos="9531"/>
        </w:tabs>
        <w:spacing w:after="200"/>
        <w:rPr>
          <w:b/>
          <w:noProof w:val="0"/>
          <w:lang w:val="ru-RU" w:eastAsia="ru-RU"/>
        </w:rPr>
      </w:pPr>
      <w:r w:rsidRPr="00EA5964">
        <w:rPr>
          <w:b/>
          <w:noProof w:val="0"/>
          <w:lang w:val="ru-RU" w:eastAsia="ru-RU"/>
        </w:rPr>
        <w:t>IDNO:</w:t>
      </w:r>
      <w:r w:rsidRPr="00EA5964">
        <w:rPr>
          <w:b/>
          <w:noProof w:val="0"/>
          <w:sz w:val="20"/>
          <w:szCs w:val="20"/>
          <w:lang w:val="ru-RU" w:eastAsia="ru-RU"/>
        </w:rPr>
        <w:t xml:space="preserve"> </w:t>
      </w:r>
      <w:r w:rsidRPr="00EA5964">
        <w:rPr>
          <w:b/>
          <w:noProof w:val="0"/>
          <w:lang w:val="ru-RU" w:eastAsia="ru-RU"/>
        </w:rPr>
        <w:t>1003600158309</w:t>
      </w:r>
    </w:p>
    <w:p w14:paraId="37A349F3" w14:textId="77777777" w:rsidR="00EA5964" w:rsidRPr="00EA5964" w:rsidRDefault="00EA5964" w:rsidP="00EA5964">
      <w:pPr>
        <w:numPr>
          <w:ilvl w:val="0"/>
          <w:numId w:val="40"/>
        </w:numPr>
        <w:shd w:val="clear" w:color="auto" w:fill="FFFFFF"/>
        <w:tabs>
          <w:tab w:val="left" w:pos="284"/>
          <w:tab w:val="right" w:pos="9531"/>
        </w:tabs>
        <w:spacing w:after="200"/>
        <w:rPr>
          <w:b/>
          <w:noProof w:val="0"/>
          <w:lang w:val="ru-RU" w:eastAsia="ru-RU"/>
        </w:rPr>
      </w:pPr>
      <w:r w:rsidRPr="00EA5964">
        <w:rPr>
          <w:b/>
          <w:noProof w:val="0"/>
          <w:lang w:val="ru-RU" w:eastAsia="ru-RU"/>
        </w:rPr>
        <w:t>Adresa:</w:t>
      </w:r>
      <w:r w:rsidRPr="00EA5964">
        <w:rPr>
          <w:b/>
          <w:noProof w:val="0"/>
          <w:sz w:val="20"/>
          <w:szCs w:val="20"/>
          <w:lang w:val="ru-RU" w:eastAsia="ru-RU"/>
        </w:rPr>
        <w:t xml:space="preserve"> </w:t>
      </w:r>
      <w:r w:rsidRPr="00EA5964">
        <w:rPr>
          <w:b/>
          <w:noProof w:val="0"/>
          <w:lang w:val="ru-RU" w:eastAsia="ru-RU"/>
        </w:rPr>
        <w:t>mun</w:t>
      </w:r>
      <w:r w:rsidRPr="00EA5964">
        <w:rPr>
          <w:b/>
          <w:noProof w:val="0"/>
          <w:shd w:val="clear" w:color="auto" w:fill="FFFFFF"/>
          <w:lang w:val="ru-RU" w:eastAsia="ru-RU"/>
        </w:rPr>
        <w:t>. Strășeni, str. Toma Ciorbă 11/2</w:t>
      </w:r>
    </w:p>
    <w:p w14:paraId="0E58AFCB" w14:textId="77777777" w:rsidR="00EA5964" w:rsidRPr="00EA5964" w:rsidRDefault="00EA5964" w:rsidP="00EA5964">
      <w:pPr>
        <w:numPr>
          <w:ilvl w:val="0"/>
          <w:numId w:val="40"/>
        </w:numPr>
        <w:shd w:val="clear" w:color="auto" w:fill="FFFFFF"/>
        <w:tabs>
          <w:tab w:val="left" w:pos="284"/>
          <w:tab w:val="right" w:pos="9531"/>
        </w:tabs>
        <w:spacing w:after="200"/>
        <w:rPr>
          <w:b/>
          <w:noProof w:val="0"/>
          <w:lang w:val="ru-RU" w:eastAsia="ru-RU"/>
        </w:rPr>
      </w:pPr>
      <w:r w:rsidRPr="00EA5964">
        <w:rPr>
          <w:b/>
          <w:noProof w:val="0"/>
          <w:lang w:val="ru-RU" w:eastAsia="ru-RU"/>
        </w:rPr>
        <w:t>Numărul de telefon/fax: (</w:t>
      </w:r>
      <w:r w:rsidRPr="00EA5964">
        <w:rPr>
          <w:b/>
          <w:noProof w:val="0"/>
          <w:shd w:val="clear" w:color="auto" w:fill="FFFFFF"/>
          <w:lang w:val="ru-RU" w:eastAsia="ru-RU"/>
        </w:rPr>
        <w:t>0237)-22-448/(067)-412-255</w:t>
      </w:r>
    </w:p>
    <w:p w14:paraId="7B5CC147" w14:textId="77777777" w:rsidR="00EA5964" w:rsidRPr="00EA5964" w:rsidRDefault="00EA5964" w:rsidP="00EA5964">
      <w:pPr>
        <w:numPr>
          <w:ilvl w:val="0"/>
          <w:numId w:val="40"/>
        </w:numPr>
        <w:shd w:val="clear" w:color="auto" w:fill="FFFFFF"/>
        <w:tabs>
          <w:tab w:val="left" w:pos="284"/>
          <w:tab w:val="right" w:pos="9531"/>
        </w:tabs>
        <w:spacing w:after="200"/>
        <w:rPr>
          <w:b/>
          <w:noProof w:val="0"/>
          <w:lang w:val="ru-RU" w:eastAsia="ru-RU"/>
        </w:rPr>
      </w:pPr>
      <w:r w:rsidRPr="00EA5964">
        <w:rPr>
          <w:b/>
          <w:noProof w:val="0"/>
          <w:lang w:val="ru-RU" w:eastAsia="ru-RU"/>
        </w:rPr>
        <w:t xml:space="preserve">Adresa de e-mail și pagina web oficială ale autorității contractante: </w:t>
      </w:r>
      <w:hyperlink r:id="rId14" w:history="1">
        <w:r w:rsidRPr="00EA5964">
          <w:rPr>
            <w:noProof w:val="0"/>
            <w:color w:val="0563C1"/>
            <w:u w:val="single"/>
            <w:shd w:val="clear" w:color="auto" w:fill="FFFFFF"/>
            <w:lang w:val="ru-RU" w:eastAsia="ru-RU"/>
          </w:rPr>
          <w:t>srstraseni@ms.md</w:t>
        </w:r>
      </w:hyperlink>
    </w:p>
    <w:p w14:paraId="306FCC63" w14:textId="77777777" w:rsidR="00EA5964" w:rsidRPr="00EA5964" w:rsidRDefault="00EA5964" w:rsidP="00EA5964">
      <w:pPr>
        <w:numPr>
          <w:ilvl w:val="0"/>
          <w:numId w:val="40"/>
        </w:numPr>
        <w:shd w:val="clear" w:color="auto" w:fill="FFFFFF"/>
        <w:tabs>
          <w:tab w:val="left" w:pos="284"/>
          <w:tab w:val="right" w:pos="9531"/>
        </w:tabs>
        <w:spacing w:after="200"/>
        <w:jc w:val="both"/>
        <w:rPr>
          <w:b/>
          <w:noProof w:val="0"/>
          <w:lang w:val="ru-RU" w:eastAsia="ru-RU"/>
        </w:rPr>
      </w:pPr>
      <w:r w:rsidRPr="00EA5964">
        <w:rPr>
          <w:b/>
          <w:noProof w:val="0"/>
          <w:lang w:val="ru-RU" w:eastAsia="ru-RU"/>
        </w:rPr>
        <w:t xml:space="preserve">Adresa de e-mail sau pagina web oficială de la care se va putea obține accesul la documentația de atribuire: </w:t>
      </w:r>
      <w:r w:rsidRPr="00EA5964">
        <w:rPr>
          <w:b/>
          <w:i/>
          <w:noProof w:val="0"/>
          <w:lang w:val="ru-RU" w:eastAsia="ru-RU"/>
        </w:rPr>
        <w:t>documentația de atribuire este anexată în cadrul procedurii în SIA RSAP.</w:t>
      </w:r>
    </w:p>
    <w:p w14:paraId="4C00B4BA" w14:textId="77777777" w:rsidR="00EA5964" w:rsidRPr="00EA5964" w:rsidRDefault="00EA5964" w:rsidP="00EA5964">
      <w:pPr>
        <w:numPr>
          <w:ilvl w:val="0"/>
          <w:numId w:val="40"/>
        </w:numPr>
        <w:shd w:val="clear" w:color="auto" w:fill="FFFFFF"/>
        <w:tabs>
          <w:tab w:val="left" w:pos="284"/>
          <w:tab w:val="right" w:pos="9531"/>
        </w:tabs>
        <w:spacing w:after="200"/>
        <w:jc w:val="both"/>
        <w:rPr>
          <w:b/>
          <w:noProof w:val="0"/>
          <w:lang w:val="ru-RU" w:eastAsia="ru-RU"/>
        </w:rPr>
      </w:pPr>
      <w:r w:rsidRPr="00EA5964">
        <w:rPr>
          <w:b/>
          <w:noProof w:val="0"/>
          <w:lang w:val="ru-RU" w:eastAsia="ru-RU"/>
        </w:rPr>
        <w:t>Tipul autorității contractante și obiectul principal de activitate (dacă este cazul, mențiunea că autoritatea contractantă este o autoritate centrală de achiziție sau că achiziția implică o altă formă de achiziție comună): Tipul autorității contractante - Instituție publică, Obiectul principal de activitate - activitatea spitalelor de profil larg și spitalelor specializate, activitatea maternităților, practica medicală, alte activități de asistență medicală.</w:t>
      </w:r>
    </w:p>
    <w:p w14:paraId="52221757" w14:textId="77777777" w:rsidR="00EA5964" w:rsidRPr="00EA5964" w:rsidRDefault="00EA5964" w:rsidP="00EA5964">
      <w:pPr>
        <w:numPr>
          <w:ilvl w:val="0"/>
          <w:numId w:val="40"/>
        </w:numPr>
        <w:tabs>
          <w:tab w:val="left" w:pos="284"/>
          <w:tab w:val="right" w:pos="9531"/>
        </w:tabs>
        <w:spacing w:before="120"/>
        <w:rPr>
          <w:b/>
          <w:noProof w:val="0"/>
          <w:lang w:val="ru-RU" w:eastAsia="ru-RU"/>
        </w:rPr>
      </w:pPr>
      <w:r w:rsidRPr="00EA5964">
        <w:rPr>
          <w:b/>
          <w:noProof w:val="0"/>
          <w:lang w:val="ru-RU" w:eastAsia="ru-RU"/>
        </w:rPr>
        <w:t>Cumpărătorul invită operatorii economici interesați, care îi pot satisface necesitățile, să participe la procedura de achiziție privind:</w:t>
      </w:r>
    </w:p>
    <w:tbl>
      <w:tblPr>
        <w:tblStyle w:val="Grigliatabella2"/>
        <w:tblW w:w="9889" w:type="dxa"/>
        <w:tblLayout w:type="fixed"/>
        <w:tblLook w:val="04A0" w:firstRow="1" w:lastRow="0" w:firstColumn="1" w:lastColumn="0" w:noHBand="0" w:noVBand="1"/>
      </w:tblPr>
      <w:tblGrid>
        <w:gridCol w:w="567"/>
        <w:gridCol w:w="1389"/>
        <w:gridCol w:w="3681"/>
        <w:gridCol w:w="1281"/>
        <w:gridCol w:w="1270"/>
        <w:gridCol w:w="1701"/>
      </w:tblGrid>
      <w:tr w:rsidR="00EA5964" w:rsidRPr="00EA5964" w14:paraId="6679296D" w14:textId="77777777" w:rsidTr="0068254E">
        <w:trPr>
          <w:trHeight w:val="998"/>
        </w:trPr>
        <w:tc>
          <w:tcPr>
            <w:tcW w:w="567" w:type="dxa"/>
          </w:tcPr>
          <w:p w14:paraId="00E6414C" w14:textId="77777777" w:rsidR="00EA5964" w:rsidRPr="00EA5964" w:rsidRDefault="00EA5964" w:rsidP="00EA5964">
            <w:pPr>
              <w:spacing w:line="276" w:lineRule="auto"/>
              <w:jc w:val="center"/>
              <w:rPr>
                <w:b/>
                <w:noProof w:val="0"/>
              </w:rPr>
            </w:pPr>
            <w:r w:rsidRPr="00EA5964">
              <w:rPr>
                <w:b/>
                <w:noProof w:val="0"/>
              </w:rPr>
              <w:t>Nr. d/o</w:t>
            </w:r>
          </w:p>
        </w:tc>
        <w:tc>
          <w:tcPr>
            <w:tcW w:w="1389" w:type="dxa"/>
          </w:tcPr>
          <w:p w14:paraId="1C63A82D" w14:textId="77777777" w:rsidR="00EA5964" w:rsidRPr="00EA5964" w:rsidRDefault="00EA5964" w:rsidP="00EA5964">
            <w:pPr>
              <w:spacing w:line="276" w:lineRule="auto"/>
              <w:jc w:val="center"/>
              <w:rPr>
                <w:b/>
                <w:noProof w:val="0"/>
              </w:rPr>
            </w:pPr>
            <w:r w:rsidRPr="00EA5964">
              <w:rPr>
                <w:b/>
                <w:noProof w:val="0"/>
              </w:rPr>
              <w:t>Cod CPV</w:t>
            </w:r>
          </w:p>
        </w:tc>
        <w:tc>
          <w:tcPr>
            <w:tcW w:w="3681" w:type="dxa"/>
          </w:tcPr>
          <w:p w14:paraId="3637763B" w14:textId="77777777" w:rsidR="00EA5964" w:rsidRPr="00EA5964" w:rsidRDefault="00EA5964" w:rsidP="00EA5964">
            <w:pPr>
              <w:spacing w:line="276" w:lineRule="auto"/>
              <w:jc w:val="center"/>
              <w:rPr>
                <w:b/>
                <w:noProof w:val="0"/>
              </w:rPr>
            </w:pPr>
            <w:r w:rsidRPr="00EA5964">
              <w:rPr>
                <w:b/>
                <w:noProof w:val="0"/>
              </w:rPr>
              <w:t>Denumirea bunurilor, serviciilor sau lucrărilor</w:t>
            </w:r>
          </w:p>
        </w:tc>
        <w:tc>
          <w:tcPr>
            <w:tcW w:w="1281" w:type="dxa"/>
          </w:tcPr>
          <w:p w14:paraId="08BF7709" w14:textId="77777777" w:rsidR="00EA5964" w:rsidRPr="00EA5964" w:rsidRDefault="00EA5964" w:rsidP="00EA5964">
            <w:pPr>
              <w:spacing w:line="276" w:lineRule="auto"/>
              <w:ind w:right="-102"/>
              <w:jc w:val="center"/>
              <w:rPr>
                <w:b/>
                <w:noProof w:val="0"/>
              </w:rPr>
            </w:pPr>
            <w:r w:rsidRPr="00EA5964">
              <w:rPr>
                <w:b/>
                <w:noProof w:val="0"/>
              </w:rPr>
              <w:t>Cantitate/ Unitate de măsură</w:t>
            </w:r>
          </w:p>
        </w:tc>
        <w:tc>
          <w:tcPr>
            <w:tcW w:w="1270" w:type="dxa"/>
          </w:tcPr>
          <w:p w14:paraId="34465BE7" w14:textId="77777777" w:rsidR="00EA5964" w:rsidRPr="00EA5964" w:rsidRDefault="00EA5964" w:rsidP="00EA5964">
            <w:pPr>
              <w:spacing w:line="276" w:lineRule="auto"/>
              <w:jc w:val="center"/>
              <w:rPr>
                <w:b/>
                <w:noProof w:val="0"/>
              </w:rPr>
            </w:pPr>
            <w:r w:rsidRPr="00EA5964">
              <w:rPr>
                <w:b/>
                <w:noProof w:val="0"/>
              </w:rPr>
              <w:t>Descrierea achiziției</w:t>
            </w:r>
          </w:p>
        </w:tc>
        <w:tc>
          <w:tcPr>
            <w:tcW w:w="1701" w:type="dxa"/>
          </w:tcPr>
          <w:p w14:paraId="0A407946" w14:textId="77777777" w:rsidR="00EA5964" w:rsidRPr="00EA5964" w:rsidRDefault="00EA5964" w:rsidP="00EA5964">
            <w:pPr>
              <w:spacing w:line="276" w:lineRule="auto"/>
              <w:jc w:val="center"/>
              <w:rPr>
                <w:b/>
                <w:noProof w:val="0"/>
              </w:rPr>
            </w:pPr>
            <w:r w:rsidRPr="00EA5964">
              <w:rPr>
                <w:b/>
                <w:noProof w:val="0"/>
              </w:rPr>
              <w:t>Valoarea estimată,</w:t>
            </w:r>
            <w:r w:rsidRPr="00EA5964">
              <w:rPr>
                <w:b/>
                <w:noProof w:val="0"/>
              </w:rPr>
              <w:br/>
              <w:t>fără TVA</w:t>
            </w:r>
            <w:r w:rsidRPr="00EA5964">
              <w:rPr>
                <w:b/>
                <w:i/>
                <w:noProof w:val="0"/>
              </w:rPr>
              <w:t xml:space="preserve"> </w:t>
            </w:r>
          </w:p>
        </w:tc>
      </w:tr>
      <w:tr w:rsidR="00EA5964" w:rsidRPr="00EA5964" w14:paraId="0873A0D4" w14:textId="77777777" w:rsidTr="0068254E">
        <w:trPr>
          <w:trHeight w:val="434"/>
        </w:trPr>
        <w:tc>
          <w:tcPr>
            <w:tcW w:w="567" w:type="dxa"/>
          </w:tcPr>
          <w:p w14:paraId="513720E0" w14:textId="77777777" w:rsidR="00EA5964" w:rsidRPr="00EA5964" w:rsidRDefault="00EA5964" w:rsidP="00EA5964">
            <w:pPr>
              <w:spacing w:line="276" w:lineRule="auto"/>
              <w:jc w:val="center"/>
              <w:rPr>
                <w:b/>
                <w:noProof w:val="0"/>
              </w:rPr>
            </w:pPr>
          </w:p>
        </w:tc>
        <w:tc>
          <w:tcPr>
            <w:tcW w:w="1389" w:type="dxa"/>
          </w:tcPr>
          <w:p w14:paraId="4AF508E4" w14:textId="77777777" w:rsidR="00EA5964" w:rsidRPr="00EA5964" w:rsidRDefault="00EA5964" w:rsidP="00EA5964">
            <w:pPr>
              <w:spacing w:line="276" w:lineRule="auto"/>
              <w:jc w:val="center"/>
              <w:rPr>
                <w:b/>
                <w:noProof w:val="0"/>
              </w:rPr>
            </w:pPr>
          </w:p>
        </w:tc>
        <w:tc>
          <w:tcPr>
            <w:tcW w:w="3681" w:type="dxa"/>
          </w:tcPr>
          <w:p w14:paraId="3562F2AA" w14:textId="77777777" w:rsidR="00EA5964" w:rsidRPr="00EA5964" w:rsidRDefault="00EA5964" w:rsidP="00EA5964">
            <w:pPr>
              <w:spacing w:line="276" w:lineRule="auto"/>
              <w:jc w:val="center"/>
              <w:rPr>
                <w:b/>
                <w:noProof w:val="0"/>
              </w:rPr>
            </w:pPr>
            <w:r w:rsidRPr="00EA5964">
              <w:rPr>
                <w:b/>
                <w:noProof w:val="0"/>
              </w:rPr>
              <w:t>Lotul 1</w:t>
            </w:r>
          </w:p>
        </w:tc>
        <w:tc>
          <w:tcPr>
            <w:tcW w:w="1281" w:type="dxa"/>
          </w:tcPr>
          <w:p w14:paraId="30042373" w14:textId="77777777" w:rsidR="00EA5964" w:rsidRPr="00EA5964" w:rsidRDefault="00EA5964" w:rsidP="00EA5964">
            <w:pPr>
              <w:spacing w:line="276" w:lineRule="auto"/>
              <w:ind w:right="-102"/>
              <w:jc w:val="center"/>
              <w:rPr>
                <w:b/>
                <w:noProof w:val="0"/>
              </w:rPr>
            </w:pPr>
          </w:p>
        </w:tc>
        <w:tc>
          <w:tcPr>
            <w:tcW w:w="1270" w:type="dxa"/>
          </w:tcPr>
          <w:p w14:paraId="29D0B564" w14:textId="77777777" w:rsidR="00EA5964" w:rsidRPr="00EA5964" w:rsidRDefault="00EA5964" w:rsidP="00EA5964">
            <w:pPr>
              <w:spacing w:line="276" w:lineRule="auto"/>
              <w:jc w:val="center"/>
              <w:rPr>
                <w:b/>
                <w:noProof w:val="0"/>
              </w:rPr>
            </w:pPr>
          </w:p>
        </w:tc>
        <w:tc>
          <w:tcPr>
            <w:tcW w:w="1701" w:type="dxa"/>
          </w:tcPr>
          <w:p w14:paraId="46CB8329" w14:textId="77777777" w:rsidR="00EA5964" w:rsidRPr="00EA5964" w:rsidRDefault="00EA5964" w:rsidP="00EA5964">
            <w:pPr>
              <w:spacing w:line="276" w:lineRule="auto"/>
              <w:jc w:val="center"/>
              <w:rPr>
                <w:b/>
                <w:noProof w:val="0"/>
              </w:rPr>
            </w:pPr>
          </w:p>
        </w:tc>
      </w:tr>
      <w:tr w:rsidR="00EA5964" w:rsidRPr="00EA5964" w14:paraId="03F6DC7E" w14:textId="77777777" w:rsidTr="0068254E">
        <w:trPr>
          <w:trHeight w:val="871"/>
        </w:trPr>
        <w:tc>
          <w:tcPr>
            <w:tcW w:w="567" w:type="dxa"/>
          </w:tcPr>
          <w:p w14:paraId="56ED8BD4" w14:textId="77777777" w:rsidR="00EA5964" w:rsidRPr="00EA5964" w:rsidRDefault="00EA5964" w:rsidP="00EA5964">
            <w:pPr>
              <w:spacing w:line="276" w:lineRule="auto"/>
              <w:jc w:val="center"/>
              <w:rPr>
                <w:noProof w:val="0"/>
              </w:rPr>
            </w:pPr>
            <w:r w:rsidRPr="00EA5964">
              <w:rPr>
                <w:noProof w:val="0"/>
              </w:rPr>
              <w:t>1</w:t>
            </w:r>
          </w:p>
        </w:tc>
        <w:tc>
          <w:tcPr>
            <w:tcW w:w="1389" w:type="dxa"/>
            <w:vAlign w:val="center"/>
          </w:tcPr>
          <w:p w14:paraId="721A214C" w14:textId="77777777" w:rsidR="00EA5964" w:rsidRPr="00EA5964" w:rsidRDefault="00EA5964" w:rsidP="00EA5964">
            <w:pPr>
              <w:spacing w:line="276" w:lineRule="auto"/>
              <w:rPr>
                <w:noProof w:val="0"/>
              </w:rPr>
            </w:pPr>
            <w:r w:rsidRPr="00EA5964">
              <w:rPr>
                <w:noProof w:val="0"/>
              </w:rPr>
              <w:t>45453000-7</w:t>
            </w:r>
          </w:p>
        </w:tc>
        <w:tc>
          <w:tcPr>
            <w:tcW w:w="3681" w:type="dxa"/>
            <w:vAlign w:val="center"/>
          </w:tcPr>
          <w:p w14:paraId="6F7C6647" w14:textId="77777777" w:rsidR="00EA5964" w:rsidRPr="00EA5964" w:rsidRDefault="00EA5964" w:rsidP="00EA5964">
            <w:pPr>
              <w:spacing w:line="276" w:lineRule="auto"/>
              <w:rPr>
                <w:noProof w:val="0"/>
              </w:rPr>
            </w:pPr>
            <w:r w:rsidRPr="00EA5964">
              <w:rPr>
                <w:noProof w:val="0"/>
              </w:rPr>
              <w:t>Lucrări de reparații interioare  Blocul Administrativ A-01 al IMSP Spitalului Raional Strășeni</w:t>
            </w:r>
          </w:p>
        </w:tc>
        <w:tc>
          <w:tcPr>
            <w:tcW w:w="2551" w:type="dxa"/>
            <w:gridSpan w:val="2"/>
            <w:vAlign w:val="center"/>
          </w:tcPr>
          <w:p w14:paraId="126CB3CC" w14:textId="77777777" w:rsidR="00EA5964" w:rsidRPr="00EA5964" w:rsidRDefault="00EA5964" w:rsidP="00EA5964">
            <w:pPr>
              <w:spacing w:line="276" w:lineRule="auto"/>
              <w:rPr>
                <w:noProof w:val="0"/>
              </w:rPr>
            </w:pPr>
            <w:r w:rsidRPr="00EA5964">
              <w:rPr>
                <w:noProof w:val="0"/>
              </w:rPr>
              <w:t xml:space="preserve">Conform caietului de sarcini </w:t>
            </w:r>
          </w:p>
        </w:tc>
        <w:tc>
          <w:tcPr>
            <w:tcW w:w="1701" w:type="dxa"/>
          </w:tcPr>
          <w:p w14:paraId="6F3A5247" w14:textId="77777777" w:rsidR="00EA5964" w:rsidRPr="00EA5964" w:rsidRDefault="00EA5964" w:rsidP="00EA5964">
            <w:pPr>
              <w:rPr>
                <w:noProof w:val="0"/>
                <w:color w:val="000000"/>
                <w:sz w:val="22"/>
                <w:szCs w:val="22"/>
              </w:rPr>
            </w:pPr>
            <w:r w:rsidRPr="00EA5964">
              <w:rPr>
                <w:noProof w:val="0"/>
                <w:color w:val="000000"/>
                <w:sz w:val="22"/>
                <w:szCs w:val="22"/>
              </w:rPr>
              <w:t>391001,02</w:t>
            </w:r>
          </w:p>
          <w:p w14:paraId="2B735E56" w14:textId="77777777" w:rsidR="00EA5964" w:rsidRPr="00EA5964" w:rsidRDefault="00EA5964" w:rsidP="00EA5964">
            <w:pPr>
              <w:spacing w:line="276" w:lineRule="auto"/>
              <w:rPr>
                <w:noProof w:val="0"/>
              </w:rPr>
            </w:pPr>
          </w:p>
        </w:tc>
      </w:tr>
      <w:tr w:rsidR="00EA5964" w:rsidRPr="00EA5964" w14:paraId="4F7B812B" w14:textId="77777777" w:rsidTr="0068254E">
        <w:trPr>
          <w:trHeight w:val="313"/>
        </w:trPr>
        <w:tc>
          <w:tcPr>
            <w:tcW w:w="8188" w:type="dxa"/>
            <w:gridSpan w:val="5"/>
          </w:tcPr>
          <w:p w14:paraId="307579AF" w14:textId="77777777" w:rsidR="00EA5964" w:rsidRPr="00EA5964" w:rsidRDefault="00EA5964" w:rsidP="00EA5964">
            <w:pPr>
              <w:spacing w:line="276" w:lineRule="auto"/>
              <w:rPr>
                <w:b/>
                <w:noProof w:val="0"/>
              </w:rPr>
            </w:pPr>
            <w:r w:rsidRPr="00EA5964">
              <w:rPr>
                <w:b/>
                <w:noProof w:val="0"/>
              </w:rPr>
              <w:t>Valoarea estimativă totală:</w:t>
            </w:r>
          </w:p>
        </w:tc>
        <w:tc>
          <w:tcPr>
            <w:tcW w:w="1701" w:type="dxa"/>
          </w:tcPr>
          <w:p w14:paraId="25C9F2FC" w14:textId="77777777" w:rsidR="00EA5964" w:rsidRPr="00EA5964" w:rsidRDefault="00EA5964" w:rsidP="00EA5964">
            <w:pPr>
              <w:rPr>
                <w:b/>
                <w:noProof w:val="0"/>
                <w:color w:val="000000"/>
                <w:sz w:val="22"/>
                <w:szCs w:val="22"/>
              </w:rPr>
            </w:pPr>
            <w:r w:rsidRPr="00EA5964">
              <w:rPr>
                <w:b/>
                <w:noProof w:val="0"/>
                <w:color w:val="000000"/>
                <w:sz w:val="22"/>
                <w:szCs w:val="22"/>
              </w:rPr>
              <w:t>391001,02</w:t>
            </w:r>
          </w:p>
        </w:tc>
      </w:tr>
    </w:tbl>
    <w:p w14:paraId="50171D5F" w14:textId="77777777" w:rsidR="00EA5964" w:rsidRPr="00EA5964" w:rsidRDefault="00EA5964" w:rsidP="00EA5964">
      <w:pPr>
        <w:tabs>
          <w:tab w:val="right" w:pos="426"/>
        </w:tabs>
        <w:rPr>
          <w:noProof w:val="0"/>
          <w:sz w:val="14"/>
          <w:szCs w:val="22"/>
          <w:lang w:val="en-US" w:eastAsia="ru-RU"/>
        </w:rPr>
      </w:pPr>
    </w:p>
    <w:p w14:paraId="21CE9BAE" w14:textId="77777777" w:rsidR="00EA5964" w:rsidRPr="00EA5964" w:rsidRDefault="00EA5964" w:rsidP="00EA5964">
      <w:pPr>
        <w:numPr>
          <w:ilvl w:val="0"/>
          <w:numId w:val="40"/>
        </w:numPr>
        <w:shd w:val="clear" w:color="auto" w:fill="FFFFFF"/>
        <w:tabs>
          <w:tab w:val="right" w:pos="426"/>
        </w:tabs>
        <w:spacing w:after="200"/>
        <w:jc w:val="both"/>
        <w:rPr>
          <w:b/>
          <w:noProof w:val="0"/>
          <w:lang w:val="ru-RU" w:eastAsia="ru-RU"/>
        </w:rPr>
      </w:pPr>
      <w:r w:rsidRPr="00EA5964">
        <w:rPr>
          <w:b/>
          <w:noProof w:val="0"/>
          <w:lang w:val="ru-RU" w:eastAsia="ru-RU"/>
        </w:rPr>
        <w:t>În cazul procedurilor de preselecție se indică numărul minim al candidaţilor şi, dacă este cazul, numărul maxim al acestora</w:t>
      </w:r>
      <w:r w:rsidRPr="00EA5964">
        <w:rPr>
          <w:b/>
          <w:noProof w:val="0"/>
          <w:color w:val="7030A0"/>
          <w:lang w:val="ru-RU" w:eastAsia="ru-RU"/>
        </w:rPr>
        <w:t>. (Nu se aplică)</w:t>
      </w:r>
    </w:p>
    <w:p w14:paraId="0E3737B5" w14:textId="77777777" w:rsidR="00EA5964" w:rsidRPr="00EA5964" w:rsidRDefault="00EA5964" w:rsidP="00EA5964">
      <w:pPr>
        <w:numPr>
          <w:ilvl w:val="0"/>
          <w:numId w:val="40"/>
        </w:numPr>
        <w:shd w:val="clear" w:color="auto" w:fill="FFFFFF"/>
        <w:tabs>
          <w:tab w:val="right" w:pos="426"/>
        </w:tabs>
        <w:jc w:val="both"/>
        <w:rPr>
          <w:b/>
          <w:noProof w:val="0"/>
          <w:lang w:val="ru-RU" w:eastAsia="ru-RU"/>
        </w:rPr>
      </w:pPr>
      <w:r w:rsidRPr="00EA5964">
        <w:rPr>
          <w:b/>
          <w:noProof w:val="0"/>
          <w:lang w:val="ru-RU" w:eastAsia="ru-RU"/>
        </w:rPr>
        <w:t>În cazul în care contractul este împărțit pe loturi un operator economic poate depune oferta (se va selecta):</w:t>
      </w:r>
      <w:r w:rsidRPr="00EA5964">
        <w:rPr>
          <w:b/>
          <w:noProof w:val="0"/>
          <w:color w:val="7030A0"/>
          <w:lang w:val="ru-RU" w:eastAsia="ru-RU"/>
        </w:rPr>
        <w:t xml:space="preserve"> (nu se aplică):</w:t>
      </w:r>
    </w:p>
    <w:p w14:paraId="7760D7E4" w14:textId="77777777" w:rsidR="00EA5964" w:rsidRPr="00EA5964" w:rsidRDefault="00EA5964" w:rsidP="00EA5964">
      <w:pPr>
        <w:numPr>
          <w:ilvl w:val="0"/>
          <w:numId w:val="24"/>
        </w:numPr>
        <w:shd w:val="clear" w:color="auto" w:fill="FFFFFF"/>
        <w:tabs>
          <w:tab w:val="right" w:pos="426"/>
        </w:tabs>
        <w:rPr>
          <w:noProof w:val="0"/>
          <w:lang w:val="ru-RU" w:eastAsia="ru-RU"/>
        </w:rPr>
      </w:pPr>
      <w:r w:rsidRPr="00EA5964">
        <w:rPr>
          <w:noProof w:val="0"/>
          <w:lang w:val="ru-RU" w:eastAsia="ru-RU"/>
        </w:rPr>
        <w:t>Pentru un singur lot;</w:t>
      </w:r>
    </w:p>
    <w:p w14:paraId="59474E6C" w14:textId="77777777" w:rsidR="00EA5964" w:rsidRPr="00EA5964" w:rsidRDefault="00EA5964" w:rsidP="00EA5964">
      <w:pPr>
        <w:numPr>
          <w:ilvl w:val="0"/>
          <w:numId w:val="24"/>
        </w:numPr>
        <w:shd w:val="clear" w:color="auto" w:fill="FFFFFF"/>
        <w:tabs>
          <w:tab w:val="right" w:pos="426"/>
        </w:tabs>
        <w:rPr>
          <w:noProof w:val="0"/>
          <w:lang w:val="ru-RU" w:eastAsia="ru-RU"/>
        </w:rPr>
      </w:pPr>
      <w:r w:rsidRPr="00EA5964">
        <w:rPr>
          <w:noProof w:val="0"/>
          <w:lang w:val="ru-RU" w:eastAsia="ru-RU"/>
        </w:rPr>
        <w:t>Pentru mai multe loturi (ofertele vor fi completate pentru fiecare lot în parte);</w:t>
      </w:r>
    </w:p>
    <w:p w14:paraId="1F98642C" w14:textId="77777777" w:rsidR="00EA5964" w:rsidRPr="00EA5964" w:rsidRDefault="00EA5964" w:rsidP="00EA5964">
      <w:pPr>
        <w:numPr>
          <w:ilvl w:val="0"/>
          <w:numId w:val="24"/>
        </w:numPr>
        <w:shd w:val="clear" w:color="auto" w:fill="FFFFFF"/>
        <w:tabs>
          <w:tab w:val="right" w:pos="426"/>
        </w:tabs>
        <w:rPr>
          <w:noProof w:val="0"/>
          <w:lang w:val="ru-RU" w:eastAsia="ru-RU"/>
        </w:rPr>
      </w:pPr>
      <w:r w:rsidRPr="00EA5964">
        <w:rPr>
          <w:noProof w:val="0"/>
          <w:lang w:val="ru-RU" w:eastAsia="ru-RU"/>
        </w:rPr>
        <w:t>Pentru toate loturile;</w:t>
      </w:r>
    </w:p>
    <w:p w14:paraId="3447A4C8" w14:textId="77777777" w:rsidR="00EA5964" w:rsidRPr="00EA5964" w:rsidRDefault="00EA5964" w:rsidP="00EA5964">
      <w:pPr>
        <w:numPr>
          <w:ilvl w:val="0"/>
          <w:numId w:val="24"/>
        </w:numPr>
        <w:shd w:val="clear" w:color="auto" w:fill="FFFFFF"/>
        <w:tabs>
          <w:tab w:val="right" w:pos="426"/>
        </w:tabs>
        <w:spacing w:after="200"/>
        <w:rPr>
          <w:noProof w:val="0"/>
          <w:lang w:val="ru-RU" w:eastAsia="ru-RU"/>
        </w:rPr>
      </w:pPr>
      <w:r w:rsidRPr="00EA5964">
        <w:rPr>
          <w:noProof w:val="0"/>
          <w:lang w:val="ru-RU" w:eastAsia="ru-RU"/>
        </w:rPr>
        <w:t>Alte limitări privind numărul de loturi care pot fi atribuite aceluiași ofertant.</w:t>
      </w:r>
    </w:p>
    <w:p w14:paraId="3B895A5C" w14:textId="77777777" w:rsidR="00EA5964" w:rsidRPr="00EA5964" w:rsidRDefault="00EA5964" w:rsidP="00EA5964">
      <w:pPr>
        <w:numPr>
          <w:ilvl w:val="0"/>
          <w:numId w:val="40"/>
        </w:numPr>
        <w:shd w:val="clear" w:color="auto" w:fill="FFFFFF"/>
        <w:tabs>
          <w:tab w:val="right" w:pos="426"/>
        </w:tabs>
        <w:spacing w:after="200"/>
        <w:jc w:val="both"/>
        <w:rPr>
          <w:noProof w:val="0"/>
          <w:sz w:val="20"/>
          <w:lang w:val="ru-RU" w:eastAsia="ru-RU"/>
        </w:rPr>
      </w:pPr>
      <w:r w:rsidRPr="00EA5964">
        <w:rPr>
          <w:b/>
          <w:noProof w:val="0"/>
          <w:lang w:val="ru-RU" w:eastAsia="ru-RU"/>
        </w:rPr>
        <w:t xml:space="preserve">Admiterea sau interzicerea ofertelor alternative: </w:t>
      </w:r>
      <w:r w:rsidRPr="00EA5964">
        <w:rPr>
          <w:b/>
          <w:noProof w:val="0"/>
          <w:color w:val="7030A0"/>
          <w:lang w:val="ru-RU" w:eastAsia="ru-RU"/>
        </w:rPr>
        <w:t>(nu se admite</w:t>
      </w:r>
      <w:r w:rsidRPr="00EA5964">
        <w:rPr>
          <w:b/>
          <w:noProof w:val="0"/>
          <w:lang w:val="ru-RU" w:eastAsia="ru-RU"/>
        </w:rPr>
        <w:t>)</w:t>
      </w:r>
    </w:p>
    <w:p w14:paraId="1F5C3CC3" w14:textId="77777777" w:rsidR="00EA5964" w:rsidRPr="00EA5964" w:rsidRDefault="00EA5964" w:rsidP="00EA5964">
      <w:pPr>
        <w:numPr>
          <w:ilvl w:val="0"/>
          <w:numId w:val="40"/>
        </w:numPr>
        <w:shd w:val="clear" w:color="auto" w:fill="FFFFFF"/>
        <w:tabs>
          <w:tab w:val="left" w:pos="0"/>
          <w:tab w:val="left" w:pos="284"/>
          <w:tab w:val="left" w:pos="426"/>
        </w:tabs>
        <w:spacing w:after="200"/>
        <w:jc w:val="both"/>
        <w:rPr>
          <w:b/>
          <w:noProof w:val="0"/>
          <w:color w:val="7030A0"/>
          <w:lang w:val="ru-RU" w:eastAsia="ru-RU"/>
        </w:rPr>
      </w:pPr>
      <w:r w:rsidRPr="00EA5964">
        <w:rPr>
          <w:b/>
          <w:noProof w:val="0"/>
          <w:lang w:val="ru-RU" w:eastAsia="ru-RU"/>
        </w:rPr>
        <w:t xml:space="preserve">Termenii și condițiile de livrare/prestare/executare solicitați: </w:t>
      </w:r>
      <w:r w:rsidRPr="00EA5964">
        <w:rPr>
          <w:b/>
          <w:noProof w:val="0"/>
          <w:color w:val="7030A0"/>
          <w:u w:val="single"/>
          <w:lang w:eastAsia="ru-RU"/>
        </w:rPr>
        <w:t>50 zile</w:t>
      </w:r>
      <w:r w:rsidRPr="00EA5964">
        <w:rPr>
          <w:b/>
          <w:noProof w:val="0"/>
          <w:color w:val="7030A0"/>
          <w:u w:val="single"/>
          <w:lang w:val="ru-RU" w:eastAsia="ru-RU"/>
        </w:rPr>
        <w:t>;</w:t>
      </w:r>
    </w:p>
    <w:p w14:paraId="3093C74D" w14:textId="77777777" w:rsidR="00EA5964" w:rsidRPr="00EA5964" w:rsidRDefault="00EA5964" w:rsidP="00EA5964">
      <w:pPr>
        <w:numPr>
          <w:ilvl w:val="0"/>
          <w:numId w:val="40"/>
        </w:numPr>
        <w:shd w:val="clear" w:color="auto" w:fill="FFFFFF"/>
        <w:tabs>
          <w:tab w:val="left" w:pos="0"/>
          <w:tab w:val="left" w:pos="284"/>
          <w:tab w:val="left" w:pos="426"/>
        </w:tabs>
        <w:spacing w:after="200"/>
        <w:jc w:val="both"/>
        <w:rPr>
          <w:b/>
          <w:noProof w:val="0"/>
          <w:lang w:val="ru-RU" w:eastAsia="ru-RU"/>
        </w:rPr>
      </w:pPr>
      <w:r w:rsidRPr="00EA5964">
        <w:rPr>
          <w:b/>
          <w:noProof w:val="0"/>
          <w:lang w:val="ru-RU" w:eastAsia="ru-RU"/>
        </w:rPr>
        <w:t xml:space="preserve">Termenul de valabilitate a contractului: </w:t>
      </w:r>
      <w:r w:rsidRPr="00EA5964">
        <w:rPr>
          <w:b/>
          <w:noProof w:val="0"/>
          <w:color w:val="7030A0"/>
          <w:u w:val="single"/>
          <w:lang w:val="ru-RU" w:eastAsia="ru-RU"/>
        </w:rPr>
        <w:t>31.12.2023.</w:t>
      </w:r>
    </w:p>
    <w:p w14:paraId="3051B33C" w14:textId="77777777" w:rsidR="00EA5964" w:rsidRPr="00EA5964" w:rsidRDefault="00EA5964" w:rsidP="00EA5964">
      <w:pPr>
        <w:numPr>
          <w:ilvl w:val="0"/>
          <w:numId w:val="40"/>
        </w:numPr>
        <w:tabs>
          <w:tab w:val="right" w:pos="426"/>
        </w:tabs>
        <w:spacing w:after="200"/>
        <w:jc w:val="both"/>
        <w:rPr>
          <w:noProof w:val="0"/>
          <w:sz w:val="20"/>
          <w:lang w:val="ru-RU" w:eastAsia="ru-RU"/>
        </w:rPr>
      </w:pPr>
      <w:r w:rsidRPr="00EA5964">
        <w:rPr>
          <w:b/>
          <w:noProof w:val="0"/>
          <w:lang w:val="ru-RU" w:eastAsia="ru-RU"/>
        </w:rPr>
        <w:lastRenderedPageBreak/>
        <w:t>Contract de achiziție rezervat atelierelor protejate sau că acesta poate fi executat numai în cadrul unor programe de angajare protejată (după caz</w:t>
      </w:r>
      <w:r w:rsidRPr="00EA5964">
        <w:rPr>
          <w:b/>
          <w:noProof w:val="0"/>
          <w:color w:val="7030A0"/>
          <w:lang w:val="ru-RU" w:eastAsia="ru-RU"/>
        </w:rPr>
        <w:t>): nu.</w:t>
      </w:r>
    </w:p>
    <w:p w14:paraId="4955CB9B" w14:textId="77777777" w:rsidR="00EA5964" w:rsidRPr="00EA5964" w:rsidRDefault="00EA5964" w:rsidP="00EA5964">
      <w:pPr>
        <w:numPr>
          <w:ilvl w:val="0"/>
          <w:numId w:val="40"/>
        </w:numPr>
        <w:shd w:val="clear" w:color="auto" w:fill="FFFFFF"/>
        <w:tabs>
          <w:tab w:val="right" w:pos="426"/>
        </w:tabs>
        <w:spacing w:after="200"/>
        <w:jc w:val="both"/>
        <w:rPr>
          <w:noProof w:val="0"/>
          <w:sz w:val="20"/>
          <w:lang w:val="ru-RU" w:eastAsia="ru-RU"/>
        </w:rPr>
      </w:pPr>
      <w:r w:rsidRPr="00EA5964">
        <w:rPr>
          <w:b/>
          <w:noProof w:val="0"/>
          <w:lang w:val="ru-RU" w:eastAsia="ru-RU"/>
        </w:rPr>
        <w:tab/>
        <w:t xml:space="preserve">Prestarea serviciului este rezervată unei anumite profesii în temeiul unor legi sau al unor acte administrative (după caz): </w:t>
      </w:r>
      <w:r w:rsidRPr="00EA5964">
        <w:rPr>
          <w:b/>
          <w:noProof w:val="0"/>
          <w:color w:val="7030A0"/>
          <w:lang w:val="ru-RU" w:eastAsia="ru-RU"/>
        </w:rPr>
        <w:t>nu este cazul.</w:t>
      </w:r>
    </w:p>
    <w:p w14:paraId="7B70C5BB" w14:textId="77777777" w:rsidR="00EA5964" w:rsidRPr="00EA5964" w:rsidRDefault="00EA5964" w:rsidP="00EA5964">
      <w:pPr>
        <w:numPr>
          <w:ilvl w:val="0"/>
          <w:numId w:val="40"/>
        </w:numPr>
        <w:shd w:val="clear" w:color="auto" w:fill="FFFFFF"/>
        <w:tabs>
          <w:tab w:val="right" w:pos="426"/>
        </w:tabs>
        <w:spacing w:after="200"/>
        <w:jc w:val="both"/>
        <w:rPr>
          <w:b/>
          <w:noProof w:val="0"/>
          <w:lang w:val="ru-RU" w:eastAsia="ru-RU"/>
        </w:rPr>
      </w:pPr>
      <w:r w:rsidRPr="00EA5964">
        <w:rPr>
          <w:b/>
          <w:noProof w:val="0"/>
          <w:lang w:val="ru-RU"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lTabel1"/>
        <w:tblW w:w="9890" w:type="dxa"/>
        <w:tblLayout w:type="fixed"/>
        <w:tblLook w:val="04A0" w:firstRow="1" w:lastRow="0" w:firstColumn="1" w:lastColumn="0" w:noHBand="0" w:noVBand="1"/>
      </w:tblPr>
      <w:tblGrid>
        <w:gridCol w:w="534"/>
        <w:gridCol w:w="3685"/>
        <w:gridCol w:w="4394"/>
        <w:gridCol w:w="1277"/>
      </w:tblGrid>
      <w:tr w:rsidR="00EA5964" w:rsidRPr="00EA5964" w14:paraId="0D7EDF23" w14:textId="77777777" w:rsidTr="0068254E">
        <w:tc>
          <w:tcPr>
            <w:tcW w:w="534" w:type="dxa"/>
            <w:shd w:val="clear" w:color="auto" w:fill="D9D9D9" w:themeFill="background1" w:themeFillShade="D9"/>
          </w:tcPr>
          <w:p w14:paraId="305EA1A1" w14:textId="77777777" w:rsidR="00EA5964" w:rsidRPr="00EA5964" w:rsidRDefault="00EA5964" w:rsidP="00EA5964">
            <w:pPr>
              <w:tabs>
                <w:tab w:val="left" w:pos="612"/>
              </w:tabs>
              <w:spacing w:before="120" w:after="120"/>
              <w:rPr>
                <w:b/>
                <w:iCs/>
                <w:noProof w:val="0"/>
                <w:color w:val="000000"/>
                <w:sz w:val="22"/>
                <w:szCs w:val="22"/>
              </w:rPr>
            </w:pPr>
            <w:r w:rsidRPr="00EA5964">
              <w:rPr>
                <w:b/>
                <w:iCs/>
                <w:noProof w:val="0"/>
                <w:color w:val="000000"/>
                <w:sz w:val="22"/>
                <w:szCs w:val="22"/>
              </w:rPr>
              <w:t>Nr. d/o</w:t>
            </w:r>
          </w:p>
        </w:tc>
        <w:tc>
          <w:tcPr>
            <w:tcW w:w="3685" w:type="dxa"/>
            <w:shd w:val="clear" w:color="auto" w:fill="D9D9D9" w:themeFill="background1" w:themeFillShade="D9"/>
          </w:tcPr>
          <w:p w14:paraId="396B595B" w14:textId="77777777" w:rsidR="00EA5964" w:rsidRPr="00EA5964" w:rsidRDefault="00EA5964" w:rsidP="00EA5964">
            <w:pPr>
              <w:tabs>
                <w:tab w:val="left" w:pos="612"/>
              </w:tabs>
              <w:spacing w:before="120" w:after="120"/>
              <w:jc w:val="center"/>
              <w:rPr>
                <w:b/>
                <w:iCs/>
                <w:noProof w:val="0"/>
                <w:color w:val="000000"/>
                <w:sz w:val="22"/>
                <w:szCs w:val="22"/>
              </w:rPr>
            </w:pPr>
            <w:r w:rsidRPr="00EA5964">
              <w:rPr>
                <w:b/>
                <w:iCs/>
                <w:noProof w:val="0"/>
                <w:color w:val="000000"/>
                <w:sz w:val="22"/>
                <w:szCs w:val="22"/>
              </w:rPr>
              <w:t>Descrierea criteriului/cerinței</w:t>
            </w:r>
          </w:p>
        </w:tc>
        <w:tc>
          <w:tcPr>
            <w:tcW w:w="4394" w:type="dxa"/>
            <w:shd w:val="clear" w:color="auto" w:fill="D9D9D9" w:themeFill="background1" w:themeFillShade="D9"/>
          </w:tcPr>
          <w:p w14:paraId="664FD6EA" w14:textId="77777777" w:rsidR="00EA5964" w:rsidRPr="00EA5964" w:rsidRDefault="00EA5964" w:rsidP="00EA5964">
            <w:pPr>
              <w:tabs>
                <w:tab w:val="left" w:pos="612"/>
              </w:tabs>
              <w:spacing w:before="120" w:after="120"/>
              <w:rPr>
                <w:b/>
                <w:iCs/>
                <w:noProof w:val="0"/>
                <w:color w:val="000000"/>
                <w:sz w:val="22"/>
                <w:szCs w:val="22"/>
              </w:rPr>
            </w:pPr>
            <w:r w:rsidRPr="00EA5964">
              <w:rPr>
                <w:b/>
                <w:iCs/>
                <w:noProof w:val="0"/>
                <w:color w:val="000000"/>
                <w:sz w:val="22"/>
                <w:szCs w:val="22"/>
              </w:rPr>
              <w:t>Mod de demonstrare a îndeplinirii criteriului/cerinței:</w:t>
            </w:r>
          </w:p>
        </w:tc>
        <w:tc>
          <w:tcPr>
            <w:tcW w:w="1277" w:type="dxa"/>
            <w:shd w:val="clear" w:color="auto" w:fill="D9D9D9" w:themeFill="background1" w:themeFillShade="D9"/>
          </w:tcPr>
          <w:p w14:paraId="1FF4CD90" w14:textId="77777777" w:rsidR="00EA5964" w:rsidRPr="00EA5964" w:rsidRDefault="00EA5964" w:rsidP="00EA5964">
            <w:pPr>
              <w:tabs>
                <w:tab w:val="left" w:pos="612"/>
              </w:tabs>
              <w:spacing w:before="120" w:after="120"/>
              <w:rPr>
                <w:b/>
                <w:iCs/>
                <w:noProof w:val="0"/>
                <w:color w:val="000000"/>
                <w:sz w:val="22"/>
                <w:szCs w:val="22"/>
              </w:rPr>
            </w:pPr>
            <w:r w:rsidRPr="00EA5964">
              <w:rPr>
                <w:b/>
                <w:iCs/>
                <w:noProof w:val="0"/>
                <w:color w:val="000000"/>
                <w:sz w:val="22"/>
                <w:szCs w:val="22"/>
              </w:rPr>
              <w:t>Obligativitatea</w:t>
            </w:r>
          </w:p>
        </w:tc>
      </w:tr>
      <w:tr w:rsidR="00EA5964" w:rsidRPr="00EA5964" w14:paraId="367DB1AB" w14:textId="77777777" w:rsidTr="0068254E">
        <w:trPr>
          <w:trHeight w:val="198"/>
        </w:trPr>
        <w:tc>
          <w:tcPr>
            <w:tcW w:w="9890" w:type="dxa"/>
            <w:gridSpan w:val="4"/>
            <w:shd w:val="clear" w:color="auto" w:fill="FFFFFF" w:themeFill="background1"/>
          </w:tcPr>
          <w:p w14:paraId="574302AD" w14:textId="77777777" w:rsidR="00EA5964" w:rsidRPr="00EA5964" w:rsidRDefault="00EA5964" w:rsidP="00EA5964">
            <w:pPr>
              <w:tabs>
                <w:tab w:val="left" w:pos="426"/>
                <w:tab w:val="left" w:pos="612"/>
              </w:tabs>
              <w:ind w:left="142"/>
              <w:rPr>
                <w:b/>
                <w:noProof w:val="0"/>
                <w:sz w:val="22"/>
                <w:szCs w:val="22"/>
                <w:lang w:val="en-US"/>
              </w:rPr>
            </w:pPr>
            <w:r w:rsidRPr="00EA5964">
              <w:rPr>
                <w:b/>
                <w:noProof w:val="0"/>
                <w:sz w:val="22"/>
                <w:szCs w:val="22"/>
                <w:lang w:val="en-US"/>
              </w:rPr>
              <w:t>Toate documentele ofertei se solicită să fie completate și semnate electronic de către ofertant</w:t>
            </w:r>
          </w:p>
          <w:p w14:paraId="40CA9332" w14:textId="77777777" w:rsidR="00EA5964" w:rsidRPr="00EA5964" w:rsidRDefault="00EA5964" w:rsidP="00EA5964">
            <w:pPr>
              <w:tabs>
                <w:tab w:val="left" w:pos="426"/>
                <w:tab w:val="left" w:pos="612"/>
              </w:tabs>
              <w:ind w:left="142"/>
              <w:rPr>
                <w:iCs/>
                <w:noProof w:val="0"/>
                <w:color w:val="000000"/>
                <w:sz w:val="22"/>
                <w:szCs w:val="22"/>
              </w:rPr>
            </w:pPr>
            <w:r w:rsidRPr="00EA5964">
              <w:rPr>
                <w:b/>
                <w:noProof w:val="0"/>
                <w:sz w:val="22"/>
                <w:szCs w:val="22"/>
                <w:lang w:val="en-US"/>
              </w:rPr>
              <w:t>*numerotate, denumite exact ca în anunțul de participare</w:t>
            </w:r>
          </w:p>
        </w:tc>
      </w:tr>
      <w:tr w:rsidR="00EA5964" w:rsidRPr="00EA5964" w14:paraId="1C62E3DA" w14:textId="77777777" w:rsidTr="0068254E">
        <w:trPr>
          <w:trHeight w:val="377"/>
        </w:trPr>
        <w:tc>
          <w:tcPr>
            <w:tcW w:w="534" w:type="dxa"/>
            <w:shd w:val="clear" w:color="auto" w:fill="FFFFFF" w:themeFill="background1"/>
          </w:tcPr>
          <w:p w14:paraId="0F15B20F" w14:textId="77777777" w:rsidR="00EA5964" w:rsidRPr="00EA5964" w:rsidRDefault="00EA5964" w:rsidP="00EA5964">
            <w:pPr>
              <w:tabs>
                <w:tab w:val="left" w:pos="426"/>
                <w:tab w:val="left" w:pos="612"/>
              </w:tabs>
              <w:rPr>
                <w:i/>
                <w:iCs/>
                <w:noProof w:val="0"/>
                <w:color w:val="000000"/>
                <w:sz w:val="22"/>
                <w:szCs w:val="22"/>
              </w:rPr>
            </w:pPr>
            <w:r w:rsidRPr="00EA5964">
              <w:rPr>
                <w:i/>
                <w:iCs/>
                <w:noProof w:val="0"/>
                <w:color w:val="000000"/>
                <w:sz w:val="22"/>
                <w:szCs w:val="22"/>
              </w:rPr>
              <w:t>1.1</w:t>
            </w:r>
          </w:p>
        </w:tc>
        <w:tc>
          <w:tcPr>
            <w:tcW w:w="3685" w:type="dxa"/>
            <w:shd w:val="clear" w:color="auto" w:fill="FFFFFF" w:themeFill="background1"/>
          </w:tcPr>
          <w:p w14:paraId="4E5CA11F" w14:textId="77777777" w:rsidR="00EA5964" w:rsidRPr="00EA5964" w:rsidRDefault="00EA5964" w:rsidP="00EA5964">
            <w:pPr>
              <w:rPr>
                <w:rFonts w:eastAsia="PMingLiU"/>
                <w:noProof w:val="0"/>
                <w:sz w:val="22"/>
                <w:szCs w:val="22"/>
              </w:rPr>
            </w:pPr>
            <w:r w:rsidRPr="00EA5964">
              <w:rPr>
                <w:rFonts w:eastAsia="PMingLiU"/>
                <w:noProof w:val="0"/>
                <w:sz w:val="22"/>
                <w:szCs w:val="22"/>
              </w:rPr>
              <w:t>Cerere de participare</w:t>
            </w:r>
          </w:p>
          <w:p w14:paraId="529DFA87" w14:textId="77777777" w:rsidR="00EA5964" w:rsidRPr="00EA5964" w:rsidRDefault="00EA5964" w:rsidP="00EA5964">
            <w:pPr>
              <w:rPr>
                <w:i/>
                <w:noProof w:val="0"/>
                <w:color w:val="000000"/>
                <w:sz w:val="22"/>
                <w:szCs w:val="22"/>
              </w:rPr>
            </w:pPr>
            <w:r w:rsidRPr="00EA5964">
              <w:rPr>
                <w:rFonts w:eastAsia="PMingLiU"/>
                <w:i/>
                <w:noProof w:val="0"/>
                <w:sz w:val="22"/>
                <w:szCs w:val="22"/>
              </w:rPr>
              <w:t>(anexa nr.7)</w:t>
            </w:r>
          </w:p>
        </w:tc>
        <w:tc>
          <w:tcPr>
            <w:tcW w:w="4394" w:type="dxa"/>
            <w:shd w:val="clear" w:color="auto" w:fill="FFFFFF" w:themeFill="background1"/>
          </w:tcPr>
          <w:p w14:paraId="11A0E5D6" w14:textId="77777777" w:rsidR="00EA5964" w:rsidRPr="00EA5964" w:rsidRDefault="00EA5964" w:rsidP="00EA5964">
            <w:pPr>
              <w:rPr>
                <w:noProof w:val="0"/>
                <w:color w:val="000000"/>
                <w:sz w:val="22"/>
                <w:szCs w:val="22"/>
              </w:rPr>
            </w:pPr>
            <w:r w:rsidRPr="00EA5964">
              <w:rPr>
                <w:noProof w:val="0"/>
                <w:color w:val="000000"/>
                <w:sz w:val="22"/>
                <w:szCs w:val="22"/>
              </w:rPr>
              <w:t>Original. Confirmat prin semnătura electronica a participantului</w:t>
            </w:r>
          </w:p>
        </w:tc>
        <w:tc>
          <w:tcPr>
            <w:tcW w:w="1277" w:type="dxa"/>
            <w:shd w:val="clear" w:color="auto" w:fill="FFFFFF" w:themeFill="background1"/>
          </w:tcPr>
          <w:p w14:paraId="649DFF95"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7B876705" w14:textId="77777777" w:rsidTr="0068254E">
        <w:trPr>
          <w:trHeight w:val="198"/>
        </w:trPr>
        <w:tc>
          <w:tcPr>
            <w:tcW w:w="534" w:type="dxa"/>
            <w:shd w:val="clear" w:color="auto" w:fill="FFFFFF" w:themeFill="background1"/>
          </w:tcPr>
          <w:p w14:paraId="18CBEB2E" w14:textId="77777777" w:rsidR="00EA5964" w:rsidRPr="00EA5964" w:rsidRDefault="00EA5964" w:rsidP="00EA5964">
            <w:pPr>
              <w:tabs>
                <w:tab w:val="left" w:pos="426"/>
                <w:tab w:val="left" w:pos="612"/>
              </w:tabs>
              <w:rPr>
                <w:i/>
                <w:iCs/>
                <w:noProof w:val="0"/>
                <w:color w:val="000000"/>
                <w:sz w:val="22"/>
                <w:szCs w:val="22"/>
              </w:rPr>
            </w:pPr>
            <w:r w:rsidRPr="00EA5964">
              <w:rPr>
                <w:i/>
                <w:iCs/>
                <w:noProof w:val="0"/>
                <w:color w:val="000000"/>
                <w:sz w:val="22"/>
                <w:szCs w:val="22"/>
              </w:rPr>
              <w:t>1.2</w:t>
            </w:r>
          </w:p>
        </w:tc>
        <w:tc>
          <w:tcPr>
            <w:tcW w:w="3685" w:type="dxa"/>
            <w:shd w:val="clear" w:color="auto" w:fill="FFFFFF" w:themeFill="background1"/>
          </w:tcPr>
          <w:p w14:paraId="6209F40A" w14:textId="77777777" w:rsidR="00EA5964" w:rsidRPr="00EA5964" w:rsidRDefault="00EA5964" w:rsidP="00EA5964">
            <w:pPr>
              <w:widowControl w:val="0"/>
              <w:jc w:val="both"/>
              <w:rPr>
                <w:b/>
                <w:bCs/>
                <w:noProof w:val="0"/>
                <w:sz w:val="22"/>
                <w:szCs w:val="22"/>
              </w:rPr>
            </w:pPr>
            <w:r w:rsidRPr="00EA5964">
              <w:rPr>
                <w:noProof w:val="0"/>
                <w:color w:val="000000"/>
                <w:sz w:val="22"/>
                <w:szCs w:val="22"/>
              </w:rPr>
              <w:t>Oferta financiară</w:t>
            </w:r>
          </w:p>
        </w:tc>
        <w:tc>
          <w:tcPr>
            <w:tcW w:w="4394" w:type="dxa"/>
            <w:shd w:val="clear" w:color="auto" w:fill="FFFFFF" w:themeFill="background1"/>
          </w:tcPr>
          <w:p w14:paraId="32E4038B" w14:textId="77777777" w:rsidR="00EA5964" w:rsidRPr="00EA5964" w:rsidRDefault="00EA5964" w:rsidP="00EA5964">
            <w:pPr>
              <w:widowControl w:val="0"/>
              <w:jc w:val="both"/>
              <w:rPr>
                <w:b/>
                <w:bCs/>
                <w:noProof w:val="0"/>
                <w:sz w:val="22"/>
                <w:szCs w:val="22"/>
              </w:rPr>
            </w:pPr>
            <w:r w:rsidRPr="00EA5964">
              <w:rPr>
                <w:noProof w:val="0"/>
                <w:color w:val="000000"/>
                <w:sz w:val="22"/>
                <w:szCs w:val="22"/>
              </w:rPr>
              <w:t>Original, Formularul F3.1, confirmat prin aplicarea semnăturii electronice al ofertantului;</w:t>
            </w:r>
          </w:p>
        </w:tc>
        <w:tc>
          <w:tcPr>
            <w:tcW w:w="1277" w:type="dxa"/>
            <w:shd w:val="clear" w:color="auto" w:fill="FFFFFF" w:themeFill="background1"/>
          </w:tcPr>
          <w:p w14:paraId="7068B227"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602E5854" w14:textId="77777777" w:rsidTr="0068254E">
        <w:trPr>
          <w:trHeight w:val="198"/>
        </w:trPr>
        <w:tc>
          <w:tcPr>
            <w:tcW w:w="534" w:type="dxa"/>
            <w:shd w:val="clear" w:color="auto" w:fill="FFFFFF" w:themeFill="background1"/>
          </w:tcPr>
          <w:p w14:paraId="1488178A" w14:textId="77777777" w:rsidR="00EA5964" w:rsidRPr="00EA5964" w:rsidRDefault="00EA5964" w:rsidP="00EA5964">
            <w:pPr>
              <w:tabs>
                <w:tab w:val="left" w:pos="502"/>
                <w:tab w:val="left" w:pos="612"/>
              </w:tabs>
              <w:rPr>
                <w:i/>
                <w:iCs/>
                <w:noProof w:val="0"/>
                <w:color w:val="000000"/>
                <w:sz w:val="22"/>
                <w:szCs w:val="22"/>
              </w:rPr>
            </w:pPr>
            <w:r w:rsidRPr="00EA5964">
              <w:rPr>
                <w:i/>
                <w:iCs/>
                <w:noProof w:val="0"/>
                <w:color w:val="000000"/>
                <w:sz w:val="22"/>
                <w:szCs w:val="22"/>
              </w:rPr>
              <w:t>1.3</w:t>
            </w:r>
          </w:p>
        </w:tc>
        <w:tc>
          <w:tcPr>
            <w:tcW w:w="3685" w:type="dxa"/>
            <w:shd w:val="clear" w:color="auto" w:fill="FFFFFF" w:themeFill="background1"/>
          </w:tcPr>
          <w:p w14:paraId="43FBD230" w14:textId="77777777" w:rsidR="00EA5964" w:rsidRPr="00EA5964" w:rsidRDefault="00EA5964" w:rsidP="00EA5964">
            <w:pPr>
              <w:widowControl w:val="0"/>
              <w:jc w:val="both"/>
              <w:rPr>
                <w:b/>
                <w:bCs/>
                <w:noProof w:val="0"/>
                <w:sz w:val="22"/>
                <w:szCs w:val="22"/>
              </w:rPr>
            </w:pPr>
            <w:r w:rsidRPr="00EA5964">
              <w:rPr>
                <w:noProof w:val="0"/>
                <w:color w:val="000000"/>
                <w:sz w:val="22"/>
                <w:szCs w:val="22"/>
              </w:rPr>
              <w:t>Oferta tehnică conform caietului de sarcini</w:t>
            </w:r>
          </w:p>
        </w:tc>
        <w:tc>
          <w:tcPr>
            <w:tcW w:w="4394" w:type="dxa"/>
            <w:shd w:val="clear" w:color="auto" w:fill="FFFFFF" w:themeFill="background1"/>
          </w:tcPr>
          <w:p w14:paraId="2EBB5919" w14:textId="77777777" w:rsidR="00EA5964" w:rsidRPr="00EA5964" w:rsidRDefault="00EA5964" w:rsidP="00EA5964">
            <w:pPr>
              <w:widowControl w:val="0"/>
              <w:tabs>
                <w:tab w:val="left" w:pos="1018"/>
                <w:tab w:val="left" w:pos="2309"/>
                <w:tab w:val="left" w:pos="2808"/>
              </w:tabs>
              <w:jc w:val="both"/>
              <w:rPr>
                <w:b/>
                <w:bCs/>
                <w:noProof w:val="0"/>
                <w:sz w:val="22"/>
                <w:szCs w:val="22"/>
              </w:rPr>
            </w:pPr>
            <w:r w:rsidRPr="00EA5964">
              <w:rPr>
                <w:noProof w:val="0"/>
                <w:color w:val="000000"/>
                <w:sz w:val="22"/>
                <w:szCs w:val="22"/>
              </w:rPr>
              <w:t>Original,</w:t>
            </w:r>
            <w:r w:rsidRPr="00EA5964">
              <w:rPr>
                <w:noProof w:val="0"/>
                <w:color w:val="000000"/>
                <w:sz w:val="22"/>
                <w:szCs w:val="22"/>
              </w:rPr>
              <w:tab/>
              <w:t>Formularele</w:t>
            </w:r>
            <w:r w:rsidRPr="00EA5964">
              <w:rPr>
                <w:noProof w:val="0"/>
                <w:color w:val="000000"/>
                <w:sz w:val="22"/>
                <w:szCs w:val="22"/>
              </w:rPr>
              <w:tab/>
              <w:t>de</w:t>
            </w:r>
            <w:r w:rsidRPr="00EA5964">
              <w:rPr>
                <w:noProof w:val="0"/>
                <w:color w:val="000000"/>
                <w:sz w:val="22"/>
                <w:szCs w:val="22"/>
              </w:rPr>
              <w:tab/>
              <w:t>deviz</w:t>
            </w:r>
          </w:p>
          <w:p w14:paraId="6455EFDE" w14:textId="77777777" w:rsidR="00EA5964" w:rsidRPr="00EA5964" w:rsidRDefault="00EA5964" w:rsidP="00EA5964">
            <w:pPr>
              <w:widowControl w:val="0"/>
              <w:jc w:val="both"/>
              <w:rPr>
                <w:b/>
                <w:bCs/>
                <w:noProof w:val="0"/>
                <w:sz w:val="22"/>
                <w:szCs w:val="22"/>
              </w:rPr>
            </w:pPr>
            <w:r w:rsidRPr="00EA5964">
              <w:rPr>
                <w:noProof w:val="0"/>
                <w:color w:val="000000"/>
                <w:sz w:val="22"/>
                <w:szCs w:val="22"/>
              </w:rPr>
              <w:t>(F3,F5,F7), confirmate prin aplicarea semnăturii electronice al ofertantului;</w:t>
            </w:r>
          </w:p>
        </w:tc>
        <w:tc>
          <w:tcPr>
            <w:tcW w:w="1277" w:type="dxa"/>
            <w:shd w:val="clear" w:color="auto" w:fill="FFFFFF" w:themeFill="background1"/>
          </w:tcPr>
          <w:p w14:paraId="4FE0050B"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509C2CDE" w14:textId="77777777" w:rsidTr="0068254E">
        <w:trPr>
          <w:trHeight w:val="198"/>
        </w:trPr>
        <w:tc>
          <w:tcPr>
            <w:tcW w:w="534" w:type="dxa"/>
            <w:shd w:val="clear" w:color="auto" w:fill="FFFFFF" w:themeFill="background1"/>
          </w:tcPr>
          <w:p w14:paraId="6CFF667B" w14:textId="77777777" w:rsidR="00EA5964" w:rsidRPr="00EA5964" w:rsidRDefault="00EA5964" w:rsidP="00EA5964">
            <w:pPr>
              <w:tabs>
                <w:tab w:val="left" w:pos="426"/>
                <w:tab w:val="left" w:pos="612"/>
              </w:tabs>
              <w:rPr>
                <w:i/>
                <w:iCs/>
                <w:noProof w:val="0"/>
                <w:color w:val="000000"/>
                <w:sz w:val="22"/>
                <w:szCs w:val="22"/>
              </w:rPr>
            </w:pPr>
            <w:r w:rsidRPr="00EA5964">
              <w:rPr>
                <w:i/>
                <w:iCs/>
                <w:noProof w:val="0"/>
                <w:color w:val="000000"/>
                <w:sz w:val="22"/>
                <w:szCs w:val="22"/>
              </w:rPr>
              <w:t>1.4</w:t>
            </w:r>
          </w:p>
        </w:tc>
        <w:tc>
          <w:tcPr>
            <w:tcW w:w="3685" w:type="dxa"/>
            <w:shd w:val="clear" w:color="auto" w:fill="FFFFFF" w:themeFill="background1"/>
          </w:tcPr>
          <w:p w14:paraId="1D0B5FF7" w14:textId="77777777" w:rsidR="00EA5964" w:rsidRPr="00EA5964" w:rsidRDefault="00EA5964" w:rsidP="00EA5964">
            <w:pPr>
              <w:rPr>
                <w:rFonts w:eastAsia="PMingLiU"/>
                <w:noProof w:val="0"/>
                <w:sz w:val="22"/>
                <w:szCs w:val="22"/>
              </w:rPr>
            </w:pPr>
            <w:r w:rsidRPr="00EA5964">
              <w:rPr>
                <w:rFonts w:eastAsia="PMingLiU"/>
                <w:noProof w:val="0"/>
                <w:sz w:val="22"/>
                <w:szCs w:val="22"/>
              </w:rPr>
              <w:t xml:space="preserve">Declarație privind valabilitatea ofertei </w:t>
            </w:r>
          </w:p>
          <w:p w14:paraId="586D5421" w14:textId="77777777" w:rsidR="00EA5964" w:rsidRPr="00EA5964" w:rsidRDefault="00EA5964" w:rsidP="00EA5964">
            <w:pPr>
              <w:rPr>
                <w:i/>
                <w:iCs/>
                <w:noProof w:val="0"/>
                <w:sz w:val="22"/>
                <w:szCs w:val="22"/>
              </w:rPr>
            </w:pPr>
            <w:r w:rsidRPr="00EA5964">
              <w:rPr>
                <w:rFonts w:eastAsia="PMingLiU"/>
                <w:i/>
                <w:noProof w:val="0"/>
                <w:sz w:val="22"/>
                <w:szCs w:val="22"/>
              </w:rPr>
              <w:t>(anexa nr.8)</w:t>
            </w:r>
          </w:p>
        </w:tc>
        <w:tc>
          <w:tcPr>
            <w:tcW w:w="4394" w:type="dxa"/>
            <w:shd w:val="clear" w:color="auto" w:fill="FFFFFF" w:themeFill="background1"/>
          </w:tcPr>
          <w:p w14:paraId="7541682D" w14:textId="77777777" w:rsidR="00EA5964" w:rsidRPr="00EA5964" w:rsidRDefault="00EA5964" w:rsidP="00EA5964">
            <w:pPr>
              <w:rPr>
                <w:noProof w:val="0"/>
                <w:color w:val="000000"/>
                <w:sz w:val="22"/>
                <w:szCs w:val="22"/>
              </w:rPr>
            </w:pPr>
            <w:r w:rsidRPr="00EA5964">
              <w:rPr>
                <w:rFonts w:eastAsia="PMingLiU"/>
                <w:i/>
                <w:noProof w:val="0"/>
                <w:color w:val="7030A0"/>
                <w:sz w:val="22"/>
                <w:szCs w:val="22"/>
              </w:rPr>
              <w:t>30</w:t>
            </w:r>
            <w:r w:rsidRPr="00EA5964">
              <w:rPr>
                <w:rFonts w:eastAsia="PMingLiU"/>
                <w:i/>
                <w:noProof w:val="0"/>
                <w:sz w:val="22"/>
                <w:szCs w:val="22"/>
              </w:rPr>
              <w:t xml:space="preserve"> zile calendaristice. </w:t>
            </w:r>
            <w:r w:rsidRPr="00EA5964">
              <w:rPr>
                <w:noProof w:val="0"/>
                <w:color w:val="000000"/>
                <w:sz w:val="22"/>
                <w:szCs w:val="22"/>
              </w:rPr>
              <w:t>Original. Confirmat prin semnătura electronica a participantului</w:t>
            </w:r>
          </w:p>
        </w:tc>
        <w:tc>
          <w:tcPr>
            <w:tcW w:w="1277" w:type="dxa"/>
            <w:shd w:val="clear" w:color="auto" w:fill="FFFFFF" w:themeFill="background1"/>
          </w:tcPr>
          <w:p w14:paraId="69467FA8"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089E72A0" w14:textId="77777777" w:rsidTr="0068254E">
        <w:trPr>
          <w:trHeight w:val="198"/>
        </w:trPr>
        <w:tc>
          <w:tcPr>
            <w:tcW w:w="534" w:type="dxa"/>
            <w:shd w:val="clear" w:color="auto" w:fill="FFFFFF" w:themeFill="background1"/>
          </w:tcPr>
          <w:p w14:paraId="12721C83" w14:textId="77777777" w:rsidR="00EA5964" w:rsidRPr="00EA5964" w:rsidRDefault="00EA5964" w:rsidP="00EA5964">
            <w:pPr>
              <w:tabs>
                <w:tab w:val="left" w:pos="426"/>
                <w:tab w:val="left" w:pos="612"/>
              </w:tabs>
              <w:rPr>
                <w:i/>
                <w:iCs/>
                <w:noProof w:val="0"/>
                <w:color w:val="000000"/>
                <w:sz w:val="22"/>
                <w:szCs w:val="22"/>
              </w:rPr>
            </w:pPr>
            <w:r w:rsidRPr="00EA5964">
              <w:rPr>
                <w:i/>
                <w:iCs/>
                <w:noProof w:val="0"/>
                <w:color w:val="000000"/>
                <w:sz w:val="22"/>
                <w:szCs w:val="22"/>
              </w:rPr>
              <w:t>1.5</w:t>
            </w:r>
          </w:p>
        </w:tc>
        <w:tc>
          <w:tcPr>
            <w:tcW w:w="3685" w:type="dxa"/>
            <w:shd w:val="clear" w:color="auto" w:fill="FFFFFF" w:themeFill="background1"/>
          </w:tcPr>
          <w:p w14:paraId="3EBC9B97" w14:textId="77777777" w:rsidR="00EA5964" w:rsidRPr="00EA5964" w:rsidRDefault="00EA5964" w:rsidP="00EA5964">
            <w:pPr>
              <w:rPr>
                <w:noProof w:val="0"/>
                <w:color w:val="000000"/>
                <w:sz w:val="22"/>
                <w:szCs w:val="22"/>
              </w:rPr>
            </w:pPr>
            <w:r w:rsidRPr="00EA5964">
              <w:rPr>
                <w:noProof w:val="0"/>
                <w:color w:val="000000"/>
                <w:sz w:val="22"/>
                <w:szCs w:val="22"/>
              </w:rPr>
              <w:t xml:space="preserve">Garanţia pentru ofertă </w:t>
            </w:r>
          </w:p>
          <w:p w14:paraId="64A9CD10" w14:textId="77777777" w:rsidR="00EA5964" w:rsidRPr="00EA5964" w:rsidRDefault="00EA5964" w:rsidP="00EA5964">
            <w:pPr>
              <w:rPr>
                <w:i/>
                <w:noProof w:val="0"/>
                <w:color w:val="000000"/>
                <w:sz w:val="22"/>
                <w:szCs w:val="22"/>
              </w:rPr>
            </w:pPr>
            <w:r w:rsidRPr="00EA5964">
              <w:rPr>
                <w:i/>
                <w:noProof w:val="0"/>
                <w:color w:val="000000"/>
                <w:sz w:val="22"/>
                <w:szCs w:val="22"/>
              </w:rPr>
              <w:t>(</w:t>
            </w:r>
            <w:r w:rsidRPr="00EA5964">
              <w:rPr>
                <w:i/>
                <w:noProof w:val="0"/>
                <w:sz w:val="22"/>
                <w:szCs w:val="22"/>
              </w:rPr>
              <w:t>anexa nr. 9 la documentația de concurs)</w:t>
            </w:r>
          </w:p>
        </w:tc>
        <w:tc>
          <w:tcPr>
            <w:tcW w:w="4394" w:type="dxa"/>
            <w:shd w:val="clear" w:color="auto" w:fill="FFFFFF" w:themeFill="background1"/>
          </w:tcPr>
          <w:p w14:paraId="612CDD84" w14:textId="77777777" w:rsidR="00EA5964" w:rsidRPr="00EA5964" w:rsidRDefault="00EA5964" w:rsidP="00EA5964">
            <w:pPr>
              <w:rPr>
                <w:rFonts w:eastAsia="PMingLiU"/>
                <w:noProof w:val="0"/>
                <w:sz w:val="22"/>
                <w:szCs w:val="22"/>
              </w:rPr>
            </w:pPr>
            <w:r w:rsidRPr="00EA5964">
              <w:rPr>
                <w:rFonts w:eastAsia="PMingLiU"/>
                <w:noProof w:val="0"/>
                <w:color w:val="7030A0"/>
                <w:sz w:val="22"/>
                <w:szCs w:val="22"/>
              </w:rPr>
              <w:t>1%</w:t>
            </w:r>
            <w:r w:rsidRPr="00EA5964">
              <w:rPr>
                <w:rFonts w:eastAsia="PMingLiU"/>
                <w:noProof w:val="0"/>
                <w:sz w:val="22"/>
                <w:szCs w:val="22"/>
              </w:rPr>
              <w:t xml:space="preserve"> din suma ofertei fără TVA, </w:t>
            </w:r>
            <w:r w:rsidRPr="00EA5964">
              <w:rPr>
                <w:rFonts w:eastAsia="PMingLiU"/>
                <w:i/>
                <w:noProof w:val="0"/>
                <w:sz w:val="22"/>
                <w:szCs w:val="22"/>
              </w:rPr>
              <w:t>cu termen de valabilitate de</w:t>
            </w:r>
            <w:r w:rsidRPr="00EA5964">
              <w:rPr>
                <w:rFonts w:eastAsia="PMingLiU"/>
                <w:i/>
                <w:noProof w:val="0"/>
                <w:color w:val="7030A0"/>
                <w:sz w:val="22"/>
                <w:szCs w:val="22"/>
              </w:rPr>
              <w:t xml:space="preserve"> 30</w:t>
            </w:r>
            <w:r w:rsidRPr="00EA5964">
              <w:rPr>
                <w:rFonts w:eastAsia="PMingLiU"/>
                <w:i/>
                <w:noProof w:val="0"/>
                <w:color w:val="FF0000"/>
                <w:sz w:val="22"/>
                <w:szCs w:val="22"/>
              </w:rPr>
              <w:t xml:space="preserve"> </w:t>
            </w:r>
            <w:r w:rsidRPr="00EA5964">
              <w:rPr>
                <w:rFonts w:eastAsia="PMingLiU"/>
                <w:i/>
                <w:noProof w:val="0"/>
                <w:sz w:val="22"/>
                <w:szCs w:val="22"/>
              </w:rPr>
              <w:t>zile;</w:t>
            </w:r>
          </w:p>
          <w:p w14:paraId="113AF0B7" w14:textId="77777777" w:rsidR="00EA5964" w:rsidRPr="00EA5964" w:rsidRDefault="00EA5964" w:rsidP="00EA5964">
            <w:pPr>
              <w:rPr>
                <w:rFonts w:eastAsia="PMingLiU"/>
                <w:i/>
                <w:noProof w:val="0"/>
                <w:sz w:val="22"/>
                <w:szCs w:val="22"/>
              </w:rPr>
            </w:pPr>
            <w:r w:rsidRPr="00EA5964">
              <w:rPr>
                <w:rFonts w:eastAsia="PMingLiU"/>
                <w:i/>
                <w:noProof w:val="0"/>
                <w:sz w:val="22"/>
                <w:szCs w:val="22"/>
              </w:rPr>
              <w:t xml:space="preserve"> </w:t>
            </w:r>
            <w:r w:rsidRPr="00EA5964">
              <w:rPr>
                <w:rFonts w:eastAsia="PMingLiU"/>
                <w:noProof w:val="0"/>
                <w:sz w:val="22"/>
                <w:szCs w:val="22"/>
              </w:rPr>
              <w:t xml:space="preserve">Original </w:t>
            </w:r>
          </w:p>
        </w:tc>
        <w:tc>
          <w:tcPr>
            <w:tcW w:w="1277" w:type="dxa"/>
            <w:shd w:val="clear" w:color="auto" w:fill="FFFFFF" w:themeFill="background1"/>
          </w:tcPr>
          <w:p w14:paraId="1D315534" w14:textId="77777777" w:rsidR="00EA5964" w:rsidRPr="00EA5964" w:rsidRDefault="00EA5964" w:rsidP="00EA5964">
            <w:pPr>
              <w:rPr>
                <w:noProof w:val="0"/>
                <w:color w:val="000000"/>
                <w:sz w:val="22"/>
                <w:szCs w:val="22"/>
              </w:rPr>
            </w:pPr>
          </w:p>
        </w:tc>
      </w:tr>
      <w:tr w:rsidR="00EA5964" w:rsidRPr="00EA5964" w14:paraId="061B7B3B" w14:textId="77777777" w:rsidTr="0068254E">
        <w:trPr>
          <w:trHeight w:val="198"/>
        </w:trPr>
        <w:tc>
          <w:tcPr>
            <w:tcW w:w="534" w:type="dxa"/>
            <w:shd w:val="clear" w:color="auto" w:fill="FFFFFF" w:themeFill="background1"/>
          </w:tcPr>
          <w:p w14:paraId="41A02995"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tcPr>
          <w:p w14:paraId="38682194" w14:textId="77777777" w:rsidR="00EA5964" w:rsidRPr="00EA5964" w:rsidRDefault="00EA5964" w:rsidP="00EA5964">
            <w:pPr>
              <w:rPr>
                <w:noProof w:val="0"/>
                <w:color w:val="000000"/>
                <w:sz w:val="22"/>
                <w:szCs w:val="22"/>
              </w:rPr>
            </w:pPr>
            <w:r w:rsidRPr="00EA5964">
              <w:rPr>
                <w:noProof w:val="0"/>
                <w:color w:val="000000"/>
                <w:sz w:val="22"/>
                <w:szCs w:val="22"/>
              </w:rPr>
              <w:t>DUAE</w:t>
            </w:r>
          </w:p>
          <w:p w14:paraId="0DDD0C8D" w14:textId="77777777" w:rsidR="00EA5964" w:rsidRPr="00EA5964" w:rsidRDefault="00EA5964" w:rsidP="00EA5964">
            <w:pPr>
              <w:rPr>
                <w:noProof w:val="0"/>
                <w:color w:val="000000"/>
                <w:sz w:val="22"/>
                <w:szCs w:val="22"/>
              </w:rPr>
            </w:pPr>
            <w:r w:rsidRPr="00EA5964">
              <w:rPr>
                <w:bCs/>
                <w:iCs/>
                <w:noProof w:val="0"/>
                <w:color w:val="000000"/>
                <w:sz w:val="22"/>
                <w:szCs w:val="22"/>
                <w:lang w:eastAsia="ro-RO"/>
              </w:rPr>
              <w:t xml:space="preserve">conform formularului aprobat prin ordinul Ministerului Finanțelor nr.72 din 11.06.2020, cu modificările ulterioare aprobate prin Ordinul  Ministerului  Finanțelor nr.146 din 24.11.2020, </w:t>
            </w:r>
          </w:p>
        </w:tc>
        <w:tc>
          <w:tcPr>
            <w:tcW w:w="4394" w:type="dxa"/>
            <w:shd w:val="clear" w:color="auto" w:fill="FFFFFF" w:themeFill="background1"/>
          </w:tcPr>
          <w:p w14:paraId="74373245" w14:textId="77777777" w:rsidR="00EA5964" w:rsidRPr="00EA5964" w:rsidRDefault="00EA5964" w:rsidP="00EA5964">
            <w:pPr>
              <w:rPr>
                <w:bCs/>
                <w:i/>
                <w:iCs/>
                <w:noProof w:val="0"/>
                <w:color w:val="000000"/>
                <w:sz w:val="22"/>
                <w:szCs w:val="22"/>
                <w:lang w:eastAsia="ro-RO"/>
              </w:rPr>
            </w:pPr>
            <w:r w:rsidRPr="00EA5964">
              <w:rPr>
                <w:noProof w:val="0"/>
                <w:color w:val="000000"/>
                <w:sz w:val="22"/>
                <w:szCs w:val="22"/>
              </w:rPr>
              <w:t>Fоrmulаrul standard al Documentului Unic de Achizitii European – Original, соnfirmаt рrin sеmnăturа electronica a Paricipantului.</w:t>
            </w:r>
            <w:r w:rsidRPr="00EA5964">
              <w:rPr>
                <w:bCs/>
                <w:i/>
                <w:iCs/>
                <w:noProof w:val="0"/>
                <w:color w:val="000000"/>
                <w:sz w:val="22"/>
                <w:szCs w:val="22"/>
                <w:lang w:eastAsia="ro-RO"/>
              </w:rPr>
              <w:t xml:space="preserve"> </w:t>
            </w:r>
          </w:p>
          <w:p w14:paraId="049071FD" w14:textId="77777777" w:rsidR="00EA5964" w:rsidRPr="00EA5964" w:rsidRDefault="00EA5964" w:rsidP="00EA5964">
            <w:pPr>
              <w:rPr>
                <w:noProof w:val="0"/>
                <w:color w:val="000000"/>
                <w:sz w:val="22"/>
                <w:szCs w:val="22"/>
              </w:rPr>
            </w:pPr>
          </w:p>
        </w:tc>
        <w:tc>
          <w:tcPr>
            <w:tcW w:w="1277" w:type="dxa"/>
            <w:shd w:val="clear" w:color="auto" w:fill="FFFFFF" w:themeFill="background1"/>
          </w:tcPr>
          <w:p w14:paraId="3471A032"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2BC8E6DB" w14:textId="77777777" w:rsidTr="0068254E">
        <w:trPr>
          <w:trHeight w:val="198"/>
        </w:trPr>
        <w:tc>
          <w:tcPr>
            <w:tcW w:w="534" w:type="dxa"/>
            <w:shd w:val="clear" w:color="auto" w:fill="FFFFFF" w:themeFill="background1"/>
          </w:tcPr>
          <w:p w14:paraId="67532A79"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vAlign w:val="center"/>
          </w:tcPr>
          <w:p w14:paraId="7C914BF4" w14:textId="77777777" w:rsidR="00EA5964" w:rsidRPr="00EA5964" w:rsidRDefault="00EA5964" w:rsidP="00EA5964">
            <w:pPr>
              <w:rPr>
                <w:noProof w:val="0"/>
                <w:color w:val="000000"/>
                <w:sz w:val="22"/>
                <w:szCs w:val="22"/>
              </w:rPr>
            </w:pPr>
            <w:r w:rsidRPr="00EA5964">
              <w:rPr>
                <w:noProof w:val="0"/>
                <w:color w:val="000000"/>
                <w:sz w:val="22"/>
                <w:szCs w:val="22"/>
              </w:rPr>
              <w:t>Date generale despre ofertant</w:t>
            </w:r>
            <w:r w:rsidRPr="00EA5964">
              <w:rPr>
                <w:noProof w:val="0"/>
                <w:color w:val="000000"/>
                <w:sz w:val="22"/>
                <w:szCs w:val="22"/>
              </w:rPr>
              <w:br/>
              <w:t>(inclusiv rechizite bancare)</w:t>
            </w:r>
          </w:p>
        </w:tc>
        <w:tc>
          <w:tcPr>
            <w:tcW w:w="4394" w:type="dxa"/>
            <w:shd w:val="clear" w:color="auto" w:fill="FFFFFF" w:themeFill="background1"/>
            <w:vAlign w:val="center"/>
          </w:tcPr>
          <w:p w14:paraId="6D1BD456" w14:textId="77777777" w:rsidR="00EA5964" w:rsidRPr="00EA5964" w:rsidRDefault="00EA5964" w:rsidP="00EA5964">
            <w:pPr>
              <w:rPr>
                <w:noProof w:val="0"/>
                <w:color w:val="000000"/>
                <w:sz w:val="22"/>
                <w:szCs w:val="22"/>
              </w:rPr>
            </w:pPr>
            <w:r w:rsidRPr="00EA5964">
              <w:rPr>
                <w:noProof w:val="0"/>
                <w:color w:val="000000"/>
                <w:sz w:val="22"/>
                <w:szCs w:val="22"/>
              </w:rPr>
              <w:t>Original. Confirmat prin aplicarea</w:t>
            </w:r>
            <w:r w:rsidRPr="00EA5964">
              <w:rPr>
                <w:noProof w:val="0"/>
                <w:color w:val="000000"/>
                <w:sz w:val="22"/>
                <w:szCs w:val="22"/>
              </w:rPr>
              <w:br/>
              <w:t>semnăturii electronice a ofertantului</w:t>
            </w:r>
          </w:p>
        </w:tc>
        <w:tc>
          <w:tcPr>
            <w:tcW w:w="1277" w:type="dxa"/>
            <w:shd w:val="clear" w:color="auto" w:fill="FFFFFF" w:themeFill="background1"/>
            <w:vAlign w:val="center"/>
          </w:tcPr>
          <w:p w14:paraId="5FADDB74"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43237146" w14:textId="77777777" w:rsidTr="0068254E">
        <w:trPr>
          <w:trHeight w:val="198"/>
        </w:trPr>
        <w:tc>
          <w:tcPr>
            <w:tcW w:w="534" w:type="dxa"/>
            <w:shd w:val="clear" w:color="auto" w:fill="FFFFFF" w:themeFill="background1"/>
          </w:tcPr>
          <w:p w14:paraId="554D20BF"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vAlign w:val="center"/>
          </w:tcPr>
          <w:p w14:paraId="0AEE1A47" w14:textId="77777777" w:rsidR="00EA5964" w:rsidRPr="00EA5964" w:rsidRDefault="00EA5964" w:rsidP="00EA5964">
            <w:pPr>
              <w:rPr>
                <w:noProof w:val="0"/>
                <w:color w:val="000000"/>
                <w:sz w:val="22"/>
                <w:szCs w:val="22"/>
              </w:rPr>
            </w:pPr>
            <w:r w:rsidRPr="00EA5964">
              <w:rPr>
                <w:noProof w:val="0"/>
                <w:color w:val="000000"/>
                <w:sz w:val="22"/>
                <w:szCs w:val="22"/>
              </w:rPr>
              <w:t>Certificat de înregistrare a întreprinderii /</w:t>
            </w:r>
          </w:p>
          <w:p w14:paraId="6B72D5EE" w14:textId="77777777" w:rsidR="00EA5964" w:rsidRPr="00EA5964" w:rsidRDefault="00EA5964" w:rsidP="00EA5964">
            <w:pPr>
              <w:rPr>
                <w:noProof w:val="0"/>
                <w:color w:val="000000"/>
                <w:sz w:val="22"/>
                <w:szCs w:val="22"/>
              </w:rPr>
            </w:pPr>
          </w:p>
          <w:p w14:paraId="2F85F7E2" w14:textId="77777777" w:rsidR="00EA5964" w:rsidRPr="00EA5964" w:rsidRDefault="00EA5964" w:rsidP="00EA5964">
            <w:pPr>
              <w:rPr>
                <w:noProof w:val="0"/>
                <w:color w:val="000000"/>
                <w:sz w:val="22"/>
                <w:szCs w:val="22"/>
              </w:rPr>
            </w:pPr>
            <w:r w:rsidRPr="00EA5964">
              <w:rPr>
                <w:noProof w:val="0"/>
                <w:color w:val="000000"/>
                <w:sz w:val="22"/>
                <w:szCs w:val="22"/>
              </w:rPr>
              <w:t>***Extras din Registrul de Stat al persoanelor juridice</w:t>
            </w:r>
          </w:p>
        </w:tc>
        <w:tc>
          <w:tcPr>
            <w:tcW w:w="4394" w:type="dxa"/>
            <w:shd w:val="clear" w:color="auto" w:fill="FFFFFF" w:themeFill="background1"/>
            <w:vAlign w:val="center"/>
          </w:tcPr>
          <w:p w14:paraId="41836CA6" w14:textId="77777777" w:rsidR="00EA5964" w:rsidRPr="00EA5964" w:rsidRDefault="00EA5964" w:rsidP="00EA5964">
            <w:pPr>
              <w:rPr>
                <w:noProof w:val="0"/>
                <w:color w:val="000000"/>
                <w:sz w:val="22"/>
                <w:szCs w:val="22"/>
              </w:rPr>
            </w:pPr>
            <w:r w:rsidRPr="00EA5964">
              <w:rPr>
                <w:noProof w:val="0"/>
                <w:color w:val="000000"/>
                <w:sz w:val="22"/>
                <w:szCs w:val="22"/>
              </w:rPr>
              <w:t>Confirmat prin aplicarea semnăturii</w:t>
            </w:r>
            <w:r w:rsidRPr="00EA5964">
              <w:rPr>
                <w:noProof w:val="0"/>
                <w:color w:val="000000"/>
                <w:sz w:val="22"/>
                <w:szCs w:val="22"/>
              </w:rPr>
              <w:br/>
              <w:t xml:space="preserve">electronice a ofertantului. </w:t>
            </w:r>
          </w:p>
          <w:p w14:paraId="69EBE415" w14:textId="77777777" w:rsidR="00EA5964" w:rsidRPr="00EA5964" w:rsidRDefault="00EA5964" w:rsidP="00EA5964">
            <w:pPr>
              <w:rPr>
                <w:noProof w:val="0"/>
                <w:color w:val="000000"/>
                <w:sz w:val="22"/>
                <w:szCs w:val="22"/>
              </w:rPr>
            </w:pPr>
            <w:r w:rsidRPr="00EA5964">
              <w:rPr>
                <w:noProof w:val="0"/>
                <w:color w:val="000000"/>
                <w:sz w:val="22"/>
                <w:szCs w:val="22"/>
              </w:rPr>
              <w:t xml:space="preserve">*** Extrasul ce confirmă datele din Registrul de Stat la ziua depunerii ofertelor, </w:t>
            </w:r>
            <w:r w:rsidRPr="00EA5964">
              <w:rPr>
                <w:noProof w:val="0"/>
                <w:color w:val="000000"/>
                <w:sz w:val="22"/>
                <w:szCs w:val="22"/>
                <w:u w:val="single"/>
              </w:rPr>
              <w:t>obligatoriu eliberat de ASP în anul curent</w:t>
            </w:r>
          </w:p>
        </w:tc>
        <w:tc>
          <w:tcPr>
            <w:tcW w:w="1277" w:type="dxa"/>
            <w:shd w:val="clear" w:color="auto" w:fill="FFFFFF" w:themeFill="background1"/>
            <w:vAlign w:val="center"/>
          </w:tcPr>
          <w:p w14:paraId="1999FA49"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2AE6FE2B" w14:textId="77777777" w:rsidTr="0068254E">
        <w:trPr>
          <w:trHeight w:val="198"/>
        </w:trPr>
        <w:tc>
          <w:tcPr>
            <w:tcW w:w="534" w:type="dxa"/>
            <w:shd w:val="clear" w:color="auto" w:fill="FFFFFF" w:themeFill="background1"/>
          </w:tcPr>
          <w:p w14:paraId="41BD7175"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vAlign w:val="center"/>
          </w:tcPr>
          <w:p w14:paraId="1BB665FB" w14:textId="77777777" w:rsidR="00EA5964" w:rsidRPr="00EA5964" w:rsidRDefault="00EA5964" w:rsidP="00EA5964">
            <w:pPr>
              <w:rPr>
                <w:rFonts w:eastAsia="PMingLiU"/>
                <w:noProof w:val="0"/>
                <w:color w:val="000000"/>
                <w:sz w:val="22"/>
                <w:szCs w:val="22"/>
              </w:rPr>
            </w:pPr>
            <w:r w:rsidRPr="00EA5964">
              <w:rPr>
                <w:noProof w:val="0"/>
                <w:color w:val="000000"/>
                <w:sz w:val="22"/>
                <w:szCs w:val="22"/>
              </w:rPr>
              <w:t>Certificat privind lipsa sau existenta restanțelor la bugetul public național,  eliberat de către Serviciul Fiscal de Stat</w:t>
            </w:r>
          </w:p>
        </w:tc>
        <w:tc>
          <w:tcPr>
            <w:tcW w:w="4394" w:type="dxa"/>
            <w:shd w:val="clear" w:color="auto" w:fill="FFFFFF" w:themeFill="background1"/>
          </w:tcPr>
          <w:p w14:paraId="3F7304CF" w14:textId="77777777" w:rsidR="00EA5964" w:rsidRPr="00EA5964" w:rsidRDefault="00EA5964" w:rsidP="00EA5964">
            <w:pPr>
              <w:rPr>
                <w:noProof w:val="0"/>
                <w:color w:val="000000"/>
                <w:sz w:val="22"/>
                <w:szCs w:val="22"/>
              </w:rPr>
            </w:pPr>
            <w:r w:rsidRPr="00EA5964">
              <w:rPr>
                <w:noProof w:val="0"/>
                <w:color w:val="000000"/>
                <w:sz w:val="22"/>
                <w:szCs w:val="22"/>
              </w:rPr>
              <w:t xml:space="preserve">Copie. </w:t>
            </w:r>
          </w:p>
          <w:p w14:paraId="3A8C3CA3" w14:textId="77777777" w:rsidR="00EA5964" w:rsidRPr="00EA5964" w:rsidRDefault="00EA5964" w:rsidP="00EA5964">
            <w:pPr>
              <w:rPr>
                <w:noProof w:val="0"/>
                <w:color w:val="000000"/>
                <w:sz w:val="22"/>
                <w:szCs w:val="22"/>
              </w:rPr>
            </w:pPr>
            <w:r w:rsidRPr="00EA5964">
              <w:rPr>
                <w:noProof w:val="0"/>
                <w:color w:val="000000"/>
                <w:sz w:val="22"/>
                <w:szCs w:val="22"/>
              </w:rPr>
              <w:t>Confirmată prin aplicarea semnaturii electronice</w:t>
            </w:r>
          </w:p>
          <w:p w14:paraId="30FEFEF9" w14:textId="77777777" w:rsidR="00EA5964" w:rsidRPr="00EA5964" w:rsidRDefault="00EA5964" w:rsidP="00EA5964">
            <w:pPr>
              <w:rPr>
                <w:noProof w:val="0"/>
                <w:color w:val="000000"/>
                <w:sz w:val="22"/>
                <w:szCs w:val="22"/>
              </w:rPr>
            </w:pPr>
            <w:r w:rsidRPr="00EA5964">
              <w:rPr>
                <w:noProof w:val="0"/>
                <w:color w:val="000000"/>
                <w:sz w:val="22"/>
                <w:szCs w:val="22"/>
              </w:rPr>
              <w:t>Valabil la ziua depunerii ofertelor</w:t>
            </w:r>
          </w:p>
        </w:tc>
        <w:tc>
          <w:tcPr>
            <w:tcW w:w="1277" w:type="dxa"/>
            <w:shd w:val="clear" w:color="auto" w:fill="FFFFFF" w:themeFill="background1"/>
          </w:tcPr>
          <w:p w14:paraId="4188746B"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4A734E9D" w14:textId="77777777" w:rsidTr="0068254E">
        <w:trPr>
          <w:trHeight w:val="845"/>
        </w:trPr>
        <w:tc>
          <w:tcPr>
            <w:tcW w:w="534" w:type="dxa"/>
            <w:shd w:val="clear" w:color="auto" w:fill="FFFFFF" w:themeFill="background1"/>
          </w:tcPr>
          <w:p w14:paraId="7AB19487"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vAlign w:val="center"/>
          </w:tcPr>
          <w:p w14:paraId="099C083E" w14:textId="77777777" w:rsidR="00EA5964" w:rsidRPr="00EA5964" w:rsidRDefault="00EA5964" w:rsidP="00EA5964">
            <w:pPr>
              <w:rPr>
                <w:rFonts w:eastAsia="PMingLiU"/>
                <w:noProof w:val="0"/>
                <w:color w:val="000000"/>
                <w:sz w:val="22"/>
                <w:szCs w:val="22"/>
              </w:rPr>
            </w:pPr>
            <w:r w:rsidRPr="00EA5964">
              <w:rPr>
                <w:noProof w:val="0"/>
                <w:color w:val="000000"/>
                <w:sz w:val="22"/>
                <w:szCs w:val="22"/>
              </w:rPr>
              <w:t>Declarația privind conduita etică și neimplicarea în practici frauduloase și de corupere</w:t>
            </w:r>
          </w:p>
        </w:tc>
        <w:tc>
          <w:tcPr>
            <w:tcW w:w="4394" w:type="dxa"/>
            <w:shd w:val="clear" w:color="auto" w:fill="FFFFFF" w:themeFill="background1"/>
          </w:tcPr>
          <w:p w14:paraId="41F4D61D" w14:textId="77777777" w:rsidR="00EA5964" w:rsidRPr="00EA5964" w:rsidRDefault="00EA5964" w:rsidP="00EA5964">
            <w:pPr>
              <w:rPr>
                <w:noProof w:val="0"/>
                <w:color w:val="000000"/>
                <w:sz w:val="22"/>
                <w:szCs w:val="22"/>
              </w:rPr>
            </w:pPr>
            <w:r w:rsidRPr="00EA5964">
              <w:rPr>
                <w:noProof w:val="0"/>
                <w:color w:val="000000"/>
                <w:sz w:val="22"/>
                <w:szCs w:val="22"/>
              </w:rPr>
              <w:t xml:space="preserve">Original. </w:t>
            </w:r>
          </w:p>
          <w:p w14:paraId="68C6FB16" w14:textId="77777777" w:rsidR="00EA5964" w:rsidRPr="00EA5964" w:rsidRDefault="00EA5964" w:rsidP="00EA5964">
            <w:pPr>
              <w:rPr>
                <w:noProof w:val="0"/>
                <w:color w:val="000000"/>
                <w:sz w:val="22"/>
                <w:szCs w:val="22"/>
              </w:rPr>
            </w:pPr>
            <w:r w:rsidRPr="00EA5964">
              <w:rPr>
                <w:noProof w:val="0"/>
                <w:color w:val="000000"/>
                <w:sz w:val="22"/>
                <w:szCs w:val="22"/>
              </w:rPr>
              <w:t>Confirmată prin aplicarea semnaturii electronice</w:t>
            </w:r>
          </w:p>
        </w:tc>
        <w:tc>
          <w:tcPr>
            <w:tcW w:w="1277" w:type="dxa"/>
            <w:shd w:val="clear" w:color="auto" w:fill="FFFFFF" w:themeFill="background1"/>
          </w:tcPr>
          <w:p w14:paraId="349B720E"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4F4E36F8" w14:textId="77777777" w:rsidTr="0068254E">
        <w:tc>
          <w:tcPr>
            <w:tcW w:w="534" w:type="dxa"/>
            <w:shd w:val="clear" w:color="auto" w:fill="FFFFFF" w:themeFill="background1"/>
          </w:tcPr>
          <w:p w14:paraId="449BBA79"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tcPr>
          <w:p w14:paraId="254D7AD7" w14:textId="77777777" w:rsidR="00EA5964" w:rsidRPr="00EA5964" w:rsidRDefault="00EA5964" w:rsidP="00EA5964">
            <w:pPr>
              <w:rPr>
                <w:noProof w:val="0"/>
                <w:color w:val="000000"/>
                <w:sz w:val="22"/>
                <w:szCs w:val="22"/>
              </w:rPr>
            </w:pPr>
            <w:r w:rsidRPr="00EA5964">
              <w:rPr>
                <w:noProof w:val="0"/>
                <w:color w:val="000000"/>
                <w:sz w:val="22"/>
                <w:szCs w:val="22"/>
              </w:rPr>
              <w:t>Declarație privind experiența</w:t>
            </w:r>
          </w:p>
          <w:p w14:paraId="286E5D81" w14:textId="77777777" w:rsidR="00EA5964" w:rsidRPr="00EA5964" w:rsidRDefault="00EA5964" w:rsidP="00EA5964">
            <w:pPr>
              <w:rPr>
                <w:noProof w:val="0"/>
                <w:color w:val="000000"/>
                <w:sz w:val="22"/>
                <w:szCs w:val="22"/>
              </w:rPr>
            </w:pPr>
            <w:r w:rsidRPr="00EA5964">
              <w:rPr>
                <w:noProof w:val="0"/>
                <w:color w:val="000000"/>
                <w:sz w:val="22"/>
                <w:szCs w:val="22"/>
              </w:rPr>
              <w:t>similară (Anexa nr. 12) sau</w:t>
            </w:r>
          </w:p>
          <w:p w14:paraId="2D05D7B6" w14:textId="77777777" w:rsidR="00EA5964" w:rsidRPr="00EA5964" w:rsidRDefault="00EA5964" w:rsidP="00EA5964">
            <w:pPr>
              <w:rPr>
                <w:noProof w:val="0"/>
                <w:color w:val="000000"/>
                <w:sz w:val="22"/>
                <w:szCs w:val="22"/>
              </w:rPr>
            </w:pPr>
            <w:r w:rsidRPr="00EA5964">
              <w:rPr>
                <w:noProof w:val="0"/>
                <w:color w:val="000000"/>
                <w:sz w:val="22"/>
                <w:szCs w:val="22"/>
              </w:rPr>
              <w:t>Declarație privind lista</w:t>
            </w:r>
          </w:p>
          <w:p w14:paraId="54311D49" w14:textId="77777777" w:rsidR="00EA5964" w:rsidRPr="00EA5964" w:rsidRDefault="00EA5964" w:rsidP="00EA5964">
            <w:pPr>
              <w:rPr>
                <w:noProof w:val="0"/>
                <w:color w:val="000000"/>
                <w:sz w:val="22"/>
                <w:szCs w:val="22"/>
              </w:rPr>
            </w:pPr>
            <w:r w:rsidRPr="00EA5964">
              <w:rPr>
                <w:noProof w:val="0"/>
                <w:color w:val="000000"/>
                <w:sz w:val="22"/>
                <w:szCs w:val="22"/>
              </w:rPr>
              <w:t>principalelor lucrări executate</w:t>
            </w:r>
          </w:p>
          <w:p w14:paraId="7B3D4DE3" w14:textId="77777777" w:rsidR="00EA5964" w:rsidRPr="00EA5964" w:rsidRDefault="00EA5964" w:rsidP="00EA5964">
            <w:pPr>
              <w:rPr>
                <w:noProof w:val="0"/>
                <w:color w:val="000000"/>
                <w:sz w:val="22"/>
                <w:szCs w:val="22"/>
              </w:rPr>
            </w:pPr>
            <w:r w:rsidRPr="00EA5964">
              <w:rPr>
                <w:noProof w:val="0"/>
                <w:color w:val="000000"/>
                <w:sz w:val="22"/>
                <w:szCs w:val="22"/>
              </w:rPr>
              <w:t>în ultimul an de activitate</w:t>
            </w:r>
          </w:p>
          <w:p w14:paraId="79E1EB88" w14:textId="77777777" w:rsidR="00EA5964" w:rsidRPr="00EA5964" w:rsidRDefault="00EA5964" w:rsidP="00EA5964">
            <w:pPr>
              <w:rPr>
                <w:noProof w:val="0"/>
                <w:color w:val="000000"/>
                <w:sz w:val="22"/>
                <w:szCs w:val="22"/>
              </w:rPr>
            </w:pPr>
            <w:r w:rsidRPr="00EA5964">
              <w:rPr>
                <w:noProof w:val="0"/>
                <w:color w:val="000000"/>
                <w:sz w:val="22"/>
                <w:szCs w:val="22"/>
              </w:rPr>
              <w:t>(Anexa nr. 13)</w:t>
            </w:r>
          </w:p>
        </w:tc>
        <w:tc>
          <w:tcPr>
            <w:tcW w:w="4394" w:type="dxa"/>
            <w:shd w:val="clear" w:color="auto" w:fill="FFFFFF" w:themeFill="background1"/>
          </w:tcPr>
          <w:p w14:paraId="6B15BA2A" w14:textId="77777777" w:rsidR="00EA5964" w:rsidRPr="00EA5964" w:rsidRDefault="00EA5964" w:rsidP="00EA5964">
            <w:pPr>
              <w:rPr>
                <w:noProof w:val="0"/>
                <w:color w:val="000000"/>
                <w:sz w:val="22"/>
                <w:szCs w:val="22"/>
              </w:rPr>
            </w:pPr>
            <w:r w:rsidRPr="00EA5964">
              <w:rPr>
                <w:noProof w:val="0"/>
                <w:color w:val="000000"/>
                <w:sz w:val="22"/>
                <w:szCs w:val="22"/>
              </w:rPr>
              <w:t>Original.</w:t>
            </w:r>
          </w:p>
          <w:p w14:paraId="3B93BD8B" w14:textId="77777777" w:rsidR="00EA5964" w:rsidRPr="00EA5964" w:rsidRDefault="00EA5964" w:rsidP="00EA5964">
            <w:pPr>
              <w:rPr>
                <w:noProof w:val="0"/>
                <w:color w:val="000000"/>
                <w:sz w:val="22"/>
                <w:szCs w:val="22"/>
              </w:rPr>
            </w:pPr>
            <w:r w:rsidRPr="00EA5964">
              <w:rPr>
                <w:noProof w:val="0"/>
                <w:color w:val="000000"/>
                <w:sz w:val="22"/>
                <w:szCs w:val="22"/>
              </w:rPr>
              <w:t>Declarație confirmată prin semnătura electronica a participantului</w:t>
            </w:r>
          </w:p>
        </w:tc>
        <w:tc>
          <w:tcPr>
            <w:tcW w:w="1277" w:type="dxa"/>
            <w:shd w:val="clear" w:color="auto" w:fill="FFFFFF" w:themeFill="background1"/>
          </w:tcPr>
          <w:p w14:paraId="2DDB40B5"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229F06F8" w14:textId="77777777" w:rsidTr="0068254E">
        <w:tc>
          <w:tcPr>
            <w:tcW w:w="534" w:type="dxa"/>
            <w:shd w:val="clear" w:color="auto" w:fill="FFFFFF" w:themeFill="background1"/>
          </w:tcPr>
          <w:p w14:paraId="069FB26C"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tcPr>
          <w:p w14:paraId="378C830C"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Declarație privind dotările</w:t>
            </w:r>
          </w:p>
          <w:p w14:paraId="248C2479"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specifice, utilajul şi</w:t>
            </w:r>
          </w:p>
          <w:p w14:paraId="2F6009E1"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echipamentul necesar pentru</w:t>
            </w:r>
          </w:p>
          <w:p w14:paraId="1267C100"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îndeplinirea corespunzătoare a</w:t>
            </w:r>
          </w:p>
          <w:p w14:paraId="3163E2AF" w14:textId="77777777" w:rsidR="00EA5964" w:rsidRPr="00EA5964" w:rsidRDefault="00EA5964" w:rsidP="00EA5964">
            <w:pPr>
              <w:rPr>
                <w:i/>
                <w:noProof w:val="0"/>
                <w:color w:val="000000"/>
                <w:sz w:val="22"/>
                <w:szCs w:val="22"/>
              </w:rPr>
            </w:pPr>
            <w:r w:rsidRPr="00EA5964">
              <w:rPr>
                <w:rFonts w:eastAsia="PMingLiU"/>
                <w:noProof w:val="0"/>
                <w:color w:val="000000"/>
                <w:sz w:val="22"/>
                <w:szCs w:val="22"/>
                <w:lang w:val="en-US"/>
              </w:rPr>
              <w:t>contractului (Anexa 14)</w:t>
            </w:r>
          </w:p>
        </w:tc>
        <w:tc>
          <w:tcPr>
            <w:tcW w:w="4394" w:type="dxa"/>
            <w:shd w:val="clear" w:color="auto" w:fill="FFFFFF" w:themeFill="background1"/>
          </w:tcPr>
          <w:p w14:paraId="5FFC2A90" w14:textId="77777777" w:rsidR="00EA5964" w:rsidRPr="00EA5964" w:rsidRDefault="00EA5964" w:rsidP="00EA5964">
            <w:pPr>
              <w:rPr>
                <w:noProof w:val="0"/>
                <w:color w:val="000000"/>
                <w:sz w:val="22"/>
                <w:szCs w:val="22"/>
              </w:rPr>
            </w:pPr>
            <w:r w:rsidRPr="00EA5964">
              <w:rPr>
                <w:noProof w:val="0"/>
                <w:color w:val="000000"/>
                <w:sz w:val="22"/>
                <w:szCs w:val="22"/>
              </w:rPr>
              <w:t>Original.</w:t>
            </w:r>
          </w:p>
          <w:p w14:paraId="67F9D218" w14:textId="77777777" w:rsidR="00EA5964" w:rsidRPr="00EA5964" w:rsidRDefault="00EA5964" w:rsidP="00EA5964">
            <w:pPr>
              <w:rPr>
                <w:noProof w:val="0"/>
                <w:color w:val="000000"/>
                <w:sz w:val="22"/>
                <w:szCs w:val="22"/>
              </w:rPr>
            </w:pPr>
            <w:r w:rsidRPr="00EA5964">
              <w:rPr>
                <w:noProof w:val="0"/>
                <w:color w:val="000000"/>
                <w:sz w:val="22"/>
                <w:szCs w:val="22"/>
              </w:rPr>
              <w:t>Declarație confirmată prin semnătura electronica a participantului</w:t>
            </w:r>
          </w:p>
        </w:tc>
        <w:tc>
          <w:tcPr>
            <w:tcW w:w="1277" w:type="dxa"/>
            <w:shd w:val="clear" w:color="auto" w:fill="FFFFFF" w:themeFill="background1"/>
          </w:tcPr>
          <w:p w14:paraId="75FDBF41"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45F1F149" w14:textId="77777777" w:rsidTr="0068254E">
        <w:tc>
          <w:tcPr>
            <w:tcW w:w="534" w:type="dxa"/>
            <w:shd w:val="clear" w:color="auto" w:fill="FFFFFF" w:themeFill="background1"/>
          </w:tcPr>
          <w:p w14:paraId="49DB105D"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tcPr>
          <w:p w14:paraId="740FA96E"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Declarație privind personalul</w:t>
            </w:r>
          </w:p>
          <w:p w14:paraId="17E3E583"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de specialitate propus pentru</w:t>
            </w:r>
          </w:p>
          <w:p w14:paraId="1CE89282"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implementarea contractului</w:t>
            </w:r>
          </w:p>
          <w:p w14:paraId="21493662"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(Anexa 15)</w:t>
            </w:r>
          </w:p>
        </w:tc>
        <w:tc>
          <w:tcPr>
            <w:tcW w:w="4394" w:type="dxa"/>
            <w:shd w:val="clear" w:color="auto" w:fill="FFFFFF" w:themeFill="background1"/>
          </w:tcPr>
          <w:p w14:paraId="10B80713" w14:textId="77777777" w:rsidR="00EA5964" w:rsidRPr="00EA5964" w:rsidRDefault="00EA5964" w:rsidP="00EA5964">
            <w:pPr>
              <w:rPr>
                <w:noProof w:val="0"/>
                <w:color w:val="000000"/>
                <w:sz w:val="22"/>
                <w:szCs w:val="22"/>
              </w:rPr>
            </w:pPr>
            <w:r w:rsidRPr="00EA5964">
              <w:rPr>
                <w:noProof w:val="0"/>
                <w:color w:val="000000"/>
                <w:sz w:val="22"/>
                <w:szCs w:val="22"/>
              </w:rPr>
              <w:t>Original.</w:t>
            </w:r>
          </w:p>
          <w:p w14:paraId="7EF42396" w14:textId="77777777" w:rsidR="00EA5964" w:rsidRPr="00EA5964" w:rsidRDefault="00EA5964" w:rsidP="00EA5964">
            <w:pPr>
              <w:rPr>
                <w:noProof w:val="0"/>
                <w:color w:val="000000"/>
                <w:sz w:val="22"/>
                <w:szCs w:val="22"/>
              </w:rPr>
            </w:pPr>
            <w:r w:rsidRPr="00EA5964">
              <w:rPr>
                <w:noProof w:val="0"/>
                <w:color w:val="000000"/>
                <w:sz w:val="22"/>
                <w:szCs w:val="22"/>
              </w:rPr>
              <w:t>Declarație confirmată prin semnătura electronica a participantului</w:t>
            </w:r>
          </w:p>
        </w:tc>
        <w:tc>
          <w:tcPr>
            <w:tcW w:w="1277" w:type="dxa"/>
            <w:shd w:val="clear" w:color="auto" w:fill="FFFFFF" w:themeFill="background1"/>
          </w:tcPr>
          <w:p w14:paraId="770640D4"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0B6F9710" w14:textId="77777777" w:rsidTr="0068254E">
        <w:tc>
          <w:tcPr>
            <w:tcW w:w="534" w:type="dxa"/>
            <w:shd w:val="clear" w:color="auto" w:fill="FFFFFF" w:themeFill="background1"/>
          </w:tcPr>
          <w:p w14:paraId="6DC2697D"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tcPr>
          <w:p w14:paraId="5655D6CC"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Aviz pentru participare la</w:t>
            </w:r>
          </w:p>
          <w:p w14:paraId="361E29A6"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licitațiile publice de lucrări din</w:t>
            </w:r>
          </w:p>
          <w:p w14:paraId="3E30A178"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domeniul construcțiilor și</w:t>
            </w:r>
          </w:p>
          <w:p w14:paraId="6AAF3C1A"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instalațiilor emis de organismul</w:t>
            </w:r>
          </w:p>
          <w:p w14:paraId="5FA1A489"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național de supraveghere</w:t>
            </w:r>
          </w:p>
          <w:p w14:paraId="5731F59C" w14:textId="77777777" w:rsidR="00EA5964" w:rsidRPr="00EA5964" w:rsidRDefault="00EA5964" w:rsidP="00EA5964">
            <w:pPr>
              <w:rPr>
                <w:rFonts w:eastAsia="PMingLiU"/>
                <w:noProof w:val="0"/>
                <w:color w:val="000000"/>
                <w:sz w:val="22"/>
                <w:szCs w:val="22"/>
                <w:lang w:val="en-US"/>
              </w:rPr>
            </w:pPr>
            <w:r w:rsidRPr="00EA5964">
              <w:rPr>
                <w:rFonts w:eastAsia="PMingLiU"/>
                <w:noProof w:val="0"/>
                <w:color w:val="000000"/>
                <w:sz w:val="22"/>
                <w:szCs w:val="22"/>
                <w:lang w:val="en-US"/>
              </w:rPr>
              <w:t>tehnică</w:t>
            </w:r>
          </w:p>
        </w:tc>
        <w:tc>
          <w:tcPr>
            <w:tcW w:w="4394" w:type="dxa"/>
            <w:shd w:val="clear" w:color="auto" w:fill="FFFFFF" w:themeFill="background1"/>
          </w:tcPr>
          <w:p w14:paraId="32A83358" w14:textId="77777777" w:rsidR="00EA5964" w:rsidRPr="00EA5964" w:rsidRDefault="00EA5964" w:rsidP="00EA5964">
            <w:pPr>
              <w:rPr>
                <w:noProof w:val="0"/>
                <w:color w:val="000000"/>
                <w:sz w:val="22"/>
                <w:szCs w:val="22"/>
              </w:rPr>
            </w:pPr>
            <w:r w:rsidRPr="00EA5964">
              <w:rPr>
                <w:noProof w:val="0"/>
                <w:color w:val="000000"/>
                <w:sz w:val="22"/>
                <w:szCs w:val="22"/>
              </w:rPr>
              <w:t>Confirmat prin semnătura electronică a ofertantului. Valabil.</w:t>
            </w:r>
          </w:p>
          <w:p w14:paraId="79C6905B" w14:textId="77777777" w:rsidR="00EA5964" w:rsidRPr="00EA5964" w:rsidRDefault="00EA5964" w:rsidP="00EA5964">
            <w:pPr>
              <w:rPr>
                <w:noProof w:val="0"/>
                <w:color w:val="000000"/>
                <w:sz w:val="22"/>
                <w:szCs w:val="22"/>
              </w:rPr>
            </w:pPr>
            <w:r w:rsidRPr="00EA5964">
              <w:rPr>
                <w:noProof w:val="0"/>
                <w:color w:val="000000"/>
                <w:sz w:val="22"/>
                <w:szCs w:val="22"/>
              </w:rPr>
              <w:t>Conform Anexei nr. 22 din documentația standard</w:t>
            </w:r>
          </w:p>
        </w:tc>
        <w:tc>
          <w:tcPr>
            <w:tcW w:w="1277" w:type="dxa"/>
            <w:shd w:val="clear" w:color="auto" w:fill="FFFFFF" w:themeFill="background1"/>
          </w:tcPr>
          <w:p w14:paraId="519CE7A5" w14:textId="77777777" w:rsidR="00EA5964" w:rsidRPr="00EA5964" w:rsidRDefault="00EA5964" w:rsidP="00EA5964">
            <w:pPr>
              <w:rPr>
                <w:noProof w:val="0"/>
                <w:color w:val="000000"/>
                <w:sz w:val="22"/>
                <w:szCs w:val="22"/>
              </w:rPr>
            </w:pPr>
            <w:r w:rsidRPr="00EA5964">
              <w:rPr>
                <w:noProof w:val="0"/>
                <w:color w:val="000000"/>
                <w:sz w:val="22"/>
                <w:szCs w:val="22"/>
              </w:rPr>
              <w:t>Obligatoriu</w:t>
            </w:r>
          </w:p>
        </w:tc>
      </w:tr>
      <w:tr w:rsidR="00EA5964" w:rsidRPr="00EA5964" w14:paraId="1E0C26E6" w14:textId="77777777" w:rsidTr="0068254E">
        <w:trPr>
          <w:trHeight w:val="604"/>
        </w:trPr>
        <w:tc>
          <w:tcPr>
            <w:tcW w:w="534" w:type="dxa"/>
            <w:shd w:val="clear" w:color="auto" w:fill="FFFFFF" w:themeFill="background1"/>
          </w:tcPr>
          <w:p w14:paraId="5302E66D"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tcPr>
          <w:p w14:paraId="314EC47B" w14:textId="77777777" w:rsidR="00EA5964" w:rsidRPr="00EA5964" w:rsidRDefault="00EA5964" w:rsidP="00EA5964">
            <w:pPr>
              <w:ind w:left="34" w:right="-57"/>
              <w:rPr>
                <w:rFonts w:eastAsia="PMingLiU"/>
                <w:bCs/>
                <w:noProof w:val="0"/>
                <w:color w:val="000000"/>
                <w:sz w:val="22"/>
                <w:szCs w:val="22"/>
                <w:lang w:val="en-US"/>
              </w:rPr>
            </w:pPr>
            <w:r w:rsidRPr="00EA5964">
              <w:rPr>
                <w:rFonts w:eastAsia="PMingLiU"/>
                <w:bCs/>
                <w:noProof w:val="0"/>
                <w:color w:val="000000"/>
                <w:sz w:val="22"/>
                <w:szCs w:val="22"/>
                <w:lang w:val="en-US"/>
              </w:rPr>
              <w:t>Declarație, referitor perioada de garanție a lucrarilor</w:t>
            </w:r>
          </w:p>
          <w:p w14:paraId="35D47734" w14:textId="77777777" w:rsidR="00EA5964" w:rsidRPr="00EA5964" w:rsidRDefault="00EA5964" w:rsidP="00EA5964">
            <w:pPr>
              <w:ind w:left="34" w:right="-57"/>
              <w:rPr>
                <w:rFonts w:eastAsia="PMingLiU"/>
                <w:bCs/>
                <w:noProof w:val="0"/>
                <w:color w:val="000000"/>
                <w:sz w:val="22"/>
                <w:szCs w:val="22"/>
                <w:lang w:val="en-US"/>
              </w:rPr>
            </w:pPr>
          </w:p>
        </w:tc>
        <w:tc>
          <w:tcPr>
            <w:tcW w:w="4394" w:type="dxa"/>
            <w:shd w:val="clear" w:color="auto" w:fill="FFFFFF" w:themeFill="background1"/>
          </w:tcPr>
          <w:p w14:paraId="32EDDB89" w14:textId="77777777" w:rsidR="00EA5964" w:rsidRPr="00EA5964" w:rsidRDefault="00EA5964" w:rsidP="00EA5964">
            <w:pPr>
              <w:ind w:right="-57"/>
              <w:jc w:val="both"/>
              <w:rPr>
                <w:noProof w:val="0"/>
                <w:color w:val="000000"/>
                <w:sz w:val="22"/>
                <w:szCs w:val="22"/>
              </w:rPr>
            </w:pPr>
            <w:r w:rsidRPr="00EA5964">
              <w:rPr>
                <w:rFonts w:eastAsia="PMingLiU"/>
                <w:bCs/>
                <w:noProof w:val="0"/>
                <w:color w:val="000000"/>
                <w:sz w:val="22"/>
                <w:szCs w:val="22"/>
                <w:lang w:val="en-US"/>
              </w:rPr>
              <w:t xml:space="preserve">Termen min. 10 ani, </w:t>
            </w:r>
            <w:r w:rsidRPr="00EA5964">
              <w:rPr>
                <w:noProof w:val="0"/>
                <w:color w:val="000000"/>
                <w:sz w:val="22"/>
                <w:szCs w:val="22"/>
                <w:lang w:val="en-US"/>
              </w:rPr>
              <w:t xml:space="preserve">Original, </w:t>
            </w:r>
            <w:r w:rsidRPr="00EA5964">
              <w:rPr>
                <w:noProof w:val="0"/>
                <w:color w:val="000000"/>
                <w:sz w:val="22"/>
                <w:szCs w:val="22"/>
              </w:rPr>
              <w:t>Confirmată prin aplicarea semnaturii electronice</w:t>
            </w:r>
          </w:p>
        </w:tc>
        <w:tc>
          <w:tcPr>
            <w:tcW w:w="1277" w:type="dxa"/>
            <w:shd w:val="clear" w:color="auto" w:fill="FFFFFF" w:themeFill="background1"/>
          </w:tcPr>
          <w:p w14:paraId="6A0BE1D8" w14:textId="77777777" w:rsidR="00EA5964" w:rsidRPr="00EA5964" w:rsidRDefault="00EA5964" w:rsidP="00EA5964">
            <w:pPr>
              <w:rPr>
                <w:noProof w:val="0"/>
                <w:color w:val="000000"/>
                <w:sz w:val="22"/>
                <w:szCs w:val="22"/>
              </w:rPr>
            </w:pPr>
            <w:r w:rsidRPr="00EA5964">
              <w:rPr>
                <w:noProof w:val="0"/>
                <w:color w:val="000000"/>
                <w:sz w:val="22"/>
                <w:szCs w:val="22"/>
              </w:rPr>
              <w:t>Obligatoriu</w:t>
            </w:r>
          </w:p>
          <w:p w14:paraId="64E41BD2" w14:textId="77777777" w:rsidR="00EA5964" w:rsidRPr="00EA5964" w:rsidRDefault="00EA5964" w:rsidP="00EA5964">
            <w:pPr>
              <w:rPr>
                <w:noProof w:val="0"/>
                <w:color w:val="000000"/>
                <w:sz w:val="22"/>
                <w:szCs w:val="22"/>
              </w:rPr>
            </w:pPr>
          </w:p>
        </w:tc>
      </w:tr>
      <w:tr w:rsidR="00EA5964" w:rsidRPr="00EA5964" w14:paraId="7D4FE05C" w14:textId="77777777" w:rsidTr="0068254E">
        <w:tc>
          <w:tcPr>
            <w:tcW w:w="534" w:type="dxa"/>
            <w:shd w:val="clear" w:color="auto" w:fill="FFFFFF" w:themeFill="background1"/>
          </w:tcPr>
          <w:p w14:paraId="533D16B4" w14:textId="77777777" w:rsidR="00EA5964" w:rsidRPr="00EA5964" w:rsidRDefault="00EA5964" w:rsidP="00EA5964">
            <w:pPr>
              <w:numPr>
                <w:ilvl w:val="0"/>
                <w:numId w:val="38"/>
              </w:numPr>
              <w:tabs>
                <w:tab w:val="left" w:pos="426"/>
                <w:tab w:val="left" w:pos="612"/>
              </w:tabs>
              <w:ind w:hanging="578"/>
              <w:contextualSpacing/>
              <w:rPr>
                <w:iCs/>
                <w:noProof w:val="0"/>
                <w:color w:val="000000"/>
                <w:sz w:val="22"/>
                <w:szCs w:val="22"/>
              </w:rPr>
            </w:pPr>
          </w:p>
        </w:tc>
        <w:tc>
          <w:tcPr>
            <w:tcW w:w="3685" w:type="dxa"/>
            <w:shd w:val="clear" w:color="auto" w:fill="FFFFFF" w:themeFill="background1"/>
            <w:vAlign w:val="center"/>
          </w:tcPr>
          <w:p w14:paraId="699CC65D" w14:textId="77777777" w:rsidR="00EA5964" w:rsidRPr="00EA5964" w:rsidRDefault="00EA5964" w:rsidP="00EA5964">
            <w:pPr>
              <w:shd w:val="clear" w:color="auto" w:fill="FFFFFF"/>
              <w:tabs>
                <w:tab w:val="left" w:pos="540"/>
              </w:tabs>
              <w:suppressAutoHyphens/>
              <w:rPr>
                <w:rFonts w:eastAsia="PMingLiU"/>
                <w:bCs/>
                <w:noProof w:val="0"/>
                <w:sz w:val="22"/>
                <w:szCs w:val="22"/>
                <w:lang w:val="en-US"/>
              </w:rPr>
            </w:pPr>
            <w:r w:rsidRPr="00EA5964">
              <w:rPr>
                <w:rFonts w:eastAsia="PMingLiU"/>
                <w:bCs/>
                <w:noProof w:val="0"/>
                <w:sz w:val="22"/>
                <w:szCs w:val="22"/>
                <w:lang w:val="en-US"/>
              </w:rPr>
              <w:t>Certificate de conformitate pentru principalele materiale care vor fi aplicate.</w:t>
            </w:r>
          </w:p>
          <w:p w14:paraId="3E72C8DC" w14:textId="77777777" w:rsidR="00EA5964" w:rsidRPr="00EA5964" w:rsidRDefault="00EA5964" w:rsidP="00EA5964">
            <w:pPr>
              <w:ind w:right="-57"/>
              <w:rPr>
                <w:rFonts w:eastAsia="PMingLiU"/>
                <w:bCs/>
                <w:noProof w:val="0"/>
                <w:sz w:val="22"/>
                <w:szCs w:val="22"/>
                <w:lang w:val="en-US"/>
              </w:rPr>
            </w:pPr>
          </w:p>
        </w:tc>
        <w:tc>
          <w:tcPr>
            <w:tcW w:w="4394" w:type="dxa"/>
            <w:shd w:val="clear" w:color="auto" w:fill="FFFFFF" w:themeFill="background1"/>
            <w:vAlign w:val="center"/>
          </w:tcPr>
          <w:p w14:paraId="5490690D" w14:textId="77777777" w:rsidR="00EA5964" w:rsidRPr="00EA5964" w:rsidRDefault="00EA5964" w:rsidP="00EA5964">
            <w:pPr>
              <w:shd w:val="clear" w:color="auto" w:fill="FFFFFF"/>
              <w:tabs>
                <w:tab w:val="left" w:pos="540"/>
              </w:tabs>
              <w:suppressAutoHyphens/>
              <w:rPr>
                <w:rFonts w:eastAsia="PMingLiU"/>
                <w:bCs/>
                <w:noProof w:val="0"/>
                <w:sz w:val="22"/>
                <w:szCs w:val="22"/>
              </w:rPr>
            </w:pPr>
            <w:r w:rsidRPr="00EA5964">
              <w:rPr>
                <w:rFonts w:eastAsia="PMingLiU"/>
                <w:bCs/>
                <w:noProof w:val="0"/>
                <w:sz w:val="22"/>
                <w:szCs w:val="22"/>
              </w:rPr>
              <w:t>Operatorul Economic va prezenta certificatele de conformitate  ale   materialelor utilizate care  să corespundă cu  standarte  și alte reglamentări autorizte de RM sau certificat European,</w:t>
            </w:r>
            <w:r w:rsidRPr="00EA5964">
              <w:rPr>
                <w:i/>
                <w:noProof w:val="0"/>
                <w:sz w:val="22"/>
                <w:szCs w:val="22"/>
                <w:lang w:val="en-US"/>
              </w:rPr>
              <w:t xml:space="preserve"> confirmat  prin semnătura electronică a ofertantului</w:t>
            </w:r>
          </w:p>
        </w:tc>
        <w:tc>
          <w:tcPr>
            <w:tcW w:w="1277" w:type="dxa"/>
            <w:shd w:val="clear" w:color="auto" w:fill="FFFFFF" w:themeFill="background1"/>
            <w:vAlign w:val="center"/>
          </w:tcPr>
          <w:p w14:paraId="431AFC5A" w14:textId="77777777" w:rsidR="00EA5964" w:rsidRPr="00EA5964" w:rsidRDefault="00EA5964" w:rsidP="00EA5964">
            <w:pPr>
              <w:shd w:val="clear" w:color="auto" w:fill="FFFFFF"/>
              <w:jc w:val="center"/>
              <w:rPr>
                <w:noProof w:val="0"/>
                <w:sz w:val="22"/>
                <w:szCs w:val="22"/>
              </w:rPr>
            </w:pPr>
            <w:r w:rsidRPr="00EA5964">
              <w:rPr>
                <w:noProof w:val="0"/>
                <w:color w:val="000000"/>
                <w:sz w:val="22"/>
                <w:szCs w:val="22"/>
              </w:rPr>
              <w:t>Obligatoriu</w:t>
            </w:r>
          </w:p>
        </w:tc>
      </w:tr>
      <w:tr w:rsidR="00EA5964" w:rsidRPr="00EA5964" w14:paraId="670990AF" w14:textId="77777777" w:rsidTr="0068254E">
        <w:tc>
          <w:tcPr>
            <w:tcW w:w="9890" w:type="dxa"/>
            <w:gridSpan w:val="4"/>
          </w:tcPr>
          <w:p w14:paraId="7C5F1730" w14:textId="77777777" w:rsidR="00EA5964" w:rsidRPr="00EA5964" w:rsidRDefault="00EA5964" w:rsidP="00EA5964">
            <w:pPr>
              <w:shd w:val="clear" w:color="auto" w:fill="FFFFFF"/>
              <w:rPr>
                <w:b/>
                <w:i/>
                <w:noProof w:val="0"/>
                <w:sz w:val="22"/>
                <w:szCs w:val="22"/>
              </w:rPr>
            </w:pPr>
            <w:r w:rsidRPr="00EA5964">
              <w:rPr>
                <w:rFonts w:eastAsia="PMingLiU"/>
                <w:b/>
                <w:bCs/>
                <w:noProof w:val="0"/>
                <w:color w:val="000000"/>
                <w:sz w:val="22"/>
                <w:szCs w:val="22"/>
              </w:rPr>
              <w:t>Cerințe obligatorii pentru ofertantul desemnat cîștigător</w:t>
            </w:r>
          </w:p>
        </w:tc>
      </w:tr>
      <w:tr w:rsidR="00EA5964" w:rsidRPr="00EA5964" w14:paraId="4C268D26" w14:textId="77777777" w:rsidTr="0068254E">
        <w:tc>
          <w:tcPr>
            <w:tcW w:w="534" w:type="dxa"/>
          </w:tcPr>
          <w:p w14:paraId="75007A57" w14:textId="77777777" w:rsidR="00EA5964" w:rsidRPr="00EA5964" w:rsidRDefault="00EA5964" w:rsidP="00EA5964">
            <w:pPr>
              <w:shd w:val="clear" w:color="auto" w:fill="FFFFFF"/>
              <w:tabs>
                <w:tab w:val="left" w:pos="612"/>
              </w:tabs>
              <w:rPr>
                <w:iCs/>
                <w:noProof w:val="0"/>
                <w:sz w:val="22"/>
                <w:szCs w:val="22"/>
              </w:rPr>
            </w:pPr>
            <w:r w:rsidRPr="00EA5964">
              <w:rPr>
                <w:iCs/>
                <w:noProof w:val="0"/>
                <w:sz w:val="22"/>
                <w:szCs w:val="22"/>
              </w:rPr>
              <w:t>1.</w:t>
            </w:r>
          </w:p>
        </w:tc>
        <w:tc>
          <w:tcPr>
            <w:tcW w:w="3685" w:type="dxa"/>
          </w:tcPr>
          <w:p w14:paraId="2E62439B" w14:textId="77777777" w:rsidR="00EA5964" w:rsidRPr="00EA5964" w:rsidRDefault="00EA5964" w:rsidP="00EA5964">
            <w:pPr>
              <w:shd w:val="clear" w:color="auto" w:fill="FFFFFF"/>
              <w:tabs>
                <w:tab w:val="left" w:pos="540"/>
              </w:tabs>
              <w:suppressAutoHyphens/>
              <w:rPr>
                <w:rFonts w:eastAsia="PMingLiU"/>
                <w:bCs/>
                <w:noProof w:val="0"/>
                <w:color w:val="C00000"/>
                <w:sz w:val="22"/>
                <w:szCs w:val="22"/>
                <w:lang w:val="en-TT"/>
              </w:rPr>
            </w:pPr>
            <w:r w:rsidRPr="00EA5964">
              <w:rPr>
                <w:noProof w:val="0"/>
                <w:sz w:val="22"/>
                <w:szCs w:val="22"/>
              </w:rPr>
              <w:t>Garanţia de bună execuție a contractului</w:t>
            </w:r>
          </w:p>
        </w:tc>
        <w:tc>
          <w:tcPr>
            <w:tcW w:w="4394" w:type="dxa"/>
          </w:tcPr>
          <w:p w14:paraId="0AC86FA6" w14:textId="77777777" w:rsidR="00EA5964" w:rsidRPr="00EA5964" w:rsidRDefault="00EA5964" w:rsidP="00EA5964">
            <w:pPr>
              <w:rPr>
                <w:noProof w:val="0"/>
                <w:sz w:val="22"/>
                <w:szCs w:val="22"/>
              </w:rPr>
            </w:pPr>
            <w:r w:rsidRPr="00EA5964">
              <w:rPr>
                <w:noProof w:val="0"/>
                <w:sz w:val="22"/>
                <w:szCs w:val="22"/>
              </w:rPr>
              <w:t xml:space="preserve">Antreprenorul general, după primirea scrisorii de acceptare a ofertei din partea Beneficiarului, în termen de maximum 10 zile, dar nu mai tîrziu de data încheierii contractului, se angajează să prezinte autorității contractante, garanţia de bună execuție a contractului, obținută de la banca unde se deservește, pentru o sumă în cuantum </w:t>
            </w:r>
            <w:r w:rsidRPr="00EA5964">
              <w:rPr>
                <w:b/>
                <w:noProof w:val="0"/>
                <w:color w:val="7030A0"/>
                <w:sz w:val="22"/>
                <w:szCs w:val="22"/>
              </w:rPr>
              <w:t>de 5 %</w:t>
            </w:r>
            <w:r w:rsidRPr="00EA5964">
              <w:rPr>
                <w:noProof w:val="0"/>
                <w:sz w:val="22"/>
                <w:szCs w:val="22"/>
              </w:rPr>
              <w:t xml:space="preserve"> din valoarea contractului atribuit.</w:t>
            </w:r>
          </w:p>
        </w:tc>
        <w:tc>
          <w:tcPr>
            <w:tcW w:w="1277" w:type="dxa"/>
          </w:tcPr>
          <w:p w14:paraId="466FDAB8" w14:textId="77777777" w:rsidR="00EA5964" w:rsidRPr="00EA5964" w:rsidRDefault="00EA5964" w:rsidP="00EA5964">
            <w:pPr>
              <w:shd w:val="clear" w:color="auto" w:fill="FFFFFF"/>
              <w:jc w:val="center"/>
              <w:rPr>
                <w:noProof w:val="0"/>
                <w:sz w:val="22"/>
                <w:szCs w:val="22"/>
              </w:rPr>
            </w:pPr>
            <w:r w:rsidRPr="00EA5964">
              <w:rPr>
                <w:noProof w:val="0"/>
                <w:color w:val="000000"/>
                <w:sz w:val="22"/>
                <w:szCs w:val="22"/>
              </w:rPr>
              <w:t>Obligatoriu</w:t>
            </w:r>
          </w:p>
        </w:tc>
      </w:tr>
    </w:tbl>
    <w:p w14:paraId="7E01CF81" w14:textId="77777777" w:rsidR="00EA5964" w:rsidRPr="00EA5964" w:rsidRDefault="00EA5964" w:rsidP="00EA5964">
      <w:pPr>
        <w:numPr>
          <w:ilvl w:val="0"/>
          <w:numId w:val="40"/>
        </w:numPr>
        <w:shd w:val="clear" w:color="auto" w:fill="FFFFFF"/>
        <w:spacing w:before="120" w:line="360" w:lineRule="auto"/>
        <w:contextualSpacing/>
        <w:rPr>
          <w:b/>
          <w:noProof w:val="0"/>
          <w:lang w:val="ru-RU" w:eastAsia="ru-RU"/>
        </w:rPr>
      </w:pPr>
      <w:r w:rsidRPr="00EA5964">
        <w:rPr>
          <w:b/>
          <w:noProof w:val="0"/>
          <w:lang w:val="ru-RU" w:eastAsia="ru-RU"/>
        </w:rPr>
        <w:t>Garanția pentru ofertă, scrisoare de garanție bancară</w:t>
      </w:r>
      <w:r w:rsidRPr="00EA5964">
        <w:rPr>
          <w:noProof w:val="0"/>
          <w:lang w:val="ru-RU" w:eastAsia="ru-RU"/>
        </w:rPr>
        <w:t xml:space="preserve">, </w:t>
      </w:r>
      <w:r w:rsidRPr="00EA5964">
        <w:rPr>
          <w:b/>
          <w:noProof w:val="0"/>
          <w:lang w:val="ru-RU" w:eastAsia="ru-RU"/>
        </w:rPr>
        <w:t xml:space="preserve">cuantumul </w:t>
      </w:r>
      <w:r w:rsidRPr="00EA5964">
        <w:rPr>
          <w:b/>
          <w:noProof w:val="0"/>
          <w:lang w:eastAsia="ru-RU"/>
        </w:rPr>
        <w:t>1</w:t>
      </w:r>
      <w:r w:rsidRPr="00EA5964">
        <w:rPr>
          <w:b/>
          <w:noProof w:val="0"/>
          <w:lang w:val="ru-RU" w:eastAsia="ru-RU"/>
        </w:rPr>
        <w:t>%.</w:t>
      </w:r>
    </w:p>
    <w:p w14:paraId="26828CDD" w14:textId="77777777" w:rsidR="00EA5964" w:rsidRPr="00EA5964" w:rsidRDefault="00EA5964" w:rsidP="00EA5964">
      <w:pPr>
        <w:numPr>
          <w:ilvl w:val="0"/>
          <w:numId w:val="40"/>
        </w:numPr>
        <w:shd w:val="clear" w:color="auto" w:fill="FFFFFF"/>
        <w:spacing w:before="120" w:line="360" w:lineRule="auto"/>
        <w:contextualSpacing/>
        <w:rPr>
          <w:b/>
          <w:noProof w:val="0"/>
          <w:lang w:val="ru-RU" w:eastAsia="ru-RU"/>
        </w:rPr>
      </w:pPr>
      <w:r w:rsidRPr="00EA5964">
        <w:rPr>
          <w:b/>
          <w:noProof w:val="0"/>
          <w:lang w:val="ru-RU" w:eastAsia="ru-RU"/>
        </w:rPr>
        <w:t xml:space="preserve">Termenul de garanție a lucrărilor sau serviciilor de proiectare </w:t>
      </w:r>
      <w:r w:rsidRPr="00EA5964">
        <w:rPr>
          <w:b/>
          <w:noProof w:val="0"/>
          <w:lang w:eastAsia="ru-RU"/>
        </w:rPr>
        <w:t xml:space="preserve"> </w:t>
      </w:r>
      <w:r w:rsidRPr="00EA5964">
        <w:rPr>
          <w:b/>
          <w:noProof w:val="0"/>
          <w:lang w:val="ru-RU" w:eastAsia="ru-RU"/>
        </w:rPr>
        <w:t xml:space="preserve">și </w:t>
      </w:r>
      <w:r w:rsidRPr="00EA5964">
        <w:rPr>
          <w:b/>
          <w:noProof w:val="0"/>
          <w:lang w:eastAsia="ru-RU"/>
        </w:rPr>
        <w:t xml:space="preserve"> </w:t>
      </w:r>
      <w:r w:rsidRPr="00EA5964">
        <w:rPr>
          <w:b/>
          <w:noProof w:val="0"/>
          <w:lang w:val="ru-RU" w:eastAsia="ru-RU"/>
        </w:rPr>
        <w:t xml:space="preserve">de </w:t>
      </w:r>
      <w:r w:rsidRPr="00EA5964">
        <w:rPr>
          <w:b/>
          <w:noProof w:val="0"/>
          <w:lang w:eastAsia="ru-RU"/>
        </w:rPr>
        <w:t xml:space="preserve"> </w:t>
      </w:r>
      <w:r w:rsidRPr="00EA5964">
        <w:rPr>
          <w:b/>
          <w:noProof w:val="0"/>
          <w:lang w:val="ru-RU" w:eastAsia="ru-RU"/>
        </w:rPr>
        <w:t xml:space="preserve">lucrări: minim </w:t>
      </w:r>
      <w:r w:rsidRPr="00EA5964">
        <w:rPr>
          <w:b/>
          <w:noProof w:val="0"/>
          <w:lang w:eastAsia="ru-RU"/>
        </w:rPr>
        <w:t>10</w:t>
      </w:r>
      <w:r w:rsidRPr="00EA5964">
        <w:rPr>
          <w:b/>
          <w:noProof w:val="0"/>
          <w:lang w:val="ru-RU" w:eastAsia="ru-RU"/>
        </w:rPr>
        <w:t xml:space="preserve"> ani;.</w:t>
      </w:r>
    </w:p>
    <w:p w14:paraId="7962BDA4" w14:textId="77777777" w:rsidR="00EA5964" w:rsidRPr="00EA5964" w:rsidRDefault="00EA5964" w:rsidP="00EA5964">
      <w:pPr>
        <w:numPr>
          <w:ilvl w:val="0"/>
          <w:numId w:val="40"/>
        </w:numPr>
        <w:shd w:val="clear" w:color="auto" w:fill="FFFFFF"/>
        <w:spacing w:line="360" w:lineRule="auto"/>
        <w:contextualSpacing/>
        <w:rPr>
          <w:b/>
          <w:noProof w:val="0"/>
          <w:lang w:val="ru-RU" w:eastAsia="ru-RU"/>
        </w:rPr>
      </w:pPr>
      <w:r w:rsidRPr="00EA5964">
        <w:rPr>
          <w:b/>
          <w:noProof w:val="0"/>
          <w:lang w:val="ru-RU" w:eastAsia="ru-RU"/>
        </w:rPr>
        <w:t xml:space="preserve">Garanția de bună execuție a contractului în cuantumul </w:t>
      </w:r>
      <w:r w:rsidRPr="00EA5964">
        <w:rPr>
          <w:b/>
          <w:noProof w:val="0"/>
          <w:color w:val="7030A0"/>
          <w:lang w:val="ru-RU" w:eastAsia="ru-RU"/>
        </w:rPr>
        <w:t xml:space="preserve">5 %. </w:t>
      </w:r>
      <w:r w:rsidRPr="00EA5964">
        <w:rPr>
          <w:b/>
          <w:noProof w:val="0"/>
          <w:lang w:val="ru-RU" w:eastAsia="ru-RU"/>
        </w:rPr>
        <w:t>(</w:t>
      </w:r>
      <w:r w:rsidRPr="00EA5964">
        <w:rPr>
          <w:noProof w:val="0"/>
          <w:color w:val="000000"/>
          <w:lang w:val="en-US" w:eastAsia="ru-RU"/>
        </w:rPr>
        <w:t>Original)</w:t>
      </w:r>
      <w:r w:rsidRPr="00EA5964">
        <w:rPr>
          <w:b/>
          <w:noProof w:val="0"/>
          <w:lang w:val="ru-RU" w:eastAsia="ru-RU"/>
        </w:rPr>
        <w:t xml:space="preserve"> </w:t>
      </w:r>
    </w:p>
    <w:p w14:paraId="5C124818" w14:textId="77777777" w:rsidR="00EA5964" w:rsidRPr="00EA5964" w:rsidRDefault="00EA5964" w:rsidP="00EA5964">
      <w:pPr>
        <w:tabs>
          <w:tab w:val="left" w:pos="1134"/>
        </w:tabs>
        <w:jc w:val="both"/>
        <w:rPr>
          <w:i/>
          <w:noProof w:val="0"/>
          <w:lang w:val="ru-RU" w:eastAsia="ru-RU"/>
        </w:rPr>
      </w:pPr>
      <w:r w:rsidRPr="00EA5964">
        <w:rPr>
          <w:i/>
          <w:noProof w:val="0"/>
          <w:lang w:eastAsia="ru-RU"/>
        </w:rPr>
        <w:t xml:space="preserve">19.1) </w:t>
      </w:r>
      <w:r w:rsidRPr="00EA5964">
        <w:rPr>
          <w:i/>
          <w:noProof w:val="0"/>
          <w:lang w:val="ru-RU" w:eastAsia="ru-RU"/>
        </w:rPr>
        <w:t>Garanția de buna execuție (emisă de o bancă comercială) conform Anexei nr. 10 la Documentația standard aprobată prin Ordinul Ministrului Finanţelor nr. 115 din 15.09.2021, sau</w:t>
      </w:r>
    </w:p>
    <w:p w14:paraId="4464A2F3" w14:textId="77777777" w:rsidR="00EA5964" w:rsidRPr="00EA5964" w:rsidRDefault="00EA5964" w:rsidP="00EA5964">
      <w:pPr>
        <w:tabs>
          <w:tab w:val="left" w:pos="1134"/>
        </w:tabs>
        <w:jc w:val="both"/>
        <w:rPr>
          <w:i/>
          <w:noProof w:val="0"/>
          <w:lang w:val="ru-RU" w:eastAsia="ru-RU"/>
        </w:rPr>
      </w:pPr>
      <w:r w:rsidRPr="00EA5964">
        <w:rPr>
          <w:i/>
          <w:noProof w:val="0"/>
          <w:lang w:eastAsia="ru-RU"/>
        </w:rPr>
        <w:t xml:space="preserve">19.2) </w:t>
      </w:r>
      <w:r w:rsidRPr="00EA5964">
        <w:rPr>
          <w:i/>
          <w:noProof w:val="0"/>
          <w:lang w:val="ru-RU" w:eastAsia="ru-RU"/>
        </w:rPr>
        <w:t>Garanția de buna execuție emisă prin transfer la contul autorităţii contractante, conform următoarelor date bancare:</w:t>
      </w:r>
    </w:p>
    <w:p w14:paraId="63CC2322" w14:textId="77777777" w:rsidR="00EA5964" w:rsidRPr="00EA5964" w:rsidRDefault="00EA5964" w:rsidP="00EA5964">
      <w:pPr>
        <w:tabs>
          <w:tab w:val="left" w:pos="1134"/>
        </w:tabs>
        <w:jc w:val="both"/>
        <w:rPr>
          <w:i/>
          <w:noProof w:val="0"/>
          <w:lang w:val="ru-RU" w:eastAsia="ru-RU"/>
        </w:rPr>
      </w:pPr>
      <w:r w:rsidRPr="00EA5964">
        <w:rPr>
          <w:i/>
          <w:noProof w:val="0"/>
          <w:lang w:val="ru-RU" w:eastAsia="ru-RU"/>
        </w:rPr>
        <w:t>Beneficiarul plăţii: IMSP Spitalul Raional Strășeni</w:t>
      </w:r>
    </w:p>
    <w:p w14:paraId="296CCDE8" w14:textId="77777777" w:rsidR="00EA5964" w:rsidRPr="00EA5964" w:rsidRDefault="00EA5964" w:rsidP="00EA5964">
      <w:pPr>
        <w:tabs>
          <w:tab w:val="left" w:pos="1134"/>
        </w:tabs>
        <w:jc w:val="both"/>
        <w:rPr>
          <w:i/>
          <w:noProof w:val="0"/>
          <w:lang w:val="ru-RU" w:eastAsia="ru-RU"/>
        </w:rPr>
      </w:pPr>
      <w:r w:rsidRPr="00EA5964">
        <w:rPr>
          <w:i/>
          <w:noProof w:val="0"/>
          <w:lang w:val="ru-RU" w:eastAsia="ru-RU"/>
        </w:rPr>
        <w:t>Denumirea Băncii: ”Moldindconbank” S.A., fil. Strășeni</w:t>
      </w:r>
    </w:p>
    <w:p w14:paraId="4E240F1A" w14:textId="77777777" w:rsidR="00EA5964" w:rsidRPr="00EA5964" w:rsidRDefault="00EA5964" w:rsidP="00EA5964">
      <w:pPr>
        <w:tabs>
          <w:tab w:val="left" w:pos="1134"/>
        </w:tabs>
        <w:jc w:val="both"/>
        <w:rPr>
          <w:i/>
          <w:noProof w:val="0"/>
          <w:lang w:val="ru-RU" w:eastAsia="ru-RU"/>
        </w:rPr>
      </w:pPr>
      <w:r w:rsidRPr="00EA5964">
        <w:rPr>
          <w:i/>
          <w:noProof w:val="0"/>
          <w:lang w:val="ru-RU" w:eastAsia="ru-RU"/>
        </w:rPr>
        <w:t>Codul fiscal: 1003600158309</w:t>
      </w:r>
    </w:p>
    <w:p w14:paraId="58643FC5" w14:textId="77777777" w:rsidR="00EA5964" w:rsidRPr="00EA5964" w:rsidRDefault="00EA5964" w:rsidP="00EA5964">
      <w:pPr>
        <w:tabs>
          <w:tab w:val="left" w:pos="1134"/>
        </w:tabs>
        <w:jc w:val="both"/>
        <w:rPr>
          <w:i/>
          <w:noProof w:val="0"/>
          <w:lang w:val="ru-RU" w:eastAsia="ru-RU"/>
        </w:rPr>
      </w:pPr>
      <w:r w:rsidRPr="00EA5964">
        <w:rPr>
          <w:i/>
          <w:noProof w:val="0"/>
          <w:lang w:val="ru-RU" w:eastAsia="ru-RU"/>
        </w:rPr>
        <w:t>Contul de decontare: MD25ML000000002251324288 cu nota “Garanția de bună execuție” sau “Pentru garanţia de bună execuție la procedura de achiziție publică nr. __ din ______________”</w:t>
      </w:r>
    </w:p>
    <w:p w14:paraId="18EF54EA" w14:textId="77777777" w:rsidR="00EA5964" w:rsidRPr="00EA5964" w:rsidRDefault="00EA5964" w:rsidP="00EA5964">
      <w:pPr>
        <w:tabs>
          <w:tab w:val="left" w:pos="1134"/>
        </w:tabs>
        <w:jc w:val="both"/>
        <w:rPr>
          <w:i/>
          <w:noProof w:val="0"/>
          <w:lang w:eastAsia="ru-RU"/>
        </w:rPr>
      </w:pPr>
      <w:r w:rsidRPr="00EA5964">
        <w:rPr>
          <w:i/>
          <w:noProof w:val="0"/>
          <w:lang w:val="ru-RU" w:eastAsia="ru-RU"/>
        </w:rPr>
        <w:t>Garanția de bună execuție va fi prezentat original (în cazul lit. a))/semnat electronic (în cazul lit. b)) după împlinirea termenelor de așteptare.</w:t>
      </w:r>
    </w:p>
    <w:p w14:paraId="30996183" w14:textId="77777777" w:rsidR="00EA5964" w:rsidRPr="00EA5964" w:rsidRDefault="00EA5964" w:rsidP="00EA5964">
      <w:pPr>
        <w:tabs>
          <w:tab w:val="left" w:pos="1134"/>
        </w:tabs>
        <w:ind w:left="360"/>
        <w:jc w:val="both"/>
        <w:rPr>
          <w:i/>
          <w:noProof w:val="0"/>
          <w:lang w:eastAsia="ru-RU"/>
        </w:rPr>
      </w:pPr>
    </w:p>
    <w:p w14:paraId="073EA387" w14:textId="77777777" w:rsidR="00EA5964" w:rsidRPr="00EA5964" w:rsidRDefault="00EA5964" w:rsidP="00EA5964">
      <w:pPr>
        <w:numPr>
          <w:ilvl w:val="0"/>
          <w:numId w:val="40"/>
        </w:numPr>
        <w:shd w:val="clear" w:color="auto" w:fill="FFFFFF"/>
        <w:tabs>
          <w:tab w:val="right" w:pos="426"/>
        </w:tabs>
        <w:rPr>
          <w:b/>
          <w:noProof w:val="0"/>
          <w:lang w:val="ru-RU" w:eastAsia="ru-RU"/>
        </w:rPr>
      </w:pPr>
      <w:r w:rsidRPr="00EA5964">
        <w:rPr>
          <w:b/>
          <w:noProof w:val="0"/>
          <w:lang w:val="ru-RU" w:eastAsia="ru-RU"/>
        </w:rPr>
        <w:t xml:space="preserve">Motivul recurgerii la procedura accelerată (în cazul licitației deschise, restrânse și a procedurii negociate), după caz </w:t>
      </w:r>
      <w:r w:rsidRPr="00EA5964">
        <w:rPr>
          <w:b/>
          <w:noProof w:val="0"/>
          <w:lang w:eastAsia="ru-RU"/>
        </w:rPr>
        <w:t>: nu este cazul;</w:t>
      </w:r>
    </w:p>
    <w:p w14:paraId="091429B8" w14:textId="77777777" w:rsidR="00EA5964" w:rsidRPr="00EA5964" w:rsidRDefault="00EA5964" w:rsidP="00EA5964">
      <w:pPr>
        <w:numPr>
          <w:ilvl w:val="0"/>
          <w:numId w:val="40"/>
        </w:numPr>
        <w:tabs>
          <w:tab w:val="right" w:pos="426"/>
        </w:tabs>
        <w:spacing w:before="120"/>
        <w:rPr>
          <w:b/>
          <w:noProof w:val="0"/>
          <w:lang w:val="ru-RU" w:eastAsia="ru-RU"/>
        </w:rPr>
      </w:pPr>
      <w:r w:rsidRPr="00EA5964">
        <w:rPr>
          <w:b/>
          <w:noProof w:val="0"/>
          <w:lang w:val="ru-RU" w:eastAsia="ru-RU"/>
        </w:rPr>
        <w:t xml:space="preserve">Tehnici și instrumente specifice de atribuire (dacă este cazul specificați dacă se va utiliza acordul-cadru, sistemul dinamic de achiziție sau licitația electronică): </w:t>
      </w:r>
      <w:r w:rsidRPr="00EA5964">
        <w:rPr>
          <w:b/>
          <w:noProof w:val="0"/>
          <w:color w:val="7030A0"/>
          <w:lang w:val="ru-RU" w:eastAsia="ru-RU"/>
        </w:rPr>
        <w:t>Nu se aplică;</w:t>
      </w:r>
    </w:p>
    <w:p w14:paraId="659129BE" w14:textId="77777777" w:rsidR="00EA5964" w:rsidRPr="00EA5964" w:rsidRDefault="00EA5964" w:rsidP="00EA5964">
      <w:pPr>
        <w:numPr>
          <w:ilvl w:val="0"/>
          <w:numId w:val="40"/>
        </w:numPr>
        <w:tabs>
          <w:tab w:val="right" w:pos="426"/>
        </w:tabs>
        <w:spacing w:before="120"/>
        <w:rPr>
          <w:b/>
          <w:noProof w:val="0"/>
          <w:lang w:val="ru-RU" w:eastAsia="ru-RU"/>
        </w:rPr>
      </w:pPr>
      <w:r w:rsidRPr="00EA5964">
        <w:rPr>
          <w:b/>
          <w:noProof w:val="0"/>
          <w:lang w:val="ru-RU" w:eastAsia="ru-RU"/>
        </w:rPr>
        <w:t>Condiții speciale de care depinde îndeplinirea contractului (</w:t>
      </w:r>
      <w:r w:rsidRPr="00EA5964">
        <w:rPr>
          <w:noProof w:val="0"/>
          <w:lang w:val="ru-RU" w:eastAsia="ru-RU"/>
        </w:rPr>
        <w:t>indicați după caz</w:t>
      </w:r>
      <w:r w:rsidRPr="00EA5964">
        <w:rPr>
          <w:b/>
          <w:noProof w:val="0"/>
          <w:lang w:val="ru-RU" w:eastAsia="ru-RU"/>
        </w:rPr>
        <w:t xml:space="preserve">): </w:t>
      </w:r>
    </w:p>
    <w:p w14:paraId="0CFB5D2E" w14:textId="77777777" w:rsidR="00EA5964" w:rsidRPr="00EA5964" w:rsidRDefault="00EA5964" w:rsidP="00EA5964">
      <w:pPr>
        <w:tabs>
          <w:tab w:val="right" w:pos="426"/>
        </w:tabs>
        <w:spacing w:line="276" w:lineRule="auto"/>
        <w:ind w:left="360"/>
        <w:rPr>
          <w:b/>
          <w:noProof w:val="0"/>
          <w:color w:val="7030A0"/>
          <w:lang w:val="ru-RU" w:eastAsia="ru-RU"/>
        </w:rPr>
      </w:pPr>
      <w:r w:rsidRPr="00EA5964">
        <w:rPr>
          <w:b/>
          <w:noProof w:val="0"/>
          <w:color w:val="7030A0"/>
          <w:lang w:eastAsia="ru-RU"/>
        </w:rPr>
        <w:t xml:space="preserve">          nu se aplică;</w:t>
      </w:r>
    </w:p>
    <w:p w14:paraId="22326A8E" w14:textId="77777777" w:rsidR="00EA5964" w:rsidRPr="00EA5964" w:rsidRDefault="00EA5964" w:rsidP="00EA5964">
      <w:pPr>
        <w:numPr>
          <w:ilvl w:val="0"/>
          <w:numId w:val="40"/>
        </w:numPr>
        <w:spacing w:before="120"/>
        <w:contextualSpacing/>
        <w:rPr>
          <w:b/>
          <w:noProof w:val="0"/>
          <w:lang w:val="en-US" w:eastAsia="ru-RU"/>
        </w:rPr>
      </w:pPr>
      <w:bookmarkStart w:id="46" w:name="_Hlk71621175"/>
      <w:r w:rsidRPr="00EA5964">
        <w:rPr>
          <w:b/>
          <w:noProof w:val="0"/>
          <w:lang w:val="en-US" w:eastAsia="ru-RU"/>
        </w:rPr>
        <w:t>Ofertele se prezintă în valuta_</w:t>
      </w:r>
      <w:bookmarkEnd w:id="46"/>
      <w:r w:rsidRPr="00EA5964">
        <w:rPr>
          <w:b/>
          <w:noProof w:val="0"/>
          <w:color w:val="7030A0"/>
          <w:lang w:val="en-US" w:eastAsia="ru-RU"/>
        </w:rPr>
        <w:t>lei moldovenești;</w:t>
      </w:r>
    </w:p>
    <w:p w14:paraId="032E8FF3" w14:textId="77777777" w:rsidR="00EA5964" w:rsidRPr="00EA5964" w:rsidRDefault="00EA5964" w:rsidP="00EA5964">
      <w:pPr>
        <w:numPr>
          <w:ilvl w:val="0"/>
          <w:numId w:val="40"/>
        </w:numPr>
        <w:tabs>
          <w:tab w:val="right" w:pos="426"/>
        </w:tabs>
        <w:spacing w:before="120"/>
        <w:rPr>
          <w:b/>
          <w:noProof w:val="0"/>
          <w:lang w:val="ru-RU" w:eastAsia="ru-RU"/>
        </w:rPr>
      </w:pPr>
      <w:r w:rsidRPr="00EA5964">
        <w:rPr>
          <w:b/>
          <w:noProof w:val="0"/>
          <w:lang w:val="ru-RU" w:eastAsia="ru-RU"/>
        </w:rPr>
        <w:lastRenderedPageBreak/>
        <w:t>Criteriul de evaluare aplicat pentru atribuirea contractului:</w:t>
      </w:r>
      <w:r w:rsidRPr="00EA5964">
        <w:rPr>
          <w:rFonts w:eastAsia="PMingLiU"/>
          <w:b/>
          <w:bCs/>
          <w:noProof w:val="0"/>
          <w:lang w:val="en-US" w:eastAsia="zh-CN"/>
        </w:rPr>
        <w:t xml:space="preserve"> preţul cel mai scăzut, corespunderea specificaţiei tehnice şi prezentarea documentelor solicitate obligatoriu;</w:t>
      </w:r>
    </w:p>
    <w:p w14:paraId="2C54FFE5" w14:textId="77777777" w:rsidR="00EA5964" w:rsidRPr="00EA5964" w:rsidRDefault="00EA5964" w:rsidP="00EA5964">
      <w:pPr>
        <w:numPr>
          <w:ilvl w:val="0"/>
          <w:numId w:val="40"/>
        </w:numPr>
        <w:tabs>
          <w:tab w:val="right" w:pos="426"/>
        </w:tabs>
        <w:spacing w:before="120"/>
        <w:rPr>
          <w:b/>
          <w:noProof w:val="0"/>
          <w:lang w:val="ru-RU" w:eastAsia="ru-RU"/>
        </w:rPr>
      </w:pPr>
      <w:r w:rsidRPr="00EA5964">
        <w:rPr>
          <w:b/>
          <w:noProof w:val="0"/>
          <w:lang w:val="ru-RU" w:eastAsia="ru-RU"/>
        </w:rPr>
        <w:t xml:space="preserve">Factorii de evaluare ofertei celei mai avantajoase din punct de vedere economic, precum și ponderile lor: </w:t>
      </w:r>
      <w:r w:rsidRPr="00EA5964">
        <w:rPr>
          <w:b/>
          <w:noProof w:val="0"/>
          <w:lang w:eastAsia="ru-RU"/>
        </w:rPr>
        <w:t>nu se aplică</w:t>
      </w:r>
      <w:r w:rsidRPr="00EA5964">
        <w:rPr>
          <w:b/>
          <w:noProof w:val="0"/>
          <w:lang w:val="ru-RU" w:eastAsia="ru-RU"/>
        </w:rPr>
        <w:t xml:space="preserve"> </w:t>
      </w:r>
    </w:p>
    <w:p w14:paraId="53E9CAE3" w14:textId="77777777" w:rsidR="00EA5964" w:rsidRPr="00EA5964" w:rsidRDefault="00EA5964" w:rsidP="00EA5964">
      <w:pPr>
        <w:numPr>
          <w:ilvl w:val="0"/>
          <w:numId w:val="40"/>
        </w:numPr>
        <w:tabs>
          <w:tab w:val="left" w:pos="1134"/>
        </w:tabs>
        <w:contextualSpacing/>
        <w:jc w:val="both"/>
        <w:rPr>
          <w:rFonts w:eastAsia="PMingLiU"/>
          <w:b/>
          <w:bCs/>
          <w:u w:val="single"/>
          <w:lang w:eastAsia="zh-CN"/>
        </w:rPr>
      </w:pPr>
      <w:r w:rsidRPr="00EA5964">
        <w:rPr>
          <w:b/>
          <w:noProof w:val="0"/>
          <w:lang w:val="ru-RU" w:eastAsia="ru-RU"/>
        </w:rPr>
        <w:t>Termenul limită de depunere/deschidere a ofertelor:</w:t>
      </w:r>
    </w:p>
    <w:p w14:paraId="4B193703" w14:textId="77777777" w:rsidR="00EA5964" w:rsidRPr="00EA5964" w:rsidRDefault="00EA5964" w:rsidP="00EA5964">
      <w:pPr>
        <w:rPr>
          <w:noProof w:val="0"/>
          <w:lang w:val="ru-RU" w:eastAsia="ru-RU"/>
        </w:rPr>
      </w:pPr>
      <w:r w:rsidRPr="00EA5964">
        <w:rPr>
          <w:noProof w:val="0"/>
          <w:lang w:val="ru-RU" w:eastAsia="ru-RU"/>
        </w:rPr>
        <w:t xml:space="preserve">conform SIA RSAP /până la: </w:t>
      </w:r>
      <w:r w:rsidRPr="00EA5964">
        <w:rPr>
          <w:i/>
          <w:noProof w:val="0"/>
          <w:lang w:val="ru-RU" w:eastAsia="ru-RU"/>
        </w:rPr>
        <w:t>[ora exactă</w:t>
      </w:r>
      <w:r w:rsidRPr="00EA5964">
        <w:rPr>
          <w:noProof w:val="0"/>
          <w:lang w:val="ru-RU" w:eastAsia="ru-RU"/>
        </w:rPr>
        <w:t>] conform Platformei M-tender;</w:t>
      </w:r>
    </w:p>
    <w:p w14:paraId="2160520C" w14:textId="77777777" w:rsidR="00EA5964" w:rsidRPr="00EA5964" w:rsidRDefault="00EA5964" w:rsidP="00EA5964">
      <w:pPr>
        <w:rPr>
          <w:noProof w:val="0"/>
          <w:lang w:val="ru-RU" w:eastAsia="ru-RU"/>
        </w:rPr>
      </w:pPr>
      <w:r w:rsidRPr="00EA5964">
        <w:rPr>
          <w:noProof w:val="0"/>
          <w:lang w:val="ru-RU" w:eastAsia="ru-RU"/>
        </w:rPr>
        <w:t>pe: [data] conform Platformei M-tender;</w:t>
      </w:r>
    </w:p>
    <w:p w14:paraId="073855AD" w14:textId="77777777" w:rsidR="00EA5964" w:rsidRPr="00EA5964" w:rsidRDefault="00EA5964" w:rsidP="00EA5964">
      <w:pPr>
        <w:numPr>
          <w:ilvl w:val="0"/>
          <w:numId w:val="40"/>
        </w:numPr>
        <w:tabs>
          <w:tab w:val="right" w:pos="426"/>
          <w:tab w:val="left" w:pos="1134"/>
        </w:tabs>
        <w:spacing w:before="120"/>
        <w:jc w:val="both"/>
        <w:rPr>
          <w:b/>
          <w:noProof w:val="0"/>
          <w:lang w:val="ru-RU" w:eastAsia="ru-RU"/>
        </w:rPr>
      </w:pPr>
      <w:r w:rsidRPr="00EA5964">
        <w:rPr>
          <w:b/>
          <w:noProof w:val="0"/>
          <w:lang w:val="ru-RU" w:eastAsia="ru-RU"/>
        </w:rPr>
        <w:t xml:space="preserve">Adresa la care trebuie transmise ofertele sau cererile de participare: </w:t>
      </w:r>
    </w:p>
    <w:p w14:paraId="173B93FC" w14:textId="77777777" w:rsidR="00EA5964" w:rsidRPr="00EA5964" w:rsidRDefault="00EA5964" w:rsidP="00EA5964">
      <w:pPr>
        <w:tabs>
          <w:tab w:val="right" w:pos="426"/>
        </w:tabs>
        <w:spacing w:before="120"/>
        <w:ind w:left="426" w:hanging="426"/>
        <w:rPr>
          <w:noProof w:val="0"/>
          <w:lang w:val="ru-RU" w:eastAsia="ru-RU"/>
        </w:rPr>
      </w:pPr>
      <w:r w:rsidRPr="00EA5964">
        <w:rPr>
          <w:i/>
          <w:noProof w:val="0"/>
          <w:lang w:val="ru-RU" w:eastAsia="ru-RU"/>
        </w:rPr>
        <w:t>Ofertele sau cererile de participare vor fi depuse electronic prin intermediul SIA RSAP</w:t>
      </w:r>
    </w:p>
    <w:p w14:paraId="63A8DE9F" w14:textId="77777777" w:rsidR="00EA5964" w:rsidRPr="00EA5964" w:rsidRDefault="00EA5964" w:rsidP="00EA5964">
      <w:pPr>
        <w:numPr>
          <w:ilvl w:val="0"/>
          <w:numId w:val="40"/>
        </w:numPr>
        <w:tabs>
          <w:tab w:val="right" w:pos="426"/>
        </w:tabs>
        <w:spacing w:before="120"/>
        <w:rPr>
          <w:b/>
          <w:noProof w:val="0"/>
          <w:lang w:val="ru-RU" w:eastAsia="ru-RU"/>
        </w:rPr>
      </w:pPr>
      <w:r w:rsidRPr="00EA5964">
        <w:rPr>
          <w:b/>
          <w:noProof w:val="0"/>
          <w:lang w:val="ru-RU" w:eastAsia="ru-RU"/>
        </w:rPr>
        <w:t xml:space="preserve">Termenul de valabilitate a ofertelor: </w:t>
      </w:r>
      <w:r w:rsidRPr="00EA5964">
        <w:rPr>
          <w:b/>
          <w:noProof w:val="0"/>
          <w:lang w:eastAsia="ru-RU"/>
        </w:rPr>
        <w:t>3</w:t>
      </w:r>
      <w:r w:rsidRPr="00EA5964">
        <w:rPr>
          <w:b/>
          <w:noProof w:val="0"/>
          <w:color w:val="7030A0"/>
          <w:lang w:eastAsia="ru-RU"/>
        </w:rPr>
        <w:t xml:space="preserve">0 </w:t>
      </w:r>
      <w:r w:rsidRPr="00EA5964">
        <w:rPr>
          <w:b/>
          <w:noProof w:val="0"/>
          <w:color w:val="7030A0"/>
          <w:lang w:val="ru-RU" w:eastAsia="ru-RU"/>
        </w:rPr>
        <w:t>zile;</w:t>
      </w:r>
    </w:p>
    <w:p w14:paraId="60715CD1" w14:textId="77777777" w:rsidR="00EA5964" w:rsidRPr="00EA5964" w:rsidRDefault="00EA5964" w:rsidP="00EA5964">
      <w:pPr>
        <w:numPr>
          <w:ilvl w:val="0"/>
          <w:numId w:val="40"/>
        </w:numPr>
        <w:tabs>
          <w:tab w:val="right" w:pos="426"/>
        </w:tabs>
        <w:spacing w:before="120"/>
        <w:rPr>
          <w:b/>
          <w:noProof w:val="0"/>
          <w:lang w:val="ru-RU" w:eastAsia="ru-RU"/>
        </w:rPr>
      </w:pPr>
      <w:r w:rsidRPr="00EA5964">
        <w:rPr>
          <w:b/>
          <w:noProof w:val="0"/>
          <w:lang w:val="ru-RU" w:eastAsia="ru-RU"/>
        </w:rPr>
        <w:t xml:space="preserve">Locul deschiderii ofertelor: </w:t>
      </w:r>
      <w:r w:rsidRPr="00EA5964">
        <w:rPr>
          <w:noProof w:val="0"/>
          <w:lang w:val="ru-RU" w:eastAsia="ru-RU"/>
        </w:rPr>
        <w:t>(SIARSAP)</w:t>
      </w:r>
      <w:r w:rsidRPr="00EA5964">
        <w:rPr>
          <w:b/>
          <w:noProof w:val="0"/>
          <w:shd w:val="clear" w:color="auto" w:fill="FFFF00"/>
          <w:lang w:val="ru-RU" w:eastAsia="ru-RU"/>
        </w:rPr>
        <w:t xml:space="preserve"> </w:t>
      </w:r>
    </w:p>
    <w:p w14:paraId="78029CB5" w14:textId="77777777" w:rsidR="00EA5964" w:rsidRPr="00EA5964" w:rsidRDefault="00EA5964" w:rsidP="00EA5964">
      <w:pPr>
        <w:shd w:val="clear" w:color="auto" w:fill="FFFFFF"/>
        <w:tabs>
          <w:tab w:val="left" w:pos="360"/>
          <w:tab w:val="left" w:pos="1800"/>
          <w:tab w:val="left" w:pos="3240"/>
        </w:tabs>
        <w:spacing w:after="120"/>
        <w:ind w:left="360"/>
        <w:rPr>
          <w:i/>
          <w:noProof w:val="0"/>
          <w:lang w:val="ru-RU" w:eastAsia="ru-RU"/>
        </w:rPr>
      </w:pPr>
      <w:r w:rsidRPr="00EA5964">
        <w:rPr>
          <w:i/>
          <w:noProof w:val="0"/>
          <w:lang w:val="ru-RU" w:eastAsia="ru-RU"/>
        </w:rPr>
        <w:t xml:space="preserve">Ofertele întârziate vor fi respinse. </w:t>
      </w:r>
    </w:p>
    <w:p w14:paraId="1742C358"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 xml:space="preserve">Persoanele autorizate să asiste la deschiderea ofertelor: </w:t>
      </w:r>
      <w:r w:rsidRPr="00EA5964">
        <w:rPr>
          <w:b/>
          <w:noProof w:val="0"/>
          <w:lang w:val="ru-RU" w:eastAsia="ru-RU"/>
        </w:rPr>
        <w:br/>
      </w:r>
      <w:r w:rsidRPr="00EA5964">
        <w:rPr>
          <w:i/>
          <w:noProof w:val="0"/>
          <w:lang w:val="ru-RU" w:eastAsia="ru-RU"/>
        </w:rPr>
        <w:t>Ofertanții sau reprezentanții acestora au dreptul să participe la deschiderea ofertelor, cu excepția cazului când ofertele au fost depuse prin SIA RSAP</w:t>
      </w:r>
      <w:r w:rsidRPr="00EA5964">
        <w:rPr>
          <w:noProof w:val="0"/>
          <w:lang w:val="ru-RU" w:eastAsia="ru-RU"/>
        </w:rPr>
        <w:t>.</w:t>
      </w:r>
    </w:p>
    <w:p w14:paraId="774CB68C"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 xml:space="preserve">Limba sau limbile în care trebuie redactate ofertele sau cererile de participare: </w:t>
      </w:r>
      <w:r w:rsidRPr="00EA5964">
        <w:rPr>
          <w:b/>
          <w:noProof w:val="0"/>
          <w:color w:val="7030A0"/>
          <w:lang w:eastAsia="ru-RU"/>
        </w:rPr>
        <w:t>l</w:t>
      </w:r>
      <w:r w:rsidRPr="00EA5964">
        <w:rPr>
          <w:b/>
          <w:noProof w:val="0"/>
          <w:color w:val="7030A0"/>
          <w:lang w:val="ru-RU" w:eastAsia="ru-RU"/>
        </w:rPr>
        <w:t xml:space="preserve">imba </w:t>
      </w:r>
      <w:r w:rsidRPr="00EA5964">
        <w:rPr>
          <w:b/>
          <w:noProof w:val="0"/>
          <w:color w:val="7030A0"/>
          <w:lang w:eastAsia="ru-RU"/>
        </w:rPr>
        <w:t>de stat</w:t>
      </w:r>
      <w:r w:rsidRPr="00EA5964">
        <w:rPr>
          <w:b/>
          <w:noProof w:val="0"/>
          <w:color w:val="7030A0"/>
          <w:lang w:val="ru-RU" w:eastAsia="ru-RU"/>
        </w:rPr>
        <w:t>;</w:t>
      </w:r>
    </w:p>
    <w:p w14:paraId="5503FFCF"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Respectivul contract se referă la un proiect și/sau program finanțat din fonduri ale Uniunii Europene:</w:t>
      </w:r>
      <w:r w:rsidRPr="00EA5964">
        <w:rPr>
          <w:b/>
          <w:noProof w:val="0"/>
          <w:lang w:eastAsia="ru-RU"/>
        </w:rPr>
        <w:t xml:space="preserve"> nu;</w:t>
      </w:r>
      <w:r w:rsidRPr="00EA5964">
        <w:rPr>
          <w:b/>
          <w:noProof w:val="0"/>
          <w:lang w:val="ru-RU" w:eastAsia="ru-RU"/>
        </w:rPr>
        <w:t xml:space="preserve"> </w:t>
      </w:r>
      <w:r w:rsidRPr="00EA5964">
        <w:rPr>
          <w:b/>
          <w:noProof w:val="0"/>
          <w:color w:val="7030A0"/>
          <w:lang w:val="ru-RU" w:eastAsia="ru-RU"/>
        </w:rPr>
        <w:t xml:space="preserve"> </w:t>
      </w:r>
    </w:p>
    <w:p w14:paraId="15799838"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 xml:space="preserve">Denumirea și adresa organismului competent de soluționare a contestațiilor: </w:t>
      </w:r>
    </w:p>
    <w:p w14:paraId="74D16505" w14:textId="77777777" w:rsidR="00EA5964" w:rsidRPr="00EA5964" w:rsidRDefault="00EA5964" w:rsidP="00EA5964">
      <w:pPr>
        <w:shd w:val="clear" w:color="auto" w:fill="FFFFFF"/>
        <w:tabs>
          <w:tab w:val="right" w:pos="426"/>
        </w:tabs>
        <w:ind w:left="450"/>
        <w:rPr>
          <w:i/>
          <w:noProof w:val="0"/>
          <w:lang w:val="ru-RU" w:eastAsia="ru-RU"/>
        </w:rPr>
      </w:pPr>
      <w:r w:rsidRPr="00EA5964">
        <w:rPr>
          <w:i/>
          <w:noProof w:val="0"/>
          <w:lang w:val="ru-RU" w:eastAsia="ru-RU"/>
        </w:rPr>
        <w:t>Agenția Națională pentru Soluționarea Contestațiilor</w:t>
      </w:r>
    </w:p>
    <w:p w14:paraId="201D785D" w14:textId="77777777" w:rsidR="00EA5964" w:rsidRPr="00EA5964" w:rsidRDefault="00EA5964" w:rsidP="00EA5964">
      <w:pPr>
        <w:shd w:val="clear" w:color="auto" w:fill="FFFFFF"/>
        <w:tabs>
          <w:tab w:val="right" w:pos="426"/>
        </w:tabs>
        <w:ind w:left="450"/>
        <w:rPr>
          <w:i/>
          <w:noProof w:val="0"/>
          <w:lang w:val="ru-RU" w:eastAsia="ru-RU"/>
        </w:rPr>
      </w:pPr>
      <w:r w:rsidRPr="00EA5964">
        <w:rPr>
          <w:i/>
          <w:noProof w:val="0"/>
          <w:lang w:val="ru-RU" w:eastAsia="ru-RU"/>
        </w:rPr>
        <w:t>Adresa: mun. Chișinău, bd. Ștefan cel Mare și Sfânt nr.124 (et.4), MD 2001;</w:t>
      </w:r>
    </w:p>
    <w:p w14:paraId="259F51E4" w14:textId="77777777" w:rsidR="00EA5964" w:rsidRPr="00EA5964" w:rsidRDefault="00EA5964" w:rsidP="00EA5964">
      <w:pPr>
        <w:shd w:val="clear" w:color="auto" w:fill="FFFFFF"/>
        <w:tabs>
          <w:tab w:val="right" w:pos="426"/>
        </w:tabs>
        <w:ind w:left="450"/>
        <w:rPr>
          <w:i/>
          <w:noProof w:val="0"/>
          <w:lang w:eastAsia="ru-RU"/>
        </w:rPr>
      </w:pPr>
      <w:r w:rsidRPr="00EA5964">
        <w:rPr>
          <w:i/>
          <w:noProof w:val="0"/>
          <w:lang w:val="ru-RU" w:eastAsia="ru-RU"/>
        </w:rPr>
        <w:t>Tel/Fax/email: 022-820 652, 022 820-651, contestatii@ansc.md;</w:t>
      </w:r>
    </w:p>
    <w:p w14:paraId="6C1563F4"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Data (datele) șireferința (referințele) publicărilor anterioare în Jurnalul Oficial al Uniunii Europene privind contractul (contractele) la care se referă anunțul respectiv (dacă este cazul):</w:t>
      </w:r>
      <w:r w:rsidRPr="00EA5964">
        <w:rPr>
          <w:b/>
          <w:noProof w:val="0"/>
          <w:color w:val="7030A0"/>
          <w:lang w:val="ru-RU" w:eastAsia="ru-RU"/>
        </w:rPr>
        <w:t>Nu se aplică;</w:t>
      </w:r>
    </w:p>
    <w:p w14:paraId="0BA87677"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În cazul achizițiilor periodice, calendarul estimat pentru publicarea anunțurilor viitoare</w:t>
      </w:r>
      <w:r w:rsidRPr="00EA5964">
        <w:rPr>
          <w:b/>
          <w:noProof w:val="0"/>
          <w:shd w:val="clear" w:color="auto" w:fill="FFFFFF"/>
          <w:lang w:val="ru-RU" w:eastAsia="ru-RU"/>
        </w:rPr>
        <w:t xml:space="preserve">: </w:t>
      </w:r>
      <w:r w:rsidRPr="00EA5964">
        <w:rPr>
          <w:b/>
          <w:noProof w:val="0"/>
          <w:color w:val="7030A0"/>
          <w:lang w:val="ru-RU" w:eastAsia="ru-RU"/>
        </w:rPr>
        <w:t>Nu se aplică;</w:t>
      </w:r>
    </w:p>
    <w:p w14:paraId="58D55938"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 xml:space="preserve">Data publicării anunțului de intenție sau, după caz, precizarea că nu a fost publicat un astfel de </w:t>
      </w:r>
      <w:r w:rsidRPr="00EA5964">
        <w:rPr>
          <w:b/>
          <w:noProof w:val="0"/>
          <w:shd w:val="clear" w:color="auto" w:fill="FFFFFF"/>
          <w:lang w:val="ru-RU" w:eastAsia="ru-RU"/>
        </w:rPr>
        <w:t>anunţ:</w:t>
      </w:r>
      <w:r w:rsidRPr="00EA5964">
        <w:rPr>
          <w:b/>
          <w:noProof w:val="0"/>
          <w:shd w:val="clear" w:color="auto" w:fill="FFFF00"/>
          <w:lang w:val="ru-RU" w:eastAsia="ru-RU"/>
        </w:rPr>
        <w:t xml:space="preserve"> </w:t>
      </w:r>
      <w:r w:rsidRPr="00EA5964">
        <w:rPr>
          <w:b/>
          <w:noProof w:val="0"/>
          <w:color w:val="7030A0"/>
          <w:lang w:eastAsia="ru-RU"/>
        </w:rPr>
        <w:t>nu este cazul</w:t>
      </w:r>
      <w:r w:rsidRPr="00EA5964">
        <w:rPr>
          <w:b/>
          <w:noProof w:val="0"/>
          <w:color w:val="7030A0"/>
          <w:lang w:val="ru-RU" w:eastAsia="ru-RU"/>
        </w:rPr>
        <w:t>;</w:t>
      </w:r>
    </w:p>
    <w:p w14:paraId="0BCC96B5"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Data transmiterii spre publicare a anunțului de participar</w:t>
      </w:r>
      <w:r w:rsidRPr="00EA5964">
        <w:rPr>
          <w:b/>
          <w:noProof w:val="0"/>
          <w:shd w:val="clear" w:color="auto" w:fill="FFFFFF"/>
          <w:lang w:val="ru-RU" w:eastAsia="ru-RU"/>
        </w:rPr>
        <w:t>e:</w:t>
      </w:r>
      <w:r w:rsidRPr="00EA5964">
        <w:rPr>
          <w:b/>
          <w:noProof w:val="0"/>
          <w:shd w:val="clear" w:color="auto" w:fill="FFFFFF"/>
          <w:lang w:eastAsia="ru-RU"/>
        </w:rPr>
        <w:t xml:space="preserve"> </w:t>
      </w:r>
      <w:r w:rsidRPr="00EA5964">
        <w:rPr>
          <w:b/>
          <w:noProof w:val="0"/>
          <w:color w:val="7030A0"/>
          <w:shd w:val="clear" w:color="auto" w:fill="FFFFFF"/>
          <w:lang w:eastAsia="ru-RU"/>
        </w:rPr>
        <w:t>09.11.2023</w:t>
      </w:r>
      <w:r w:rsidRPr="00EA5964">
        <w:rPr>
          <w:b/>
          <w:noProof w:val="0"/>
          <w:color w:val="7030A0"/>
          <w:shd w:val="clear" w:color="auto" w:fill="FFFFFF"/>
          <w:lang w:val="ru-RU" w:eastAsia="ru-RU"/>
        </w:rPr>
        <w:t>;</w:t>
      </w:r>
    </w:p>
    <w:p w14:paraId="42BE5DAB"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A5964" w:rsidRPr="00EA5964" w14:paraId="2E77EB6A" w14:textId="77777777" w:rsidTr="0068254E">
        <w:tc>
          <w:tcPr>
            <w:tcW w:w="5274" w:type="dxa"/>
            <w:shd w:val="clear" w:color="auto" w:fill="FFFFFF" w:themeFill="background1"/>
          </w:tcPr>
          <w:p w14:paraId="1C1C40A4" w14:textId="77777777" w:rsidR="00EA5964" w:rsidRPr="00EA5964" w:rsidRDefault="00EA5964" w:rsidP="00EA5964">
            <w:pPr>
              <w:shd w:val="clear" w:color="auto" w:fill="FFFFFF"/>
              <w:tabs>
                <w:tab w:val="right" w:pos="426"/>
              </w:tabs>
              <w:rPr>
                <w:b/>
                <w:noProof w:val="0"/>
              </w:rPr>
            </w:pPr>
            <w:r w:rsidRPr="00EA5964">
              <w:rPr>
                <w:b/>
                <w:noProof w:val="0"/>
              </w:rPr>
              <w:t>Denumirea instrumentului electronic</w:t>
            </w:r>
          </w:p>
        </w:tc>
        <w:tc>
          <w:tcPr>
            <w:tcW w:w="3767" w:type="dxa"/>
            <w:shd w:val="clear" w:color="auto" w:fill="FFFFFF" w:themeFill="background1"/>
          </w:tcPr>
          <w:p w14:paraId="02E88D0D" w14:textId="77777777" w:rsidR="00EA5964" w:rsidRPr="00EA5964" w:rsidRDefault="00EA5964" w:rsidP="00EA5964">
            <w:pPr>
              <w:shd w:val="clear" w:color="auto" w:fill="FFFFFF"/>
              <w:tabs>
                <w:tab w:val="right" w:pos="426"/>
              </w:tabs>
              <w:rPr>
                <w:b/>
                <w:noProof w:val="0"/>
              </w:rPr>
            </w:pPr>
            <w:r w:rsidRPr="00EA5964">
              <w:rPr>
                <w:b/>
                <w:noProof w:val="0"/>
              </w:rPr>
              <w:t>Se va utiliza/accepta sau nu</w:t>
            </w:r>
          </w:p>
        </w:tc>
      </w:tr>
      <w:tr w:rsidR="00EA5964" w:rsidRPr="00EA5964" w14:paraId="5CF6F8F1" w14:textId="77777777" w:rsidTr="0068254E">
        <w:tc>
          <w:tcPr>
            <w:tcW w:w="5274" w:type="dxa"/>
            <w:shd w:val="clear" w:color="auto" w:fill="FFFFFF" w:themeFill="background1"/>
          </w:tcPr>
          <w:p w14:paraId="498F041F" w14:textId="77777777" w:rsidR="00EA5964" w:rsidRPr="00EA5964" w:rsidRDefault="00EA5964" w:rsidP="00EA5964">
            <w:pPr>
              <w:shd w:val="clear" w:color="auto" w:fill="FFFFFF"/>
              <w:tabs>
                <w:tab w:val="right" w:pos="426"/>
              </w:tabs>
              <w:rPr>
                <w:noProof w:val="0"/>
              </w:rPr>
            </w:pPr>
            <w:r w:rsidRPr="00EA5964">
              <w:rPr>
                <w:noProof w:val="0"/>
              </w:rPr>
              <w:t>depunerea electronică a ofertelor sau a cererilor de participare</w:t>
            </w:r>
          </w:p>
        </w:tc>
        <w:tc>
          <w:tcPr>
            <w:tcW w:w="3767" w:type="dxa"/>
            <w:shd w:val="clear" w:color="auto" w:fill="FFFFFF" w:themeFill="background1"/>
          </w:tcPr>
          <w:p w14:paraId="0E9DF61A" w14:textId="77777777" w:rsidR="00EA5964" w:rsidRPr="00EA5964" w:rsidRDefault="00EA5964" w:rsidP="00EA5964">
            <w:pPr>
              <w:shd w:val="clear" w:color="auto" w:fill="FFFFFF"/>
              <w:tabs>
                <w:tab w:val="right" w:pos="426"/>
              </w:tabs>
              <w:rPr>
                <w:noProof w:val="0"/>
              </w:rPr>
            </w:pPr>
            <w:r w:rsidRPr="00EA5964">
              <w:rPr>
                <w:noProof w:val="0"/>
              </w:rPr>
              <w:t>se acceptă</w:t>
            </w:r>
          </w:p>
        </w:tc>
      </w:tr>
      <w:tr w:rsidR="00EA5964" w:rsidRPr="00EA5964" w14:paraId="0578E3B0" w14:textId="77777777" w:rsidTr="0068254E">
        <w:tc>
          <w:tcPr>
            <w:tcW w:w="5274" w:type="dxa"/>
            <w:shd w:val="clear" w:color="auto" w:fill="FFFFFF" w:themeFill="background1"/>
          </w:tcPr>
          <w:p w14:paraId="09B929EB" w14:textId="77777777" w:rsidR="00EA5964" w:rsidRPr="00EA5964" w:rsidRDefault="00EA5964" w:rsidP="00EA5964">
            <w:pPr>
              <w:shd w:val="clear" w:color="auto" w:fill="FFFFFF"/>
              <w:tabs>
                <w:tab w:val="right" w:pos="426"/>
              </w:tabs>
              <w:rPr>
                <w:noProof w:val="0"/>
              </w:rPr>
            </w:pPr>
            <w:r w:rsidRPr="00EA5964">
              <w:rPr>
                <w:noProof w:val="0"/>
              </w:rPr>
              <w:t>sistemul de comenzi electronice</w:t>
            </w:r>
          </w:p>
        </w:tc>
        <w:tc>
          <w:tcPr>
            <w:tcW w:w="3767" w:type="dxa"/>
            <w:shd w:val="clear" w:color="auto" w:fill="FFFFFF" w:themeFill="background1"/>
          </w:tcPr>
          <w:p w14:paraId="1F89D339" w14:textId="77777777" w:rsidR="00EA5964" w:rsidRPr="00EA5964" w:rsidRDefault="00EA5964" w:rsidP="00EA5964">
            <w:pPr>
              <w:shd w:val="clear" w:color="auto" w:fill="FFFFFF"/>
              <w:tabs>
                <w:tab w:val="right" w:pos="426"/>
              </w:tabs>
              <w:rPr>
                <w:noProof w:val="0"/>
              </w:rPr>
            </w:pPr>
            <w:r w:rsidRPr="00EA5964">
              <w:rPr>
                <w:noProof w:val="0"/>
              </w:rPr>
              <w:t>se acceptă</w:t>
            </w:r>
          </w:p>
        </w:tc>
      </w:tr>
      <w:tr w:rsidR="00EA5964" w:rsidRPr="00EA5964" w14:paraId="3C5D2977" w14:textId="77777777" w:rsidTr="0068254E">
        <w:tc>
          <w:tcPr>
            <w:tcW w:w="5274" w:type="dxa"/>
            <w:shd w:val="clear" w:color="auto" w:fill="FFFFFF" w:themeFill="background1"/>
          </w:tcPr>
          <w:p w14:paraId="09C39056" w14:textId="77777777" w:rsidR="00EA5964" w:rsidRPr="00EA5964" w:rsidRDefault="00EA5964" w:rsidP="00EA5964">
            <w:pPr>
              <w:shd w:val="clear" w:color="auto" w:fill="FFFFFF"/>
              <w:tabs>
                <w:tab w:val="right" w:pos="426"/>
              </w:tabs>
              <w:rPr>
                <w:noProof w:val="0"/>
              </w:rPr>
            </w:pPr>
            <w:r w:rsidRPr="00EA5964">
              <w:rPr>
                <w:noProof w:val="0"/>
              </w:rPr>
              <w:t>facturarea electronică</w:t>
            </w:r>
          </w:p>
        </w:tc>
        <w:tc>
          <w:tcPr>
            <w:tcW w:w="3767" w:type="dxa"/>
            <w:shd w:val="clear" w:color="auto" w:fill="FFFFFF" w:themeFill="background1"/>
          </w:tcPr>
          <w:p w14:paraId="2E84EBF7" w14:textId="77777777" w:rsidR="00EA5964" w:rsidRPr="00EA5964" w:rsidRDefault="00EA5964" w:rsidP="00EA5964">
            <w:pPr>
              <w:shd w:val="clear" w:color="auto" w:fill="FFFFFF"/>
              <w:tabs>
                <w:tab w:val="right" w:pos="426"/>
              </w:tabs>
              <w:rPr>
                <w:noProof w:val="0"/>
              </w:rPr>
            </w:pPr>
            <w:r w:rsidRPr="00EA5964">
              <w:rPr>
                <w:noProof w:val="0"/>
              </w:rPr>
              <w:t>se acceptă</w:t>
            </w:r>
          </w:p>
        </w:tc>
      </w:tr>
      <w:tr w:rsidR="00EA5964" w:rsidRPr="00EA5964" w14:paraId="56A396BF" w14:textId="77777777" w:rsidTr="0068254E">
        <w:trPr>
          <w:trHeight w:val="77"/>
        </w:trPr>
        <w:tc>
          <w:tcPr>
            <w:tcW w:w="5274" w:type="dxa"/>
            <w:shd w:val="clear" w:color="auto" w:fill="FFFFFF" w:themeFill="background1"/>
          </w:tcPr>
          <w:p w14:paraId="5D0C7FB0" w14:textId="77777777" w:rsidR="00EA5964" w:rsidRPr="00EA5964" w:rsidRDefault="00EA5964" w:rsidP="00EA5964">
            <w:pPr>
              <w:shd w:val="clear" w:color="auto" w:fill="FFFFFF"/>
              <w:tabs>
                <w:tab w:val="right" w:pos="426"/>
              </w:tabs>
              <w:rPr>
                <w:noProof w:val="0"/>
              </w:rPr>
            </w:pPr>
            <w:r w:rsidRPr="00EA5964">
              <w:rPr>
                <w:noProof w:val="0"/>
              </w:rPr>
              <w:t>plățile electronice</w:t>
            </w:r>
          </w:p>
        </w:tc>
        <w:tc>
          <w:tcPr>
            <w:tcW w:w="3767" w:type="dxa"/>
            <w:shd w:val="clear" w:color="auto" w:fill="FFFFFF" w:themeFill="background1"/>
          </w:tcPr>
          <w:p w14:paraId="438B6B63" w14:textId="77777777" w:rsidR="00EA5964" w:rsidRPr="00EA5964" w:rsidRDefault="00EA5964" w:rsidP="00EA5964">
            <w:pPr>
              <w:shd w:val="clear" w:color="auto" w:fill="FFFFFF"/>
              <w:tabs>
                <w:tab w:val="right" w:pos="426"/>
              </w:tabs>
              <w:rPr>
                <w:noProof w:val="0"/>
              </w:rPr>
            </w:pPr>
            <w:r w:rsidRPr="00EA5964">
              <w:rPr>
                <w:noProof w:val="0"/>
              </w:rPr>
              <w:t>se acceptă</w:t>
            </w:r>
          </w:p>
        </w:tc>
      </w:tr>
    </w:tbl>
    <w:p w14:paraId="5CDAF8CC" w14:textId="77777777" w:rsidR="00EA5964" w:rsidRPr="00EA5964" w:rsidRDefault="00EA5964" w:rsidP="00EA5964">
      <w:pPr>
        <w:numPr>
          <w:ilvl w:val="0"/>
          <w:numId w:val="40"/>
        </w:numPr>
        <w:shd w:val="clear" w:color="auto" w:fill="FFFFFF"/>
        <w:tabs>
          <w:tab w:val="right" w:pos="426"/>
        </w:tabs>
        <w:spacing w:before="120"/>
        <w:rPr>
          <w:b/>
          <w:noProof w:val="0"/>
          <w:lang w:val="ru-RU" w:eastAsia="ru-RU"/>
        </w:rPr>
      </w:pPr>
      <w:r w:rsidRPr="00EA5964">
        <w:rPr>
          <w:b/>
          <w:noProof w:val="0"/>
          <w:lang w:val="ru-RU" w:eastAsia="ru-RU"/>
        </w:rPr>
        <w:t xml:space="preserve">Contractul intră sub incidența Acordului privind achizițiile guvernamentale al Organizației Mondiale a Comerțului (numai în cazul anunțurilor transmise spre publicare în Jurnalul Oficial al Uniunii Europene): </w:t>
      </w:r>
      <w:r w:rsidRPr="00EA5964">
        <w:rPr>
          <w:b/>
          <w:noProof w:val="0"/>
          <w:color w:val="7030A0"/>
          <w:lang w:val="ru-RU" w:eastAsia="ru-RU"/>
        </w:rPr>
        <w:t xml:space="preserve">Nu </w:t>
      </w:r>
    </w:p>
    <w:p w14:paraId="57879B06" w14:textId="77777777" w:rsidR="00EA5964" w:rsidRPr="00EA5964" w:rsidRDefault="00EA5964" w:rsidP="00EA5964">
      <w:pPr>
        <w:numPr>
          <w:ilvl w:val="0"/>
          <w:numId w:val="40"/>
        </w:numPr>
        <w:shd w:val="clear" w:color="auto" w:fill="FFFFFF"/>
        <w:tabs>
          <w:tab w:val="right" w:pos="426"/>
        </w:tabs>
        <w:spacing w:before="120" w:after="120"/>
        <w:rPr>
          <w:noProof w:val="0"/>
          <w:sz w:val="20"/>
          <w:szCs w:val="20"/>
          <w:lang w:eastAsia="ru-RU"/>
        </w:rPr>
      </w:pPr>
      <w:r w:rsidRPr="00EA5964">
        <w:rPr>
          <w:b/>
          <w:noProof w:val="0"/>
          <w:lang w:val="ru-RU" w:eastAsia="ru-RU"/>
        </w:rPr>
        <w:t xml:space="preserve">Alte informații relevante: </w:t>
      </w:r>
      <w:r w:rsidRPr="00EA5964">
        <w:rPr>
          <w:b/>
          <w:noProof w:val="0"/>
          <w:shd w:val="clear" w:color="auto" w:fill="FFFFFF"/>
          <w:lang w:val="ru-RU" w:eastAsia="ru-RU"/>
        </w:rPr>
        <w:t>_</w:t>
      </w:r>
      <w:r w:rsidRPr="00EA5964">
        <w:rPr>
          <w:b/>
          <w:noProof w:val="0"/>
          <w:color w:val="7030A0"/>
          <w:lang w:val="ru-RU" w:eastAsia="ru-RU"/>
        </w:rPr>
        <w:t>(nu se aplică)</w:t>
      </w:r>
    </w:p>
    <w:p w14:paraId="080225CD" w14:textId="77777777" w:rsidR="00EA5964" w:rsidRPr="00EA5964" w:rsidRDefault="00EA5964" w:rsidP="00EA5964">
      <w:pPr>
        <w:shd w:val="clear" w:color="auto" w:fill="FFFFFF"/>
        <w:tabs>
          <w:tab w:val="right" w:pos="426"/>
        </w:tabs>
        <w:spacing w:before="120" w:after="120"/>
        <w:ind w:left="360"/>
        <w:rPr>
          <w:b/>
          <w:noProof w:val="0"/>
          <w:lang w:eastAsia="ru-RU"/>
        </w:rPr>
      </w:pPr>
      <w:r w:rsidRPr="00EA5964">
        <w:rPr>
          <w:b/>
          <w:noProof w:val="0"/>
          <w:lang w:eastAsia="ru-RU"/>
        </w:rPr>
        <w:t xml:space="preserve">Director interimar, </w:t>
      </w:r>
    </w:p>
    <w:p w14:paraId="5570EABC" w14:textId="77777777" w:rsidR="00EA5964" w:rsidRPr="00EA5964" w:rsidRDefault="00EA5964" w:rsidP="00EA5964">
      <w:pPr>
        <w:shd w:val="clear" w:color="auto" w:fill="FFFFFF"/>
        <w:tabs>
          <w:tab w:val="right" w:pos="426"/>
        </w:tabs>
        <w:spacing w:before="120" w:after="120"/>
        <w:ind w:left="360"/>
        <w:rPr>
          <w:b/>
          <w:noProof w:val="0"/>
          <w:lang w:eastAsia="ru-RU"/>
        </w:rPr>
      </w:pPr>
      <w:r w:rsidRPr="00EA5964">
        <w:rPr>
          <w:b/>
          <w:noProof w:val="0"/>
          <w:lang w:eastAsia="ru-RU"/>
        </w:rPr>
        <w:t>IMSP Spitalul Raional Strășeni ____________________________MIHĂILĂ ION</w:t>
      </w:r>
    </w:p>
    <w:p w14:paraId="67EA1027" w14:textId="77777777" w:rsidR="00EA5964" w:rsidRPr="00EA5964" w:rsidRDefault="00EA5964" w:rsidP="00EA5964">
      <w:pPr>
        <w:shd w:val="clear" w:color="auto" w:fill="FFFFFF"/>
        <w:tabs>
          <w:tab w:val="right" w:pos="426"/>
        </w:tabs>
        <w:spacing w:before="120" w:after="120"/>
        <w:ind w:left="360"/>
        <w:rPr>
          <w:b/>
          <w:noProof w:val="0"/>
          <w:lang w:eastAsia="ru-RU"/>
        </w:rPr>
      </w:pPr>
      <w:r w:rsidRPr="00EA5964">
        <w:rPr>
          <w:b/>
          <w:noProof w:val="0"/>
          <w:lang w:eastAsia="ru-RU"/>
        </w:rPr>
        <w:t xml:space="preserve">                                                                                            </w:t>
      </w:r>
    </w:p>
    <w:p w14:paraId="197A8A8D" w14:textId="77777777" w:rsidR="00EA5964" w:rsidRPr="00EA5964" w:rsidRDefault="00EA5964" w:rsidP="00EA5964">
      <w:pPr>
        <w:shd w:val="clear" w:color="auto" w:fill="FFFFFF"/>
        <w:tabs>
          <w:tab w:val="right" w:pos="426"/>
        </w:tabs>
        <w:spacing w:before="120" w:after="120"/>
        <w:ind w:left="360"/>
        <w:rPr>
          <w:b/>
          <w:noProof w:val="0"/>
          <w:lang w:eastAsia="ru-RU"/>
        </w:rPr>
      </w:pPr>
      <w:r w:rsidRPr="00EA5964">
        <w:rPr>
          <w:b/>
          <w:noProof w:val="0"/>
          <w:lang w:eastAsia="ru-RU"/>
        </w:rPr>
        <w:t xml:space="preserve">                                                                                                      L.Ș.</w:t>
      </w:r>
    </w:p>
    <w:p w14:paraId="38923880" w14:textId="77777777" w:rsidR="00EA5964" w:rsidRPr="00EA5964" w:rsidRDefault="00EA5964" w:rsidP="00EA5964">
      <w:pPr>
        <w:rPr>
          <w:lang w:val="en-US"/>
        </w:rPr>
      </w:pPr>
    </w:p>
    <w:p w14:paraId="7E860AEC" w14:textId="6DD941FA" w:rsidR="00502EFF" w:rsidRPr="00FF430B" w:rsidRDefault="00502EFF" w:rsidP="00502EFF">
      <w:pPr>
        <w:jc w:val="right"/>
        <w:rPr>
          <w:noProof w:val="0"/>
          <w:sz w:val="22"/>
          <w:szCs w:val="22"/>
        </w:rPr>
      </w:pPr>
      <w:r w:rsidRPr="00FF430B">
        <w:rPr>
          <w:noProof w:val="0"/>
        </w:rPr>
        <w:t>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160A5C">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160A5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160A5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160A5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160A5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160A5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160A5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160A5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160A5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160A5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160A5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160A5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160A5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160A5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160A5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160A5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160A5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160A5C">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160A5C">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160A5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160A5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160A5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160A5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60A5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32F667AB" w14:textId="77777777" w:rsidR="00441A17" w:rsidRDefault="00441A17" w:rsidP="00502EFF">
      <w:pPr>
        <w:jc w:val="right"/>
        <w:rPr>
          <w:noProof w:val="0"/>
        </w:rPr>
      </w:pPr>
    </w:p>
    <w:p w14:paraId="31F3E257" w14:textId="77777777" w:rsidR="00441A17" w:rsidRDefault="00441A17" w:rsidP="00502EFF">
      <w:pPr>
        <w:jc w:val="right"/>
        <w:rPr>
          <w:noProof w:val="0"/>
        </w:rPr>
      </w:pPr>
    </w:p>
    <w:p w14:paraId="743EE790" w14:textId="77777777" w:rsidR="00441A17" w:rsidRDefault="00441A17"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160A5C">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160A5C">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160A5C">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160A5C">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78033E5B" w14:textId="4D38D7FD" w:rsidR="009D62FF" w:rsidRPr="00FF430B" w:rsidRDefault="009D62FF" w:rsidP="00CF75DC">
      <w:pPr>
        <w:spacing w:before="120"/>
        <w:ind w:firstLine="567"/>
        <w:rPr>
          <w:rFonts w:eastAsia="Calibri"/>
          <w:noProof w:val="0"/>
        </w:rPr>
      </w:pPr>
      <w:r w:rsidRPr="00FF430B">
        <w:rPr>
          <w:rFonts w:eastAsia="Calibri"/>
          <w:b/>
          <w:noProof w:val="0"/>
        </w:rPr>
        <w:t xml:space="preserve">Conducătorul grupului de lucru:  ___________________________                </w:t>
      </w: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0F6864F9" w14:textId="77777777" w:rsidR="00441A17" w:rsidRDefault="00441A17"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160A5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160A5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160A5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w:t>
            </w:r>
            <w:r w:rsidRPr="00FF430B">
              <w:rPr>
                <w:b/>
                <w:noProof w:val="0"/>
                <w:lang w:eastAsia="ro-RO"/>
              </w:rPr>
              <w:lastRenderedPageBreak/>
              <w:t>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lastRenderedPageBreak/>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160A5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160A5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60A5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60A5C">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2EFBDD5F" w14:textId="77777777" w:rsidR="00441A17" w:rsidRDefault="00441A17" w:rsidP="00BA7FF4">
      <w:pPr>
        <w:jc w:val="right"/>
        <w:rPr>
          <w:noProof w:val="0"/>
        </w:rPr>
      </w:pPr>
      <w:bookmarkStart w:id="47" w:name="_Toc449692095"/>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6277F4EC" w14:textId="77777777" w:rsidR="00441A17" w:rsidRDefault="00441A17" w:rsidP="00BA7FF4">
      <w:pPr>
        <w:jc w:val="right"/>
        <w:rPr>
          <w:noProof w:val="0"/>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160A5C">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308350B8"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0BE1D53E" w:rsidR="00233538" w:rsidRPr="00FF430B" w:rsidRDefault="0003591A" w:rsidP="00CF75DC">
      <w:pPr>
        <w:jc w:val="both"/>
      </w:pPr>
      <w:r w:rsidRPr="00FF430B">
        <w:t>Obiectul</w:t>
      </w:r>
      <w:r w:rsidR="00625040" w:rsidRPr="00625040">
        <w:rPr>
          <w:b/>
        </w:rPr>
        <w:t xml:space="preserve"> </w:t>
      </w:r>
      <w:r w:rsidR="00CF75DC" w:rsidRPr="00CF75DC">
        <w:rPr>
          <w:b/>
        </w:rPr>
        <w:t>Lucrări de reparații interioare  Blocul Administrativ A-01 al IMSP Spitalului Raional Strășeni</w:t>
      </w:r>
    </w:p>
    <w:p w14:paraId="6EFC4702" w14:textId="3CD4EFB0" w:rsidR="00233538" w:rsidRDefault="0003591A" w:rsidP="00625040">
      <w:pPr>
        <w:jc w:val="both"/>
      </w:pPr>
      <w:r w:rsidRPr="00FF430B">
        <w:t>Autoritatea contractantă</w:t>
      </w:r>
      <w:r w:rsidR="00625040" w:rsidRPr="00625040">
        <w:rPr>
          <w:b/>
          <w:u w:val="single"/>
        </w:rPr>
        <w:t xml:space="preserve"> </w:t>
      </w:r>
      <w:r w:rsidR="00625040" w:rsidRPr="00857271">
        <w:rPr>
          <w:b/>
          <w:u w:val="single"/>
        </w:rPr>
        <w:t>IMSP Spitalul Raional Strășeni</w:t>
      </w:r>
      <w:r w:rsidR="00625040">
        <w:rPr>
          <w:b/>
          <w:u w:val="single"/>
        </w:rPr>
        <w:t xml:space="preserve">; </w:t>
      </w:r>
      <w:r w:rsidR="00625040" w:rsidRPr="0034528F">
        <w:rPr>
          <w:b/>
        </w:rPr>
        <w:t>mun</w:t>
      </w:r>
      <w:r w:rsidR="00625040" w:rsidRPr="0034528F">
        <w:rPr>
          <w:b/>
          <w:shd w:val="clear" w:color="auto" w:fill="FFFFFF"/>
        </w:rPr>
        <w:t>. Strășeni, str. Toma Ciorbă 11/2</w:t>
      </w:r>
    </w:p>
    <w:p w14:paraId="3435AFEB" w14:textId="77777777" w:rsidR="00625040" w:rsidRPr="00FF430B" w:rsidRDefault="00625040" w:rsidP="00625040">
      <w:pPr>
        <w:ind w:firstLine="709"/>
        <w:jc w:val="both"/>
        <w:rPr>
          <w:i/>
        </w:rPr>
      </w:pP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7D90F6B4" w14:textId="2E1FA0A1" w:rsidR="00025564" w:rsidRDefault="00025564" w:rsidP="00196AB4">
      <w:pPr>
        <w:ind w:firstLine="709"/>
        <w:jc w:val="both"/>
        <w:rPr>
          <w:b/>
        </w:rPr>
      </w:pPr>
    </w:p>
    <w:p w14:paraId="237B0B2B" w14:textId="77777777" w:rsidR="00233538" w:rsidRPr="00FF430B" w:rsidRDefault="0003591A" w:rsidP="00196AB4">
      <w:pPr>
        <w:ind w:firstLine="709"/>
        <w:jc w:val="both"/>
        <w:rPr>
          <w:b/>
        </w:rPr>
      </w:pPr>
      <w:r w:rsidRPr="00FF430B">
        <w:rPr>
          <w:b/>
        </w:rPr>
        <w:lastRenderedPageBreak/>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61B8C169"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NormalWeb"/>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NormalWeb"/>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NormalWeb"/>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NormalWeb"/>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NormalWeb"/>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NormalWeb"/>
              <w:tabs>
                <w:tab w:val="left" w:pos="567"/>
              </w:tabs>
              <w:spacing w:line="276" w:lineRule="auto"/>
              <w:ind w:firstLine="0"/>
            </w:pPr>
            <w:r w:rsidRPr="00FF430B">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 xml:space="preserve">după primirea </w:t>
            </w:r>
            <w:r w:rsidR="00460653" w:rsidRPr="00FF430B">
              <w:lastRenderedPageBreak/>
              <w:t>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NormalWeb"/>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NormalWeb"/>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NormalWeb"/>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NormalWeb"/>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lastRenderedPageBreak/>
              <w:t>conform contractului.</w:t>
            </w:r>
          </w:p>
          <w:p w14:paraId="1925FC36" w14:textId="77777777" w:rsidR="00267805" w:rsidRPr="00FF430B" w:rsidRDefault="00316769" w:rsidP="00A101F6">
            <w:pPr>
              <w:pStyle w:val="NormalWeb"/>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NormalWeb"/>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pPr>
            <w:r w:rsidRPr="00FF430B">
              <w:lastRenderedPageBreak/>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NormalWeb"/>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NormalWeb"/>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lastRenderedPageBreak/>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NormalWeb"/>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160A5C">
            <w:pPr>
              <w:pStyle w:val="NormalWeb"/>
              <w:numPr>
                <w:ilvl w:val="1"/>
                <w:numId w:val="16"/>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w:t>
            </w:r>
            <w:r w:rsidR="00460653" w:rsidRPr="00FF430B">
              <w:lastRenderedPageBreak/>
              <w:t xml:space="preserve">etc. </w:t>
            </w:r>
          </w:p>
          <w:p w14:paraId="122D8C18" w14:textId="77777777" w:rsidR="00460653" w:rsidRPr="00FF430B" w:rsidRDefault="00D05A94" w:rsidP="00160A5C">
            <w:pPr>
              <w:pStyle w:val="NormalWeb"/>
              <w:numPr>
                <w:ilvl w:val="1"/>
                <w:numId w:val="16"/>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160A5C">
            <w:pPr>
              <w:pStyle w:val="NormalWeb"/>
              <w:numPr>
                <w:ilvl w:val="1"/>
                <w:numId w:val="16"/>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160A5C">
            <w:pPr>
              <w:pStyle w:val="NormalWeb"/>
              <w:numPr>
                <w:ilvl w:val="1"/>
                <w:numId w:val="16"/>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60A5C">
            <w:pPr>
              <w:pStyle w:val="NormalWeb"/>
              <w:numPr>
                <w:ilvl w:val="1"/>
                <w:numId w:val="16"/>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60A5C">
            <w:pPr>
              <w:pStyle w:val="NormalWeb"/>
              <w:numPr>
                <w:ilvl w:val="1"/>
                <w:numId w:val="16"/>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pPr>
          </w:p>
          <w:p w14:paraId="5A8DF6C0" w14:textId="77777777" w:rsidR="00460653" w:rsidRPr="00FF430B" w:rsidRDefault="00D83EE1" w:rsidP="00160A5C">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160A5C">
            <w:pPr>
              <w:pStyle w:val="NormalWeb"/>
              <w:numPr>
                <w:ilvl w:val="1"/>
                <w:numId w:val="16"/>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160A5C">
            <w:pPr>
              <w:pStyle w:val="NormalWeb"/>
              <w:numPr>
                <w:ilvl w:val="1"/>
                <w:numId w:val="16"/>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160A5C">
            <w:pPr>
              <w:pStyle w:val="NormalWeb"/>
              <w:numPr>
                <w:ilvl w:val="1"/>
                <w:numId w:val="16"/>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pPr>
          </w:p>
          <w:p w14:paraId="74A59756" w14:textId="77777777" w:rsidR="00460653" w:rsidRPr="00FF430B" w:rsidRDefault="00D53233" w:rsidP="00160A5C">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10.5. </w:t>
            </w:r>
            <w:r w:rsidR="00460653" w:rsidRPr="00FF430B">
              <w:t xml:space="preserve">Antreprenorul este obligat, conform prevederilor legale, la plata daunelor pentru încălcarea </w:t>
            </w:r>
            <w:r w:rsidR="00460653" w:rsidRPr="00FF430B">
              <w:lastRenderedPageBreak/>
              <w:t xml:space="preserve">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160A5C">
            <w:pPr>
              <w:pStyle w:val="NormalWeb"/>
              <w:numPr>
                <w:ilvl w:val="1"/>
                <w:numId w:val="16"/>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160A5C">
            <w:pPr>
              <w:pStyle w:val="NormalWeb"/>
              <w:numPr>
                <w:ilvl w:val="1"/>
                <w:numId w:val="16"/>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pPr>
          </w:p>
          <w:p w14:paraId="581A0E3E" w14:textId="77777777" w:rsidR="00460653" w:rsidRPr="00FF430B" w:rsidRDefault="00D53233" w:rsidP="00160A5C">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60A5C">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160A5C">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NormalWeb"/>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160A5C">
            <w:pPr>
              <w:pStyle w:val="NormalWeb"/>
              <w:numPr>
                <w:ilvl w:val="1"/>
                <w:numId w:val="16"/>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160A5C">
            <w:pPr>
              <w:pStyle w:val="NormalWeb"/>
              <w:numPr>
                <w:ilvl w:val="1"/>
                <w:numId w:val="16"/>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160A5C">
            <w:pPr>
              <w:pStyle w:val="NormalWeb"/>
              <w:numPr>
                <w:ilvl w:val="1"/>
                <w:numId w:val="16"/>
              </w:numPr>
              <w:tabs>
                <w:tab w:val="left" w:pos="567"/>
              </w:tabs>
              <w:ind w:left="0" w:hanging="567"/>
            </w:pPr>
            <w:r w:rsidRPr="00FF430B">
              <w:lastRenderedPageBreak/>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160A5C">
            <w:pPr>
              <w:pStyle w:val="NormalWeb"/>
              <w:numPr>
                <w:ilvl w:val="1"/>
                <w:numId w:val="16"/>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160A5C">
            <w:pPr>
              <w:pStyle w:val="NormalWeb"/>
              <w:numPr>
                <w:ilvl w:val="1"/>
                <w:numId w:val="16"/>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NormalWeb"/>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NormalWeb"/>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pPr>
          </w:p>
          <w:p w14:paraId="27E6DB0A" w14:textId="77777777" w:rsidR="00460653" w:rsidRPr="00FF430B" w:rsidRDefault="007323B6" w:rsidP="00160A5C">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160A5C">
            <w:pPr>
              <w:pStyle w:val="NormalWeb"/>
              <w:numPr>
                <w:ilvl w:val="1"/>
                <w:numId w:val="16"/>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160A5C">
            <w:pPr>
              <w:pStyle w:val="NormalWeb"/>
              <w:numPr>
                <w:ilvl w:val="1"/>
                <w:numId w:val="16"/>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160A5C">
            <w:pPr>
              <w:pStyle w:val="NormalWeb"/>
              <w:numPr>
                <w:ilvl w:val="1"/>
                <w:numId w:val="16"/>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160A5C">
            <w:pPr>
              <w:pStyle w:val="NormalWeb"/>
              <w:numPr>
                <w:ilvl w:val="1"/>
                <w:numId w:val="16"/>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1A24F838" w14:textId="378E7F3A" w:rsidR="00460653" w:rsidRPr="00FF430B" w:rsidRDefault="00C33344" w:rsidP="00160A5C">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160A5C">
            <w:pPr>
              <w:pStyle w:val="Listparagraf"/>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160A5C">
            <w:pPr>
              <w:numPr>
                <w:ilvl w:val="0"/>
                <w:numId w:val="30"/>
              </w:numPr>
              <w:suppressAutoHyphens/>
              <w:ind w:left="0" w:firstLine="720"/>
              <w:jc w:val="both"/>
            </w:pPr>
            <w:r w:rsidRPr="00FF430B">
              <w:t>Formularul Contractului;</w:t>
            </w:r>
          </w:p>
          <w:p w14:paraId="62BECD35" w14:textId="77777777" w:rsidR="00AD32DD" w:rsidRPr="00FF430B" w:rsidRDefault="004C7DFB" w:rsidP="00160A5C">
            <w:pPr>
              <w:numPr>
                <w:ilvl w:val="0"/>
                <w:numId w:val="30"/>
              </w:numPr>
              <w:suppressAutoHyphens/>
              <w:ind w:left="0" w:firstLine="720"/>
              <w:jc w:val="both"/>
              <w:rPr>
                <w:i/>
              </w:rPr>
            </w:pPr>
            <w:r w:rsidRPr="00FF430B">
              <w:t>Formularul ofertei;</w:t>
            </w:r>
          </w:p>
          <w:p w14:paraId="4CD35ADF" w14:textId="77777777" w:rsidR="00AD32DD" w:rsidRPr="00FF430B" w:rsidRDefault="004C7DFB" w:rsidP="00160A5C">
            <w:pPr>
              <w:numPr>
                <w:ilvl w:val="0"/>
                <w:numId w:val="30"/>
              </w:numPr>
              <w:suppressAutoHyphens/>
              <w:ind w:left="0" w:firstLine="720"/>
              <w:jc w:val="both"/>
              <w:rPr>
                <w:i/>
              </w:rPr>
            </w:pPr>
            <w:r w:rsidRPr="00FF430B">
              <w:t>Caietul de sarcini;</w:t>
            </w:r>
          </w:p>
          <w:p w14:paraId="6351F713" w14:textId="77777777" w:rsidR="00AD32DD" w:rsidRPr="00FF430B" w:rsidRDefault="004C7DFB" w:rsidP="00160A5C">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160A5C">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160A5C">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160A5C">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160A5C">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160A5C">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160A5C">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160A5C">
            <w:pPr>
              <w:numPr>
                <w:ilvl w:val="0"/>
                <w:numId w:val="32"/>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14:paraId="14E73525" w14:textId="77777777" w:rsidR="00AD32DD" w:rsidRPr="00FF430B" w:rsidRDefault="001C3DC4" w:rsidP="00160A5C">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160A5C">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160A5C">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160A5C">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160A5C">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160A5C">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160A5C">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160A5C">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160A5C">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160A5C">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160A5C">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160A5C">
            <w:pPr>
              <w:pStyle w:val="NormalWeb"/>
              <w:numPr>
                <w:ilvl w:val="0"/>
                <w:numId w:val="34"/>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160A5C">
            <w:pPr>
              <w:pStyle w:val="NormalWeb"/>
              <w:numPr>
                <w:ilvl w:val="0"/>
                <w:numId w:val="34"/>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160A5C">
            <w:pPr>
              <w:pStyle w:val="Listparagraf"/>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160A5C">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60A5C">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60A5C">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60A5C">
            <w:pPr>
              <w:pStyle w:val="Listparagraf"/>
              <w:numPr>
                <w:ilvl w:val="0"/>
                <w:numId w:val="37"/>
              </w:numPr>
            </w:pPr>
            <w:r w:rsidRPr="00FF430B">
              <w:t>prin acordul de voinţă al părţilor ;</w:t>
            </w:r>
          </w:p>
          <w:p w14:paraId="0472106D" w14:textId="77777777" w:rsidR="0063773E" w:rsidRPr="00FF430B" w:rsidRDefault="0063773E" w:rsidP="00160A5C">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60A5C">
            <w:pPr>
              <w:pStyle w:val="Listparagraf"/>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025564">
      <w:footerReference w:type="default" r:id="rId18"/>
      <w:pgSz w:w="11906" w:h="16838"/>
      <w:pgMar w:top="709"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7F5069" w14:textId="77777777" w:rsidR="00743648" w:rsidRDefault="00743648" w:rsidP="00A20ACF">
      <w:r>
        <w:separator/>
      </w:r>
    </w:p>
  </w:endnote>
  <w:endnote w:type="continuationSeparator" w:id="0">
    <w:p w14:paraId="766B40BA" w14:textId="77777777" w:rsidR="00743648" w:rsidRDefault="007436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F75DC">
          <w:t>48</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EFA7C8" w14:textId="77777777" w:rsidR="00743648" w:rsidRDefault="00743648" w:rsidP="00A20ACF">
      <w:r>
        <w:separator/>
      </w:r>
    </w:p>
  </w:footnote>
  <w:footnote w:type="continuationSeparator" w:id="0">
    <w:p w14:paraId="7F4725B9" w14:textId="77777777" w:rsidR="00743648" w:rsidRDefault="007436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AAB19DA"/>
    <w:multiLevelType w:val="hybridMultilevel"/>
    <w:tmpl w:val="ADA87DB6"/>
    <w:lvl w:ilvl="0" w:tplc="3DC413F0">
      <w:start w:val="1"/>
      <w:numFmt w:val="decimal"/>
      <w:lvlText w:val="%1."/>
      <w:lvlJc w:val="left"/>
      <w:pPr>
        <w:ind w:left="1005" w:hanging="360"/>
      </w:pPr>
      <w:rPr>
        <w:b/>
        <w:sz w:val="24"/>
        <w:szCs w:val="24"/>
      </w:rPr>
    </w:lvl>
    <w:lvl w:ilvl="1" w:tplc="04180019" w:tentative="1">
      <w:start w:val="1"/>
      <w:numFmt w:val="lowerLetter"/>
      <w:lvlText w:val="%2."/>
      <w:lvlJc w:val="left"/>
      <w:pPr>
        <w:ind w:left="1725" w:hanging="360"/>
      </w:pPr>
    </w:lvl>
    <w:lvl w:ilvl="2" w:tplc="0418001B" w:tentative="1">
      <w:start w:val="1"/>
      <w:numFmt w:val="lowerRoman"/>
      <w:lvlText w:val="%3."/>
      <w:lvlJc w:val="right"/>
      <w:pPr>
        <w:ind w:left="2445" w:hanging="180"/>
      </w:pPr>
    </w:lvl>
    <w:lvl w:ilvl="3" w:tplc="0418000F" w:tentative="1">
      <w:start w:val="1"/>
      <w:numFmt w:val="decimal"/>
      <w:lvlText w:val="%4."/>
      <w:lvlJc w:val="left"/>
      <w:pPr>
        <w:ind w:left="3165" w:hanging="360"/>
      </w:pPr>
    </w:lvl>
    <w:lvl w:ilvl="4" w:tplc="04180019" w:tentative="1">
      <w:start w:val="1"/>
      <w:numFmt w:val="lowerLetter"/>
      <w:lvlText w:val="%5."/>
      <w:lvlJc w:val="left"/>
      <w:pPr>
        <w:ind w:left="3885" w:hanging="360"/>
      </w:pPr>
    </w:lvl>
    <w:lvl w:ilvl="5" w:tplc="0418001B" w:tentative="1">
      <w:start w:val="1"/>
      <w:numFmt w:val="lowerRoman"/>
      <w:lvlText w:val="%6."/>
      <w:lvlJc w:val="right"/>
      <w:pPr>
        <w:ind w:left="4605" w:hanging="180"/>
      </w:pPr>
    </w:lvl>
    <w:lvl w:ilvl="6" w:tplc="0418000F" w:tentative="1">
      <w:start w:val="1"/>
      <w:numFmt w:val="decimal"/>
      <w:lvlText w:val="%7."/>
      <w:lvlJc w:val="left"/>
      <w:pPr>
        <w:ind w:left="5325" w:hanging="360"/>
      </w:pPr>
    </w:lvl>
    <w:lvl w:ilvl="7" w:tplc="04180019" w:tentative="1">
      <w:start w:val="1"/>
      <w:numFmt w:val="lowerLetter"/>
      <w:lvlText w:val="%8."/>
      <w:lvlJc w:val="left"/>
      <w:pPr>
        <w:ind w:left="6045" w:hanging="360"/>
      </w:pPr>
    </w:lvl>
    <w:lvl w:ilvl="8" w:tplc="0418001B" w:tentative="1">
      <w:start w:val="1"/>
      <w:numFmt w:val="lowerRoman"/>
      <w:lvlText w:val="%9."/>
      <w:lvlJc w:val="right"/>
      <w:pPr>
        <w:ind w:left="6765"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B1244F2"/>
    <w:multiLevelType w:val="hybridMultilevel"/>
    <w:tmpl w:val="908CB77A"/>
    <w:lvl w:ilvl="0" w:tplc="DCE015C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E4E484D"/>
    <w:multiLevelType w:val="hybridMultilevel"/>
    <w:tmpl w:val="0AB41A6C"/>
    <w:lvl w:ilvl="0" w:tplc="1AFC790E">
      <w:start w:val="1"/>
      <w:numFmt w:val="decimal"/>
      <w:lvlText w:val="%1."/>
      <w:lvlJc w:val="left"/>
      <w:pPr>
        <w:ind w:left="644" w:hanging="360"/>
      </w:pPr>
      <w:rPr>
        <w:rFonts w:hint="default"/>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20"/>
  </w:num>
  <w:num w:numId="25">
    <w:abstractNumId w:val="34"/>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8"/>
  </w:num>
  <w:num w:numId="39">
    <w:abstractNumId w:val="37"/>
  </w:num>
  <w:num w:numId="40">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564"/>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A5C"/>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A17"/>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040"/>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648"/>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E7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5DC"/>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5964"/>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uiPriority w:val="34"/>
    <w:locked/>
    <w:rsid w:val="00441A17"/>
    <w:rPr>
      <w:rFonts w:ascii="Times New Roman" w:eastAsia="Times New Roman" w:hAnsi="Times New Roman" w:cs="Times New Roman"/>
      <w:sz w:val="24"/>
      <w:szCs w:val="24"/>
      <w:lang w:val="en-US"/>
    </w:rPr>
  </w:style>
  <w:style w:type="character" w:customStyle="1" w:styleId="Other">
    <w:name w:val="Other_"/>
    <w:basedOn w:val="Fontdeparagrafimplicit"/>
    <w:link w:val="Other0"/>
    <w:rsid w:val="00441A17"/>
    <w:rPr>
      <w:rFonts w:ascii="Times New Roman" w:eastAsia="Times New Roman" w:hAnsi="Times New Roman" w:cs="Times New Roman"/>
      <w:b/>
      <w:bCs/>
    </w:rPr>
  </w:style>
  <w:style w:type="paragraph" w:customStyle="1" w:styleId="Other0">
    <w:name w:val="Other"/>
    <w:basedOn w:val="Normal"/>
    <w:link w:val="Other"/>
    <w:rsid w:val="00441A17"/>
    <w:pPr>
      <w:widowControl w:val="0"/>
      <w:spacing w:after="120"/>
    </w:pPr>
    <w:rPr>
      <w:b/>
      <w:bCs/>
      <w:noProof w:val="0"/>
      <w:sz w:val="22"/>
      <w:szCs w:val="22"/>
      <w:lang w:val="en-GB"/>
    </w:rPr>
  </w:style>
  <w:style w:type="table" w:customStyle="1" w:styleId="GrilTabel1">
    <w:name w:val="Grilă Tabel1"/>
    <w:basedOn w:val="TabelNormal"/>
    <w:next w:val="GrilTabel"/>
    <w:uiPriority w:val="39"/>
    <w:rsid w:val="00EA596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uiPriority w:val="34"/>
    <w:locked/>
    <w:rsid w:val="00441A17"/>
    <w:rPr>
      <w:rFonts w:ascii="Times New Roman" w:eastAsia="Times New Roman" w:hAnsi="Times New Roman" w:cs="Times New Roman"/>
      <w:sz w:val="24"/>
      <w:szCs w:val="24"/>
      <w:lang w:val="en-US"/>
    </w:rPr>
  </w:style>
  <w:style w:type="character" w:customStyle="1" w:styleId="Other">
    <w:name w:val="Other_"/>
    <w:basedOn w:val="Fontdeparagrafimplicit"/>
    <w:link w:val="Other0"/>
    <w:rsid w:val="00441A17"/>
    <w:rPr>
      <w:rFonts w:ascii="Times New Roman" w:eastAsia="Times New Roman" w:hAnsi="Times New Roman" w:cs="Times New Roman"/>
      <w:b/>
      <w:bCs/>
    </w:rPr>
  </w:style>
  <w:style w:type="paragraph" w:customStyle="1" w:styleId="Other0">
    <w:name w:val="Other"/>
    <w:basedOn w:val="Normal"/>
    <w:link w:val="Other"/>
    <w:rsid w:val="00441A17"/>
    <w:pPr>
      <w:widowControl w:val="0"/>
      <w:spacing w:after="120"/>
    </w:pPr>
    <w:rPr>
      <w:b/>
      <w:bCs/>
      <w:noProof w:val="0"/>
      <w:sz w:val="22"/>
      <w:szCs w:val="22"/>
      <w:lang w:val="en-GB"/>
    </w:rPr>
  </w:style>
  <w:style w:type="table" w:customStyle="1" w:styleId="GrilTabel1">
    <w:name w:val="Grilă Tabel1"/>
    <w:basedOn w:val="TabelNormal"/>
    <w:next w:val="GrilTabel"/>
    <w:uiPriority w:val="39"/>
    <w:rsid w:val="00EA596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srstraseni@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CA2D0-022F-4B60-90D3-449BE859F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69</Pages>
  <Words>24797</Words>
  <Characters>143823</Characters>
  <Application>Microsoft Office Word</Application>
  <DocSecurity>0</DocSecurity>
  <Lines>1198</Lines>
  <Paragraphs>336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Mamaliga</cp:lastModifiedBy>
  <cp:revision>8</cp:revision>
  <cp:lastPrinted>2021-06-01T11:52:00Z</cp:lastPrinted>
  <dcterms:created xsi:type="dcterms:W3CDTF">2021-06-14T10:00:00Z</dcterms:created>
  <dcterms:modified xsi:type="dcterms:W3CDTF">2023-11-09T16:04:00Z</dcterms:modified>
</cp:coreProperties>
</file>