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E296B">
      <w:pPr>
        <w:pStyle w:val="a"/>
        <w:numPr>
          <w:ilvl w:val="0"/>
          <w:numId w:val="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E296B">
      <w:pPr>
        <w:pStyle w:val="a"/>
        <w:numPr>
          <w:ilvl w:val="0"/>
          <w:numId w:val="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E296B">
      <w:pPr>
        <w:pStyle w:val="a"/>
        <w:numPr>
          <w:ilvl w:val="0"/>
          <w:numId w:val="1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E296B">
      <w:pPr>
        <w:pStyle w:val="a"/>
        <w:numPr>
          <w:ilvl w:val="0"/>
          <w:numId w:val="1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E296B">
      <w:pPr>
        <w:pStyle w:val="a"/>
        <w:numPr>
          <w:ilvl w:val="0"/>
          <w:numId w:val="1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E296B">
      <w:pPr>
        <w:pStyle w:val="a"/>
        <w:numPr>
          <w:ilvl w:val="0"/>
          <w:numId w:val="1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E296B">
      <w:pPr>
        <w:pStyle w:val="a"/>
        <w:numPr>
          <w:ilvl w:val="0"/>
          <w:numId w:val="1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E296B">
      <w:pPr>
        <w:pStyle w:val="a"/>
        <w:numPr>
          <w:ilvl w:val="0"/>
          <w:numId w:val="1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E296B">
      <w:pPr>
        <w:pStyle w:val="a"/>
        <w:numPr>
          <w:ilvl w:val="0"/>
          <w:numId w:val="1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E296B">
      <w:pPr>
        <w:pStyle w:val="a"/>
        <w:numPr>
          <w:ilvl w:val="0"/>
          <w:numId w:val="14"/>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E296B">
      <w:pPr>
        <w:pStyle w:val="a"/>
        <w:numPr>
          <w:ilvl w:val="0"/>
          <w:numId w:val="14"/>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E296B">
      <w:pPr>
        <w:pStyle w:val="a"/>
        <w:numPr>
          <w:ilvl w:val="0"/>
          <w:numId w:val="1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E296B">
      <w:pPr>
        <w:pStyle w:val="a"/>
        <w:numPr>
          <w:ilvl w:val="0"/>
          <w:numId w:val="1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E296B">
      <w:pPr>
        <w:pStyle w:val="a"/>
        <w:numPr>
          <w:ilvl w:val="0"/>
          <w:numId w:val="14"/>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E296B">
      <w:pPr>
        <w:pStyle w:val="a"/>
        <w:numPr>
          <w:ilvl w:val="0"/>
          <w:numId w:val="1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E296B">
      <w:pPr>
        <w:pStyle w:val="a"/>
        <w:numPr>
          <w:ilvl w:val="0"/>
          <w:numId w:val="14"/>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E296B">
      <w:pPr>
        <w:pStyle w:val="a"/>
        <w:numPr>
          <w:ilvl w:val="0"/>
          <w:numId w:val="14"/>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E296B">
      <w:pPr>
        <w:pStyle w:val="a"/>
        <w:numPr>
          <w:ilvl w:val="0"/>
          <w:numId w:val="1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E296B">
      <w:pPr>
        <w:pStyle w:val="a"/>
        <w:numPr>
          <w:ilvl w:val="0"/>
          <w:numId w:val="1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E296B">
      <w:pPr>
        <w:pStyle w:val="a"/>
        <w:numPr>
          <w:ilvl w:val="0"/>
          <w:numId w:val="1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E296B">
      <w:pPr>
        <w:pStyle w:val="a"/>
        <w:numPr>
          <w:ilvl w:val="0"/>
          <w:numId w:val="1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E296B">
      <w:pPr>
        <w:pStyle w:val="a"/>
        <w:numPr>
          <w:ilvl w:val="0"/>
          <w:numId w:val="1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E296B">
      <w:pPr>
        <w:pStyle w:val="a"/>
        <w:numPr>
          <w:ilvl w:val="0"/>
          <w:numId w:val="1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E296B">
      <w:pPr>
        <w:pStyle w:val="a"/>
        <w:numPr>
          <w:ilvl w:val="0"/>
          <w:numId w:val="14"/>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E296B">
      <w:pPr>
        <w:pStyle w:val="a"/>
        <w:numPr>
          <w:ilvl w:val="0"/>
          <w:numId w:val="1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E296B">
      <w:pPr>
        <w:pStyle w:val="a"/>
        <w:numPr>
          <w:ilvl w:val="0"/>
          <w:numId w:val="1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E296B">
      <w:pPr>
        <w:pStyle w:val="a"/>
        <w:numPr>
          <w:ilvl w:val="0"/>
          <w:numId w:val="14"/>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E296B">
      <w:pPr>
        <w:pStyle w:val="a"/>
        <w:numPr>
          <w:ilvl w:val="0"/>
          <w:numId w:val="1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E296B">
      <w:pPr>
        <w:pStyle w:val="a"/>
        <w:numPr>
          <w:ilvl w:val="0"/>
          <w:numId w:val="1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E296B">
      <w:pPr>
        <w:pStyle w:val="a"/>
        <w:numPr>
          <w:ilvl w:val="0"/>
          <w:numId w:val="1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E296B">
      <w:pPr>
        <w:pStyle w:val="a"/>
        <w:numPr>
          <w:ilvl w:val="0"/>
          <w:numId w:val="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E296B">
      <w:pPr>
        <w:pStyle w:val="a"/>
        <w:numPr>
          <w:ilvl w:val="0"/>
          <w:numId w:val="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E296B">
      <w:pPr>
        <w:pStyle w:val="a"/>
        <w:numPr>
          <w:ilvl w:val="0"/>
          <w:numId w:val="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E296B">
      <w:pPr>
        <w:pStyle w:val="a"/>
        <w:numPr>
          <w:ilvl w:val="0"/>
          <w:numId w:val="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E296B">
      <w:pPr>
        <w:pStyle w:val="a"/>
        <w:numPr>
          <w:ilvl w:val="0"/>
          <w:numId w:val="1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E296B" w:rsidP="000E296B">
      <w:pPr>
        <w:pStyle w:val="a"/>
        <w:numPr>
          <w:ilvl w:val="0"/>
          <w:numId w:val="1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E296B">
      <w:pPr>
        <w:pStyle w:val="a"/>
        <w:numPr>
          <w:ilvl w:val="0"/>
          <w:numId w:val="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E296B">
      <w:pPr>
        <w:pStyle w:val="a"/>
        <w:numPr>
          <w:ilvl w:val="0"/>
          <w:numId w:val="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E296B">
      <w:pPr>
        <w:pStyle w:val="a"/>
        <w:numPr>
          <w:ilvl w:val="0"/>
          <w:numId w:val="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E296B">
      <w:pPr>
        <w:pStyle w:val="a"/>
        <w:numPr>
          <w:ilvl w:val="0"/>
          <w:numId w:val="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E296B">
      <w:pPr>
        <w:pStyle w:val="a"/>
        <w:numPr>
          <w:ilvl w:val="0"/>
          <w:numId w:val="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E296B">
      <w:pPr>
        <w:pStyle w:val="a"/>
        <w:numPr>
          <w:ilvl w:val="0"/>
          <w:numId w:val="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E296B">
      <w:pPr>
        <w:pStyle w:val="a"/>
        <w:numPr>
          <w:ilvl w:val="0"/>
          <w:numId w:val="9"/>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E296B">
      <w:pPr>
        <w:pStyle w:val="a"/>
        <w:numPr>
          <w:ilvl w:val="0"/>
          <w:numId w:val="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E296B">
      <w:pPr>
        <w:pStyle w:val="a"/>
        <w:numPr>
          <w:ilvl w:val="0"/>
          <w:numId w:val="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E296B">
      <w:pPr>
        <w:pStyle w:val="a"/>
        <w:numPr>
          <w:ilvl w:val="0"/>
          <w:numId w:val="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0E296B">
      <w:pPr>
        <w:pStyle w:val="a"/>
        <w:numPr>
          <w:ilvl w:val="0"/>
          <w:numId w:val="1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0E296B">
      <w:pPr>
        <w:pStyle w:val="a"/>
        <w:numPr>
          <w:ilvl w:val="0"/>
          <w:numId w:val="1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0E296B">
      <w:pPr>
        <w:pStyle w:val="a"/>
        <w:numPr>
          <w:ilvl w:val="0"/>
          <w:numId w:val="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0E296B">
      <w:pPr>
        <w:pStyle w:val="a"/>
        <w:numPr>
          <w:ilvl w:val="0"/>
          <w:numId w:val="1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0E296B">
      <w:pPr>
        <w:pStyle w:val="a"/>
        <w:numPr>
          <w:ilvl w:val="0"/>
          <w:numId w:val="1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0E296B">
      <w:pPr>
        <w:pStyle w:val="a"/>
        <w:numPr>
          <w:ilvl w:val="0"/>
          <w:numId w:val="1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0E296B">
      <w:pPr>
        <w:pStyle w:val="a"/>
        <w:numPr>
          <w:ilvl w:val="0"/>
          <w:numId w:val="1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0E296B">
      <w:pPr>
        <w:pStyle w:val="a"/>
        <w:numPr>
          <w:ilvl w:val="0"/>
          <w:numId w:val="1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 xml:space="preserve">rezentarea angajamentului se face la solicitarea autorității </w:t>
      </w:r>
      <w:r w:rsidR="00D53648" w:rsidRPr="00FF430B">
        <w:rPr>
          <w:lang w:val="ro-MD"/>
        </w:rPr>
        <w:lastRenderedPageBreak/>
        <w:t>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valabilităţii ofertei începe să decurgă din momentul termenului limită de </w:t>
      </w:r>
      <w:r w:rsidR="005805E6" w:rsidRPr="00FF430B">
        <w:rPr>
          <w:lang w:val="ro-MD"/>
        </w:rPr>
        <w:lastRenderedPageBreak/>
        <w:t>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w:t>
      </w:r>
      <w:r w:rsidR="00B00190" w:rsidRPr="00FF430B">
        <w:rPr>
          <w:bCs/>
          <w:noProof w:val="0"/>
          <w:color w:val="000000" w:themeColor="text1"/>
          <w:lang w:val="ro-MD" w:eastAsia="it-IT"/>
        </w:rPr>
        <w:lastRenderedPageBreak/>
        <w:t>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0E296B">
      <w:pPr>
        <w:pStyle w:val="a7"/>
        <w:numPr>
          <w:ilvl w:val="0"/>
          <w:numId w:val="4"/>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0E296B">
      <w:pPr>
        <w:pStyle w:val="a7"/>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0E296B">
      <w:pPr>
        <w:pStyle w:val="a7"/>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lastRenderedPageBreak/>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0E296B">
      <w:pPr>
        <w:pStyle w:val="a7"/>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0E296B">
      <w:pPr>
        <w:pStyle w:val="a7"/>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0E296B">
      <w:pPr>
        <w:pStyle w:val="a7"/>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0E296B">
      <w:pPr>
        <w:pStyle w:val="a7"/>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bookmarkEnd w:id="59"/>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lastRenderedPageBreak/>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E296B">
            <w:pPr>
              <w:pStyle w:val="a"/>
              <w:numPr>
                <w:ilvl w:val="0"/>
                <w:numId w:val="1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0E296B">
      <w:pPr>
        <w:numPr>
          <w:ilvl w:val="0"/>
          <w:numId w:val="16"/>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4A5FA1" w:rsidRDefault="00892FAB" w:rsidP="00892FAB">
            <w:pPr>
              <w:tabs>
                <w:tab w:val="left" w:pos="360"/>
              </w:tabs>
              <w:jc w:val="both"/>
              <w:rPr>
                <w:noProof w:val="0"/>
                <w:lang w:val="pt-BR" w:eastAsia="ru-RU"/>
              </w:rPr>
            </w:pPr>
            <w:r w:rsidRPr="004A5FA1">
              <w:rPr>
                <w:b/>
                <w:noProof w:val="0"/>
                <w:lang w:val="pt-BR" w:eastAsia="ru-RU"/>
              </w:rPr>
              <w:t>_________________________</w:t>
            </w:r>
            <w:r w:rsidRPr="004A5FA1">
              <w:rPr>
                <w:noProof w:val="0"/>
                <w:lang w:val="pt-BR" w:eastAsia="ru-RU"/>
              </w:rPr>
              <w:t>reprezentat legal prin</w:t>
            </w:r>
            <w:r w:rsidRPr="004A5FA1">
              <w:rPr>
                <w:b/>
                <w:noProof w:val="0"/>
                <w:lang w:val="pt-BR" w:eastAsia="ru-RU"/>
              </w:rPr>
              <w:t>___________________</w:t>
            </w:r>
            <w:r w:rsidRPr="004A5FA1">
              <w:rPr>
                <w:noProof w:val="0"/>
                <w:lang w:val="pt-BR" w:eastAsia="ru-RU"/>
              </w:rPr>
              <w:t xml:space="preserve">, </w:t>
            </w:r>
            <w:r w:rsidRPr="00892FAB">
              <w:rPr>
                <w:noProof w:val="0"/>
                <w:lang w:eastAsia="ru-RU"/>
              </w:rPr>
              <w:t>în calitate</w:t>
            </w:r>
            <w:r w:rsidRPr="004A5FA1">
              <w:rPr>
                <w:noProof w:val="0"/>
                <w:lang w:val="pt-BR" w:eastAsia="ru-RU"/>
              </w:rPr>
              <w:t xml:space="preserve"> de </w:t>
            </w:r>
            <w:r w:rsidRPr="004A5FA1">
              <w:rPr>
                <w:i/>
                <w:noProof w:val="0"/>
                <w:lang w:val="pt-BR" w:eastAsia="ru-RU"/>
              </w:rPr>
              <w:t>Beneficiar</w:t>
            </w:r>
            <w:r w:rsidRPr="004A5FA1">
              <w:rPr>
                <w:noProof w:val="0"/>
                <w:lang w:val="pt-BR" w:eastAsia="ru-RU"/>
              </w:rPr>
              <w:t>, IDNO,</w:t>
            </w:r>
            <w:r w:rsidRPr="004A5FA1">
              <w:rPr>
                <w:i/>
                <w:noProof w:val="0"/>
                <w:lang w:val="pt-BR" w:eastAsia="ru-RU"/>
              </w:rPr>
              <w:t xml:space="preserve"> </w:t>
            </w:r>
            <w:r w:rsidRPr="004A5FA1">
              <w:rPr>
                <w:noProof w:val="0"/>
                <w:lang w:val="pt-BR" w:eastAsia="ru-RU"/>
              </w:rPr>
              <w:t xml:space="preserve"> pe de o parte,</w:t>
            </w:r>
          </w:p>
        </w:tc>
        <w:tc>
          <w:tcPr>
            <w:tcW w:w="2447" w:type="pct"/>
          </w:tcPr>
          <w:p w14:paraId="521E2758" w14:textId="77777777" w:rsidR="00892FAB" w:rsidRPr="004A5FA1" w:rsidRDefault="00892FAB" w:rsidP="00892FAB">
            <w:pPr>
              <w:tabs>
                <w:tab w:val="left" w:pos="360"/>
              </w:tabs>
              <w:jc w:val="both"/>
              <w:rPr>
                <w:noProof w:val="0"/>
                <w:lang w:val="pt-BR" w:eastAsia="ru-RU"/>
              </w:rPr>
            </w:pPr>
            <w:r w:rsidRPr="004A5FA1">
              <w:rPr>
                <w:b/>
                <w:noProof w:val="0"/>
                <w:lang w:val="pt-BR" w:eastAsia="ru-RU"/>
              </w:rPr>
              <w:t>_______________________</w:t>
            </w:r>
            <w:r w:rsidRPr="004A5FA1">
              <w:rPr>
                <w:noProof w:val="0"/>
                <w:lang w:val="pt-BR" w:eastAsia="ru-RU"/>
              </w:rPr>
              <w:t>reprezentat legal prin</w:t>
            </w:r>
            <w:r w:rsidRPr="004A5FA1">
              <w:rPr>
                <w:b/>
                <w:noProof w:val="0"/>
                <w:lang w:val="pt-BR" w:eastAsia="ru-RU"/>
              </w:rPr>
              <w:t>___________________</w:t>
            </w:r>
            <w:r w:rsidRPr="004A5FA1">
              <w:rPr>
                <w:noProof w:val="0"/>
                <w:lang w:val="pt-BR" w:eastAsia="ru-RU"/>
              </w:rPr>
              <w:t xml:space="preserve">, în calitate de </w:t>
            </w:r>
            <w:r w:rsidRPr="004A5FA1">
              <w:rPr>
                <w:i/>
                <w:noProof w:val="0"/>
                <w:lang w:val="pt-BR" w:eastAsia="ru-RU"/>
              </w:rPr>
              <w:t xml:space="preserve">Antreprenor, </w:t>
            </w:r>
            <w:r w:rsidRPr="004A5FA1">
              <w:rPr>
                <w:noProof w:val="0"/>
                <w:lang w:val="pt-BR" w:eastAsia="ru-RU"/>
              </w:rPr>
              <w:t>IDNO</w:t>
            </w:r>
            <w:r w:rsidRPr="004A5FA1">
              <w:rPr>
                <w:i/>
                <w:noProof w:val="0"/>
                <w:lang w:val="pt-BR" w:eastAsia="ru-RU"/>
              </w:rPr>
              <w:t xml:space="preserve">, </w:t>
            </w:r>
            <w:r w:rsidRPr="004A5FA1">
              <w:rPr>
                <w:noProof w:val="0"/>
                <w:lang w:val="pt-BR" w:eastAsia="ru-RU"/>
              </w:rPr>
              <w:t xml:space="preserve"> pe de altă parte,</w:t>
            </w:r>
          </w:p>
        </w:tc>
      </w:tr>
    </w:tbl>
    <w:p w14:paraId="28D8BF11" w14:textId="77777777" w:rsidR="00892FAB" w:rsidRPr="004A5FA1" w:rsidRDefault="00892FAB" w:rsidP="00892FAB">
      <w:pPr>
        <w:tabs>
          <w:tab w:val="left" w:pos="1260"/>
        </w:tabs>
        <w:contextualSpacing/>
        <w:jc w:val="both"/>
        <w:rPr>
          <w:noProof w:val="0"/>
          <w:lang w:val="pt-BR" w:eastAsia="ru-RU"/>
        </w:rPr>
      </w:pPr>
      <w:r w:rsidRPr="004A5FA1">
        <w:rPr>
          <w:noProof w:val="0"/>
          <w:lang w:val="pt-BR" w:eastAsia="ru-RU"/>
        </w:rPr>
        <w:t xml:space="preserve">ambii (denumiţi în continuare </w:t>
      </w:r>
      <w:r w:rsidRPr="004A5FA1">
        <w:rPr>
          <w:i/>
          <w:noProof w:val="0"/>
          <w:lang w:val="pt-BR" w:eastAsia="ru-RU"/>
        </w:rPr>
        <w:t>Părţi</w:t>
      </w:r>
      <w:r w:rsidRPr="004A5FA1">
        <w:rPr>
          <w:noProof w:val="0"/>
          <w:lang w:val="pt-BR"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4A5FA1" w:rsidRDefault="00892FAB" w:rsidP="00892FAB">
            <w:pPr>
              <w:tabs>
                <w:tab w:val="left" w:pos="360"/>
              </w:tabs>
              <w:jc w:val="both"/>
              <w:rPr>
                <w:noProof w:val="0"/>
                <w:lang w:val="pt-BR" w:eastAsia="ru-RU"/>
              </w:rPr>
            </w:pPr>
          </w:p>
          <w:p w14:paraId="505C573D" w14:textId="77777777" w:rsidR="00892FAB" w:rsidRPr="004A5FA1" w:rsidRDefault="00892FAB" w:rsidP="00892FAB">
            <w:pPr>
              <w:tabs>
                <w:tab w:val="left" w:pos="525"/>
                <w:tab w:val="left" w:pos="1134"/>
                <w:tab w:val="left" w:pos="3705"/>
              </w:tabs>
              <w:jc w:val="both"/>
              <w:rPr>
                <w:b/>
                <w:noProof w:val="0"/>
                <w:lang w:val="pt-BR" w:eastAsia="ru-RU"/>
              </w:rPr>
            </w:pPr>
            <w:r w:rsidRPr="004A5FA1">
              <w:rPr>
                <w:b/>
                <w:noProof w:val="0"/>
                <w:lang w:val="pt-BR" w:eastAsia="ru-RU"/>
              </w:rPr>
              <w:t>1. OBIECTUL CONTRACTULUI</w:t>
            </w:r>
          </w:p>
          <w:p w14:paraId="018B9508" w14:textId="77777777" w:rsidR="00892FAB" w:rsidRPr="004A5FA1" w:rsidRDefault="00892FAB" w:rsidP="00892FAB">
            <w:pPr>
              <w:tabs>
                <w:tab w:val="left" w:pos="360"/>
              </w:tabs>
              <w:ind w:left="-15" w:right="-15" w:firstLine="15"/>
              <w:jc w:val="both"/>
              <w:rPr>
                <w:noProof w:val="0"/>
                <w:lang w:val="pt-BR" w:eastAsia="ru-RU"/>
              </w:rPr>
            </w:pPr>
            <w:r w:rsidRPr="004A5FA1">
              <w:rPr>
                <w:noProof w:val="0"/>
                <w:lang w:val="pt-BR" w:eastAsia="ru-RU"/>
              </w:rPr>
              <w:t xml:space="preserve">Antreprenorul se obligă să execute </w:t>
            </w:r>
            <w:r w:rsidRPr="004A5FA1">
              <w:rPr>
                <w:b/>
                <w:noProof w:val="0"/>
                <w:lang w:val="pt-BR" w:eastAsia="ru-RU"/>
              </w:rPr>
              <w:t xml:space="preserve">lucrările </w:t>
            </w:r>
            <w:r w:rsidRPr="004A5FA1">
              <w:rPr>
                <w:i/>
                <w:noProof w:val="0"/>
                <w:lang w:val="pt-BR" w:eastAsia="ru-RU"/>
              </w:rPr>
              <w:t xml:space="preserve">______________________________________________ </w:t>
            </w:r>
            <w:r w:rsidRPr="004A5FA1">
              <w:rPr>
                <w:noProof w:val="0"/>
                <w:lang w:val="pt-BR" w:eastAsia="ru-RU"/>
              </w:rPr>
              <w:t xml:space="preserve">în conformitate cu prevederile proiectului tehnic, cu detaliile de execuţie, precum şi cu normativele, standardele şi prescripţiile tehnice, achiziționate conform procedurii de achiziție publică                               nr.     </w:t>
            </w:r>
            <w:r w:rsidRPr="004A5FA1">
              <w:rPr>
                <w:b/>
                <w:noProof w:val="0"/>
                <w:lang w:val="pt-BR" w:eastAsia="ru-RU"/>
              </w:rPr>
              <w:t xml:space="preserve">________________ </w:t>
            </w:r>
            <w:r w:rsidRPr="004A5FA1">
              <w:rPr>
                <w:noProof w:val="0"/>
                <w:lang w:val="pt-BR" w:eastAsia="ru-RU"/>
              </w:rPr>
              <w:t xml:space="preserve">din </w:t>
            </w:r>
            <w:r w:rsidRPr="004A5FA1">
              <w:rPr>
                <w:b/>
                <w:noProof w:val="0"/>
                <w:lang w:val="pt-BR" w:eastAsia="ru-RU"/>
              </w:rPr>
              <w:t>___________________</w:t>
            </w:r>
            <w:r w:rsidRPr="004A5FA1">
              <w:rPr>
                <w:noProof w:val="0"/>
                <w:lang w:val="pt-BR" w:eastAsia="ru-RU"/>
              </w:rPr>
              <w:t>,</w:t>
            </w:r>
            <w:r w:rsidRPr="004A5FA1">
              <w:rPr>
                <w:b/>
                <w:noProof w:val="0"/>
                <w:lang w:val="pt-BR" w:eastAsia="ru-RU"/>
              </w:rPr>
              <w:t xml:space="preserve"> </w:t>
            </w:r>
            <w:r w:rsidRPr="004A5FA1">
              <w:rPr>
                <w:noProof w:val="0"/>
                <w:lang w:val="pt-BR" w:eastAsia="ru-RU"/>
              </w:rPr>
              <w:t xml:space="preserve">în baza deciziei grupului de lucru al Beneficiarului nr. </w:t>
            </w:r>
            <w:r w:rsidRPr="004A5FA1">
              <w:rPr>
                <w:b/>
                <w:noProof w:val="0"/>
                <w:lang w:val="pt-BR" w:eastAsia="ru-RU"/>
              </w:rPr>
              <w:t>_____________</w:t>
            </w:r>
            <w:r w:rsidRPr="004A5FA1">
              <w:rPr>
                <w:noProof w:val="0"/>
                <w:lang w:val="pt-BR" w:eastAsia="ru-RU"/>
              </w:rPr>
              <w:t xml:space="preserve"> din </w:t>
            </w:r>
            <w:r w:rsidRPr="004A5FA1">
              <w:rPr>
                <w:b/>
                <w:noProof w:val="0"/>
                <w:lang w:val="pt-BR" w:eastAsia="ru-RU"/>
              </w:rPr>
              <w:t>___________________</w:t>
            </w:r>
            <w:r w:rsidRPr="004A5FA1">
              <w:rPr>
                <w:noProof w:val="0"/>
                <w:lang w:val="pt-BR" w:eastAsia="ru-RU"/>
              </w:rPr>
              <w:t>.</w:t>
            </w:r>
          </w:p>
          <w:p w14:paraId="62E10D86" w14:textId="77777777" w:rsidR="00892FAB" w:rsidRPr="004A5FA1" w:rsidRDefault="00892FAB" w:rsidP="00892FAB">
            <w:pPr>
              <w:tabs>
                <w:tab w:val="left" w:pos="360"/>
              </w:tabs>
              <w:jc w:val="both"/>
              <w:rPr>
                <w:noProof w:val="0"/>
                <w:lang w:val="pt-BR" w:eastAsia="ru-RU"/>
              </w:rPr>
            </w:pPr>
          </w:p>
          <w:p w14:paraId="6ED0C1AB" w14:textId="77777777" w:rsidR="00892FAB" w:rsidRPr="004A5FA1" w:rsidRDefault="00892FAB" w:rsidP="00892FAB">
            <w:pPr>
              <w:tabs>
                <w:tab w:val="left" w:pos="525"/>
                <w:tab w:val="left" w:pos="567"/>
              </w:tabs>
              <w:ind w:left="-15"/>
              <w:jc w:val="both"/>
              <w:rPr>
                <w:b/>
                <w:noProof w:val="0"/>
                <w:lang w:val="pt-BR" w:eastAsia="ru-RU"/>
              </w:rPr>
            </w:pPr>
            <w:r w:rsidRPr="004A5FA1">
              <w:rPr>
                <w:b/>
                <w:noProof w:val="0"/>
                <w:lang w:val="pt-BR" w:eastAsia="ru-RU"/>
              </w:rPr>
              <w:t>2. DOCUMENTELE CONTRACTULUI</w:t>
            </w:r>
          </w:p>
          <w:p w14:paraId="59A2A951" w14:textId="77777777" w:rsidR="00892FAB" w:rsidRPr="004A5FA1" w:rsidRDefault="00892FAB" w:rsidP="00892FAB">
            <w:pPr>
              <w:tabs>
                <w:tab w:val="left" w:pos="360"/>
              </w:tabs>
              <w:jc w:val="both"/>
              <w:rPr>
                <w:noProof w:val="0"/>
                <w:lang w:val="pt-BR" w:eastAsia="ru-RU"/>
              </w:rPr>
            </w:pPr>
            <w:r w:rsidRPr="004A5FA1">
              <w:rPr>
                <w:noProof w:val="0"/>
                <w:lang w:val="pt-BR" w:eastAsia="ru-RU"/>
              </w:rPr>
              <w:t>2.1. Următoarele documente vor fi considerate părţi componente ale Contractului:</w:t>
            </w:r>
          </w:p>
          <w:p w14:paraId="50466D5B" w14:textId="77777777" w:rsidR="00892FAB" w:rsidRPr="00892FAB" w:rsidRDefault="00892FAB" w:rsidP="000E296B">
            <w:pPr>
              <w:numPr>
                <w:ilvl w:val="0"/>
                <w:numId w:val="18"/>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4A5FA1" w:rsidRDefault="00892FAB" w:rsidP="000E296B">
            <w:pPr>
              <w:numPr>
                <w:ilvl w:val="0"/>
                <w:numId w:val="18"/>
              </w:numPr>
              <w:tabs>
                <w:tab w:val="left" w:pos="360"/>
              </w:tabs>
              <w:suppressAutoHyphens/>
              <w:ind w:left="-15" w:firstLine="0"/>
              <w:jc w:val="both"/>
              <w:rPr>
                <w:noProof w:val="0"/>
                <w:lang w:val="pt-BR" w:eastAsia="ru-RU"/>
              </w:rPr>
            </w:pPr>
            <w:r w:rsidRPr="004A5FA1">
              <w:rPr>
                <w:noProof w:val="0"/>
                <w:lang w:val="pt-BR" w:eastAsia="ru-RU"/>
              </w:rPr>
              <w:t>Propunerea tehnică și propunerea financiară;</w:t>
            </w:r>
          </w:p>
          <w:p w14:paraId="39152015" w14:textId="77777777" w:rsidR="00892FAB" w:rsidRPr="00892FAB" w:rsidRDefault="00892FAB" w:rsidP="000E296B">
            <w:pPr>
              <w:numPr>
                <w:ilvl w:val="0"/>
                <w:numId w:val="18"/>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4A5FA1" w:rsidRDefault="00892FAB" w:rsidP="000E296B">
            <w:pPr>
              <w:numPr>
                <w:ilvl w:val="0"/>
                <w:numId w:val="18"/>
              </w:numPr>
              <w:tabs>
                <w:tab w:val="left" w:pos="360"/>
              </w:tabs>
              <w:suppressAutoHyphens/>
              <w:ind w:left="-15" w:firstLine="0"/>
              <w:jc w:val="both"/>
              <w:rPr>
                <w:noProof w:val="0"/>
                <w:lang w:val="pt-BR" w:eastAsia="ru-RU"/>
              </w:rPr>
            </w:pPr>
            <w:r w:rsidRPr="004A5FA1">
              <w:rPr>
                <w:noProof w:val="0"/>
                <w:lang w:val="pt-BR" w:eastAsia="ru-RU"/>
              </w:rPr>
              <w:t>Garanția de bună execuție a contractului;</w:t>
            </w:r>
          </w:p>
          <w:p w14:paraId="1AD066D4" w14:textId="77777777" w:rsidR="00892FAB" w:rsidRPr="004A5FA1" w:rsidRDefault="00892FAB" w:rsidP="000E296B">
            <w:pPr>
              <w:numPr>
                <w:ilvl w:val="0"/>
                <w:numId w:val="18"/>
              </w:numPr>
              <w:tabs>
                <w:tab w:val="left" w:pos="360"/>
              </w:tabs>
              <w:suppressAutoHyphens/>
              <w:ind w:left="-15" w:firstLine="0"/>
              <w:jc w:val="both"/>
              <w:rPr>
                <w:noProof w:val="0"/>
                <w:lang w:val="pt-BR" w:eastAsia="ru-RU"/>
              </w:rPr>
            </w:pPr>
            <w:r w:rsidRPr="004A5FA1">
              <w:rPr>
                <w:noProof w:val="0"/>
                <w:lang w:val="pt-BR" w:eastAsia="ru-RU"/>
              </w:rPr>
              <w:t>Acordul de asociere (după caz);</w:t>
            </w:r>
          </w:p>
          <w:p w14:paraId="48058C30" w14:textId="77777777" w:rsidR="00892FAB" w:rsidRPr="004A5FA1" w:rsidRDefault="00892FAB" w:rsidP="000E296B">
            <w:pPr>
              <w:numPr>
                <w:ilvl w:val="0"/>
                <w:numId w:val="18"/>
              </w:numPr>
              <w:tabs>
                <w:tab w:val="left" w:pos="360"/>
              </w:tabs>
              <w:suppressAutoHyphens/>
              <w:ind w:left="-15" w:firstLine="0"/>
              <w:jc w:val="both"/>
              <w:rPr>
                <w:noProof w:val="0"/>
                <w:lang w:val="pt-BR" w:eastAsia="ru-RU"/>
              </w:rPr>
            </w:pPr>
            <w:r w:rsidRPr="004A5FA1">
              <w:rPr>
                <w:noProof w:val="0"/>
                <w:lang w:val="pt-BR" w:eastAsia="ru-RU"/>
              </w:rPr>
              <w:t xml:space="preserve">Contractele încheiate cu subcontractanții (după </w:t>
            </w:r>
            <w:r w:rsidRPr="00892FAB">
              <w:rPr>
                <w:noProof w:val="0"/>
                <w:lang w:eastAsia="ru-RU"/>
              </w:rPr>
              <w:t>caz</w:t>
            </w:r>
            <w:r w:rsidRPr="004A5FA1">
              <w:rPr>
                <w:noProof w:val="0"/>
                <w:lang w:val="pt-BR" w:eastAsia="ru-RU"/>
              </w:rPr>
              <w:t>);</w:t>
            </w:r>
          </w:p>
          <w:p w14:paraId="17DFD79F" w14:textId="77777777" w:rsidR="00892FAB" w:rsidRPr="004A5FA1" w:rsidRDefault="00892FAB" w:rsidP="000E296B">
            <w:pPr>
              <w:numPr>
                <w:ilvl w:val="0"/>
                <w:numId w:val="18"/>
              </w:numPr>
              <w:tabs>
                <w:tab w:val="left" w:pos="360"/>
              </w:tabs>
              <w:suppressAutoHyphens/>
              <w:ind w:left="-15" w:firstLine="0"/>
              <w:jc w:val="both"/>
              <w:rPr>
                <w:noProof w:val="0"/>
                <w:lang w:val="pt-BR" w:eastAsia="ru-RU"/>
              </w:rPr>
            </w:pPr>
            <w:r w:rsidRPr="004A5FA1">
              <w:rPr>
                <w:noProof w:val="0"/>
                <w:lang w:val="pt-BR" w:eastAsia="ru-RU"/>
              </w:rPr>
              <w:t>Graficul de execuție a contractului aprobat de ambele părți.</w:t>
            </w:r>
          </w:p>
          <w:p w14:paraId="015F9B80" w14:textId="77777777" w:rsidR="00892FAB" w:rsidRPr="004A5FA1" w:rsidRDefault="00892FAB" w:rsidP="00892FAB">
            <w:pPr>
              <w:tabs>
                <w:tab w:val="left" w:pos="360"/>
              </w:tabs>
              <w:ind w:left="1530"/>
              <w:contextualSpacing/>
              <w:jc w:val="both"/>
              <w:rPr>
                <w:noProof w:val="0"/>
                <w:lang w:val="pt-BR" w:eastAsia="ru-RU"/>
              </w:rPr>
            </w:pPr>
          </w:p>
          <w:p w14:paraId="4BDD1B79" w14:textId="77777777" w:rsidR="00892FAB" w:rsidRPr="004A5FA1" w:rsidRDefault="00892FAB" w:rsidP="00892FAB">
            <w:pPr>
              <w:tabs>
                <w:tab w:val="left" w:pos="525"/>
                <w:tab w:val="left" w:pos="3645"/>
              </w:tabs>
              <w:jc w:val="both"/>
              <w:rPr>
                <w:b/>
                <w:noProof w:val="0"/>
                <w:lang w:val="pt-BR" w:eastAsia="ru-RU"/>
              </w:rPr>
            </w:pPr>
            <w:r w:rsidRPr="004A5FA1">
              <w:rPr>
                <w:b/>
                <w:noProof w:val="0"/>
                <w:lang w:val="pt-BR" w:eastAsia="ru-RU"/>
              </w:rPr>
              <w:t>3. PREȚUL CONTRACTULUI ŞI MODALITĂŢILE DE PLATĂ</w:t>
            </w:r>
          </w:p>
          <w:p w14:paraId="7C73BD9B" w14:textId="77777777" w:rsidR="00892FAB" w:rsidRPr="004A5FA1" w:rsidRDefault="00892FAB" w:rsidP="00892FAB">
            <w:pPr>
              <w:jc w:val="both"/>
              <w:rPr>
                <w:noProof w:val="0"/>
                <w:lang w:val="pt-BR" w:eastAsia="ru-RU"/>
              </w:rPr>
            </w:pPr>
            <w:r w:rsidRPr="004A5FA1">
              <w:rPr>
                <w:noProof w:val="0"/>
                <w:lang w:val="pt-BR"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4A5FA1">
              <w:rPr>
                <w:noProof w:val="0"/>
                <w:lang w:val="pt-BR"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4A5FA1" w:rsidRDefault="00892FAB" w:rsidP="00892FAB">
            <w:pPr>
              <w:jc w:val="both"/>
              <w:rPr>
                <w:noProof w:val="0"/>
                <w:lang w:val="pt-BR" w:eastAsia="ru-RU"/>
              </w:rPr>
            </w:pPr>
            <w:r w:rsidRPr="004A5FA1">
              <w:rPr>
                <w:noProof w:val="0"/>
                <w:lang w:val="pt-BR"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4A5FA1" w:rsidRDefault="00892FAB" w:rsidP="00892FAB">
            <w:pPr>
              <w:jc w:val="both"/>
              <w:rPr>
                <w:noProof w:val="0"/>
                <w:lang w:val="pt-BR" w:eastAsia="ru-RU"/>
              </w:rPr>
            </w:pPr>
            <w:r w:rsidRPr="004A5FA1">
              <w:rPr>
                <w:noProof w:val="0"/>
                <w:lang w:val="pt-BR" w:eastAsia="ru-RU"/>
              </w:rPr>
              <w:t>3.4. Beneficiarul va verifica procesele-verbale de recepție a lucrărilor executate în termen de ________ zile de la primirea acestora de la Antreprenor.</w:t>
            </w:r>
          </w:p>
          <w:p w14:paraId="09461B17" w14:textId="77777777" w:rsidR="00892FAB" w:rsidRPr="004A5FA1" w:rsidRDefault="00892FAB" w:rsidP="00892FAB">
            <w:pPr>
              <w:jc w:val="both"/>
              <w:rPr>
                <w:noProof w:val="0"/>
                <w:lang w:val="pt-BR" w:eastAsia="ru-RU"/>
              </w:rPr>
            </w:pPr>
            <w:r w:rsidRPr="004A5FA1">
              <w:rPr>
                <w:noProof w:val="0"/>
                <w:lang w:val="pt-BR"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4A5FA1">
              <w:rPr>
                <w:noProof w:val="0"/>
                <w:lang w:val="pt-BR"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4A5FA1" w:rsidRDefault="00892FAB" w:rsidP="00892FAB">
            <w:pPr>
              <w:jc w:val="both"/>
              <w:rPr>
                <w:noProof w:val="0"/>
                <w:lang w:val="pt-BR" w:eastAsia="ru-RU"/>
              </w:rPr>
            </w:pPr>
            <w:r w:rsidRPr="004A5FA1">
              <w:rPr>
                <w:noProof w:val="0"/>
                <w:lang w:val="pt-BR"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4A5FA1" w:rsidRDefault="00892FAB" w:rsidP="00892FAB">
            <w:pPr>
              <w:jc w:val="both"/>
              <w:rPr>
                <w:noProof w:val="0"/>
                <w:lang w:val="pt-BR" w:eastAsia="ru-RU"/>
              </w:rPr>
            </w:pPr>
          </w:p>
          <w:p w14:paraId="20ABD395" w14:textId="77777777" w:rsidR="00892FAB" w:rsidRPr="004A5FA1" w:rsidRDefault="00892FAB" w:rsidP="00892FAB">
            <w:pPr>
              <w:tabs>
                <w:tab w:val="left" w:pos="567"/>
              </w:tabs>
              <w:jc w:val="both"/>
              <w:rPr>
                <w:b/>
                <w:noProof w:val="0"/>
                <w:lang w:val="pt-BR" w:eastAsia="ru-RU"/>
              </w:rPr>
            </w:pPr>
            <w:r w:rsidRPr="004A5FA1">
              <w:rPr>
                <w:b/>
                <w:noProof w:val="0"/>
                <w:lang w:val="pt-BR" w:eastAsia="ru-RU"/>
              </w:rPr>
              <w:t>4. DURATA DE EXECUȚIE</w:t>
            </w:r>
          </w:p>
          <w:p w14:paraId="7AE0CE99"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4.1. Durata de execuţie a prezentului contract este de _________ luni, </w:t>
            </w:r>
            <w:r w:rsidRPr="00892FAB">
              <w:rPr>
                <w:noProof w:val="0"/>
                <w:lang w:eastAsia="ru-RU"/>
              </w:rPr>
              <w:t>începând de la data prevăzută în Ordinul de începere</w:t>
            </w:r>
            <w:r w:rsidRPr="004A5FA1">
              <w:rPr>
                <w:noProof w:val="0"/>
                <w:lang w:val="pt-BR" w:eastAsia="ru-RU"/>
              </w:rPr>
              <w:t>.</w:t>
            </w:r>
          </w:p>
          <w:p w14:paraId="1D62AAC3"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4A5FA1" w:rsidRDefault="00892FAB" w:rsidP="00892FAB">
            <w:pPr>
              <w:tabs>
                <w:tab w:val="left" w:pos="567"/>
              </w:tabs>
              <w:ind w:firstLine="29"/>
              <w:jc w:val="both"/>
              <w:rPr>
                <w:noProof w:val="0"/>
                <w:lang w:val="pt-BR" w:eastAsia="ru-RU"/>
              </w:rPr>
            </w:pPr>
            <w:r w:rsidRPr="004A5FA1">
              <w:rPr>
                <w:noProof w:val="0"/>
                <w:lang w:val="pt-BR"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4A5FA1" w:rsidRDefault="00892FAB" w:rsidP="00892FAB">
            <w:pPr>
              <w:tabs>
                <w:tab w:val="left" w:pos="567"/>
              </w:tabs>
              <w:ind w:right="-110"/>
              <w:jc w:val="both"/>
              <w:rPr>
                <w:noProof w:val="0"/>
                <w:lang w:val="pt-BR" w:eastAsia="ru-RU"/>
              </w:rPr>
            </w:pPr>
            <w:r w:rsidRPr="004A5FA1">
              <w:rPr>
                <w:noProof w:val="0"/>
                <w:lang w:val="pt-BR" w:eastAsia="ru-RU"/>
              </w:rPr>
              <w:t>4.4. Antreprenorul are dreptul la modificarea duratei de execuţie doar dacă aceasta nu se datorează din culpa sa.</w:t>
            </w:r>
          </w:p>
          <w:p w14:paraId="4E955007" w14:textId="77777777" w:rsidR="00892FAB" w:rsidRPr="004A5FA1" w:rsidRDefault="00892FAB" w:rsidP="00892FAB">
            <w:pPr>
              <w:tabs>
                <w:tab w:val="left" w:pos="567"/>
              </w:tabs>
              <w:jc w:val="both"/>
              <w:rPr>
                <w:noProof w:val="0"/>
                <w:lang w:val="pt-BR" w:eastAsia="ru-RU"/>
              </w:rPr>
            </w:pPr>
            <w:r w:rsidRPr="004A5FA1">
              <w:rPr>
                <w:noProof w:val="0"/>
                <w:lang w:val="pt-BR"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4A5FA1" w:rsidRDefault="00892FAB" w:rsidP="00892FAB">
            <w:pPr>
              <w:tabs>
                <w:tab w:val="left" w:pos="1276"/>
              </w:tabs>
              <w:jc w:val="both"/>
              <w:rPr>
                <w:noProof w:val="0"/>
                <w:lang w:val="pt-BR" w:eastAsia="ru-RU"/>
              </w:rPr>
            </w:pPr>
            <w:r w:rsidRPr="004A5FA1">
              <w:rPr>
                <w:noProof w:val="0"/>
                <w:lang w:val="pt-BR" w:eastAsia="ru-RU"/>
              </w:rPr>
              <w:t>a) generate de Beneficiar;</w:t>
            </w:r>
          </w:p>
          <w:p w14:paraId="2049EBBF" w14:textId="77777777" w:rsidR="00892FAB" w:rsidRPr="004A5FA1" w:rsidRDefault="00892FAB" w:rsidP="00892FAB">
            <w:pPr>
              <w:tabs>
                <w:tab w:val="left" w:pos="1276"/>
              </w:tabs>
              <w:jc w:val="both"/>
              <w:rPr>
                <w:noProof w:val="0"/>
                <w:lang w:val="pt-BR" w:eastAsia="ru-RU"/>
              </w:rPr>
            </w:pPr>
            <w:r w:rsidRPr="004A5FA1">
              <w:rPr>
                <w:noProof w:val="0"/>
                <w:lang w:val="pt-BR" w:eastAsia="ru-RU"/>
              </w:rPr>
              <w:t>b) datorită impedimentului care justifică neexecutarea obligației sau altei situaţii extreme neimputabile şi imprevizibile pentru Antreprenor;</w:t>
            </w:r>
          </w:p>
          <w:p w14:paraId="4EE5CF4F" w14:textId="77777777" w:rsidR="00892FAB" w:rsidRPr="004A5FA1" w:rsidRDefault="00892FAB" w:rsidP="00892FAB">
            <w:pPr>
              <w:tabs>
                <w:tab w:val="left" w:pos="1276"/>
              </w:tabs>
              <w:jc w:val="both"/>
              <w:rPr>
                <w:noProof w:val="0"/>
                <w:lang w:val="pt-BR" w:eastAsia="ru-RU"/>
              </w:rPr>
            </w:pPr>
            <w:r w:rsidRPr="004A5FA1">
              <w:rPr>
                <w:noProof w:val="0"/>
                <w:lang w:val="pt-BR"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4A5FA1" w:rsidRDefault="00892FAB" w:rsidP="00892FAB">
            <w:pPr>
              <w:tabs>
                <w:tab w:val="left" w:pos="1276"/>
              </w:tabs>
              <w:jc w:val="both"/>
              <w:rPr>
                <w:noProof w:val="0"/>
                <w:lang w:val="pt-BR" w:eastAsia="ru-RU"/>
              </w:rPr>
            </w:pPr>
            <w:r w:rsidRPr="004A5FA1">
              <w:rPr>
                <w:noProof w:val="0"/>
                <w:lang w:val="pt-BR" w:eastAsia="ru-RU"/>
              </w:rPr>
              <w:t>d) calamităţilor naturale recunoscute de autoritatea legală.</w:t>
            </w:r>
          </w:p>
          <w:p w14:paraId="2B78EB6D" w14:textId="77777777" w:rsidR="00892FAB" w:rsidRPr="004A5FA1" w:rsidRDefault="00892FAB" w:rsidP="00892FAB">
            <w:pPr>
              <w:tabs>
                <w:tab w:val="left" w:pos="567"/>
              </w:tabs>
              <w:jc w:val="both"/>
              <w:rPr>
                <w:noProof w:val="0"/>
                <w:lang w:val="pt-BR" w:eastAsia="ru-RU"/>
              </w:rPr>
            </w:pPr>
            <w:r w:rsidRPr="004A5FA1">
              <w:rPr>
                <w:noProof w:val="0"/>
                <w:lang w:val="pt-BR"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4A5FA1" w:rsidRDefault="00892FAB" w:rsidP="00892FAB">
            <w:pPr>
              <w:tabs>
                <w:tab w:val="left" w:pos="567"/>
              </w:tabs>
              <w:jc w:val="both"/>
              <w:rPr>
                <w:noProof w:val="0"/>
                <w:lang w:val="pt-BR" w:eastAsia="ru-RU"/>
              </w:rPr>
            </w:pPr>
            <w:r w:rsidRPr="004A5FA1">
              <w:rPr>
                <w:noProof w:val="0"/>
                <w:lang w:val="pt-BR"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4A5FA1" w:rsidRDefault="00892FAB" w:rsidP="00892FAB">
            <w:pPr>
              <w:tabs>
                <w:tab w:val="left" w:pos="360"/>
              </w:tabs>
              <w:jc w:val="both"/>
              <w:rPr>
                <w:noProof w:val="0"/>
                <w:lang w:val="pt-BR" w:eastAsia="ru-RU"/>
              </w:rPr>
            </w:pPr>
          </w:p>
          <w:p w14:paraId="3CD2A0D6" w14:textId="77777777" w:rsidR="00892FAB" w:rsidRPr="004A5FA1" w:rsidRDefault="00892FAB" w:rsidP="00892FAB">
            <w:pPr>
              <w:tabs>
                <w:tab w:val="left" w:pos="525"/>
              </w:tabs>
              <w:jc w:val="both"/>
              <w:rPr>
                <w:b/>
                <w:noProof w:val="0"/>
                <w:lang w:val="pt-BR" w:eastAsia="ru-RU"/>
              </w:rPr>
            </w:pPr>
            <w:r w:rsidRPr="004A5FA1">
              <w:rPr>
                <w:b/>
                <w:noProof w:val="0"/>
                <w:lang w:val="pt-BR" w:eastAsia="ru-RU"/>
              </w:rPr>
              <w:t>5. RECEPŢIA LUCRĂRILOR DE EXECUŢIE</w:t>
            </w:r>
          </w:p>
          <w:p w14:paraId="7770F387" w14:textId="77777777" w:rsidR="00892FAB" w:rsidRPr="004A5FA1" w:rsidRDefault="00892FAB" w:rsidP="00892FAB">
            <w:pPr>
              <w:tabs>
                <w:tab w:val="left" w:pos="567"/>
              </w:tabs>
              <w:jc w:val="both"/>
              <w:rPr>
                <w:noProof w:val="0"/>
                <w:lang w:val="pt-BR" w:eastAsia="ru-RU"/>
              </w:rPr>
            </w:pPr>
            <w:r w:rsidRPr="004A5FA1">
              <w:rPr>
                <w:noProof w:val="0"/>
                <w:lang w:val="pt-BR" w:eastAsia="ru-RU"/>
              </w:rPr>
              <w:t>5.1. Terminarea lucrărilor</w:t>
            </w:r>
          </w:p>
          <w:p w14:paraId="433B6E51" w14:textId="77777777" w:rsidR="00892FAB" w:rsidRPr="004A5FA1" w:rsidRDefault="00892FAB" w:rsidP="00892FAB">
            <w:pPr>
              <w:tabs>
                <w:tab w:val="left" w:pos="567"/>
              </w:tabs>
              <w:jc w:val="both"/>
              <w:rPr>
                <w:noProof w:val="0"/>
                <w:lang w:val="pt-BR" w:eastAsia="ru-RU"/>
              </w:rPr>
            </w:pPr>
            <w:r w:rsidRPr="004A5FA1">
              <w:rPr>
                <w:noProof w:val="0"/>
                <w:lang w:val="pt-BR"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4A5FA1" w:rsidRDefault="00892FAB" w:rsidP="00892FAB">
            <w:pPr>
              <w:tabs>
                <w:tab w:val="left" w:pos="567"/>
              </w:tabs>
              <w:jc w:val="both"/>
              <w:rPr>
                <w:noProof w:val="0"/>
                <w:lang w:val="pt-BR" w:eastAsia="ru-RU"/>
              </w:rPr>
            </w:pPr>
            <w:r w:rsidRPr="004A5FA1">
              <w:rPr>
                <w:noProof w:val="0"/>
                <w:lang w:val="pt-BR"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4A5FA1">
              <w:rPr>
                <w:noProof w:val="0"/>
                <w:lang w:val="pt-BR"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4A5FA1" w:rsidRDefault="00892FAB" w:rsidP="00892FAB">
            <w:pPr>
              <w:tabs>
                <w:tab w:val="left" w:pos="567"/>
              </w:tabs>
              <w:jc w:val="both"/>
              <w:rPr>
                <w:noProof w:val="0"/>
                <w:lang w:val="pt-BR" w:eastAsia="ru-RU"/>
              </w:rPr>
            </w:pPr>
            <w:r w:rsidRPr="004A5FA1">
              <w:rPr>
                <w:noProof w:val="0"/>
                <w:lang w:val="pt-BR" w:eastAsia="ru-RU"/>
              </w:rPr>
              <w:t>5.2.2. În cazul în care Comisia de recep</w:t>
            </w:r>
            <w:r w:rsidRPr="00892FAB">
              <w:rPr>
                <w:noProof w:val="0"/>
                <w:lang w:eastAsia="ru-RU"/>
              </w:rPr>
              <w:t>ție</w:t>
            </w:r>
            <w:r w:rsidRPr="004A5FA1">
              <w:rPr>
                <w:noProof w:val="0"/>
                <w:lang w:val="pt-BR" w:eastAsia="ru-RU"/>
              </w:rPr>
              <w:t xml:space="preserve"> constată că sunt lipsuri sau deficienţe, acestea vor fi consemnate </w:t>
            </w:r>
            <w:r w:rsidRPr="00892FAB">
              <w:rPr>
                <w:noProof w:val="0"/>
                <w:lang w:eastAsia="ru-RU"/>
              </w:rPr>
              <w:t>î</w:t>
            </w:r>
            <w:r w:rsidRPr="004A5FA1">
              <w:rPr>
                <w:noProof w:val="0"/>
                <w:lang w:val="pt-BR"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4A5FA1" w:rsidRDefault="00892FAB" w:rsidP="00892FAB">
            <w:pPr>
              <w:tabs>
                <w:tab w:val="left" w:pos="567"/>
              </w:tabs>
              <w:jc w:val="both"/>
              <w:rPr>
                <w:noProof w:val="0"/>
                <w:lang w:val="pt-BR" w:eastAsia="ru-RU"/>
              </w:rPr>
            </w:pPr>
            <w:r w:rsidRPr="004A5FA1">
              <w:rPr>
                <w:noProof w:val="0"/>
                <w:lang w:val="pt-BR"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4A5FA1">
              <w:rPr>
                <w:noProof w:val="0"/>
                <w:color w:val="333333"/>
                <w:shd w:val="clear" w:color="auto" w:fill="FFFFFF"/>
                <w:lang w:val="pt-BR" w:eastAsia="ru-RU"/>
              </w:rPr>
              <w:t xml:space="preserve"> </w:t>
            </w:r>
          </w:p>
          <w:p w14:paraId="214B1FBD" w14:textId="77777777" w:rsidR="00892FAB" w:rsidRPr="004A5FA1" w:rsidRDefault="00892FAB" w:rsidP="00892FAB">
            <w:pPr>
              <w:tabs>
                <w:tab w:val="left" w:pos="567"/>
              </w:tabs>
              <w:jc w:val="both"/>
              <w:rPr>
                <w:noProof w:val="0"/>
                <w:lang w:val="pt-BR" w:eastAsia="ru-RU"/>
              </w:rPr>
            </w:pPr>
            <w:r w:rsidRPr="004A5FA1">
              <w:rPr>
                <w:noProof w:val="0"/>
                <w:lang w:val="pt-BR"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4A5FA1" w:rsidRDefault="00892FAB" w:rsidP="00892FAB">
            <w:pPr>
              <w:tabs>
                <w:tab w:val="left" w:pos="567"/>
              </w:tabs>
              <w:jc w:val="both"/>
              <w:rPr>
                <w:noProof w:val="0"/>
                <w:lang w:val="pt-BR" w:eastAsia="ru-RU"/>
              </w:rPr>
            </w:pPr>
            <w:r w:rsidRPr="004A5FA1">
              <w:rPr>
                <w:noProof w:val="0"/>
                <w:lang w:val="pt-BR"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5.2.6. Recepţia finală va fi efectuată conform prevederilor actelor normative. </w:t>
            </w:r>
          </w:p>
          <w:p w14:paraId="56655D27" w14:textId="77777777" w:rsidR="00892FAB" w:rsidRPr="004A5FA1" w:rsidRDefault="00892FAB" w:rsidP="00892FAB">
            <w:pPr>
              <w:tabs>
                <w:tab w:val="left" w:pos="567"/>
              </w:tabs>
              <w:jc w:val="both"/>
              <w:rPr>
                <w:noProof w:val="0"/>
                <w:lang w:val="pt-BR" w:eastAsia="ru-RU"/>
              </w:rPr>
            </w:pPr>
          </w:p>
          <w:p w14:paraId="09B37385" w14:textId="77777777" w:rsidR="00892FAB" w:rsidRPr="004A5FA1" w:rsidRDefault="00892FAB" w:rsidP="00892FAB">
            <w:pPr>
              <w:tabs>
                <w:tab w:val="left" w:pos="525"/>
              </w:tabs>
              <w:jc w:val="both"/>
              <w:rPr>
                <w:b/>
                <w:noProof w:val="0"/>
                <w:lang w:val="pt-BR" w:eastAsia="ru-RU"/>
              </w:rPr>
            </w:pPr>
            <w:r w:rsidRPr="004A5FA1">
              <w:rPr>
                <w:b/>
                <w:noProof w:val="0"/>
                <w:lang w:val="pt-BR" w:eastAsia="ru-RU"/>
              </w:rPr>
              <w:t>6. REMEDIEREA DEFECTELOR</w:t>
            </w:r>
          </w:p>
          <w:p w14:paraId="44635A55" w14:textId="77777777" w:rsidR="00892FAB" w:rsidRPr="004A5FA1" w:rsidRDefault="00892FAB" w:rsidP="00892FAB">
            <w:pPr>
              <w:jc w:val="both"/>
              <w:rPr>
                <w:noProof w:val="0"/>
                <w:lang w:val="pt-BR" w:eastAsia="ru-RU"/>
              </w:rPr>
            </w:pPr>
            <w:r w:rsidRPr="004A5FA1">
              <w:rPr>
                <w:noProof w:val="0"/>
                <w:lang w:val="pt-BR"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4A5FA1" w:rsidRDefault="00892FAB" w:rsidP="00892FAB">
            <w:pPr>
              <w:jc w:val="both"/>
              <w:rPr>
                <w:noProof w:val="0"/>
                <w:lang w:val="pt-BR" w:eastAsia="ru-RU"/>
              </w:rPr>
            </w:pPr>
            <w:r w:rsidRPr="004A5FA1">
              <w:rPr>
                <w:noProof w:val="0"/>
                <w:lang w:val="pt-BR"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4A5FA1" w:rsidRDefault="00892FAB" w:rsidP="00892FAB">
            <w:pPr>
              <w:jc w:val="both"/>
              <w:rPr>
                <w:noProof w:val="0"/>
                <w:lang w:val="pt-BR" w:eastAsia="ru-RU"/>
              </w:rPr>
            </w:pPr>
            <w:r w:rsidRPr="004A5FA1">
              <w:rPr>
                <w:noProof w:val="0"/>
                <w:lang w:val="pt-BR"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4A5FA1" w:rsidRDefault="00892FAB" w:rsidP="00892FAB">
            <w:pPr>
              <w:tabs>
                <w:tab w:val="left" w:pos="567"/>
              </w:tabs>
              <w:jc w:val="both"/>
              <w:rPr>
                <w:noProof w:val="0"/>
                <w:lang w:val="pt-BR" w:eastAsia="ru-RU"/>
              </w:rPr>
            </w:pPr>
          </w:p>
          <w:p w14:paraId="7C442B49" w14:textId="77777777" w:rsidR="00892FAB" w:rsidRPr="004A5FA1" w:rsidRDefault="00892FAB" w:rsidP="00892FAB">
            <w:pPr>
              <w:tabs>
                <w:tab w:val="left" w:pos="525"/>
              </w:tabs>
              <w:jc w:val="both"/>
              <w:rPr>
                <w:noProof w:val="0"/>
                <w:lang w:val="pt-BR" w:eastAsia="ru-RU"/>
              </w:rPr>
            </w:pPr>
            <w:r w:rsidRPr="004A5FA1">
              <w:rPr>
                <w:b/>
                <w:noProof w:val="0"/>
                <w:lang w:val="pt-BR" w:eastAsia="ru-RU"/>
              </w:rPr>
              <w:t>7. DREPTURILE ŞI OBLIGAŢIUNILE ANTREPRENORULUI ŞI ALE BENEFICIARULUI</w:t>
            </w:r>
          </w:p>
          <w:p w14:paraId="5E3D7BDD" w14:textId="77777777" w:rsidR="00892FAB" w:rsidRPr="004A5FA1" w:rsidRDefault="00892FAB" w:rsidP="00892FAB">
            <w:pPr>
              <w:tabs>
                <w:tab w:val="left" w:pos="2625"/>
              </w:tabs>
              <w:spacing w:after="200"/>
              <w:contextualSpacing/>
              <w:jc w:val="both"/>
              <w:rPr>
                <w:noProof w:val="0"/>
                <w:lang w:val="pt-BR" w:eastAsia="ru-RU"/>
              </w:rPr>
            </w:pPr>
            <w:r w:rsidRPr="004A5FA1">
              <w:rPr>
                <w:noProof w:val="0"/>
                <w:lang w:val="pt-BR" w:eastAsia="ru-RU"/>
              </w:rPr>
              <w:t>7.1. Întreaga documentaţie necesară pentru executarea lucrărilor contractate se pune de către Beneficiar la dispoziţia Antreprenorului în două exemplare.</w:t>
            </w:r>
          </w:p>
          <w:p w14:paraId="77C5C04C" w14:textId="77777777" w:rsidR="00892FAB" w:rsidRPr="004A5FA1" w:rsidRDefault="00892FAB" w:rsidP="00892FAB">
            <w:pPr>
              <w:tabs>
                <w:tab w:val="left" w:pos="2625"/>
              </w:tabs>
              <w:spacing w:after="200"/>
              <w:contextualSpacing/>
              <w:jc w:val="both"/>
              <w:rPr>
                <w:noProof w:val="0"/>
                <w:lang w:val="pt-BR" w:eastAsia="ru-RU"/>
              </w:rPr>
            </w:pPr>
            <w:r w:rsidRPr="004A5FA1">
              <w:rPr>
                <w:noProof w:val="0"/>
                <w:lang w:val="pt-BR"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4A5FA1" w:rsidRDefault="00892FAB" w:rsidP="00892FAB">
            <w:pPr>
              <w:tabs>
                <w:tab w:val="left" w:pos="2625"/>
              </w:tabs>
              <w:spacing w:after="200"/>
              <w:contextualSpacing/>
              <w:jc w:val="both"/>
              <w:rPr>
                <w:noProof w:val="0"/>
                <w:lang w:val="pt-BR" w:eastAsia="ru-RU"/>
              </w:rPr>
            </w:pPr>
            <w:r w:rsidRPr="004A5FA1">
              <w:rPr>
                <w:noProof w:val="0"/>
                <w:lang w:val="pt-BR"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4A5FA1" w:rsidRDefault="00892FAB" w:rsidP="00892FAB">
            <w:pPr>
              <w:tabs>
                <w:tab w:val="left" w:pos="2625"/>
              </w:tabs>
              <w:spacing w:after="200"/>
              <w:contextualSpacing/>
              <w:jc w:val="both"/>
              <w:rPr>
                <w:noProof w:val="0"/>
                <w:lang w:val="pt-BR" w:eastAsia="ru-RU"/>
              </w:rPr>
            </w:pPr>
            <w:r w:rsidRPr="004A5FA1">
              <w:rPr>
                <w:noProof w:val="0"/>
                <w:lang w:val="pt-BR" w:eastAsia="ru-RU"/>
              </w:rPr>
              <w:t xml:space="preserve">7.4. Documentaţia pusă la dispoziţia Antreprenorului se repartizează astfel: </w:t>
            </w:r>
          </w:p>
          <w:p w14:paraId="2B29832C" w14:textId="77777777" w:rsidR="00892FAB" w:rsidRPr="004A5FA1" w:rsidRDefault="00892FAB" w:rsidP="00892FAB">
            <w:pPr>
              <w:tabs>
                <w:tab w:val="left" w:pos="1276"/>
              </w:tabs>
              <w:jc w:val="both"/>
              <w:rPr>
                <w:noProof w:val="0"/>
                <w:lang w:val="pt-BR" w:eastAsia="ru-RU"/>
              </w:rPr>
            </w:pPr>
            <w:r w:rsidRPr="004A5FA1">
              <w:rPr>
                <w:noProof w:val="0"/>
                <w:lang w:val="pt-BR" w:eastAsia="ru-RU"/>
              </w:rPr>
              <w:t>a) un exemplar rămâne la dispoziţia Antreprenorului,</w:t>
            </w:r>
          </w:p>
          <w:p w14:paraId="7299FF74" w14:textId="77777777" w:rsidR="00892FAB" w:rsidRPr="004A5FA1" w:rsidRDefault="00892FAB" w:rsidP="00892FAB">
            <w:pPr>
              <w:tabs>
                <w:tab w:val="left" w:pos="1276"/>
              </w:tabs>
              <w:jc w:val="both"/>
              <w:rPr>
                <w:noProof w:val="0"/>
                <w:lang w:val="pt-BR" w:eastAsia="ru-RU"/>
              </w:rPr>
            </w:pPr>
            <w:r w:rsidRPr="004A5FA1">
              <w:rPr>
                <w:noProof w:val="0"/>
                <w:lang w:val="pt-BR" w:eastAsia="ru-RU"/>
              </w:rPr>
              <w:t>b) un exemplar</w:t>
            </w:r>
            <w:r w:rsidRPr="00892FAB">
              <w:rPr>
                <w:noProof w:val="0"/>
                <w:lang w:eastAsia="ru-RU"/>
              </w:rPr>
              <w:t xml:space="preserve"> </w:t>
            </w:r>
            <w:r w:rsidRPr="004A5FA1">
              <w:rPr>
                <w:noProof w:val="0"/>
                <w:lang w:val="pt-BR"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4A5FA1" w:rsidRDefault="00892FAB" w:rsidP="00892FAB">
            <w:pPr>
              <w:tabs>
                <w:tab w:val="left" w:pos="1276"/>
              </w:tabs>
              <w:jc w:val="both"/>
              <w:rPr>
                <w:noProof w:val="0"/>
                <w:lang w:val="pt-BR" w:eastAsia="ru-RU"/>
              </w:rPr>
            </w:pPr>
            <w:r w:rsidRPr="004A5FA1">
              <w:rPr>
                <w:noProof w:val="0"/>
                <w:lang w:val="pt-BR"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4A5FA1" w:rsidRDefault="00892FAB" w:rsidP="00892FAB">
            <w:pPr>
              <w:tabs>
                <w:tab w:val="left" w:pos="1276"/>
              </w:tabs>
              <w:jc w:val="both"/>
              <w:rPr>
                <w:noProof w:val="0"/>
                <w:lang w:val="pt-BR" w:eastAsia="ru-RU"/>
              </w:rPr>
            </w:pPr>
            <w:r w:rsidRPr="004A5FA1">
              <w:rPr>
                <w:noProof w:val="0"/>
                <w:lang w:val="pt-BR" w:eastAsia="ru-RU"/>
              </w:rPr>
              <w:t>7.9.</w:t>
            </w:r>
            <w:r w:rsidRPr="004A5FA1">
              <w:rPr>
                <w:noProof w:val="0"/>
                <w:sz w:val="20"/>
                <w:szCs w:val="20"/>
                <w:lang w:val="pt-BR" w:eastAsia="ru-RU"/>
              </w:rPr>
              <w:t xml:space="preserve"> </w:t>
            </w:r>
            <w:r w:rsidRPr="004A5FA1">
              <w:rPr>
                <w:noProof w:val="0"/>
                <w:lang w:val="pt-BR"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4A5FA1" w:rsidRDefault="00892FAB" w:rsidP="00892FAB">
            <w:pPr>
              <w:tabs>
                <w:tab w:val="left" w:pos="1276"/>
              </w:tabs>
              <w:jc w:val="both"/>
              <w:rPr>
                <w:noProof w:val="0"/>
                <w:lang w:val="pt-BR" w:eastAsia="ru-RU"/>
              </w:rPr>
            </w:pPr>
            <w:r w:rsidRPr="004A5FA1">
              <w:rPr>
                <w:noProof w:val="0"/>
                <w:lang w:val="pt-BR"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0E296B">
            <w:pPr>
              <w:numPr>
                <w:ilvl w:val="0"/>
                <w:numId w:val="17"/>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4A5FA1" w:rsidRDefault="00892FAB" w:rsidP="000E296B">
            <w:pPr>
              <w:numPr>
                <w:ilvl w:val="0"/>
                <w:numId w:val="17"/>
              </w:numPr>
              <w:tabs>
                <w:tab w:val="left" w:pos="345"/>
              </w:tabs>
              <w:ind w:left="0" w:firstLine="0"/>
              <w:jc w:val="both"/>
              <w:rPr>
                <w:noProof w:val="0"/>
                <w:lang w:val="pt-BR" w:eastAsia="ru-RU"/>
              </w:rPr>
            </w:pPr>
            <w:r w:rsidRPr="004A5FA1">
              <w:rPr>
                <w:noProof w:val="0"/>
                <w:lang w:val="pt-BR" w:eastAsia="ru-RU"/>
              </w:rPr>
              <w:t xml:space="preserve">înlocuirea materialelor necorespunzătoare calitativ cu altele corespunzătoare; </w:t>
            </w:r>
          </w:p>
          <w:p w14:paraId="7F2FBD63" w14:textId="77777777" w:rsidR="00892FAB" w:rsidRPr="004A5FA1" w:rsidRDefault="00892FAB" w:rsidP="000E296B">
            <w:pPr>
              <w:numPr>
                <w:ilvl w:val="0"/>
                <w:numId w:val="17"/>
              </w:numPr>
              <w:tabs>
                <w:tab w:val="left" w:pos="345"/>
              </w:tabs>
              <w:ind w:left="0" w:firstLine="0"/>
              <w:jc w:val="both"/>
              <w:rPr>
                <w:noProof w:val="0"/>
                <w:lang w:val="pt-BR" w:eastAsia="ru-RU"/>
              </w:rPr>
            </w:pPr>
            <w:r w:rsidRPr="004A5FA1">
              <w:rPr>
                <w:noProof w:val="0"/>
                <w:lang w:val="pt-BR" w:eastAsia="ru-RU"/>
              </w:rPr>
              <w:t xml:space="preserve">îndepărtarea sau refacerea oricărei lucrări sau părţi de lucrare necorespunzătoare din punct de vedere calitativ. </w:t>
            </w:r>
          </w:p>
          <w:p w14:paraId="65817400" w14:textId="77777777" w:rsidR="00892FAB" w:rsidRPr="004A5FA1" w:rsidRDefault="00892FAB" w:rsidP="00892FAB">
            <w:pPr>
              <w:tabs>
                <w:tab w:val="left" w:pos="314"/>
              </w:tabs>
              <w:jc w:val="both"/>
              <w:rPr>
                <w:noProof w:val="0"/>
                <w:lang w:val="pt-BR" w:eastAsia="ru-RU"/>
              </w:rPr>
            </w:pPr>
            <w:r w:rsidRPr="004A5FA1">
              <w:rPr>
                <w:noProof w:val="0"/>
                <w:lang w:val="pt-BR"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4A5FA1" w:rsidRDefault="00892FAB" w:rsidP="00892FAB">
            <w:pPr>
              <w:tabs>
                <w:tab w:val="left" w:pos="314"/>
              </w:tabs>
              <w:jc w:val="both"/>
              <w:rPr>
                <w:noProof w:val="0"/>
                <w:lang w:val="pt-BR" w:eastAsia="ru-RU"/>
              </w:rPr>
            </w:pPr>
            <w:r w:rsidRPr="004A5FA1">
              <w:rPr>
                <w:noProof w:val="0"/>
                <w:lang w:val="pt-BR"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4A5FA1" w:rsidRDefault="00892FAB" w:rsidP="00892FAB">
            <w:pPr>
              <w:tabs>
                <w:tab w:val="left" w:pos="314"/>
              </w:tabs>
              <w:jc w:val="both"/>
              <w:rPr>
                <w:noProof w:val="0"/>
                <w:lang w:val="pt-BR" w:eastAsia="ru-RU"/>
              </w:rPr>
            </w:pPr>
            <w:r w:rsidRPr="004A5FA1">
              <w:rPr>
                <w:noProof w:val="0"/>
                <w:lang w:val="pt-BR"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4A5FA1" w:rsidRDefault="00892FAB" w:rsidP="00892FAB">
            <w:pPr>
              <w:tabs>
                <w:tab w:val="left" w:pos="314"/>
              </w:tabs>
              <w:jc w:val="both"/>
              <w:rPr>
                <w:noProof w:val="0"/>
                <w:lang w:val="pt-BR" w:eastAsia="ru-RU"/>
              </w:rPr>
            </w:pPr>
            <w:r w:rsidRPr="004A5FA1">
              <w:rPr>
                <w:noProof w:val="0"/>
                <w:lang w:val="pt-BR"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4A5FA1" w:rsidRDefault="00892FAB" w:rsidP="00892FAB">
            <w:pPr>
              <w:tabs>
                <w:tab w:val="left" w:pos="314"/>
              </w:tabs>
              <w:jc w:val="both"/>
              <w:rPr>
                <w:noProof w:val="0"/>
                <w:lang w:val="pt-BR" w:eastAsia="ru-RU"/>
              </w:rPr>
            </w:pPr>
            <w:r w:rsidRPr="004A5FA1">
              <w:rPr>
                <w:noProof w:val="0"/>
                <w:lang w:val="pt-BR" w:eastAsia="ru-RU"/>
              </w:rPr>
              <w:t>7.21. Antreprenorul răspunde pentru defectele ascunse ale construcției, în conformitate cu prevederile actelor normative.</w:t>
            </w:r>
          </w:p>
          <w:p w14:paraId="3399017E" w14:textId="77777777" w:rsidR="00892FAB" w:rsidRPr="004A5FA1" w:rsidRDefault="00892FAB" w:rsidP="00892FAB">
            <w:pPr>
              <w:tabs>
                <w:tab w:val="left" w:pos="525"/>
              </w:tabs>
              <w:jc w:val="both"/>
              <w:rPr>
                <w:noProof w:val="0"/>
                <w:lang w:val="pt-BR" w:eastAsia="ru-RU"/>
              </w:rPr>
            </w:pPr>
            <w:r w:rsidRPr="004A5FA1">
              <w:rPr>
                <w:noProof w:val="0"/>
                <w:lang w:val="pt-BR"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4A5FA1" w:rsidRDefault="00892FAB" w:rsidP="00892FAB">
            <w:pPr>
              <w:tabs>
                <w:tab w:val="left" w:pos="525"/>
              </w:tabs>
              <w:jc w:val="both"/>
              <w:rPr>
                <w:noProof w:val="0"/>
                <w:lang w:val="pt-BR" w:eastAsia="ru-RU"/>
              </w:rPr>
            </w:pPr>
          </w:p>
          <w:p w14:paraId="6257BBB3" w14:textId="77777777" w:rsidR="00892FAB" w:rsidRPr="004A5FA1" w:rsidRDefault="00892FAB" w:rsidP="00892FAB">
            <w:pPr>
              <w:tabs>
                <w:tab w:val="left" w:pos="525"/>
              </w:tabs>
              <w:jc w:val="both"/>
              <w:rPr>
                <w:b/>
                <w:noProof w:val="0"/>
                <w:lang w:val="pt-BR" w:eastAsia="ru-RU"/>
              </w:rPr>
            </w:pPr>
            <w:r w:rsidRPr="004A5FA1">
              <w:rPr>
                <w:b/>
                <w:noProof w:val="0"/>
                <w:lang w:val="pt-BR" w:eastAsia="ru-RU"/>
              </w:rPr>
              <w:t>8. MODIFICĂRI</w:t>
            </w:r>
          </w:p>
          <w:p w14:paraId="5AC8A070" w14:textId="77777777" w:rsidR="00892FAB" w:rsidRPr="004A5FA1" w:rsidRDefault="00892FAB" w:rsidP="00892FAB">
            <w:pPr>
              <w:tabs>
                <w:tab w:val="left" w:pos="360"/>
              </w:tabs>
              <w:jc w:val="both"/>
              <w:rPr>
                <w:noProof w:val="0"/>
                <w:lang w:val="pt-BR" w:eastAsia="ru-RU"/>
              </w:rPr>
            </w:pPr>
            <w:r w:rsidRPr="004A5FA1">
              <w:rPr>
                <w:noProof w:val="0"/>
                <w:lang w:val="pt-BR"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4A5FA1" w:rsidRDefault="00892FAB" w:rsidP="00892FAB">
            <w:pPr>
              <w:tabs>
                <w:tab w:val="left" w:pos="360"/>
              </w:tabs>
              <w:jc w:val="both"/>
              <w:rPr>
                <w:noProof w:val="0"/>
                <w:lang w:val="pt-BR" w:eastAsia="ru-RU"/>
              </w:rPr>
            </w:pPr>
          </w:p>
          <w:p w14:paraId="1FD30F83" w14:textId="77777777" w:rsidR="00892FAB" w:rsidRPr="004A5FA1" w:rsidRDefault="00892FAB" w:rsidP="00892FAB">
            <w:pPr>
              <w:tabs>
                <w:tab w:val="left" w:pos="360"/>
              </w:tabs>
              <w:jc w:val="both"/>
              <w:rPr>
                <w:noProof w:val="0"/>
                <w:lang w:val="pt-BR" w:eastAsia="ru-RU"/>
              </w:rPr>
            </w:pPr>
            <w:r w:rsidRPr="004A5FA1">
              <w:rPr>
                <w:b/>
                <w:noProof w:val="0"/>
                <w:lang w:val="pt-BR" w:eastAsia="ru-RU"/>
              </w:rPr>
              <w:t>9. AJUSTAREA PREŢULUI CONTRACTULUI</w:t>
            </w:r>
          </w:p>
          <w:p w14:paraId="7F06D34D" w14:textId="77777777" w:rsidR="00892FAB" w:rsidRPr="00892FAB" w:rsidRDefault="00892FAB" w:rsidP="00892FAB">
            <w:pPr>
              <w:jc w:val="both"/>
              <w:rPr>
                <w:noProof w:val="0"/>
                <w:lang w:eastAsia="ru-RU"/>
              </w:rPr>
            </w:pPr>
            <w:r w:rsidRPr="004A5FA1">
              <w:rPr>
                <w:noProof w:val="0"/>
                <w:lang w:val="pt-BR"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4A5FA1" w:rsidRDefault="00892FAB" w:rsidP="00892FAB">
            <w:pPr>
              <w:tabs>
                <w:tab w:val="left" w:pos="360"/>
              </w:tabs>
              <w:jc w:val="both"/>
              <w:rPr>
                <w:noProof w:val="0"/>
                <w:lang w:val="pt-BR"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4A5FA1" w:rsidRDefault="00892FAB" w:rsidP="00892FAB">
            <w:pPr>
              <w:tabs>
                <w:tab w:val="left" w:pos="360"/>
              </w:tabs>
              <w:jc w:val="both"/>
              <w:rPr>
                <w:noProof w:val="0"/>
                <w:lang w:val="pt-BR" w:eastAsia="ru-RU"/>
              </w:rPr>
            </w:pPr>
          </w:p>
          <w:p w14:paraId="3E566A59" w14:textId="77777777" w:rsidR="00892FAB" w:rsidRPr="004A5FA1" w:rsidRDefault="00892FAB" w:rsidP="00892FAB">
            <w:pPr>
              <w:tabs>
                <w:tab w:val="left" w:pos="555"/>
                <w:tab w:val="left" w:pos="4365"/>
              </w:tabs>
              <w:jc w:val="both"/>
              <w:rPr>
                <w:b/>
                <w:noProof w:val="0"/>
                <w:lang w:val="pt-BR" w:eastAsia="ru-RU"/>
              </w:rPr>
            </w:pPr>
            <w:r w:rsidRPr="004A5FA1">
              <w:rPr>
                <w:b/>
                <w:noProof w:val="0"/>
                <w:lang w:val="pt-BR" w:eastAsia="ru-RU"/>
              </w:rPr>
              <w:t xml:space="preserve">10. ANTREPRENORUL ŞI SUBANTREPRENORII </w:t>
            </w:r>
          </w:p>
          <w:p w14:paraId="143AACEE" w14:textId="77777777" w:rsidR="00892FAB" w:rsidRPr="004A5FA1" w:rsidRDefault="00892FAB" w:rsidP="00892FAB">
            <w:pPr>
              <w:tabs>
                <w:tab w:val="left" w:pos="4365"/>
              </w:tabs>
              <w:jc w:val="both"/>
              <w:rPr>
                <w:noProof w:val="0"/>
                <w:lang w:val="pt-BR" w:eastAsia="ru-RU"/>
              </w:rPr>
            </w:pPr>
            <w:r w:rsidRPr="004A5FA1">
              <w:rPr>
                <w:noProof w:val="0"/>
                <w:lang w:val="pt-BR"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4A5FA1" w:rsidRDefault="00892FAB" w:rsidP="00892FAB">
            <w:pPr>
              <w:tabs>
                <w:tab w:val="left" w:pos="4365"/>
              </w:tabs>
              <w:spacing w:before="240" w:after="240"/>
              <w:contextualSpacing/>
              <w:jc w:val="both"/>
              <w:rPr>
                <w:noProof w:val="0"/>
                <w:lang w:val="pt-BR" w:eastAsia="ru-RU"/>
              </w:rPr>
            </w:pPr>
            <w:r w:rsidRPr="004A5FA1">
              <w:rPr>
                <w:noProof w:val="0"/>
                <w:lang w:val="pt-BR"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4A5FA1">
              <w:rPr>
                <w:noProof w:val="0"/>
                <w:lang w:val="pt-BR"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4A5FA1" w:rsidRDefault="00892FAB" w:rsidP="00892FAB">
            <w:pPr>
              <w:tabs>
                <w:tab w:val="left" w:pos="4365"/>
              </w:tabs>
              <w:spacing w:before="240" w:after="240"/>
              <w:contextualSpacing/>
              <w:jc w:val="both"/>
              <w:rPr>
                <w:noProof w:val="0"/>
                <w:lang w:val="pt-BR" w:eastAsia="ru-RU"/>
              </w:rPr>
            </w:pPr>
            <w:r w:rsidRPr="004A5FA1">
              <w:rPr>
                <w:noProof w:val="0"/>
                <w:lang w:val="pt-BR" w:eastAsia="ru-RU"/>
              </w:rPr>
              <w:t>10.4. Înlocuirea/implicarea de noi subcontractanţi nu diminueaza în nici o situaţie răspunderea Antreprenorului în ceea ce priveşte modul de îndeplinire a contractului.</w:t>
            </w:r>
          </w:p>
          <w:p w14:paraId="6D7494CA" w14:textId="77777777" w:rsidR="00892FAB" w:rsidRPr="004A5FA1" w:rsidRDefault="00892FAB" w:rsidP="00892FAB">
            <w:pPr>
              <w:tabs>
                <w:tab w:val="left" w:pos="4365"/>
              </w:tabs>
              <w:spacing w:before="240" w:after="240"/>
              <w:contextualSpacing/>
              <w:jc w:val="both"/>
              <w:rPr>
                <w:noProof w:val="0"/>
                <w:lang w:val="pt-BR" w:eastAsia="ru-RU"/>
              </w:rPr>
            </w:pPr>
            <w:r w:rsidRPr="004A5FA1">
              <w:rPr>
                <w:noProof w:val="0"/>
                <w:lang w:val="pt-BR" w:eastAsia="ru-RU"/>
              </w:rPr>
              <w:t>10.5. Angajarea forţei de muncă pe bază de acord nu este considerată obiectul unei subcontractări.</w:t>
            </w:r>
          </w:p>
          <w:p w14:paraId="2C7CEC4A" w14:textId="77777777" w:rsidR="00892FAB" w:rsidRPr="004A5FA1" w:rsidRDefault="00892FAB" w:rsidP="00892FAB">
            <w:pPr>
              <w:tabs>
                <w:tab w:val="left" w:pos="4365"/>
              </w:tabs>
              <w:jc w:val="both"/>
              <w:rPr>
                <w:b/>
                <w:noProof w:val="0"/>
                <w:lang w:val="pt-BR" w:eastAsia="ru-RU"/>
              </w:rPr>
            </w:pPr>
          </w:p>
          <w:p w14:paraId="4F81A3BB" w14:textId="77777777" w:rsidR="00892FAB" w:rsidRPr="004A5FA1" w:rsidRDefault="00892FAB" w:rsidP="00892FAB">
            <w:pPr>
              <w:tabs>
                <w:tab w:val="left" w:pos="4365"/>
              </w:tabs>
              <w:jc w:val="both"/>
              <w:rPr>
                <w:noProof w:val="0"/>
                <w:lang w:val="pt-BR" w:eastAsia="ru-RU"/>
              </w:rPr>
            </w:pPr>
            <w:r w:rsidRPr="004A5FA1">
              <w:rPr>
                <w:b/>
                <w:noProof w:val="0"/>
                <w:lang w:val="pt-BR" w:eastAsia="ru-RU"/>
              </w:rPr>
              <w:t>11. FORȚA DE MUNCĂ</w:t>
            </w:r>
          </w:p>
          <w:p w14:paraId="3B731666" w14:textId="77777777" w:rsidR="00892FAB" w:rsidRPr="004A5FA1" w:rsidRDefault="00892FAB" w:rsidP="00892FAB">
            <w:pPr>
              <w:tabs>
                <w:tab w:val="left" w:pos="795"/>
              </w:tabs>
              <w:ind w:left="-14"/>
              <w:contextualSpacing/>
              <w:jc w:val="both"/>
              <w:rPr>
                <w:noProof w:val="0"/>
                <w:lang w:val="pt-BR" w:eastAsia="ru-RU"/>
              </w:rPr>
            </w:pPr>
            <w:r w:rsidRPr="004A5FA1">
              <w:rPr>
                <w:noProof w:val="0"/>
                <w:lang w:val="pt-BR"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4A5FA1">
              <w:rPr>
                <w:noProof w:val="0"/>
                <w:lang w:val="pt-BR" w:eastAsia="ru-RU"/>
              </w:rPr>
              <w:t>.</w:t>
            </w:r>
          </w:p>
          <w:p w14:paraId="492F1C3F" w14:textId="77777777" w:rsidR="00892FAB" w:rsidRPr="004A5FA1" w:rsidRDefault="00892FAB" w:rsidP="00892FAB">
            <w:pPr>
              <w:tabs>
                <w:tab w:val="left" w:pos="795"/>
              </w:tabs>
              <w:ind w:left="-15"/>
              <w:contextualSpacing/>
              <w:jc w:val="both"/>
              <w:rPr>
                <w:noProof w:val="0"/>
                <w:lang w:val="pt-BR" w:eastAsia="ru-RU"/>
              </w:rPr>
            </w:pPr>
          </w:p>
          <w:p w14:paraId="2F5B8AE2" w14:textId="77777777" w:rsidR="00892FAB" w:rsidRPr="004A5FA1" w:rsidRDefault="00892FAB" w:rsidP="00892FAB">
            <w:pPr>
              <w:tabs>
                <w:tab w:val="left" w:pos="795"/>
              </w:tabs>
              <w:jc w:val="both"/>
              <w:rPr>
                <w:noProof w:val="0"/>
                <w:lang w:val="pt-BR" w:eastAsia="ru-RU"/>
              </w:rPr>
            </w:pPr>
            <w:r w:rsidRPr="004A5FA1">
              <w:rPr>
                <w:b/>
                <w:noProof w:val="0"/>
                <w:lang w:val="pt-BR" w:eastAsia="ru-RU"/>
              </w:rPr>
              <w:t>12. MATERIALELE ŞI EXECUŢIA LUCRĂRILOR</w:t>
            </w:r>
          </w:p>
          <w:p w14:paraId="65EBCC74" w14:textId="77777777" w:rsidR="00892FAB" w:rsidRPr="004A5FA1" w:rsidRDefault="00892FAB" w:rsidP="00892FAB">
            <w:pPr>
              <w:tabs>
                <w:tab w:val="left" w:pos="0"/>
              </w:tabs>
              <w:jc w:val="both"/>
              <w:rPr>
                <w:noProof w:val="0"/>
                <w:lang w:val="pt-BR" w:eastAsia="ru-RU"/>
              </w:rPr>
            </w:pPr>
            <w:r w:rsidRPr="004A5FA1">
              <w:rPr>
                <w:noProof w:val="0"/>
                <w:lang w:val="pt-BR"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4A5FA1" w:rsidRDefault="00892FAB" w:rsidP="00892FAB">
            <w:pPr>
              <w:tabs>
                <w:tab w:val="left" w:pos="0"/>
              </w:tabs>
              <w:jc w:val="both"/>
              <w:rPr>
                <w:noProof w:val="0"/>
                <w:lang w:val="pt-BR" w:eastAsia="ru-RU"/>
              </w:rPr>
            </w:pPr>
            <w:r w:rsidRPr="004A5FA1">
              <w:rPr>
                <w:noProof w:val="0"/>
                <w:lang w:val="pt-BR"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4A5FA1" w:rsidRDefault="00892FAB" w:rsidP="00892FAB">
            <w:pPr>
              <w:tabs>
                <w:tab w:val="left" w:pos="284"/>
              </w:tabs>
              <w:jc w:val="both"/>
              <w:rPr>
                <w:noProof w:val="0"/>
                <w:lang w:val="pt-BR" w:eastAsia="ru-RU"/>
              </w:rPr>
            </w:pPr>
            <w:r w:rsidRPr="004A5FA1">
              <w:rPr>
                <w:noProof w:val="0"/>
                <w:lang w:val="pt-BR"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4A5FA1" w:rsidRDefault="00892FAB" w:rsidP="00892FAB">
            <w:pPr>
              <w:tabs>
                <w:tab w:val="left" w:pos="284"/>
              </w:tabs>
              <w:jc w:val="both"/>
              <w:rPr>
                <w:noProof w:val="0"/>
                <w:lang w:val="pt-BR" w:eastAsia="ru-RU"/>
              </w:rPr>
            </w:pPr>
            <w:r w:rsidRPr="004A5FA1">
              <w:rPr>
                <w:noProof w:val="0"/>
                <w:lang w:val="pt-BR"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4A5FA1" w:rsidRDefault="00892FAB" w:rsidP="00892FAB">
            <w:pPr>
              <w:tabs>
                <w:tab w:val="left" w:pos="284"/>
              </w:tabs>
              <w:jc w:val="both"/>
              <w:rPr>
                <w:noProof w:val="0"/>
                <w:lang w:val="pt-BR" w:eastAsia="ru-RU"/>
              </w:rPr>
            </w:pPr>
            <w:r w:rsidRPr="004A5FA1">
              <w:rPr>
                <w:noProof w:val="0"/>
                <w:lang w:val="pt-BR"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4A5FA1" w:rsidDel="001A2B64">
              <w:rPr>
                <w:noProof w:val="0"/>
                <w:lang w:val="pt-BR" w:eastAsia="ru-RU"/>
              </w:rPr>
              <w:t xml:space="preserve"> </w:t>
            </w:r>
            <w:r w:rsidRPr="004A5FA1">
              <w:rPr>
                <w:noProof w:val="0"/>
                <w:lang w:val="pt-BR" w:eastAsia="ru-RU"/>
              </w:rPr>
              <w:t>atestat, proiectantul ori de câte ori astfel de lucrări, inclusiv fundaţiile clădirii, sunt gata pentru a fi examinate. Dirigintele de șantier</w:t>
            </w:r>
            <w:r w:rsidRPr="004A5FA1" w:rsidDel="001A2B64">
              <w:rPr>
                <w:noProof w:val="0"/>
                <w:lang w:val="pt-BR" w:eastAsia="ru-RU"/>
              </w:rPr>
              <w:t xml:space="preserve"> </w:t>
            </w:r>
            <w:r w:rsidRPr="004A5FA1">
              <w:rPr>
                <w:noProof w:val="0"/>
                <w:lang w:val="pt-BR" w:eastAsia="ru-RU"/>
              </w:rPr>
              <w:t xml:space="preserve">atestat şi proiectantul vor participa la examinarea şi măsurarea lucrărilor. </w:t>
            </w:r>
          </w:p>
          <w:p w14:paraId="57A8A9F5" w14:textId="77777777" w:rsidR="00892FAB" w:rsidRPr="004A5FA1" w:rsidRDefault="00892FAB" w:rsidP="00892FAB">
            <w:pPr>
              <w:tabs>
                <w:tab w:val="left" w:pos="284"/>
              </w:tabs>
              <w:jc w:val="both"/>
              <w:rPr>
                <w:noProof w:val="0"/>
                <w:lang w:val="pt-BR" w:eastAsia="ru-RU"/>
              </w:rPr>
            </w:pPr>
            <w:r w:rsidRPr="004A5FA1">
              <w:rPr>
                <w:noProof w:val="0"/>
                <w:lang w:val="pt-BR"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4A5FA1" w:rsidRDefault="00892FAB" w:rsidP="00892FAB">
            <w:pPr>
              <w:tabs>
                <w:tab w:val="left" w:pos="284"/>
              </w:tabs>
              <w:jc w:val="both"/>
              <w:rPr>
                <w:noProof w:val="0"/>
                <w:lang w:val="pt-BR" w:eastAsia="ru-RU"/>
              </w:rPr>
            </w:pPr>
            <w:r w:rsidRPr="004A5FA1">
              <w:rPr>
                <w:noProof w:val="0"/>
                <w:lang w:val="pt-BR"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4A5FA1" w:rsidRDefault="00892FAB" w:rsidP="00892FAB">
            <w:pPr>
              <w:tabs>
                <w:tab w:val="left" w:pos="360"/>
              </w:tabs>
              <w:jc w:val="both"/>
              <w:rPr>
                <w:noProof w:val="0"/>
                <w:lang w:val="pt-BR" w:eastAsia="ru-RU"/>
              </w:rPr>
            </w:pPr>
            <w:r w:rsidRPr="004A5FA1">
              <w:rPr>
                <w:noProof w:val="0"/>
                <w:lang w:val="pt-BR"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4A5FA1" w:rsidRDefault="00892FAB" w:rsidP="00892FAB">
            <w:pPr>
              <w:tabs>
                <w:tab w:val="left" w:pos="360"/>
              </w:tabs>
              <w:jc w:val="both"/>
              <w:rPr>
                <w:noProof w:val="0"/>
                <w:lang w:val="pt-BR" w:eastAsia="ru-RU"/>
              </w:rPr>
            </w:pPr>
          </w:p>
          <w:p w14:paraId="403E11C7" w14:textId="77777777" w:rsidR="00892FAB" w:rsidRPr="004A5FA1" w:rsidRDefault="00892FAB" w:rsidP="00892FAB">
            <w:pPr>
              <w:tabs>
                <w:tab w:val="left" w:pos="525"/>
              </w:tabs>
              <w:jc w:val="both"/>
              <w:rPr>
                <w:noProof w:val="0"/>
                <w:lang w:val="pt-BR" w:eastAsia="ru-RU"/>
              </w:rPr>
            </w:pPr>
            <w:r w:rsidRPr="004A5FA1">
              <w:rPr>
                <w:b/>
                <w:noProof w:val="0"/>
                <w:lang w:val="pt-BR" w:eastAsia="ru-RU"/>
              </w:rPr>
              <w:t>13. PERIOADA DE GARANŢIE ŞI REMEDIERI ÎN PERIOADA DE GARANŢIE</w:t>
            </w:r>
          </w:p>
          <w:p w14:paraId="283CDC95"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13.1. Perioada de garanție curge de la data recepției la terminarea lucrărilor și este  de  ____ luni. </w:t>
            </w:r>
          </w:p>
          <w:p w14:paraId="41E6F913"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4A5FA1" w:rsidRDefault="00892FAB" w:rsidP="00892FAB">
            <w:pPr>
              <w:tabs>
                <w:tab w:val="left" w:pos="567"/>
              </w:tabs>
              <w:jc w:val="both"/>
              <w:rPr>
                <w:noProof w:val="0"/>
                <w:lang w:val="pt-BR" w:eastAsia="ru-RU"/>
              </w:rPr>
            </w:pPr>
            <w:r w:rsidRPr="004A5FA1">
              <w:rPr>
                <w:noProof w:val="0"/>
                <w:lang w:val="pt-BR"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14.2. Dacă în legătură cu executarea lucrărilor de construcţii se produce o daună unui terţ, părţile contractante răspund solidar, conform prevederilor legale. Pentru stabilirea între părţi a </w:t>
            </w:r>
            <w:r w:rsidRPr="004A5FA1">
              <w:rPr>
                <w:noProof w:val="0"/>
                <w:lang w:val="pt-BR"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4A5FA1" w:rsidRDefault="00892FAB" w:rsidP="00892FAB">
            <w:pPr>
              <w:jc w:val="both"/>
              <w:rPr>
                <w:noProof w:val="0"/>
                <w:lang w:val="pt-BR" w:eastAsia="ru-RU"/>
              </w:rPr>
            </w:pPr>
            <w:r w:rsidRPr="004A5FA1">
              <w:rPr>
                <w:noProof w:val="0"/>
                <w:lang w:val="pt-BR"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4A5FA1" w:rsidRDefault="00892FAB" w:rsidP="00892FAB">
            <w:pPr>
              <w:tabs>
                <w:tab w:val="left" w:pos="0"/>
              </w:tabs>
              <w:contextualSpacing/>
              <w:jc w:val="both"/>
              <w:rPr>
                <w:noProof w:val="0"/>
                <w:lang w:val="pt-BR" w:eastAsia="ru-RU"/>
              </w:rPr>
            </w:pPr>
            <w:r w:rsidRPr="004A5FA1">
              <w:rPr>
                <w:noProof w:val="0"/>
                <w:lang w:val="pt-BR"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4A5FA1" w:rsidRDefault="00892FAB" w:rsidP="00892FAB">
            <w:pPr>
              <w:tabs>
                <w:tab w:val="left" w:pos="360"/>
              </w:tabs>
              <w:jc w:val="both"/>
              <w:rPr>
                <w:noProof w:val="0"/>
                <w:lang w:val="pt-BR"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4A5FA1" w:rsidRDefault="00892FAB" w:rsidP="00892FAB">
            <w:pPr>
              <w:jc w:val="both"/>
              <w:rPr>
                <w:noProof w:val="0"/>
                <w:lang w:val="pt-BR" w:eastAsia="ru-RU"/>
              </w:rPr>
            </w:pPr>
            <w:r w:rsidRPr="004A5FA1">
              <w:rPr>
                <w:noProof w:val="0"/>
                <w:lang w:val="pt-BR"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4A5FA1">
              <w:rPr>
                <w:noProof w:val="0"/>
                <w:lang w:val="pt-BR" w:eastAsia="ru-RU"/>
              </w:rPr>
              <w:t xml:space="preserve"> civil al </w:t>
            </w:r>
            <w:r w:rsidRPr="00892FAB">
              <w:rPr>
                <w:noProof w:val="0"/>
                <w:lang w:eastAsia="ru-RU"/>
              </w:rPr>
              <w:t>Republicii Moldova nr</w:t>
            </w:r>
            <w:r w:rsidRPr="004A5FA1">
              <w:rPr>
                <w:noProof w:val="0"/>
                <w:lang w:val="pt-BR" w:eastAsia="ru-RU"/>
              </w:rPr>
              <w:t>. 1107/2002</w:t>
            </w:r>
            <w:r w:rsidRPr="004A5FA1">
              <w:rPr>
                <w:noProof w:val="0"/>
                <w:color w:val="000000"/>
                <w:lang w:val="pt-BR" w:eastAsia="ru-RU"/>
              </w:rPr>
              <w:t>,</w:t>
            </w:r>
            <w:r w:rsidRPr="004A5FA1">
              <w:rPr>
                <w:noProof w:val="0"/>
                <w:lang w:val="pt-BR"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4A5FA1" w:rsidRDefault="00892FAB" w:rsidP="00892FAB">
            <w:pPr>
              <w:jc w:val="both"/>
              <w:rPr>
                <w:noProof w:val="0"/>
                <w:color w:val="000000"/>
                <w:lang w:val="pt-BR" w:eastAsia="ru-RU"/>
              </w:rPr>
            </w:pPr>
            <w:r w:rsidRPr="004A5FA1">
              <w:rPr>
                <w:noProof w:val="0"/>
                <w:color w:val="000000"/>
                <w:lang w:val="pt-BR" w:eastAsia="ru-RU"/>
              </w:rPr>
              <w:t>15.2. Beneficiarul va notifica Antreprenorul în scris cu privire la deducerea acestor penalități și modul de calcul.</w:t>
            </w:r>
          </w:p>
          <w:p w14:paraId="436716B8" w14:textId="77777777" w:rsidR="00892FAB" w:rsidRPr="004A5FA1" w:rsidRDefault="00892FAB" w:rsidP="00892FAB">
            <w:pPr>
              <w:jc w:val="both"/>
              <w:rPr>
                <w:noProof w:val="0"/>
                <w:color w:val="000000"/>
                <w:lang w:val="pt-BR" w:eastAsia="ru-RU"/>
              </w:rPr>
            </w:pPr>
            <w:r w:rsidRPr="004A5FA1">
              <w:rPr>
                <w:noProof w:val="0"/>
                <w:lang w:val="pt-BR" w:eastAsia="ru-RU"/>
              </w:rPr>
              <w:t>15.3. Plata sumelor datorate de către Beneficiar se efectuează după achitarea de către Antreprenor a sumelor datorate.</w:t>
            </w:r>
            <w:r w:rsidRPr="004A5FA1">
              <w:rPr>
                <w:noProof w:val="0"/>
                <w:color w:val="000000"/>
                <w:lang w:val="pt-BR"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4A5FA1" w:rsidRDefault="00892FAB" w:rsidP="00892FAB">
            <w:pPr>
              <w:jc w:val="both"/>
              <w:rPr>
                <w:noProof w:val="0"/>
                <w:lang w:val="pt-BR" w:eastAsia="ru-RU"/>
              </w:rPr>
            </w:pPr>
            <w:r w:rsidRPr="004A5FA1">
              <w:rPr>
                <w:noProof w:val="0"/>
                <w:lang w:val="pt-BR"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4A5FA1">
              <w:rPr>
                <w:noProof w:val="0"/>
                <w:lang w:val="pt-BR"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4A5FA1" w:rsidRDefault="00892FAB" w:rsidP="00892FAB">
            <w:pPr>
              <w:tabs>
                <w:tab w:val="left" w:pos="360"/>
              </w:tabs>
              <w:jc w:val="both"/>
              <w:rPr>
                <w:noProof w:val="0"/>
                <w:lang w:val="pt-BR" w:eastAsia="ru-RU"/>
              </w:rPr>
            </w:pPr>
            <w:r w:rsidRPr="004A5FA1">
              <w:rPr>
                <w:noProof w:val="0"/>
                <w:lang w:val="pt-BR"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4A5FA1" w:rsidRDefault="00892FAB" w:rsidP="00892FAB">
            <w:pPr>
              <w:tabs>
                <w:tab w:val="left" w:pos="360"/>
              </w:tabs>
              <w:jc w:val="both"/>
              <w:rPr>
                <w:noProof w:val="0"/>
                <w:lang w:val="pt-BR" w:eastAsia="ru-RU"/>
              </w:rPr>
            </w:pPr>
          </w:p>
          <w:p w14:paraId="168EF4A6" w14:textId="77777777" w:rsidR="00892FAB" w:rsidRPr="004A5FA1" w:rsidRDefault="00892FAB" w:rsidP="00892FAB">
            <w:pPr>
              <w:tabs>
                <w:tab w:val="left" w:pos="540"/>
              </w:tabs>
              <w:jc w:val="both"/>
              <w:rPr>
                <w:b/>
                <w:noProof w:val="0"/>
                <w:lang w:val="pt-BR" w:eastAsia="ru-RU"/>
              </w:rPr>
            </w:pPr>
            <w:r w:rsidRPr="004A5FA1">
              <w:rPr>
                <w:b/>
                <w:noProof w:val="0"/>
                <w:lang w:val="pt-BR"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4A5FA1">
              <w:rPr>
                <w:noProof w:val="0"/>
                <w:lang w:val="pt-BR"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4A5FA1" w:rsidRDefault="00892FAB" w:rsidP="00892FAB">
            <w:pPr>
              <w:tabs>
                <w:tab w:val="left" w:pos="360"/>
              </w:tabs>
              <w:ind w:left="-15" w:firstLine="15"/>
              <w:contextualSpacing/>
              <w:jc w:val="both"/>
              <w:rPr>
                <w:noProof w:val="0"/>
                <w:lang w:val="pt-BR" w:eastAsia="ru-RU"/>
              </w:rPr>
            </w:pPr>
            <w:r w:rsidRPr="00892FAB">
              <w:rPr>
                <w:noProof w:val="0"/>
                <w:lang w:eastAsia="ru-RU"/>
              </w:rPr>
              <w:t>16.7. Restituirea garanţiei de bună execuţie a contractului se va face în conformitate cu prevederile Codul urbanismului și construcțiilor al Republicii Moldova nr.</w:t>
            </w:r>
            <w:r w:rsidRPr="004A5FA1">
              <w:rPr>
                <w:noProof w:val="0"/>
                <w:lang w:val="pt-BR" w:eastAsia="ru-RU"/>
              </w:rPr>
              <w:t xml:space="preserve"> 434/2023.</w:t>
            </w:r>
          </w:p>
          <w:p w14:paraId="6852CBB4" w14:textId="77777777" w:rsidR="00892FAB" w:rsidRPr="004A5FA1" w:rsidRDefault="00892FAB" w:rsidP="00892FAB">
            <w:pPr>
              <w:tabs>
                <w:tab w:val="left" w:pos="360"/>
              </w:tabs>
              <w:jc w:val="both"/>
              <w:rPr>
                <w:noProof w:val="0"/>
                <w:lang w:val="pt-BR" w:eastAsia="ru-RU"/>
              </w:rPr>
            </w:pPr>
          </w:p>
          <w:p w14:paraId="4B5DB37F" w14:textId="77777777" w:rsidR="00892FAB" w:rsidRPr="00892FAB" w:rsidRDefault="00892FAB" w:rsidP="000E296B">
            <w:pPr>
              <w:numPr>
                <w:ilvl w:val="0"/>
                <w:numId w:val="19"/>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4A5FA1" w:rsidRDefault="00892FAB" w:rsidP="00892FAB">
            <w:pPr>
              <w:tabs>
                <w:tab w:val="left" w:pos="3465"/>
              </w:tabs>
              <w:contextualSpacing/>
              <w:jc w:val="both"/>
              <w:rPr>
                <w:noProof w:val="0"/>
                <w:lang w:val="pt-BR" w:eastAsia="ru-RU"/>
              </w:rPr>
            </w:pPr>
            <w:r w:rsidRPr="004A5FA1">
              <w:rPr>
                <w:noProof w:val="0"/>
                <w:lang w:val="pt-BR"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4A5FA1" w:rsidRDefault="00892FAB" w:rsidP="00892FAB">
            <w:pPr>
              <w:tabs>
                <w:tab w:val="left" w:pos="3465"/>
              </w:tabs>
              <w:contextualSpacing/>
              <w:jc w:val="both"/>
              <w:rPr>
                <w:noProof w:val="0"/>
                <w:lang w:val="pt-BR" w:eastAsia="ru-RU"/>
              </w:rPr>
            </w:pPr>
            <w:r w:rsidRPr="004A5FA1">
              <w:rPr>
                <w:noProof w:val="0"/>
                <w:lang w:val="pt-BR"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4A5FA1" w:rsidRDefault="00892FAB" w:rsidP="00892FAB">
            <w:pPr>
              <w:tabs>
                <w:tab w:val="left" w:pos="567"/>
              </w:tabs>
              <w:contextualSpacing/>
              <w:jc w:val="both"/>
              <w:rPr>
                <w:noProof w:val="0"/>
                <w:lang w:val="pt-BR" w:eastAsia="ru-RU"/>
              </w:rPr>
            </w:pPr>
            <w:r w:rsidRPr="004A5FA1">
              <w:rPr>
                <w:noProof w:val="0"/>
                <w:lang w:val="pt-BR"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4A5FA1">
              <w:rPr>
                <w:noProof w:val="0"/>
                <w:lang w:val="pt-BR" w:eastAsia="ru-RU"/>
              </w:rPr>
              <w:t>Costurile cercetărilor efectuate le suportă  partea a cărei culpă a fost dovedită.</w:t>
            </w:r>
          </w:p>
          <w:p w14:paraId="3963F5B3" w14:textId="77777777" w:rsidR="00892FAB" w:rsidRPr="004A5FA1" w:rsidRDefault="00892FAB" w:rsidP="00892FAB">
            <w:pPr>
              <w:tabs>
                <w:tab w:val="left" w:pos="567"/>
              </w:tabs>
              <w:jc w:val="both"/>
              <w:rPr>
                <w:b/>
                <w:noProof w:val="0"/>
                <w:lang w:val="pt-BR" w:eastAsia="ru-RU"/>
              </w:rPr>
            </w:pPr>
          </w:p>
          <w:p w14:paraId="4AD5B429" w14:textId="77777777" w:rsidR="00892FAB" w:rsidRPr="004A5FA1" w:rsidRDefault="00892FAB" w:rsidP="00892FAB">
            <w:pPr>
              <w:tabs>
                <w:tab w:val="left" w:pos="567"/>
              </w:tabs>
              <w:jc w:val="both"/>
              <w:rPr>
                <w:b/>
                <w:noProof w:val="0"/>
                <w:lang w:val="pt-BR" w:eastAsia="ru-RU"/>
              </w:rPr>
            </w:pPr>
            <w:r w:rsidRPr="004A5FA1">
              <w:rPr>
                <w:b/>
                <w:noProof w:val="0"/>
                <w:lang w:val="pt-BR" w:eastAsia="ru-RU"/>
              </w:rPr>
              <w:lastRenderedPageBreak/>
              <w:t>18. REZOLUȚIUNEA CONTRACTULUI</w:t>
            </w:r>
          </w:p>
          <w:p w14:paraId="036D6476"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18.1. Antreprenorul poate cere rezoluțiunea contractului, dacă: </w:t>
            </w:r>
          </w:p>
          <w:p w14:paraId="16B3B4FF"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a) Beneficiarul nu-şi îndeplineşte o obligaţie care este în sarcina sa şi prin aceasta pune Antreprenorul în situaţia de a nu putea executa lucrarea; </w:t>
            </w:r>
          </w:p>
          <w:p w14:paraId="073361F9" w14:textId="77777777" w:rsidR="00892FAB" w:rsidRPr="004A5FA1" w:rsidRDefault="00892FAB" w:rsidP="000E296B">
            <w:pPr>
              <w:numPr>
                <w:ilvl w:val="0"/>
                <w:numId w:val="6"/>
              </w:numPr>
              <w:tabs>
                <w:tab w:val="left" w:pos="1276"/>
              </w:tabs>
              <w:ind w:left="0" w:hanging="425"/>
              <w:jc w:val="both"/>
              <w:rPr>
                <w:noProof w:val="0"/>
                <w:lang w:val="pt-BR" w:eastAsia="ru-RU"/>
              </w:rPr>
            </w:pPr>
            <w:r w:rsidRPr="004A5FA1">
              <w:rPr>
                <w:noProof w:val="0"/>
                <w:lang w:val="pt-BR" w:eastAsia="ru-RU"/>
              </w:rPr>
              <w:t xml:space="preserve">b) Beneficiarul nu onorează o plată scadentă mai mult de 3 luni; </w:t>
            </w:r>
          </w:p>
          <w:p w14:paraId="59423DEF" w14:textId="77777777" w:rsidR="00892FAB" w:rsidRPr="004A5FA1" w:rsidRDefault="00892FAB" w:rsidP="000E296B">
            <w:pPr>
              <w:numPr>
                <w:ilvl w:val="0"/>
                <w:numId w:val="7"/>
              </w:numPr>
              <w:tabs>
                <w:tab w:val="left" w:pos="1276"/>
              </w:tabs>
              <w:ind w:left="0"/>
              <w:contextualSpacing/>
              <w:jc w:val="both"/>
              <w:rPr>
                <w:noProof w:val="0"/>
                <w:lang w:val="pt-BR" w:eastAsia="ru-RU"/>
              </w:rPr>
            </w:pPr>
            <w:r w:rsidRPr="004A5FA1">
              <w:rPr>
                <w:noProof w:val="0"/>
                <w:lang w:val="pt-BR"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4A5FA1" w:rsidRDefault="00892FAB" w:rsidP="000E296B">
            <w:pPr>
              <w:numPr>
                <w:ilvl w:val="1"/>
                <w:numId w:val="15"/>
              </w:numPr>
              <w:tabs>
                <w:tab w:val="left" w:pos="567"/>
              </w:tabs>
              <w:ind w:left="0" w:hanging="567"/>
              <w:jc w:val="both"/>
              <w:rPr>
                <w:noProof w:val="0"/>
                <w:lang w:val="pt-BR" w:eastAsia="ru-RU"/>
              </w:rPr>
            </w:pPr>
            <w:r w:rsidRPr="004A5FA1">
              <w:rPr>
                <w:noProof w:val="0"/>
                <w:lang w:val="pt-BR" w:eastAsia="ru-RU"/>
              </w:rPr>
              <w:t xml:space="preserve">18.2. Beneficiarul poate cere rezoluțiunea contractului, dacă: </w:t>
            </w:r>
          </w:p>
          <w:p w14:paraId="371A6FE7" w14:textId="77777777" w:rsidR="00892FAB" w:rsidRPr="004A5FA1" w:rsidRDefault="00892FAB" w:rsidP="000E296B">
            <w:pPr>
              <w:numPr>
                <w:ilvl w:val="0"/>
                <w:numId w:val="7"/>
              </w:numPr>
              <w:tabs>
                <w:tab w:val="left" w:pos="1276"/>
              </w:tabs>
              <w:ind w:left="0"/>
              <w:contextualSpacing/>
              <w:jc w:val="both"/>
              <w:rPr>
                <w:noProof w:val="0"/>
                <w:lang w:val="pt-BR" w:eastAsia="ru-RU"/>
              </w:rPr>
            </w:pPr>
            <w:r w:rsidRPr="004A5FA1">
              <w:rPr>
                <w:noProof w:val="0"/>
                <w:lang w:val="pt-BR" w:eastAsia="ru-RU"/>
              </w:rPr>
              <w:t>a) Antreprenorul se află în incapacitate de plată, lichidare sau bunurile acestuia sunt subsechestru;</w:t>
            </w:r>
          </w:p>
          <w:p w14:paraId="0C43B029" w14:textId="77777777" w:rsidR="00892FAB" w:rsidRPr="004A5FA1" w:rsidRDefault="00892FAB" w:rsidP="000E296B">
            <w:pPr>
              <w:numPr>
                <w:ilvl w:val="0"/>
                <w:numId w:val="7"/>
              </w:numPr>
              <w:tabs>
                <w:tab w:val="left" w:pos="1276"/>
              </w:tabs>
              <w:ind w:left="0"/>
              <w:contextualSpacing/>
              <w:jc w:val="both"/>
              <w:rPr>
                <w:noProof w:val="0"/>
                <w:lang w:val="pt-BR" w:eastAsia="ru-RU"/>
              </w:rPr>
            </w:pPr>
            <w:r w:rsidRPr="004A5FA1">
              <w:rPr>
                <w:noProof w:val="0"/>
                <w:lang w:val="pt-BR"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4A5FA1" w:rsidRDefault="00892FAB" w:rsidP="000E296B">
            <w:pPr>
              <w:numPr>
                <w:ilvl w:val="0"/>
                <w:numId w:val="7"/>
              </w:numPr>
              <w:tabs>
                <w:tab w:val="left" w:pos="1276"/>
              </w:tabs>
              <w:ind w:left="0"/>
              <w:contextualSpacing/>
              <w:jc w:val="both"/>
              <w:rPr>
                <w:noProof w:val="0"/>
                <w:lang w:val="pt-BR" w:eastAsia="ru-RU"/>
              </w:rPr>
            </w:pPr>
            <w:r w:rsidRPr="004A5FA1">
              <w:rPr>
                <w:noProof w:val="0"/>
                <w:lang w:val="pt-BR" w:eastAsia="ru-RU"/>
              </w:rPr>
              <w:t>c) Antreprenorul nu a îndepărtat materialele necorespunzătoare de pe şantier sau nu a refăcut o lucrare în termenul stabilit de către beneficiar;</w:t>
            </w:r>
          </w:p>
          <w:p w14:paraId="28D92203" w14:textId="77777777" w:rsidR="00892FAB" w:rsidRPr="004A5FA1" w:rsidRDefault="00892FAB" w:rsidP="000E296B">
            <w:pPr>
              <w:numPr>
                <w:ilvl w:val="0"/>
                <w:numId w:val="7"/>
              </w:numPr>
              <w:tabs>
                <w:tab w:val="left" w:pos="1276"/>
              </w:tabs>
              <w:ind w:left="0"/>
              <w:contextualSpacing/>
              <w:jc w:val="both"/>
              <w:rPr>
                <w:noProof w:val="0"/>
                <w:lang w:val="pt-BR" w:eastAsia="ru-RU"/>
              </w:rPr>
            </w:pPr>
            <w:r w:rsidRPr="004A5FA1">
              <w:rPr>
                <w:noProof w:val="0"/>
                <w:lang w:val="pt-BR" w:eastAsia="ru-RU"/>
              </w:rPr>
              <w:t>d) Antreprenorul nu furnizează/menține garanția de bună execuție în condițiile solicitate prin prezentul contract;</w:t>
            </w:r>
          </w:p>
          <w:p w14:paraId="2CFA8969" w14:textId="77777777" w:rsidR="00892FAB" w:rsidRPr="004A5FA1" w:rsidRDefault="00892FAB" w:rsidP="000E296B">
            <w:pPr>
              <w:numPr>
                <w:ilvl w:val="0"/>
                <w:numId w:val="7"/>
              </w:numPr>
              <w:tabs>
                <w:tab w:val="left" w:pos="1276"/>
              </w:tabs>
              <w:ind w:left="0"/>
              <w:contextualSpacing/>
              <w:jc w:val="both"/>
              <w:rPr>
                <w:noProof w:val="0"/>
                <w:lang w:val="pt-BR" w:eastAsia="ru-RU"/>
              </w:rPr>
            </w:pPr>
            <w:r w:rsidRPr="004A5FA1">
              <w:rPr>
                <w:noProof w:val="0"/>
                <w:lang w:val="pt-BR"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4A5FA1" w:rsidRDefault="00892FAB" w:rsidP="000E296B">
            <w:pPr>
              <w:numPr>
                <w:ilvl w:val="0"/>
                <w:numId w:val="7"/>
              </w:numPr>
              <w:tabs>
                <w:tab w:val="left" w:pos="1276"/>
              </w:tabs>
              <w:ind w:left="0"/>
              <w:contextualSpacing/>
              <w:jc w:val="both"/>
              <w:rPr>
                <w:noProof w:val="0"/>
                <w:lang w:val="pt-BR" w:eastAsia="ru-RU"/>
              </w:rPr>
            </w:pPr>
            <w:r w:rsidRPr="004A5FA1">
              <w:rPr>
                <w:noProof w:val="0"/>
                <w:lang w:val="pt-BR"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4A5FA1" w:rsidRDefault="00892FAB" w:rsidP="000E296B">
            <w:pPr>
              <w:numPr>
                <w:ilvl w:val="1"/>
                <w:numId w:val="15"/>
              </w:numPr>
              <w:tabs>
                <w:tab w:val="left" w:pos="567"/>
              </w:tabs>
              <w:ind w:left="0" w:hanging="567"/>
              <w:jc w:val="both"/>
              <w:rPr>
                <w:noProof w:val="0"/>
                <w:lang w:val="pt-BR" w:eastAsia="ru-RU"/>
              </w:rPr>
            </w:pPr>
            <w:r w:rsidRPr="004A5FA1">
              <w:rPr>
                <w:noProof w:val="0"/>
                <w:lang w:val="pt-BR"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4A5FA1" w:rsidRDefault="00892FAB" w:rsidP="000E296B">
            <w:pPr>
              <w:numPr>
                <w:ilvl w:val="1"/>
                <w:numId w:val="15"/>
              </w:numPr>
              <w:tabs>
                <w:tab w:val="left" w:pos="567"/>
              </w:tabs>
              <w:ind w:left="0" w:hanging="567"/>
              <w:jc w:val="both"/>
              <w:rPr>
                <w:noProof w:val="0"/>
                <w:lang w:val="pt-BR" w:eastAsia="ru-RU"/>
              </w:rPr>
            </w:pPr>
            <w:r w:rsidRPr="004A5FA1">
              <w:rPr>
                <w:noProof w:val="0"/>
                <w:lang w:val="pt-BR"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4A5FA1" w:rsidRDefault="00892FAB" w:rsidP="000E296B">
            <w:pPr>
              <w:numPr>
                <w:ilvl w:val="1"/>
                <w:numId w:val="15"/>
              </w:numPr>
              <w:tabs>
                <w:tab w:val="left" w:pos="567"/>
              </w:tabs>
              <w:ind w:left="0" w:hanging="567"/>
              <w:jc w:val="both"/>
              <w:rPr>
                <w:noProof w:val="0"/>
                <w:lang w:val="pt-BR" w:eastAsia="ru-RU"/>
              </w:rPr>
            </w:pPr>
            <w:r w:rsidRPr="004A5FA1">
              <w:rPr>
                <w:noProof w:val="0"/>
                <w:lang w:val="pt-BR"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4A5FA1" w:rsidRDefault="00892FAB" w:rsidP="000E296B">
            <w:pPr>
              <w:numPr>
                <w:ilvl w:val="1"/>
                <w:numId w:val="15"/>
              </w:numPr>
              <w:tabs>
                <w:tab w:val="left" w:pos="567"/>
              </w:tabs>
              <w:ind w:left="0" w:hanging="567"/>
              <w:jc w:val="both"/>
              <w:rPr>
                <w:noProof w:val="0"/>
                <w:lang w:val="pt-BR" w:eastAsia="ru-RU"/>
              </w:rPr>
            </w:pPr>
            <w:r w:rsidRPr="004A5FA1">
              <w:rPr>
                <w:noProof w:val="0"/>
                <w:lang w:val="pt-BR" w:eastAsia="ru-RU"/>
              </w:rPr>
              <w:t xml:space="preserve">18.7. După rezoluțiunea contractului, Beneficiarul poate continua execuţia lucrărilor cu respectarea prevederilor legale. </w:t>
            </w:r>
          </w:p>
          <w:p w14:paraId="2BA4F8A2" w14:textId="77777777" w:rsidR="00892FAB" w:rsidRPr="004A5FA1" w:rsidRDefault="00892FAB" w:rsidP="000E296B">
            <w:pPr>
              <w:numPr>
                <w:ilvl w:val="1"/>
                <w:numId w:val="15"/>
              </w:numPr>
              <w:tabs>
                <w:tab w:val="left" w:pos="567"/>
              </w:tabs>
              <w:ind w:left="0" w:hanging="567"/>
              <w:jc w:val="both"/>
              <w:rPr>
                <w:noProof w:val="0"/>
                <w:lang w:val="pt-BR" w:eastAsia="ru-RU"/>
              </w:rPr>
            </w:pPr>
            <w:r w:rsidRPr="004A5FA1">
              <w:rPr>
                <w:noProof w:val="0"/>
                <w:lang w:val="pt-BR" w:eastAsia="ru-RU"/>
              </w:rPr>
              <w:t>18.8. Cazuri specifice de încetare a contractului de achiziţii publice:</w:t>
            </w:r>
          </w:p>
          <w:p w14:paraId="72E32D39" w14:textId="77777777" w:rsidR="00892FAB" w:rsidRPr="004A5FA1" w:rsidRDefault="00892FAB" w:rsidP="000E296B">
            <w:pPr>
              <w:numPr>
                <w:ilvl w:val="1"/>
                <w:numId w:val="15"/>
              </w:numPr>
              <w:tabs>
                <w:tab w:val="left" w:pos="567"/>
              </w:tabs>
              <w:ind w:left="0" w:hanging="567"/>
              <w:jc w:val="both"/>
              <w:rPr>
                <w:noProof w:val="0"/>
                <w:lang w:val="pt-BR" w:eastAsia="ru-RU"/>
              </w:rPr>
            </w:pPr>
            <w:r w:rsidRPr="004A5FA1">
              <w:rPr>
                <w:noProof w:val="0"/>
                <w:lang w:val="pt-BR" w:eastAsia="ru-RU"/>
              </w:rPr>
              <w:t>Beneficiarul are dreptul de a rezolvi unilateral un contract de achiziţii publice în perioada de valabilitate a acestuia în una dintre următoarele situaţii:</w:t>
            </w:r>
          </w:p>
          <w:p w14:paraId="104AE3C3" w14:textId="77777777" w:rsidR="00892FAB" w:rsidRPr="004A5FA1" w:rsidRDefault="00892FAB" w:rsidP="000E296B">
            <w:pPr>
              <w:numPr>
                <w:ilvl w:val="1"/>
                <w:numId w:val="15"/>
              </w:numPr>
              <w:tabs>
                <w:tab w:val="left" w:pos="567"/>
              </w:tabs>
              <w:ind w:left="0" w:hanging="567"/>
              <w:jc w:val="both"/>
              <w:rPr>
                <w:noProof w:val="0"/>
                <w:lang w:val="pt-BR" w:eastAsia="ru-RU"/>
              </w:rPr>
            </w:pPr>
            <w:r w:rsidRPr="004A5FA1">
              <w:rPr>
                <w:noProof w:val="0"/>
                <w:lang w:val="pt-BR"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4A5FA1" w:rsidRDefault="00892FAB" w:rsidP="000E296B">
            <w:pPr>
              <w:numPr>
                <w:ilvl w:val="1"/>
                <w:numId w:val="15"/>
              </w:numPr>
              <w:tabs>
                <w:tab w:val="left" w:pos="567"/>
              </w:tabs>
              <w:ind w:left="0" w:hanging="567"/>
              <w:jc w:val="both"/>
              <w:rPr>
                <w:noProof w:val="0"/>
                <w:lang w:val="pt-BR" w:eastAsia="ru-RU"/>
              </w:rPr>
            </w:pPr>
            <w:r w:rsidRPr="004A5FA1">
              <w:rPr>
                <w:noProof w:val="0"/>
                <w:lang w:val="pt-BR"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4A5FA1" w:rsidRDefault="00892FAB" w:rsidP="00892FAB">
            <w:pPr>
              <w:jc w:val="both"/>
              <w:rPr>
                <w:noProof w:val="0"/>
                <w:lang w:val="pt-BR" w:eastAsia="ru-RU"/>
              </w:rPr>
            </w:pPr>
            <w:r w:rsidRPr="004A5FA1">
              <w:rPr>
                <w:noProof w:val="0"/>
                <w:lang w:val="pt-BR"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0E296B">
            <w:pPr>
              <w:numPr>
                <w:ilvl w:val="0"/>
                <w:numId w:val="16"/>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0E296B">
            <w:pPr>
              <w:numPr>
                <w:ilvl w:val="0"/>
                <w:numId w:val="8"/>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0E296B">
            <w:pPr>
              <w:numPr>
                <w:ilvl w:val="0"/>
                <w:numId w:val="8"/>
              </w:numPr>
              <w:spacing w:line="276" w:lineRule="auto"/>
              <w:ind w:left="0"/>
              <w:contextualSpacing/>
              <w:jc w:val="both"/>
              <w:rPr>
                <w:noProof w:val="0"/>
                <w:lang w:val="ru-RU" w:eastAsia="ru-RU"/>
              </w:rPr>
            </w:pPr>
          </w:p>
          <w:p w14:paraId="08A9130C" w14:textId="77777777" w:rsidR="00892FAB" w:rsidRPr="004A5FA1" w:rsidRDefault="00892FAB" w:rsidP="00892FAB">
            <w:pPr>
              <w:spacing w:line="276" w:lineRule="auto"/>
              <w:contextualSpacing/>
              <w:jc w:val="center"/>
              <w:rPr>
                <w:b/>
                <w:noProof w:val="0"/>
                <w:lang w:val="pt-BR" w:eastAsia="ru-RU"/>
              </w:rPr>
            </w:pPr>
            <w:r w:rsidRPr="004A5FA1">
              <w:rPr>
                <w:b/>
                <w:noProof w:val="0"/>
                <w:lang w:val="pt-BR" w:eastAsia="ru-RU"/>
              </w:rPr>
              <w:t>RECHIZITELE JURIDICE, POŞTALE ŞI DE PLĂŢI ALE PĂRŢILOR</w:t>
            </w:r>
          </w:p>
          <w:p w14:paraId="594C7452" w14:textId="77777777" w:rsidR="00892FAB" w:rsidRPr="004A5FA1" w:rsidRDefault="00892FAB" w:rsidP="00892FAB">
            <w:pPr>
              <w:spacing w:line="276" w:lineRule="auto"/>
              <w:contextualSpacing/>
              <w:jc w:val="center"/>
              <w:rPr>
                <w:b/>
                <w:noProof w:val="0"/>
                <w:lang w:val="pt-BR"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4A5FA1" w:rsidRDefault="00892FAB" w:rsidP="00892FAB">
                  <w:pPr>
                    <w:tabs>
                      <w:tab w:val="left" w:pos="3295"/>
                    </w:tabs>
                    <w:rPr>
                      <w:b/>
                      <w:noProof w:val="0"/>
                      <w:lang w:val="pt-BR" w:eastAsia="ru-RU"/>
                    </w:rPr>
                  </w:pPr>
                  <w:r w:rsidRPr="004A5FA1">
                    <w:rPr>
                      <w:b/>
                      <w:iCs/>
                      <w:noProof w:val="0"/>
                      <w:lang w:val="pt-BR" w:eastAsia="ru-RU"/>
                    </w:rPr>
                    <w:t>BENEFICIAR</w:t>
                  </w:r>
                </w:p>
              </w:tc>
              <w:tc>
                <w:tcPr>
                  <w:tcW w:w="4680" w:type="dxa"/>
                </w:tcPr>
                <w:p w14:paraId="4BE9BD37" w14:textId="77777777" w:rsidR="00892FAB" w:rsidRPr="004A5FA1" w:rsidRDefault="00892FAB" w:rsidP="00892FAB">
                  <w:pPr>
                    <w:tabs>
                      <w:tab w:val="left" w:pos="3295"/>
                    </w:tabs>
                    <w:rPr>
                      <w:noProof w:val="0"/>
                      <w:lang w:val="pt-BR" w:eastAsia="ru-RU"/>
                    </w:rPr>
                  </w:pPr>
                  <w:r w:rsidRPr="004A5FA1">
                    <w:rPr>
                      <w:b/>
                      <w:iCs/>
                      <w:noProof w:val="0"/>
                      <w:lang w:val="pt-BR" w:eastAsia="ru-RU"/>
                    </w:rPr>
                    <w:t xml:space="preserve">ANTREPRENOR </w:t>
                  </w:r>
                </w:p>
              </w:tc>
            </w:tr>
            <w:tr w:rsidR="00892FAB" w:rsidRPr="00892FAB" w14:paraId="779C0EF1" w14:textId="77777777" w:rsidTr="00BC532B">
              <w:tc>
                <w:tcPr>
                  <w:tcW w:w="4675" w:type="dxa"/>
                  <w:vAlign w:val="center"/>
                </w:tcPr>
                <w:p w14:paraId="43EBCBD4" w14:textId="77777777" w:rsidR="00892FAB" w:rsidRPr="004A5FA1" w:rsidRDefault="00892FAB" w:rsidP="00892FAB">
                  <w:pPr>
                    <w:tabs>
                      <w:tab w:val="left" w:pos="1134"/>
                      <w:tab w:val="left" w:pos="4680"/>
                      <w:tab w:val="left" w:pos="7020"/>
                    </w:tabs>
                    <w:suppressAutoHyphens/>
                    <w:jc w:val="both"/>
                    <w:rPr>
                      <w:noProof w:val="0"/>
                      <w:lang w:val="pt-BR" w:eastAsia="ru-RU"/>
                    </w:rPr>
                  </w:pPr>
                  <w:r w:rsidRPr="004A5FA1">
                    <w:rPr>
                      <w:noProof w:val="0"/>
                      <w:lang w:val="pt-BR" w:eastAsia="ru-RU"/>
                    </w:rPr>
                    <w:t>Adresa poştală:</w:t>
                  </w:r>
                </w:p>
              </w:tc>
              <w:tc>
                <w:tcPr>
                  <w:tcW w:w="4680" w:type="dxa"/>
                  <w:vAlign w:val="center"/>
                </w:tcPr>
                <w:p w14:paraId="47F75C48" w14:textId="77777777" w:rsidR="00892FAB" w:rsidRPr="004A5FA1" w:rsidRDefault="00892FAB" w:rsidP="00892FAB">
                  <w:pPr>
                    <w:tabs>
                      <w:tab w:val="left" w:pos="1134"/>
                      <w:tab w:val="left" w:pos="4680"/>
                      <w:tab w:val="left" w:pos="7020"/>
                    </w:tabs>
                    <w:suppressAutoHyphens/>
                    <w:ind w:hanging="14"/>
                    <w:jc w:val="both"/>
                    <w:rPr>
                      <w:noProof w:val="0"/>
                      <w:lang w:val="pt-BR" w:eastAsia="ru-RU"/>
                    </w:rPr>
                  </w:pPr>
                  <w:r w:rsidRPr="004A5FA1">
                    <w:rPr>
                      <w:noProof w:val="0"/>
                      <w:lang w:val="pt-BR" w:eastAsia="ru-RU"/>
                    </w:rPr>
                    <w:t>Adresa poştală:</w:t>
                  </w:r>
                </w:p>
              </w:tc>
            </w:tr>
            <w:tr w:rsidR="00892FAB" w:rsidRPr="00892FAB" w14:paraId="0DB960BF" w14:textId="77777777" w:rsidTr="00BC532B">
              <w:tc>
                <w:tcPr>
                  <w:tcW w:w="4675" w:type="dxa"/>
                  <w:vAlign w:val="center"/>
                </w:tcPr>
                <w:p w14:paraId="38F63D1F" w14:textId="77777777" w:rsidR="00892FAB" w:rsidRPr="004A5FA1" w:rsidRDefault="00892FAB" w:rsidP="00892FAB">
                  <w:pPr>
                    <w:tabs>
                      <w:tab w:val="left" w:pos="1134"/>
                      <w:tab w:val="left" w:pos="4680"/>
                      <w:tab w:val="left" w:pos="7020"/>
                    </w:tabs>
                    <w:suppressAutoHyphens/>
                    <w:jc w:val="both"/>
                    <w:rPr>
                      <w:noProof w:val="0"/>
                      <w:lang w:val="pt-BR" w:eastAsia="ru-RU"/>
                    </w:rPr>
                  </w:pPr>
                  <w:r w:rsidRPr="004A5FA1">
                    <w:rPr>
                      <w:noProof w:val="0"/>
                      <w:lang w:val="pt-BR" w:eastAsia="ru-RU"/>
                    </w:rPr>
                    <w:t>Telefon:</w:t>
                  </w:r>
                </w:p>
              </w:tc>
              <w:tc>
                <w:tcPr>
                  <w:tcW w:w="4680" w:type="dxa"/>
                  <w:vAlign w:val="center"/>
                </w:tcPr>
                <w:p w14:paraId="5993949E" w14:textId="77777777" w:rsidR="00892FAB" w:rsidRPr="004A5FA1" w:rsidRDefault="00892FAB" w:rsidP="00892FAB">
                  <w:pPr>
                    <w:tabs>
                      <w:tab w:val="left" w:pos="1134"/>
                      <w:tab w:val="left" w:pos="4680"/>
                      <w:tab w:val="left" w:pos="7020"/>
                    </w:tabs>
                    <w:suppressAutoHyphens/>
                    <w:ind w:hanging="14"/>
                    <w:jc w:val="both"/>
                    <w:rPr>
                      <w:noProof w:val="0"/>
                      <w:lang w:val="pt-BR" w:eastAsia="ru-RU"/>
                    </w:rPr>
                  </w:pPr>
                  <w:r w:rsidRPr="004A5FA1">
                    <w:rPr>
                      <w:noProof w:val="0"/>
                      <w:lang w:val="pt-BR" w:eastAsia="ru-RU"/>
                    </w:rPr>
                    <w:t>Telefon:</w:t>
                  </w:r>
                </w:p>
              </w:tc>
            </w:tr>
            <w:tr w:rsidR="00892FAB" w:rsidRPr="00892FAB" w14:paraId="6F6845FC" w14:textId="77777777" w:rsidTr="00BC532B">
              <w:tc>
                <w:tcPr>
                  <w:tcW w:w="4675" w:type="dxa"/>
                  <w:vAlign w:val="center"/>
                </w:tcPr>
                <w:p w14:paraId="1BC12FB8" w14:textId="77777777" w:rsidR="00892FAB" w:rsidRPr="004A5FA1" w:rsidRDefault="00892FAB" w:rsidP="00892FAB">
                  <w:pPr>
                    <w:tabs>
                      <w:tab w:val="left" w:pos="1134"/>
                      <w:tab w:val="left" w:pos="4680"/>
                      <w:tab w:val="left" w:pos="7020"/>
                    </w:tabs>
                    <w:suppressAutoHyphens/>
                    <w:jc w:val="both"/>
                    <w:rPr>
                      <w:noProof w:val="0"/>
                      <w:lang w:val="pt-BR" w:eastAsia="ru-RU"/>
                    </w:rPr>
                  </w:pPr>
                  <w:r w:rsidRPr="004A5FA1">
                    <w:rPr>
                      <w:noProof w:val="0"/>
                      <w:lang w:val="pt-BR" w:eastAsia="ru-RU"/>
                    </w:rPr>
                    <w:t>Cod fiscal:</w:t>
                  </w:r>
                </w:p>
              </w:tc>
              <w:tc>
                <w:tcPr>
                  <w:tcW w:w="4680" w:type="dxa"/>
                  <w:vAlign w:val="center"/>
                </w:tcPr>
                <w:p w14:paraId="5D505F63" w14:textId="77777777" w:rsidR="00892FAB" w:rsidRPr="004A5FA1" w:rsidRDefault="00892FAB" w:rsidP="00892FAB">
                  <w:pPr>
                    <w:tabs>
                      <w:tab w:val="left" w:pos="1134"/>
                      <w:tab w:val="left" w:pos="4680"/>
                      <w:tab w:val="left" w:pos="7020"/>
                    </w:tabs>
                    <w:suppressAutoHyphens/>
                    <w:ind w:hanging="14"/>
                    <w:jc w:val="both"/>
                    <w:rPr>
                      <w:noProof w:val="0"/>
                      <w:lang w:val="pt-BR" w:eastAsia="ru-RU"/>
                    </w:rPr>
                  </w:pPr>
                  <w:r w:rsidRPr="004A5FA1">
                    <w:rPr>
                      <w:noProof w:val="0"/>
                      <w:lang w:val="pt-BR" w:eastAsia="ru-RU"/>
                    </w:rPr>
                    <w:t>Cod fiscal:</w:t>
                  </w:r>
                </w:p>
              </w:tc>
            </w:tr>
            <w:tr w:rsidR="00892FAB" w:rsidRPr="00892FAB" w14:paraId="3F071D46" w14:textId="77777777" w:rsidTr="00BC532B">
              <w:tc>
                <w:tcPr>
                  <w:tcW w:w="4675" w:type="dxa"/>
                  <w:vAlign w:val="center"/>
                </w:tcPr>
                <w:p w14:paraId="0E51B967" w14:textId="77777777" w:rsidR="00892FAB" w:rsidRPr="004A5FA1" w:rsidRDefault="00892FAB" w:rsidP="00892FAB">
                  <w:pPr>
                    <w:tabs>
                      <w:tab w:val="left" w:pos="1134"/>
                      <w:tab w:val="left" w:pos="4680"/>
                      <w:tab w:val="left" w:pos="7020"/>
                    </w:tabs>
                    <w:suppressAutoHyphens/>
                    <w:jc w:val="both"/>
                    <w:rPr>
                      <w:noProof w:val="0"/>
                      <w:lang w:val="pt-BR" w:eastAsia="ru-RU"/>
                    </w:rPr>
                  </w:pPr>
                  <w:r w:rsidRPr="004A5FA1">
                    <w:rPr>
                      <w:noProof w:val="0"/>
                      <w:lang w:val="pt-BR" w:eastAsia="ru-RU"/>
                    </w:rPr>
                    <w:t>Banca:</w:t>
                  </w:r>
                </w:p>
              </w:tc>
              <w:tc>
                <w:tcPr>
                  <w:tcW w:w="4680" w:type="dxa"/>
                  <w:vAlign w:val="center"/>
                </w:tcPr>
                <w:p w14:paraId="70426AC6" w14:textId="77777777" w:rsidR="00892FAB" w:rsidRPr="004A5FA1" w:rsidRDefault="00892FAB" w:rsidP="00892FAB">
                  <w:pPr>
                    <w:tabs>
                      <w:tab w:val="left" w:pos="1134"/>
                      <w:tab w:val="left" w:pos="4680"/>
                      <w:tab w:val="left" w:pos="7020"/>
                    </w:tabs>
                    <w:suppressAutoHyphens/>
                    <w:ind w:hanging="14"/>
                    <w:jc w:val="both"/>
                    <w:rPr>
                      <w:noProof w:val="0"/>
                      <w:lang w:val="pt-BR" w:eastAsia="ru-RU"/>
                    </w:rPr>
                  </w:pPr>
                  <w:r w:rsidRPr="004A5FA1">
                    <w:rPr>
                      <w:noProof w:val="0"/>
                      <w:lang w:val="pt-BR" w:eastAsia="ru-RU"/>
                    </w:rPr>
                    <w:t>Banca:</w:t>
                  </w:r>
                </w:p>
              </w:tc>
            </w:tr>
            <w:tr w:rsidR="00892FAB" w:rsidRPr="00892FAB" w14:paraId="41DC086C" w14:textId="77777777" w:rsidTr="00BC532B">
              <w:tc>
                <w:tcPr>
                  <w:tcW w:w="4675" w:type="dxa"/>
                  <w:vAlign w:val="center"/>
                </w:tcPr>
                <w:p w14:paraId="0EFADD46" w14:textId="77777777" w:rsidR="00892FAB" w:rsidRPr="004A5FA1" w:rsidRDefault="00892FAB" w:rsidP="00892FAB">
                  <w:pPr>
                    <w:tabs>
                      <w:tab w:val="left" w:pos="1134"/>
                      <w:tab w:val="left" w:pos="4680"/>
                      <w:tab w:val="left" w:pos="7020"/>
                    </w:tabs>
                    <w:suppressAutoHyphens/>
                    <w:jc w:val="both"/>
                    <w:rPr>
                      <w:noProof w:val="0"/>
                      <w:lang w:val="pt-BR" w:eastAsia="ru-RU"/>
                    </w:rPr>
                  </w:pPr>
                  <w:r w:rsidRPr="004A5FA1">
                    <w:rPr>
                      <w:noProof w:val="0"/>
                      <w:lang w:val="pt-BR" w:eastAsia="ru-RU"/>
                    </w:rPr>
                    <w:t>Cod IBAN:</w:t>
                  </w:r>
                </w:p>
              </w:tc>
              <w:tc>
                <w:tcPr>
                  <w:tcW w:w="4680" w:type="dxa"/>
                  <w:vAlign w:val="center"/>
                </w:tcPr>
                <w:p w14:paraId="49078DE9" w14:textId="77777777" w:rsidR="00892FAB" w:rsidRPr="004A5FA1" w:rsidRDefault="00892FAB" w:rsidP="00892FAB">
                  <w:pPr>
                    <w:tabs>
                      <w:tab w:val="left" w:pos="1134"/>
                      <w:tab w:val="left" w:pos="4680"/>
                      <w:tab w:val="left" w:pos="7020"/>
                    </w:tabs>
                    <w:suppressAutoHyphens/>
                    <w:ind w:hanging="14"/>
                    <w:jc w:val="both"/>
                    <w:rPr>
                      <w:noProof w:val="0"/>
                      <w:lang w:val="pt-BR" w:eastAsia="ru-RU"/>
                    </w:rPr>
                  </w:pPr>
                  <w:r w:rsidRPr="004A5FA1">
                    <w:rPr>
                      <w:noProof w:val="0"/>
                      <w:lang w:val="pt-BR" w:eastAsia="ru-RU"/>
                    </w:rPr>
                    <w:t>Cod IBAN:</w:t>
                  </w:r>
                </w:p>
              </w:tc>
            </w:tr>
          </w:tbl>
          <w:p w14:paraId="313BFCD7" w14:textId="77777777" w:rsidR="00892FAB" w:rsidRPr="004A5FA1" w:rsidRDefault="00892FAB" w:rsidP="00892FAB">
            <w:pPr>
              <w:spacing w:line="276" w:lineRule="auto"/>
              <w:contextualSpacing/>
              <w:jc w:val="center"/>
              <w:rPr>
                <w:b/>
                <w:noProof w:val="0"/>
                <w:lang w:val="pt-BR" w:eastAsia="ru-RU"/>
              </w:rPr>
            </w:pPr>
          </w:p>
          <w:p w14:paraId="655F8345" w14:textId="77777777" w:rsidR="00892FAB" w:rsidRPr="004A5FA1" w:rsidRDefault="00892FAB" w:rsidP="00892FAB">
            <w:pPr>
              <w:tabs>
                <w:tab w:val="left" w:pos="360"/>
              </w:tabs>
              <w:jc w:val="both"/>
              <w:rPr>
                <w:noProof w:val="0"/>
                <w:lang w:val="pt-BR" w:eastAsia="ru-RU"/>
              </w:rPr>
            </w:pPr>
          </w:p>
          <w:p w14:paraId="1C3BCCA1" w14:textId="77777777" w:rsidR="00892FAB" w:rsidRPr="004A5FA1" w:rsidRDefault="00892FAB" w:rsidP="00892FAB">
            <w:pPr>
              <w:tabs>
                <w:tab w:val="left" w:pos="360"/>
                <w:tab w:val="left" w:pos="2685"/>
              </w:tabs>
              <w:jc w:val="both"/>
              <w:rPr>
                <w:noProof w:val="0"/>
                <w:lang w:val="pt-BR" w:eastAsia="ru-RU"/>
              </w:rPr>
            </w:pPr>
            <w:r w:rsidRPr="004A5FA1">
              <w:rPr>
                <w:noProof w:val="0"/>
                <w:lang w:val="pt-BR" w:eastAsia="ru-RU"/>
              </w:rPr>
              <w:tab/>
            </w:r>
          </w:p>
          <w:p w14:paraId="3D25F8CE" w14:textId="77777777" w:rsidR="00892FAB" w:rsidRPr="004A5FA1" w:rsidRDefault="00892FAB" w:rsidP="00892FAB">
            <w:pPr>
              <w:tabs>
                <w:tab w:val="left" w:pos="360"/>
                <w:tab w:val="left" w:pos="2685"/>
              </w:tabs>
              <w:spacing w:line="276" w:lineRule="auto"/>
              <w:contextualSpacing/>
              <w:jc w:val="center"/>
              <w:rPr>
                <w:b/>
                <w:noProof w:val="0"/>
                <w:lang w:val="pt-BR" w:eastAsia="ru-RU"/>
              </w:rPr>
            </w:pPr>
            <w:r w:rsidRPr="004A5FA1">
              <w:rPr>
                <w:b/>
                <w:noProof w:val="0"/>
                <w:lang w:val="pt-BR" w:eastAsia="ru-RU"/>
              </w:rPr>
              <w:t>SEMNĂTURILE PĂRŢILOR</w:t>
            </w:r>
          </w:p>
          <w:p w14:paraId="74C6D924" w14:textId="77777777" w:rsidR="00892FAB" w:rsidRPr="004A5FA1" w:rsidRDefault="00892FAB" w:rsidP="00892FAB">
            <w:pPr>
              <w:tabs>
                <w:tab w:val="left" w:pos="360"/>
                <w:tab w:val="left" w:pos="2685"/>
              </w:tabs>
              <w:spacing w:line="276" w:lineRule="auto"/>
              <w:contextualSpacing/>
              <w:jc w:val="center"/>
              <w:rPr>
                <w:b/>
                <w:noProof w:val="0"/>
                <w:lang w:val="pt-BR"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0CB2D087" w14:textId="335C50B7" w:rsidR="001F6E5A" w:rsidRPr="00FF430B" w:rsidRDefault="00892FAB" w:rsidP="00515E83">
      <w:pPr>
        <w:spacing w:after="160" w:line="259" w:lineRule="auto"/>
        <w:rPr>
          <w:lang w:val="ro-MD"/>
        </w:rPr>
      </w:pPr>
      <w:r>
        <w:rPr>
          <w:lang w:val="ro-MD"/>
        </w:rPr>
        <w:br w:type="page"/>
      </w: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3150CC" w14:textId="77777777" w:rsidR="000E296B" w:rsidRDefault="000E296B" w:rsidP="00A20ACF">
      <w:r>
        <w:separator/>
      </w:r>
    </w:p>
  </w:endnote>
  <w:endnote w:type="continuationSeparator" w:id="0">
    <w:p w14:paraId="1FDCC5B5" w14:textId="77777777" w:rsidR="000E296B" w:rsidRDefault="000E29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315EA2" w14:textId="77777777" w:rsidR="000E296B" w:rsidRDefault="000E296B" w:rsidP="00A20ACF">
      <w:r>
        <w:separator/>
      </w:r>
    </w:p>
  </w:footnote>
  <w:footnote w:type="continuationSeparator" w:id="0">
    <w:p w14:paraId="525068B0" w14:textId="77777777" w:rsidR="000E296B" w:rsidRDefault="000E29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16"/>
  </w:num>
  <w:num w:numId="4">
    <w:abstractNumId w:val="8"/>
  </w:num>
  <w:num w:numId="5">
    <w:abstractNumId w:val="5"/>
  </w:num>
  <w:num w:numId="6">
    <w:abstractNumId w:val="11"/>
  </w:num>
  <w:num w:numId="7">
    <w:abstractNumId w:val="15"/>
  </w:num>
  <w:num w:numId="8">
    <w:abstractNumId w:val="14"/>
  </w:num>
  <w:num w:numId="9">
    <w:abstractNumId w:val="6"/>
  </w:num>
  <w:num w:numId="10">
    <w:abstractNumId w:val="21"/>
  </w:num>
  <w:num w:numId="11">
    <w:abstractNumId w:val="19"/>
  </w:num>
  <w:num w:numId="12">
    <w:abstractNumId w:val="7"/>
  </w:num>
  <w:num w:numId="13">
    <w:abstractNumId w:val="17"/>
  </w:num>
  <w:num w:numId="14">
    <w:abstractNumId w:val="9"/>
  </w:num>
  <w:num w:numId="15">
    <w:abstractNumId w:val="18"/>
  </w:num>
  <w:num w:numId="16">
    <w:abstractNumId w:val="10"/>
  </w:num>
  <w:num w:numId="17">
    <w:abstractNumId w:val="12"/>
  </w:num>
  <w:num w:numId="18">
    <w:abstractNumId w:val="22"/>
  </w:num>
  <w:num w:numId="19">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66C"/>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296B"/>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5FA1"/>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5E83"/>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728"/>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705"/>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AA58E-D5EC-4E41-9810-1CC31D8C3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15482</Words>
  <Characters>88248</Characters>
  <Application>Microsoft Office Word</Application>
  <DocSecurity>0</DocSecurity>
  <Lines>735</Lines>
  <Paragraphs>207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Buh1</cp:lastModifiedBy>
  <cp:revision>2</cp:revision>
  <cp:lastPrinted>2021-06-01T11:52:00Z</cp:lastPrinted>
  <dcterms:created xsi:type="dcterms:W3CDTF">2026-08-14T06:26:00Z</dcterms:created>
  <dcterms:modified xsi:type="dcterms:W3CDTF">2026-08-14T06:26:00Z</dcterms:modified>
</cp:coreProperties>
</file>