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5E0F25DD" w14:textId="0C971A68" w:rsidR="00C16385" w:rsidRPr="00FB0F43" w:rsidRDefault="00C16385" w:rsidP="00BA7972">
      <w:pPr>
        <w:spacing w:line="360" w:lineRule="auto"/>
        <w:jc w:val="center"/>
        <w:rPr>
          <w:noProof w:val="0"/>
          <w:sz w:val="32"/>
          <w:szCs w:val="32"/>
          <w:lang w:val="ro-MD" w:eastAsia="ru-RU"/>
        </w:rPr>
      </w:pPr>
      <w:r w:rsidRPr="00FB0F43">
        <w:rPr>
          <w:b/>
          <w:noProof w:val="0"/>
          <w:sz w:val="32"/>
          <w:szCs w:val="32"/>
          <w:lang w:val="ro-MD" w:eastAsia="ru-RU"/>
        </w:rPr>
        <w:t>„</w:t>
      </w:r>
      <w:r w:rsidR="00BA7972" w:rsidRPr="00BA7972">
        <w:rPr>
          <w:b/>
          <w:noProof w:val="0"/>
          <w:sz w:val="32"/>
          <w:szCs w:val="32"/>
          <w:lang w:val="ro-MD" w:eastAsia="ru-RU"/>
        </w:rPr>
        <w:t>Construcția unui Complex sportiv multifuncțional a IP Liceul Republican cu Profil Sportiv</w:t>
      </w:r>
      <w:r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0129F8"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4" w:name="_Toc392179964"/>
      <w:bookmarkStart w:id="5" w:name="_Toc392180135"/>
      <w:bookmarkStart w:id="6" w:name="_Toc449539025"/>
      <w:bookmarkEnd w:id="1"/>
      <w:bookmarkEnd w:id="2"/>
      <w:bookmarkEnd w:id="3"/>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4"/>
      <w:bookmarkEnd w:id="5"/>
      <w:bookmarkEnd w:id="6"/>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7" w:name="_Toc392179965"/>
      <w:bookmarkStart w:id="8" w:name="_Toc392180136"/>
      <w:bookmarkStart w:id="9"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19"/>
      <w:bookmarkEnd w:id="20"/>
      <w:bookmarkEnd w:id="21"/>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2" w:name="_Toc392180146"/>
      <w:bookmarkStart w:id="23"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58BE6852"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AC7EE7">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4" w:name="_Toc392180150"/>
      <w:bookmarkStart w:id="25"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4"/>
    <w:bookmarkEnd w:id="25"/>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6" w:name="_Toc392180151"/>
      <w:bookmarkStart w:id="27"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6"/>
    <w:bookmarkEnd w:id="27"/>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7"/>
      <w:bookmarkEnd w:id="38"/>
      <w:bookmarkEnd w:id="39"/>
      <w:bookmarkEnd w:id="40"/>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2"/>
      <w:bookmarkEnd w:id="33"/>
      <w:bookmarkEnd w:id="34"/>
      <w:bookmarkEnd w:id="35"/>
      <w:bookmarkEnd w:id="36"/>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3" w:name="_Hlk65836894"/>
      <w:r w:rsidR="00C97B51" w:rsidRPr="00FB0F43">
        <w:rPr>
          <w:lang w:val="ro-MD"/>
        </w:rPr>
        <w:t>obligațiile</w:t>
      </w:r>
      <w:bookmarkEnd w:id="43"/>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4"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4"/>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BA7972" w:rsidRPr="00FB0F43" w14:paraId="10A5005F" w14:textId="77777777" w:rsidTr="00947BB1">
        <w:trPr>
          <w:cantSplit/>
          <w:trHeight w:val="180"/>
        </w:trPr>
        <w:tc>
          <w:tcPr>
            <w:tcW w:w="709" w:type="dxa"/>
          </w:tcPr>
          <w:p w14:paraId="05E60411" w14:textId="0C101C50" w:rsidR="00BA7972" w:rsidRPr="00FB0F43" w:rsidRDefault="00BA7972" w:rsidP="00BA7972">
            <w:pPr>
              <w:tabs>
                <w:tab w:val="left" w:pos="567"/>
              </w:tabs>
              <w:rPr>
                <w:noProof w:val="0"/>
                <w:lang w:val="ro-MD"/>
              </w:rPr>
            </w:pPr>
            <w:r>
              <w:rPr>
                <w:noProof w:val="0"/>
                <w:lang w:val="ro-MD"/>
              </w:rPr>
              <w:t>1.</w:t>
            </w:r>
          </w:p>
        </w:tc>
        <w:tc>
          <w:tcPr>
            <w:tcW w:w="6549" w:type="dxa"/>
          </w:tcPr>
          <w:p w14:paraId="6436ABB5" w14:textId="643D6382" w:rsidR="00BA7972" w:rsidRPr="00FB0F43" w:rsidRDefault="00BA7972" w:rsidP="00BA7972">
            <w:pPr>
              <w:tabs>
                <w:tab w:val="left" w:pos="567"/>
              </w:tabs>
              <w:rPr>
                <w:noProof w:val="0"/>
                <w:lang w:val="ro-MD"/>
              </w:rPr>
            </w:pPr>
            <w:r w:rsidRPr="00927AAA">
              <w:rPr>
                <w:sz w:val="20"/>
                <w:szCs w:val="20"/>
              </w:rPr>
              <w:t>Elaborarea schiței de proiect (3 propuneri cu argumentări funcționale și tehnice - economice)</w:t>
            </w:r>
          </w:p>
        </w:tc>
        <w:tc>
          <w:tcPr>
            <w:tcW w:w="2127" w:type="dxa"/>
          </w:tcPr>
          <w:p w14:paraId="0ADB0D97" w14:textId="77777777" w:rsidR="00BA7972" w:rsidRPr="00FB0F43" w:rsidRDefault="00BA7972" w:rsidP="00BA7972">
            <w:pPr>
              <w:tabs>
                <w:tab w:val="left" w:pos="567"/>
              </w:tabs>
              <w:rPr>
                <w:noProof w:val="0"/>
                <w:lang w:val="ro-MD"/>
              </w:rPr>
            </w:pPr>
          </w:p>
        </w:tc>
      </w:tr>
      <w:tr w:rsidR="00BA7972" w:rsidRPr="00FB0F43" w14:paraId="339E81E2" w14:textId="77777777" w:rsidTr="00947BB1">
        <w:trPr>
          <w:cantSplit/>
          <w:trHeight w:val="180"/>
        </w:trPr>
        <w:tc>
          <w:tcPr>
            <w:tcW w:w="709" w:type="dxa"/>
          </w:tcPr>
          <w:p w14:paraId="250BFDED" w14:textId="61292DAC" w:rsidR="00BA7972" w:rsidRPr="00FB0F43" w:rsidRDefault="00BA7972" w:rsidP="00BA7972">
            <w:pPr>
              <w:tabs>
                <w:tab w:val="left" w:pos="567"/>
              </w:tabs>
              <w:rPr>
                <w:noProof w:val="0"/>
                <w:lang w:val="ro-MD"/>
              </w:rPr>
            </w:pPr>
            <w:r>
              <w:rPr>
                <w:noProof w:val="0"/>
                <w:lang w:val="ro-MD"/>
              </w:rPr>
              <w:t>2.</w:t>
            </w:r>
          </w:p>
        </w:tc>
        <w:tc>
          <w:tcPr>
            <w:tcW w:w="6549" w:type="dxa"/>
          </w:tcPr>
          <w:p w14:paraId="58193687" w14:textId="221F4B65" w:rsidR="00BA7972" w:rsidRPr="00FB0F43" w:rsidRDefault="00BA7972" w:rsidP="00BA7972">
            <w:pPr>
              <w:tabs>
                <w:tab w:val="left" w:pos="567"/>
              </w:tabs>
              <w:rPr>
                <w:noProof w:val="0"/>
                <w:sz w:val="20"/>
                <w:szCs w:val="20"/>
                <w:lang w:val="ro-MD"/>
              </w:rPr>
            </w:pPr>
            <w:r w:rsidRPr="00927AAA">
              <w:rPr>
                <w:sz w:val="20"/>
                <w:szCs w:val="20"/>
              </w:rPr>
              <w:t>Plan General și încadrarea în teritoriu, aprobat de MEC</w:t>
            </w:r>
          </w:p>
        </w:tc>
        <w:tc>
          <w:tcPr>
            <w:tcW w:w="2127" w:type="dxa"/>
          </w:tcPr>
          <w:p w14:paraId="71DFD941" w14:textId="77777777" w:rsidR="00BA7972" w:rsidRPr="00FB0F43" w:rsidRDefault="00BA7972" w:rsidP="00BA7972">
            <w:pPr>
              <w:tabs>
                <w:tab w:val="left" w:pos="567"/>
              </w:tabs>
              <w:rPr>
                <w:noProof w:val="0"/>
                <w:lang w:val="ro-MD"/>
              </w:rPr>
            </w:pPr>
          </w:p>
        </w:tc>
      </w:tr>
      <w:tr w:rsidR="00BA7972" w:rsidRPr="00FB0F43" w14:paraId="12632302" w14:textId="77777777" w:rsidTr="00947BB1">
        <w:trPr>
          <w:cantSplit/>
          <w:trHeight w:val="401"/>
        </w:trPr>
        <w:tc>
          <w:tcPr>
            <w:tcW w:w="709" w:type="dxa"/>
          </w:tcPr>
          <w:p w14:paraId="62E98AE6" w14:textId="76325989" w:rsidR="00BA7972" w:rsidRPr="00FB0F43" w:rsidRDefault="00BA7972" w:rsidP="00BA7972">
            <w:pPr>
              <w:tabs>
                <w:tab w:val="left" w:pos="567"/>
              </w:tabs>
              <w:rPr>
                <w:noProof w:val="0"/>
                <w:lang w:val="ro-MD"/>
              </w:rPr>
            </w:pPr>
            <w:r>
              <w:rPr>
                <w:noProof w:val="0"/>
                <w:lang w:val="ro-MD"/>
              </w:rPr>
              <w:t>3.</w:t>
            </w:r>
          </w:p>
        </w:tc>
        <w:tc>
          <w:tcPr>
            <w:tcW w:w="6549" w:type="dxa"/>
          </w:tcPr>
          <w:p w14:paraId="3482848E" w14:textId="259C1B03" w:rsidR="00BA7972" w:rsidRPr="00FB0F43" w:rsidRDefault="00BA7972" w:rsidP="00BA7972">
            <w:pPr>
              <w:tabs>
                <w:tab w:val="left" w:pos="567"/>
              </w:tabs>
              <w:rPr>
                <w:noProof w:val="0"/>
                <w:lang w:val="ro-MD"/>
              </w:rPr>
            </w:pPr>
            <w:r w:rsidRPr="00927AAA">
              <w:rPr>
                <w:sz w:val="20"/>
                <w:szCs w:val="20"/>
              </w:rPr>
              <w:t>Proiect de demolare a edificiilor existente (verificat)</w:t>
            </w:r>
          </w:p>
        </w:tc>
        <w:tc>
          <w:tcPr>
            <w:tcW w:w="2127" w:type="dxa"/>
          </w:tcPr>
          <w:p w14:paraId="15CA7124" w14:textId="77777777" w:rsidR="00BA7972" w:rsidRPr="00FB0F43" w:rsidRDefault="00BA7972" w:rsidP="00BA7972">
            <w:pPr>
              <w:tabs>
                <w:tab w:val="left" w:pos="567"/>
              </w:tabs>
              <w:rPr>
                <w:noProof w:val="0"/>
                <w:lang w:val="ro-MD"/>
              </w:rPr>
            </w:pPr>
          </w:p>
        </w:tc>
      </w:tr>
      <w:tr w:rsidR="00BA7972" w:rsidRPr="00FB0F43" w14:paraId="2BD105D1" w14:textId="77777777" w:rsidTr="00947BB1">
        <w:trPr>
          <w:cantSplit/>
          <w:trHeight w:val="401"/>
        </w:trPr>
        <w:tc>
          <w:tcPr>
            <w:tcW w:w="709" w:type="dxa"/>
          </w:tcPr>
          <w:p w14:paraId="0042CEA9" w14:textId="04A1E658" w:rsidR="00BA7972" w:rsidRPr="00FB0F43" w:rsidRDefault="00BA7972" w:rsidP="00BA7972">
            <w:pPr>
              <w:tabs>
                <w:tab w:val="left" w:pos="567"/>
              </w:tabs>
              <w:rPr>
                <w:noProof w:val="0"/>
                <w:lang w:val="ro-MD"/>
              </w:rPr>
            </w:pPr>
            <w:r>
              <w:rPr>
                <w:noProof w:val="0"/>
                <w:lang w:val="ro-MD"/>
              </w:rPr>
              <w:t>4</w:t>
            </w:r>
          </w:p>
        </w:tc>
        <w:tc>
          <w:tcPr>
            <w:tcW w:w="6549" w:type="dxa"/>
          </w:tcPr>
          <w:p w14:paraId="1DFECF16" w14:textId="70C51A34" w:rsidR="00BA7972" w:rsidRPr="00FB0F43" w:rsidRDefault="00BA7972" w:rsidP="00BA7972">
            <w:pPr>
              <w:tabs>
                <w:tab w:val="left" w:pos="567"/>
              </w:tabs>
              <w:rPr>
                <w:noProof w:val="0"/>
                <w:sz w:val="20"/>
                <w:szCs w:val="20"/>
                <w:lang w:val="ro-MD"/>
              </w:rPr>
            </w:pPr>
            <w:r w:rsidRPr="00927AAA">
              <w:rPr>
                <w:sz w:val="20"/>
                <w:szCs w:val="20"/>
              </w:rPr>
              <w:t>Conceptul arhitectural al proiectului aprobat de către MEC (inclusiv proiecții 3D)</w:t>
            </w:r>
          </w:p>
        </w:tc>
        <w:tc>
          <w:tcPr>
            <w:tcW w:w="2127" w:type="dxa"/>
          </w:tcPr>
          <w:p w14:paraId="6EC58D77" w14:textId="77777777" w:rsidR="00BA7972" w:rsidRPr="00FB0F43" w:rsidRDefault="00BA7972" w:rsidP="00BA7972">
            <w:pPr>
              <w:tabs>
                <w:tab w:val="left" w:pos="567"/>
              </w:tabs>
              <w:rPr>
                <w:noProof w:val="0"/>
                <w:lang w:val="ro-MD"/>
              </w:rPr>
            </w:pPr>
          </w:p>
        </w:tc>
      </w:tr>
      <w:tr w:rsidR="00BA7972" w:rsidRPr="00FB0F43" w14:paraId="6D04A765" w14:textId="77777777" w:rsidTr="00947BB1">
        <w:trPr>
          <w:cantSplit/>
          <w:trHeight w:val="377"/>
        </w:trPr>
        <w:tc>
          <w:tcPr>
            <w:tcW w:w="709" w:type="dxa"/>
          </w:tcPr>
          <w:p w14:paraId="0CD8F8DF" w14:textId="520E5DF6" w:rsidR="00BA7972" w:rsidRPr="00FB0F43" w:rsidRDefault="00BA7972" w:rsidP="00BA7972">
            <w:pPr>
              <w:tabs>
                <w:tab w:val="left" w:pos="567"/>
              </w:tabs>
              <w:rPr>
                <w:noProof w:val="0"/>
                <w:lang w:val="ro-MD"/>
              </w:rPr>
            </w:pPr>
            <w:r>
              <w:rPr>
                <w:noProof w:val="0"/>
                <w:lang w:val="ro-MD"/>
              </w:rPr>
              <w:t>5</w:t>
            </w:r>
          </w:p>
        </w:tc>
        <w:tc>
          <w:tcPr>
            <w:tcW w:w="6549" w:type="dxa"/>
          </w:tcPr>
          <w:p w14:paraId="7AD04399" w14:textId="548B2E1B" w:rsidR="00BA7972" w:rsidRPr="00FB0F43" w:rsidRDefault="00BA7972" w:rsidP="00BA7972">
            <w:pPr>
              <w:tabs>
                <w:tab w:val="left" w:pos="567"/>
              </w:tabs>
              <w:rPr>
                <w:noProof w:val="0"/>
                <w:lang w:val="ro-MD"/>
              </w:rPr>
            </w:pPr>
            <w:r w:rsidRPr="00927AAA">
              <w:rPr>
                <w:sz w:val="20"/>
                <w:szCs w:val="20"/>
              </w:rPr>
              <w:t>Avize tehnice/Acte permisive/Certificat de urbanism pentru proiectare</w:t>
            </w:r>
          </w:p>
        </w:tc>
        <w:tc>
          <w:tcPr>
            <w:tcW w:w="2127" w:type="dxa"/>
          </w:tcPr>
          <w:p w14:paraId="75EF00F5" w14:textId="77777777" w:rsidR="00BA7972" w:rsidRPr="00FB0F43" w:rsidRDefault="00BA7972" w:rsidP="00BA7972">
            <w:pPr>
              <w:tabs>
                <w:tab w:val="left" w:pos="567"/>
              </w:tabs>
              <w:rPr>
                <w:noProof w:val="0"/>
                <w:lang w:val="ro-MD"/>
              </w:rPr>
            </w:pPr>
          </w:p>
        </w:tc>
      </w:tr>
      <w:tr w:rsidR="00BA7972" w:rsidRPr="00FB0F43" w14:paraId="134DA818" w14:textId="77777777" w:rsidTr="00947BB1">
        <w:trPr>
          <w:cantSplit/>
          <w:trHeight w:val="377"/>
        </w:trPr>
        <w:tc>
          <w:tcPr>
            <w:tcW w:w="709" w:type="dxa"/>
          </w:tcPr>
          <w:p w14:paraId="6696B936" w14:textId="0C3795B7" w:rsidR="00BA7972" w:rsidRPr="00FB0F43" w:rsidRDefault="00BA7972" w:rsidP="00BA7972">
            <w:pPr>
              <w:tabs>
                <w:tab w:val="left" w:pos="567"/>
              </w:tabs>
              <w:rPr>
                <w:noProof w:val="0"/>
                <w:lang w:val="ro-MD"/>
              </w:rPr>
            </w:pPr>
            <w:r>
              <w:rPr>
                <w:noProof w:val="0"/>
                <w:lang w:val="ro-MD"/>
              </w:rPr>
              <w:t>6</w:t>
            </w:r>
          </w:p>
        </w:tc>
        <w:tc>
          <w:tcPr>
            <w:tcW w:w="6549" w:type="dxa"/>
          </w:tcPr>
          <w:p w14:paraId="3F4C3FA2" w14:textId="7A74AD54" w:rsidR="00BA7972" w:rsidRPr="00FB0F43" w:rsidRDefault="00BA7972" w:rsidP="00BA7972">
            <w:pPr>
              <w:tabs>
                <w:tab w:val="left" w:pos="567"/>
              </w:tabs>
              <w:rPr>
                <w:noProof w:val="0"/>
                <w:sz w:val="20"/>
                <w:szCs w:val="20"/>
                <w:lang w:val="ro-MD"/>
              </w:rPr>
            </w:pPr>
            <w:r w:rsidRPr="00927AAA">
              <w:rPr>
                <w:sz w:val="20"/>
                <w:szCs w:val="20"/>
              </w:rPr>
              <w:t>Sesiune de prezentare a conceptului de proiect către beneficiari finali (elevi, profesori, administrația locală, Ministerul Educației și Cercetării) și integrarea feedbackului în concept (min. 2 sesiuni)</w:t>
            </w:r>
          </w:p>
        </w:tc>
        <w:tc>
          <w:tcPr>
            <w:tcW w:w="2127" w:type="dxa"/>
          </w:tcPr>
          <w:p w14:paraId="77B91AFF" w14:textId="77777777" w:rsidR="00BA7972" w:rsidRPr="00FB0F43" w:rsidRDefault="00BA7972" w:rsidP="00BA7972">
            <w:pPr>
              <w:tabs>
                <w:tab w:val="left" w:pos="567"/>
              </w:tabs>
              <w:rPr>
                <w:noProof w:val="0"/>
                <w:lang w:val="ro-MD"/>
              </w:rPr>
            </w:pPr>
          </w:p>
        </w:tc>
      </w:tr>
      <w:tr w:rsidR="00BA7972" w:rsidRPr="00FB0F43" w14:paraId="50036280" w14:textId="77777777" w:rsidTr="00947BB1">
        <w:trPr>
          <w:cantSplit/>
          <w:trHeight w:val="377"/>
        </w:trPr>
        <w:tc>
          <w:tcPr>
            <w:tcW w:w="709" w:type="dxa"/>
          </w:tcPr>
          <w:p w14:paraId="25365326" w14:textId="4B773DCF" w:rsidR="00BA7972" w:rsidRPr="00FB0F43" w:rsidRDefault="00BA7972" w:rsidP="00BA7972">
            <w:pPr>
              <w:tabs>
                <w:tab w:val="left" w:pos="567"/>
              </w:tabs>
              <w:rPr>
                <w:noProof w:val="0"/>
                <w:lang w:val="ro-MD"/>
              </w:rPr>
            </w:pPr>
            <w:r>
              <w:rPr>
                <w:noProof w:val="0"/>
                <w:lang w:val="ro-MD"/>
              </w:rPr>
              <w:t>7</w:t>
            </w:r>
          </w:p>
        </w:tc>
        <w:tc>
          <w:tcPr>
            <w:tcW w:w="6549" w:type="dxa"/>
          </w:tcPr>
          <w:p w14:paraId="302095A6" w14:textId="692A6274" w:rsidR="00BA7972" w:rsidRPr="00FB0F43" w:rsidRDefault="00BA7972" w:rsidP="00BA7972">
            <w:pPr>
              <w:tabs>
                <w:tab w:val="left" w:pos="567"/>
              </w:tabs>
              <w:rPr>
                <w:noProof w:val="0"/>
                <w:sz w:val="20"/>
                <w:szCs w:val="20"/>
                <w:lang w:val="ro-MD"/>
              </w:rPr>
            </w:pPr>
            <w:r w:rsidRPr="00927AAA">
              <w:rPr>
                <w:sz w:val="20"/>
                <w:szCs w:val="20"/>
              </w:rPr>
              <w:t>Tema de proiectare aprobată de ONDIMP, MEC</w:t>
            </w:r>
          </w:p>
        </w:tc>
        <w:tc>
          <w:tcPr>
            <w:tcW w:w="2127" w:type="dxa"/>
          </w:tcPr>
          <w:p w14:paraId="110D8DBE" w14:textId="77777777" w:rsidR="00BA7972" w:rsidRPr="00FB0F43" w:rsidRDefault="00BA7972" w:rsidP="00BA7972">
            <w:pPr>
              <w:tabs>
                <w:tab w:val="left" w:pos="567"/>
              </w:tabs>
              <w:rPr>
                <w:noProof w:val="0"/>
                <w:lang w:val="ro-MD"/>
              </w:rPr>
            </w:pPr>
          </w:p>
        </w:tc>
      </w:tr>
      <w:tr w:rsidR="00BA7972" w:rsidRPr="00FB0F43" w14:paraId="0C97365D" w14:textId="77777777" w:rsidTr="00947BB1">
        <w:trPr>
          <w:cantSplit/>
          <w:trHeight w:val="377"/>
        </w:trPr>
        <w:tc>
          <w:tcPr>
            <w:tcW w:w="709" w:type="dxa"/>
          </w:tcPr>
          <w:p w14:paraId="48BB4581" w14:textId="388B0E1C" w:rsidR="00BA7972" w:rsidRPr="00FB0F43" w:rsidRDefault="00BA7972" w:rsidP="00BA7972">
            <w:pPr>
              <w:tabs>
                <w:tab w:val="left" w:pos="567"/>
              </w:tabs>
              <w:rPr>
                <w:noProof w:val="0"/>
                <w:lang w:val="ro-MD"/>
              </w:rPr>
            </w:pPr>
            <w:r>
              <w:rPr>
                <w:noProof w:val="0"/>
                <w:lang w:val="ro-MD"/>
              </w:rPr>
              <w:t>8</w:t>
            </w:r>
          </w:p>
        </w:tc>
        <w:tc>
          <w:tcPr>
            <w:tcW w:w="6549" w:type="dxa"/>
          </w:tcPr>
          <w:p w14:paraId="536641A6" w14:textId="1A0FEE8F" w:rsidR="00BA7972" w:rsidRPr="00FB0F43" w:rsidRDefault="00BA7972" w:rsidP="00BA7972">
            <w:pPr>
              <w:tabs>
                <w:tab w:val="left" w:pos="567"/>
              </w:tabs>
              <w:rPr>
                <w:noProof w:val="0"/>
                <w:sz w:val="20"/>
                <w:szCs w:val="20"/>
                <w:lang w:val="ro-MD"/>
              </w:rPr>
            </w:pPr>
            <w:r w:rsidRPr="00927AAA">
              <w:rPr>
                <w:sz w:val="20"/>
                <w:szCs w:val="20"/>
                <w:lang w:eastAsia="ro-RO"/>
              </w:rPr>
              <w:t>Documentația tehnică de proiect elaborat 100% (verificare internă)</w:t>
            </w:r>
          </w:p>
        </w:tc>
        <w:tc>
          <w:tcPr>
            <w:tcW w:w="2127" w:type="dxa"/>
          </w:tcPr>
          <w:p w14:paraId="14F16AB4" w14:textId="77777777" w:rsidR="00BA7972" w:rsidRPr="00FB0F43" w:rsidRDefault="00BA7972" w:rsidP="00BA7972">
            <w:pPr>
              <w:tabs>
                <w:tab w:val="left" w:pos="567"/>
              </w:tabs>
              <w:rPr>
                <w:noProof w:val="0"/>
                <w:lang w:val="ro-MD"/>
              </w:rPr>
            </w:pPr>
          </w:p>
        </w:tc>
      </w:tr>
      <w:tr w:rsidR="00BA7972" w:rsidRPr="00FB0F43" w14:paraId="03A0C7BC" w14:textId="77777777" w:rsidTr="00947BB1">
        <w:trPr>
          <w:cantSplit/>
          <w:trHeight w:val="377"/>
        </w:trPr>
        <w:tc>
          <w:tcPr>
            <w:tcW w:w="709" w:type="dxa"/>
          </w:tcPr>
          <w:p w14:paraId="42300C82" w14:textId="49A90ED4" w:rsidR="00BA7972" w:rsidRPr="00FB0F43" w:rsidRDefault="00BA7972" w:rsidP="00BA7972">
            <w:pPr>
              <w:tabs>
                <w:tab w:val="left" w:pos="567"/>
              </w:tabs>
              <w:rPr>
                <w:noProof w:val="0"/>
                <w:lang w:val="ro-MD"/>
              </w:rPr>
            </w:pPr>
            <w:r>
              <w:rPr>
                <w:noProof w:val="0"/>
                <w:lang w:val="ro-MD"/>
              </w:rPr>
              <w:t>9</w:t>
            </w:r>
          </w:p>
        </w:tc>
        <w:tc>
          <w:tcPr>
            <w:tcW w:w="6549" w:type="dxa"/>
          </w:tcPr>
          <w:p w14:paraId="485CC1D9" w14:textId="703FA56F" w:rsidR="00BA7972" w:rsidRPr="00FB0F43" w:rsidRDefault="00BA7972" w:rsidP="00BA7972">
            <w:pPr>
              <w:tabs>
                <w:tab w:val="left" w:pos="567"/>
              </w:tabs>
              <w:rPr>
                <w:noProof w:val="0"/>
                <w:sz w:val="20"/>
                <w:szCs w:val="20"/>
                <w:lang w:val="ro-MD"/>
              </w:rPr>
            </w:pPr>
            <w:r w:rsidRPr="00927AAA">
              <w:rPr>
                <w:sz w:val="20"/>
                <w:szCs w:val="20"/>
              </w:rPr>
              <w:t>Protecția mediului, inclusiv, managementul deșeurilor de construcții, inclusiv gestionarea separată a deșeurilor periculoase</w:t>
            </w:r>
          </w:p>
        </w:tc>
        <w:tc>
          <w:tcPr>
            <w:tcW w:w="2127" w:type="dxa"/>
          </w:tcPr>
          <w:p w14:paraId="29858DE1" w14:textId="77777777" w:rsidR="00BA7972" w:rsidRPr="00FB0F43" w:rsidRDefault="00BA7972" w:rsidP="00BA7972">
            <w:pPr>
              <w:tabs>
                <w:tab w:val="left" w:pos="567"/>
              </w:tabs>
              <w:rPr>
                <w:noProof w:val="0"/>
                <w:lang w:val="ro-MD"/>
              </w:rPr>
            </w:pPr>
          </w:p>
        </w:tc>
      </w:tr>
      <w:tr w:rsidR="00BA7972" w:rsidRPr="00FB0F43" w14:paraId="63D9F9FA" w14:textId="77777777" w:rsidTr="00947BB1">
        <w:trPr>
          <w:cantSplit/>
          <w:trHeight w:val="377"/>
        </w:trPr>
        <w:tc>
          <w:tcPr>
            <w:tcW w:w="709" w:type="dxa"/>
          </w:tcPr>
          <w:p w14:paraId="3EFA5BB3" w14:textId="328F9438" w:rsidR="00BA7972" w:rsidRPr="00FB0F43" w:rsidRDefault="00BA7972" w:rsidP="00BA7972">
            <w:pPr>
              <w:tabs>
                <w:tab w:val="left" w:pos="567"/>
              </w:tabs>
              <w:rPr>
                <w:noProof w:val="0"/>
                <w:lang w:val="ro-MD"/>
              </w:rPr>
            </w:pPr>
            <w:r>
              <w:rPr>
                <w:noProof w:val="0"/>
                <w:lang w:val="ro-MD"/>
              </w:rPr>
              <w:t>10</w:t>
            </w:r>
          </w:p>
        </w:tc>
        <w:tc>
          <w:tcPr>
            <w:tcW w:w="6549" w:type="dxa"/>
          </w:tcPr>
          <w:p w14:paraId="259CC17D" w14:textId="54BA8A16" w:rsidR="00BA7972" w:rsidRPr="00FB0F43" w:rsidRDefault="00BA7972" w:rsidP="00BA7972">
            <w:pPr>
              <w:tabs>
                <w:tab w:val="left" w:pos="567"/>
              </w:tabs>
              <w:rPr>
                <w:noProof w:val="0"/>
                <w:sz w:val="20"/>
                <w:szCs w:val="20"/>
                <w:lang w:val="ro-MD"/>
              </w:rPr>
            </w:pPr>
            <w:r w:rsidRPr="00927AAA">
              <w:rPr>
                <w:sz w:val="20"/>
                <w:szCs w:val="20"/>
                <w:lang w:eastAsia="ro-RO"/>
              </w:rPr>
              <w:t>Documentația tehnică de proiect verificată de către verificatori de proiecte atestați și coordonată cu instituțiile abilitate</w:t>
            </w:r>
          </w:p>
        </w:tc>
        <w:tc>
          <w:tcPr>
            <w:tcW w:w="2127" w:type="dxa"/>
          </w:tcPr>
          <w:p w14:paraId="09B79BA0" w14:textId="77777777" w:rsidR="00BA7972" w:rsidRPr="00FB0F43" w:rsidRDefault="00BA7972" w:rsidP="00BA7972">
            <w:pPr>
              <w:tabs>
                <w:tab w:val="left" w:pos="567"/>
              </w:tabs>
              <w:rPr>
                <w:noProof w:val="0"/>
                <w:lang w:val="ro-MD"/>
              </w:rPr>
            </w:pPr>
          </w:p>
        </w:tc>
      </w:tr>
      <w:tr w:rsidR="00BA7972" w:rsidRPr="00FB0F43" w14:paraId="02068771" w14:textId="77777777" w:rsidTr="00947BB1">
        <w:trPr>
          <w:cantSplit/>
          <w:trHeight w:val="377"/>
        </w:trPr>
        <w:tc>
          <w:tcPr>
            <w:tcW w:w="709" w:type="dxa"/>
          </w:tcPr>
          <w:p w14:paraId="7FED7CC1" w14:textId="3923C98E" w:rsidR="00BA7972" w:rsidRPr="00FB0F43" w:rsidRDefault="00BA7972" w:rsidP="00BA7972">
            <w:pPr>
              <w:tabs>
                <w:tab w:val="left" w:pos="567"/>
              </w:tabs>
              <w:rPr>
                <w:noProof w:val="0"/>
                <w:lang w:val="ro-MD"/>
              </w:rPr>
            </w:pPr>
            <w:r>
              <w:rPr>
                <w:noProof w:val="0"/>
                <w:lang w:val="ro-MD"/>
              </w:rPr>
              <w:t>11</w:t>
            </w:r>
          </w:p>
        </w:tc>
        <w:tc>
          <w:tcPr>
            <w:tcW w:w="6549" w:type="dxa"/>
          </w:tcPr>
          <w:p w14:paraId="54D7FC5C" w14:textId="13504416" w:rsidR="00BA7972" w:rsidRPr="00FB0F43" w:rsidRDefault="00BA7972" w:rsidP="00BA7972">
            <w:pPr>
              <w:tabs>
                <w:tab w:val="left" w:pos="567"/>
              </w:tabs>
              <w:rPr>
                <w:noProof w:val="0"/>
                <w:sz w:val="20"/>
                <w:szCs w:val="20"/>
                <w:lang w:val="ro-MD"/>
              </w:rPr>
            </w:pPr>
            <w:r w:rsidRPr="00927AAA">
              <w:rPr>
                <w:sz w:val="20"/>
                <w:szCs w:val="20"/>
                <w:lang w:eastAsia="ro-RO"/>
              </w:rPr>
              <w:t>Devize</w:t>
            </w:r>
            <w:r w:rsidRPr="00927AAA">
              <w:t xml:space="preserve"> </w:t>
            </w:r>
            <w:r w:rsidRPr="00927AAA">
              <w:rPr>
                <w:sz w:val="20"/>
                <w:szCs w:val="20"/>
                <w:lang w:eastAsia="ro-RO"/>
              </w:rPr>
              <w:t>verificate de către verificatori atestați</w:t>
            </w:r>
          </w:p>
        </w:tc>
        <w:tc>
          <w:tcPr>
            <w:tcW w:w="2127" w:type="dxa"/>
          </w:tcPr>
          <w:p w14:paraId="7CF94630" w14:textId="77777777" w:rsidR="00BA7972" w:rsidRPr="00FB0F43" w:rsidRDefault="00BA7972" w:rsidP="00BA7972">
            <w:pPr>
              <w:tabs>
                <w:tab w:val="left" w:pos="567"/>
              </w:tabs>
              <w:rPr>
                <w:noProof w:val="0"/>
                <w:lang w:val="ro-MD"/>
              </w:rPr>
            </w:pPr>
          </w:p>
        </w:tc>
      </w:tr>
      <w:tr w:rsidR="00BA7972" w:rsidRPr="00FB0F43" w14:paraId="10A70ED0" w14:textId="77777777" w:rsidTr="00947BB1">
        <w:trPr>
          <w:cantSplit/>
          <w:trHeight w:val="377"/>
        </w:trPr>
        <w:tc>
          <w:tcPr>
            <w:tcW w:w="709" w:type="dxa"/>
          </w:tcPr>
          <w:p w14:paraId="1150D937" w14:textId="4714F333" w:rsidR="00BA7972" w:rsidRPr="00FB0F43" w:rsidRDefault="00BA7972" w:rsidP="00BA7972">
            <w:pPr>
              <w:tabs>
                <w:tab w:val="left" w:pos="567"/>
              </w:tabs>
              <w:rPr>
                <w:noProof w:val="0"/>
                <w:lang w:val="ro-MD"/>
              </w:rPr>
            </w:pPr>
            <w:r>
              <w:rPr>
                <w:noProof w:val="0"/>
                <w:lang w:val="ro-MD"/>
              </w:rPr>
              <w:t>12</w:t>
            </w:r>
          </w:p>
        </w:tc>
        <w:tc>
          <w:tcPr>
            <w:tcW w:w="6549" w:type="dxa"/>
          </w:tcPr>
          <w:p w14:paraId="65A9D78A" w14:textId="0950CE85" w:rsidR="00BA7972" w:rsidRPr="00FB0F43" w:rsidRDefault="00BA7972" w:rsidP="00BA7972">
            <w:pPr>
              <w:tabs>
                <w:tab w:val="left" w:pos="567"/>
              </w:tabs>
              <w:rPr>
                <w:noProof w:val="0"/>
                <w:sz w:val="20"/>
                <w:szCs w:val="20"/>
                <w:lang w:val="ro-MD"/>
              </w:rPr>
            </w:pPr>
            <w:r w:rsidRPr="00927AAA">
              <w:rPr>
                <w:sz w:val="20"/>
                <w:szCs w:val="20"/>
                <w:lang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BA7972" w:rsidRPr="00FB0F43" w:rsidRDefault="00BA7972" w:rsidP="00BA7972">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5"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5"/>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6"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7"/>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8"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BA7972" w:rsidRPr="00FB0F43" w14:paraId="34EF25D9" w14:textId="77777777" w:rsidTr="00947BB1">
        <w:trPr>
          <w:cantSplit/>
          <w:trHeight w:val="497"/>
        </w:trPr>
        <w:tc>
          <w:tcPr>
            <w:tcW w:w="709" w:type="dxa"/>
          </w:tcPr>
          <w:p w14:paraId="3227C069" w14:textId="77777777" w:rsidR="00BA7972" w:rsidRPr="00FB0F43" w:rsidRDefault="00BA7972" w:rsidP="00BA7972">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0900112C"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Elaborarea schiței de proiect (3 propuneri cu argumentări funcționale și tehnice - economice)</w:t>
            </w:r>
          </w:p>
        </w:tc>
        <w:tc>
          <w:tcPr>
            <w:tcW w:w="850" w:type="dxa"/>
          </w:tcPr>
          <w:p w14:paraId="06ECDBB9"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47B604AD"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2CDE2ABA"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6219FF27"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1A5E765A"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0C6490ED" w14:textId="77777777" w:rsidTr="00947BB1">
        <w:trPr>
          <w:cantSplit/>
          <w:trHeight w:val="405"/>
        </w:trPr>
        <w:tc>
          <w:tcPr>
            <w:tcW w:w="709" w:type="dxa"/>
          </w:tcPr>
          <w:p w14:paraId="1936FA40" w14:textId="17C67C97" w:rsidR="00BA7972" w:rsidRPr="00FB0F43" w:rsidRDefault="00BA7972" w:rsidP="00BA797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CEB20E0"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Plan General și încadrarea în teritoriu, aprobat de MEC</w:t>
            </w:r>
          </w:p>
        </w:tc>
        <w:tc>
          <w:tcPr>
            <w:tcW w:w="850" w:type="dxa"/>
          </w:tcPr>
          <w:p w14:paraId="4A1A7DA1"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7552699E"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75AAD452"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35A04CCB"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61AEDD16"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2FA53E1B" w14:textId="77777777" w:rsidTr="00947BB1">
        <w:trPr>
          <w:cantSplit/>
          <w:trHeight w:val="425"/>
        </w:trPr>
        <w:tc>
          <w:tcPr>
            <w:tcW w:w="709" w:type="dxa"/>
          </w:tcPr>
          <w:p w14:paraId="2F41E6A1" w14:textId="11EA5317" w:rsidR="00BA7972" w:rsidRPr="00FB0F43" w:rsidRDefault="00BA7972" w:rsidP="00BA7972">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06361B04"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Proiect de demolare a edificiilor existente (verificat)</w:t>
            </w:r>
          </w:p>
        </w:tc>
        <w:tc>
          <w:tcPr>
            <w:tcW w:w="850" w:type="dxa"/>
          </w:tcPr>
          <w:p w14:paraId="77F72907"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5FEDE90D"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45128D23"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73BD4364"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3ECF3EB3"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341B25CD" w14:textId="77777777" w:rsidTr="00947BB1">
        <w:trPr>
          <w:cantSplit/>
          <w:trHeight w:val="425"/>
        </w:trPr>
        <w:tc>
          <w:tcPr>
            <w:tcW w:w="709" w:type="dxa"/>
          </w:tcPr>
          <w:p w14:paraId="783D76B2" w14:textId="2F4C45AF" w:rsidR="00BA7972" w:rsidRPr="00FB0F43"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5EC2F620"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Conceptul arhitectural al proiectului aprobat de către MEC (inclusiv proiecții 3D)</w:t>
            </w:r>
          </w:p>
        </w:tc>
        <w:tc>
          <w:tcPr>
            <w:tcW w:w="850" w:type="dxa"/>
          </w:tcPr>
          <w:p w14:paraId="2E90779F"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7749D664"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66B2AD0B"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6FA55C6E"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35D7D535"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31508C4C" w14:textId="77777777" w:rsidTr="00947BB1">
        <w:trPr>
          <w:cantSplit/>
          <w:trHeight w:val="425"/>
        </w:trPr>
        <w:tc>
          <w:tcPr>
            <w:tcW w:w="709" w:type="dxa"/>
          </w:tcPr>
          <w:p w14:paraId="1DD24394" w14:textId="30169DA6" w:rsidR="00BA7972" w:rsidRPr="00FB0F43"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26774AAD" w14:textId="70661603"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Avize tehnice/Acte permisive/Certificat de urbanism pentru proiectare</w:t>
            </w:r>
          </w:p>
        </w:tc>
        <w:tc>
          <w:tcPr>
            <w:tcW w:w="850" w:type="dxa"/>
          </w:tcPr>
          <w:p w14:paraId="49789462"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31E13CA8"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28E0D6B1"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54992016"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1170D964"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696475B1" w14:textId="77777777" w:rsidTr="00947BB1">
        <w:trPr>
          <w:cantSplit/>
          <w:trHeight w:val="425"/>
        </w:trPr>
        <w:tc>
          <w:tcPr>
            <w:tcW w:w="709" w:type="dxa"/>
          </w:tcPr>
          <w:p w14:paraId="46C8047B" w14:textId="2704C003" w:rsidR="00BA7972" w:rsidRPr="00FB0F43"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7336413C"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Sesiune de prezentare a conceptului de proiect către beneficiari finali (elevi, profesori, administrația locală, Ministerul Educației și Cercetării) și integrarea feedbackului în concept (min. 2 sesiuni)</w:t>
            </w:r>
          </w:p>
        </w:tc>
        <w:tc>
          <w:tcPr>
            <w:tcW w:w="850" w:type="dxa"/>
          </w:tcPr>
          <w:p w14:paraId="53753AA1"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53570715"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4CB7A43E"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3C24C2C7"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6951277A"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086D2380" w14:textId="77777777" w:rsidTr="00947BB1">
        <w:trPr>
          <w:cantSplit/>
          <w:trHeight w:val="425"/>
        </w:trPr>
        <w:tc>
          <w:tcPr>
            <w:tcW w:w="709" w:type="dxa"/>
          </w:tcPr>
          <w:p w14:paraId="5EDA4505" w14:textId="4C0FE069" w:rsidR="00BA7972" w:rsidRPr="00FB0F43"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8F239B6"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Tema de proiectare aprobată de ONDIMP, MEC</w:t>
            </w:r>
          </w:p>
        </w:tc>
        <w:tc>
          <w:tcPr>
            <w:tcW w:w="850" w:type="dxa"/>
          </w:tcPr>
          <w:p w14:paraId="11EC095B"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272F9C23"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6885A768"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6A741F90"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03EBCEE7"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28EF0F2B" w14:textId="77777777" w:rsidTr="00947BB1">
        <w:trPr>
          <w:cantSplit/>
          <w:trHeight w:val="425"/>
        </w:trPr>
        <w:tc>
          <w:tcPr>
            <w:tcW w:w="709" w:type="dxa"/>
          </w:tcPr>
          <w:p w14:paraId="617EA8C7" w14:textId="42C61F03" w:rsidR="00BA7972" w:rsidRPr="00FB0F43"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7B6F5188"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lang w:eastAsia="ro-RO"/>
              </w:rPr>
              <w:t>Documentația tehnică de proiect elaborat 100% (verificare internă)</w:t>
            </w:r>
          </w:p>
        </w:tc>
        <w:tc>
          <w:tcPr>
            <w:tcW w:w="850" w:type="dxa"/>
          </w:tcPr>
          <w:p w14:paraId="36B6A0F6"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1749DC87"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079DF4BF"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51C304B9"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41991608"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4525F678" w14:textId="77777777" w:rsidTr="00947BB1">
        <w:trPr>
          <w:cantSplit/>
          <w:trHeight w:val="425"/>
        </w:trPr>
        <w:tc>
          <w:tcPr>
            <w:tcW w:w="709" w:type="dxa"/>
          </w:tcPr>
          <w:p w14:paraId="2CB5C065" w14:textId="655ACF7C" w:rsidR="00BA7972"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70968298"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rPr>
              <w:t>Protecția mediului, inclusiv, managementul deșeurilor de construcții, inclusiv gestionarea separată a deșeurilor periculoase</w:t>
            </w:r>
          </w:p>
        </w:tc>
        <w:tc>
          <w:tcPr>
            <w:tcW w:w="850" w:type="dxa"/>
          </w:tcPr>
          <w:p w14:paraId="25837AF1"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40103828"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494730BF"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4B25DD89"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06B0BBEC"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7908F274" w14:textId="77777777" w:rsidTr="00947BB1">
        <w:trPr>
          <w:cantSplit/>
          <w:trHeight w:val="425"/>
        </w:trPr>
        <w:tc>
          <w:tcPr>
            <w:tcW w:w="709" w:type="dxa"/>
          </w:tcPr>
          <w:p w14:paraId="79F643F7" w14:textId="74EF9788" w:rsidR="00BA7972"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7A16B6E"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lang w:eastAsia="ro-RO"/>
              </w:rPr>
              <w:t>Documentația tehnică de proiect verificată de către verificatori de proiecte atestați și coordonată cu instituțiile abilitate</w:t>
            </w:r>
          </w:p>
        </w:tc>
        <w:tc>
          <w:tcPr>
            <w:tcW w:w="850" w:type="dxa"/>
          </w:tcPr>
          <w:p w14:paraId="7657A350"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1B211DF0"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60864CFD"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1B4466B8"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2A256E65"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4A6C6123" w14:textId="77777777" w:rsidTr="00947BB1">
        <w:trPr>
          <w:cantSplit/>
          <w:trHeight w:val="425"/>
        </w:trPr>
        <w:tc>
          <w:tcPr>
            <w:tcW w:w="709" w:type="dxa"/>
          </w:tcPr>
          <w:p w14:paraId="489A3684" w14:textId="44E380C0" w:rsidR="00BA7972"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10247784"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lang w:eastAsia="ro-RO"/>
              </w:rPr>
              <w:t>Devize</w:t>
            </w:r>
            <w:r w:rsidRPr="00927AAA">
              <w:rPr>
                <w:rFonts w:ascii="Times New Roman" w:hAnsi="Times New Roman"/>
              </w:rPr>
              <w:t xml:space="preserve"> </w:t>
            </w:r>
            <w:r w:rsidRPr="00927AAA">
              <w:rPr>
                <w:rFonts w:ascii="Times New Roman" w:hAnsi="Times New Roman"/>
                <w:sz w:val="20"/>
                <w:lang w:eastAsia="ro-RO"/>
              </w:rPr>
              <w:t>verificate de către verificatori atestați</w:t>
            </w:r>
          </w:p>
        </w:tc>
        <w:tc>
          <w:tcPr>
            <w:tcW w:w="850" w:type="dxa"/>
          </w:tcPr>
          <w:p w14:paraId="71D5C351"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30B2EC9E"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5B2C3C58"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4B13D8BB"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536E52D4" w14:textId="77777777" w:rsidR="00BA7972" w:rsidRPr="00FB0F43" w:rsidRDefault="00BA7972" w:rsidP="00BA7972">
            <w:pPr>
              <w:pStyle w:val="Corptext"/>
              <w:tabs>
                <w:tab w:val="left" w:pos="567"/>
              </w:tabs>
              <w:rPr>
                <w:rFonts w:ascii="Times New Roman" w:hAnsi="Times New Roman"/>
                <w:szCs w:val="24"/>
                <w:lang w:val="ro-MD"/>
              </w:rPr>
            </w:pPr>
          </w:p>
        </w:tc>
      </w:tr>
      <w:tr w:rsidR="00BA7972" w:rsidRPr="00FB0F43" w14:paraId="5780F0FB" w14:textId="77777777" w:rsidTr="00947BB1">
        <w:trPr>
          <w:cantSplit/>
          <w:trHeight w:val="425"/>
        </w:trPr>
        <w:tc>
          <w:tcPr>
            <w:tcW w:w="709" w:type="dxa"/>
          </w:tcPr>
          <w:p w14:paraId="6714E07F" w14:textId="26D5E80F" w:rsidR="00BA7972" w:rsidRDefault="00BA7972" w:rsidP="00BA7972">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2ABF3F17" w:rsidR="00BA7972" w:rsidRPr="00FB0F43" w:rsidRDefault="00BA7972" w:rsidP="00BA7972">
            <w:pPr>
              <w:pStyle w:val="Corptext"/>
              <w:tabs>
                <w:tab w:val="left" w:pos="567"/>
              </w:tabs>
              <w:rPr>
                <w:rFonts w:ascii="Times New Roman" w:hAnsi="Times New Roman"/>
                <w:szCs w:val="24"/>
                <w:lang w:val="ro-MD"/>
              </w:rPr>
            </w:pPr>
            <w:r w:rsidRPr="00927AAA">
              <w:rPr>
                <w:rFonts w:ascii="Times New Roman" w:hAnsi="Times New Roman"/>
                <w:sz w:val="20"/>
                <w:lang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252961A8" w14:textId="77777777" w:rsidR="00BA7972" w:rsidRPr="00FB0F43" w:rsidRDefault="00BA7972" w:rsidP="00BA7972">
            <w:pPr>
              <w:pStyle w:val="Corptext"/>
              <w:tabs>
                <w:tab w:val="left" w:pos="567"/>
              </w:tabs>
              <w:rPr>
                <w:rFonts w:ascii="Times New Roman" w:hAnsi="Times New Roman"/>
                <w:szCs w:val="24"/>
                <w:lang w:val="ro-MD"/>
              </w:rPr>
            </w:pPr>
          </w:p>
        </w:tc>
        <w:tc>
          <w:tcPr>
            <w:tcW w:w="850" w:type="dxa"/>
          </w:tcPr>
          <w:p w14:paraId="3F94241A" w14:textId="77777777" w:rsidR="00BA7972" w:rsidRPr="00FB0F43" w:rsidRDefault="00BA7972" w:rsidP="00BA7972">
            <w:pPr>
              <w:pStyle w:val="Corptext"/>
              <w:tabs>
                <w:tab w:val="left" w:pos="567"/>
              </w:tabs>
              <w:rPr>
                <w:rFonts w:ascii="Times New Roman" w:hAnsi="Times New Roman"/>
                <w:szCs w:val="24"/>
                <w:lang w:val="ro-MD"/>
              </w:rPr>
            </w:pPr>
          </w:p>
        </w:tc>
        <w:tc>
          <w:tcPr>
            <w:tcW w:w="851" w:type="dxa"/>
          </w:tcPr>
          <w:p w14:paraId="3139CA85" w14:textId="77777777" w:rsidR="00BA7972" w:rsidRPr="00FB0F43" w:rsidRDefault="00BA7972" w:rsidP="00BA7972">
            <w:pPr>
              <w:pStyle w:val="Corptext"/>
              <w:tabs>
                <w:tab w:val="left" w:pos="567"/>
              </w:tabs>
              <w:rPr>
                <w:rFonts w:ascii="Times New Roman" w:hAnsi="Times New Roman"/>
                <w:szCs w:val="24"/>
                <w:lang w:val="ro-MD"/>
              </w:rPr>
            </w:pPr>
          </w:p>
        </w:tc>
        <w:tc>
          <w:tcPr>
            <w:tcW w:w="915" w:type="dxa"/>
          </w:tcPr>
          <w:p w14:paraId="111B1853" w14:textId="77777777" w:rsidR="00BA7972" w:rsidRPr="00FB0F43" w:rsidRDefault="00BA7972" w:rsidP="00BA7972">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8"/>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49"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49"/>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0"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0"/>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1"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1"/>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B0F43">
        <w:rPr>
          <w:rFonts w:eastAsia="PMingLiU"/>
          <w:b/>
          <w:bCs/>
          <w:iCs/>
          <w:lang w:val="ro-MD" w:eastAsia="zh-CN"/>
        </w:rPr>
        <w:t>DECLARAŢIE</w:t>
      </w:r>
      <w:bookmarkEnd w:id="52"/>
      <w:bookmarkEnd w:id="53"/>
      <w:bookmarkEnd w:id="54"/>
    </w:p>
    <w:p w14:paraId="65E0A4FA" w14:textId="77777777" w:rsidR="00AA1372" w:rsidRPr="00FB0F43"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5"/>
      <w:bookmarkEnd w:id="56"/>
      <w:bookmarkEnd w:id="57"/>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8"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8"/>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59"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59"/>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0"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0"/>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45FD" w14:textId="77777777" w:rsidR="000129F8" w:rsidRDefault="000129F8" w:rsidP="00A20ACF">
      <w:r>
        <w:separator/>
      </w:r>
    </w:p>
  </w:endnote>
  <w:endnote w:type="continuationSeparator" w:id="0">
    <w:p w14:paraId="429730A2" w14:textId="77777777" w:rsidR="000129F8" w:rsidRDefault="000129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461FE" w14:textId="77777777" w:rsidR="000129F8" w:rsidRDefault="000129F8" w:rsidP="00A20ACF">
      <w:r>
        <w:separator/>
      </w:r>
    </w:p>
  </w:footnote>
  <w:footnote w:type="continuationSeparator" w:id="0">
    <w:p w14:paraId="188E418D" w14:textId="77777777" w:rsidR="000129F8" w:rsidRDefault="000129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F8"/>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6BF9"/>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C7EE7"/>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972"/>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41</Pages>
  <Words>16724</Words>
  <Characters>95327</Characters>
  <Application>Microsoft Office Word</Application>
  <DocSecurity>0</DocSecurity>
  <Lines>794</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63</cp:revision>
  <cp:lastPrinted>2021-06-01T11:52:00Z</cp:lastPrinted>
  <dcterms:created xsi:type="dcterms:W3CDTF">2021-06-14T10:00:00Z</dcterms:created>
  <dcterms:modified xsi:type="dcterms:W3CDTF">2026-07-20T06:10:00Z</dcterms:modified>
</cp:coreProperties>
</file>