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31C1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31C1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31C14">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31C14">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31C14">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31C14">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31C14">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31C14">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31C14">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31C14">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31C14">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31C14">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31C14">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F31C14">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31C14">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31C14">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31C14">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31C14">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31C14">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F31C14">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F31C14">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31C14">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31C14" w:rsidP="00F31C14">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F31C1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31C14">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31C14">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31C1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31C1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F31C1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31C1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31C1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31C1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31C1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31C14">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31C14">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F31C1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31C1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31C1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31C1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31C1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31C1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31C14">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31C14">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31C14">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31C14">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F31C1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F31C1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F31C1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F31C1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F31C1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F31C14">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F31C14">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F31C14">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F31C14">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F31C1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F31C1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F31C1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F31C14">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F31C1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F31C14">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F31C14">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F31C14">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F31C14">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F31C14">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F31C14">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F31C14">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F31C1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F31C1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F31C1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F31C1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F31C14">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F31C14">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F31C14">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F31C14">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F31C1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F31C1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F31C1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F31C1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F31C1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31C1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31C1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31C1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31C1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31C1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31C14">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31C14">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31C14">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31C14">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31C1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31C1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31C1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31C1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31C1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31C1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31C1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31C1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31C14">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31C14">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31C14">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31C14">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31C14">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31C14">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31C1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F31C14">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31C14">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31C14">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31C14">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31C1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31C1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31C1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31C1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31C14">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31C14">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31C14">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31C14">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F31C14">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31C14">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F31C14">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31C14">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31C14">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31C14">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31C14">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31C14">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31C14">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31C14">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F31C14">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31C14">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F31C14">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31C14">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F31C14">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F31C14">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F31C14">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F31C14">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F31C14">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F31C14">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31C14">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F31C14">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F31C14">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F31C14">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F31C14">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F31C14">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F31C14">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F31C14">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F31C14">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F31C14">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F31C14">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F31C14">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F31C14">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F31C14">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F31C14">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F31C14">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F31C14">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F31C14">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31C14">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31C14">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31C14">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46D39B28" w14:textId="2DFE9D7B" w:rsidR="00892FAB" w:rsidRDefault="00892FAB">
      <w:pPr>
        <w:spacing w:after="160" w:line="259" w:lineRule="auto"/>
        <w:rPr>
          <w:lang w:val="ro-MD"/>
        </w:rPr>
      </w:pPr>
      <w:bookmarkStart w:id="63" w:name="_GoBack"/>
      <w:bookmarkEnd w:id="63"/>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F31C14">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F31C14">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F31C14">
            <w:pPr>
              <w:pStyle w:val="a"/>
              <w:numPr>
                <w:ilvl w:val="0"/>
                <w:numId w:val="27"/>
              </w:numPr>
              <w:rPr>
                <w:lang w:val="ro-MD"/>
              </w:rPr>
            </w:pPr>
            <w:r w:rsidRPr="00FF430B">
              <w:rPr>
                <w:lang w:val="ro-MD"/>
              </w:rPr>
              <w:t>prin acordul de voinţă al părţilor ;</w:t>
            </w:r>
          </w:p>
          <w:p w14:paraId="12C0102A" w14:textId="77777777" w:rsidR="00325E16" w:rsidRPr="00FF430B" w:rsidRDefault="00325E16" w:rsidP="00F31C14">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F31C14">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A13B9" w14:textId="77777777" w:rsidR="00F31C14" w:rsidRDefault="00F31C14" w:rsidP="00A20ACF">
      <w:r>
        <w:separator/>
      </w:r>
    </w:p>
  </w:endnote>
  <w:endnote w:type="continuationSeparator" w:id="0">
    <w:p w14:paraId="61ADD0D2" w14:textId="77777777" w:rsidR="00F31C14" w:rsidRDefault="00F31C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99F1A" w14:textId="77777777" w:rsidR="00F31C14" w:rsidRDefault="00F31C14" w:rsidP="00A20ACF">
      <w:r>
        <w:separator/>
      </w:r>
    </w:p>
  </w:footnote>
  <w:footnote w:type="continuationSeparator" w:id="0">
    <w:p w14:paraId="6DD996C2" w14:textId="77777777" w:rsidR="00F31C14" w:rsidRDefault="00F31C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3"/>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2"/>
  </w:num>
  <w:num w:numId="22">
    <w:abstractNumId w:val="11"/>
  </w:num>
  <w:num w:numId="23">
    <w:abstractNumId w:val="8"/>
  </w:num>
  <w:num w:numId="24">
    <w:abstractNumId w:val="18"/>
  </w:num>
  <w:num w:numId="25">
    <w:abstractNumId w:val="5"/>
  </w:num>
  <w:num w:numId="26">
    <w:abstractNumId w:val="14"/>
  </w:num>
  <w:num w:numId="27">
    <w:abstractNumId w:val="34"/>
  </w:num>
  <w:num w:numId="28">
    <w:abstractNumId w:val="29"/>
  </w:num>
  <w:num w:numId="29">
    <w:abstractNumId w:val="16"/>
  </w:num>
  <w:num w:numId="30">
    <w:abstractNumId w:val="21"/>
  </w:num>
  <w:num w:numId="31">
    <w:abstractNumId w:val="35"/>
  </w:num>
  <w:num w:numId="32">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6132"/>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1C14"/>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83A72-A9E6-4331-8233-6385FFEFF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62</Pages>
  <Words>23874</Words>
  <Characters>136082</Characters>
  <Application>Microsoft Office Word</Application>
  <DocSecurity>0</DocSecurity>
  <Lines>1134</Lines>
  <Paragraphs>319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10</cp:revision>
  <cp:lastPrinted>2021-06-01T11:52:00Z</cp:lastPrinted>
  <dcterms:created xsi:type="dcterms:W3CDTF">2026-02-19T08:09:00Z</dcterms:created>
  <dcterms:modified xsi:type="dcterms:W3CDTF">2026-04-21T11:23:00Z</dcterms:modified>
</cp:coreProperties>
</file>