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C706B4">
      <w:pPr>
        <w:pStyle w:val="a"/>
        <w:numPr>
          <w:ilvl w:val="0"/>
          <w:numId w:val="11"/>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C706B4">
      <w:pPr>
        <w:pStyle w:val="a"/>
        <w:numPr>
          <w:ilvl w:val="0"/>
          <w:numId w:val="11"/>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C706B4">
      <w:pPr>
        <w:pStyle w:val="a"/>
        <w:numPr>
          <w:ilvl w:val="0"/>
          <w:numId w:val="1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C706B4">
      <w:pPr>
        <w:pStyle w:val="a"/>
        <w:numPr>
          <w:ilvl w:val="0"/>
          <w:numId w:val="1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C706B4">
      <w:pPr>
        <w:pStyle w:val="a"/>
        <w:numPr>
          <w:ilvl w:val="0"/>
          <w:numId w:val="16"/>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C706B4">
      <w:pPr>
        <w:pStyle w:val="a"/>
        <w:numPr>
          <w:ilvl w:val="0"/>
          <w:numId w:val="16"/>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C706B4">
      <w:pPr>
        <w:pStyle w:val="a"/>
        <w:numPr>
          <w:ilvl w:val="0"/>
          <w:numId w:val="16"/>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C706B4">
      <w:pPr>
        <w:pStyle w:val="a"/>
        <w:numPr>
          <w:ilvl w:val="0"/>
          <w:numId w:val="16"/>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C706B4">
      <w:pPr>
        <w:pStyle w:val="a"/>
        <w:numPr>
          <w:ilvl w:val="0"/>
          <w:numId w:val="1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C706B4">
      <w:pPr>
        <w:pStyle w:val="a"/>
        <w:numPr>
          <w:ilvl w:val="0"/>
          <w:numId w:val="16"/>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C706B4">
      <w:pPr>
        <w:pStyle w:val="a"/>
        <w:numPr>
          <w:ilvl w:val="0"/>
          <w:numId w:val="16"/>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C706B4">
      <w:pPr>
        <w:pStyle w:val="a"/>
        <w:numPr>
          <w:ilvl w:val="0"/>
          <w:numId w:val="1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C706B4">
      <w:pPr>
        <w:pStyle w:val="a"/>
        <w:numPr>
          <w:ilvl w:val="0"/>
          <w:numId w:val="16"/>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C706B4">
      <w:pPr>
        <w:pStyle w:val="a"/>
        <w:numPr>
          <w:ilvl w:val="0"/>
          <w:numId w:val="16"/>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C706B4">
      <w:pPr>
        <w:pStyle w:val="a"/>
        <w:numPr>
          <w:ilvl w:val="0"/>
          <w:numId w:val="1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C706B4">
      <w:pPr>
        <w:pStyle w:val="a"/>
        <w:numPr>
          <w:ilvl w:val="0"/>
          <w:numId w:val="16"/>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C706B4">
      <w:pPr>
        <w:pStyle w:val="a"/>
        <w:numPr>
          <w:ilvl w:val="0"/>
          <w:numId w:val="16"/>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C706B4">
      <w:pPr>
        <w:pStyle w:val="a"/>
        <w:numPr>
          <w:ilvl w:val="0"/>
          <w:numId w:val="16"/>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C706B4">
      <w:pPr>
        <w:pStyle w:val="a"/>
        <w:numPr>
          <w:ilvl w:val="0"/>
          <w:numId w:val="16"/>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C706B4">
      <w:pPr>
        <w:pStyle w:val="a"/>
        <w:numPr>
          <w:ilvl w:val="0"/>
          <w:numId w:val="16"/>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C706B4">
      <w:pPr>
        <w:pStyle w:val="a"/>
        <w:numPr>
          <w:ilvl w:val="0"/>
          <w:numId w:val="16"/>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C706B4">
      <w:pPr>
        <w:pStyle w:val="a"/>
        <w:numPr>
          <w:ilvl w:val="0"/>
          <w:numId w:val="16"/>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C706B4">
      <w:pPr>
        <w:pStyle w:val="a"/>
        <w:numPr>
          <w:ilvl w:val="0"/>
          <w:numId w:val="16"/>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C706B4">
      <w:pPr>
        <w:pStyle w:val="a"/>
        <w:numPr>
          <w:ilvl w:val="0"/>
          <w:numId w:val="16"/>
        </w:numPr>
        <w:tabs>
          <w:tab w:val="clear" w:pos="1134"/>
          <w:tab w:val="left" w:pos="-284"/>
          <w:tab w:val="left" w:pos="426"/>
        </w:tabs>
        <w:ind w:left="-284" w:firstLine="284"/>
        <w:rPr>
          <w:lang w:val="ro-MD"/>
        </w:rPr>
      </w:pPr>
      <w:r w:rsidRPr="00FF430B">
        <w:rPr>
          <w:lang w:val="ro-MD"/>
        </w:rPr>
        <w:lastRenderedPageBreak/>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C706B4">
      <w:pPr>
        <w:pStyle w:val="a"/>
        <w:numPr>
          <w:ilvl w:val="0"/>
          <w:numId w:val="1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C706B4">
      <w:pPr>
        <w:pStyle w:val="a"/>
        <w:numPr>
          <w:ilvl w:val="0"/>
          <w:numId w:val="16"/>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C706B4">
      <w:pPr>
        <w:pStyle w:val="a"/>
        <w:numPr>
          <w:ilvl w:val="0"/>
          <w:numId w:val="16"/>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C706B4">
      <w:pPr>
        <w:pStyle w:val="a"/>
        <w:numPr>
          <w:ilvl w:val="0"/>
          <w:numId w:val="16"/>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C706B4">
      <w:pPr>
        <w:pStyle w:val="a"/>
        <w:numPr>
          <w:ilvl w:val="0"/>
          <w:numId w:val="16"/>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C706B4">
      <w:pPr>
        <w:pStyle w:val="a"/>
        <w:numPr>
          <w:ilvl w:val="0"/>
          <w:numId w:val="16"/>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C706B4">
      <w:pPr>
        <w:pStyle w:val="a"/>
        <w:numPr>
          <w:ilvl w:val="0"/>
          <w:numId w:val="11"/>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C706B4">
      <w:pPr>
        <w:pStyle w:val="a"/>
        <w:numPr>
          <w:ilvl w:val="0"/>
          <w:numId w:val="11"/>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C706B4">
      <w:pPr>
        <w:pStyle w:val="a"/>
        <w:numPr>
          <w:ilvl w:val="0"/>
          <w:numId w:val="11"/>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C706B4">
      <w:pPr>
        <w:pStyle w:val="a"/>
        <w:numPr>
          <w:ilvl w:val="0"/>
          <w:numId w:val="11"/>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C706B4">
      <w:pPr>
        <w:pStyle w:val="a"/>
        <w:numPr>
          <w:ilvl w:val="0"/>
          <w:numId w:val="12"/>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C706B4" w:rsidP="00C706B4">
      <w:pPr>
        <w:pStyle w:val="a"/>
        <w:numPr>
          <w:ilvl w:val="0"/>
          <w:numId w:val="12"/>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C706B4">
      <w:pPr>
        <w:pStyle w:val="a"/>
        <w:numPr>
          <w:ilvl w:val="0"/>
          <w:numId w:val="11"/>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C706B4">
      <w:pPr>
        <w:pStyle w:val="a"/>
        <w:numPr>
          <w:ilvl w:val="0"/>
          <w:numId w:val="11"/>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C706B4">
      <w:pPr>
        <w:pStyle w:val="a"/>
        <w:numPr>
          <w:ilvl w:val="0"/>
          <w:numId w:val="11"/>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C706B4">
      <w:pPr>
        <w:pStyle w:val="a"/>
        <w:numPr>
          <w:ilvl w:val="0"/>
          <w:numId w:val="11"/>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C706B4">
      <w:pPr>
        <w:pStyle w:val="a"/>
        <w:numPr>
          <w:ilvl w:val="0"/>
          <w:numId w:val="11"/>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C706B4">
      <w:pPr>
        <w:pStyle w:val="a"/>
        <w:numPr>
          <w:ilvl w:val="0"/>
          <w:numId w:val="11"/>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C706B4">
      <w:pPr>
        <w:pStyle w:val="a"/>
        <w:numPr>
          <w:ilvl w:val="0"/>
          <w:numId w:val="11"/>
        </w:numPr>
        <w:tabs>
          <w:tab w:val="clear" w:pos="1134"/>
          <w:tab w:val="left" w:pos="-284"/>
          <w:tab w:val="left" w:pos="196"/>
          <w:tab w:val="left" w:pos="426"/>
        </w:tabs>
        <w:spacing w:after="120"/>
        <w:ind w:left="-284" w:firstLine="284"/>
        <w:rPr>
          <w:lang w:val="ro-MD"/>
        </w:rPr>
      </w:pPr>
      <w:r w:rsidRPr="00FF430B">
        <w:rPr>
          <w:lang w:val="ro-MD"/>
        </w:rPr>
        <w:lastRenderedPageBreak/>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C706B4">
      <w:pPr>
        <w:pStyle w:val="a"/>
        <w:numPr>
          <w:ilvl w:val="0"/>
          <w:numId w:val="11"/>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C706B4">
      <w:pPr>
        <w:pStyle w:val="a"/>
        <w:numPr>
          <w:ilvl w:val="0"/>
          <w:numId w:val="11"/>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C706B4">
      <w:pPr>
        <w:pStyle w:val="a"/>
        <w:numPr>
          <w:ilvl w:val="0"/>
          <w:numId w:val="11"/>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C706B4">
      <w:pPr>
        <w:pStyle w:val="a"/>
        <w:numPr>
          <w:ilvl w:val="0"/>
          <w:numId w:val="13"/>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C706B4">
      <w:pPr>
        <w:pStyle w:val="a"/>
        <w:numPr>
          <w:ilvl w:val="0"/>
          <w:numId w:val="13"/>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C706B4">
      <w:pPr>
        <w:pStyle w:val="a"/>
        <w:numPr>
          <w:ilvl w:val="0"/>
          <w:numId w:val="11"/>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C706B4">
      <w:pPr>
        <w:pStyle w:val="a"/>
        <w:numPr>
          <w:ilvl w:val="0"/>
          <w:numId w:val="14"/>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C706B4">
      <w:pPr>
        <w:pStyle w:val="a"/>
        <w:numPr>
          <w:ilvl w:val="0"/>
          <w:numId w:val="14"/>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C706B4">
      <w:pPr>
        <w:pStyle w:val="a"/>
        <w:numPr>
          <w:ilvl w:val="0"/>
          <w:numId w:val="14"/>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C706B4">
      <w:pPr>
        <w:pStyle w:val="a"/>
        <w:numPr>
          <w:ilvl w:val="0"/>
          <w:numId w:val="14"/>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C706B4">
      <w:pPr>
        <w:pStyle w:val="a"/>
        <w:numPr>
          <w:ilvl w:val="0"/>
          <w:numId w:val="14"/>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lastRenderedPageBreak/>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lastRenderedPageBreak/>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lastRenderedPageBreak/>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5364EB0F" w14:textId="3556A9D7" w:rsidR="002D75F1" w:rsidRPr="00FF430B" w:rsidRDefault="005743A4" w:rsidP="00A54239">
      <w:pPr>
        <w:pStyle w:val="a"/>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lastRenderedPageBreak/>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 xml:space="preserve">rezentarea angajamentului se face la solicitarea autorității </w:t>
      </w:r>
      <w:r w:rsidR="00D53648" w:rsidRPr="00FF430B">
        <w:rPr>
          <w:lang w:val="ro-MD"/>
        </w:rPr>
        <w:lastRenderedPageBreak/>
        <w:t>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 xml:space="preserve">Termenul valabilităţii ofertei începe să decurgă din momentul termenului limită de </w:t>
      </w:r>
      <w:r w:rsidR="005805E6" w:rsidRPr="00FF430B">
        <w:rPr>
          <w:lang w:val="ro-MD"/>
        </w:rPr>
        <w:lastRenderedPageBreak/>
        <w:t>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lastRenderedPageBreak/>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w:t>
      </w:r>
      <w:r w:rsidR="00B00190" w:rsidRPr="00FF430B">
        <w:rPr>
          <w:bCs/>
          <w:noProof w:val="0"/>
          <w:color w:val="000000" w:themeColor="text1"/>
          <w:lang w:val="ro-MD" w:eastAsia="it-IT"/>
        </w:rPr>
        <w:lastRenderedPageBreak/>
        <w:t>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lastRenderedPageBreak/>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77BF1E0" w14:textId="45158CE4" w:rsidR="00B65C93" w:rsidRPr="00FF430B" w:rsidRDefault="00F505C8" w:rsidP="007B2890">
      <w:pPr>
        <w:spacing w:after="160" w:line="259" w:lineRule="auto"/>
        <w:rPr>
          <w:rFonts w:eastAsia="PMingLiU"/>
          <w:lang w:val="ro-MD" w:eastAsia="zh-CN"/>
        </w:rPr>
      </w:pPr>
      <w:r>
        <w:rPr>
          <w:noProof w:val="0"/>
          <w:lang w:val="ro-MD"/>
        </w:rPr>
        <w:br w:type="page"/>
      </w: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03A16651" w14:textId="3C8A494D" w:rsidR="00BA7FF4" w:rsidRPr="00FF430B" w:rsidRDefault="00BA7FF4" w:rsidP="00BA7FF4">
      <w:pPr>
        <w:jc w:val="right"/>
        <w:rPr>
          <w:noProof w:val="0"/>
          <w:sz w:val="22"/>
          <w:szCs w:val="22"/>
          <w:lang w:val="ro-MD"/>
        </w:rPr>
      </w:pPr>
      <w:bookmarkStart w:id="45"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6" w:name="_Toc449692096"/>
      <w:bookmarkEnd w:id="45"/>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4CAEB129" w14:textId="7AE042A3" w:rsidR="007B2890"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w:t>
      </w:r>
      <w:r w:rsidRPr="007B2890">
        <w:rPr>
          <w:rFonts w:ascii="Times New Roman" w:hAnsi="Times New Roman"/>
          <w:szCs w:val="24"/>
          <w:u w:val="single"/>
          <w:lang w:val="ro-MD"/>
        </w:rPr>
        <w:t>_____</w:t>
      </w:r>
      <w:r w:rsidR="007B2890" w:rsidRPr="007B2890">
        <w:rPr>
          <w:rFonts w:ascii="Times New Roman" w:hAnsi="Times New Roman"/>
          <w:szCs w:val="24"/>
          <w:u w:val="single"/>
          <w:lang w:val="ro-MD"/>
        </w:rPr>
        <w:t>Primăria  or. Călărași</w:t>
      </w:r>
      <w:r w:rsidRPr="007B2890">
        <w:rPr>
          <w:rFonts w:ascii="Times New Roman" w:hAnsi="Times New Roman"/>
          <w:szCs w:val="24"/>
          <w:u w:val="single"/>
          <w:lang w:val="ro-MD"/>
        </w:rPr>
        <w:t>_</w:t>
      </w:r>
      <w:r w:rsidRPr="007B2890">
        <w:rPr>
          <w:rFonts w:ascii="Times New Roman" w:hAnsi="Times New Roman"/>
          <w:szCs w:val="24"/>
          <w:u w:val="single"/>
          <w:lang w:val="ro-MD"/>
        </w:rPr>
        <w:softHyphen/>
      </w:r>
      <w:r w:rsidRPr="007B2890">
        <w:rPr>
          <w:rFonts w:ascii="Times New Roman" w:hAnsi="Times New Roman"/>
          <w:szCs w:val="24"/>
          <w:u w:val="single"/>
          <w:lang w:val="ro-MD"/>
        </w:rPr>
        <w:softHyphen/>
      </w:r>
      <w:r w:rsidRPr="00FF430B">
        <w:rPr>
          <w:rFonts w:ascii="Times New Roman" w:hAnsi="Times New Roman"/>
          <w:szCs w:val="24"/>
          <w:lang w:val="ro-MD"/>
        </w:rPr>
        <w:t xml:space="preserve">                                                      </w:t>
      </w:r>
    </w:p>
    <w:p w14:paraId="51FE94BE" w14:textId="3FB98EF9"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03B70901" w14:textId="54E9F467" w:rsidR="001B2AB9"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w:t>
      </w:r>
      <w:r w:rsidR="001B2AB9" w:rsidRPr="001B2AB9">
        <w:rPr>
          <w:rFonts w:ascii="Times New Roman" w:hAnsi="Times New Roman"/>
          <w:szCs w:val="24"/>
          <w:u w:val="single"/>
          <w:lang w:val="ro-MD"/>
        </w:rPr>
        <w:t xml:space="preserve"> </w:t>
      </w:r>
      <w:r w:rsidR="001B2AB9" w:rsidRPr="007B2890">
        <w:rPr>
          <w:rFonts w:ascii="Times New Roman" w:hAnsi="Times New Roman"/>
          <w:szCs w:val="24"/>
          <w:u w:val="single"/>
          <w:lang w:val="ro-MD"/>
        </w:rPr>
        <w:t>Primăria  or. Călărași</w:t>
      </w:r>
      <w:r w:rsidR="001B2AB9" w:rsidRPr="00FF430B">
        <w:rPr>
          <w:rFonts w:ascii="Times New Roman" w:hAnsi="Times New Roman"/>
          <w:szCs w:val="24"/>
          <w:lang w:val="ro-MD"/>
        </w:rPr>
        <w:t xml:space="preserve"> </w:t>
      </w:r>
      <w:r w:rsidRPr="00FF430B">
        <w:rPr>
          <w:rFonts w:ascii="Times New Roman" w:hAnsi="Times New Roman"/>
          <w:szCs w:val="24"/>
          <w:lang w:val="ro-MD"/>
        </w:rPr>
        <w:t>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p>
    <w:p w14:paraId="7BB2B8E5" w14:textId="1FE12429"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6"/>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C706B4">
      <w:pPr>
        <w:pStyle w:val="a7"/>
        <w:numPr>
          <w:ilvl w:val="0"/>
          <w:numId w:val="6"/>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lastRenderedPageBreak/>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C706B4">
      <w:pPr>
        <w:pStyle w:val="a7"/>
        <w:numPr>
          <w:ilvl w:val="0"/>
          <w:numId w:val="6"/>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C706B4">
      <w:pPr>
        <w:pStyle w:val="a7"/>
        <w:numPr>
          <w:ilvl w:val="0"/>
          <w:numId w:val="6"/>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7"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7"/>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8"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8"/>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lastRenderedPageBreak/>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C706B4">
      <w:pPr>
        <w:pStyle w:val="a7"/>
        <w:numPr>
          <w:ilvl w:val="0"/>
          <w:numId w:val="7"/>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C706B4">
      <w:pPr>
        <w:pStyle w:val="a7"/>
        <w:numPr>
          <w:ilvl w:val="0"/>
          <w:numId w:val="7"/>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C706B4">
      <w:pPr>
        <w:pStyle w:val="a7"/>
        <w:numPr>
          <w:ilvl w:val="0"/>
          <w:numId w:val="7"/>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C706B4">
      <w:pPr>
        <w:pStyle w:val="a7"/>
        <w:numPr>
          <w:ilvl w:val="0"/>
          <w:numId w:val="3"/>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9"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9"/>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0"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0"/>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1" w:name="_Toc449632664"/>
      <w:bookmarkStart w:id="52" w:name="_Toc449633156"/>
      <w:bookmarkStart w:id="53" w:name="_Toc449692111"/>
      <w:r w:rsidRPr="00FF430B">
        <w:rPr>
          <w:rFonts w:eastAsia="PMingLiU"/>
          <w:b/>
          <w:bCs/>
          <w:iCs/>
          <w:lang w:val="ro-MD"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val="ro-MD" w:eastAsia="zh-CN"/>
        </w:rPr>
      </w:pPr>
      <w:bookmarkStart w:id="54" w:name="_Toc449632665"/>
      <w:bookmarkStart w:id="55" w:name="_Toc449633157"/>
      <w:bookmarkStart w:id="56"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7"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7"/>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746"/>
        <w:gridCol w:w="1811"/>
        <w:gridCol w:w="1847"/>
        <w:gridCol w:w="158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8"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8"/>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1"/>
        <w:gridCol w:w="3126"/>
        <w:gridCol w:w="1984"/>
        <w:gridCol w:w="1590"/>
        <w:gridCol w:w="1705"/>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9"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9"/>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C706B4">
      <w:pPr>
        <w:numPr>
          <w:ilvl w:val="0"/>
          <w:numId w:val="4"/>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C706B4">
      <w:pPr>
        <w:numPr>
          <w:ilvl w:val="0"/>
          <w:numId w:val="4"/>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C706B4">
      <w:pPr>
        <w:numPr>
          <w:ilvl w:val="0"/>
          <w:numId w:val="4"/>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C706B4">
      <w:pPr>
        <w:pStyle w:val="a"/>
        <w:numPr>
          <w:ilvl w:val="0"/>
          <w:numId w:val="5"/>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C706B4">
      <w:pPr>
        <w:pStyle w:val="a"/>
        <w:numPr>
          <w:ilvl w:val="0"/>
          <w:numId w:val="5"/>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C706B4">
      <w:pPr>
        <w:pStyle w:val="a"/>
        <w:numPr>
          <w:ilvl w:val="0"/>
          <w:numId w:val="5"/>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lastRenderedPageBreak/>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lastRenderedPageBreak/>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lastRenderedPageBreak/>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lastRenderedPageBreak/>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C706B4">
            <w:pPr>
              <w:pStyle w:val="a"/>
              <w:numPr>
                <w:ilvl w:val="0"/>
                <w:numId w:val="15"/>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03C9BA25" w14:textId="56EEE6E4" w:rsidR="00892FAB" w:rsidRPr="00892FAB" w:rsidRDefault="006C6186" w:rsidP="00892FAB">
      <w:pPr>
        <w:tabs>
          <w:tab w:val="left" w:pos="1260"/>
        </w:tabs>
        <w:ind w:firstLine="720"/>
        <w:contextualSpacing/>
        <w:jc w:val="right"/>
        <w:rPr>
          <w:b/>
          <w:noProof w:val="0"/>
          <w:lang w:val="en-US" w:eastAsia="ru-RU"/>
        </w:rPr>
      </w:pPr>
      <w:proofErr w:type="spellStart"/>
      <w:r>
        <w:rPr>
          <w:noProof w:val="0"/>
          <w:lang w:val="en-US" w:eastAsia="ru-RU"/>
        </w:rPr>
        <w:t>A</w:t>
      </w:r>
      <w:r w:rsidR="00892FAB" w:rsidRPr="00892FAB">
        <w:rPr>
          <w:noProof w:val="0"/>
          <w:lang w:val="en-US" w:eastAsia="ru-RU"/>
        </w:rPr>
        <w:t>nexa</w:t>
      </w:r>
      <w:proofErr w:type="spellEnd"/>
      <w:r w:rsidR="00892FAB" w:rsidRPr="00892FAB">
        <w:rPr>
          <w:noProof w:val="0"/>
          <w:lang w:val="en-US" w:eastAsia="ru-RU"/>
        </w:rPr>
        <w:t xml:space="preserve">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w:t>
      </w:r>
      <w:proofErr w:type="gramStart"/>
      <w:r w:rsidRPr="00892FAB">
        <w:rPr>
          <w:b/>
          <w:noProof w:val="0"/>
          <w:lang w:val="en-US" w:eastAsia="ru-RU"/>
        </w:rPr>
        <w:t>nr._</w:t>
      </w:r>
      <w:proofErr w:type="gramEnd"/>
      <w:r w:rsidRPr="00892FAB">
        <w:rPr>
          <w:b/>
          <w:noProof w:val="0"/>
          <w:lang w:val="en-US" w:eastAsia="ru-RU"/>
        </w:rPr>
        <w:t>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C706B4">
      <w:pPr>
        <w:numPr>
          <w:ilvl w:val="0"/>
          <w:numId w:val="18"/>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048505E8" w:rsidR="00892FAB" w:rsidRPr="00FE199D" w:rsidRDefault="00892FAB" w:rsidP="00892FAB">
            <w:pPr>
              <w:tabs>
                <w:tab w:val="left" w:pos="360"/>
              </w:tabs>
              <w:jc w:val="both"/>
              <w:rPr>
                <w:b/>
                <w:noProof w:val="0"/>
                <w:lang w:eastAsia="ru-RU"/>
              </w:rPr>
            </w:pPr>
            <w:proofErr w:type="spellStart"/>
            <w:r w:rsidRPr="00892FAB">
              <w:rPr>
                <w:b/>
                <w:noProof w:val="0"/>
                <w:lang w:val="ru-RU" w:eastAsia="ru-RU"/>
              </w:rPr>
              <w:t>Beneficiar</w:t>
            </w:r>
            <w:proofErr w:type="spellEnd"/>
            <w:r w:rsidR="00FE199D">
              <w:rPr>
                <w:b/>
                <w:noProof w:val="0"/>
                <w:lang w:eastAsia="ru-RU"/>
              </w:rPr>
              <w:t xml:space="preserve"> Primăria or. Călărași</w:t>
            </w:r>
          </w:p>
        </w:tc>
        <w:tc>
          <w:tcPr>
            <w:tcW w:w="2447" w:type="pct"/>
          </w:tcPr>
          <w:p w14:paraId="1586038E"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Antreprenor</w:t>
            </w:r>
            <w:proofErr w:type="spellEnd"/>
          </w:p>
        </w:tc>
      </w:tr>
      <w:tr w:rsidR="00892FAB" w:rsidRPr="00892FAB" w14:paraId="69D844EA" w14:textId="77777777" w:rsidTr="00BC532B">
        <w:tc>
          <w:tcPr>
            <w:tcW w:w="2553" w:type="pct"/>
          </w:tcPr>
          <w:p w14:paraId="129F7267" w14:textId="77777777" w:rsidR="00FE199D" w:rsidRDefault="00892FAB" w:rsidP="00892FAB">
            <w:pPr>
              <w:tabs>
                <w:tab w:val="left" w:pos="360"/>
              </w:tabs>
              <w:jc w:val="both"/>
              <w:rPr>
                <w:noProof w:val="0"/>
                <w:lang w:val="en-US" w:eastAsia="ru-RU"/>
              </w:rPr>
            </w:pP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00FE199D">
              <w:rPr>
                <w:noProof w:val="0"/>
                <w:lang w:val="en-US" w:eastAsia="ru-RU"/>
              </w:rPr>
              <w:t xml:space="preserve"> </w:t>
            </w:r>
            <w:proofErr w:type="spellStart"/>
            <w:r w:rsidR="00FE199D">
              <w:rPr>
                <w:noProof w:val="0"/>
                <w:lang w:val="en-US" w:eastAsia="ru-RU"/>
              </w:rPr>
              <w:t>Ambroci</w:t>
            </w:r>
            <w:proofErr w:type="spellEnd"/>
            <w:r w:rsidR="00FE199D">
              <w:rPr>
                <w:noProof w:val="0"/>
                <w:lang w:val="en-US" w:eastAsia="ru-RU"/>
              </w:rPr>
              <w:t xml:space="preserve"> Victor</w:t>
            </w:r>
            <w:r w:rsidRPr="00892FAB">
              <w:rPr>
                <w:noProof w:val="0"/>
                <w:lang w:val="en-US" w:eastAsia="ru-RU"/>
              </w:rPr>
              <w:t>,</w:t>
            </w:r>
          </w:p>
          <w:p w14:paraId="0B2D0FCF" w14:textId="77777777" w:rsidR="00FE199D" w:rsidRDefault="00892FAB" w:rsidP="00892FAB">
            <w:pPr>
              <w:tabs>
                <w:tab w:val="left" w:pos="360"/>
              </w:tabs>
              <w:jc w:val="both"/>
              <w:rPr>
                <w:noProof w:val="0"/>
                <w:lang w:val="en-US" w:eastAsia="ru-RU"/>
              </w:rPr>
            </w:pP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IDNO,</w:t>
            </w:r>
          </w:p>
          <w:p w14:paraId="15ED77EB" w14:textId="6973666B" w:rsidR="00892FAB" w:rsidRPr="00892FAB" w:rsidRDefault="00892FAB" w:rsidP="00892FAB">
            <w:pPr>
              <w:tabs>
                <w:tab w:val="left" w:pos="360"/>
              </w:tabs>
              <w:jc w:val="both"/>
              <w:rPr>
                <w:noProof w:val="0"/>
                <w:lang w:val="en-US" w:eastAsia="ru-RU"/>
              </w:rPr>
            </w:pPr>
            <w:r w:rsidRPr="00892FAB">
              <w:rPr>
                <w:i/>
                <w:noProof w:val="0"/>
                <w:lang w:val="en-US" w:eastAsia="ru-RU"/>
              </w:rPr>
              <w:t xml:space="preserve"> </w:t>
            </w:r>
            <w:r w:rsidRPr="00892FAB">
              <w:rPr>
                <w:noProof w:val="0"/>
                <w:lang w:val="en-US" w:eastAsia="ru-RU"/>
              </w:rPr>
              <w:t xml:space="preserve"> pe de o </w:t>
            </w:r>
            <w:proofErr w:type="spellStart"/>
            <w:r w:rsidRPr="00892FAB">
              <w:rPr>
                <w:noProof w:val="0"/>
                <w:lang w:val="en-US" w:eastAsia="ru-RU"/>
              </w:rPr>
              <w:t>parte</w:t>
            </w:r>
            <w:proofErr w:type="spellEnd"/>
            <w:r w:rsidRPr="00892FAB">
              <w:rPr>
                <w:noProof w:val="0"/>
                <w:lang w:val="en-US" w:eastAsia="ru-RU"/>
              </w:rPr>
              <w:t>,</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28D8BF11" w14:textId="77777777" w:rsidR="00892FAB" w:rsidRPr="00892FAB" w:rsidRDefault="00892FAB" w:rsidP="00892FAB">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4E1C2291" w:rsidR="00892FAB" w:rsidRPr="00892FAB" w:rsidRDefault="00892FAB" w:rsidP="00892FAB">
            <w:pPr>
              <w:tabs>
                <w:tab w:val="left" w:pos="360"/>
              </w:tabs>
              <w:ind w:left="-15" w:right="-15" w:firstLine="15"/>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b/>
                <w:noProof w:val="0"/>
                <w:lang w:val="en-US" w:eastAsia="ru-RU"/>
              </w:rPr>
              <w:t>lucrările</w:t>
            </w:r>
            <w:proofErr w:type="spellEnd"/>
            <w:r w:rsidRPr="00892FAB">
              <w:rPr>
                <w:b/>
                <w:noProof w:val="0"/>
                <w:lang w:val="en-US" w:eastAsia="ru-RU"/>
              </w:rPr>
              <w:t xml:space="preserve"> </w:t>
            </w:r>
            <w:proofErr w:type="gramStart"/>
            <w:r w:rsidRPr="00892FAB">
              <w:rPr>
                <w:i/>
                <w:noProof w:val="0"/>
                <w:lang w:val="en-US" w:eastAsia="ru-RU"/>
              </w:rPr>
              <w:t>_</w:t>
            </w:r>
            <w:r w:rsidR="009334F8" w:rsidRPr="005D27F9">
              <w:rPr>
                <w:b/>
                <w:bCs/>
                <w:i/>
                <w:iCs/>
                <w:sz w:val="28"/>
                <w:szCs w:val="28"/>
                <w:u w:val="single"/>
                <w:lang w:val="ro-MD"/>
              </w:rPr>
              <w:t>,,</w:t>
            </w:r>
            <w:proofErr w:type="gramEnd"/>
            <w:r w:rsidR="009334F8" w:rsidRPr="005D27F9">
              <w:rPr>
                <w:b/>
                <w:bCs/>
                <w:i/>
                <w:iCs/>
                <w:sz w:val="28"/>
                <w:szCs w:val="28"/>
                <w:u w:val="single"/>
                <w:lang w:val="ro-MD"/>
              </w:rPr>
              <w:t xml:space="preserve"> Reparația capitală a grădiniței de copii nr. 2 Guguță” etapa I</w:t>
            </w:r>
            <w:r w:rsidR="009334F8">
              <w:rPr>
                <w:b/>
                <w:bCs/>
                <w:i/>
                <w:iCs/>
                <w:sz w:val="28"/>
                <w:szCs w:val="28"/>
                <w:u w:val="single"/>
                <w:lang w:val="ro-MD"/>
              </w:rPr>
              <w:t>, lotul 3</w:t>
            </w:r>
            <w:r w:rsidR="009334F8" w:rsidRPr="005D27F9">
              <w:rPr>
                <w:b/>
                <w:bCs/>
                <w:i/>
                <w:iCs/>
                <w:sz w:val="28"/>
                <w:szCs w:val="28"/>
                <w:u w:val="single"/>
                <w:lang w:val="ro-MD"/>
              </w:rPr>
              <w:t xml:space="preserve"> </w:t>
            </w:r>
            <w:r w:rsidRPr="00892FAB">
              <w:rPr>
                <w:i/>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50466D5B" w14:textId="77777777" w:rsidR="00892FAB" w:rsidRPr="00892FAB" w:rsidRDefault="00892FAB" w:rsidP="00C706B4">
            <w:pPr>
              <w:numPr>
                <w:ilvl w:val="0"/>
                <w:numId w:val="20"/>
              </w:numPr>
              <w:tabs>
                <w:tab w:val="left" w:pos="360"/>
              </w:tabs>
              <w:suppressAutoHyphens/>
              <w:ind w:left="-15" w:firstLine="0"/>
              <w:jc w:val="both"/>
              <w:rPr>
                <w:noProof w:val="0"/>
                <w:lang w:val="ru-RU" w:eastAsia="ru-RU"/>
              </w:rPr>
            </w:pPr>
            <w:proofErr w:type="spellStart"/>
            <w:r w:rsidRPr="00892FAB">
              <w:rPr>
                <w:noProof w:val="0"/>
                <w:lang w:val="ru-RU" w:eastAsia="ru-RU"/>
              </w:rPr>
              <w:t>Formularul</w:t>
            </w:r>
            <w:proofErr w:type="spellEnd"/>
            <w:r w:rsidRPr="00892FAB">
              <w:rPr>
                <w:noProof w:val="0"/>
                <w:lang w:val="ru-RU" w:eastAsia="ru-RU"/>
              </w:rPr>
              <w:t xml:space="preserve"> </w:t>
            </w:r>
            <w:proofErr w:type="spellStart"/>
            <w:r w:rsidRPr="00892FAB">
              <w:rPr>
                <w:noProof w:val="0"/>
                <w:lang w:val="ru-RU" w:eastAsia="ru-RU"/>
              </w:rPr>
              <w:t>contractului</w:t>
            </w:r>
            <w:proofErr w:type="spellEnd"/>
            <w:r w:rsidRPr="00892FAB">
              <w:rPr>
                <w:noProof w:val="0"/>
                <w:lang w:val="ru-RU" w:eastAsia="ru-RU"/>
              </w:rPr>
              <w:t>;</w:t>
            </w:r>
          </w:p>
          <w:p w14:paraId="38DE093C" w14:textId="77777777" w:rsidR="00892FAB" w:rsidRPr="00892FAB" w:rsidRDefault="00892FAB" w:rsidP="00C706B4">
            <w:pPr>
              <w:numPr>
                <w:ilvl w:val="0"/>
                <w:numId w:val="20"/>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39152015" w14:textId="77777777" w:rsidR="00892FAB" w:rsidRPr="00892FAB" w:rsidRDefault="00892FAB" w:rsidP="00C706B4">
            <w:pPr>
              <w:numPr>
                <w:ilvl w:val="0"/>
                <w:numId w:val="20"/>
              </w:numPr>
              <w:tabs>
                <w:tab w:val="left" w:pos="360"/>
              </w:tabs>
              <w:suppressAutoHyphens/>
              <w:ind w:left="-15" w:firstLine="0"/>
              <w:jc w:val="both"/>
              <w:rPr>
                <w:noProof w:val="0"/>
                <w:lang w:val="ru-RU" w:eastAsia="ru-RU"/>
              </w:rPr>
            </w:pPr>
            <w:proofErr w:type="spellStart"/>
            <w:r w:rsidRPr="00892FAB">
              <w:rPr>
                <w:noProof w:val="0"/>
                <w:lang w:val="ru-RU" w:eastAsia="ru-RU"/>
              </w:rPr>
              <w:t>Caietul</w:t>
            </w:r>
            <w:proofErr w:type="spellEnd"/>
            <w:r w:rsidRPr="00892FAB">
              <w:rPr>
                <w:noProof w:val="0"/>
                <w:lang w:val="ru-RU" w:eastAsia="ru-RU"/>
              </w:rPr>
              <w:t xml:space="preserve"> </w:t>
            </w:r>
            <w:proofErr w:type="spellStart"/>
            <w:r w:rsidRPr="00892FAB">
              <w:rPr>
                <w:noProof w:val="0"/>
                <w:lang w:val="ru-RU" w:eastAsia="ru-RU"/>
              </w:rPr>
              <w:t>de</w:t>
            </w:r>
            <w:proofErr w:type="spellEnd"/>
            <w:r w:rsidRPr="00892FAB">
              <w:rPr>
                <w:noProof w:val="0"/>
                <w:lang w:val="ru-RU" w:eastAsia="ru-RU"/>
              </w:rPr>
              <w:t xml:space="preserve"> </w:t>
            </w:r>
            <w:proofErr w:type="spellStart"/>
            <w:r w:rsidRPr="00892FAB">
              <w:rPr>
                <w:noProof w:val="0"/>
                <w:lang w:val="ru-RU" w:eastAsia="ru-RU"/>
              </w:rPr>
              <w:t>sarcini</w:t>
            </w:r>
            <w:proofErr w:type="spellEnd"/>
            <w:r w:rsidRPr="00892FAB">
              <w:rPr>
                <w:noProof w:val="0"/>
                <w:lang w:val="ru-RU" w:eastAsia="ru-RU"/>
              </w:rPr>
              <w:t>;</w:t>
            </w:r>
          </w:p>
          <w:p w14:paraId="7A7CA4EF" w14:textId="77777777" w:rsidR="00892FAB" w:rsidRPr="00892FAB" w:rsidRDefault="00892FAB" w:rsidP="00C706B4">
            <w:pPr>
              <w:numPr>
                <w:ilvl w:val="0"/>
                <w:numId w:val="20"/>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AD066D4" w14:textId="77777777" w:rsidR="00892FAB" w:rsidRPr="00892FAB" w:rsidRDefault="00892FAB" w:rsidP="00C706B4">
            <w:pPr>
              <w:numPr>
                <w:ilvl w:val="0"/>
                <w:numId w:val="20"/>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48058C30" w14:textId="77777777" w:rsidR="00892FAB" w:rsidRPr="00892FAB" w:rsidRDefault="00892FAB" w:rsidP="00C706B4">
            <w:pPr>
              <w:numPr>
                <w:ilvl w:val="0"/>
                <w:numId w:val="20"/>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17DFD79F" w14:textId="77777777" w:rsidR="00892FAB" w:rsidRPr="00892FAB" w:rsidRDefault="00892FAB" w:rsidP="00C706B4">
            <w:pPr>
              <w:numPr>
                <w:ilvl w:val="0"/>
                <w:numId w:val="20"/>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w:t>
            </w:r>
            <w:proofErr w:type="spellEnd"/>
            <w:r w:rsidRPr="00892FAB">
              <w:rPr>
                <w:noProof w:val="0"/>
                <w:lang w:val="en-US" w:eastAsia="ru-RU"/>
              </w:rPr>
              <w:t xml:space="preserve">-verbale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________</w:t>
            </w:r>
            <w:proofErr w:type="spellStart"/>
            <w:r w:rsidRPr="00892FAB">
              <w:rPr>
                <w:noProof w:val="0"/>
                <w:lang w:val="en-US" w:eastAsia="ru-RU"/>
              </w:rPr>
              <w:t>zile</w:t>
            </w:r>
            <w:proofErr w:type="spellEnd"/>
            <w:r w:rsidRPr="00892FAB">
              <w:rPr>
                <w:noProof w:val="0"/>
                <w:lang w:val="en-US" w:eastAsia="ru-RU"/>
              </w:rPr>
              <w:t>.</w:t>
            </w:r>
          </w:p>
          <w:p w14:paraId="14A4971E"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w:t>
            </w:r>
            <w:proofErr w:type="spellEnd"/>
            <w:r w:rsidRPr="00892FAB">
              <w:rPr>
                <w:noProof w:val="0"/>
                <w:lang w:val="en-US" w:eastAsia="ru-RU"/>
              </w:rPr>
              <w:t xml:space="preserve">-verbale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________ </w:t>
            </w:r>
            <w:proofErr w:type="spellStart"/>
            <w:r w:rsidRPr="00892FAB">
              <w:rPr>
                <w:noProof w:val="0"/>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09461B17" w14:textId="77777777" w:rsidR="00892FAB" w:rsidRPr="00892FAB" w:rsidRDefault="00892FAB" w:rsidP="00892FAB">
            <w:pPr>
              <w:jc w:val="both"/>
              <w:rPr>
                <w:noProof w:val="0"/>
                <w:lang w:val="en-US" w:eastAsia="ru-RU"/>
              </w:rPr>
            </w:pPr>
            <w:r w:rsidRPr="00892FAB">
              <w:rPr>
                <w:noProof w:val="0"/>
                <w:lang w:val="en-US" w:eastAsia="ru-RU"/>
              </w:rPr>
              <w:lastRenderedPageBreak/>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6189F5E1" w14:textId="77777777" w:rsidR="00892FAB" w:rsidRPr="00892FAB" w:rsidRDefault="00892FAB" w:rsidP="00892FAB">
            <w:pPr>
              <w:jc w:val="both"/>
              <w:rPr>
                <w:noProof w:val="0"/>
                <w:lang w:val="en-US" w:eastAsia="ru-RU"/>
              </w:rPr>
            </w:pPr>
            <w:r w:rsidRPr="00892FAB">
              <w:rPr>
                <w:noProof w:val="0"/>
                <w:lang w:val="en-US" w:eastAsia="ru-RU"/>
              </w:rPr>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proofErr w:type="gramStart"/>
            <w:r w:rsidRPr="00892FAB">
              <w:rPr>
                <w:noProof w:val="0"/>
                <w:lang w:val="en-US" w:eastAsia="ru-RU"/>
              </w:rPr>
              <w:t>lucrărilor</w:t>
            </w:r>
            <w:proofErr w:type="spellEnd"/>
            <w:r w:rsidRPr="00892FAB">
              <w:rPr>
                <w:noProof w:val="0"/>
                <w:lang w:val="en-US" w:eastAsia="ru-RU"/>
              </w:rPr>
              <w:t xml:space="preserve">  nu</w:t>
            </w:r>
            <w:proofErr w:type="gram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4B17B442" w:rsidR="00892FAB" w:rsidRPr="00892FAB" w:rsidRDefault="00892FAB" w:rsidP="00892FAB">
            <w:pPr>
              <w:tabs>
                <w:tab w:val="left" w:pos="567"/>
              </w:tabs>
              <w:jc w:val="both"/>
              <w:rPr>
                <w:noProof w:val="0"/>
                <w:lang w:val="en-US" w:eastAsia="ru-RU"/>
              </w:rPr>
            </w:pPr>
            <w:r w:rsidRPr="00892FAB">
              <w:rPr>
                <w:noProof w:val="0"/>
                <w:lang w:val="en-US" w:eastAsia="ru-RU"/>
              </w:rPr>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00D43C02">
              <w:rPr>
                <w:noProof w:val="0"/>
                <w:lang w:val="en-US" w:eastAsia="ru-RU"/>
              </w:rPr>
              <w:t>până</w:t>
            </w:r>
            <w:proofErr w:type="spellEnd"/>
            <w:r w:rsidR="00D43C02">
              <w:rPr>
                <w:noProof w:val="0"/>
                <w:lang w:val="en-US" w:eastAsia="ru-RU"/>
              </w:rPr>
              <w:t xml:space="preserve"> la </w:t>
            </w:r>
            <w:proofErr w:type="gramStart"/>
            <w:r w:rsidR="00D43C02">
              <w:rPr>
                <w:noProof w:val="0"/>
                <w:lang w:val="en-US" w:eastAsia="ru-RU"/>
              </w:rPr>
              <w:t>30.11.2026 ,</w:t>
            </w:r>
            <w:proofErr w:type="gramEnd"/>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lor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termen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 xml:space="preserve">Codul urbanismului și construcțiilor al Republicii Moldova nr. 434/2023. Notificarea </w:t>
            </w:r>
            <w:r w:rsidRPr="00892FAB">
              <w:rPr>
                <w:noProof w:val="0"/>
                <w:lang w:eastAsia="ru-RU"/>
              </w:rPr>
              <w:lastRenderedPageBreak/>
              <w:t>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5.2.3.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a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328D3E61" w14:textId="77777777" w:rsidR="00892FAB" w:rsidRPr="00892FAB" w:rsidRDefault="00892FAB" w:rsidP="00892FAB">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6F9EDE5C" w14:textId="77777777" w:rsidR="00892FAB" w:rsidRPr="00892FAB" w:rsidRDefault="00892FAB" w:rsidP="00892FAB">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util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w:t>
            </w:r>
            <w:proofErr w:type="spellStart"/>
            <w:r w:rsidRPr="00892FAB">
              <w:rPr>
                <w:noProof w:val="0"/>
                <w:lang w:val="en-US" w:eastAsia="ru-RU"/>
              </w:rPr>
              <w:t>puțin</w:t>
            </w:r>
            <w:proofErr w:type="spellEnd"/>
            <w:r w:rsidRPr="00892FAB">
              <w:rPr>
                <w:noProof w:val="0"/>
                <w:lang w:val="en-US" w:eastAsia="ru-RU"/>
              </w:rPr>
              <w:t xml:space="preserve"> </w:t>
            </w:r>
            <w:proofErr w:type="spellStart"/>
            <w:proofErr w:type="gram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proofErr w:type="gram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lor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723D0D4B" w14:textId="77777777" w:rsidR="00892FAB" w:rsidRPr="00892FAB" w:rsidRDefault="00892FAB" w:rsidP="00C706B4">
            <w:pPr>
              <w:numPr>
                <w:ilvl w:val="0"/>
                <w:numId w:val="19"/>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2B33D99A" w14:textId="77777777" w:rsidR="00892FAB" w:rsidRPr="00892FAB" w:rsidRDefault="00892FAB" w:rsidP="00C706B4">
            <w:pPr>
              <w:numPr>
                <w:ilvl w:val="0"/>
                <w:numId w:val="19"/>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7F2FBD63" w14:textId="77777777" w:rsidR="00892FAB" w:rsidRPr="00892FAB" w:rsidRDefault="00892FAB" w:rsidP="00C706B4">
            <w:pPr>
              <w:numPr>
                <w:ilvl w:val="0"/>
                <w:numId w:val="19"/>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obligati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proofErr w:type="spellStart"/>
            <w:r w:rsidRPr="00892FAB">
              <w:rPr>
                <w:noProof w:val="0"/>
                <w:lang w:val="en-US" w:eastAsia="ru-RU"/>
              </w:rPr>
              <w:lastRenderedPageBreak/>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w:t>
            </w:r>
            <w:proofErr w:type="spellStart"/>
            <w:r w:rsidRPr="00892FAB">
              <w:rPr>
                <w:noProof w:val="0"/>
                <w:lang w:val="en-US" w:eastAsia="ru-RU"/>
              </w:rPr>
              <w:t>gata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fi examinate.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12459206" w:rsidR="00892FAB" w:rsidRPr="00892FAB" w:rsidRDefault="00892FAB" w:rsidP="00892FAB">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proofErr w:type="gramStart"/>
            <w:r w:rsidRPr="00892FAB">
              <w:rPr>
                <w:noProof w:val="0"/>
                <w:lang w:val="en-US" w:eastAsia="ru-RU"/>
              </w:rPr>
              <w:t>este</w:t>
            </w:r>
            <w:proofErr w:type="spellEnd"/>
            <w:r w:rsidRPr="00892FAB">
              <w:rPr>
                <w:noProof w:val="0"/>
                <w:lang w:val="en-US" w:eastAsia="ru-RU"/>
              </w:rPr>
              <w:t xml:space="preserve">  de</w:t>
            </w:r>
            <w:proofErr w:type="gramEnd"/>
            <w:r w:rsidRPr="00892FAB">
              <w:rPr>
                <w:noProof w:val="0"/>
                <w:lang w:val="en-US" w:eastAsia="ru-RU"/>
              </w:rPr>
              <w:t xml:space="preserve">  _</w:t>
            </w:r>
            <w:r w:rsidR="00D43C02">
              <w:rPr>
                <w:noProof w:val="0"/>
                <w:lang w:val="en-US" w:eastAsia="ru-RU"/>
              </w:rPr>
              <w:t>60</w:t>
            </w:r>
            <w:r w:rsidRPr="00892FAB">
              <w:rPr>
                <w:noProof w:val="0"/>
                <w:lang w:val="en-US" w:eastAsia="ru-RU"/>
              </w:rPr>
              <w:t xml:space="preserve">_ </w:t>
            </w:r>
            <w:proofErr w:type="spellStart"/>
            <w:r w:rsidRPr="00892FAB">
              <w:rPr>
                <w:noProof w:val="0"/>
                <w:lang w:val="en-US" w:eastAsia="ru-RU"/>
              </w:rPr>
              <w:t>luni</w:t>
            </w:r>
            <w:proofErr w:type="spellEnd"/>
            <w:r w:rsidRPr="00892FAB">
              <w:rPr>
                <w:noProof w:val="0"/>
                <w:lang w:val="en-US" w:eastAsia="ru-RU"/>
              </w:rPr>
              <w:t xml:space="preserve">.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 xml:space="preserve">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w:t>
            </w:r>
            <w:r w:rsidRPr="00892FAB">
              <w:rPr>
                <w:noProof w:val="0"/>
                <w:lang w:eastAsia="ru-RU"/>
              </w:rPr>
              <w:lastRenderedPageBreak/>
              <w:t>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a </w:t>
            </w:r>
            <w:proofErr w:type="spellStart"/>
            <w:proofErr w:type="gram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proofErr w:type="gram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El </w:t>
            </w:r>
            <w:proofErr w:type="spellStart"/>
            <w:r w:rsidRPr="00892FAB">
              <w:rPr>
                <w:noProof w:val="0"/>
                <w:lang w:val="en-US" w:eastAsia="ru-RU"/>
              </w:rPr>
              <w:t>trebuie</w:t>
            </w:r>
            <w:proofErr w:type="spellEnd"/>
            <w:r w:rsidRPr="00892FAB">
              <w:rPr>
                <w:noProof w:val="0"/>
                <w:lang w:val="en-US" w:eastAsia="ru-RU"/>
              </w:rPr>
              <w:t xml:space="preserve"> să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________ %/ zi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________</w:t>
            </w:r>
            <w:proofErr w:type="gramStart"/>
            <w:r w:rsidRPr="00892FAB">
              <w:rPr>
                <w:noProof w:val="0"/>
                <w:lang w:val="en-US" w:eastAsia="ru-RU"/>
              </w:rPr>
              <w:t>%  din</w:t>
            </w:r>
            <w:proofErr w:type="gramEnd"/>
            <w:r w:rsidRPr="00892FAB">
              <w:rPr>
                <w:noProof w:val="0"/>
                <w:lang w:val="en-US" w:eastAsia="ru-RU"/>
              </w:rPr>
              <w:t xml:space="preserve">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zi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64DF6091" w14:textId="77777777" w:rsidR="00892FAB" w:rsidRPr="00892FAB" w:rsidRDefault="00892FAB" w:rsidP="00892FAB">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lastRenderedPageBreak/>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_____ %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7836CDF7" w:rsidR="00892FAB" w:rsidRPr="00892FAB" w:rsidRDefault="00892FAB" w:rsidP="00892FAB">
            <w:pPr>
              <w:jc w:val="both"/>
              <w:rPr>
                <w:noProof w:val="0"/>
                <w:lang w:eastAsia="ru-RU"/>
              </w:rPr>
            </w:pPr>
            <w:r w:rsidRPr="00892FAB">
              <w:rPr>
                <w:noProof w:val="0"/>
                <w:lang w:eastAsia="ru-RU"/>
              </w:rPr>
              <w:t>16.2. Cuantumul garanţiei de bună execuţie a contractului reprezintă _</w:t>
            </w:r>
            <w:r w:rsidR="00D43C02">
              <w:rPr>
                <w:noProof w:val="0"/>
                <w:lang w:eastAsia="ru-RU"/>
              </w:rPr>
              <w:t>10</w:t>
            </w:r>
            <w:r w:rsidRPr="00892FAB">
              <w:rPr>
                <w:noProof w:val="0"/>
                <w:lang w:eastAsia="ru-RU"/>
              </w:rPr>
              <w:t xml:space="preserve">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C706B4">
            <w:pPr>
              <w:numPr>
                <w:ilvl w:val="0"/>
                <w:numId w:val="21"/>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lastRenderedPageBreak/>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r w:rsidRPr="00892FAB">
              <w:rPr>
                <w:noProof w:val="0"/>
                <w:lang w:eastAsia="ru-RU"/>
              </w:rPr>
              <w:t xml:space="preserve">ăsurarea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proofErr w:type="gram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proofErr w:type="gram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073361F9" w14:textId="77777777" w:rsidR="00892FAB" w:rsidRPr="00892FAB" w:rsidRDefault="00892FAB" w:rsidP="00C706B4">
            <w:pPr>
              <w:numPr>
                <w:ilvl w:val="0"/>
                <w:numId w:val="8"/>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59423DEF" w14:textId="77777777" w:rsidR="00892FAB" w:rsidRPr="00892FAB" w:rsidRDefault="00892FAB" w:rsidP="00C706B4">
            <w:pPr>
              <w:numPr>
                <w:ilvl w:val="0"/>
                <w:numId w:val="9"/>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5D4EE7AB" w14:textId="77777777" w:rsidR="00892FAB" w:rsidRPr="00892FAB" w:rsidRDefault="00892FAB" w:rsidP="00C706B4">
            <w:pPr>
              <w:numPr>
                <w:ilvl w:val="1"/>
                <w:numId w:val="17"/>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371A6FE7" w14:textId="77777777" w:rsidR="00892FAB" w:rsidRPr="00892FAB" w:rsidRDefault="00892FAB" w:rsidP="00C706B4">
            <w:pPr>
              <w:numPr>
                <w:ilvl w:val="0"/>
                <w:numId w:val="9"/>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0C43B029" w14:textId="77777777" w:rsidR="00892FAB" w:rsidRPr="00892FAB" w:rsidRDefault="00892FAB" w:rsidP="00C706B4">
            <w:pPr>
              <w:numPr>
                <w:ilvl w:val="0"/>
                <w:numId w:val="9"/>
              </w:numPr>
              <w:tabs>
                <w:tab w:val="left" w:pos="1276"/>
              </w:tabs>
              <w:ind w:left="0"/>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1BC9D410" w14:textId="77777777" w:rsidR="00892FAB" w:rsidRPr="00892FAB" w:rsidRDefault="00892FAB" w:rsidP="00C706B4">
            <w:pPr>
              <w:numPr>
                <w:ilvl w:val="0"/>
                <w:numId w:val="9"/>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8D92203" w14:textId="77777777" w:rsidR="00892FAB" w:rsidRPr="00892FAB" w:rsidRDefault="00892FAB" w:rsidP="00C706B4">
            <w:pPr>
              <w:numPr>
                <w:ilvl w:val="0"/>
                <w:numId w:val="9"/>
              </w:numPr>
              <w:tabs>
                <w:tab w:val="left" w:pos="1276"/>
              </w:tabs>
              <w:ind w:left="0"/>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2CFA8969" w14:textId="77777777" w:rsidR="00892FAB" w:rsidRPr="00892FAB" w:rsidRDefault="00892FAB" w:rsidP="00C706B4">
            <w:pPr>
              <w:numPr>
                <w:ilvl w:val="0"/>
                <w:numId w:val="9"/>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22763D17" w14:textId="77777777" w:rsidR="00892FAB" w:rsidRPr="00892FAB" w:rsidRDefault="00892FAB" w:rsidP="00C706B4">
            <w:pPr>
              <w:numPr>
                <w:ilvl w:val="0"/>
                <w:numId w:val="9"/>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2D125AD2" w14:textId="77777777" w:rsidR="00892FAB" w:rsidRPr="00892FAB" w:rsidRDefault="00892FAB" w:rsidP="00C706B4">
            <w:pPr>
              <w:numPr>
                <w:ilvl w:val="1"/>
                <w:numId w:val="17"/>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3432FE5C" w14:textId="77777777" w:rsidR="00892FAB" w:rsidRPr="00892FAB" w:rsidRDefault="00892FAB" w:rsidP="00C706B4">
            <w:pPr>
              <w:numPr>
                <w:ilvl w:val="1"/>
                <w:numId w:val="17"/>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2354E19F" w14:textId="77777777" w:rsidR="00892FAB" w:rsidRPr="00892FAB" w:rsidRDefault="00892FAB" w:rsidP="00C706B4">
            <w:pPr>
              <w:numPr>
                <w:ilvl w:val="1"/>
                <w:numId w:val="17"/>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0A604E35" w14:textId="77777777" w:rsidR="00892FAB" w:rsidRPr="00892FAB" w:rsidRDefault="00892FAB" w:rsidP="00C706B4">
            <w:pPr>
              <w:numPr>
                <w:ilvl w:val="1"/>
                <w:numId w:val="17"/>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2BA4F8A2" w14:textId="77777777" w:rsidR="00892FAB" w:rsidRPr="00892FAB" w:rsidRDefault="00892FAB" w:rsidP="00C706B4">
            <w:pPr>
              <w:numPr>
                <w:ilvl w:val="1"/>
                <w:numId w:val="17"/>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72E32D39" w14:textId="77777777" w:rsidR="00892FAB" w:rsidRPr="00892FAB" w:rsidRDefault="00892FAB" w:rsidP="00C706B4">
            <w:pPr>
              <w:numPr>
                <w:ilvl w:val="1"/>
                <w:numId w:val="17"/>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104AE3C3" w14:textId="77777777" w:rsidR="00892FAB" w:rsidRPr="00892FAB" w:rsidRDefault="00892FAB" w:rsidP="00C706B4">
            <w:pPr>
              <w:numPr>
                <w:ilvl w:val="1"/>
                <w:numId w:val="17"/>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41073A7" w14:textId="77777777" w:rsidR="00892FAB" w:rsidRPr="00892FAB" w:rsidRDefault="00892FAB" w:rsidP="00C706B4">
            <w:pPr>
              <w:numPr>
                <w:ilvl w:val="1"/>
                <w:numId w:val="17"/>
              </w:numPr>
              <w:tabs>
                <w:tab w:val="left" w:pos="567"/>
              </w:tabs>
              <w:ind w:left="0" w:hanging="567"/>
              <w:jc w:val="both"/>
              <w:rPr>
                <w:noProof w:val="0"/>
                <w:lang w:val="en-US" w:eastAsia="ru-RU"/>
              </w:rPr>
            </w:pPr>
            <w:r w:rsidRPr="00892FAB">
              <w:rPr>
                <w:noProof w:val="0"/>
                <w:lang w:val="en-US" w:eastAsia="ru-RU"/>
              </w:rPr>
              <w:lastRenderedPageBreak/>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 xml:space="preserve">19.2. </w:t>
            </w:r>
            <w:proofErr w:type="spellStart"/>
            <w:r w:rsidRPr="00892FAB">
              <w:rPr>
                <w:noProof w:val="0"/>
                <w:lang w:val="en-US" w:eastAsia="ru-RU"/>
              </w:rPr>
              <w:t>Nici</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76DF2CD3"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C706B4">
            <w:pPr>
              <w:numPr>
                <w:ilvl w:val="0"/>
                <w:numId w:val="18"/>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C706B4">
            <w:pPr>
              <w:numPr>
                <w:ilvl w:val="0"/>
                <w:numId w:val="10"/>
              </w:numPr>
              <w:spacing w:line="276" w:lineRule="auto"/>
              <w:ind w:left="0"/>
              <w:contextualSpacing/>
              <w:jc w:val="both"/>
              <w:rPr>
                <w:noProof w:val="0"/>
                <w:lang w:val="ru-RU" w:eastAsia="ru-RU"/>
              </w:rPr>
            </w:pPr>
            <w:r w:rsidRPr="00892FAB">
              <w:rPr>
                <w:b/>
                <w:noProof w:val="0"/>
                <w:lang w:val="ru-RU" w:eastAsia="ru-RU"/>
              </w:rPr>
              <w:t xml:space="preserve">                 </w:t>
            </w: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8789" w:type="dxa"/>
              <w:tblLayout w:type="fixed"/>
              <w:tblLook w:val="04A0" w:firstRow="1" w:lastRow="0" w:firstColumn="1" w:lastColumn="0" w:noHBand="0" w:noVBand="1"/>
            </w:tblPr>
            <w:tblGrid>
              <w:gridCol w:w="4675"/>
              <w:gridCol w:w="4114"/>
            </w:tblGrid>
            <w:tr w:rsidR="001C2E0E" w:rsidRPr="00892FAB" w14:paraId="610CD247" w14:textId="77777777" w:rsidTr="001C2E0E">
              <w:tc>
                <w:tcPr>
                  <w:tcW w:w="4675" w:type="dxa"/>
                </w:tcPr>
                <w:p w14:paraId="01D48EBB" w14:textId="77777777" w:rsidR="001C2E0E" w:rsidRDefault="001C2E0E" w:rsidP="001C2E0E">
                  <w:pPr>
                    <w:tabs>
                      <w:tab w:val="center" w:pos="2229"/>
                    </w:tabs>
                    <w:jc w:val="center"/>
                    <w:rPr>
                      <w:b/>
                      <w:iCs/>
                      <w:lang w:val="ro-MD" w:eastAsia="ru-RU"/>
                    </w:rPr>
                  </w:pPr>
                  <w:r w:rsidRPr="000D7FAE">
                    <w:rPr>
                      <w:b/>
                      <w:iCs/>
                      <w:lang w:val="ro-MD" w:eastAsia="ru-RU"/>
                    </w:rPr>
                    <w:t>BENEFICIAR</w:t>
                  </w:r>
                </w:p>
                <w:p w14:paraId="52745747" w14:textId="77777777" w:rsidR="001C2E0E" w:rsidRDefault="001C2E0E" w:rsidP="001C2E0E">
                  <w:pPr>
                    <w:tabs>
                      <w:tab w:val="center" w:pos="2229"/>
                    </w:tabs>
                    <w:jc w:val="center"/>
                    <w:rPr>
                      <w:b/>
                      <w:iCs/>
                      <w:lang w:val="ro-MD" w:eastAsia="ru-RU"/>
                    </w:rPr>
                  </w:pPr>
                </w:p>
                <w:p w14:paraId="5445133D" w14:textId="77777777" w:rsidR="001C2E0E" w:rsidRDefault="001C2E0E" w:rsidP="001C2E0E">
                  <w:pPr>
                    <w:tabs>
                      <w:tab w:val="left" w:pos="360"/>
                    </w:tabs>
                    <w:jc w:val="center"/>
                    <w:rPr>
                      <w:lang w:val="ro-MD" w:eastAsia="ru-RU"/>
                    </w:rPr>
                  </w:pPr>
                  <w:r w:rsidRPr="00C9656D">
                    <w:rPr>
                      <w:b/>
                      <w:bCs/>
                      <w:lang w:val="ro-MD" w:eastAsia="ru-RU"/>
                    </w:rPr>
                    <w:t>Primăria</w:t>
                  </w:r>
                  <w:r>
                    <w:rPr>
                      <w:b/>
                      <w:bCs/>
                      <w:lang w:val="ro-MD" w:eastAsia="ru-RU"/>
                    </w:rPr>
                    <w:t xml:space="preserve"> </w:t>
                  </w:r>
                  <w:r w:rsidRPr="00C9656D">
                    <w:rPr>
                      <w:b/>
                      <w:bCs/>
                      <w:lang w:val="ro-MD" w:eastAsia="ru-RU"/>
                    </w:rPr>
                    <w:t>orașului  Călărași</w:t>
                  </w:r>
                </w:p>
                <w:p w14:paraId="0F4A8AC4" w14:textId="77777777" w:rsidR="001C2E0E" w:rsidRPr="00892FAB" w:rsidRDefault="001C2E0E" w:rsidP="001C2E0E">
                  <w:pPr>
                    <w:tabs>
                      <w:tab w:val="left" w:pos="3295"/>
                    </w:tabs>
                    <w:rPr>
                      <w:b/>
                      <w:iCs/>
                      <w:noProof w:val="0"/>
                      <w:lang w:val="en-US" w:eastAsia="ru-RU"/>
                    </w:rPr>
                  </w:pPr>
                </w:p>
              </w:tc>
              <w:tc>
                <w:tcPr>
                  <w:tcW w:w="4114" w:type="dxa"/>
                </w:tcPr>
                <w:p w14:paraId="65175A22" w14:textId="71EF9596" w:rsidR="001C2E0E" w:rsidRPr="00892FAB" w:rsidRDefault="001C2E0E" w:rsidP="001C2E0E">
                  <w:pPr>
                    <w:tabs>
                      <w:tab w:val="left" w:pos="3295"/>
                    </w:tabs>
                    <w:rPr>
                      <w:b/>
                      <w:noProof w:val="0"/>
                      <w:lang w:val="en-US" w:eastAsia="ru-RU"/>
                    </w:rPr>
                  </w:pPr>
                  <w:r w:rsidRPr="00892FAB">
                    <w:rPr>
                      <w:b/>
                      <w:iCs/>
                      <w:noProof w:val="0"/>
                      <w:lang w:val="en-US" w:eastAsia="ru-RU"/>
                    </w:rPr>
                    <w:t>BENEFICIAR</w:t>
                  </w:r>
                </w:p>
              </w:tc>
            </w:tr>
            <w:tr w:rsidR="001C2E0E" w:rsidRPr="00892FAB" w14:paraId="779C0EF1" w14:textId="77777777" w:rsidTr="001C2E0E">
              <w:tc>
                <w:tcPr>
                  <w:tcW w:w="4675" w:type="dxa"/>
                  <w:vAlign w:val="center"/>
                </w:tcPr>
                <w:p w14:paraId="36029A37" w14:textId="78FFF0D6" w:rsidR="001C2E0E" w:rsidRPr="00892FAB" w:rsidRDefault="001C2E0E" w:rsidP="001C2E0E">
                  <w:pPr>
                    <w:tabs>
                      <w:tab w:val="left" w:pos="1134"/>
                      <w:tab w:val="left" w:pos="4680"/>
                      <w:tab w:val="left" w:pos="7020"/>
                    </w:tabs>
                    <w:suppressAutoHyphens/>
                    <w:jc w:val="both"/>
                    <w:rPr>
                      <w:noProof w:val="0"/>
                      <w:lang w:val="en-US" w:eastAsia="ru-RU"/>
                    </w:rPr>
                  </w:pPr>
                  <w:r w:rsidRPr="000D7FAE">
                    <w:rPr>
                      <w:lang w:val="ro-MD" w:eastAsia="ru-RU"/>
                    </w:rPr>
                    <w:t>Adresa poştală:</w:t>
                  </w:r>
                  <w:r w:rsidRPr="005D55B2">
                    <w:t xml:space="preserve"> M. Eminescu,19</w:t>
                  </w:r>
                </w:p>
              </w:tc>
              <w:tc>
                <w:tcPr>
                  <w:tcW w:w="4114" w:type="dxa"/>
                  <w:vAlign w:val="center"/>
                </w:tcPr>
                <w:p w14:paraId="43EBCBD4" w14:textId="39BA2AA4" w:rsidR="001C2E0E" w:rsidRPr="00892FAB" w:rsidRDefault="001C2E0E" w:rsidP="001C2E0E">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r>
            <w:tr w:rsidR="001C2E0E" w:rsidRPr="00892FAB" w14:paraId="0DB960BF" w14:textId="77777777" w:rsidTr="001C2E0E">
              <w:tc>
                <w:tcPr>
                  <w:tcW w:w="4675" w:type="dxa"/>
                  <w:vAlign w:val="center"/>
                </w:tcPr>
                <w:p w14:paraId="497037D4" w14:textId="0DC72E3E" w:rsidR="001C2E0E" w:rsidRPr="00892FAB" w:rsidRDefault="001C2E0E" w:rsidP="001C2E0E">
                  <w:pPr>
                    <w:tabs>
                      <w:tab w:val="left" w:pos="1134"/>
                      <w:tab w:val="left" w:pos="4680"/>
                      <w:tab w:val="left" w:pos="7020"/>
                    </w:tabs>
                    <w:suppressAutoHyphens/>
                    <w:jc w:val="both"/>
                    <w:rPr>
                      <w:noProof w:val="0"/>
                      <w:lang w:val="en-US" w:eastAsia="ru-RU"/>
                    </w:rPr>
                  </w:pPr>
                  <w:r w:rsidRPr="000D7FAE">
                    <w:rPr>
                      <w:lang w:val="ro-MD" w:eastAsia="ru-RU"/>
                    </w:rPr>
                    <w:t>Telefon:</w:t>
                  </w:r>
                  <w:r w:rsidRPr="005D55B2">
                    <w:rPr>
                      <w:lang w:eastAsia="ru-RU"/>
                    </w:rPr>
                    <w:t xml:space="preserve"> 0-244-2-27-73; 0-244-2-20-52</w:t>
                  </w:r>
                </w:p>
              </w:tc>
              <w:tc>
                <w:tcPr>
                  <w:tcW w:w="4114" w:type="dxa"/>
                  <w:vAlign w:val="center"/>
                </w:tcPr>
                <w:p w14:paraId="38F63D1F" w14:textId="1CE2F225" w:rsidR="001C2E0E" w:rsidRPr="00892FAB" w:rsidRDefault="001C2E0E" w:rsidP="001C2E0E">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r>
            <w:tr w:rsidR="001C2E0E" w:rsidRPr="00892FAB" w14:paraId="6F6845FC" w14:textId="77777777" w:rsidTr="001C2E0E">
              <w:tc>
                <w:tcPr>
                  <w:tcW w:w="4675" w:type="dxa"/>
                  <w:vAlign w:val="center"/>
                </w:tcPr>
                <w:p w14:paraId="242B7CA1" w14:textId="2D45B49A" w:rsidR="001C2E0E" w:rsidRPr="00892FAB" w:rsidRDefault="001C2E0E" w:rsidP="001C2E0E">
                  <w:pPr>
                    <w:tabs>
                      <w:tab w:val="left" w:pos="1134"/>
                      <w:tab w:val="left" w:pos="4680"/>
                      <w:tab w:val="left" w:pos="7020"/>
                    </w:tabs>
                    <w:suppressAutoHyphens/>
                    <w:jc w:val="both"/>
                    <w:rPr>
                      <w:noProof w:val="0"/>
                      <w:lang w:val="en-US" w:eastAsia="ru-RU"/>
                    </w:rPr>
                  </w:pPr>
                  <w:r w:rsidRPr="000D7FAE">
                    <w:rPr>
                      <w:lang w:val="ro-MD" w:eastAsia="ru-RU"/>
                    </w:rPr>
                    <w:t>Cod fiscal:</w:t>
                  </w:r>
                  <w:r w:rsidRPr="005D55B2">
                    <w:rPr>
                      <w:lang w:eastAsia="ru-RU"/>
                    </w:rPr>
                    <w:t xml:space="preserve"> 1007601009004</w:t>
                  </w:r>
                </w:p>
              </w:tc>
              <w:tc>
                <w:tcPr>
                  <w:tcW w:w="4114" w:type="dxa"/>
                  <w:vAlign w:val="center"/>
                </w:tcPr>
                <w:p w14:paraId="1BC12FB8" w14:textId="711A974E" w:rsidR="001C2E0E" w:rsidRPr="00892FAB" w:rsidRDefault="001C2E0E" w:rsidP="001C2E0E">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r>
            <w:tr w:rsidR="001C2E0E" w:rsidRPr="00892FAB" w14:paraId="3F071D46" w14:textId="77777777" w:rsidTr="001C2E0E">
              <w:tc>
                <w:tcPr>
                  <w:tcW w:w="4675" w:type="dxa"/>
                  <w:vAlign w:val="center"/>
                </w:tcPr>
                <w:p w14:paraId="7743ADFB" w14:textId="662E34A3" w:rsidR="001C2E0E" w:rsidRPr="00892FAB" w:rsidRDefault="001C2E0E" w:rsidP="001C2E0E">
                  <w:pPr>
                    <w:tabs>
                      <w:tab w:val="left" w:pos="1134"/>
                      <w:tab w:val="left" w:pos="4680"/>
                      <w:tab w:val="left" w:pos="7020"/>
                    </w:tabs>
                    <w:suppressAutoHyphens/>
                    <w:jc w:val="both"/>
                    <w:rPr>
                      <w:noProof w:val="0"/>
                      <w:lang w:val="en-US" w:eastAsia="ru-RU"/>
                    </w:rPr>
                  </w:pPr>
                  <w:r w:rsidRPr="000D7FAE">
                    <w:rPr>
                      <w:lang w:val="ro-MD" w:eastAsia="ru-RU"/>
                    </w:rPr>
                    <w:t>Banca:</w:t>
                  </w:r>
                  <w:r>
                    <w:rPr>
                      <w:lang w:val="ro-MD" w:eastAsia="ru-RU"/>
                    </w:rPr>
                    <w:t xml:space="preserve"> </w:t>
                  </w:r>
                  <w:r w:rsidRPr="005D55B2">
                    <w:rPr>
                      <w:lang w:eastAsia="ru-RU"/>
                    </w:rPr>
                    <w:t>MF  TR  Centru  Călărași     226646</w:t>
                  </w:r>
                </w:p>
              </w:tc>
              <w:tc>
                <w:tcPr>
                  <w:tcW w:w="4114" w:type="dxa"/>
                  <w:vAlign w:val="center"/>
                </w:tcPr>
                <w:p w14:paraId="0E51B967" w14:textId="3358F88B" w:rsidR="001C2E0E" w:rsidRPr="00892FAB" w:rsidRDefault="001C2E0E" w:rsidP="001C2E0E">
                  <w:pPr>
                    <w:tabs>
                      <w:tab w:val="left" w:pos="1134"/>
                      <w:tab w:val="left" w:pos="4680"/>
                      <w:tab w:val="left" w:pos="7020"/>
                    </w:tabs>
                    <w:suppressAutoHyphens/>
                    <w:jc w:val="both"/>
                    <w:rPr>
                      <w:noProof w:val="0"/>
                      <w:lang w:val="en-US" w:eastAsia="ru-RU"/>
                    </w:rPr>
                  </w:pPr>
                  <w:r w:rsidRPr="00892FAB">
                    <w:rPr>
                      <w:noProof w:val="0"/>
                      <w:lang w:val="en-US" w:eastAsia="ru-RU"/>
                    </w:rPr>
                    <w:t>Banca:</w:t>
                  </w:r>
                </w:p>
              </w:tc>
            </w:tr>
            <w:tr w:rsidR="001C2E0E" w:rsidRPr="00892FAB" w14:paraId="41DC086C" w14:textId="77777777" w:rsidTr="001C2E0E">
              <w:tc>
                <w:tcPr>
                  <w:tcW w:w="4675" w:type="dxa"/>
                  <w:vAlign w:val="center"/>
                </w:tcPr>
                <w:p w14:paraId="2C3E5602" w14:textId="15A63001" w:rsidR="001C2E0E" w:rsidRPr="00892FAB" w:rsidRDefault="001C2E0E" w:rsidP="001C2E0E">
                  <w:pPr>
                    <w:tabs>
                      <w:tab w:val="left" w:pos="1134"/>
                      <w:tab w:val="left" w:pos="4680"/>
                      <w:tab w:val="left" w:pos="7020"/>
                    </w:tabs>
                    <w:suppressAutoHyphens/>
                    <w:jc w:val="both"/>
                    <w:rPr>
                      <w:noProof w:val="0"/>
                      <w:lang w:val="en-US" w:eastAsia="ru-RU"/>
                    </w:rPr>
                  </w:pPr>
                  <w:r w:rsidRPr="003B6AE5">
                    <w:rPr>
                      <w:lang w:val="ro-MD" w:eastAsia="ru-RU"/>
                    </w:rPr>
                    <w:t>IBAN</w:t>
                  </w:r>
                  <w:r w:rsidRPr="00506023">
                    <w:rPr>
                      <w:color w:val="FF0000"/>
                      <w:lang w:val="ro-MD" w:eastAsia="ru-RU"/>
                    </w:rPr>
                    <w:t xml:space="preserve">: </w:t>
                  </w:r>
                  <w:r w:rsidRPr="00776BE5">
                    <w:rPr>
                      <w:shd w:val="clear" w:color="auto" w:fill="FAFAFA"/>
                    </w:rPr>
                    <w:t>MD90TRPDBH312120D11107AD</w:t>
                  </w:r>
                </w:p>
              </w:tc>
              <w:tc>
                <w:tcPr>
                  <w:tcW w:w="4114" w:type="dxa"/>
                  <w:vAlign w:val="center"/>
                </w:tcPr>
                <w:p w14:paraId="0EFADD46" w14:textId="7A766CF1" w:rsidR="001C2E0E" w:rsidRPr="00892FAB" w:rsidRDefault="001C2E0E" w:rsidP="001C2E0E">
                  <w:pPr>
                    <w:tabs>
                      <w:tab w:val="left" w:pos="1134"/>
                      <w:tab w:val="left" w:pos="4680"/>
                      <w:tab w:val="left" w:pos="7020"/>
                    </w:tabs>
                    <w:suppressAutoHyphens/>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3D25F8CE" w14:textId="3DE37D0E"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r>
          </w:tbl>
          <w:p w14:paraId="45FB9F9A" w14:textId="763B3C58" w:rsidR="00892FAB" w:rsidRPr="00892FAB" w:rsidRDefault="00892FAB" w:rsidP="001C2E0E">
            <w:pPr>
              <w:tabs>
                <w:tab w:val="left" w:pos="360"/>
                <w:tab w:val="left" w:pos="2295"/>
              </w:tabs>
              <w:jc w:val="both"/>
              <w:rPr>
                <w:noProof w:val="0"/>
                <w:lang w:val="ru-RU" w:eastAsia="ru-RU"/>
              </w:rPr>
            </w:pPr>
            <w:r w:rsidRPr="00892FAB">
              <w:rPr>
                <w:noProof w:val="0"/>
                <w:lang w:val="ru-RU" w:eastAsia="ru-RU"/>
              </w:rPr>
              <w:t xml:space="preserve">              </w:t>
            </w:r>
          </w:p>
        </w:tc>
      </w:tr>
    </w:tbl>
    <w:p w14:paraId="0CB2D087" w14:textId="77777777" w:rsidR="001F6E5A" w:rsidRPr="00FF430B" w:rsidRDefault="001F6E5A" w:rsidP="001B43A5">
      <w:pPr>
        <w:jc w:val="right"/>
        <w:rPr>
          <w:lang w:val="ro-MD"/>
        </w:rPr>
      </w:pPr>
    </w:p>
    <w:sectPr w:rsidR="001F6E5A" w:rsidRPr="00FF430B" w:rsidSect="005C7076">
      <w:footerReference w:type="default" r:id="rId12"/>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0D8E0F" w14:textId="77777777" w:rsidR="00C706B4" w:rsidRDefault="00C706B4" w:rsidP="00A20ACF">
      <w:r>
        <w:separator/>
      </w:r>
    </w:p>
  </w:endnote>
  <w:endnote w:type="continuationSeparator" w:id="0">
    <w:p w14:paraId="119C9463" w14:textId="77777777" w:rsidR="00C706B4" w:rsidRDefault="00C706B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A6A977" w14:textId="77777777" w:rsidR="00C706B4" w:rsidRDefault="00C706B4" w:rsidP="00A20ACF">
      <w:r>
        <w:separator/>
      </w:r>
    </w:p>
  </w:footnote>
  <w:footnote w:type="continuationSeparator" w:id="0">
    <w:p w14:paraId="0B6B7121" w14:textId="77777777" w:rsidR="00C706B4" w:rsidRDefault="00C706B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16"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7"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8"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9"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4"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2"/>
  </w:num>
  <w:num w:numId="2">
    <w:abstractNumId w:val="25"/>
  </w:num>
  <w:num w:numId="3">
    <w:abstractNumId w:val="18"/>
  </w:num>
  <w:num w:numId="4">
    <w:abstractNumId w:val="8"/>
  </w:num>
  <w:num w:numId="5">
    <w:abstractNumId w:val="11"/>
  </w:num>
  <w:num w:numId="6">
    <w:abstractNumId w:val="9"/>
  </w:num>
  <w:num w:numId="7">
    <w:abstractNumId w:val="5"/>
  </w:num>
  <w:num w:numId="8">
    <w:abstractNumId w:val="13"/>
  </w:num>
  <w:num w:numId="9">
    <w:abstractNumId w:val="17"/>
  </w:num>
  <w:num w:numId="10">
    <w:abstractNumId w:val="16"/>
  </w:num>
  <w:num w:numId="11">
    <w:abstractNumId w:val="6"/>
  </w:num>
  <w:num w:numId="12">
    <w:abstractNumId w:val="23"/>
  </w:num>
  <w:num w:numId="13">
    <w:abstractNumId w:val="21"/>
  </w:num>
  <w:num w:numId="14">
    <w:abstractNumId w:val="7"/>
  </w:num>
  <w:num w:numId="15">
    <w:abstractNumId w:val="19"/>
  </w:num>
  <w:num w:numId="16">
    <w:abstractNumId w:val="10"/>
  </w:num>
  <w:num w:numId="17">
    <w:abstractNumId w:val="20"/>
  </w:num>
  <w:num w:numId="18">
    <w:abstractNumId w:val="12"/>
  </w:num>
  <w:num w:numId="19">
    <w:abstractNumId w:val="14"/>
  </w:num>
  <w:num w:numId="20">
    <w:abstractNumId w:val="24"/>
  </w:num>
  <w:num w:numId="21">
    <w:abstractNumId w:val="15"/>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2AB9"/>
    <w:rsid w:val="001B43A5"/>
    <w:rsid w:val="001B630A"/>
    <w:rsid w:val="001C03B0"/>
    <w:rsid w:val="001C2E0E"/>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6186"/>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2890"/>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4F8"/>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4F50"/>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B4"/>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43C02"/>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99D"/>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45</Pages>
  <Words>17750</Words>
  <Characters>101175</Characters>
  <Application>Microsoft Office Word</Application>
  <DocSecurity>0</DocSecurity>
  <Lines>843</Lines>
  <Paragraphs>237</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118688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User</cp:lastModifiedBy>
  <cp:revision>12</cp:revision>
  <cp:lastPrinted>2021-06-01T11:52:00Z</cp:lastPrinted>
  <dcterms:created xsi:type="dcterms:W3CDTF">2026-08-18T14:44:00Z</dcterms:created>
  <dcterms:modified xsi:type="dcterms:W3CDTF">2026-08-18T14:57:00Z</dcterms:modified>
</cp:coreProperties>
</file>