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151AA"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43166A">
        <w:rPr>
          <w:highlight w:val="yellow"/>
          <w:lang w:val="ro-MD"/>
        </w:rPr>
        <w:t>Documentele</w:t>
      </w:r>
      <w:r w:rsidR="00E577E4" w:rsidRPr="0043166A">
        <w:rPr>
          <w:highlight w:val="yellow"/>
          <w:lang w:val="ro-MD"/>
        </w:rPr>
        <w:t xml:space="preserve"> </w:t>
      </w:r>
      <w:r w:rsidR="006904AB" w:rsidRPr="0043166A">
        <w:rPr>
          <w:highlight w:val="yellow"/>
          <w:lang w:val="ro-MD"/>
        </w:rPr>
        <w:t>justificative în sprijinul informațiilor declarate în DUAE,</w:t>
      </w:r>
      <w:r w:rsidR="004344C6" w:rsidRPr="0043166A">
        <w:rPr>
          <w:highlight w:val="yellow"/>
          <w:lang w:val="ro-MD"/>
        </w:rPr>
        <w:t xml:space="preserve"> care conțin date cu caracter personal, </w:t>
      </w:r>
      <w:r w:rsidR="0042741C" w:rsidRPr="0043166A">
        <w:rPr>
          <w:highlight w:val="yellow"/>
          <w:lang w:val="ro-MD"/>
        </w:rPr>
        <w:t>se</w:t>
      </w:r>
      <w:r w:rsidR="00E577E4" w:rsidRPr="0043166A">
        <w:rPr>
          <w:highlight w:val="yellow"/>
          <w:lang w:val="ro-MD"/>
        </w:rPr>
        <w:t xml:space="preserve"> </w:t>
      </w:r>
      <w:r w:rsidR="0042741C" w:rsidRPr="0043166A">
        <w:rPr>
          <w:highlight w:val="yellow"/>
          <w:lang w:val="ro-MD"/>
        </w:rPr>
        <w:t xml:space="preserve">prezintă </w:t>
      </w:r>
      <w:r w:rsidR="004344C6" w:rsidRPr="0043166A">
        <w:rPr>
          <w:highlight w:val="yellow"/>
          <w:lang w:val="ro-MD"/>
        </w:rPr>
        <w:t xml:space="preserve">separat, pe suport de hârtie </w:t>
      </w:r>
      <w:r w:rsidR="006C2551" w:rsidRPr="0043166A">
        <w:rPr>
          <w:highlight w:val="yellow"/>
          <w:lang w:val="ro-MD"/>
        </w:rPr>
        <w:t xml:space="preserve">sau în formă </w:t>
      </w:r>
      <w:r w:rsidR="0031215E" w:rsidRPr="0043166A">
        <w:rPr>
          <w:highlight w:val="yellow"/>
          <w:lang w:val="ro-MD"/>
        </w:rPr>
        <w:t>electronică</w:t>
      </w:r>
      <w:r w:rsidR="006C2551" w:rsidRPr="0043166A">
        <w:rPr>
          <w:highlight w:val="yellow"/>
          <w:lang w:val="ro-MD"/>
        </w:rPr>
        <w:t>, cu aplicarea semnăturii electronice, utilizînd mijloace electronice de comunicare sau alte mijloace</w:t>
      </w:r>
      <w:r w:rsidR="00E577E4" w:rsidRPr="0043166A">
        <w:rPr>
          <w:highlight w:val="yellow"/>
          <w:lang w:val="ro-MD"/>
        </w:rPr>
        <w:t xml:space="preserve"> </w:t>
      </w:r>
      <w:r w:rsidR="004344C6" w:rsidRPr="0043166A">
        <w:rPr>
          <w:highlight w:val="yellow"/>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43166A">
        <w:rPr>
          <w:highlight w:val="yellow"/>
          <w:lang w:val="ro-MD"/>
        </w:rPr>
        <w:t>În cazul în care ofertele conțin secrete tehnice, comerciale sau țin de protecția proprietății intelectuale, a</w:t>
      </w:r>
      <w:r w:rsidR="00F75F0C" w:rsidRPr="0043166A">
        <w:rPr>
          <w:highlight w:val="yellow"/>
          <w:lang w:val="ro-MD"/>
        </w:rPr>
        <w:t xml:space="preserve">utoritatea contractantă </w:t>
      </w:r>
      <w:r w:rsidR="00104432" w:rsidRPr="0043166A">
        <w:rPr>
          <w:highlight w:val="yellow"/>
          <w:lang w:val="ro-MD"/>
        </w:rPr>
        <w:t>asigură</w:t>
      </w:r>
      <w:r w:rsidR="00F75F0C" w:rsidRPr="0043166A">
        <w:rPr>
          <w:highlight w:val="yellow"/>
          <w:lang w:val="ro-MD"/>
        </w:rPr>
        <w:t xml:space="preserve"> păstra</w:t>
      </w:r>
      <w:r w:rsidR="00104432" w:rsidRPr="0043166A">
        <w:rPr>
          <w:highlight w:val="yellow"/>
          <w:lang w:val="ro-MD"/>
        </w:rPr>
        <w:t>rea</w:t>
      </w:r>
      <w:r w:rsidR="00E577E4" w:rsidRPr="0043166A">
        <w:rPr>
          <w:highlight w:val="yellow"/>
          <w:lang w:val="ro-MD"/>
        </w:rPr>
        <w:t xml:space="preserve"> </w:t>
      </w:r>
      <w:r w:rsidR="00104432" w:rsidRPr="0043166A">
        <w:rPr>
          <w:highlight w:val="yellow"/>
          <w:lang w:val="ro-MD"/>
        </w:rPr>
        <w:t>confidenţialității</w:t>
      </w:r>
      <w:r w:rsidR="00E577E4" w:rsidRPr="0043166A">
        <w:rPr>
          <w:highlight w:val="yellow"/>
          <w:lang w:val="ro-MD"/>
        </w:rPr>
        <w:t xml:space="preserve"> </w:t>
      </w:r>
      <w:r w:rsidR="00F75F0C" w:rsidRPr="0043166A">
        <w:rPr>
          <w:highlight w:val="yellow"/>
          <w:lang w:val="ro-MD"/>
        </w:rPr>
        <w:t xml:space="preserve">asupra conţinutului ofertei, precum şi asupra oricărei informaţii privind ofertantul, </w:t>
      </w:r>
      <w:r w:rsidR="00104432" w:rsidRPr="0043166A">
        <w:rPr>
          <w:highlight w:val="yellow"/>
          <w:lang w:val="ro-MD"/>
        </w:rPr>
        <w:t>și totodată, asigura dreptul operatorului</w:t>
      </w:r>
      <w:r w:rsidR="00E577E4" w:rsidRPr="0043166A">
        <w:rPr>
          <w:highlight w:val="yellow"/>
          <w:lang w:val="ro-MD"/>
        </w:rPr>
        <w:t xml:space="preserve"> economic de a nu face publice </w:t>
      </w:r>
      <w:r w:rsidR="00104432" w:rsidRPr="0043166A">
        <w:rPr>
          <w:highlight w:val="yellow"/>
          <w:lang w:val="ro-MD"/>
        </w:rPr>
        <w:t>aceste date prin aplicarea art.</w:t>
      </w:r>
      <w:r w:rsidR="00C77AA7" w:rsidRPr="0043166A">
        <w:rPr>
          <w:highlight w:val="yellow"/>
          <w:lang w:val="ro-MD"/>
        </w:rPr>
        <w:t xml:space="preserve"> </w:t>
      </w:r>
      <w:r w:rsidR="00104432" w:rsidRPr="0043166A">
        <w:rPr>
          <w:highlight w:val="yellow"/>
          <w:lang w:val="ro-MD"/>
        </w:rPr>
        <w:t>33 alin.</w:t>
      </w:r>
      <w:r w:rsidR="00C77AA7" w:rsidRPr="0043166A">
        <w:rPr>
          <w:highlight w:val="yellow"/>
          <w:lang w:val="ro-MD"/>
        </w:rPr>
        <w:t xml:space="preserve"> </w:t>
      </w:r>
      <w:r w:rsidR="00104432" w:rsidRPr="0043166A">
        <w:rPr>
          <w:highlight w:val="yellow"/>
          <w:lang w:val="ro-MD"/>
        </w:rPr>
        <w:t>(7) și alin.</w:t>
      </w:r>
      <w:r w:rsidR="00C77AA7" w:rsidRPr="0043166A">
        <w:rPr>
          <w:highlight w:val="yellow"/>
          <w:lang w:val="ro-MD"/>
        </w:rPr>
        <w:t xml:space="preserve"> </w:t>
      </w:r>
      <w:r w:rsidR="00104432" w:rsidRPr="0043166A">
        <w:rPr>
          <w:highlight w:val="yellow"/>
          <w:lang w:val="ro-MD"/>
        </w:rPr>
        <w:t>(11)</w:t>
      </w:r>
      <w:r w:rsidR="00E577E4" w:rsidRPr="0043166A">
        <w:rPr>
          <w:highlight w:val="yellow"/>
          <w:lang w:val="ro-MD"/>
        </w:rPr>
        <w:t xml:space="preserve"> </w:t>
      </w:r>
      <w:r w:rsidR="00104432" w:rsidRPr="0043166A">
        <w:rPr>
          <w:highlight w:val="yellow"/>
          <w:lang w:val="ro-MD"/>
        </w:rPr>
        <w:t>al Legii nr.</w:t>
      </w:r>
      <w:r w:rsidR="00FF430B" w:rsidRPr="0043166A">
        <w:rPr>
          <w:highlight w:val="yellow"/>
          <w:lang w:val="ro-MD"/>
        </w:rPr>
        <w:t xml:space="preserve"> </w:t>
      </w:r>
      <w:r w:rsidR="00104432" w:rsidRPr="0043166A">
        <w:rPr>
          <w:highlight w:val="yellow"/>
          <w:lang w:val="ro-MD"/>
        </w:rPr>
        <w:t>131/2015 privind achizițiile publice, însă aplicarea acestui articol</w:t>
      </w:r>
      <w:r w:rsidR="00F55E93" w:rsidRPr="0043166A">
        <w:rPr>
          <w:highlight w:val="yellow"/>
          <w:lang w:val="ro-MD"/>
        </w:rPr>
        <w:t xml:space="preserve"> </w:t>
      </w:r>
      <w:r w:rsidR="00104432" w:rsidRPr="0043166A">
        <w:rPr>
          <w:highlight w:val="yellow"/>
          <w:lang w:val="ro-MD"/>
        </w:rPr>
        <w:t>se referă numai la partea ce conțin datele enumeratate mai sus.</w:t>
      </w:r>
    </w:p>
    <w:p w14:paraId="1BF67B1B" w14:textId="77777777" w:rsidR="00A953D2" w:rsidRPr="0043166A" w:rsidRDefault="009A6869" w:rsidP="009B5D91">
      <w:pPr>
        <w:tabs>
          <w:tab w:val="left" w:pos="-284"/>
          <w:tab w:val="left" w:pos="142"/>
          <w:tab w:val="left" w:pos="426"/>
          <w:tab w:val="left" w:pos="604"/>
          <w:tab w:val="left" w:pos="1134"/>
        </w:tabs>
        <w:spacing w:after="120"/>
        <w:ind w:left="-284" w:firstLine="284"/>
        <w:jc w:val="both"/>
        <w:rPr>
          <w:highlight w:val="yellow"/>
          <w:lang w:val="ro-MD"/>
        </w:rPr>
      </w:pPr>
      <w:r w:rsidRPr="00FF430B">
        <w:rPr>
          <w:b/>
          <w:lang w:val="ro-MD"/>
        </w:rPr>
        <w:t>7</w:t>
      </w:r>
      <w:r w:rsidR="00104432" w:rsidRPr="00FF430B">
        <w:rPr>
          <w:b/>
          <w:lang w:val="ro-MD"/>
        </w:rPr>
        <w:t>4</w:t>
      </w:r>
      <w:r w:rsidR="00F75F0C" w:rsidRPr="0043166A">
        <w:rPr>
          <w:b/>
          <w:highlight w:val="yellow"/>
          <w:lang w:val="ro-MD"/>
        </w:rPr>
        <w:t>.</w:t>
      </w:r>
      <w:r w:rsidR="002B206B" w:rsidRPr="0043166A">
        <w:rPr>
          <w:b/>
          <w:highlight w:val="yellow"/>
          <w:lang w:val="ro-MD"/>
        </w:rPr>
        <w:t xml:space="preserve"> </w:t>
      </w:r>
      <w:r w:rsidR="00F75F0C" w:rsidRPr="0043166A">
        <w:rPr>
          <w:highlight w:val="yellow"/>
          <w:lang w:val="ro-MD"/>
        </w:rPr>
        <w:t xml:space="preserve">Examinarea documentelor de către autoritatea contractantă se </w:t>
      </w:r>
      <w:r w:rsidR="005E5325" w:rsidRPr="0043166A">
        <w:rPr>
          <w:highlight w:val="yellow"/>
          <w:lang w:val="ro-MD"/>
        </w:rPr>
        <w:t xml:space="preserve">efectuează </w:t>
      </w:r>
      <w:r w:rsidR="00F75F0C" w:rsidRPr="0043166A">
        <w:rPr>
          <w:highlight w:val="yellow"/>
          <w:lang w:val="ro-MD"/>
        </w:rPr>
        <w:t xml:space="preserve">în baza informațiilor prezentate de către operatorii economici în DUAE, </w:t>
      </w:r>
      <w:r w:rsidR="00236F50" w:rsidRPr="0043166A">
        <w:rPr>
          <w:highlight w:val="yellow"/>
          <w:lang w:val="ro-MD"/>
        </w:rPr>
        <w:t>și conform cerințelor stipulate în anunțul de participare</w:t>
      </w:r>
      <w:r w:rsidR="00F75F0C" w:rsidRPr="0043166A">
        <w:rPr>
          <w:highlight w:val="yellow"/>
          <w:lang w:val="ro-MD"/>
        </w:rPr>
        <w:t xml:space="preserve"> prin care menționează că:</w:t>
      </w:r>
    </w:p>
    <w:p w14:paraId="59DD70E8" w14:textId="77777777" w:rsidR="00A953D2" w:rsidRPr="0043166A" w:rsidRDefault="00F75F0C" w:rsidP="00413058">
      <w:pPr>
        <w:tabs>
          <w:tab w:val="left" w:pos="-284"/>
          <w:tab w:val="left" w:pos="142"/>
          <w:tab w:val="left" w:pos="426"/>
          <w:tab w:val="left" w:pos="604"/>
          <w:tab w:val="left" w:pos="1134"/>
        </w:tabs>
        <w:spacing w:after="120"/>
        <w:ind w:left="-284" w:firstLine="284"/>
        <w:jc w:val="both"/>
        <w:rPr>
          <w:highlight w:val="yellow"/>
          <w:lang w:val="ro-MD"/>
        </w:rPr>
      </w:pPr>
      <w:r w:rsidRPr="0043166A">
        <w:rPr>
          <w:highlight w:val="yellow"/>
          <w:lang w:val="ro-MD"/>
        </w:rPr>
        <w:t>1)</w:t>
      </w:r>
      <w:r w:rsidR="002B206B" w:rsidRPr="0043166A">
        <w:rPr>
          <w:highlight w:val="yellow"/>
          <w:lang w:val="ro-MD"/>
        </w:rPr>
        <w:t xml:space="preserve"> </w:t>
      </w:r>
      <w:r w:rsidRPr="0043166A">
        <w:rPr>
          <w:highlight w:val="yellow"/>
          <w:lang w:val="ro-MD"/>
        </w:rPr>
        <w:t xml:space="preserve">este eligibil să participe la </w:t>
      </w:r>
      <w:r w:rsidR="005E5325" w:rsidRPr="0043166A">
        <w:rPr>
          <w:highlight w:val="yellow"/>
          <w:lang w:val="ro-MD"/>
        </w:rPr>
        <w:t xml:space="preserve">procedurile </w:t>
      </w:r>
      <w:r w:rsidRPr="0043166A">
        <w:rPr>
          <w:highlight w:val="yellow"/>
          <w:lang w:val="ro-MD"/>
        </w:rPr>
        <w:t>de achiziți</w:t>
      </w:r>
      <w:r w:rsidR="005E5325" w:rsidRPr="0043166A">
        <w:rPr>
          <w:highlight w:val="yellow"/>
          <w:lang w:val="ro-MD"/>
        </w:rPr>
        <w:t>i</w:t>
      </w:r>
      <w:r w:rsidRPr="0043166A">
        <w:rPr>
          <w:highlight w:val="yellow"/>
          <w:lang w:val="ro-MD"/>
        </w:rPr>
        <w:t xml:space="preserve"> public</w:t>
      </w:r>
      <w:r w:rsidR="005E5325" w:rsidRPr="0043166A">
        <w:rPr>
          <w:highlight w:val="yellow"/>
          <w:lang w:val="ro-MD"/>
        </w:rPr>
        <w:t>e</w:t>
      </w:r>
      <w:r w:rsidRPr="0043166A">
        <w:rPr>
          <w:highlight w:val="yellow"/>
          <w:lang w:val="ro-MD"/>
        </w:rPr>
        <w:t xml:space="preserve"> și nu există motive de excludere din cadrul procedurilor de achiziții publice pentru atribuirea contractului de achiziție publică;</w:t>
      </w:r>
    </w:p>
    <w:p w14:paraId="1F4153AB" w14:textId="41B15483" w:rsidR="00A953D2" w:rsidRPr="0043166A" w:rsidRDefault="00F75F0C" w:rsidP="00413058">
      <w:pPr>
        <w:tabs>
          <w:tab w:val="left" w:pos="-284"/>
          <w:tab w:val="left" w:pos="426"/>
          <w:tab w:val="left" w:pos="604"/>
          <w:tab w:val="left" w:pos="1134"/>
        </w:tabs>
        <w:spacing w:after="120"/>
        <w:ind w:left="-284" w:firstLine="284"/>
        <w:jc w:val="both"/>
        <w:rPr>
          <w:highlight w:val="yellow"/>
          <w:lang w:val="ro-MD"/>
        </w:rPr>
      </w:pPr>
      <w:r w:rsidRPr="0043166A">
        <w:rPr>
          <w:highlight w:val="yellow"/>
          <w:lang w:val="ro-MD"/>
        </w:rPr>
        <w:t>2) îndeplinește criteriile referitoare la situația economică și financiară și/sau capacitatea tehnică și profesională stabilite de autoritatea contractantă în anunțul de participare s</w:t>
      </w:r>
      <w:r w:rsidR="009C11B3" w:rsidRPr="0043166A">
        <w:rPr>
          <w:highlight w:val="yellow"/>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43166A">
        <w:rPr>
          <w:highlight w:val="yellow"/>
          <w:lang w:val="ro-MD"/>
        </w:rPr>
        <w:t xml:space="preserve">3) </w:t>
      </w:r>
      <w:r w:rsidR="001C439F" w:rsidRPr="0043166A">
        <w:rPr>
          <w:highlight w:val="yellow"/>
          <w:lang w:val="ro-MD"/>
        </w:rPr>
        <w:t xml:space="preserve">se obligă </w:t>
      </w:r>
      <w:r w:rsidR="005E58E6" w:rsidRPr="0043166A">
        <w:rPr>
          <w:highlight w:val="yellow"/>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43166A">
        <w:rPr>
          <w:highlight w:val="yellow"/>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43166A">
        <w:rPr>
          <w:highlight w:val="yellow"/>
          <w:lang w:val="ro-MD"/>
        </w:rPr>
        <w:t>O</w:t>
      </w:r>
      <w:r w:rsidR="00F75F0C" w:rsidRPr="0043166A">
        <w:rPr>
          <w:highlight w:val="yellow"/>
          <w:lang w:val="ro-MD"/>
        </w:rPr>
        <w:t>fertant</w:t>
      </w:r>
      <w:r w:rsidR="00A770B0" w:rsidRPr="0043166A">
        <w:rPr>
          <w:highlight w:val="yellow"/>
          <w:lang w:val="ro-MD"/>
        </w:rPr>
        <w:t>ul</w:t>
      </w:r>
      <w:r w:rsidR="002B206B" w:rsidRPr="0043166A">
        <w:rPr>
          <w:highlight w:val="yellow"/>
          <w:lang w:val="ro-MD"/>
        </w:rPr>
        <w:t xml:space="preserve"> </w:t>
      </w:r>
      <w:r w:rsidR="00A770B0" w:rsidRPr="0043166A">
        <w:rPr>
          <w:highlight w:val="yellow"/>
          <w:lang w:val="ro-MD"/>
        </w:rPr>
        <w:t>clasat pe primul loc după aplicarea criteriului de atribuire prezint</w:t>
      </w:r>
      <w:r w:rsidR="00A45123" w:rsidRPr="0043166A">
        <w:rPr>
          <w:highlight w:val="yellow"/>
          <w:lang w:val="ro-MD"/>
        </w:rPr>
        <w:t>ă</w:t>
      </w:r>
      <w:r w:rsidR="002B206B" w:rsidRPr="0043166A">
        <w:rPr>
          <w:highlight w:val="yellow"/>
          <w:lang w:val="ro-MD"/>
        </w:rPr>
        <w:t xml:space="preserve"> </w:t>
      </w:r>
      <w:r w:rsidR="00A770B0" w:rsidRPr="0043166A">
        <w:rPr>
          <w:highlight w:val="yellow"/>
          <w:lang w:val="ro-MD"/>
        </w:rPr>
        <w:t>documente</w:t>
      </w:r>
      <w:r w:rsidR="00A45123" w:rsidRPr="0043166A">
        <w:rPr>
          <w:highlight w:val="yellow"/>
          <w:lang w:val="ro-MD"/>
        </w:rPr>
        <w:t>le</w:t>
      </w:r>
      <w:r w:rsidR="00A770B0" w:rsidRPr="0043166A">
        <w:rPr>
          <w:highlight w:val="yellow"/>
          <w:lang w:val="ro-MD"/>
        </w:rPr>
        <w:t xml:space="preserve"> justificative </w:t>
      </w:r>
      <w:r w:rsidR="00A45123" w:rsidRPr="0043166A">
        <w:rPr>
          <w:highlight w:val="yellow"/>
          <w:lang w:val="ro-MD"/>
        </w:rPr>
        <w:t xml:space="preserve">prin </w:t>
      </w:r>
      <w:r w:rsidR="00F75F0C" w:rsidRPr="0043166A">
        <w:rPr>
          <w:highlight w:val="yellow"/>
          <w:lang w:val="ro-MD"/>
        </w:rPr>
        <w:t xml:space="preserve">care </w:t>
      </w:r>
      <w:r w:rsidR="00A45123" w:rsidRPr="0043166A">
        <w:rPr>
          <w:highlight w:val="yellow"/>
          <w:lang w:val="ro-MD"/>
        </w:rPr>
        <w:t>demonstre</w:t>
      </w:r>
      <w:r w:rsidR="001C439F" w:rsidRPr="0043166A">
        <w:rPr>
          <w:highlight w:val="yellow"/>
          <w:lang w:val="ro-MD"/>
        </w:rPr>
        <w:t>a</w:t>
      </w:r>
      <w:r w:rsidR="00A45123" w:rsidRPr="0043166A">
        <w:rPr>
          <w:highlight w:val="yellow"/>
          <w:lang w:val="ro-MD"/>
        </w:rPr>
        <w:t>z</w:t>
      </w:r>
      <w:r w:rsidR="001C439F" w:rsidRPr="0043166A">
        <w:rPr>
          <w:highlight w:val="yellow"/>
          <w:lang w:val="ro-MD"/>
        </w:rPr>
        <w:t>ă</w:t>
      </w:r>
      <w:r w:rsidR="00A45123" w:rsidRPr="0043166A">
        <w:rPr>
          <w:highlight w:val="yellow"/>
          <w:lang w:val="ro-MD"/>
        </w:rPr>
        <w:t xml:space="preserve"> că </w:t>
      </w:r>
      <w:r w:rsidR="00F75F0C" w:rsidRPr="0043166A">
        <w:rPr>
          <w:highlight w:val="yellow"/>
          <w:lang w:val="ro-MD"/>
        </w:rPr>
        <w:t>îndeplineşte în totalitate cerinţele corespunzătoare criteriilor de calificare</w:t>
      </w:r>
      <w:r w:rsidR="00D55CC9" w:rsidRPr="0043166A">
        <w:rPr>
          <w:highlight w:val="yellow"/>
          <w:lang w:val="ro-MD"/>
        </w:rPr>
        <w:t xml:space="preserve"> și </w:t>
      </w:r>
      <w:r w:rsidR="00A45123" w:rsidRPr="0043166A">
        <w:rPr>
          <w:highlight w:val="yellow"/>
          <w:lang w:val="ro-MD"/>
        </w:rPr>
        <w:t xml:space="preserve">de </w:t>
      </w:r>
      <w:r w:rsidR="00D55CC9" w:rsidRPr="0043166A">
        <w:rPr>
          <w:highlight w:val="yellow"/>
          <w:lang w:val="ro-MD"/>
        </w:rPr>
        <w:t>selecție</w:t>
      </w:r>
      <w:r w:rsidR="00E53234" w:rsidRPr="0043166A">
        <w:rPr>
          <w:highlight w:val="yellow"/>
          <w:lang w:val="ro-MD"/>
        </w:rPr>
        <w:t>,</w:t>
      </w:r>
      <w:r w:rsidR="00A45123" w:rsidRPr="0043166A">
        <w:rPr>
          <w:highlight w:val="yellow"/>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43166A">
        <w:rPr>
          <w:highlight w:val="yellow"/>
          <w:lang w:val="ro-MD"/>
        </w:rPr>
        <w:t xml:space="preserve">Grupul de lucru </w:t>
      </w:r>
      <w:r w:rsidR="00F75F0C" w:rsidRPr="0043166A">
        <w:rPr>
          <w:highlight w:val="yellow"/>
          <w:lang w:val="ro-MD" w:eastAsia="en-GB"/>
        </w:rPr>
        <w:t>sau, după caz, specialistul certificat în domeniul achizițiilor publice</w:t>
      </w:r>
      <w:r w:rsidR="00F75F0C" w:rsidRPr="0043166A">
        <w:rPr>
          <w:highlight w:val="yellow"/>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43166A">
        <w:rPr>
          <w:highlight w:val="yellow"/>
          <w:lang w:val="ro-MD"/>
        </w:rPr>
        <w:t>În cazul unei oferte care are un preț anormal de scăzut în raport cu prețul estimat al achiziției, autoritatea contractantă are obligația de a efectua controlul calculării elementelor prețului</w:t>
      </w:r>
      <w:r w:rsidR="007E3AC8" w:rsidRPr="0043166A">
        <w:rPr>
          <w:highlight w:val="yellow"/>
          <w:lang w:val="ro-MD"/>
        </w:rPr>
        <w:t xml:space="preserve"> și de a verifica și anumite elemente ale propunerii financiare stabilite ca fiind cu preț anormal de scăzut</w:t>
      </w:r>
      <w:r w:rsidR="00C77AA7" w:rsidRPr="0043166A">
        <w:rPr>
          <w:highlight w:val="yellow"/>
          <w:lang w:val="ro-MD"/>
        </w:rPr>
        <w:t xml:space="preserve">, </w:t>
      </w:r>
      <w:r w:rsidR="007E3AC8" w:rsidRPr="0043166A">
        <w:rPr>
          <w:highlight w:val="yellow"/>
          <w:lang w:val="ro-MD"/>
        </w:rPr>
        <w:t xml:space="preserve">cât </w:t>
      </w:r>
      <w:r w:rsidR="00F75F0C" w:rsidRPr="0043166A">
        <w:rPr>
          <w:highlight w:val="yellow"/>
          <w:lang w:val="ro-MD"/>
        </w:rPr>
        <w:t>și respectarea de către ofertant a cerințelor tehnice indicate în caietul de sarcini</w:t>
      </w:r>
      <w:r w:rsidR="00FB6D29" w:rsidRPr="0043166A">
        <w:rPr>
          <w:highlight w:val="yellow"/>
          <w:lang w:val="ro-MD"/>
        </w:rPr>
        <w:t>,</w:t>
      </w:r>
      <w:r w:rsidR="00F75F0C" w:rsidRPr="0043166A">
        <w:rPr>
          <w:highlight w:val="yellow"/>
          <w:lang w:val="ro-MD"/>
        </w:rPr>
        <w:t xml:space="preserve"> și de a solicita în scris</w:t>
      </w:r>
      <w:r w:rsidR="00F133B2" w:rsidRPr="0043166A">
        <w:rPr>
          <w:highlight w:val="yellow"/>
          <w:lang w:val="ro-MD"/>
        </w:rPr>
        <w:t>,</w:t>
      </w:r>
      <w:r w:rsidR="00F75F0C" w:rsidRPr="0043166A">
        <w:rPr>
          <w:highlight w:val="yellow"/>
          <w:lang w:val="ro-MD"/>
        </w:rPr>
        <w:t xml:space="preserve"> înainte de a lua o decizie de respingere a acelei oferte, detalii și precizări pe care le consideră relevante cu privire la ofertă, precum și de a verifica răspunsurile care justifică prețul respectiv.</w:t>
      </w:r>
      <w:bookmarkStart w:id="44" w:name="_GoBack"/>
      <w:bookmarkEnd w:id="44"/>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18930" w14:textId="77777777" w:rsidR="00D151AA" w:rsidRDefault="00D151AA" w:rsidP="00A20ACF">
      <w:r>
        <w:separator/>
      </w:r>
    </w:p>
  </w:endnote>
  <w:endnote w:type="continuationSeparator" w:id="0">
    <w:p w14:paraId="3CCA46DF" w14:textId="77777777" w:rsidR="00D151AA" w:rsidRDefault="00D151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260EDA7" w:rsidR="008F1D40" w:rsidRDefault="008F1D40">
        <w:pPr>
          <w:pStyle w:val="Footer"/>
          <w:jc w:val="right"/>
        </w:pPr>
        <w:r>
          <w:fldChar w:fldCharType="begin"/>
        </w:r>
        <w:r>
          <w:instrText xml:space="preserve"> PAGE   \* MERGEFORMAT </w:instrText>
        </w:r>
        <w:r>
          <w:fldChar w:fldCharType="separate"/>
        </w:r>
        <w:r w:rsidR="0043166A">
          <w:t>69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312DB" w14:textId="77777777" w:rsidR="00D151AA" w:rsidRDefault="00D151AA" w:rsidP="00A20ACF">
      <w:r>
        <w:separator/>
      </w:r>
    </w:p>
  </w:footnote>
  <w:footnote w:type="continuationSeparator" w:id="0">
    <w:p w14:paraId="52178E7A" w14:textId="77777777" w:rsidR="00D151AA" w:rsidRDefault="00D151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6A"/>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1AA"/>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5339E-7CE3-41A8-ACAC-85D166290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2021-06-14T10:00:00Z</dcterms:created>
  <dcterms:modified xsi:type="dcterms:W3CDTF">2024-05-20T06:11:00Z</dcterms:modified>
</cp:coreProperties>
</file>