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517FACF6" w14:textId="77777777" w:rsidR="00E165BE" w:rsidRDefault="00E165BE" w:rsidP="003961E7">
      <w:pPr>
        <w:tabs>
          <w:tab w:val="left" w:pos="5103"/>
          <w:tab w:val="left" w:pos="10348"/>
        </w:tabs>
        <w:jc w:val="center"/>
        <w:rPr>
          <w:b/>
          <w:noProof w:val="0"/>
          <w:lang w:val="ro-MD" w:eastAsia="ru-RU"/>
        </w:rPr>
      </w:pPr>
    </w:p>
    <w:p w14:paraId="2A1B4D5C" w14:textId="77777777" w:rsidR="00E165BE" w:rsidRDefault="00E165BE" w:rsidP="003961E7">
      <w:pPr>
        <w:tabs>
          <w:tab w:val="left" w:pos="5103"/>
          <w:tab w:val="left" w:pos="10348"/>
        </w:tabs>
        <w:jc w:val="center"/>
        <w:rPr>
          <w:b/>
          <w:noProof w:val="0"/>
          <w:lang w:val="ro-MD" w:eastAsia="ru-RU"/>
        </w:rPr>
      </w:pPr>
    </w:p>
    <w:p w14:paraId="74737CCA" w14:textId="77777777" w:rsidR="00E165BE" w:rsidRDefault="00E165BE"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63786696" w14:textId="77777777" w:rsidR="00A324BE" w:rsidRDefault="00A324BE" w:rsidP="003961E7">
      <w:pPr>
        <w:tabs>
          <w:tab w:val="left" w:pos="5103"/>
          <w:tab w:val="left" w:pos="10348"/>
        </w:tabs>
        <w:jc w:val="center"/>
        <w:rPr>
          <w:b/>
          <w:noProof w:val="0"/>
          <w:lang w:val="ro-MD" w:eastAsia="ru-RU"/>
        </w:rPr>
      </w:pPr>
    </w:p>
    <w:p w14:paraId="1D0486AD" w14:textId="77777777" w:rsidR="00A324BE" w:rsidRDefault="00A324BE" w:rsidP="003961E7">
      <w:pPr>
        <w:tabs>
          <w:tab w:val="left" w:pos="5103"/>
          <w:tab w:val="left" w:pos="10348"/>
        </w:tabs>
        <w:jc w:val="center"/>
        <w:rPr>
          <w:b/>
          <w:noProof w:val="0"/>
          <w:lang w:val="ro-MD" w:eastAsia="ru-RU"/>
        </w:rPr>
      </w:pPr>
    </w:p>
    <w:p w14:paraId="0D873E55" w14:textId="77777777" w:rsidR="00E165BE" w:rsidRDefault="00E165BE" w:rsidP="003961E7">
      <w:pPr>
        <w:tabs>
          <w:tab w:val="left" w:pos="5103"/>
          <w:tab w:val="left" w:pos="10348"/>
        </w:tabs>
        <w:jc w:val="center"/>
        <w:rPr>
          <w:b/>
          <w:noProof w:val="0"/>
          <w:lang w:val="ro-MD" w:eastAsia="ru-RU"/>
        </w:rPr>
      </w:pPr>
    </w:p>
    <w:p w14:paraId="186EFA8E" w14:textId="77777777" w:rsidR="00E165BE" w:rsidRDefault="00E165BE" w:rsidP="003961E7">
      <w:pPr>
        <w:tabs>
          <w:tab w:val="left" w:pos="5103"/>
          <w:tab w:val="left" w:pos="10348"/>
        </w:tabs>
        <w:jc w:val="center"/>
        <w:rPr>
          <w:b/>
          <w:noProof w:val="0"/>
          <w:lang w:val="ro-MD" w:eastAsia="ru-RU"/>
        </w:rPr>
      </w:pPr>
    </w:p>
    <w:p w14:paraId="748ECB7C" w14:textId="77777777" w:rsidR="00E165BE" w:rsidRDefault="00E165BE" w:rsidP="003961E7">
      <w:pPr>
        <w:tabs>
          <w:tab w:val="left" w:pos="5103"/>
          <w:tab w:val="left" w:pos="10348"/>
        </w:tabs>
        <w:jc w:val="center"/>
        <w:rPr>
          <w:b/>
          <w:noProof w:val="0"/>
          <w:lang w:val="ro-MD" w:eastAsia="ru-RU"/>
        </w:rPr>
      </w:pPr>
    </w:p>
    <w:p w14:paraId="25215334" w14:textId="77777777" w:rsidR="00E165BE" w:rsidRPr="00FF430B" w:rsidRDefault="00E165BE" w:rsidP="003961E7">
      <w:pPr>
        <w:tabs>
          <w:tab w:val="left" w:pos="5103"/>
          <w:tab w:val="left" w:pos="10348"/>
        </w:tabs>
        <w:jc w:val="center"/>
        <w:rPr>
          <w:b/>
          <w:noProof w:val="0"/>
          <w:lang w:val="ro-MD" w:eastAsia="ru-RU"/>
        </w:rPr>
      </w:pPr>
    </w:p>
    <w:p w14:paraId="5B0DB8B0" w14:textId="4E27773A" w:rsidR="00A324BE" w:rsidRPr="00A324BE" w:rsidRDefault="00A324BE" w:rsidP="00417342">
      <w:pPr>
        <w:shd w:val="clear" w:color="auto" w:fill="FFFFFF" w:themeFill="background1"/>
        <w:spacing w:before="120"/>
        <w:jc w:val="both"/>
        <w:rPr>
          <w:b/>
          <w:i/>
          <w:lang w:val="ro-MD"/>
        </w:rPr>
      </w:pPr>
      <w:r w:rsidRPr="00A324BE">
        <w:t xml:space="preserve">Obiectul achiziţiei: </w:t>
      </w:r>
      <w:r w:rsidR="00417342" w:rsidRPr="00417342">
        <w:rPr>
          <w:b/>
          <w:i/>
          <w:lang w:val="ro-MD"/>
        </w:rPr>
        <w:t>Lucrari de r</w:t>
      </w:r>
      <w:r w:rsidR="00417342">
        <w:rPr>
          <w:b/>
          <w:i/>
          <w:lang w:val="ro-MD"/>
        </w:rPr>
        <w:t xml:space="preserve">enovare a acoperisului cladirii </w:t>
      </w:r>
      <w:r w:rsidR="00417342" w:rsidRPr="00417342">
        <w:rPr>
          <w:b/>
          <w:i/>
          <w:lang w:val="ro-MD"/>
        </w:rPr>
        <w:t>administrative din str. Vasile Lupu 18</w:t>
      </w:r>
    </w:p>
    <w:p w14:paraId="319D6F8B" w14:textId="5B15D738" w:rsidR="00A324BE" w:rsidRPr="00A324BE" w:rsidRDefault="00A324BE" w:rsidP="00A324BE"/>
    <w:p w14:paraId="7FCCF9EA" w14:textId="43D2EC00" w:rsidR="00A324BE" w:rsidRPr="00A324BE" w:rsidRDefault="00A324BE" w:rsidP="00A324BE">
      <w:r w:rsidRPr="00A324BE">
        <w:t xml:space="preserve">Cod CPV: </w:t>
      </w:r>
      <w:r w:rsidR="00417342" w:rsidRPr="00417342">
        <w:rPr>
          <w:b/>
          <w:i/>
        </w:rPr>
        <w:t>45453100-8</w:t>
      </w:r>
    </w:p>
    <w:p w14:paraId="759C7EB7" w14:textId="77777777" w:rsidR="00A324BE" w:rsidRPr="00A324BE" w:rsidRDefault="00A324BE" w:rsidP="00A324BE"/>
    <w:p w14:paraId="7F8D5095" w14:textId="15B09D62" w:rsidR="00A324BE" w:rsidRPr="00A324BE" w:rsidRDefault="00A324BE" w:rsidP="00A324BE">
      <w:pPr>
        <w:tabs>
          <w:tab w:val="left" w:pos="284"/>
          <w:tab w:val="right" w:pos="9531"/>
        </w:tabs>
        <w:spacing w:before="120" w:line="276" w:lineRule="auto"/>
        <w:jc w:val="both"/>
        <w:rPr>
          <w:b/>
        </w:rPr>
      </w:pPr>
      <w:r w:rsidRPr="00A324BE">
        <w:t xml:space="preserve">Autoritatea contractantă: </w:t>
      </w:r>
      <w:r w:rsidRPr="00A324BE">
        <w:rPr>
          <w:b/>
          <w:i/>
        </w:rPr>
        <w:t>I.P. Serviciul Tehnologia Informației și Securitate Cibernetică</w:t>
      </w:r>
    </w:p>
    <w:p w14:paraId="6B5965AD" w14:textId="77777777" w:rsidR="00A324BE" w:rsidRPr="00A324BE" w:rsidRDefault="00A324BE" w:rsidP="00A324BE">
      <w:pPr>
        <w:rPr>
          <w:sz w:val="32"/>
          <w:szCs w:val="32"/>
        </w:rPr>
      </w:pPr>
    </w:p>
    <w:p w14:paraId="5F9EA04C" w14:textId="77D38046" w:rsidR="00A324BE" w:rsidRPr="00A324BE" w:rsidRDefault="00A324BE" w:rsidP="00A324BE">
      <w:r w:rsidRPr="00A324BE">
        <w:t xml:space="preserve">Procedura achiziţiei: </w:t>
      </w:r>
      <w:r w:rsidRPr="00A324BE">
        <w:rPr>
          <w:b/>
          <w:i/>
        </w:rPr>
        <w:t>Licitație deschisă</w:t>
      </w:r>
      <w:r w:rsidRPr="00A324BE">
        <w:t xml:space="preserve"> </w:t>
      </w:r>
    </w:p>
    <w:p w14:paraId="75ACAB1A" w14:textId="77777777" w:rsidR="003961E7" w:rsidRPr="00A324BE" w:rsidRDefault="003961E7" w:rsidP="003961E7">
      <w:pPr>
        <w:tabs>
          <w:tab w:val="left" w:pos="5103"/>
          <w:tab w:val="left" w:pos="10348"/>
        </w:tabs>
        <w:jc w:val="center"/>
        <w:rPr>
          <w:noProof w:val="0"/>
          <w:lang w:eastAsia="ru-RU"/>
        </w:rPr>
      </w:pPr>
    </w:p>
    <w:p w14:paraId="7C2CF43C" w14:textId="77777777" w:rsidR="00A20ACF" w:rsidRDefault="00A20ACF" w:rsidP="00196AB4">
      <w:pPr>
        <w:rPr>
          <w:lang w:val="ro-MD"/>
        </w:rPr>
      </w:pPr>
    </w:p>
    <w:p w14:paraId="6FFC99E4" w14:textId="77777777" w:rsidR="00E165BE" w:rsidRDefault="00E165BE" w:rsidP="00196AB4">
      <w:pPr>
        <w:rPr>
          <w:lang w:val="ro-MD"/>
        </w:rPr>
      </w:pPr>
    </w:p>
    <w:p w14:paraId="48A8C44D" w14:textId="77777777" w:rsidR="00E165BE" w:rsidRDefault="00E165BE" w:rsidP="00196AB4">
      <w:pPr>
        <w:rPr>
          <w:lang w:val="ro-MD"/>
        </w:rPr>
      </w:pPr>
    </w:p>
    <w:p w14:paraId="0D7F9D36" w14:textId="77777777" w:rsidR="00E165BE" w:rsidRDefault="00E165BE" w:rsidP="00196AB4">
      <w:pPr>
        <w:rPr>
          <w:lang w:val="ro-MD"/>
        </w:rPr>
      </w:pPr>
    </w:p>
    <w:p w14:paraId="73BECEEC" w14:textId="77777777" w:rsidR="00E165BE" w:rsidRDefault="00E165BE" w:rsidP="00196AB4">
      <w:pPr>
        <w:rPr>
          <w:lang w:val="ro-MD"/>
        </w:rPr>
      </w:pPr>
    </w:p>
    <w:p w14:paraId="7A151750" w14:textId="77777777" w:rsidR="00E165BE" w:rsidRDefault="00E165BE" w:rsidP="00196AB4">
      <w:pPr>
        <w:rPr>
          <w:lang w:val="ro-MD"/>
        </w:rPr>
      </w:pPr>
    </w:p>
    <w:p w14:paraId="162C4157" w14:textId="77777777" w:rsidR="00E165BE" w:rsidRDefault="00E165BE" w:rsidP="00196AB4">
      <w:pPr>
        <w:rPr>
          <w:lang w:val="ro-MD"/>
        </w:rPr>
      </w:pPr>
    </w:p>
    <w:p w14:paraId="3AD36206" w14:textId="77777777" w:rsidR="00E165BE" w:rsidRDefault="00E165BE" w:rsidP="00196AB4">
      <w:pPr>
        <w:rPr>
          <w:lang w:val="ro-MD"/>
        </w:rPr>
      </w:pPr>
    </w:p>
    <w:p w14:paraId="5A645B97" w14:textId="77777777" w:rsidR="00E165BE" w:rsidRDefault="00E165BE" w:rsidP="00196AB4">
      <w:pPr>
        <w:rPr>
          <w:lang w:val="ro-MD"/>
        </w:rPr>
      </w:pPr>
    </w:p>
    <w:p w14:paraId="571AA0C5" w14:textId="77777777" w:rsidR="00E165BE" w:rsidRDefault="00E165BE" w:rsidP="00196AB4">
      <w:pPr>
        <w:rPr>
          <w:lang w:val="ro-MD"/>
        </w:rPr>
      </w:pPr>
    </w:p>
    <w:p w14:paraId="33969B81" w14:textId="77777777" w:rsidR="00E165BE" w:rsidRDefault="00E165BE" w:rsidP="00196AB4">
      <w:pPr>
        <w:rPr>
          <w:lang w:val="ro-MD"/>
        </w:rPr>
      </w:pPr>
    </w:p>
    <w:p w14:paraId="33D879F5" w14:textId="77777777" w:rsidR="00E165BE" w:rsidRDefault="00E165BE" w:rsidP="00196AB4">
      <w:pPr>
        <w:rPr>
          <w:lang w:val="ro-MD"/>
        </w:rPr>
      </w:pPr>
    </w:p>
    <w:p w14:paraId="12CB7A88" w14:textId="77777777" w:rsidR="00E165BE" w:rsidRDefault="00E165BE" w:rsidP="00196AB4">
      <w:pPr>
        <w:rPr>
          <w:lang w:val="ro-MD"/>
        </w:rPr>
      </w:pPr>
    </w:p>
    <w:p w14:paraId="232874AC" w14:textId="77777777" w:rsidR="00E165BE" w:rsidRDefault="00E165BE" w:rsidP="00196AB4">
      <w:pPr>
        <w:rPr>
          <w:lang w:val="ro-MD"/>
        </w:rPr>
      </w:pPr>
    </w:p>
    <w:p w14:paraId="6210A5FA" w14:textId="77777777" w:rsidR="00E165BE" w:rsidRDefault="00E165BE" w:rsidP="00196AB4">
      <w:pPr>
        <w:rPr>
          <w:lang w:val="ro-MD"/>
        </w:rPr>
      </w:pPr>
    </w:p>
    <w:p w14:paraId="33BC4A34" w14:textId="77777777" w:rsidR="00E165BE" w:rsidRDefault="00E165BE" w:rsidP="00196AB4">
      <w:pPr>
        <w:rPr>
          <w:lang w:val="ro-MD"/>
        </w:rPr>
      </w:pPr>
    </w:p>
    <w:p w14:paraId="59777352" w14:textId="77777777" w:rsidR="00E165BE" w:rsidRDefault="00E165BE" w:rsidP="00196AB4">
      <w:pPr>
        <w:rPr>
          <w:lang w:val="ro-MD"/>
        </w:rPr>
      </w:pPr>
    </w:p>
    <w:p w14:paraId="5690071A" w14:textId="77777777" w:rsidR="00E165BE" w:rsidRDefault="00E165BE" w:rsidP="00196AB4">
      <w:pPr>
        <w:rPr>
          <w:lang w:val="ro-MD"/>
        </w:rPr>
      </w:pPr>
    </w:p>
    <w:p w14:paraId="6E6D4304" w14:textId="77777777" w:rsidR="00E165BE" w:rsidRDefault="00E165BE" w:rsidP="00196AB4">
      <w:pPr>
        <w:rPr>
          <w:lang w:val="ro-MD"/>
        </w:rPr>
      </w:pPr>
    </w:p>
    <w:p w14:paraId="70B0D0BC" w14:textId="77777777" w:rsidR="00E165BE" w:rsidRDefault="00E165BE" w:rsidP="00196AB4">
      <w:pPr>
        <w:rPr>
          <w:lang w:val="ro-MD"/>
        </w:rPr>
      </w:pPr>
    </w:p>
    <w:p w14:paraId="4A44A5DF" w14:textId="77777777" w:rsidR="00E165BE" w:rsidRDefault="00E165BE" w:rsidP="00196AB4">
      <w:pPr>
        <w:rPr>
          <w:lang w:val="ro-MD"/>
        </w:rPr>
      </w:pPr>
    </w:p>
    <w:p w14:paraId="469C334E" w14:textId="77777777" w:rsidR="00E165BE" w:rsidRDefault="00E165BE" w:rsidP="00196AB4">
      <w:pPr>
        <w:rPr>
          <w:lang w:val="ro-MD"/>
        </w:rPr>
      </w:pPr>
    </w:p>
    <w:p w14:paraId="71690243" w14:textId="77777777" w:rsidR="00E165BE" w:rsidRDefault="00E165BE" w:rsidP="00196AB4">
      <w:pPr>
        <w:rPr>
          <w:lang w:val="ro-MD"/>
        </w:rPr>
      </w:pPr>
    </w:p>
    <w:p w14:paraId="6488B6C1" w14:textId="77777777" w:rsidR="00E165BE" w:rsidRDefault="00E165BE" w:rsidP="00196AB4">
      <w:pPr>
        <w:rPr>
          <w:lang w:val="ro-MD"/>
        </w:rPr>
      </w:pPr>
    </w:p>
    <w:p w14:paraId="6BD7F209" w14:textId="77777777" w:rsidR="00E165BE" w:rsidRDefault="00E165BE" w:rsidP="00196AB4">
      <w:pPr>
        <w:rPr>
          <w:lang w:val="ro-MD"/>
        </w:rPr>
      </w:pPr>
    </w:p>
    <w:p w14:paraId="566D4100" w14:textId="77777777" w:rsidR="00E165BE" w:rsidRDefault="00E165BE" w:rsidP="00196AB4">
      <w:pPr>
        <w:rPr>
          <w:lang w:val="ro-MD"/>
        </w:rPr>
      </w:pPr>
    </w:p>
    <w:p w14:paraId="38636F0C" w14:textId="77777777" w:rsidR="00E165BE" w:rsidRDefault="00E165BE" w:rsidP="00196AB4">
      <w:pPr>
        <w:rPr>
          <w:lang w:val="ro-MD"/>
        </w:rPr>
      </w:pPr>
    </w:p>
    <w:p w14:paraId="59A7F53A" w14:textId="77777777" w:rsidR="00E165BE" w:rsidRDefault="00E165BE" w:rsidP="00196AB4">
      <w:pPr>
        <w:rPr>
          <w:lang w:val="ro-MD"/>
        </w:rPr>
      </w:pPr>
    </w:p>
    <w:p w14:paraId="1B77920E" w14:textId="77777777" w:rsidR="00E165BE" w:rsidRDefault="00E165BE" w:rsidP="00196AB4">
      <w:pPr>
        <w:rPr>
          <w:lang w:val="ro-MD"/>
        </w:rPr>
      </w:pPr>
    </w:p>
    <w:p w14:paraId="552AF0B6" w14:textId="77777777" w:rsidR="00E165BE" w:rsidRDefault="00E165BE" w:rsidP="00196AB4">
      <w:pPr>
        <w:rPr>
          <w:lang w:val="ro-MD"/>
        </w:rPr>
      </w:pPr>
    </w:p>
    <w:p w14:paraId="6B6156D9" w14:textId="77777777" w:rsidR="00E165BE" w:rsidRDefault="00E165BE" w:rsidP="00196AB4">
      <w:pPr>
        <w:rPr>
          <w:lang w:val="ro-MD"/>
        </w:rPr>
      </w:pPr>
    </w:p>
    <w:p w14:paraId="104DAFC8" w14:textId="77777777" w:rsidR="00E165BE" w:rsidRDefault="00E165BE" w:rsidP="00196AB4">
      <w:pPr>
        <w:rPr>
          <w:lang w:val="ro-MD"/>
        </w:rPr>
      </w:pPr>
    </w:p>
    <w:p w14:paraId="0F5D4355" w14:textId="77777777" w:rsidR="00E165BE" w:rsidRDefault="00E165BE" w:rsidP="00196AB4">
      <w:pPr>
        <w:rPr>
          <w:lang w:val="ro-MD"/>
        </w:rPr>
      </w:pPr>
    </w:p>
    <w:p w14:paraId="07ECC5C9" w14:textId="77777777" w:rsidR="00E165BE" w:rsidRDefault="00E165BE" w:rsidP="00196AB4">
      <w:pPr>
        <w:rPr>
          <w:lang w:val="ro-MD"/>
        </w:rPr>
      </w:pPr>
    </w:p>
    <w:p w14:paraId="216C6273" w14:textId="77777777" w:rsidR="00E165BE" w:rsidRDefault="00E165BE" w:rsidP="00196AB4">
      <w:pPr>
        <w:rPr>
          <w:lang w:val="ro-MD"/>
        </w:rPr>
      </w:pPr>
    </w:p>
    <w:p w14:paraId="5609929E" w14:textId="77777777" w:rsidR="00E165BE" w:rsidRDefault="00E165BE" w:rsidP="00196AB4">
      <w:pPr>
        <w:rPr>
          <w:lang w:val="ro-MD"/>
        </w:rPr>
      </w:pPr>
    </w:p>
    <w:p w14:paraId="484AA41F" w14:textId="77777777" w:rsidR="00E165BE" w:rsidRDefault="00E165BE" w:rsidP="00196AB4">
      <w:pPr>
        <w:rPr>
          <w:lang w:val="ro-MD"/>
        </w:rPr>
      </w:pPr>
    </w:p>
    <w:p w14:paraId="7287023D" w14:textId="77777777" w:rsidR="00E165BE" w:rsidRDefault="00E165BE" w:rsidP="00196AB4">
      <w:pPr>
        <w:rPr>
          <w:lang w:val="ro-MD"/>
        </w:rPr>
      </w:pPr>
    </w:p>
    <w:p w14:paraId="406DDB37" w14:textId="77777777" w:rsidR="00E165BE" w:rsidRPr="00FF430B" w:rsidRDefault="00E165BE"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1327C366"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00D01AB4">
        <w:rPr>
          <w:lang w:val="ro-MD"/>
        </w:rPr>
        <w:t>25).</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B780C"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şi/sau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 xml:space="preserve">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şi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şi persoanele juridice, inclusiv, </w:t>
      </w:r>
      <w:r w:rsidR="007167E4" w:rsidRPr="00FF430B">
        <w:rPr>
          <w:lang w:val="ro-MD"/>
        </w:rPr>
        <w:lastRenderedPageBreak/>
        <w:t xml:space="preserve">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şi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şi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şi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şi calificarea personalului de conducere, precum şi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lastRenderedPageBreak/>
        <w:t xml:space="preserve">4) o </w:t>
      </w:r>
      <w:proofErr w:type="spellStart"/>
      <w:r w:rsidRPr="00FF430B">
        <w:rPr>
          <w:lang w:val="ro-MD"/>
        </w:rPr>
        <w:t>declaraţie</w:t>
      </w:r>
      <w:proofErr w:type="spellEnd"/>
      <w:r w:rsidRPr="00FF430B">
        <w:rPr>
          <w:lang w:val="ro-MD"/>
        </w:rPr>
        <w:t xml:space="preserv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puţin a unui contract cu o valoare nu mai mică de 75% din valoarea viitorului contract, confirmat prin prezentarea contractului de antrepriză sau subantrepriză, precum şi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w:t>
      </w:r>
      <w:r w:rsidR="007167E4" w:rsidRPr="00FF430B">
        <w:rPr>
          <w:lang w:val="ro-MD"/>
        </w:rPr>
        <w:lastRenderedPageBreak/>
        <w:t xml:space="preserve">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0045A2DE" w14:textId="77777777" w:rsidR="005B15E1" w:rsidRPr="00FF430B" w:rsidRDefault="005B15E1"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1109FE1" w14:textId="77777777" w:rsidR="00AB71A5" w:rsidRDefault="00AB71A5" w:rsidP="000C5DFB">
      <w:pPr>
        <w:jc w:val="right"/>
        <w:rPr>
          <w:noProof w:val="0"/>
          <w:lang w:val="ro-MD"/>
        </w:rPr>
      </w:pPr>
    </w:p>
    <w:p w14:paraId="55D253D4" w14:textId="77777777" w:rsidR="00AB71A5" w:rsidRDefault="00AB71A5" w:rsidP="000C5DFB">
      <w:pPr>
        <w:jc w:val="right"/>
        <w:rPr>
          <w:noProof w:val="0"/>
          <w:lang w:val="ro-MD"/>
        </w:rPr>
      </w:pPr>
    </w:p>
    <w:p w14:paraId="00E6C4BC" w14:textId="77777777" w:rsidR="00AB71A5" w:rsidRDefault="00AB71A5" w:rsidP="000C5DFB">
      <w:pPr>
        <w:jc w:val="right"/>
        <w:rPr>
          <w:noProof w:val="0"/>
          <w:lang w:val="ro-MD"/>
        </w:rPr>
      </w:pPr>
    </w:p>
    <w:p w14:paraId="3016162C" w14:textId="77777777" w:rsidR="00AB71A5" w:rsidRDefault="00AB71A5" w:rsidP="000C5DFB">
      <w:pPr>
        <w:jc w:val="right"/>
        <w:rPr>
          <w:noProof w:val="0"/>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3B70912" w14:textId="7D0BEC1B" w:rsidR="00E71F7B" w:rsidRPr="00FF430B" w:rsidRDefault="0003591A" w:rsidP="00C90360">
      <w:pPr>
        <w:pStyle w:val="Heading2"/>
        <w:spacing w:before="0"/>
        <w:jc w:val="center"/>
        <w:rPr>
          <w:lang w:val="ro-MD"/>
        </w:rPr>
      </w:pPr>
      <w:r w:rsidRPr="00FF430B">
        <w:rPr>
          <w:rFonts w:ascii="Times New Roman" w:hAnsi="Times New Roman" w:cs="Times New Roman"/>
          <w:bCs w:val="0"/>
          <w:color w:val="auto"/>
          <w:sz w:val="24"/>
          <w:szCs w:val="24"/>
          <w:lang w:val="ro-MD"/>
        </w:rPr>
        <w:t xml:space="preserve"> </w:t>
      </w:r>
      <w:bookmarkEnd w:id="62"/>
    </w:p>
    <w:p w14:paraId="62A6CB7C" w14:textId="1067CA12" w:rsidR="001F37E4" w:rsidRPr="001F37E4" w:rsidRDefault="0003591A" w:rsidP="001F37E4">
      <w:pPr>
        <w:ind w:firstLine="709"/>
        <w:jc w:val="both"/>
        <w:rPr>
          <w:u w:val="single"/>
          <w:lang w:val="ro-MD"/>
        </w:rPr>
      </w:pPr>
      <w:r w:rsidRPr="00FF430B">
        <w:rPr>
          <w:lang w:val="ro-MD"/>
        </w:rPr>
        <w:t>Obiectul</w:t>
      </w:r>
      <w:r w:rsidR="001F37E4">
        <w:rPr>
          <w:lang w:val="ro-MD"/>
        </w:rPr>
        <w:t>:</w:t>
      </w:r>
      <w:r w:rsidR="001F37E4" w:rsidRPr="001F37E4">
        <w:rPr>
          <w:lang w:val="ro-MD"/>
        </w:rPr>
        <w:t xml:space="preserve"> </w:t>
      </w:r>
      <w:r w:rsidR="001F37E4" w:rsidRPr="001F37E4">
        <w:rPr>
          <w:u w:val="single"/>
          <w:lang w:val="ro-MD"/>
        </w:rPr>
        <w:t xml:space="preserve">Lucrări de construcţii de linii telefonice şi de comunicaţii şi lucrări         </w:t>
      </w:r>
    </w:p>
    <w:p w14:paraId="33D9342E" w14:textId="77777777" w:rsidR="001F37E4" w:rsidRPr="001F37E4" w:rsidRDefault="001F37E4" w:rsidP="001F37E4">
      <w:pPr>
        <w:ind w:firstLine="709"/>
        <w:jc w:val="both"/>
        <w:rPr>
          <w:u w:val="single"/>
          <w:lang w:val="ro-MD"/>
        </w:rPr>
      </w:pPr>
      <w:r w:rsidRPr="001F37E4">
        <w:rPr>
          <w:u w:val="single"/>
          <w:lang w:val="ro-MD"/>
        </w:rPr>
        <w:t>auxiliare</w:t>
      </w:r>
    </w:p>
    <w:p w14:paraId="3FE3C444" w14:textId="3CB1E9EC" w:rsidR="00233538" w:rsidRPr="00FF430B" w:rsidRDefault="00233538" w:rsidP="00196AB4">
      <w:pPr>
        <w:ind w:firstLine="709"/>
        <w:jc w:val="both"/>
        <w:rPr>
          <w:lang w:val="ro-MD"/>
        </w:rPr>
      </w:pPr>
    </w:p>
    <w:p w14:paraId="76394213" w14:textId="78BFC504" w:rsidR="001F37E4" w:rsidRPr="001F37E4" w:rsidRDefault="0003591A" w:rsidP="001F37E4">
      <w:pPr>
        <w:ind w:firstLine="709"/>
        <w:jc w:val="both"/>
        <w:rPr>
          <w:u w:val="single"/>
          <w:lang w:val="ro-MD"/>
        </w:rPr>
      </w:pPr>
      <w:r w:rsidRPr="00FF430B">
        <w:rPr>
          <w:lang w:val="ro-MD"/>
        </w:rPr>
        <w:t>Autoritatea contractantă</w:t>
      </w:r>
      <w:r w:rsidR="001F37E4">
        <w:rPr>
          <w:lang w:val="ro-MD"/>
        </w:rPr>
        <w:t>:</w:t>
      </w:r>
      <w:r w:rsidR="001F37E4" w:rsidRPr="001F37E4">
        <w:rPr>
          <w:lang w:val="ro-MD"/>
        </w:rPr>
        <w:t xml:space="preserve"> </w:t>
      </w:r>
      <w:r w:rsidR="001F37E4" w:rsidRPr="001F37E4">
        <w:rPr>
          <w:u w:val="single"/>
          <w:lang w:val="ro-MD"/>
        </w:rPr>
        <w:t>I.P. „Serviciul Tehnologia Informației și Securitate Cibernetică”</w:t>
      </w:r>
    </w:p>
    <w:p w14:paraId="1CE63087" w14:textId="77777777" w:rsidR="001F37E4" w:rsidRDefault="001F37E4" w:rsidP="00196AB4">
      <w:pPr>
        <w:pStyle w:val="cp"/>
        <w:ind w:firstLine="709"/>
        <w:jc w:val="both"/>
        <w:rPr>
          <w:lang w:val="ro-MD"/>
        </w:rPr>
      </w:pPr>
    </w:p>
    <w:p w14:paraId="788D85C3" w14:textId="57A8A07A" w:rsidR="001F37E4" w:rsidRDefault="001F37E4" w:rsidP="006C6140">
      <w:pPr>
        <w:jc w:val="both"/>
        <w:rPr>
          <w:b/>
          <w:lang w:val="ro-MD"/>
        </w:rPr>
      </w:pPr>
      <w:r>
        <w:rPr>
          <w:lang w:val="ro-MD"/>
        </w:rPr>
        <w:t xml:space="preserve">            </w:t>
      </w:r>
    </w:p>
    <w:p w14:paraId="6713D000" w14:textId="3BCB984C" w:rsidR="009A6B71" w:rsidRPr="00FF430B" w:rsidRDefault="009A6B71" w:rsidP="009A6B71">
      <w:pPr>
        <w:ind w:firstLine="709"/>
        <w:jc w:val="both"/>
        <w:rPr>
          <w:lang w:val="ro-MD"/>
        </w:rPr>
      </w:pPr>
    </w:p>
    <w:p w14:paraId="7E1F8170" w14:textId="77777777" w:rsidR="00F4030F" w:rsidRPr="00FF430B" w:rsidRDefault="00F4030F" w:rsidP="00196AB4">
      <w:pPr>
        <w:ind w:firstLine="709"/>
        <w:jc w:val="both"/>
        <w:rPr>
          <w:lang w:val="ro-MD"/>
        </w:rPr>
      </w:pPr>
    </w:p>
    <w:p w14:paraId="3698D48B" w14:textId="77777777" w:rsidR="000E4D7D" w:rsidRDefault="000E4D7D" w:rsidP="00196AB4">
      <w:pPr>
        <w:ind w:firstLine="709"/>
        <w:jc w:val="both"/>
        <w:rPr>
          <w:lang w:val="ro-MD"/>
        </w:rPr>
      </w:pPr>
    </w:p>
    <w:p w14:paraId="7F714DFC" w14:textId="77777777" w:rsidR="00B706B5" w:rsidRDefault="00B706B5" w:rsidP="00196AB4">
      <w:pPr>
        <w:ind w:firstLine="709"/>
        <w:jc w:val="both"/>
        <w:rPr>
          <w:lang w:val="ro-MD"/>
        </w:rPr>
      </w:pPr>
    </w:p>
    <w:p w14:paraId="38C9AC6A" w14:textId="77777777" w:rsidR="00B706B5" w:rsidRDefault="00B706B5" w:rsidP="00196AB4">
      <w:pPr>
        <w:ind w:firstLine="709"/>
        <w:jc w:val="both"/>
        <w:rPr>
          <w:lang w:val="ro-MD"/>
        </w:rPr>
      </w:pPr>
    </w:p>
    <w:p w14:paraId="2BE83FB1" w14:textId="77777777" w:rsidR="00B706B5" w:rsidRDefault="00B706B5" w:rsidP="00196AB4">
      <w:pPr>
        <w:ind w:firstLine="709"/>
        <w:jc w:val="both"/>
        <w:rPr>
          <w:lang w:val="ro-MD"/>
        </w:rPr>
      </w:pPr>
    </w:p>
    <w:p w14:paraId="07E03355" w14:textId="77777777" w:rsidR="00B706B5" w:rsidRDefault="00B706B5" w:rsidP="00196AB4">
      <w:pPr>
        <w:ind w:firstLine="709"/>
        <w:jc w:val="both"/>
        <w:rPr>
          <w:lang w:val="ro-MD"/>
        </w:rPr>
      </w:pPr>
    </w:p>
    <w:p w14:paraId="3F1E090A" w14:textId="77777777" w:rsidR="00B706B5" w:rsidRDefault="00B706B5" w:rsidP="00196AB4">
      <w:pPr>
        <w:ind w:firstLine="709"/>
        <w:jc w:val="both"/>
        <w:rPr>
          <w:lang w:val="ro-MD"/>
        </w:rPr>
      </w:pPr>
    </w:p>
    <w:p w14:paraId="7E4D9135" w14:textId="77777777" w:rsidR="00B706B5" w:rsidRDefault="00B706B5" w:rsidP="00196AB4">
      <w:pPr>
        <w:ind w:firstLine="709"/>
        <w:jc w:val="both"/>
        <w:rPr>
          <w:lang w:val="ro-MD"/>
        </w:rPr>
      </w:pPr>
    </w:p>
    <w:p w14:paraId="00C89086" w14:textId="77777777" w:rsidR="00B706B5" w:rsidRDefault="00B706B5" w:rsidP="00196AB4">
      <w:pPr>
        <w:ind w:firstLine="709"/>
        <w:jc w:val="both"/>
        <w:rPr>
          <w:lang w:val="ro-MD"/>
        </w:rPr>
      </w:pPr>
    </w:p>
    <w:p w14:paraId="295D184F" w14:textId="77777777" w:rsidR="00B706B5" w:rsidRDefault="00B706B5" w:rsidP="00196AB4">
      <w:pPr>
        <w:ind w:firstLine="709"/>
        <w:jc w:val="both"/>
        <w:rPr>
          <w:lang w:val="ro-MD"/>
        </w:rPr>
      </w:pPr>
    </w:p>
    <w:p w14:paraId="737A47F1" w14:textId="77777777" w:rsidR="00B706B5" w:rsidRDefault="00B706B5" w:rsidP="00196AB4">
      <w:pPr>
        <w:ind w:firstLine="709"/>
        <w:jc w:val="both"/>
        <w:rPr>
          <w:lang w:val="ro-MD"/>
        </w:rPr>
      </w:pPr>
    </w:p>
    <w:p w14:paraId="3526EB90" w14:textId="77777777" w:rsidR="00B706B5" w:rsidRDefault="00B706B5" w:rsidP="00196AB4">
      <w:pPr>
        <w:ind w:firstLine="709"/>
        <w:jc w:val="both"/>
        <w:rPr>
          <w:lang w:val="ro-MD"/>
        </w:rPr>
      </w:pPr>
    </w:p>
    <w:p w14:paraId="3127D10D" w14:textId="77777777" w:rsidR="00B706B5" w:rsidRDefault="00B706B5" w:rsidP="00196AB4">
      <w:pPr>
        <w:ind w:firstLine="709"/>
        <w:jc w:val="both"/>
        <w:rPr>
          <w:lang w:val="ro-MD"/>
        </w:rPr>
      </w:pPr>
    </w:p>
    <w:p w14:paraId="5F8B9C1D" w14:textId="77777777" w:rsidR="00B706B5" w:rsidRDefault="00B706B5" w:rsidP="00196AB4">
      <w:pPr>
        <w:ind w:firstLine="709"/>
        <w:jc w:val="both"/>
        <w:rPr>
          <w:lang w:val="ro-MD"/>
        </w:rPr>
      </w:pPr>
    </w:p>
    <w:p w14:paraId="09F0EDD0" w14:textId="77777777" w:rsidR="00B706B5" w:rsidRDefault="00B706B5" w:rsidP="00196AB4">
      <w:pPr>
        <w:ind w:firstLine="709"/>
        <w:jc w:val="both"/>
        <w:rPr>
          <w:lang w:val="ro-MD"/>
        </w:rPr>
      </w:pPr>
    </w:p>
    <w:p w14:paraId="7ADFFFE7" w14:textId="77777777" w:rsidR="00B706B5" w:rsidRDefault="00B706B5" w:rsidP="00196AB4">
      <w:pPr>
        <w:ind w:firstLine="709"/>
        <w:jc w:val="both"/>
        <w:rPr>
          <w:lang w:val="ro-MD"/>
        </w:rPr>
      </w:pPr>
    </w:p>
    <w:p w14:paraId="7E693BB9" w14:textId="77777777" w:rsidR="00B706B5" w:rsidRDefault="00B706B5" w:rsidP="00196AB4">
      <w:pPr>
        <w:ind w:firstLine="709"/>
        <w:jc w:val="both"/>
        <w:rPr>
          <w:lang w:val="ro-MD"/>
        </w:rPr>
      </w:pPr>
    </w:p>
    <w:p w14:paraId="26251D52" w14:textId="77777777" w:rsidR="00B706B5" w:rsidRDefault="00B706B5" w:rsidP="00196AB4">
      <w:pPr>
        <w:ind w:firstLine="709"/>
        <w:jc w:val="both"/>
        <w:rPr>
          <w:lang w:val="ro-MD"/>
        </w:rPr>
      </w:pPr>
    </w:p>
    <w:p w14:paraId="78E2A907" w14:textId="77777777" w:rsidR="00B706B5" w:rsidRDefault="00B706B5" w:rsidP="00196AB4">
      <w:pPr>
        <w:ind w:firstLine="709"/>
        <w:jc w:val="both"/>
        <w:rPr>
          <w:lang w:val="ro-MD"/>
        </w:rPr>
      </w:pPr>
    </w:p>
    <w:p w14:paraId="2A7B745F" w14:textId="77777777" w:rsidR="00B706B5" w:rsidRDefault="00B706B5" w:rsidP="00196AB4">
      <w:pPr>
        <w:ind w:firstLine="709"/>
        <w:jc w:val="both"/>
        <w:rPr>
          <w:lang w:val="ro-MD"/>
        </w:rPr>
      </w:pPr>
    </w:p>
    <w:p w14:paraId="5D2C19AE" w14:textId="77777777" w:rsidR="00B706B5" w:rsidRDefault="00B706B5" w:rsidP="00196AB4">
      <w:pPr>
        <w:ind w:firstLine="709"/>
        <w:jc w:val="both"/>
        <w:rPr>
          <w:lang w:val="ro-MD"/>
        </w:rPr>
      </w:pPr>
    </w:p>
    <w:p w14:paraId="7FE218C0" w14:textId="77777777" w:rsidR="00B706B5" w:rsidRDefault="00B706B5" w:rsidP="00196AB4">
      <w:pPr>
        <w:ind w:firstLine="709"/>
        <w:jc w:val="both"/>
        <w:rPr>
          <w:lang w:val="ro-MD"/>
        </w:rPr>
      </w:pPr>
    </w:p>
    <w:p w14:paraId="1FDC7736" w14:textId="77777777" w:rsidR="00B706B5" w:rsidRDefault="00B706B5" w:rsidP="00196AB4">
      <w:pPr>
        <w:ind w:firstLine="709"/>
        <w:jc w:val="both"/>
        <w:rPr>
          <w:lang w:val="ro-MD"/>
        </w:rPr>
      </w:pPr>
    </w:p>
    <w:p w14:paraId="67D61706" w14:textId="77777777" w:rsidR="00B706B5" w:rsidRDefault="00B706B5" w:rsidP="00196AB4">
      <w:pPr>
        <w:ind w:firstLine="709"/>
        <w:jc w:val="both"/>
        <w:rPr>
          <w:lang w:val="ro-MD"/>
        </w:rPr>
      </w:pPr>
    </w:p>
    <w:p w14:paraId="1B3E3B2A" w14:textId="77777777" w:rsidR="00B706B5" w:rsidRDefault="00B706B5" w:rsidP="00196AB4">
      <w:pPr>
        <w:ind w:firstLine="709"/>
        <w:jc w:val="both"/>
        <w:rPr>
          <w:lang w:val="ro-MD"/>
        </w:rPr>
      </w:pPr>
    </w:p>
    <w:p w14:paraId="3D708902" w14:textId="77777777" w:rsidR="00B706B5" w:rsidRDefault="00B706B5" w:rsidP="00196AB4">
      <w:pPr>
        <w:ind w:firstLine="709"/>
        <w:jc w:val="both"/>
        <w:rPr>
          <w:lang w:val="ro-MD"/>
        </w:rPr>
      </w:pPr>
    </w:p>
    <w:p w14:paraId="2144E7E5" w14:textId="77777777" w:rsidR="00B706B5" w:rsidRDefault="00B706B5" w:rsidP="00196AB4">
      <w:pPr>
        <w:ind w:firstLine="709"/>
        <w:jc w:val="both"/>
        <w:rPr>
          <w:lang w:val="ro-MD"/>
        </w:rPr>
      </w:pPr>
    </w:p>
    <w:p w14:paraId="1FCF08BD" w14:textId="77777777" w:rsidR="003F70B5" w:rsidRDefault="003F70B5" w:rsidP="00196AB4">
      <w:pPr>
        <w:ind w:firstLine="709"/>
        <w:jc w:val="both"/>
        <w:rPr>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şi în modul în care Beneficiarul consideră necesar. Pe timpul suspendării, Antreprenorul va proteja şi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şi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şi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r w:rsidR="00460653" w:rsidRPr="00FF430B">
              <w:rPr>
                <w:lang w:val="ro-MD"/>
              </w:rPr>
              <w:t xml:space="preserve">şi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şi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şi cotele de nivel, precum şi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şi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şi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lastRenderedPageBreak/>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şi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şi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şi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lastRenderedPageBreak/>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243D9155" w14:textId="77777777" w:rsidR="001B63E5" w:rsidRDefault="001B63E5" w:rsidP="004D7C86">
            <w:pPr>
              <w:tabs>
                <w:tab w:val="left" w:pos="2295"/>
              </w:tabs>
              <w:jc w:val="right"/>
              <w:rPr>
                <w:lang w:val="ro-MD"/>
              </w:rPr>
            </w:pPr>
          </w:p>
          <w:p w14:paraId="3A5C05D1" w14:textId="77777777" w:rsidR="001B63E5" w:rsidRDefault="001B63E5" w:rsidP="004D7C86">
            <w:pPr>
              <w:tabs>
                <w:tab w:val="left" w:pos="2295"/>
              </w:tabs>
              <w:jc w:val="right"/>
              <w:rPr>
                <w:lang w:val="ro-MD"/>
              </w:rPr>
            </w:pPr>
          </w:p>
          <w:p w14:paraId="0AD0CC55" w14:textId="77777777" w:rsidR="001B63E5" w:rsidRDefault="001B63E5" w:rsidP="004D7C86">
            <w:pPr>
              <w:tabs>
                <w:tab w:val="left" w:pos="2295"/>
              </w:tabs>
              <w:jc w:val="right"/>
              <w:rPr>
                <w:lang w:val="ro-MD"/>
              </w:rPr>
            </w:pPr>
          </w:p>
          <w:p w14:paraId="49F6A36B" w14:textId="77777777" w:rsidR="001B63E5" w:rsidRDefault="001B63E5" w:rsidP="004D7C86">
            <w:pPr>
              <w:tabs>
                <w:tab w:val="left" w:pos="2295"/>
              </w:tabs>
              <w:jc w:val="right"/>
              <w:rPr>
                <w:lang w:val="ro-MD"/>
              </w:rPr>
            </w:pPr>
          </w:p>
          <w:p w14:paraId="45A92A4D" w14:textId="77777777" w:rsidR="001B63E5" w:rsidRDefault="001B63E5" w:rsidP="004D7C86">
            <w:pPr>
              <w:tabs>
                <w:tab w:val="left" w:pos="2295"/>
              </w:tabs>
              <w:jc w:val="right"/>
              <w:rPr>
                <w:lang w:val="ro-MD"/>
              </w:rPr>
            </w:pPr>
          </w:p>
          <w:p w14:paraId="19F7FAF8" w14:textId="25BFAEFF" w:rsidR="007E709D" w:rsidRPr="001B63E5" w:rsidRDefault="007E709D" w:rsidP="004D7C86">
            <w:pPr>
              <w:tabs>
                <w:tab w:val="left" w:pos="2295"/>
              </w:tabs>
              <w:jc w:val="right"/>
              <w:rPr>
                <w:lang w:val="ro-MD"/>
              </w:rPr>
            </w:pPr>
            <w:r w:rsidRPr="001B63E5">
              <w:rPr>
                <w:lang w:val="ro-MD"/>
              </w:rPr>
              <w:lastRenderedPageBreak/>
              <w:t xml:space="preserve">Anexa nr. </w:t>
            </w:r>
            <w:r w:rsidR="004D7C86" w:rsidRPr="001B63E5">
              <w:rPr>
                <w:lang w:val="ro-MD"/>
              </w:rPr>
              <w:t>1</w:t>
            </w:r>
          </w:p>
          <w:p w14:paraId="5963C5BF" w14:textId="77777777" w:rsidR="007E709D" w:rsidRPr="001B63E5" w:rsidRDefault="00C33344" w:rsidP="004D7C86">
            <w:pPr>
              <w:tabs>
                <w:tab w:val="left" w:pos="2295"/>
              </w:tabs>
              <w:jc w:val="right"/>
              <w:rPr>
                <w:lang w:val="ro-MD"/>
              </w:rPr>
            </w:pPr>
            <w:r w:rsidRPr="001B63E5">
              <w:rPr>
                <w:lang w:val="ro-MD"/>
              </w:rPr>
              <w:t>l</w:t>
            </w:r>
            <w:r w:rsidR="00892A6D" w:rsidRPr="001B63E5">
              <w:rPr>
                <w:lang w:val="ro-MD"/>
              </w:rPr>
              <w:t>a C</w:t>
            </w:r>
            <w:r w:rsidR="007E709D" w:rsidRPr="001B63E5">
              <w:rPr>
                <w:lang w:val="ro-MD"/>
              </w:rPr>
              <w:t>ontractul nr. ___________</w:t>
            </w:r>
          </w:p>
          <w:p w14:paraId="63A61F6E" w14:textId="77777777" w:rsidR="007E709D" w:rsidRPr="001B63E5" w:rsidRDefault="007E709D" w:rsidP="004D7C86">
            <w:pPr>
              <w:tabs>
                <w:tab w:val="left" w:pos="2295"/>
              </w:tabs>
              <w:jc w:val="right"/>
              <w:rPr>
                <w:lang w:val="ro-MD"/>
              </w:rPr>
            </w:pPr>
            <w:r w:rsidRPr="001B63E5">
              <w:rPr>
                <w:lang w:val="ro-MD"/>
              </w:rPr>
              <w:t>Din „____”  _____ 20_______</w:t>
            </w:r>
          </w:p>
          <w:p w14:paraId="7710A024" w14:textId="77777777" w:rsidR="007E709D" w:rsidRPr="001B63E5" w:rsidRDefault="007E709D" w:rsidP="007E709D">
            <w:pPr>
              <w:tabs>
                <w:tab w:val="left" w:pos="2295"/>
              </w:tabs>
              <w:jc w:val="both"/>
              <w:rPr>
                <w:lang w:val="ro-MD"/>
              </w:rPr>
            </w:pPr>
          </w:p>
          <w:p w14:paraId="53DC7578" w14:textId="77777777" w:rsidR="004D7C86" w:rsidRPr="001B63E5" w:rsidRDefault="004D7C86" w:rsidP="007E709D">
            <w:pPr>
              <w:tabs>
                <w:tab w:val="left" w:pos="2295"/>
              </w:tabs>
              <w:jc w:val="both"/>
              <w:rPr>
                <w:lang w:val="ro-MD"/>
              </w:rPr>
            </w:pPr>
          </w:p>
          <w:p w14:paraId="19891DBE" w14:textId="77777777" w:rsidR="007E709D" w:rsidRPr="001B63E5" w:rsidRDefault="00C33344" w:rsidP="007E709D">
            <w:pPr>
              <w:tabs>
                <w:tab w:val="left" w:pos="2295"/>
              </w:tabs>
              <w:jc w:val="both"/>
              <w:rPr>
                <w:b/>
                <w:lang w:val="ro-MD"/>
              </w:rPr>
            </w:pPr>
            <w:r w:rsidRPr="001B63E5">
              <w:rPr>
                <w:b/>
                <w:lang w:val="ro-MD"/>
              </w:rPr>
              <w:t xml:space="preserve">       </w:t>
            </w:r>
            <w:r w:rsidR="007E709D" w:rsidRPr="001B63E5">
              <w:rPr>
                <w:b/>
                <w:lang w:val="ro-MD"/>
              </w:rPr>
              <w:t>SPECIFICAŢII TEHNICE</w:t>
            </w:r>
          </w:p>
          <w:p w14:paraId="3C46C6BC" w14:textId="77777777" w:rsidR="007E709D" w:rsidRPr="001B63E5" w:rsidRDefault="007E709D" w:rsidP="007E709D">
            <w:pPr>
              <w:tabs>
                <w:tab w:val="left" w:pos="2295"/>
              </w:tabs>
              <w:jc w:val="both"/>
              <w:rPr>
                <w:lang w:val="ro-MD"/>
              </w:rPr>
            </w:pPr>
          </w:p>
          <w:tbl>
            <w:tblPr>
              <w:tblW w:w="9547" w:type="dxa"/>
              <w:tblLayout w:type="fixed"/>
              <w:tblCellMar>
                <w:top w:w="15" w:type="dxa"/>
                <w:left w:w="15" w:type="dxa"/>
                <w:bottom w:w="15" w:type="dxa"/>
                <w:right w:w="15" w:type="dxa"/>
              </w:tblCellMar>
              <w:tblLook w:val="04A0" w:firstRow="1" w:lastRow="0" w:firstColumn="1" w:lastColumn="0" w:noHBand="0" w:noVBand="1"/>
            </w:tblPr>
            <w:tblGrid>
              <w:gridCol w:w="400"/>
              <w:gridCol w:w="1898"/>
              <w:gridCol w:w="1051"/>
              <w:gridCol w:w="1768"/>
              <w:gridCol w:w="711"/>
              <w:gridCol w:w="1404"/>
              <w:gridCol w:w="2315"/>
            </w:tblGrid>
            <w:tr w:rsidR="007E709D" w:rsidRPr="001B63E5" w14:paraId="49F0A33E" w14:textId="77777777" w:rsidTr="00E757DC">
              <w:trPr>
                <w:trHeight w:val="1648"/>
              </w:trPr>
              <w:tc>
                <w:tcPr>
                  <w:tcW w:w="4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1B63E5" w:rsidRDefault="007E709D" w:rsidP="004D7C86">
                  <w:pPr>
                    <w:jc w:val="both"/>
                    <w:rPr>
                      <w:b/>
                      <w:bCs/>
                      <w:noProof w:val="0"/>
                      <w:lang w:val="ro-MD"/>
                    </w:rPr>
                  </w:pPr>
                  <w:r w:rsidRPr="001B63E5">
                    <w:rPr>
                      <w:b/>
                      <w:bCs/>
                      <w:noProof w:val="0"/>
                      <w:lang w:val="ro-MD"/>
                    </w:rPr>
                    <w:t>Nr.</w:t>
                  </w:r>
                </w:p>
              </w:tc>
              <w:tc>
                <w:tcPr>
                  <w:tcW w:w="189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1B63E5" w:rsidRDefault="007E709D" w:rsidP="00E13118">
                  <w:pPr>
                    <w:jc w:val="center"/>
                    <w:rPr>
                      <w:b/>
                      <w:bCs/>
                      <w:noProof w:val="0"/>
                      <w:lang w:val="ro-MD"/>
                    </w:rPr>
                  </w:pPr>
                  <w:r w:rsidRPr="001B63E5">
                    <w:rPr>
                      <w:b/>
                      <w:bCs/>
                      <w:noProof w:val="0"/>
                      <w:lang w:val="ro-MD"/>
                    </w:rPr>
                    <w:t>Denumirea lucrărilor</w:t>
                  </w:r>
                </w:p>
              </w:tc>
              <w:tc>
                <w:tcPr>
                  <w:tcW w:w="10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1B63E5" w:rsidRDefault="007E709D" w:rsidP="004D7C86">
                  <w:pPr>
                    <w:jc w:val="both"/>
                    <w:rPr>
                      <w:b/>
                      <w:bCs/>
                      <w:noProof w:val="0"/>
                      <w:lang w:val="ro-MD"/>
                    </w:rPr>
                  </w:pPr>
                  <w:r w:rsidRPr="001B63E5">
                    <w:rPr>
                      <w:b/>
                      <w:bCs/>
                      <w:noProof w:val="0"/>
                      <w:lang w:val="ro-MD"/>
                    </w:rPr>
                    <w:t>Cod CPV</w:t>
                  </w:r>
                </w:p>
              </w:tc>
              <w:tc>
                <w:tcPr>
                  <w:tcW w:w="247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1B63E5" w:rsidRDefault="007E709D" w:rsidP="004D7C86">
                  <w:pPr>
                    <w:jc w:val="center"/>
                    <w:rPr>
                      <w:b/>
                      <w:lang w:val="ro-MD"/>
                    </w:rPr>
                  </w:pPr>
                  <w:r w:rsidRPr="001B63E5">
                    <w:rPr>
                      <w:b/>
                      <w:lang w:val="ro-MD"/>
                    </w:rPr>
                    <w:t>Specificarea tehnică deplină solicitată de către autoritatea contractantă</w:t>
                  </w:r>
                </w:p>
                <w:p w14:paraId="046E9149" w14:textId="77777777" w:rsidR="007E709D" w:rsidRPr="001B63E5" w:rsidRDefault="007E709D" w:rsidP="004D7C86">
                  <w:pPr>
                    <w:jc w:val="both"/>
                    <w:rPr>
                      <w:b/>
                      <w:bCs/>
                      <w:noProof w:val="0"/>
                      <w:lang w:val="ro-MD"/>
                    </w:rPr>
                  </w:pPr>
                </w:p>
              </w:tc>
              <w:tc>
                <w:tcPr>
                  <w:tcW w:w="140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1B63E5" w:rsidRDefault="007E709D" w:rsidP="004D7C86">
                  <w:pPr>
                    <w:jc w:val="center"/>
                    <w:rPr>
                      <w:b/>
                      <w:lang w:val="ro-MD"/>
                    </w:rPr>
                  </w:pPr>
                  <w:r w:rsidRPr="001B63E5">
                    <w:rPr>
                      <w:b/>
                      <w:bCs/>
                      <w:noProof w:val="0"/>
                      <w:lang w:val="ro-MD"/>
                    </w:rPr>
                    <w:t xml:space="preserve">Specificarea tehnică </w:t>
                  </w:r>
                  <w:r w:rsidRPr="001B63E5">
                    <w:rPr>
                      <w:b/>
                      <w:lang w:val="ro-MD"/>
                    </w:rPr>
                    <w:t>deplină propusă de către ofertant</w:t>
                  </w:r>
                </w:p>
                <w:p w14:paraId="42591B78" w14:textId="77777777" w:rsidR="007E709D" w:rsidRPr="001B63E5" w:rsidRDefault="007E709D" w:rsidP="004D7C86">
                  <w:pPr>
                    <w:jc w:val="both"/>
                    <w:rPr>
                      <w:b/>
                      <w:bCs/>
                      <w:noProof w:val="0"/>
                      <w:lang w:val="ro-MD"/>
                    </w:rPr>
                  </w:pPr>
                </w:p>
              </w:tc>
              <w:tc>
                <w:tcPr>
                  <w:tcW w:w="23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1B63E5" w:rsidRDefault="007E709D" w:rsidP="003D1FBF">
                  <w:pPr>
                    <w:ind w:right="943"/>
                    <w:jc w:val="center"/>
                    <w:rPr>
                      <w:b/>
                      <w:bCs/>
                      <w:noProof w:val="0"/>
                      <w:lang w:val="ro-MD"/>
                    </w:rPr>
                  </w:pPr>
                  <w:r w:rsidRPr="001B63E5">
                    <w:rPr>
                      <w:b/>
                      <w:bCs/>
                      <w:noProof w:val="0"/>
                      <w:lang w:val="ro-MD"/>
                    </w:rPr>
                    <w:t>Standarde de</w:t>
                  </w:r>
                </w:p>
                <w:p w14:paraId="0F04E5CD" w14:textId="77777777" w:rsidR="007E709D" w:rsidRPr="001B63E5" w:rsidRDefault="007E709D" w:rsidP="003D1FBF">
                  <w:pPr>
                    <w:ind w:right="943"/>
                    <w:jc w:val="center"/>
                    <w:rPr>
                      <w:b/>
                      <w:bCs/>
                      <w:noProof w:val="0"/>
                      <w:lang w:val="ro-MD"/>
                    </w:rPr>
                  </w:pPr>
                  <w:proofErr w:type="spellStart"/>
                  <w:r w:rsidRPr="001B63E5">
                    <w:rPr>
                      <w:b/>
                      <w:bCs/>
                      <w:noProof w:val="0"/>
                      <w:lang w:val="ro-MD"/>
                    </w:rPr>
                    <w:t>referinţă</w:t>
                  </w:r>
                  <w:proofErr w:type="spellEnd"/>
                </w:p>
              </w:tc>
            </w:tr>
            <w:tr w:rsidR="003336EF" w:rsidRPr="001B63E5" w14:paraId="30C0C7E2" w14:textId="77777777" w:rsidTr="00165298">
              <w:trPr>
                <w:trHeight w:val="219"/>
              </w:trPr>
              <w:tc>
                <w:tcPr>
                  <w:tcW w:w="9547" w:type="dxa"/>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E5D8F3" w14:textId="0AAA928F" w:rsidR="003336EF" w:rsidRPr="001B63E5" w:rsidRDefault="003336EF" w:rsidP="00AE067F">
                  <w:pPr>
                    <w:jc w:val="both"/>
                    <w:rPr>
                      <w:noProof w:val="0"/>
                      <w:lang w:val="ro-MD"/>
                    </w:rPr>
                  </w:pPr>
                  <w:r w:rsidRPr="001B63E5">
                    <w:rPr>
                      <w:noProof w:val="0"/>
                      <w:lang w:val="ro-MD"/>
                    </w:rPr>
                    <w:t xml:space="preserve">Lotul nr. 1: </w:t>
                  </w:r>
                  <w:proofErr w:type="spellStart"/>
                  <w:r w:rsidR="00AE067F" w:rsidRPr="00AE067F">
                    <w:rPr>
                      <w:noProof w:val="0"/>
                      <w:lang w:val="ro-MD"/>
                    </w:rPr>
                    <w:t>Lucrari</w:t>
                  </w:r>
                  <w:proofErr w:type="spellEnd"/>
                  <w:r w:rsidR="00AE067F" w:rsidRPr="00AE067F">
                    <w:rPr>
                      <w:noProof w:val="0"/>
                      <w:lang w:val="ro-MD"/>
                    </w:rPr>
                    <w:t xml:space="preserve"> de r</w:t>
                  </w:r>
                  <w:r w:rsidR="00AE067F">
                    <w:rPr>
                      <w:noProof w:val="0"/>
                      <w:lang w:val="ro-MD"/>
                    </w:rPr>
                    <w:t xml:space="preserve">enovare a </w:t>
                  </w:r>
                  <w:proofErr w:type="spellStart"/>
                  <w:r w:rsidR="00AE067F">
                    <w:rPr>
                      <w:noProof w:val="0"/>
                      <w:lang w:val="ro-MD"/>
                    </w:rPr>
                    <w:t>acoperisului</w:t>
                  </w:r>
                  <w:proofErr w:type="spellEnd"/>
                  <w:r w:rsidR="00AE067F">
                    <w:rPr>
                      <w:noProof w:val="0"/>
                      <w:lang w:val="ro-MD"/>
                    </w:rPr>
                    <w:t xml:space="preserve"> </w:t>
                  </w:r>
                  <w:proofErr w:type="spellStart"/>
                  <w:r w:rsidR="00AE067F">
                    <w:rPr>
                      <w:noProof w:val="0"/>
                      <w:lang w:val="ro-MD"/>
                    </w:rPr>
                    <w:t>cladirii</w:t>
                  </w:r>
                  <w:proofErr w:type="spellEnd"/>
                  <w:r w:rsidR="00AE067F">
                    <w:rPr>
                      <w:noProof w:val="0"/>
                      <w:lang w:val="ro-MD"/>
                    </w:rPr>
                    <w:t xml:space="preserve"> </w:t>
                  </w:r>
                  <w:bookmarkStart w:id="63" w:name="_GoBack"/>
                  <w:bookmarkEnd w:id="63"/>
                  <w:r w:rsidR="00AE067F" w:rsidRPr="00AE067F">
                    <w:rPr>
                      <w:noProof w:val="0"/>
                      <w:lang w:val="ro-MD"/>
                    </w:rPr>
                    <w:t>administrative din str. Vasile Lupu 18</w:t>
                  </w:r>
                </w:p>
              </w:tc>
            </w:tr>
            <w:tr w:rsidR="001B63E5" w:rsidRPr="001B63E5" w14:paraId="7EA3E8A5" w14:textId="77777777" w:rsidTr="00182A55">
              <w:trPr>
                <w:trHeight w:val="985"/>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0BA2BD" w14:textId="29DB079B" w:rsidR="001B63E5" w:rsidRPr="001B63E5" w:rsidRDefault="001B63E5" w:rsidP="001B63E5">
                  <w:pPr>
                    <w:jc w:val="center"/>
                    <w:rPr>
                      <w:noProof w:val="0"/>
                      <w:lang w:val="ro-MD"/>
                    </w:rPr>
                  </w:pPr>
                  <w:r w:rsidRPr="001B63E5">
                    <w:rPr>
                      <w:noProof w:val="0"/>
                      <w:lang w:val="ro-MD"/>
                    </w:rPr>
                    <w:t>1</w:t>
                  </w:r>
                </w:p>
              </w:tc>
              <w:tc>
                <w:tcPr>
                  <w:tcW w:w="189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407EF9C6" w14:textId="77777777" w:rsidR="00417342" w:rsidRPr="00417342" w:rsidRDefault="001B63E5" w:rsidP="00417342">
                  <w:pPr>
                    <w:rPr>
                      <w:lang w:val="en-US"/>
                    </w:rPr>
                  </w:pPr>
                  <w:r w:rsidRPr="001B63E5">
                    <w:rPr>
                      <w:lang w:val="ro-MD"/>
                    </w:rPr>
                    <w:t xml:space="preserve">1.1 </w:t>
                  </w:r>
                  <w:r w:rsidR="00417342" w:rsidRPr="00417342">
                    <w:rPr>
                      <w:lang w:val="en-US"/>
                    </w:rPr>
                    <w:t>Lucrari de renovare a acoperisului cladirii</w:t>
                  </w:r>
                </w:p>
                <w:p w14:paraId="556EF590" w14:textId="62410110" w:rsidR="001B63E5" w:rsidRPr="001B63E5" w:rsidRDefault="00417342" w:rsidP="00417342">
                  <w:pPr>
                    <w:rPr>
                      <w:lang w:val="ro-MD"/>
                    </w:rPr>
                  </w:pPr>
                  <w:r w:rsidRPr="00417342">
                    <w:rPr>
                      <w:lang w:val="en-US"/>
                    </w:rPr>
                    <w:t>administrative din str. Vasile Lupu 18</w:t>
                  </w:r>
                </w:p>
              </w:tc>
              <w:tc>
                <w:tcPr>
                  <w:tcW w:w="10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CCF8B67" w14:textId="158A9ECB" w:rsidR="001B63E5" w:rsidRPr="001B63E5" w:rsidRDefault="00417342" w:rsidP="001B63E5">
                  <w:pPr>
                    <w:jc w:val="center"/>
                    <w:rPr>
                      <w:noProof w:val="0"/>
                      <w:lang w:val="ro-MD"/>
                    </w:rPr>
                  </w:pPr>
                  <w:r w:rsidRPr="00417342">
                    <w:rPr>
                      <w:noProof w:val="0"/>
                      <w:lang w:val="ro-MD"/>
                    </w:rPr>
                    <w:t>45453100-8</w:t>
                  </w:r>
                </w:p>
              </w:tc>
              <w:tc>
                <w:tcPr>
                  <w:tcW w:w="247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123AC15" w14:textId="5D407D9E" w:rsidR="001B63E5" w:rsidRPr="001B63E5" w:rsidRDefault="00417342" w:rsidP="00417342">
                  <w:pPr>
                    <w:rPr>
                      <w:noProof w:val="0"/>
                      <w:lang w:val="ro-MD"/>
                    </w:rPr>
                  </w:pPr>
                  <w:r w:rsidRPr="00417342">
                    <w:rPr>
                      <w:rFonts w:eastAsiaTheme="minorHAnsi"/>
                      <w:lang w:val="en-US"/>
                    </w:rPr>
                    <w:t>Conform Caietului de sarcini anexat la documentatia de atribuire</w:t>
                  </w: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8D8E47" w14:textId="77777777" w:rsidR="001B63E5" w:rsidRPr="001B63E5" w:rsidRDefault="001B63E5" w:rsidP="001B63E5">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97FBCE" w14:textId="77777777" w:rsidR="001B63E5" w:rsidRPr="001B63E5" w:rsidRDefault="001B63E5" w:rsidP="001B63E5">
                  <w:pPr>
                    <w:jc w:val="both"/>
                    <w:rPr>
                      <w:noProof w:val="0"/>
                      <w:lang w:val="ro-MD"/>
                    </w:rPr>
                  </w:pPr>
                </w:p>
              </w:tc>
            </w:tr>
            <w:tr w:rsidR="00C2784A" w:rsidRPr="001B63E5" w14:paraId="49FDA97A" w14:textId="77777777" w:rsidTr="00E757DC">
              <w:trPr>
                <w:trHeight w:val="269"/>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C2784A" w:rsidRPr="001B63E5" w:rsidRDefault="00C2784A" w:rsidP="00C2784A">
                  <w:pPr>
                    <w:jc w:val="both"/>
                    <w:rPr>
                      <w:noProof w:val="0"/>
                      <w:lang w:val="ro-MD"/>
                    </w:rPr>
                  </w:pPr>
                </w:p>
              </w:tc>
              <w:tc>
                <w:tcPr>
                  <w:tcW w:w="18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C2784A" w:rsidRPr="001B63E5" w:rsidRDefault="00C2784A" w:rsidP="00C2784A">
                  <w:pPr>
                    <w:jc w:val="both"/>
                    <w:rPr>
                      <w:noProof w:val="0"/>
                      <w:lang w:val="ro-MD"/>
                    </w:rPr>
                  </w:pPr>
                  <w:r w:rsidRPr="001B63E5">
                    <w:rPr>
                      <w:b/>
                      <w:bCs/>
                      <w:noProof w:val="0"/>
                      <w:lang w:val="ro-MD"/>
                    </w:rPr>
                    <w:t>TOTAL</w:t>
                  </w:r>
                </w:p>
              </w:tc>
              <w:tc>
                <w:tcPr>
                  <w:tcW w:w="10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C2784A" w:rsidRPr="001B63E5" w:rsidRDefault="00C2784A" w:rsidP="00C2784A">
                  <w:pPr>
                    <w:jc w:val="both"/>
                    <w:rPr>
                      <w:noProof w:val="0"/>
                      <w:lang w:val="ro-MD"/>
                    </w:rPr>
                  </w:pPr>
                </w:p>
              </w:tc>
              <w:tc>
                <w:tcPr>
                  <w:tcW w:w="247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C2784A" w:rsidRPr="001B63E5" w:rsidRDefault="00C2784A" w:rsidP="00C2784A">
                  <w:pPr>
                    <w:jc w:val="both"/>
                    <w:rPr>
                      <w:noProof w:val="0"/>
                      <w:lang w:val="ro-MD"/>
                    </w:rPr>
                  </w:pP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C2784A" w:rsidRPr="001B63E5" w:rsidRDefault="00C2784A" w:rsidP="00C2784A">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C2784A" w:rsidRPr="001B63E5" w:rsidRDefault="00C2784A" w:rsidP="00C2784A">
                  <w:pPr>
                    <w:jc w:val="both"/>
                    <w:rPr>
                      <w:noProof w:val="0"/>
                      <w:lang w:val="ro-MD"/>
                    </w:rPr>
                  </w:pPr>
                </w:p>
              </w:tc>
            </w:tr>
            <w:tr w:rsidR="00C2784A" w:rsidRPr="001B63E5" w14:paraId="0BADA6D4" w14:textId="77777777" w:rsidTr="00E757DC">
              <w:trPr>
                <w:trHeight w:val="2487"/>
              </w:trPr>
              <w:tc>
                <w:tcPr>
                  <w:tcW w:w="2298" w:type="dxa"/>
                  <w:gridSpan w:val="2"/>
                  <w:tcBorders>
                    <w:top w:val="single" w:sz="6" w:space="0" w:color="000000"/>
                    <w:left w:val="nil"/>
                    <w:bottom w:val="nil"/>
                    <w:right w:val="nil"/>
                  </w:tcBorders>
                </w:tcPr>
                <w:p w14:paraId="235B8284" w14:textId="77777777" w:rsidR="00C2784A" w:rsidRPr="001B63E5" w:rsidRDefault="00C2784A" w:rsidP="00C2784A">
                  <w:pPr>
                    <w:jc w:val="both"/>
                    <w:rPr>
                      <w:noProof w:val="0"/>
                      <w:lang w:val="ro-MD"/>
                    </w:rPr>
                  </w:pPr>
                </w:p>
                <w:p w14:paraId="08AAC997" w14:textId="77777777" w:rsidR="00C2784A" w:rsidRPr="001B63E5" w:rsidRDefault="00C2784A" w:rsidP="00C2784A">
                  <w:pPr>
                    <w:jc w:val="both"/>
                    <w:rPr>
                      <w:noProof w:val="0"/>
                      <w:lang w:val="ro-MD"/>
                    </w:rPr>
                  </w:pPr>
                </w:p>
                <w:p w14:paraId="1B044BD9" w14:textId="77777777" w:rsidR="00C2784A" w:rsidRPr="001B63E5" w:rsidRDefault="00C2784A" w:rsidP="00C2784A">
                  <w:pPr>
                    <w:jc w:val="both"/>
                    <w:rPr>
                      <w:noProof w:val="0"/>
                      <w:lang w:val="ro-MD"/>
                    </w:rPr>
                  </w:pPr>
                </w:p>
                <w:p w14:paraId="0EDE7AD5" w14:textId="77777777" w:rsidR="00C2784A" w:rsidRPr="001B63E5" w:rsidRDefault="00C2784A" w:rsidP="00C2784A">
                  <w:pPr>
                    <w:jc w:val="both"/>
                    <w:rPr>
                      <w:noProof w:val="0"/>
                      <w:lang w:val="ro-MD"/>
                    </w:rPr>
                  </w:pPr>
                </w:p>
                <w:p w14:paraId="081AFD4C" w14:textId="77777777" w:rsidR="00C2784A" w:rsidRPr="001B63E5" w:rsidRDefault="00C2784A" w:rsidP="00C2784A">
                  <w:pPr>
                    <w:jc w:val="both"/>
                    <w:rPr>
                      <w:noProof w:val="0"/>
                      <w:lang w:val="ro-MD"/>
                    </w:rPr>
                  </w:pPr>
                </w:p>
              </w:tc>
              <w:tc>
                <w:tcPr>
                  <w:tcW w:w="724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957264B" w14:textId="712419D6" w:rsidR="00C2784A" w:rsidRPr="001B63E5" w:rsidRDefault="00284ECE" w:rsidP="00284ECE">
                  <w:pPr>
                    <w:jc w:val="both"/>
                    <w:rPr>
                      <w:noProof w:val="0"/>
                      <w:lang w:val="ro-MD"/>
                    </w:rPr>
                  </w:pPr>
                  <w:r w:rsidRPr="001B63E5">
                    <w:rPr>
                      <w:noProof w:val="0"/>
                      <w:lang w:val="ro-MD"/>
                    </w:rPr>
                    <w:t> </w:t>
                  </w:r>
                </w:p>
                <w:p w14:paraId="4F64F738" w14:textId="77777777" w:rsidR="00C2784A" w:rsidRPr="001B63E5" w:rsidRDefault="00C2784A" w:rsidP="00C2784A">
                  <w:pPr>
                    <w:jc w:val="center"/>
                    <w:rPr>
                      <w:b/>
                      <w:bCs/>
                      <w:noProof w:val="0"/>
                      <w:lang w:val="ro-MD"/>
                    </w:rPr>
                  </w:pPr>
                </w:p>
                <w:p w14:paraId="6F6CEF5D" w14:textId="77777777" w:rsidR="00C2784A" w:rsidRPr="001B63E5" w:rsidRDefault="00C2784A" w:rsidP="00C2784A">
                  <w:pPr>
                    <w:jc w:val="center"/>
                    <w:rPr>
                      <w:b/>
                      <w:bCs/>
                      <w:noProof w:val="0"/>
                      <w:lang w:val="ro-MD"/>
                    </w:rPr>
                  </w:pPr>
                </w:p>
                <w:p w14:paraId="4127C2B0" w14:textId="77777777" w:rsidR="00C2784A" w:rsidRPr="001B63E5" w:rsidRDefault="00C2784A" w:rsidP="00C2784A">
                  <w:pPr>
                    <w:rPr>
                      <w:b/>
                      <w:bCs/>
                      <w:noProof w:val="0"/>
                      <w:lang w:val="ro-MD"/>
                    </w:rPr>
                  </w:pPr>
                  <w:r w:rsidRPr="001B63E5">
                    <w:rPr>
                      <w:b/>
                      <w:bCs/>
                      <w:noProof w:val="0"/>
                      <w:lang w:val="ro-MD"/>
                    </w:rPr>
                    <w:t xml:space="preserve">                 SEMNĂTURILE PĂRŢILOR</w:t>
                  </w:r>
                </w:p>
                <w:p w14:paraId="2D64B62D" w14:textId="77777777" w:rsidR="00C2784A" w:rsidRPr="001B63E5" w:rsidRDefault="00C2784A" w:rsidP="00C2784A">
                  <w:pPr>
                    <w:rPr>
                      <w:noProof w:val="0"/>
                      <w:lang w:val="ro-MD"/>
                    </w:rPr>
                  </w:pPr>
                </w:p>
              </w:tc>
            </w:tr>
            <w:tr w:rsidR="00C2784A" w:rsidRPr="001B63E5" w14:paraId="23344E58" w14:textId="77777777" w:rsidTr="00E757DC">
              <w:trPr>
                <w:trHeight w:val="1108"/>
              </w:trPr>
              <w:tc>
                <w:tcPr>
                  <w:tcW w:w="5117" w:type="dxa"/>
                  <w:gridSpan w:val="4"/>
                  <w:tcBorders>
                    <w:top w:val="nil"/>
                    <w:left w:val="nil"/>
                    <w:bottom w:val="nil"/>
                    <w:right w:val="nil"/>
                  </w:tcBorders>
                  <w:tcMar>
                    <w:top w:w="24" w:type="dxa"/>
                    <w:left w:w="48" w:type="dxa"/>
                    <w:bottom w:w="24" w:type="dxa"/>
                    <w:right w:w="48" w:type="dxa"/>
                  </w:tcMar>
                  <w:hideMark/>
                </w:tcPr>
                <w:p w14:paraId="1FE5DBA0" w14:textId="3C92AD18" w:rsidR="00C2784A" w:rsidRPr="001B63E5" w:rsidRDefault="00C2784A" w:rsidP="00F35604">
                  <w:pPr>
                    <w:rPr>
                      <w:noProof w:val="0"/>
                      <w:lang w:val="ro-MD"/>
                    </w:rPr>
                  </w:pPr>
                  <w:r w:rsidRPr="001B63E5">
                    <w:rPr>
                      <w:b/>
                      <w:bCs/>
                      <w:noProof w:val="0"/>
                      <w:lang w:val="ro-MD"/>
                    </w:rPr>
                    <w:t>ANTREPRENORUL</w:t>
                  </w:r>
                </w:p>
                <w:p w14:paraId="50273CFA" w14:textId="77777777" w:rsidR="00C2784A" w:rsidRPr="001B63E5" w:rsidRDefault="00C2784A" w:rsidP="00C2784A">
                  <w:pPr>
                    <w:ind w:firstLine="567"/>
                    <w:jc w:val="both"/>
                    <w:rPr>
                      <w:noProof w:val="0"/>
                      <w:lang w:val="ro-MD"/>
                    </w:rPr>
                  </w:pPr>
                  <w:r w:rsidRPr="001B63E5">
                    <w:rPr>
                      <w:noProof w:val="0"/>
                      <w:lang w:val="ro-MD"/>
                    </w:rPr>
                    <w:t> </w:t>
                  </w:r>
                </w:p>
                <w:p w14:paraId="0C5B10F9" w14:textId="77777777" w:rsidR="00C2784A" w:rsidRPr="001B63E5" w:rsidRDefault="00C2784A" w:rsidP="00C2784A">
                  <w:pPr>
                    <w:ind w:firstLine="567"/>
                    <w:rPr>
                      <w:noProof w:val="0"/>
                      <w:lang w:val="ro-MD"/>
                    </w:rPr>
                  </w:pPr>
                </w:p>
                <w:p w14:paraId="1CA6E53E" w14:textId="77777777" w:rsidR="00C2784A" w:rsidRPr="001B63E5" w:rsidRDefault="00C2784A" w:rsidP="00C2784A">
                  <w:pPr>
                    <w:ind w:firstLine="567"/>
                    <w:rPr>
                      <w:noProof w:val="0"/>
                      <w:lang w:val="ro-MD"/>
                    </w:rPr>
                  </w:pPr>
                </w:p>
              </w:tc>
              <w:tc>
                <w:tcPr>
                  <w:tcW w:w="711" w:type="dxa"/>
                  <w:tcBorders>
                    <w:top w:val="nil"/>
                    <w:left w:val="nil"/>
                    <w:bottom w:val="nil"/>
                    <w:right w:val="nil"/>
                  </w:tcBorders>
                </w:tcPr>
                <w:p w14:paraId="49B54B9F" w14:textId="77777777" w:rsidR="00C2784A" w:rsidRPr="001B63E5" w:rsidRDefault="00C2784A" w:rsidP="00C2784A">
                  <w:pPr>
                    <w:jc w:val="both"/>
                    <w:rPr>
                      <w:b/>
                      <w:bCs/>
                      <w:noProof w:val="0"/>
                      <w:lang w:val="ro-MD"/>
                    </w:rPr>
                  </w:pPr>
                </w:p>
              </w:tc>
              <w:tc>
                <w:tcPr>
                  <w:tcW w:w="3719" w:type="dxa"/>
                  <w:gridSpan w:val="2"/>
                  <w:tcBorders>
                    <w:top w:val="nil"/>
                    <w:left w:val="nil"/>
                    <w:bottom w:val="nil"/>
                    <w:right w:val="nil"/>
                  </w:tcBorders>
                  <w:tcMar>
                    <w:top w:w="24" w:type="dxa"/>
                    <w:left w:w="48" w:type="dxa"/>
                    <w:bottom w:w="24" w:type="dxa"/>
                    <w:right w:w="48" w:type="dxa"/>
                  </w:tcMar>
                  <w:hideMark/>
                </w:tcPr>
                <w:p w14:paraId="4B22F345" w14:textId="40A387CD" w:rsidR="00C2784A" w:rsidRPr="001B63E5" w:rsidRDefault="00C2784A" w:rsidP="00C2784A">
                  <w:pPr>
                    <w:rPr>
                      <w:noProof w:val="0"/>
                      <w:lang w:val="ro-MD"/>
                    </w:rPr>
                  </w:pPr>
                  <w:r w:rsidRPr="001B63E5">
                    <w:rPr>
                      <w:b/>
                      <w:bCs/>
                      <w:noProof w:val="0"/>
                      <w:lang w:val="ro-MD"/>
                    </w:rPr>
                    <w:t xml:space="preserve">                               BENEFICIAR</w:t>
                  </w:r>
                </w:p>
                <w:p w14:paraId="16DB761C" w14:textId="77777777" w:rsidR="00C2784A" w:rsidRPr="001B63E5" w:rsidRDefault="00C2784A" w:rsidP="00C2784A">
                  <w:pPr>
                    <w:ind w:firstLine="567"/>
                    <w:jc w:val="both"/>
                    <w:rPr>
                      <w:noProof w:val="0"/>
                      <w:lang w:val="ro-MD"/>
                    </w:rPr>
                  </w:pPr>
                  <w:r w:rsidRPr="001B63E5">
                    <w:rPr>
                      <w:noProof w:val="0"/>
                      <w:lang w:val="ro-MD"/>
                    </w:rPr>
                    <w:t> </w:t>
                  </w:r>
                </w:p>
                <w:p w14:paraId="7C4ED40E" w14:textId="77777777" w:rsidR="00C2784A" w:rsidRPr="001B63E5" w:rsidRDefault="00C2784A" w:rsidP="00C2784A">
                  <w:pPr>
                    <w:rPr>
                      <w:noProof w:val="0"/>
                      <w:lang w:val="ro-MD"/>
                    </w:rPr>
                  </w:pPr>
                </w:p>
                <w:p w14:paraId="772A0CA7" w14:textId="77777777" w:rsidR="00C2784A" w:rsidRPr="001B63E5" w:rsidRDefault="00C2784A" w:rsidP="00C2784A">
                  <w:pPr>
                    <w:jc w:val="both"/>
                    <w:rPr>
                      <w:noProof w:val="0"/>
                      <w:lang w:val="ro-MD"/>
                    </w:rPr>
                  </w:pPr>
                </w:p>
              </w:tc>
            </w:tr>
          </w:tbl>
          <w:p w14:paraId="38AC55D1" w14:textId="77777777" w:rsidR="001A6BA0" w:rsidRPr="001B63E5" w:rsidRDefault="001A6BA0" w:rsidP="003D1FBF">
            <w:pPr>
              <w:rPr>
                <w:noProof w:val="0"/>
                <w:lang w:val="ro-MD"/>
              </w:rPr>
            </w:pPr>
          </w:p>
          <w:p w14:paraId="0DE79E82" w14:textId="77777777" w:rsidR="00182A55" w:rsidRPr="001B63E5" w:rsidRDefault="00182A55" w:rsidP="004D7C86">
            <w:pPr>
              <w:jc w:val="right"/>
              <w:rPr>
                <w:noProof w:val="0"/>
                <w:lang w:val="ro-MD"/>
              </w:rPr>
            </w:pPr>
          </w:p>
          <w:p w14:paraId="3B3C0FAF" w14:textId="77777777" w:rsidR="00182A55" w:rsidRPr="001B63E5" w:rsidRDefault="00182A55" w:rsidP="004D7C86">
            <w:pPr>
              <w:jc w:val="right"/>
              <w:rPr>
                <w:noProof w:val="0"/>
                <w:lang w:val="ro-MD"/>
              </w:rPr>
            </w:pPr>
          </w:p>
          <w:p w14:paraId="48E697B8" w14:textId="77777777" w:rsidR="00182A55" w:rsidRPr="001B63E5" w:rsidRDefault="00182A55" w:rsidP="004D7C86">
            <w:pPr>
              <w:jc w:val="right"/>
              <w:rPr>
                <w:noProof w:val="0"/>
                <w:lang w:val="ro-MD"/>
              </w:rPr>
            </w:pPr>
          </w:p>
          <w:p w14:paraId="7A574792" w14:textId="77777777" w:rsidR="00182A55" w:rsidRDefault="00182A55" w:rsidP="004D7C86">
            <w:pPr>
              <w:jc w:val="right"/>
              <w:rPr>
                <w:noProof w:val="0"/>
                <w:lang w:val="ro-MD"/>
              </w:rPr>
            </w:pPr>
          </w:p>
          <w:p w14:paraId="2DF1427B" w14:textId="77777777" w:rsidR="001B63E5" w:rsidRDefault="001B63E5" w:rsidP="004D7C86">
            <w:pPr>
              <w:jc w:val="right"/>
              <w:rPr>
                <w:noProof w:val="0"/>
                <w:lang w:val="ro-MD"/>
              </w:rPr>
            </w:pPr>
          </w:p>
          <w:p w14:paraId="4682973F" w14:textId="77777777" w:rsidR="001B63E5" w:rsidRDefault="001B63E5" w:rsidP="004D7C86">
            <w:pPr>
              <w:jc w:val="right"/>
              <w:rPr>
                <w:noProof w:val="0"/>
                <w:lang w:val="ro-MD"/>
              </w:rPr>
            </w:pPr>
          </w:p>
          <w:p w14:paraId="3C6369C5" w14:textId="77777777" w:rsidR="001B63E5" w:rsidRDefault="001B63E5" w:rsidP="004D7C86">
            <w:pPr>
              <w:jc w:val="right"/>
              <w:rPr>
                <w:noProof w:val="0"/>
                <w:lang w:val="ro-MD"/>
              </w:rPr>
            </w:pPr>
          </w:p>
          <w:p w14:paraId="6984EA8C" w14:textId="77777777" w:rsidR="001B63E5" w:rsidRDefault="001B63E5" w:rsidP="004D7C86">
            <w:pPr>
              <w:jc w:val="right"/>
              <w:rPr>
                <w:noProof w:val="0"/>
                <w:lang w:val="ro-MD"/>
              </w:rPr>
            </w:pPr>
          </w:p>
          <w:p w14:paraId="748DF367" w14:textId="77777777" w:rsidR="001B63E5" w:rsidRDefault="001B63E5" w:rsidP="004D7C86">
            <w:pPr>
              <w:jc w:val="right"/>
              <w:rPr>
                <w:noProof w:val="0"/>
                <w:lang w:val="ro-MD"/>
              </w:rPr>
            </w:pPr>
          </w:p>
          <w:p w14:paraId="2D7F3999" w14:textId="77777777" w:rsidR="001B63E5" w:rsidRDefault="001B63E5" w:rsidP="004D7C86">
            <w:pPr>
              <w:jc w:val="right"/>
              <w:rPr>
                <w:noProof w:val="0"/>
                <w:lang w:val="ro-MD"/>
              </w:rPr>
            </w:pPr>
          </w:p>
          <w:p w14:paraId="358700B0" w14:textId="77777777" w:rsidR="001B63E5" w:rsidRDefault="001B63E5" w:rsidP="004D7C86">
            <w:pPr>
              <w:jc w:val="right"/>
              <w:rPr>
                <w:noProof w:val="0"/>
                <w:lang w:val="ro-MD"/>
              </w:rPr>
            </w:pPr>
          </w:p>
          <w:p w14:paraId="2A7772CB" w14:textId="77777777" w:rsidR="001B63E5" w:rsidRDefault="001B63E5" w:rsidP="004D7C86">
            <w:pPr>
              <w:jc w:val="right"/>
              <w:rPr>
                <w:noProof w:val="0"/>
                <w:lang w:val="ro-MD"/>
              </w:rPr>
            </w:pPr>
          </w:p>
          <w:p w14:paraId="7DA6CFEB" w14:textId="77777777" w:rsidR="001B63E5" w:rsidRDefault="001B63E5" w:rsidP="004D7C86">
            <w:pPr>
              <w:jc w:val="right"/>
              <w:rPr>
                <w:noProof w:val="0"/>
                <w:lang w:val="ro-MD"/>
              </w:rPr>
            </w:pPr>
          </w:p>
          <w:p w14:paraId="3A015BEF" w14:textId="77777777" w:rsidR="001B63E5" w:rsidRDefault="001B63E5" w:rsidP="004D7C86">
            <w:pPr>
              <w:jc w:val="right"/>
              <w:rPr>
                <w:noProof w:val="0"/>
                <w:lang w:val="ro-MD"/>
              </w:rPr>
            </w:pPr>
          </w:p>
          <w:p w14:paraId="0D4F5794" w14:textId="77777777" w:rsidR="001B63E5" w:rsidRDefault="001B63E5" w:rsidP="004D7C86">
            <w:pPr>
              <w:jc w:val="right"/>
              <w:rPr>
                <w:noProof w:val="0"/>
                <w:lang w:val="ro-MD"/>
              </w:rPr>
            </w:pPr>
          </w:p>
          <w:p w14:paraId="2EDEEC65" w14:textId="77777777" w:rsidR="001B63E5" w:rsidRDefault="001B63E5" w:rsidP="004D7C86">
            <w:pPr>
              <w:jc w:val="right"/>
              <w:rPr>
                <w:noProof w:val="0"/>
                <w:lang w:val="ro-MD"/>
              </w:rPr>
            </w:pPr>
          </w:p>
          <w:p w14:paraId="366C8268" w14:textId="77777777" w:rsidR="001B63E5" w:rsidRDefault="001B63E5" w:rsidP="004D7C86">
            <w:pPr>
              <w:jc w:val="right"/>
              <w:rPr>
                <w:noProof w:val="0"/>
                <w:lang w:val="ro-MD"/>
              </w:rPr>
            </w:pPr>
          </w:p>
          <w:p w14:paraId="28B65022" w14:textId="77777777" w:rsidR="001B63E5" w:rsidRDefault="001B63E5" w:rsidP="004D7C86">
            <w:pPr>
              <w:jc w:val="right"/>
              <w:rPr>
                <w:noProof w:val="0"/>
                <w:lang w:val="ro-MD"/>
              </w:rPr>
            </w:pPr>
          </w:p>
          <w:p w14:paraId="608FD2E9" w14:textId="77777777" w:rsidR="001B63E5" w:rsidRDefault="001B63E5" w:rsidP="004D7C86">
            <w:pPr>
              <w:jc w:val="right"/>
              <w:rPr>
                <w:noProof w:val="0"/>
                <w:lang w:val="ro-MD"/>
              </w:rPr>
            </w:pPr>
          </w:p>
          <w:p w14:paraId="762B8232" w14:textId="77777777" w:rsidR="001B63E5" w:rsidRDefault="001B63E5" w:rsidP="004D7C86">
            <w:pPr>
              <w:jc w:val="right"/>
              <w:rPr>
                <w:noProof w:val="0"/>
                <w:lang w:val="ro-MD"/>
              </w:rPr>
            </w:pPr>
          </w:p>
          <w:p w14:paraId="058EF096" w14:textId="77777777" w:rsidR="001B63E5" w:rsidRDefault="001B63E5" w:rsidP="004D7C86">
            <w:pPr>
              <w:jc w:val="right"/>
              <w:rPr>
                <w:noProof w:val="0"/>
                <w:lang w:val="ro-MD"/>
              </w:rPr>
            </w:pPr>
          </w:p>
          <w:p w14:paraId="429B570E" w14:textId="77777777" w:rsidR="001B63E5" w:rsidRDefault="001B63E5" w:rsidP="004D7C86">
            <w:pPr>
              <w:jc w:val="right"/>
              <w:rPr>
                <w:noProof w:val="0"/>
                <w:lang w:val="ro-MD"/>
              </w:rPr>
            </w:pPr>
          </w:p>
          <w:p w14:paraId="79810D75" w14:textId="77777777" w:rsidR="001B63E5" w:rsidRDefault="001B63E5" w:rsidP="004D7C86">
            <w:pPr>
              <w:jc w:val="right"/>
              <w:rPr>
                <w:noProof w:val="0"/>
                <w:lang w:val="ro-MD"/>
              </w:rPr>
            </w:pPr>
          </w:p>
          <w:p w14:paraId="1EF6179B" w14:textId="77777777" w:rsidR="001B63E5" w:rsidRDefault="001B63E5" w:rsidP="004D7C86">
            <w:pPr>
              <w:jc w:val="right"/>
              <w:rPr>
                <w:noProof w:val="0"/>
                <w:lang w:val="ro-MD"/>
              </w:rPr>
            </w:pPr>
          </w:p>
          <w:p w14:paraId="00F2C9BC" w14:textId="77777777" w:rsidR="001B63E5" w:rsidRDefault="001B63E5" w:rsidP="004D7C86">
            <w:pPr>
              <w:jc w:val="right"/>
              <w:rPr>
                <w:noProof w:val="0"/>
                <w:lang w:val="ro-MD"/>
              </w:rPr>
            </w:pPr>
          </w:p>
          <w:p w14:paraId="57EA4603" w14:textId="77777777" w:rsidR="001B63E5" w:rsidRDefault="001B63E5" w:rsidP="004D7C86">
            <w:pPr>
              <w:jc w:val="right"/>
              <w:rPr>
                <w:noProof w:val="0"/>
                <w:lang w:val="ro-MD"/>
              </w:rPr>
            </w:pPr>
          </w:p>
          <w:p w14:paraId="41F22318" w14:textId="77777777" w:rsidR="001B63E5" w:rsidRDefault="001B63E5" w:rsidP="004D7C86">
            <w:pPr>
              <w:jc w:val="right"/>
              <w:rPr>
                <w:noProof w:val="0"/>
                <w:lang w:val="ro-MD"/>
              </w:rPr>
            </w:pPr>
          </w:p>
          <w:p w14:paraId="0735741C" w14:textId="77777777" w:rsidR="001B63E5" w:rsidRDefault="001B63E5" w:rsidP="004D7C86">
            <w:pPr>
              <w:jc w:val="right"/>
              <w:rPr>
                <w:noProof w:val="0"/>
                <w:lang w:val="ro-MD"/>
              </w:rPr>
            </w:pPr>
          </w:p>
          <w:p w14:paraId="6AF8AD2D" w14:textId="77777777" w:rsidR="001B63E5" w:rsidRDefault="001B63E5" w:rsidP="004D7C86">
            <w:pPr>
              <w:jc w:val="right"/>
              <w:rPr>
                <w:noProof w:val="0"/>
                <w:lang w:val="ro-MD"/>
              </w:rPr>
            </w:pPr>
          </w:p>
          <w:p w14:paraId="2402D9F9" w14:textId="77777777" w:rsidR="001B63E5" w:rsidRDefault="001B63E5" w:rsidP="004D7C86">
            <w:pPr>
              <w:jc w:val="right"/>
              <w:rPr>
                <w:noProof w:val="0"/>
                <w:lang w:val="ro-MD"/>
              </w:rPr>
            </w:pPr>
          </w:p>
          <w:p w14:paraId="02414909" w14:textId="77777777" w:rsidR="001B63E5" w:rsidRDefault="001B63E5" w:rsidP="004D7C86">
            <w:pPr>
              <w:jc w:val="right"/>
              <w:rPr>
                <w:noProof w:val="0"/>
                <w:lang w:val="ro-MD"/>
              </w:rPr>
            </w:pPr>
          </w:p>
          <w:p w14:paraId="23EE9EF3" w14:textId="39645CC9" w:rsidR="00803E7E" w:rsidRPr="00FF430B" w:rsidRDefault="00803E7E" w:rsidP="001B63E5">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286" w:type="dxa"/>
              <w:tblLayout w:type="fixed"/>
              <w:tblCellMar>
                <w:top w:w="15" w:type="dxa"/>
                <w:left w:w="15" w:type="dxa"/>
                <w:bottom w:w="15" w:type="dxa"/>
                <w:right w:w="15" w:type="dxa"/>
              </w:tblCellMar>
              <w:tblLook w:val="04A0" w:firstRow="1" w:lastRow="0" w:firstColumn="1" w:lastColumn="0" w:noHBand="0" w:noVBand="1"/>
            </w:tblPr>
            <w:tblGrid>
              <w:gridCol w:w="418"/>
              <w:gridCol w:w="3272"/>
              <w:gridCol w:w="709"/>
              <w:gridCol w:w="731"/>
              <w:gridCol w:w="173"/>
              <w:gridCol w:w="637"/>
              <w:gridCol w:w="990"/>
              <w:gridCol w:w="990"/>
              <w:gridCol w:w="407"/>
              <w:gridCol w:w="959"/>
            </w:tblGrid>
            <w:tr w:rsidR="00803E7E" w:rsidRPr="00EC30C2" w14:paraId="5A83D433" w14:textId="77777777" w:rsidTr="00742DF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3272" w:type="dxa"/>
                  <w:tcBorders>
                    <w:top w:val="single" w:sz="6" w:space="0" w:color="000000"/>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73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9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9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28AE37FB" w:rsidR="00803E7E" w:rsidRPr="00FF430B" w:rsidRDefault="00803E7E" w:rsidP="002722CC">
                  <w:pPr>
                    <w:jc w:val="center"/>
                    <w:rPr>
                      <w:b/>
                      <w:bCs/>
                      <w:noProof w:val="0"/>
                      <w:lang w:val="ro-MD"/>
                    </w:rPr>
                  </w:pPr>
                  <w:r w:rsidRPr="00FF430B">
                    <w:rPr>
                      <w:b/>
                      <w:bCs/>
                      <w:noProof w:val="0"/>
                      <w:lang w:val="ro-MD"/>
                    </w:rPr>
                    <w:t>Suma</w:t>
                  </w:r>
                  <w:r w:rsidR="003F70B5">
                    <w:rPr>
                      <w:b/>
                      <w:bCs/>
                      <w:noProof w:val="0"/>
                      <w:lang w:val="ro-MD"/>
                    </w:rPr>
                    <w:t xml:space="preserve"> </w:t>
                  </w:r>
                  <w:r w:rsidR="0060188C" w:rsidRPr="00FF430B">
                    <w:rPr>
                      <w:b/>
                      <w:bCs/>
                      <w:noProof w:val="0"/>
                      <w:lang w:val="ro-MD"/>
                    </w:rPr>
                    <w:t>l</w:t>
                  </w:r>
                  <w:r w:rsidRPr="00FF430B">
                    <w:rPr>
                      <w:b/>
                      <w:bCs/>
                      <w:noProof w:val="0"/>
                      <w:lang w:val="ro-MD"/>
                    </w:rPr>
                    <w:t>ei MD, Inclusiv TVA</w:t>
                  </w:r>
                </w:p>
              </w:tc>
              <w:tc>
                <w:tcPr>
                  <w:tcW w:w="136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10571C" w:rsidRPr="00EC30C2" w14:paraId="281FBF90" w14:textId="77777777" w:rsidTr="00742DF5">
              <w:tc>
                <w:tcPr>
                  <w:tcW w:w="9286" w:type="dxa"/>
                  <w:gridSpan w:val="10"/>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1204B35" w:rsidR="0010571C" w:rsidRPr="00A433A4" w:rsidRDefault="0010571C" w:rsidP="00AE067F">
                  <w:pPr>
                    <w:rPr>
                      <w:noProof w:val="0"/>
                      <w:sz w:val="20"/>
                      <w:szCs w:val="20"/>
                      <w:lang w:val="ro-MD"/>
                    </w:rPr>
                  </w:pPr>
                  <w:r w:rsidRPr="003336EF">
                    <w:rPr>
                      <w:noProof w:val="0"/>
                      <w:sz w:val="20"/>
                      <w:szCs w:val="20"/>
                      <w:lang w:val="ro-MD"/>
                    </w:rPr>
                    <w:t xml:space="preserve">Lotul nr. 1: </w:t>
                  </w:r>
                  <w:proofErr w:type="spellStart"/>
                  <w:r w:rsidR="00AE067F" w:rsidRPr="00AE067F">
                    <w:rPr>
                      <w:noProof w:val="0"/>
                      <w:sz w:val="20"/>
                      <w:szCs w:val="20"/>
                      <w:lang w:val="ro-MD"/>
                    </w:rPr>
                    <w:t>Lucrari</w:t>
                  </w:r>
                  <w:proofErr w:type="spellEnd"/>
                  <w:r w:rsidR="00AE067F" w:rsidRPr="00AE067F">
                    <w:rPr>
                      <w:noProof w:val="0"/>
                      <w:sz w:val="20"/>
                      <w:szCs w:val="20"/>
                      <w:lang w:val="ro-MD"/>
                    </w:rPr>
                    <w:t xml:space="preserve"> de r</w:t>
                  </w:r>
                  <w:r w:rsidR="00AE067F">
                    <w:rPr>
                      <w:noProof w:val="0"/>
                      <w:sz w:val="20"/>
                      <w:szCs w:val="20"/>
                      <w:lang w:val="ro-MD"/>
                    </w:rPr>
                    <w:t xml:space="preserve">enovare a </w:t>
                  </w:r>
                  <w:proofErr w:type="spellStart"/>
                  <w:r w:rsidR="00AE067F">
                    <w:rPr>
                      <w:noProof w:val="0"/>
                      <w:sz w:val="20"/>
                      <w:szCs w:val="20"/>
                      <w:lang w:val="ro-MD"/>
                    </w:rPr>
                    <w:t>acoperisului</w:t>
                  </w:r>
                  <w:proofErr w:type="spellEnd"/>
                  <w:r w:rsidR="00AE067F">
                    <w:rPr>
                      <w:noProof w:val="0"/>
                      <w:sz w:val="20"/>
                      <w:szCs w:val="20"/>
                      <w:lang w:val="ro-MD"/>
                    </w:rPr>
                    <w:t xml:space="preserve"> </w:t>
                  </w:r>
                  <w:proofErr w:type="spellStart"/>
                  <w:r w:rsidR="00AE067F">
                    <w:rPr>
                      <w:noProof w:val="0"/>
                      <w:sz w:val="20"/>
                      <w:szCs w:val="20"/>
                      <w:lang w:val="ro-MD"/>
                    </w:rPr>
                    <w:t>cladirii</w:t>
                  </w:r>
                  <w:proofErr w:type="spellEnd"/>
                  <w:r w:rsidR="00AE067F">
                    <w:rPr>
                      <w:noProof w:val="0"/>
                      <w:sz w:val="20"/>
                      <w:szCs w:val="20"/>
                      <w:lang w:val="ro-MD"/>
                    </w:rPr>
                    <w:t xml:space="preserve"> </w:t>
                  </w:r>
                  <w:r w:rsidR="00AE067F" w:rsidRPr="00AE067F">
                    <w:rPr>
                      <w:noProof w:val="0"/>
                      <w:sz w:val="20"/>
                      <w:szCs w:val="20"/>
                      <w:lang w:val="ro-MD"/>
                    </w:rPr>
                    <w:t>administrative din str. Vasile Lupu 18</w:t>
                  </w:r>
                </w:p>
              </w:tc>
            </w:tr>
            <w:tr w:rsidR="001B63E5" w:rsidRPr="00EC30C2" w14:paraId="41383DEB" w14:textId="77777777" w:rsidTr="001B63E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6A2EA5" w14:textId="00424263" w:rsidR="001B63E5" w:rsidRPr="00A433A4" w:rsidRDefault="001B63E5" w:rsidP="001B63E5">
                  <w:pPr>
                    <w:jc w:val="center"/>
                    <w:rPr>
                      <w:noProof w:val="0"/>
                      <w:sz w:val="20"/>
                      <w:szCs w:val="20"/>
                      <w:lang w:val="ro-MD"/>
                    </w:rPr>
                  </w:pPr>
                  <w:r>
                    <w:rPr>
                      <w:noProof w:val="0"/>
                      <w:sz w:val="20"/>
                      <w:szCs w:val="20"/>
                      <w:lang w:val="ro-MD"/>
                    </w:rPr>
                    <w:t>1.</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A4A328C" w14:textId="77777777" w:rsidR="00417342" w:rsidRPr="00417342" w:rsidRDefault="001B63E5" w:rsidP="00417342">
                  <w:pPr>
                    <w:rPr>
                      <w:lang w:val="en-US"/>
                    </w:rPr>
                  </w:pPr>
                  <w:r w:rsidRPr="001B63E5">
                    <w:rPr>
                      <w:lang w:val="ro-MD"/>
                    </w:rPr>
                    <w:t xml:space="preserve">1.1 </w:t>
                  </w:r>
                  <w:r w:rsidR="00417342" w:rsidRPr="00417342">
                    <w:rPr>
                      <w:lang w:val="en-US"/>
                    </w:rPr>
                    <w:t>Lucrari de renovare a acoperisului cladirii</w:t>
                  </w:r>
                </w:p>
                <w:p w14:paraId="5F8C3793" w14:textId="6B821938" w:rsidR="001B63E5" w:rsidRPr="00A433A4" w:rsidRDefault="00417342" w:rsidP="00417342">
                  <w:pPr>
                    <w:rPr>
                      <w:sz w:val="20"/>
                      <w:szCs w:val="20"/>
                      <w:lang w:val="ro-MD"/>
                    </w:rPr>
                  </w:pPr>
                  <w:r w:rsidRPr="00417342">
                    <w:rPr>
                      <w:lang w:val="en-US"/>
                    </w:rPr>
                    <w:t>administrative din str. Vasile Lupu 18</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3CE5C2" w14:textId="6D1740CE" w:rsidR="001B63E5" w:rsidRPr="00A433A4" w:rsidRDefault="00417342" w:rsidP="001B63E5">
                  <w:pPr>
                    <w:rPr>
                      <w:sz w:val="20"/>
                      <w:szCs w:val="20"/>
                      <w:lang w:val="ro-MD"/>
                    </w:rPr>
                  </w:pPr>
                  <w:r w:rsidRPr="00417342">
                    <w:rPr>
                      <w:sz w:val="20"/>
                      <w:szCs w:val="20"/>
                    </w:rPr>
                    <w:t>45453100-8</w:t>
                  </w:r>
                </w:p>
              </w:tc>
              <w:tc>
                <w:tcPr>
                  <w:tcW w:w="7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84717C6" w14:textId="5A19D9C9" w:rsidR="001B63E5" w:rsidRPr="00A433A4" w:rsidRDefault="001B63E5" w:rsidP="001B63E5">
                  <w:pPr>
                    <w:rPr>
                      <w:sz w:val="20"/>
                      <w:szCs w:val="20"/>
                      <w:lang w:val="ro-MD"/>
                    </w:rPr>
                  </w:pPr>
                  <w:r>
                    <w:rPr>
                      <w:sz w:val="20"/>
                      <w:szCs w:val="20"/>
                      <w:lang w:val="ro-MD"/>
                    </w:rPr>
                    <w:t>lot</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A67C7AC" w14:textId="2CC4DA00" w:rsidR="001B63E5" w:rsidRPr="00A433A4" w:rsidRDefault="001B63E5" w:rsidP="001B63E5">
                  <w:pPr>
                    <w:rPr>
                      <w:sz w:val="20"/>
                      <w:szCs w:val="20"/>
                      <w:lang w:val="ro-MD"/>
                    </w:rPr>
                  </w:pPr>
                  <w:r>
                    <w:rPr>
                      <w:sz w:val="20"/>
                      <w:szCs w:val="20"/>
                      <w:lang w:val="ro-MD"/>
                    </w:rPr>
                    <w:t>1</w:t>
                  </w: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63C291" w14:textId="77777777" w:rsidR="001B63E5" w:rsidRPr="00A433A4" w:rsidRDefault="001B63E5" w:rsidP="001B63E5">
                  <w:pPr>
                    <w:rPr>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2BE72F" w14:textId="77777777" w:rsidR="001B63E5" w:rsidRPr="00A433A4" w:rsidRDefault="001B63E5" w:rsidP="001B63E5">
                  <w:pPr>
                    <w:rPr>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509386" w14:textId="3F2C7F62" w:rsidR="001B63E5" w:rsidRPr="00A433A4" w:rsidRDefault="00DD3833" w:rsidP="00417342">
                  <w:pPr>
                    <w:rPr>
                      <w:sz w:val="20"/>
                      <w:szCs w:val="20"/>
                      <w:lang w:val="ro-MD"/>
                    </w:rPr>
                  </w:pPr>
                  <w:r>
                    <w:rPr>
                      <w:sz w:val="20"/>
                      <w:szCs w:val="20"/>
                      <w:lang w:val="ro-MD"/>
                    </w:rPr>
                    <w:t xml:space="preserve">până la </w:t>
                  </w:r>
                  <w:r w:rsidR="00417342">
                    <w:rPr>
                      <w:sz w:val="20"/>
                      <w:szCs w:val="20"/>
                      <w:lang w:val="ro-MD"/>
                    </w:rPr>
                    <w:t>3</w:t>
                  </w:r>
                  <w:r w:rsidR="001B63E5" w:rsidRPr="00F35604">
                    <w:rPr>
                      <w:sz w:val="20"/>
                      <w:szCs w:val="20"/>
                      <w:lang w:val="ro-MD"/>
                    </w:rPr>
                    <w:t>0 de zile</w:t>
                  </w:r>
                  <w:r w:rsidR="001B63E5">
                    <w:rPr>
                      <w:sz w:val="20"/>
                      <w:szCs w:val="20"/>
                      <w:lang w:val="ro-MD"/>
                    </w:rPr>
                    <w:t xml:space="preserve"> din data semnării contractului</w:t>
                  </w:r>
                </w:p>
              </w:tc>
            </w:tr>
            <w:tr w:rsidR="00742DF5" w:rsidRPr="00EC30C2" w14:paraId="74873B0C" w14:textId="77777777" w:rsidTr="00742DF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742DF5" w:rsidRPr="00A433A4" w:rsidRDefault="00742DF5" w:rsidP="00742DF5">
                  <w:pPr>
                    <w:keepNext/>
                    <w:keepLines/>
                    <w:spacing w:before="200"/>
                    <w:jc w:val="both"/>
                    <w:outlineLvl w:val="2"/>
                    <w:rPr>
                      <w:noProof w:val="0"/>
                      <w:sz w:val="20"/>
                      <w:szCs w:val="20"/>
                      <w:lang w:val="ro-MD"/>
                    </w:rPr>
                  </w:pPr>
                </w:p>
              </w:tc>
              <w:tc>
                <w:tcPr>
                  <w:tcW w:w="32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742DF5" w:rsidRPr="00A433A4" w:rsidRDefault="00742DF5" w:rsidP="00742DF5">
                  <w:pPr>
                    <w:jc w:val="both"/>
                    <w:rPr>
                      <w:noProof w:val="0"/>
                      <w:sz w:val="20"/>
                      <w:szCs w:val="20"/>
                      <w:lang w:val="ro-MD"/>
                    </w:rPr>
                  </w:pPr>
                  <w:r w:rsidRPr="00A433A4">
                    <w:rPr>
                      <w:b/>
                      <w:bCs/>
                      <w:noProof w:val="0"/>
                      <w:sz w:val="20"/>
                      <w:szCs w:val="2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742DF5" w:rsidRPr="00A433A4" w:rsidRDefault="00742DF5" w:rsidP="00742DF5">
                  <w:pPr>
                    <w:keepNext/>
                    <w:keepLines/>
                    <w:spacing w:before="200"/>
                    <w:jc w:val="both"/>
                    <w:outlineLvl w:val="2"/>
                    <w:rPr>
                      <w:noProof w:val="0"/>
                      <w:sz w:val="20"/>
                      <w:szCs w:val="20"/>
                      <w:lang w:val="ro-MD"/>
                    </w:rPr>
                  </w:pPr>
                </w:p>
              </w:tc>
              <w:tc>
                <w:tcPr>
                  <w:tcW w:w="73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742DF5" w:rsidRPr="00A433A4" w:rsidRDefault="00742DF5" w:rsidP="00742DF5">
                  <w:pPr>
                    <w:keepNext/>
                    <w:keepLines/>
                    <w:spacing w:before="200"/>
                    <w:jc w:val="both"/>
                    <w:outlineLvl w:val="2"/>
                    <w:rPr>
                      <w:noProof w:val="0"/>
                      <w:sz w:val="20"/>
                      <w:szCs w:val="20"/>
                      <w:lang w:val="ro-MD"/>
                    </w:rPr>
                  </w:pPr>
                </w:p>
              </w:tc>
              <w:tc>
                <w:tcPr>
                  <w:tcW w:w="81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742DF5" w:rsidRPr="00A433A4" w:rsidRDefault="00742DF5" w:rsidP="00742DF5">
                  <w:pPr>
                    <w:keepNext/>
                    <w:keepLines/>
                    <w:spacing w:before="200"/>
                    <w:jc w:val="both"/>
                    <w:outlineLvl w:val="2"/>
                    <w:rPr>
                      <w:noProof w:val="0"/>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742DF5" w:rsidRPr="00A433A4" w:rsidRDefault="00742DF5" w:rsidP="00742DF5">
                  <w:pPr>
                    <w:keepNext/>
                    <w:keepLines/>
                    <w:spacing w:before="200"/>
                    <w:jc w:val="both"/>
                    <w:outlineLvl w:val="2"/>
                    <w:rPr>
                      <w:noProof w:val="0"/>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742DF5" w:rsidRPr="00A433A4" w:rsidRDefault="00742DF5" w:rsidP="00742DF5">
                  <w:pPr>
                    <w:keepNext/>
                    <w:keepLines/>
                    <w:spacing w:before="200"/>
                    <w:jc w:val="both"/>
                    <w:outlineLvl w:val="2"/>
                    <w:rPr>
                      <w:noProof w:val="0"/>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742DF5" w:rsidRPr="00A433A4" w:rsidRDefault="00742DF5" w:rsidP="00742DF5">
                  <w:pPr>
                    <w:keepNext/>
                    <w:keepLines/>
                    <w:spacing w:before="200"/>
                    <w:jc w:val="both"/>
                    <w:outlineLvl w:val="2"/>
                    <w:rPr>
                      <w:noProof w:val="0"/>
                      <w:sz w:val="20"/>
                      <w:szCs w:val="20"/>
                      <w:lang w:val="ro-MD"/>
                    </w:rPr>
                  </w:pPr>
                </w:p>
              </w:tc>
            </w:tr>
            <w:tr w:rsidR="00742DF5" w:rsidRPr="00EC30C2" w14:paraId="2CE57D0C" w14:textId="77777777" w:rsidTr="00742DF5">
              <w:trPr>
                <w:gridAfter w:val="1"/>
                <w:wAfter w:w="959" w:type="dxa"/>
              </w:trPr>
              <w:tc>
                <w:tcPr>
                  <w:tcW w:w="8327" w:type="dxa"/>
                  <w:gridSpan w:val="9"/>
                  <w:tcBorders>
                    <w:top w:val="single" w:sz="6" w:space="0" w:color="000000"/>
                    <w:left w:val="nil"/>
                    <w:bottom w:val="nil"/>
                    <w:right w:val="nil"/>
                  </w:tcBorders>
                  <w:tcMar>
                    <w:top w:w="24" w:type="dxa"/>
                    <w:left w:w="48" w:type="dxa"/>
                    <w:bottom w:w="24" w:type="dxa"/>
                    <w:right w:w="48" w:type="dxa"/>
                  </w:tcMar>
                  <w:hideMark/>
                </w:tcPr>
                <w:p w14:paraId="2B9B29C7" w14:textId="78C1BD4E" w:rsidR="00742DF5" w:rsidRPr="00FF430B" w:rsidRDefault="00742DF5" w:rsidP="003D1FBF">
                  <w:pPr>
                    <w:jc w:val="both"/>
                    <w:rPr>
                      <w:noProof w:val="0"/>
                      <w:lang w:val="ro-MD"/>
                    </w:rPr>
                  </w:pPr>
                  <w:r w:rsidRPr="00FF430B">
                    <w:rPr>
                      <w:noProof w:val="0"/>
                      <w:lang w:val="ro-MD"/>
                    </w:rPr>
                    <w:t> </w:t>
                  </w:r>
                </w:p>
                <w:p w14:paraId="2BC83696" w14:textId="77777777" w:rsidR="00742DF5" w:rsidRDefault="00742DF5" w:rsidP="00742DF5">
                  <w:pPr>
                    <w:jc w:val="center"/>
                    <w:rPr>
                      <w:b/>
                      <w:bCs/>
                      <w:noProof w:val="0"/>
                      <w:lang w:val="ro-MD"/>
                    </w:rPr>
                  </w:pPr>
                  <w:r w:rsidRPr="00FF430B">
                    <w:rPr>
                      <w:b/>
                      <w:bCs/>
                      <w:noProof w:val="0"/>
                      <w:lang w:val="ro-MD"/>
                    </w:rPr>
                    <w:t>SEMNĂTURILE PĂRŢILOR</w:t>
                  </w:r>
                </w:p>
                <w:p w14:paraId="7A9E7B1A" w14:textId="5A91F09A" w:rsidR="00742DF5" w:rsidRPr="00FF430B" w:rsidRDefault="00742DF5" w:rsidP="00742DF5">
                  <w:pPr>
                    <w:jc w:val="center"/>
                    <w:rPr>
                      <w:noProof w:val="0"/>
                      <w:lang w:val="ro-MD"/>
                    </w:rPr>
                  </w:pPr>
                </w:p>
              </w:tc>
            </w:tr>
            <w:tr w:rsidR="00742DF5" w:rsidRPr="00EC30C2" w14:paraId="2C565E15" w14:textId="77777777" w:rsidTr="00742DF5">
              <w:trPr>
                <w:gridAfter w:val="1"/>
                <w:wAfter w:w="959" w:type="dxa"/>
              </w:trPr>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742DF5" w:rsidRPr="00FF430B" w:rsidRDefault="00742DF5" w:rsidP="00F35604">
                  <w:pPr>
                    <w:rPr>
                      <w:noProof w:val="0"/>
                      <w:lang w:val="ro-MD"/>
                    </w:rPr>
                  </w:pPr>
                  <w:r w:rsidRPr="00FF430B">
                    <w:rPr>
                      <w:b/>
                      <w:bCs/>
                      <w:noProof w:val="0"/>
                      <w:lang w:val="ro-MD"/>
                    </w:rPr>
                    <w:t>ANTREPRENOR</w:t>
                  </w:r>
                </w:p>
                <w:p w14:paraId="0A0A85A8" w14:textId="77777777" w:rsidR="00742DF5" w:rsidRPr="00FF430B" w:rsidRDefault="00742DF5" w:rsidP="00742DF5">
                  <w:pPr>
                    <w:tabs>
                      <w:tab w:val="left" w:pos="1134"/>
                    </w:tabs>
                    <w:ind w:left="720"/>
                    <w:outlineLvl w:val="0"/>
                    <w:rPr>
                      <w:noProof w:val="0"/>
                      <w:lang w:val="ro-MD"/>
                    </w:rPr>
                  </w:pPr>
                </w:p>
                <w:p w14:paraId="50B6231F" w14:textId="77777777" w:rsidR="00742DF5" w:rsidRPr="00FF430B" w:rsidRDefault="00742DF5" w:rsidP="00742DF5">
                  <w:pPr>
                    <w:rPr>
                      <w:noProof w:val="0"/>
                      <w:lang w:val="ro-MD"/>
                    </w:rPr>
                  </w:pPr>
                </w:p>
              </w:tc>
              <w:tc>
                <w:tcPr>
                  <w:tcW w:w="3024" w:type="dxa"/>
                  <w:gridSpan w:val="4"/>
                  <w:tcBorders>
                    <w:top w:val="nil"/>
                    <w:left w:val="nil"/>
                    <w:bottom w:val="nil"/>
                    <w:right w:val="nil"/>
                  </w:tcBorders>
                  <w:tcMar>
                    <w:top w:w="24" w:type="dxa"/>
                    <w:left w:w="48" w:type="dxa"/>
                    <w:bottom w:w="24" w:type="dxa"/>
                    <w:right w:w="48" w:type="dxa"/>
                  </w:tcMar>
                  <w:hideMark/>
                </w:tcPr>
                <w:p w14:paraId="7B9F60ED" w14:textId="58B1009F" w:rsidR="00742DF5" w:rsidRPr="00FF430B" w:rsidRDefault="00742DF5" w:rsidP="003D1FBF">
                  <w:pPr>
                    <w:jc w:val="center"/>
                    <w:rPr>
                      <w:noProof w:val="0"/>
                      <w:lang w:val="ro-MD"/>
                    </w:rPr>
                  </w:pPr>
                  <w:r w:rsidRPr="00FF430B">
                    <w:rPr>
                      <w:b/>
                      <w:bCs/>
                      <w:noProof w:val="0"/>
                      <w:lang w:val="ro-MD"/>
                    </w:rPr>
                    <w:t>BENEFICIAR</w:t>
                  </w: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AE0C83">
      <w:pPr>
        <w:jc w:val="both"/>
        <w:rPr>
          <w:lang w:val="ro-MD"/>
        </w:rPr>
      </w:pPr>
    </w:p>
    <w:sectPr w:rsidR="001F6E5A" w:rsidRPr="00FF430B" w:rsidSect="001B63E5">
      <w:footerReference w:type="default" r:id="rId16"/>
      <w:pgSz w:w="11906" w:h="16838"/>
      <w:pgMar w:top="709"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5A04F" w14:textId="77777777" w:rsidR="002B780C" w:rsidRDefault="002B780C" w:rsidP="00A20ACF">
      <w:r>
        <w:separator/>
      </w:r>
    </w:p>
  </w:endnote>
  <w:endnote w:type="continuationSeparator" w:id="0">
    <w:p w14:paraId="0F49DBDA" w14:textId="77777777" w:rsidR="002B780C" w:rsidRDefault="002B78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1B63E5" w:rsidRDefault="001B63E5" w:rsidP="001F6E5A">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61ADCA2" w:rsidR="001B63E5" w:rsidRDefault="001B63E5">
        <w:pPr>
          <w:pStyle w:val="Footer"/>
          <w:jc w:val="right"/>
        </w:pPr>
        <w:r>
          <w:fldChar w:fldCharType="begin"/>
        </w:r>
        <w:r>
          <w:instrText xml:space="preserve"> PAGE   \* MERGEFORMAT </w:instrText>
        </w:r>
        <w:r>
          <w:fldChar w:fldCharType="separate"/>
        </w:r>
        <w:r w:rsidR="00AE067F">
          <w:t>55</w:t>
        </w:r>
        <w:r>
          <w:fldChar w:fldCharType="end"/>
        </w:r>
      </w:p>
    </w:sdtContent>
  </w:sdt>
  <w:p w14:paraId="075618FA" w14:textId="77777777" w:rsidR="001B63E5" w:rsidRDefault="001B63E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ADE74" w14:textId="77777777" w:rsidR="002B780C" w:rsidRDefault="002B780C" w:rsidP="00A20ACF">
      <w:r>
        <w:separator/>
      </w:r>
    </w:p>
  </w:footnote>
  <w:footnote w:type="continuationSeparator" w:id="0">
    <w:p w14:paraId="34203E7B" w14:textId="77777777" w:rsidR="002B780C" w:rsidRDefault="002B780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717"/>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951"/>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B4"/>
    <w:rsid w:val="000F52DC"/>
    <w:rsid w:val="000F5924"/>
    <w:rsid w:val="000F5A5D"/>
    <w:rsid w:val="000F650B"/>
    <w:rsid w:val="000F6CDC"/>
    <w:rsid w:val="000F7FA0"/>
    <w:rsid w:val="00101CBC"/>
    <w:rsid w:val="001034CC"/>
    <w:rsid w:val="00103B7C"/>
    <w:rsid w:val="00104432"/>
    <w:rsid w:val="00104A00"/>
    <w:rsid w:val="0010571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AB8"/>
    <w:rsid w:val="00124D6E"/>
    <w:rsid w:val="00125D7D"/>
    <w:rsid w:val="00126834"/>
    <w:rsid w:val="00126F72"/>
    <w:rsid w:val="00127766"/>
    <w:rsid w:val="0012777D"/>
    <w:rsid w:val="001278C6"/>
    <w:rsid w:val="00127AD8"/>
    <w:rsid w:val="00130123"/>
    <w:rsid w:val="00130A49"/>
    <w:rsid w:val="0013117E"/>
    <w:rsid w:val="00132EB2"/>
    <w:rsid w:val="0013462B"/>
    <w:rsid w:val="00135A02"/>
    <w:rsid w:val="00136841"/>
    <w:rsid w:val="0013795E"/>
    <w:rsid w:val="00137E46"/>
    <w:rsid w:val="001401CD"/>
    <w:rsid w:val="00140BB8"/>
    <w:rsid w:val="0014385D"/>
    <w:rsid w:val="00144066"/>
    <w:rsid w:val="001443B8"/>
    <w:rsid w:val="001467C0"/>
    <w:rsid w:val="001471B4"/>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361"/>
    <w:rsid w:val="00164565"/>
    <w:rsid w:val="00165298"/>
    <w:rsid w:val="001701DE"/>
    <w:rsid w:val="001704FB"/>
    <w:rsid w:val="001710E7"/>
    <w:rsid w:val="001718AE"/>
    <w:rsid w:val="00174C61"/>
    <w:rsid w:val="00174E5F"/>
    <w:rsid w:val="001763CD"/>
    <w:rsid w:val="0017664F"/>
    <w:rsid w:val="00177A21"/>
    <w:rsid w:val="00182A5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BA0"/>
    <w:rsid w:val="001A78E4"/>
    <w:rsid w:val="001B1B6D"/>
    <w:rsid w:val="001B1E45"/>
    <w:rsid w:val="001B630A"/>
    <w:rsid w:val="001B63E5"/>
    <w:rsid w:val="001C03B0"/>
    <w:rsid w:val="001C1339"/>
    <w:rsid w:val="001C32E9"/>
    <w:rsid w:val="001C3DC4"/>
    <w:rsid w:val="001C439F"/>
    <w:rsid w:val="001C4B99"/>
    <w:rsid w:val="001C4DFD"/>
    <w:rsid w:val="001C5A47"/>
    <w:rsid w:val="001C6D83"/>
    <w:rsid w:val="001D0242"/>
    <w:rsid w:val="001D0651"/>
    <w:rsid w:val="001D3039"/>
    <w:rsid w:val="001D5966"/>
    <w:rsid w:val="001D5BBA"/>
    <w:rsid w:val="001D5F3E"/>
    <w:rsid w:val="001D7219"/>
    <w:rsid w:val="001E29F8"/>
    <w:rsid w:val="001E7956"/>
    <w:rsid w:val="001F1E25"/>
    <w:rsid w:val="001F2101"/>
    <w:rsid w:val="001F24FD"/>
    <w:rsid w:val="001F309E"/>
    <w:rsid w:val="001F37E4"/>
    <w:rsid w:val="001F420F"/>
    <w:rsid w:val="001F489D"/>
    <w:rsid w:val="001F6E5A"/>
    <w:rsid w:val="001F7363"/>
    <w:rsid w:val="001F7AEE"/>
    <w:rsid w:val="001F7E45"/>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AB6"/>
    <w:rsid w:val="0021718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22A"/>
    <w:rsid w:val="002611DC"/>
    <w:rsid w:val="002614DE"/>
    <w:rsid w:val="00264637"/>
    <w:rsid w:val="002659BB"/>
    <w:rsid w:val="0026663C"/>
    <w:rsid w:val="00266795"/>
    <w:rsid w:val="00266F98"/>
    <w:rsid w:val="00267805"/>
    <w:rsid w:val="00267E8E"/>
    <w:rsid w:val="002708A8"/>
    <w:rsid w:val="00271282"/>
    <w:rsid w:val="002722CC"/>
    <w:rsid w:val="002739A1"/>
    <w:rsid w:val="00275D82"/>
    <w:rsid w:val="0027672E"/>
    <w:rsid w:val="002767DE"/>
    <w:rsid w:val="00276D0B"/>
    <w:rsid w:val="00281BEA"/>
    <w:rsid w:val="002828B9"/>
    <w:rsid w:val="002832B5"/>
    <w:rsid w:val="00283820"/>
    <w:rsid w:val="002849C9"/>
    <w:rsid w:val="00284ECE"/>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46F"/>
    <w:rsid w:val="002A68CD"/>
    <w:rsid w:val="002A6E99"/>
    <w:rsid w:val="002A6F0C"/>
    <w:rsid w:val="002B1EFF"/>
    <w:rsid w:val="002B206B"/>
    <w:rsid w:val="002B3E6F"/>
    <w:rsid w:val="002B41C5"/>
    <w:rsid w:val="002B4280"/>
    <w:rsid w:val="002B4D12"/>
    <w:rsid w:val="002B5DEF"/>
    <w:rsid w:val="002B624D"/>
    <w:rsid w:val="002B780C"/>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798"/>
    <w:rsid w:val="00327654"/>
    <w:rsid w:val="003305D5"/>
    <w:rsid w:val="0033109C"/>
    <w:rsid w:val="003317BE"/>
    <w:rsid w:val="00332F8E"/>
    <w:rsid w:val="003336EF"/>
    <w:rsid w:val="00335033"/>
    <w:rsid w:val="00341210"/>
    <w:rsid w:val="00341514"/>
    <w:rsid w:val="00341C8C"/>
    <w:rsid w:val="003427FE"/>
    <w:rsid w:val="0034315B"/>
    <w:rsid w:val="00345B20"/>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962"/>
    <w:rsid w:val="003A6B32"/>
    <w:rsid w:val="003B0E90"/>
    <w:rsid w:val="003B124F"/>
    <w:rsid w:val="003B1C99"/>
    <w:rsid w:val="003B210E"/>
    <w:rsid w:val="003B4ACE"/>
    <w:rsid w:val="003B53BF"/>
    <w:rsid w:val="003B56EF"/>
    <w:rsid w:val="003B7763"/>
    <w:rsid w:val="003C1106"/>
    <w:rsid w:val="003C27FD"/>
    <w:rsid w:val="003C2C26"/>
    <w:rsid w:val="003C3AE2"/>
    <w:rsid w:val="003C4159"/>
    <w:rsid w:val="003C5F16"/>
    <w:rsid w:val="003C6365"/>
    <w:rsid w:val="003C66FF"/>
    <w:rsid w:val="003C7430"/>
    <w:rsid w:val="003C7E86"/>
    <w:rsid w:val="003D06D0"/>
    <w:rsid w:val="003D1FBF"/>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0B5"/>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34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400D"/>
    <w:rsid w:val="0047776F"/>
    <w:rsid w:val="00477FD2"/>
    <w:rsid w:val="004812AD"/>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0C2"/>
    <w:rsid w:val="005970D4"/>
    <w:rsid w:val="00597903"/>
    <w:rsid w:val="005A14A0"/>
    <w:rsid w:val="005A51B4"/>
    <w:rsid w:val="005A51E2"/>
    <w:rsid w:val="005A5532"/>
    <w:rsid w:val="005A6CBF"/>
    <w:rsid w:val="005A7769"/>
    <w:rsid w:val="005A7A29"/>
    <w:rsid w:val="005A7F85"/>
    <w:rsid w:val="005B0318"/>
    <w:rsid w:val="005B0E74"/>
    <w:rsid w:val="005B10F8"/>
    <w:rsid w:val="005B15E1"/>
    <w:rsid w:val="005B17D4"/>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A55"/>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BA8"/>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24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140"/>
    <w:rsid w:val="006C7008"/>
    <w:rsid w:val="006C7F79"/>
    <w:rsid w:val="006D10BA"/>
    <w:rsid w:val="006D18BA"/>
    <w:rsid w:val="006D20F4"/>
    <w:rsid w:val="006D2A20"/>
    <w:rsid w:val="006D4D6D"/>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7EA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6FA"/>
    <w:rsid w:val="007230BF"/>
    <w:rsid w:val="00723613"/>
    <w:rsid w:val="007252D3"/>
    <w:rsid w:val="0072565E"/>
    <w:rsid w:val="007316BD"/>
    <w:rsid w:val="007323B6"/>
    <w:rsid w:val="00734AAD"/>
    <w:rsid w:val="00736134"/>
    <w:rsid w:val="00736B8F"/>
    <w:rsid w:val="00737322"/>
    <w:rsid w:val="00740BE4"/>
    <w:rsid w:val="00742DF5"/>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1A8"/>
    <w:rsid w:val="00811CD9"/>
    <w:rsid w:val="00812A22"/>
    <w:rsid w:val="0081429B"/>
    <w:rsid w:val="00816026"/>
    <w:rsid w:val="00817031"/>
    <w:rsid w:val="00817E55"/>
    <w:rsid w:val="008202F4"/>
    <w:rsid w:val="00821779"/>
    <w:rsid w:val="008218A4"/>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1845"/>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A14"/>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4FF"/>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6D4"/>
    <w:rsid w:val="009D5213"/>
    <w:rsid w:val="009D5E99"/>
    <w:rsid w:val="009D62FF"/>
    <w:rsid w:val="009D665E"/>
    <w:rsid w:val="009E05C3"/>
    <w:rsid w:val="009E0F3F"/>
    <w:rsid w:val="009E2657"/>
    <w:rsid w:val="009E3C56"/>
    <w:rsid w:val="009E3D35"/>
    <w:rsid w:val="009E3F79"/>
    <w:rsid w:val="009E4204"/>
    <w:rsid w:val="009E4DBC"/>
    <w:rsid w:val="009E719D"/>
    <w:rsid w:val="009E7663"/>
    <w:rsid w:val="009F0FE8"/>
    <w:rsid w:val="009F1716"/>
    <w:rsid w:val="009F1E2C"/>
    <w:rsid w:val="009F3CEA"/>
    <w:rsid w:val="009F55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4BE"/>
    <w:rsid w:val="00A3296C"/>
    <w:rsid w:val="00A33F25"/>
    <w:rsid w:val="00A366B8"/>
    <w:rsid w:val="00A3681E"/>
    <w:rsid w:val="00A37188"/>
    <w:rsid w:val="00A42299"/>
    <w:rsid w:val="00A433A4"/>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7FF"/>
    <w:rsid w:val="00A946E0"/>
    <w:rsid w:val="00A953D2"/>
    <w:rsid w:val="00A96BD5"/>
    <w:rsid w:val="00AA1251"/>
    <w:rsid w:val="00AA1372"/>
    <w:rsid w:val="00AA32CE"/>
    <w:rsid w:val="00AA3E12"/>
    <w:rsid w:val="00AA4C46"/>
    <w:rsid w:val="00AA633F"/>
    <w:rsid w:val="00AA698F"/>
    <w:rsid w:val="00AA712F"/>
    <w:rsid w:val="00AA7E9A"/>
    <w:rsid w:val="00AB1EC3"/>
    <w:rsid w:val="00AB6768"/>
    <w:rsid w:val="00AB71A5"/>
    <w:rsid w:val="00AB7AE2"/>
    <w:rsid w:val="00AC1F5C"/>
    <w:rsid w:val="00AC31EC"/>
    <w:rsid w:val="00AC4562"/>
    <w:rsid w:val="00AC4778"/>
    <w:rsid w:val="00AC7246"/>
    <w:rsid w:val="00AC78C9"/>
    <w:rsid w:val="00AC7CA8"/>
    <w:rsid w:val="00AC7DAC"/>
    <w:rsid w:val="00AD17E8"/>
    <w:rsid w:val="00AD32DD"/>
    <w:rsid w:val="00AD4A65"/>
    <w:rsid w:val="00AD62DE"/>
    <w:rsid w:val="00AD6DA1"/>
    <w:rsid w:val="00AD6DF5"/>
    <w:rsid w:val="00AE067F"/>
    <w:rsid w:val="00AE0C83"/>
    <w:rsid w:val="00AE1523"/>
    <w:rsid w:val="00AE1A5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14D"/>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C33"/>
    <w:rsid w:val="00B51DAA"/>
    <w:rsid w:val="00B5234C"/>
    <w:rsid w:val="00B541A3"/>
    <w:rsid w:val="00B54EFC"/>
    <w:rsid w:val="00B555F2"/>
    <w:rsid w:val="00B618C5"/>
    <w:rsid w:val="00B65C93"/>
    <w:rsid w:val="00B663FE"/>
    <w:rsid w:val="00B67953"/>
    <w:rsid w:val="00B706B5"/>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25D"/>
    <w:rsid w:val="00BB0479"/>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2E0"/>
    <w:rsid w:val="00BD12C3"/>
    <w:rsid w:val="00BD1516"/>
    <w:rsid w:val="00BD36A5"/>
    <w:rsid w:val="00BD463A"/>
    <w:rsid w:val="00BD6E7B"/>
    <w:rsid w:val="00BD7FD5"/>
    <w:rsid w:val="00BE1CB3"/>
    <w:rsid w:val="00BE2C93"/>
    <w:rsid w:val="00BE32F4"/>
    <w:rsid w:val="00BE362C"/>
    <w:rsid w:val="00BE48D7"/>
    <w:rsid w:val="00BE49DD"/>
    <w:rsid w:val="00BE5129"/>
    <w:rsid w:val="00BE5400"/>
    <w:rsid w:val="00BE5425"/>
    <w:rsid w:val="00BE5799"/>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784A"/>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A4D"/>
    <w:rsid w:val="00C810A8"/>
    <w:rsid w:val="00C81911"/>
    <w:rsid w:val="00C823BC"/>
    <w:rsid w:val="00C84982"/>
    <w:rsid w:val="00C84FEC"/>
    <w:rsid w:val="00C8761B"/>
    <w:rsid w:val="00C879A4"/>
    <w:rsid w:val="00C90360"/>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B69"/>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AB4"/>
    <w:rsid w:val="00D01D36"/>
    <w:rsid w:val="00D02623"/>
    <w:rsid w:val="00D03BCF"/>
    <w:rsid w:val="00D0567E"/>
    <w:rsid w:val="00D05A94"/>
    <w:rsid w:val="00D10AC2"/>
    <w:rsid w:val="00D11588"/>
    <w:rsid w:val="00D12FD7"/>
    <w:rsid w:val="00D14071"/>
    <w:rsid w:val="00D1419B"/>
    <w:rsid w:val="00D15B26"/>
    <w:rsid w:val="00D15EF5"/>
    <w:rsid w:val="00D162D4"/>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34F"/>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B0"/>
    <w:rsid w:val="00DD155F"/>
    <w:rsid w:val="00DD1675"/>
    <w:rsid w:val="00DD3833"/>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5BE"/>
    <w:rsid w:val="00E171D4"/>
    <w:rsid w:val="00E17AFF"/>
    <w:rsid w:val="00E21274"/>
    <w:rsid w:val="00E2154F"/>
    <w:rsid w:val="00E218E2"/>
    <w:rsid w:val="00E22640"/>
    <w:rsid w:val="00E26A0E"/>
    <w:rsid w:val="00E27B27"/>
    <w:rsid w:val="00E27E68"/>
    <w:rsid w:val="00E31263"/>
    <w:rsid w:val="00E319CD"/>
    <w:rsid w:val="00E31EDF"/>
    <w:rsid w:val="00E322C9"/>
    <w:rsid w:val="00E34F88"/>
    <w:rsid w:val="00E3512A"/>
    <w:rsid w:val="00E357B7"/>
    <w:rsid w:val="00E35AF5"/>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3D6B"/>
    <w:rsid w:val="00E757DC"/>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DB5"/>
    <w:rsid w:val="00EB080B"/>
    <w:rsid w:val="00EB1FF8"/>
    <w:rsid w:val="00EB3636"/>
    <w:rsid w:val="00EB65F6"/>
    <w:rsid w:val="00EB66BD"/>
    <w:rsid w:val="00EC0CE6"/>
    <w:rsid w:val="00EC11AB"/>
    <w:rsid w:val="00EC1943"/>
    <w:rsid w:val="00EC30C2"/>
    <w:rsid w:val="00EC4378"/>
    <w:rsid w:val="00EC4C31"/>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1E1"/>
    <w:rsid w:val="00F23E62"/>
    <w:rsid w:val="00F24A96"/>
    <w:rsid w:val="00F26535"/>
    <w:rsid w:val="00F26D37"/>
    <w:rsid w:val="00F31B7F"/>
    <w:rsid w:val="00F34609"/>
    <w:rsid w:val="00F35604"/>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F43"/>
    <w:rsid w:val="00F94BAD"/>
    <w:rsid w:val="00F954EF"/>
    <w:rsid w:val="00FA0A8D"/>
    <w:rsid w:val="00FA12D0"/>
    <w:rsid w:val="00FA1DBA"/>
    <w:rsid w:val="00FA2195"/>
    <w:rsid w:val="00FA3E26"/>
    <w:rsid w:val="00FA4A7C"/>
    <w:rsid w:val="00FA4B71"/>
    <w:rsid w:val="00FA66D8"/>
    <w:rsid w:val="00FA6B1F"/>
    <w:rsid w:val="00FB1667"/>
    <w:rsid w:val="00FB20CE"/>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2D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0A67D-C865-43C8-8898-2C5E4301F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Pages>
  <Words>20223</Words>
  <Characters>115277</Characters>
  <Application>Microsoft Office Word</Application>
  <DocSecurity>0</DocSecurity>
  <Lines>960</Lines>
  <Paragraphs>270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
  <LinksUpToDate>false</LinksUpToDate>
  <CharactersWithSpaces>135230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Petru Potrimba</cp:lastModifiedBy>
  <cp:revision>9</cp:revision>
  <cp:lastPrinted>2021-06-01T11:52:00Z</cp:lastPrinted>
  <dcterms:created xsi:type="dcterms:W3CDTF">2021-10-18T06:17:00Z</dcterms:created>
  <dcterms:modified xsi:type="dcterms:W3CDTF">2024-10-17T05:35:00Z</dcterms:modified>
</cp:coreProperties>
</file>