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4094B"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762A3C"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FF0000"/>
          <w:lang w:val="ro-MD"/>
        </w:rPr>
      </w:pPr>
      <w:r w:rsidRPr="00762A3C">
        <w:rPr>
          <w:rFonts w:ascii="Times New Roman" w:hAnsi="Times New Roman" w:cs="Times New Roman"/>
          <w:color w:val="FF0000"/>
          <w:lang w:val="ro-MD"/>
        </w:rPr>
        <w:t xml:space="preserve">Formularul de deviz nr.1 – </w:t>
      </w:r>
      <w:r w:rsidR="005B24DA" w:rsidRPr="00762A3C">
        <w:rPr>
          <w:rFonts w:ascii="Times New Roman" w:hAnsi="Times New Roman" w:cs="Times New Roman"/>
          <w:color w:val="FF0000"/>
          <w:lang w:val="ro-MD"/>
        </w:rPr>
        <w:t>L</w:t>
      </w:r>
      <w:r w:rsidRPr="00762A3C">
        <w:rPr>
          <w:rFonts w:ascii="Times New Roman" w:hAnsi="Times New Roman" w:cs="Times New Roman"/>
          <w:color w:val="FF0000"/>
          <w:lang w:val="ro-MD"/>
        </w:rPr>
        <w:t>ista cu cantitățile de lucrări</w:t>
      </w:r>
    </w:p>
    <w:p w14:paraId="6A55CC41" w14:textId="77777777" w:rsidR="00E71F7B" w:rsidRPr="00762A3C" w:rsidRDefault="00E71F7B" w:rsidP="00196AB4">
      <w:pPr>
        <w:ind w:firstLine="709"/>
        <w:jc w:val="both"/>
        <w:rPr>
          <w:b/>
          <w:color w:val="FF0000"/>
          <w:lang w:val="ro-MD"/>
        </w:rPr>
      </w:pPr>
    </w:p>
    <w:p w14:paraId="34FA21C2" w14:textId="3C369E59" w:rsidR="001203C2" w:rsidRPr="008C0BEC" w:rsidRDefault="0003591A" w:rsidP="001203C2">
      <w:pPr>
        <w:ind w:left="360" w:hanging="360"/>
        <w:contextualSpacing/>
        <w:jc w:val="both"/>
        <w:rPr>
          <w:b/>
          <w:bCs/>
          <w:iCs/>
          <w:color w:val="FF0000"/>
          <w:lang w:val="ro-MD"/>
        </w:rPr>
      </w:pPr>
      <w:r w:rsidRPr="001203C2">
        <w:rPr>
          <w:color w:val="FF0000"/>
          <w:lang w:val="ro-MD"/>
        </w:rPr>
        <w:t>Obiectul___</w:t>
      </w:r>
      <w:r w:rsidR="001203C2" w:rsidRPr="001203C2">
        <w:rPr>
          <w:b/>
          <w:u w:val="single"/>
          <w:lang w:val="ro-MD"/>
        </w:rPr>
        <w:t xml:space="preserve"> </w:t>
      </w:r>
      <w:r w:rsidR="008C0BEC" w:rsidRPr="008C0BEC">
        <w:rPr>
          <w:b/>
          <w:bCs/>
          <w:iCs/>
          <w:noProof w:val="0"/>
          <w:lang w:eastAsia="ru-RU"/>
        </w:rPr>
        <w:t>Reparația curentă a gropilor prin plombare din sectorul Rîșcani, mun. Chișinău</w:t>
      </w:r>
    </w:p>
    <w:p w14:paraId="5BCF1496" w14:textId="6C58C708" w:rsidR="00E71F7B" w:rsidRPr="00762A3C" w:rsidRDefault="0003591A" w:rsidP="009E2657">
      <w:pPr>
        <w:tabs>
          <w:tab w:val="left" w:pos="567"/>
        </w:tabs>
        <w:jc w:val="both"/>
        <w:rPr>
          <w:color w:val="FF0000"/>
          <w:lang w:val="ro-MD"/>
        </w:rPr>
      </w:pPr>
      <w:r w:rsidRPr="00762A3C">
        <w:rPr>
          <w:color w:val="FF0000"/>
          <w:lang w:val="ro-MD"/>
        </w:rPr>
        <w:t>Autoritatea contractantă_</w:t>
      </w:r>
      <w:r w:rsidR="001203C2">
        <w:rPr>
          <w:color w:val="FF0000"/>
          <w:lang w:val="ro-MD"/>
        </w:rPr>
        <w:t>Pretura sectorului Rîșcani</w:t>
      </w:r>
      <w:r w:rsidR="008C0BEC">
        <w:rPr>
          <w:color w:val="FF0000"/>
          <w:lang w:val="ro-MD"/>
        </w:rPr>
        <w:t>, mun. Chișinău, str. Kiev, 3</w:t>
      </w:r>
    </w:p>
    <w:p w14:paraId="3255B1A8" w14:textId="77777777" w:rsidR="00E71F7B" w:rsidRPr="00762A3C" w:rsidRDefault="0003591A" w:rsidP="009E2657">
      <w:pPr>
        <w:tabs>
          <w:tab w:val="left" w:pos="567"/>
        </w:tabs>
        <w:jc w:val="center"/>
        <w:rPr>
          <w:i/>
          <w:color w:val="FF0000"/>
          <w:lang w:val="ro-MD"/>
        </w:rPr>
      </w:pPr>
      <w:r w:rsidRPr="00762A3C">
        <w:rPr>
          <w:i/>
          <w:color w:val="FF0000"/>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1115377C" w14:textId="660DB2BA" w:rsidR="008C0BEC" w:rsidRDefault="0003591A" w:rsidP="009E2657">
      <w:pPr>
        <w:tabs>
          <w:tab w:val="left" w:pos="567"/>
        </w:tabs>
        <w:jc w:val="both"/>
        <w:rPr>
          <w:lang w:val="ro-MD"/>
        </w:rPr>
      </w:pPr>
      <w:r w:rsidRPr="00FF430B">
        <w:rPr>
          <w:lang w:val="ro-MD"/>
        </w:rPr>
        <w:t>    </w:t>
      </w:r>
    </w:p>
    <w:p w14:paraId="3554AA28" w14:textId="77777777" w:rsidR="008C0BEC" w:rsidRDefault="008C0BEC" w:rsidP="009E2657">
      <w:pPr>
        <w:tabs>
          <w:tab w:val="left" w:pos="567"/>
        </w:tabs>
        <w:jc w:val="both"/>
        <w:rPr>
          <w:lang w:val="ro-MD"/>
        </w:rPr>
      </w:pPr>
    </w:p>
    <w:tbl>
      <w:tblPr>
        <w:tblW w:w="9639" w:type="dxa"/>
        <w:tblInd w:w="134" w:type="dxa"/>
        <w:tblLayout w:type="fixed"/>
        <w:tblLook w:val="0000" w:firstRow="0" w:lastRow="0" w:firstColumn="0" w:lastColumn="0" w:noHBand="0" w:noVBand="0"/>
      </w:tblPr>
      <w:tblGrid>
        <w:gridCol w:w="709"/>
        <w:gridCol w:w="1418"/>
        <w:gridCol w:w="3544"/>
        <w:gridCol w:w="1984"/>
        <w:gridCol w:w="1984"/>
      </w:tblGrid>
      <w:tr w:rsidR="00BF7ECF" w:rsidRPr="008C0BEC" w14:paraId="44BD0E97" w14:textId="77777777" w:rsidTr="00BF7ECF">
        <w:trPr>
          <w:cantSplit/>
          <w:trHeight w:val="230"/>
        </w:trPr>
        <w:tc>
          <w:tcPr>
            <w:tcW w:w="709" w:type="dxa"/>
            <w:vMerge w:val="restart"/>
            <w:tcBorders>
              <w:top w:val="single" w:sz="6" w:space="0" w:color="auto"/>
              <w:left w:val="single" w:sz="6" w:space="0" w:color="auto"/>
              <w:bottom w:val="nil"/>
              <w:right w:val="nil"/>
            </w:tcBorders>
            <w:shd w:val="pct5" w:color="auto" w:fill="auto"/>
            <w:vAlign w:val="center"/>
          </w:tcPr>
          <w:p w14:paraId="298F536D" w14:textId="77777777" w:rsidR="00BF7ECF" w:rsidRPr="008C0BEC" w:rsidRDefault="00BF7ECF" w:rsidP="0041653E">
            <w:pPr>
              <w:ind w:right="-108"/>
              <w:jc w:val="center"/>
              <w:rPr>
                <w:rFonts w:eastAsia="MS Mincho"/>
                <w:sz w:val="20"/>
                <w:szCs w:val="20"/>
                <w:lang w:val="en-US" w:eastAsia="ja-JP"/>
              </w:rPr>
            </w:pPr>
            <w:r w:rsidRPr="008C0BEC">
              <w:rPr>
                <w:rFonts w:eastAsia="MS Mincho"/>
                <w:sz w:val="20"/>
                <w:szCs w:val="20"/>
                <w:lang w:eastAsia="ja-JP"/>
              </w:rPr>
              <w:t>№</w:t>
            </w:r>
          </w:p>
          <w:p w14:paraId="7A804A25" w14:textId="77777777" w:rsidR="00BF7ECF" w:rsidRPr="008C0BEC" w:rsidRDefault="00BF7ECF" w:rsidP="0041653E">
            <w:pPr>
              <w:ind w:right="-108"/>
              <w:jc w:val="center"/>
              <w:rPr>
                <w:rFonts w:eastAsia="MS Mincho"/>
                <w:sz w:val="20"/>
                <w:szCs w:val="20"/>
                <w:lang w:eastAsia="ja-JP"/>
              </w:rPr>
            </w:pPr>
            <w:r w:rsidRPr="008C0BEC">
              <w:rPr>
                <w:rFonts w:eastAsia="MS Mincho"/>
                <w:sz w:val="20"/>
                <w:szCs w:val="20"/>
                <w:lang w:val="en-US" w:eastAsia="ja-JP"/>
              </w:rPr>
              <w:t>crt</w:t>
            </w:r>
            <w:r w:rsidRPr="008C0BEC">
              <w:rPr>
                <w:rFonts w:eastAsia="MS Mincho"/>
                <w:sz w:val="20"/>
                <w:szCs w:val="20"/>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14:paraId="26A96D92" w14:textId="77777777" w:rsidR="00BF7ECF" w:rsidRPr="008C0BEC" w:rsidRDefault="00BF7ECF" w:rsidP="0041653E">
            <w:pPr>
              <w:ind w:left="-120" w:right="-108"/>
              <w:jc w:val="center"/>
              <w:rPr>
                <w:rFonts w:eastAsia="MS Mincho"/>
                <w:sz w:val="20"/>
                <w:szCs w:val="20"/>
                <w:lang w:val="en-US" w:eastAsia="ja-JP"/>
              </w:rPr>
            </w:pPr>
            <w:r w:rsidRPr="008C0BEC">
              <w:rPr>
                <w:rFonts w:eastAsia="MS Mincho"/>
                <w:sz w:val="20"/>
                <w:szCs w:val="20"/>
                <w:lang w:eastAsia="ja-JP"/>
              </w:rPr>
              <w:t>Simbol</w:t>
            </w:r>
            <w:r w:rsidRPr="008C0BEC">
              <w:rPr>
                <w:rFonts w:eastAsia="MS Mincho"/>
                <w:sz w:val="20"/>
                <w:szCs w:val="20"/>
                <w:lang w:val="en-US" w:eastAsia="ja-JP"/>
              </w:rPr>
              <w:t xml:space="preserve"> </w:t>
            </w:r>
            <w:r w:rsidRPr="008C0BEC">
              <w:rPr>
                <w:rFonts w:eastAsia="MS Mincho"/>
                <w:sz w:val="20"/>
                <w:szCs w:val="20"/>
                <w:lang w:eastAsia="ja-JP"/>
              </w:rPr>
              <w:t>norme</w:t>
            </w:r>
            <w:r w:rsidRPr="008C0BEC">
              <w:rPr>
                <w:rFonts w:eastAsia="MS Mincho"/>
                <w:sz w:val="20"/>
                <w:szCs w:val="20"/>
                <w:lang w:val="en-US" w:eastAsia="ja-JP"/>
              </w:rPr>
              <w:t xml:space="preserve"> </w:t>
            </w:r>
            <w:r w:rsidRPr="008C0BEC">
              <w:rPr>
                <w:rFonts w:eastAsia="MS Mincho"/>
                <w:sz w:val="20"/>
                <w:szCs w:val="20"/>
                <w:lang w:eastAsia="ja-JP"/>
              </w:rPr>
              <w:t xml:space="preserve">şi Cod </w:t>
            </w:r>
            <w:r w:rsidRPr="008C0BEC">
              <w:rPr>
                <w:rFonts w:eastAsia="MS Mincho"/>
                <w:sz w:val="20"/>
                <w:szCs w:val="20"/>
                <w:lang w:val="en-US" w:eastAsia="ja-JP"/>
              </w:rPr>
              <w:t xml:space="preserve"> </w:t>
            </w:r>
            <w:r w:rsidRPr="008C0BEC">
              <w:rPr>
                <w:rFonts w:eastAsia="MS Mincho"/>
                <w:sz w:val="20"/>
                <w:szCs w:val="20"/>
                <w:lang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14:paraId="4CDD44E4" w14:textId="77777777" w:rsidR="00BF7ECF" w:rsidRPr="008C0BEC" w:rsidRDefault="00BF7ECF" w:rsidP="0041653E">
            <w:pPr>
              <w:jc w:val="center"/>
              <w:rPr>
                <w:rFonts w:eastAsia="MS Mincho"/>
                <w:sz w:val="20"/>
                <w:szCs w:val="20"/>
                <w:lang w:val="en-US" w:eastAsia="ja-JP"/>
              </w:rPr>
            </w:pPr>
            <w:r w:rsidRPr="008C0BEC">
              <w:rPr>
                <w:rFonts w:eastAsia="MS Mincho"/>
                <w:sz w:val="20"/>
                <w:szCs w:val="20"/>
                <w:lang w:eastAsia="ja-JP"/>
              </w:rPr>
              <w:t>Denumire lucrări, cheltuieli  şi resurse</w:t>
            </w:r>
          </w:p>
        </w:tc>
        <w:tc>
          <w:tcPr>
            <w:tcW w:w="1984" w:type="dxa"/>
            <w:vMerge w:val="restart"/>
            <w:tcBorders>
              <w:top w:val="single" w:sz="6" w:space="0" w:color="auto"/>
              <w:left w:val="single" w:sz="6" w:space="0" w:color="auto"/>
              <w:bottom w:val="nil"/>
              <w:right w:val="nil"/>
            </w:tcBorders>
            <w:shd w:val="pct5" w:color="auto" w:fill="auto"/>
            <w:vAlign w:val="center"/>
          </w:tcPr>
          <w:p w14:paraId="5FA8CA46" w14:textId="77777777" w:rsidR="00BF7ECF" w:rsidRPr="008C0BEC" w:rsidRDefault="00BF7ECF" w:rsidP="0041653E">
            <w:pPr>
              <w:ind w:left="-108" w:right="-108"/>
              <w:jc w:val="center"/>
              <w:rPr>
                <w:rFonts w:eastAsia="MS Mincho"/>
                <w:sz w:val="20"/>
                <w:szCs w:val="20"/>
                <w:lang w:eastAsia="ja-JP"/>
              </w:rPr>
            </w:pPr>
            <w:r w:rsidRPr="008C0BEC">
              <w:rPr>
                <w:rFonts w:eastAsia="MS Mincho"/>
                <w:sz w:val="20"/>
                <w:szCs w:val="20"/>
                <w:lang w:eastAsia="ja-JP"/>
              </w:rPr>
              <w:t>U.M.</w:t>
            </w:r>
          </w:p>
        </w:tc>
        <w:tc>
          <w:tcPr>
            <w:tcW w:w="1984" w:type="dxa"/>
            <w:vMerge w:val="restart"/>
            <w:tcBorders>
              <w:top w:val="single" w:sz="6" w:space="0" w:color="auto"/>
              <w:left w:val="single" w:sz="6" w:space="0" w:color="auto"/>
              <w:bottom w:val="nil"/>
              <w:right w:val="nil"/>
            </w:tcBorders>
            <w:shd w:val="pct5" w:color="auto" w:fill="auto"/>
            <w:vAlign w:val="center"/>
          </w:tcPr>
          <w:p w14:paraId="6964CB66" w14:textId="77777777" w:rsidR="00BF7ECF" w:rsidRPr="008C0BEC" w:rsidRDefault="00BF7ECF" w:rsidP="0041653E">
            <w:pPr>
              <w:ind w:left="-108" w:right="-108"/>
              <w:jc w:val="center"/>
              <w:rPr>
                <w:rFonts w:eastAsia="MS Mincho"/>
                <w:sz w:val="20"/>
                <w:szCs w:val="20"/>
                <w:lang w:val="en-US" w:eastAsia="ja-JP"/>
              </w:rPr>
            </w:pPr>
            <w:r w:rsidRPr="008C0BEC">
              <w:rPr>
                <w:rFonts w:eastAsia="MS Mincho"/>
                <w:sz w:val="20"/>
                <w:szCs w:val="20"/>
                <w:lang w:eastAsia="ja-JP"/>
              </w:rPr>
              <w:t>Consum de resurse pe unitate de măsură</w:t>
            </w:r>
          </w:p>
        </w:tc>
      </w:tr>
      <w:tr w:rsidR="00BF7ECF" w:rsidRPr="008C0BEC" w14:paraId="26F382EB" w14:textId="77777777" w:rsidTr="00BF7ECF">
        <w:trPr>
          <w:cantSplit/>
          <w:trHeight w:val="230"/>
        </w:trPr>
        <w:tc>
          <w:tcPr>
            <w:tcW w:w="709" w:type="dxa"/>
            <w:vMerge/>
            <w:tcBorders>
              <w:top w:val="nil"/>
              <w:left w:val="single" w:sz="6" w:space="0" w:color="auto"/>
              <w:bottom w:val="single" w:sz="6" w:space="0" w:color="auto"/>
              <w:right w:val="single" w:sz="6" w:space="0" w:color="auto"/>
            </w:tcBorders>
            <w:shd w:val="pct5" w:color="auto" w:fill="auto"/>
            <w:vAlign w:val="center"/>
          </w:tcPr>
          <w:p w14:paraId="23E59305" w14:textId="77777777" w:rsidR="00BF7ECF" w:rsidRPr="008C0BEC" w:rsidRDefault="00BF7ECF" w:rsidP="0041653E">
            <w:pPr>
              <w:jc w:val="center"/>
              <w:rPr>
                <w:rFonts w:eastAsia="MS Mincho"/>
                <w:sz w:val="20"/>
                <w:szCs w:val="20"/>
                <w:lang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3945EA54" w14:textId="77777777" w:rsidR="00BF7ECF" w:rsidRPr="008C0BEC" w:rsidRDefault="00BF7ECF" w:rsidP="0041653E">
            <w:pPr>
              <w:jc w:val="center"/>
              <w:rPr>
                <w:rFonts w:eastAsia="MS Mincho"/>
                <w:sz w:val="20"/>
                <w:szCs w:val="20"/>
                <w:lang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14:paraId="4A3B653E" w14:textId="77777777" w:rsidR="00BF7ECF" w:rsidRPr="008C0BEC" w:rsidRDefault="00BF7ECF" w:rsidP="0041653E">
            <w:pPr>
              <w:jc w:val="center"/>
              <w:rPr>
                <w:rFonts w:eastAsia="MS Mincho"/>
                <w:sz w:val="20"/>
                <w:szCs w:val="20"/>
                <w:lang w:eastAsia="ja-JP"/>
              </w:rPr>
            </w:pPr>
          </w:p>
        </w:tc>
        <w:tc>
          <w:tcPr>
            <w:tcW w:w="1984" w:type="dxa"/>
            <w:vMerge/>
            <w:tcBorders>
              <w:top w:val="nil"/>
              <w:left w:val="single" w:sz="6" w:space="0" w:color="auto"/>
              <w:bottom w:val="single" w:sz="6" w:space="0" w:color="auto"/>
              <w:right w:val="single" w:sz="6" w:space="0" w:color="auto"/>
            </w:tcBorders>
            <w:shd w:val="pct5" w:color="auto" w:fill="auto"/>
            <w:vAlign w:val="center"/>
          </w:tcPr>
          <w:p w14:paraId="63A7D55C" w14:textId="77777777" w:rsidR="00BF7ECF" w:rsidRPr="008C0BEC" w:rsidRDefault="00BF7ECF" w:rsidP="0041653E">
            <w:pPr>
              <w:jc w:val="center"/>
              <w:rPr>
                <w:rFonts w:eastAsia="MS Mincho"/>
                <w:sz w:val="20"/>
                <w:szCs w:val="20"/>
                <w:lang w:eastAsia="ja-JP"/>
              </w:rPr>
            </w:pPr>
          </w:p>
        </w:tc>
        <w:tc>
          <w:tcPr>
            <w:tcW w:w="1984" w:type="dxa"/>
            <w:vMerge/>
            <w:tcBorders>
              <w:top w:val="nil"/>
              <w:left w:val="single" w:sz="6" w:space="0" w:color="auto"/>
              <w:bottom w:val="single" w:sz="6" w:space="0" w:color="auto"/>
              <w:right w:val="single" w:sz="6" w:space="0" w:color="auto"/>
            </w:tcBorders>
            <w:shd w:val="pct5" w:color="auto" w:fill="auto"/>
            <w:vAlign w:val="center"/>
          </w:tcPr>
          <w:p w14:paraId="38B12275" w14:textId="77777777" w:rsidR="00BF7ECF" w:rsidRPr="008C0BEC" w:rsidRDefault="00BF7ECF" w:rsidP="0041653E">
            <w:pPr>
              <w:jc w:val="center"/>
              <w:rPr>
                <w:rFonts w:eastAsia="MS Mincho"/>
                <w:sz w:val="20"/>
                <w:szCs w:val="20"/>
                <w:lang w:eastAsia="ja-JP"/>
              </w:rPr>
            </w:pPr>
          </w:p>
        </w:tc>
      </w:tr>
    </w:tbl>
    <w:p w14:paraId="66F23362" w14:textId="77777777" w:rsidR="008C0BEC" w:rsidRPr="00B42AF5" w:rsidRDefault="008C0BEC" w:rsidP="008C0BEC">
      <w:pPr>
        <w:rPr>
          <w:rFonts w:eastAsia="MS Mincho"/>
          <w:sz w:val="2"/>
          <w:szCs w:val="2"/>
          <w:lang w:val="en-US" w:eastAsia="ja-JP"/>
        </w:rPr>
      </w:pPr>
    </w:p>
    <w:tbl>
      <w:tblPr>
        <w:tblW w:w="9639" w:type="dxa"/>
        <w:tblInd w:w="134" w:type="dxa"/>
        <w:tblLayout w:type="fixed"/>
        <w:tblLook w:val="0000" w:firstRow="0" w:lastRow="0" w:firstColumn="0" w:lastColumn="0" w:noHBand="0" w:noVBand="0"/>
      </w:tblPr>
      <w:tblGrid>
        <w:gridCol w:w="709"/>
        <w:gridCol w:w="1418"/>
        <w:gridCol w:w="3544"/>
        <w:gridCol w:w="1984"/>
        <w:gridCol w:w="1984"/>
      </w:tblGrid>
      <w:tr w:rsidR="00BF7ECF" w:rsidRPr="00B42AF5" w14:paraId="3EF1BA58" w14:textId="77777777" w:rsidTr="00BF7ECF">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4AA1169" w14:textId="77777777" w:rsidR="00BF7ECF" w:rsidRPr="00B42AF5" w:rsidRDefault="00BF7ECF" w:rsidP="0041653E">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14:paraId="3B6AEF0B" w14:textId="77777777" w:rsidR="00BF7ECF" w:rsidRPr="00B42AF5" w:rsidRDefault="00BF7ECF" w:rsidP="0041653E">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14:paraId="10614341" w14:textId="77777777" w:rsidR="00BF7ECF" w:rsidRPr="00B42AF5" w:rsidRDefault="00BF7ECF" w:rsidP="0041653E">
            <w:pPr>
              <w:jc w:val="center"/>
              <w:rPr>
                <w:rFonts w:eastAsia="MS Mincho"/>
                <w:sz w:val="16"/>
                <w:szCs w:val="16"/>
                <w:lang w:eastAsia="ja-JP"/>
              </w:rPr>
            </w:pPr>
            <w:r w:rsidRPr="00B42AF5">
              <w:rPr>
                <w:rFonts w:eastAsia="MS Mincho"/>
                <w:sz w:val="16"/>
                <w:szCs w:val="16"/>
                <w:lang w:eastAsia="ja-JP"/>
              </w:rPr>
              <w:t>3</w:t>
            </w:r>
          </w:p>
        </w:tc>
        <w:tc>
          <w:tcPr>
            <w:tcW w:w="1984" w:type="dxa"/>
            <w:tcBorders>
              <w:top w:val="single" w:sz="6" w:space="0" w:color="auto"/>
              <w:left w:val="single" w:sz="6" w:space="0" w:color="auto"/>
              <w:bottom w:val="double" w:sz="6" w:space="0" w:color="auto"/>
              <w:right w:val="nil"/>
            </w:tcBorders>
            <w:shd w:val="pct5" w:color="auto" w:fill="auto"/>
          </w:tcPr>
          <w:p w14:paraId="7E5DC84F" w14:textId="77777777" w:rsidR="00BF7ECF" w:rsidRPr="00B42AF5" w:rsidRDefault="00BF7ECF" w:rsidP="0041653E">
            <w:pPr>
              <w:ind w:left="-108" w:right="-108"/>
              <w:jc w:val="center"/>
              <w:rPr>
                <w:rFonts w:eastAsia="MS Mincho"/>
                <w:sz w:val="16"/>
                <w:szCs w:val="16"/>
                <w:lang w:eastAsia="ja-JP"/>
              </w:rPr>
            </w:pPr>
            <w:r w:rsidRPr="00B42AF5">
              <w:rPr>
                <w:rFonts w:eastAsia="MS Mincho"/>
                <w:sz w:val="16"/>
                <w:szCs w:val="16"/>
                <w:lang w:eastAsia="ja-JP"/>
              </w:rPr>
              <w:t>4</w:t>
            </w:r>
          </w:p>
        </w:tc>
        <w:tc>
          <w:tcPr>
            <w:tcW w:w="1984" w:type="dxa"/>
            <w:tcBorders>
              <w:top w:val="single" w:sz="6" w:space="0" w:color="auto"/>
              <w:left w:val="single" w:sz="6" w:space="0" w:color="auto"/>
              <w:bottom w:val="double" w:sz="6" w:space="0" w:color="auto"/>
              <w:right w:val="nil"/>
            </w:tcBorders>
            <w:shd w:val="pct5" w:color="auto" w:fill="auto"/>
          </w:tcPr>
          <w:p w14:paraId="6EDA8BA3" w14:textId="77777777" w:rsidR="00BF7ECF" w:rsidRPr="00B42AF5" w:rsidRDefault="00BF7ECF" w:rsidP="0041653E">
            <w:pPr>
              <w:ind w:left="-108" w:right="-108"/>
              <w:jc w:val="center"/>
              <w:rPr>
                <w:rFonts w:eastAsia="MS Mincho"/>
                <w:sz w:val="16"/>
                <w:szCs w:val="16"/>
                <w:lang w:eastAsia="ja-JP"/>
              </w:rPr>
            </w:pPr>
            <w:r w:rsidRPr="00B42AF5">
              <w:rPr>
                <w:rFonts w:eastAsia="MS Mincho"/>
                <w:sz w:val="16"/>
                <w:szCs w:val="16"/>
                <w:lang w:eastAsia="ja-JP"/>
              </w:rPr>
              <w:t>5</w:t>
            </w:r>
          </w:p>
        </w:tc>
      </w:tr>
      <w:tr w:rsidR="00BF7ECF" w:rsidRPr="00B42AF5" w14:paraId="05318BDA"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86991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w:t>
            </w:r>
          </w:p>
        </w:tc>
        <w:tc>
          <w:tcPr>
            <w:tcW w:w="1418" w:type="dxa"/>
            <w:tcBorders>
              <w:top w:val="single" w:sz="4" w:space="0" w:color="auto"/>
              <w:bottom w:val="single" w:sz="4" w:space="0" w:color="auto"/>
            </w:tcBorders>
          </w:tcPr>
          <w:p w14:paraId="78ACAA86"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DI106</w:t>
            </w:r>
          </w:p>
          <w:p w14:paraId="1316D157"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6D69B76A"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Curatirea mecanica a partii carosabile de praf si murdarie</w:t>
            </w:r>
          </w:p>
          <w:p w14:paraId="0BAE6249"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3BFD38E7"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100m2</w:t>
            </w:r>
          </w:p>
        </w:tc>
        <w:tc>
          <w:tcPr>
            <w:tcW w:w="1984" w:type="dxa"/>
            <w:tcBorders>
              <w:top w:val="single" w:sz="4" w:space="0" w:color="auto"/>
              <w:bottom w:val="single" w:sz="4" w:space="0" w:color="auto"/>
            </w:tcBorders>
            <w:vAlign w:val="center"/>
          </w:tcPr>
          <w:p w14:paraId="7C7CBA19" w14:textId="77777777" w:rsidR="00BF7ECF" w:rsidRPr="008C0BEC" w:rsidRDefault="00BF7ECF" w:rsidP="0041653E">
            <w:pPr>
              <w:jc w:val="center"/>
              <w:rPr>
                <w:rFonts w:eastAsia="MS Mincho"/>
                <w:sz w:val="20"/>
                <w:szCs w:val="20"/>
                <w:lang w:eastAsia="ja-JP"/>
              </w:rPr>
            </w:pPr>
          </w:p>
        </w:tc>
      </w:tr>
      <w:tr w:rsidR="00BF7ECF" w:rsidRPr="00B42AF5" w14:paraId="02D30922"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EDD12"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1303E23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3410540005603</w:t>
            </w:r>
          </w:p>
        </w:tc>
        <w:tc>
          <w:tcPr>
            <w:tcW w:w="3544" w:type="dxa"/>
            <w:tcBorders>
              <w:top w:val="single" w:sz="4" w:space="0" w:color="auto"/>
              <w:bottom w:val="single" w:sz="4" w:space="0" w:color="auto"/>
            </w:tcBorders>
          </w:tcPr>
          <w:p w14:paraId="170945CC"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Autocisterna 5-8 t cu dispozitive de stropire</w:t>
            </w:r>
          </w:p>
        </w:tc>
        <w:tc>
          <w:tcPr>
            <w:tcW w:w="1984" w:type="dxa"/>
            <w:tcBorders>
              <w:top w:val="single" w:sz="4" w:space="0" w:color="auto"/>
              <w:bottom w:val="single" w:sz="4" w:space="0" w:color="auto"/>
            </w:tcBorders>
          </w:tcPr>
          <w:p w14:paraId="59C76E5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52E0C12B"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0,0250</w:t>
            </w:r>
          </w:p>
        </w:tc>
      </w:tr>
      <w:tr w:rsidR="00BF7ECF" w:rsidRPr="00B42AF5" w14:paraId="4C674236"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75121F36"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53444DDC"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7E6BC969"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081AAED8"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02B244F4" w14:textId="77777777" w:rsidR="00BF7ECF" w:rsidRPr="008C0BEC" w:rsidRDefault="00BF7ECF" w:rsidP="0041653E">
            <w:pPr>
              <w:rPr>
                <w:rFonts w:eastAsia="MS Mincho"/>
                <w:sz w:val="20"/>
                <w:szCs w:val="20"/>
                <w:lang w:eastAsia="ja-JP"/>
              </w:rPr>
            </w:pPr>
          </w:p>
        </w:tc>
      </w:tr>
      <w:tr w:rsidR="00BF7ECF" w:rsidRPr="00B42AF5" w14:paraId="001275AA"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3DEC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w:t>
            </w:r>
          </w:p>
        </w:tc>
        <w:tc>
          <w:tcPr>
            <w:tcW w:w="1418" w:type="dxa"/>
            <w:tcBorders>
              <w:top w:val="single" w:sz="4" w:space="0" w:color="auto"/>
              <w:bottom w:val="single" w:sz="4" w:space="0" w:color="auto"/>
            </w:tcBorders>
          </w:tcPr>
          <w:p w14:paraId="0266EF09"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TsH92A</w:t>
            </w:r>
          </w:p>
          <w:p w14:paraId="41ECE537"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38224A9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Curatirea manuala cu Incarcarea </w:t>
            </w:r>
          </w:p>
          <w:p w14:paraId="169585D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in auto praf si murdarie</w:t>
            </w:r>
          </w:p>
          <w:p w14:paraId="013D296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226B3901"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vAlign w:val="center"/>
          </w:tcPr>
          <w:p w14:paraId="06769F41" w14:textId="77777777" w:rsidR="00BF7ECF" w:rsidRPr="008C0BEC" w:rsidRDefault="00BF7ECF" w:rsidP="0041653E">
            <w:pPr>
              <w:jc w:val="center"/>
              <w:rPr>
                <w:rFonts w:eastAsia="MS Mincho"/>
                <w:sz w:val="20"/>
                <w:szCs w:val="20"/>
                <w:lang w:eastAsia="ja-JP"/>
              </w:rPr>
            </w:pPr>
          </w:p>
        </w:tc>
      </w:tr>
      <w:tr w:rsidR="00BF7ECF" w:rsidRPr="00B42AF5" w14:paraId="7B6E103E"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8BB6B"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1E7AEEB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9310060019900</w:t>
            </w:r>
          </w:p>
        </w:tc>
        <w:tc>
          <w:tcPr>
            <w:tcW w:w="3544" w:type="dxa"/>
            <w:tcBorders>
              <w:top w:val="single" w:sz="4" w:space="0" w:color="auto"/>
              <w:bottom w:val="single" w:sz="4" w:space="0" w:color="auto"/>
            </w:tcBorders>
          </w:tcPr>
          <w:p w14:paraId="6D24806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Muncitor necalificat</w:t>
            </w:r>
          </w:p>
        </w:tc>
        <w:tc>
          <w:tcPr>
            <w:tcW w:w="1984" w:type="dxa"/>
            <w:tcBorders>
              <w:top w:val="single" w:sz="4" w:space="0" w:color="auto"/>
              <w:bottom w:val="single" w:sz="4" w:space="0" w:color="auto"/>
            </w:tcBorders>
          </w:tcPr>
          <w:p w14:paraId="2C5DCEE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25D80AE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1,3600</w:t>
            </w:r>
          </w:p>
        </w:tc>
      </w:tr>
      <w:tr w:rsidR="00BF7ECF" w:rsidRPr="00B42AF5" w14:paraId="0B47F8FA"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8721F4C"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5D277B5A"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4EB4163E"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6DC62D9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66D0480E" w14:textId="77777777" w:rsidR="00BF7ECF" w:rsidRPr="008C0BEC" w:rsidRDefault="00BF7ECF" w:rsidP="0041653E">
            <w:pPr>
              <w:rPr>
                <w:rFonts w:eastAsia="MS Mincho"/>
                <w:sz w:val="20"/>
                <w:szCs w:val="20"/>
                <w:lang w:eastAsia="ja-JP"/>
              </w:rPr>
            </w:pPr>
          </w:p>
        </w:tc>
      </w:tr>
      <w:tr w:rsidR="00BF7ECF" w:rsidRPr="00B42AF5" w14:paraId="478618AB"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7451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3</w:t>
            </w:r>
          </w:p>
        </w:tc>
        <w:tc>
          <w:tcPr>
            <w:tcW w:w="1418" w:type="dxa"/>
            <w:tcBorders>
              <w:top w:val="single" w:sz="4" w:space="0" w:color="auto"/>
              <w:bottom w:val="single" w:sz="4" w:space="0" w:color="auto"/>
            </w:tcBorders>
          </w:tcPr>
          <w:p w14:paraId="74918A7E"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TsI51A10</w:t>
            </w:r>
          </w:p>
          <w:p w14:paraId="0E7B0481"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20687EB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Transportarea noroiului cu autobasculanta de 10 t la distanta de 10 km</w:t>
            </w:r>
          </w:p>
          <w:p w14:paraId="63D2E323"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2C60A4AF"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vAlign w:val="center"/>
          </w:tcPr>
          <w:p w14:paraId="129AA7CA" w14:textId="77777777" w:rsidR="00BF7ECF" w:rsidRPr="008C0BEC" w:rsidRDefault="00BF7ECF" w:rsidP="0041653E">
            <w:pPr>
              <w:jc w:val="center"/>
              <w:rPr>
                <w:rFonts w:eastAsia="MS Mincho"/>
                <w:sz w:val="20"/>
                <w:szCs w:val="20"/>
                <w:lang w:eastAsia="ja-JP"/>
              </w:rPr>
            </w:pPr>
          </w:p>
        </w:tc>
      </w:tr>
      <w:tr w:rsidR="00BF7ECF" w:rsidRPr="00B42AF5" w14:paraId="4B1F61BA"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6D425E"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4097FFB8"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3410540000007</w:t>
            </w:r>
          </w:p>
        </w:tc>
        <w:tc>
          <w:tcPr>
            <w:tcW w:w="3544" w:type="dxa"/>
            <w:tcBorders>
              <w:top w:val="single" w:sz="4" w:space="0" w:color="auto"/>
              <w:bottom w:val="single" w:sz="4" w:space="0" w:color="auto"/>
            </w:tcBorders>
          </w:tcPr>
          <w:p w14:paraId="2239FB28"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Autobasculanta-10t</w:t>
            </w:r>
          </w:p>
        </w:tc>
        <w:tc>
          <w:tcPr>
            <w:tcW w:w="1984" w:type="dxa"/>
            <w:tcBorders>
              <w:top w:val="single" w:sz="4" w:space="0" w:color="auto"/>
              <w:bottom w:val="single" w:sz="4" w:space="0" w:color="auto"/>
            </w:tcBorders>
          </w:tcPr>
          <w:p w14:paraId="2564E1A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2A32BA3C"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0,0571</w:t>
            </w:r>
          </w:p>
        </w:tc>
      </w:tr>
      <w:tr w:rsidR="00BF7ECF" w:rsidRPr="00B42AF5" w14:paraId="0F251090"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DF4F5E3"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0989CCBA"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067FA516"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69ECE23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3FAFD5D6" w14:textId="77777777" w:rsidR="00BF7ECF" w:rsidRPr="008C0BEC" w:rsidRDefault="00BF7ECF" w:rsidP="0041653E">
            <w:pPr>
              <w:rPr>
                <w:rFonts w:eastAsia="MS Mincho"/>
                <w:sz w:val="20"/>
                <w:szCs w:val="20"/>
                <w:lang w:eastAsia="ja-JP"/>
              </w:rPr>
            </w:pPr>
          </w:p>
        </w:tc>
      </w:tr>
      <w:tr w:rsidR="00BF7ECF" w:rsidRPr="00B42AF5" w14:paraId="4E99601A"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90BE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4</w:t>
            </w:r>
          </w:p>
        </w:tc>
        <w:tc>
          <w:tcPr>
            <w:tcW w:w="1418" w:type="dxa"/>
            <w:tcBorders>
              <w:top w:val="single" w:sz="4" w:space="0" w:color="auto"/>
              <w:bottom w:val="single" w:sz="4" w:space="0" w:color="auto"/>
            </w:tcBorders>
          </w:tcPr>
          <w:p w14:paraId="3C49669E"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DI141A</w:t>
            </w:r>
          </w:p>
          <w:p w14:paraId="66F297DC"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03B8B24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Curatirea gropilor din imbracaminti asfaltice bituminoase prin suflare cu compresor manual (Очистка ям в асфальтобетонном покрытии  ручным компрессором)</w:t>
            </w:r>
          </w:p>
          <w:p w14:paraId="5F9D3CF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w:t>
            </w:r>
          </w:p>
        </w:tc>
        <w:tc>
          <w:tcPr>
            <w:tcW w:w="1984" w:type="dxa"/>
            <w:tcBorders>
              <w:top w:val="single" w:sz="4" w:space="0" w:color="auto"/>
              <w:bottom w:val="single" w:sz="4" w:space="0" w:color="auto"/>
            </w:tcBorders>
            <w:vAlign w:val="center"/>
          </w:tcPr>
          <w:p w14:paraId="2E37C4E4"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m2</w:t>
            </w:r>
          </w:p>
        </w:tc>
        <w:tc>
          <w:tcPr>
            <w:tcW w:w="1984" w:type="dxa"/>
            <w:tcBorders>
              <w:top w:val="single" w:sz="4" w:space="0" w:color="auto"/>
              <w:bottom w:val="single" w:sz="4" w:space="0" w:color="auto"/>
            </w:tcBorders>
            <w:vAlign w:val="center"/>
          </w:tcPr>
          <w:p w14:paraId="2C89226A" w14:textId="77777777" w:rsidR="00BF7ECF" w:rsidRPr="008C0BEC" w:rsidRDefault="00BF7ECF" w:rsidP="0041653E">
            <w:pPr>
              <w:jc w:val="center"/>
              <w:rPr>
                <w:rFonts w:eastAsia="MS Mincho"/>
                <w:sz w:val="20"/>
                <w:szCs w:val="20"/>
                <w:lang w:eastAsia="ja-JP"/>
              </w:rPr>
            </w:pPr>
          </w:p>
        </w:tc>
      </w:tr>
      <w:tr w:rsidR="00BF7ECF" w:rsidRPr="00B42AF5" w14:paraId="51022F38"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089325"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7D01DA24"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9310060019930</w:t>
            </w:r>
          </w:p>
        </w:tc>
        <w:tc>
          <w:tcPr>
            <w:tcW w:w="3544" w:type="dxa"/>
            <w:tcBorders>
              <w:top w:val="single" w:sz="4" w:space="0" w:color="auto"/>
              <w:bottom w:val="single" w:sz="4" w:space="0" w:color="auto"/>
            </w:tcBorders>
          </w:tcPr>
          <w:p w14:paraId="4B1A7FE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Muncitor</w:t>
            </w:r>
          </w:p>
        </w:tc>
        <w:tc>
          <w:tcPr>
            <w:tcW w:w="1984" w:type="dxa"/>
            <w:tcBorders>
              <w:top w:val="single" w:sz="4" w:space="0" w:color="auto"/>
              <w:bottom w:val="single" w:sz="4" w:space="0" w:color="auto"/>
            </w:tcBorders>
          </w:tcPr>
          <w:p w14:paraId="52A99F4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504F4E63"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0,0500</w:t>
            </w:r>
          </w:p>
        </w:tc>
      </w:tr>
      <w:tr w:rsidR="00BF7ECF" w:rsidRPr="00B42AF5" w14:paraId="6EFA6938"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DA60FE"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63C7CE7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2875277410003</w:t>
            </w:r>
          </w:p>
        </w:tc>
        <w:tc>
          <w:tcPr>
            <w:tcW w:w="3544" w:type="dxa"/>
            <w:tcBorders>
              <w:top w:val="single" w:sz="4" w:space="0" w:color="auto"/>
              <w:bottom w:val="single" w:sz="4" w:space="0" w:color="auto"/>
            </w:tcBorders>
          </w:tcPr>
          <w:p w14:paraId="034844B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Compresor manual</w:t>
            </w:r>
          </w:p>
        </w:tc>
        <w:tc>
          <w:tcPr>
            <w:tcW w:w="1984" w:type="dxa"/>
            <w:tcBorders>
              <w:top w:val="single" w:sz="4" w:space="0" w:color="auto"/>
              <w:bottom w:val="single" w:sz="4" w:space="0" w:color="auto"/>
            </w:tcBorders>
          </w:tcPr>
          <w:p w14:paraId="0680A44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102C01E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0,0500</w:t>
            </w:r>
          </w:p>
        </w:tc>
      </w:tr>
      <w:tr w:rsidR="00BF7ECF" w:rsidRPr="00B42AF5" w14:paraId="1D0D8FCD"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7A36ACA"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734496BB"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29576B7C"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19C34F1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74BDCD11" w14:textId="77777777" w:rsidR="00BF7ECF" w:rsidRPr="008C0BEC" w:rsidRDefault="00BF7ECF" w:rsidP="0041653E">
            <w:pPr>
              <w:rPr>
                <w:rFonts w:eastAsia="MS Mincho"/>
                <w:sz w:val="20"/>
                <w:szCs w:val="20"/>
                <w:lang w:eastAsia="ja-JP"/>
              </w:rPr>
            </w:pPr>
          </w:p>
        </w:tc>
      </w:tr>
      <w:tr w:rsidR="00BF7ECF" w:rsidRPr="00B42AF5" w14:paraId="26A65431"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25C8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5</w:t>
            </w:r>
          </w:p>
        </w:tc>
        <w:tc>
          <w:tcPr>
            <w:tcW w:w="1418" w:type="dxa"/>
            <w:tcBorders>
              <w:top w:val="single" w:sz="4" w:space="0" w:color="auto"/>
              <w:bottom w:val="single" w:sz="4" w:space="0" w:color="auto"/>
            </w:tcBorders>
          </w:tcPr>
          <w:p w14:paraId="6EB56616"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DI158A</w:t>
            </w:r>
          </w:p>
          <w:p w14:paraId="401A442A"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4AB5E7E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Frezarea si plombarea gropilor la imbracamintea  degradata, cu suprafate pina la 1 m2: grosime 5 cm</w:t>
            </w:r>
          </w:p>
          <w:p w14:paraId="3F8F8C26"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01005CDC"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m2</w:t>
            </w:r>
          </w:p>
        </w:tc>
        <w:tc>
          <w:tcPr>
            <w:tcW w:w="1984" w:type="dxa"/>
            <w:tcBorders>
              <w:top w:val="single" w:sz="4" w:space="0" w:color="auto"/>
              <w:bottom w:val="single" w:sz="4" w:space="0" w:color="auto"/>
            </w:tcBorders>
            <w:vAlign w:val="center"/>
          </w:tcPr>
          <w:p w14:paraId="05F7093D" w14:textId="77777777" w:rsidR="00BF7ECF" w:rsidRPr="008C0BEC" w:rsidRDefault="00BF7ECF" w:rsidP="0041653E">
            <w:pPr>
              <w:jc w:val="center"/>
              <w:rPr>
                <w:rFonts w:eastAsia="MS Mincho"/>
                <w:sz w:val="20"/>
                <w:szCs w:val="20"/>
                <w:lang w:eastAsia="ja-JP"/>
              </w:rPr>
            </w:pPr>
          </w:p>
        </w:tc>
      </w:tr>
      <w:tr w:rsidR="00BF7ECF" w:rsidRPr="00B42AF5" w14:paraId="0E0BA117"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8ACA6"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400435C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7129040010110</w:t>
            </w:r>
          </w:p>
        </w:tc>
        <w:tc>
          <w:tcPr>
            <w:tcW w:w="3544" w:type="dxa"/>
            <w:tcBorders>
              <w:top w:val="single" w:sz="4" w:space="0" w:color="auto"/>
              <w:bottom w:val="single" w:sz="4" w:space="0" w:color="auto"/>
            </w:tcBorders>
          </w:tcPr>
          <w:p w14:paraId="7C8F9BC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Asfaltator</w:t>
            </w:r>
          </w:p>
        </w:tc>
        <w:tc>
          <w:tcPr>
            <w:tcW w:w="1984" w:type="dxa"/>
            <w:tcBorders>
              <w:top w:val="single" w:sz="4" w:space="0" w:color="auto"/>
              <w:bottom w:val="single" w:sz="4" w:space="0" w:color="auto"/>
            </w:tcBorders>
          </w:tcPr>
          <w:p w14:paraId="2C574F7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2C90A14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0,5830</w:t>
            </w:r>
          </w:p>
        </w:tc>
      </w:tr>
      <w:tr w:rsidR="00BF7ECF" w:rsidRPr="00B42AF5" w14:paraId="19A2A6E4"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FA8D3"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126C983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4100116202806</w:t>
            </w:r>
          </w:p>
        </w:tc>
        <w:tc>
          <w:tcPr>
            <w:tcW w:w="3544" w:type="dxa"/>
            <w:tcBorders>
              <w:top w:val="single" w:sz="4" w:space="0" w:color="auto"/>
              <w:bottom w:val="single" w:sz="4" w:space="0" w:color="auto"/>
            </w:tcBorders>
          </w:tcPr>
          <w:p w14:paraId="6B17FA8C"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Apa industriala in cisterne pt. lucrari drumuri-terasam.</w:t>
            </w:r>
          </w:p>
        </w:tc>
        <w:tc>
          <w:tcPr>
            <w:tcW w:w="1984" w:type="dxa"/>
            <w:tcBorders>
              <w:top w:val="single" w:sz="4" w:space="0" w:color="auto"/>
              <w:bottom w:val="single" w:sz="4" w:space="0" w:color="auto"/>
            </w:tcBorders>
          </w:tcPr>
          <w:p w14:paraId="11F3D02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m3</w:t>
            </w:r>
          </w:p>
        </w:tc>
        <w:tc>
          <w:tcPr>
            <w:tcW w:w="1984" w:type="dxa"/>
            <w:tcBorders>
              <w:top w:val="single" w:sz="4" w:space="0" w:color="auto"/>
              <w:bottom w:val="single" w:sz="4" w:space="0" w:color="auto"/>
            </w:tcBorders>
          </w:tcPr>
          <w:p w14:paraId="51848B2E"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0,0060</w:t>
            </w:r>
          </w:p>
        </w:tc>
      </w:tr>
      <w:tr w:rsidR="00BF7ECF" w:rsidRPr="00B42AF5" w14:paraId="0BBD5FE1"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943FC"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2E1D52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1422102205518</w:t>
            </w:r>
          </w:p>
        </w:tc>
        <w:tc>
          <w:tcPr>
            <w:tcW w:w="3544" w:type="dxa"/>
            <w:tcBorders>
              <w:top w:val="single" w:sz="4" w:space="0" w:color="auto"/>
              <w:bottom w:val="single" w:sz="4" w:space="0" w:color="auto"/>
            </w:tcBorders>
          </w:tcPr>
          <w:p w14:paraId="2CBAA19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Beton asfaltic preparat la cald cu granulatie fina</w:t>
            </w:r>
          </w:p>
          <w:p w14:paraId="0ED50934" w14:textId="77777777" w:rsidR="00BF7ECF" w:rsidRPr="008C0BEC" w:rsidRDefault="00BF7ECF" w:rsidP="0041653E">
            <w:pPr>
              <w:rPr>
                <w:rFonts w:eastAsia="MS Mincho"/>
                <w:sz w:val="20"/>
                <w:szCs w:val="20"/>
                <w:lang w:val="en-US" w:eastAsia="ja-JP"/>
              </w:rPr>
            </w:pPr>
          </w:p>
        </w:tc>
        <w:tc>
          <w:tcPr>
            <w:tcW w:w="1984" w:type="dxa"/>
            <w:tcBorders>
              <w:top w:val="single" w:sz="4" w:space="0" w:color="auto"/>
              <w:bottom w:val="single" w:sz="4" w:space="0" w:color="auto"/>
            </w:tcBorders>
          </w:tcPr>
          <w:p w14:paraId="1DCECBF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21744FF3"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0,1150</w:t>
            </w:r>
          </w:p>
        </w:tc>
      </w:tr>
      <w:tr w:rsidR="00BF7ECF" w:rsidRPr="00B42AF5" w14:paraId="298B1BFF"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3E944"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45E8CE3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23203226001101</w:t>
            </w:r>
          </w:p>
        </w:tc>
        <w:tc>
          <w:tcPr>
            <w:tcW w:w="3544" w:type="dxa"/>
            <w:tcBorders>
              <w:top w:val="single" w:sz="4" w:space="0" w:color="auto"/>
              <w:bottom w:val="single" w:sz="4" w:space="0" w:color="auto"/>
            </w:tcBorders>
          </w:tcPr>
          <w:p w14:paraId="0F3AE44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Bitum </w:t>
            </w:r>
          </w:p>
        </w:tc>
        <w:tc>
          <w:tcPr>
            <w:tcW w:w="1984" w:type="dxa"/>
            <w:tcBorders>
              <w:top w:val="single" w:sz="4" w:space="0" w:color="auto"/>
              <w:bottom w:val="single" w:sz="4" w:space="0" w:color="auto"/>
            </w:tcBorders>
          </w:tcPr>
          <w:p w14:paraId="61542D4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755A643E"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0,0006</w:t>
            </w:r>
          </w:p>
        </w:tc>
      </w:tr>
      <w:tr w:rsidR="00BF7ECF" w:rsidRPr="00B42AF5" w14:paraId="5BEDC6A6"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BDBE5B"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23C962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2940420007200</w:t>
            </w:r>
          </w:p>
        </w:tc>
        <w:tc>
          <w:tcPr>
            <w:tcW w:w="3544" w:type="dxa"/>
            <w:tcBorders>
              <w:top w:val="single" w:sz="4" w:space="0" w:color="auto"/>
              <w:bottom w:val="single" w:sz="4" w:space="0" w:color="auto"/>
            </w:tcBorders>
          </w:tcPr>
          <w:p w14:paraId="695941F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Freza cu latimea tamburului 1000 mm</w:t>
            </w:r>
          </w:p>
        </w:tc>
        <w:tc>
          <w:tcPr>
            <w:tcW w:w="1984" w:type="dxa"/>
            <w:tcBorders>
              <w:top w:val="single" w:sz="4" w:space="0" w:color="auto"/>
              <w:bottom w:val="single" w:sz="4" w:space="0" w:color="auto"/>
            </w:tcBorders>
          </w:tcPr>
          <w:p w14:paraId="20456F5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22CE1535"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0,0600</w:t>
            </w:r>
          </w:p>
        </w:tc>
      </w:tr>
      <w:tr w:rsidR="00BF7ECF" w:rsidRPr="00B42AF5" w14:paraId="2F2BA412"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AC3CB"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866156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2912340002517</w:t>
            </w:r>
          </w:p>
        </w:tc>
        <w:tc>
          <w:tcPr>
            <w:tcW w:w="3544" w:type="dxa"/>
            <w:tcBorders>
              <w:top w:val="single" w:sz="4" w:space="0" w:color="auto"/>
              <w:bottom w:val="single" w:sz="4" w:space="0" w:color="auto"/>
            </w:tcBorders>
          </w:tcPr>
          <w:p w14:paraId="4F4F8494"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Motocompresor 3 WF-3</w:t>
            </w:r>
          </w:p>
        </w:tc>
        <w:tc>
          <w:tcPr>
            <w:tcW w:w="1984" w:type="dxa"/>
            <w:tcBorders>
              <w:top w:val="single" w:sz="4" w:space="0" w:color="auto"/>
              <w:bottom w:val="single" w:sz="4" w:space="0" w:color="auto"/>
            </w:tcBorders>
          </w:tcPr>
          <w:p w14:paraId="389E072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2184E71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0,0500</w:t>
            </w:r>
          </w:p>
        </w:tc>
      </w:tr>
      <w:tr w:rsidR="00BF7ECF" w:rsidRPr="00B42AF5" w14:paraId="0DE9F321"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20E19"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59239A7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2952270004033</w:t>
            </w:r>
          </w:p>
        </w:tc>
        <w:tc>
          <w:tcPr>
            <w:tcW w:w="3544" w:type="dxa"/>
            <w:tcBorders>
              <w:top w:val="single" w:sz="4" w:space="0" w:color="auto"/>
              <w:bottom w:val="single" w:sz="4" w:space="0" w:color="auto"/>
            </w:tcBorders>
          </w:tcPr>
          <w:p w14:paraId="45E9A8B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Topitor de bitum</w:t>
            </w:r>
          </w:p>
        </w:tc>
        <w:tc>
          <w:tcPr>
            <w:tcW w:w="1984" w:type="dxa"/>
            <w:tcBorders>
              <w:top w:val="single" w:sz="4" w:space="0" w:color="auto"/>
              <w:bottom w:val="single" w:sz="4" w:space="0" w:color="auto"/>
            </w:tcBorders>
          </w:tcPr>
          <w:p w14:paraId="2FFA340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2CAA7EDB"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0,0080</w:t>
            </w:r>
          </w:p>
        </w:tc>
      </w:tr>
      <w:tr w:rsidR="00BF7ECF" w:rsidRPr="00B42AF5" w14:paraId="04C817D5"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0F2C2"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20DD80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2952500005008</w:t>
            </w:r>
          </w:p>
        </w:tc>
        <w:tc>
          <w:tcPr>
            <w:tcW w:w="3544" w:type="dxa"/>
            <w:tcBorders>
              <w:top w:val="single" w:sz="4" w:space="0" w:color="auto"/>
              <w:bottom w:val="single" w:sz="4" w:space="0" w:color="auto"/>
            </w:tcBorders>
          </w:tcPr>
          <w:p w14:paraId="6825D01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Tractor pina la 80 cp</w:t>
            </w:r>
          </w:p>
        </w:tc>
        <w:tc>
          <w:tcPr>
            <w:tcW w:w="1984" w:type="dxa"/>
            <w:tcBorders>
              <w:top w:val="single" w:sz="4" w:space="0" w:color="auto"/>
              <w:bottom w:val="single" w:sz="4" w:space="0" w:color="auto"/>
            </w:tcBorders>
          </w:tcPr>
          <w:p w14:paraId="0DAE22F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6C7FFED9"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0,0080</w:t>
            </w:r>
          </w:p>
        </w:tc>
      </w:tr>
      <w:tr w:rsidR="00BF7ECF" w:rsidRPr="00B42AF5" w14:paraId="06DAA8C2"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6FA75"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3D03173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2952240004127</w:t>
            </w:r>
          </w:p>
        </w:tc>
        <w:tc>
          <w:tcPr>
            <w:tcW w:w="3544" w:type="dxa"/>
            <w:tcBorders>
              <w:top w:val="single" w:sz="4" w:space="0" w:color="auto"/>
              <w:bottom w:val="single" w:sz="4" w:space="0" w:color="auto"/>
            </w:tcBorders>
          </w:tcPr>
          <w:p w14:paraId="3A9DB7F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Placa compactoare, vibro</w:t>
            </w:r>
          </w:p>
        </w:tc>
        <w:tc>
          <w:tcPr>
            <w:tcW w:w="1984" w:type="dxa"/>
            <w:tcBorders>
              <w:top w:val="single" w:sz="4" w:space="0" w:color="auto"/>
              <w:bottom w:val="single" w:sz="4" w:space="0" w:color="auto"/>
            </w:tcBorders>
          </w:tcPr>
          <w:p w14:paraId="4FA6B68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49B4227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0,0600</w:t>
            </w:r>
          </w:p>
        </w:tc>
      </w:tr>
      <w:tr w:rsidR="00BF7ECF" w:rsidRPr="00B42AF5" w14:paraId="3873DE6E"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88DD8A"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56A7C06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3410540005603</w:t>
            </w:r>
          </w:p>
        </w:tc>
        <w:tc>
          <w:tcPr>
            <w:tcW w:w="3544" w:type="dxa"/>
            <w:tcBorders>
              <w:top w:val="single" w:sz="4" w:space="0" w:color="auto"/>
              <w:bottom w:val="single" w:sz="4" w:space="0" w:color="auto"/>
            </w:tcBorders>
          </w:tcPr>
          <w:p w14:paraId="7C8D6EB5"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Autocisterna 5-8 t cu dispozitive de stropire</w:t>
            </w:r>
          </w:p>
        </w:tc>
        <w:tc>
          <w:tcPr>
            <w:tcW w:w="1984" w:type="dxa"/>
            <w:tcBorders>
              <w:top w:val="single" w:sz="4" w:space="0" w:color="auto"/>
              <w:bottom w:val="single" w:sz="4" w:space="0" w:color="auto"/>
            </w:tcBorders>
          </w:tcPr>
          <w:p w14:paraId="58DD0B8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33109BA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0,0050</w:t>
            </w:r>
          </w:p>
        </w:tc>
      </w:tr>
      <w:tr w:rsidR="00BF7ECF" w:rsidRPr="00B42AF5" w14:paraId="2EBC55CC"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028E0D3"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4B45E7B4"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53D6B131"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6E58859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550A7F39" w14:textId="77777777" w:rsidR="00BF7ECF" w:rsidRPr="008C0BEC" w:rsidRDefault="00BF7ECF" w:rsidP="0041653E">
            <w:pPr>
              <w:rPr>
                <w:rFonts w:eastAsia="MS Mincho"/>
                <w:sz w:val="20"/>
                <w:szCs w:val="20"/>
                <w:lang w:eastAsia="ja-JP"/>
              </w:rPr>
            </w:pPr>
          </w:p>
        </w:tc>
      </w:tr>
      <w:tr w:rsidR="00BF7ECF" w:rsidRPr="00B42AF5" w14:paraId="2EBFCF4C"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34415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6</w:t>
            </w:r>
          </w:p>
        </w:tc>
        <w:tc>
          <w:tcPr>
            <w:tcW w:w="1418" w:type="dxa"/>
            <w:tcBorders>
              <w:top w:val="single" w:sz="4" w:space="0" w:color="auto"/>
              <w:bottom w:val="single" w:sz="4" w:space="0" w:color="auto"/>
            </w:tcBorders>
          </w:tcPr>
          <w:p w14:paraId="11BB4BF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DI151A</w:t>
            </w:r>
          </w:p>
          <w:p w14:paraId="595F419D"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366504EB" w14:textId="77777777" w:rsidR="00BF7ECF" w:rsidRPr="008C0BEC" w:rsidRDefault="00BF7ECF" w:rsidP="0041653E">
            <w:pPr>
              <w:rPr>
                <w:rFonts w:eastAsia="MS Mincho"/>
                <w:sz w:val="20"/>
                <w:szCs w:val="20"/>
                <w:lang w:eastAsia="ja-JP"/>
              </w:rPr>
            </w:pPr>
            <w:r w:rsidRPr="008C0BEC">
              <w:rPr>
                <w:rFonts w:eastAsia="MS Mincho"/>
                <w:sz w:val="20"/>
                <w:szCs w:val="20"/>
                <w:lang w:val="en-US" w:eastAsia="ja-JP"/>
              </w:rPr>
              <w:t xml:space="preserve">Reparatia gropilor, peladelor la imbracaminti bituminoase cu  piatra sparta de granit cu instalatie de plombat P-310 M, h = 5 cm. </w:t>
            </w:r>
            <w:r w:rsidRPr="008C0BEC">
              <w:rPr>
                <w:rFonts w:eastAsia="MS Mincho"/>
                <w:sz w:val="20"/>
                <w:szCs w:val="20"/>
                <w:lang w:eastAsia="ja-JP"/>
              </w:rPr>
              <w:t>(Ремонт ям, выбоин в асфальтобетонном покрытии гранитным щебнем пломбировщиком Р - 310М, толщиной 5 см)</w:t>
            </w:r>
          </w:p>
          <w:p w14:paraId="5C7A7FE4" w14:textId="77777777" w:rsidR="00BF7ECF" w:rsidRPr="008C0BEC" w:rsidRDefault="00BF7ECF" w:rsidP="0041653E">
            <w:pPr>
              <w:rPr>
                <w:rFonts w:eastAsia="MS Mincho"/>
                <w:sz w:val="20"/>
                <w:szCs w:val="20"/>
                <w:lang w:val="ru-MD" w:eastAsia="ja-JP"/>
              </w:rPr>
            </w:pPr>
            <w:r w:rsidRPr="008C0BEC">
              <w:rPr>
                <w:rFonts w:eastAsia="MS Mincho"/>
                <w:sz w:val="20"/>
                <w:szCs w:val="20"/>
                <w:lang w:val="ru-MD" w:eastAsia="ja-JP"/>
              </w:rPr>
              <w:t xml:space="preserve"> </w:t>
            </w:r>
          </w:p>
        </w:tc>
        <w:tc>
          <w:tcPr>
            <w:tcW w:w="1984" w:type="dxa"/>
            <w:tcBorders>
              <w:top w:val="single" w:sz="4" w:space="0" w:color="auto"/>
              <w:bottom w:val="single" w:sz="4" w:space="0" w:color="auto"/>
            </w:tcBorders>
            <w:vAlign w:val="center"/>
          </w:tcPr>
          <w:p w14:paraId="62892378"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vAlign w:val="center"/>
          </w:tcPr>
          <w:p w14:paraId="4222A409" w14:textId="77777777" w:rsidR="00BF7ECF" w:rsidRPr="008C0BEC" w:rsidRDefault="00BF7ECF" w:rsidP="0041653E">
            <w:pPr>
              <w:jc w:val="center"/>
              <w:rPr>
                <w:rFonts w:eastAsia="MS Mincho"/>
                <w:sz w:val="20"/>
                <w:szCs w:val="20"/>
                <w:lang w:eastAsia="ja-JP"/>
              </w:rPr>
            </w:pPr>
          </w:p>
        </w:tc>
      </w:tr>
      <w:tr w:rsidR="00BF7ECF" w:rsidRPr="00B42AF5" w14:paraId="040541FE"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05FBE"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4AE5BA4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7129040010110</w:t>
            </w:r>
          </w:p>
        </w:tc>
        <w:tc>
          <w:tcPr>
            <w:tcW w:w="3544" w:type="dxa"/>
            <w:tcBorders>
              <w:top w:val="single" w:sz="4" w:space="0" w:color="auto"/>
              <w:bottom w:val="single" w:sz="4" w:space="0" w:color="auto"/>
            </w:tcBorders>
          </w:tcPr>
          <w:p w14:paraId="6A28808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Asfaltator</w:t>
            </w:r>
          </w:p>
        </w:tc>
        <w:tc>
          <w:tcPr>
            <w:tcW w:w="1984" w:type="dxa"/>
            <w:tcBorders>
              <w:top w:val="single" w:sz="4" w:space="0" w:color="auto"/>
              <w:bottom w:val="single" w:sz="4" w:space="0" w:color="auto"/>
            </w:tcBorders>
          </w:tcPr>
          <w:p w14:paraId="2ED868A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3F32C64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0,6400</w:t>
            </w:r>
          </w:p>
        </w:tc>
      </w:tr>
      <w:tr w:rsidR="00BF7ECF" w:rsidRPr="00B42AF5" w14:paraId="0DAB4B83"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C157D5"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C5366D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1411122201758</w:t>
            </w:r>
          </w:p>
        </w:tc>
        <w:tc>
          <w:tcPr>
            <w:tcW w:w="3544" w:type="dxa"/>
            <w:tcBorders>
              <w:top w:val="single" w:sz="4" w:space="0" w:color="auto"/>
              <w:bottom w:val="single" w:sz="4" w:space="0" w:color="auto"/>
            </w:tcBorders>
          </w:tcPr>
          <w:p w14:paraId="769C0AA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Piatra sparta de granit fr.5-10 /10-15 </w:t>
            </w:r>
          </w:p>
        </w:tc>
        <w:tc>
          <w:tcPr>
            <w:tcW w:w="1984" w:type="dxa"/>
            <w:tcBorders>
              <w:top w:val="single" w:sz="4" w:space="0" w:color="auto"/>
              <w:bottom w:val="single" w:sz="4" w:space="0" w:color="auto"/>
            </w:tcBorders>
          </w:tcPr>
          <w:p w14:paraId="5B50D738"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475D6E9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1,2600</w:t>
            </w:r>
          </w:p>
        </w:tc>
      </w:tr>
      <w:tr w:rsidR="00BF7ECF" w:rsidRPr="00B42AF5" w14:paraId="11C753EA"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CA2BF"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6B7C887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2413317000105</w:t>
            </w:r>
          </w:p>
        </w:tc>
        <w:tc>
          <w:tcPr>
            <w:tcW w:w="3544" w:type="dxa"/>
            <w:tcBorders>
              <w:top w:val="single" w:sz="4" w:space="0" w:color="auto"/>
              <w:bottom w:val="single" w:sz="4" w:space="0" w:color="auto"/>
            </w:tcBorders>
          </w:tcPr>
          <w:p w14:paraId="238D6DF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Emulsie bituminoasa ЭБК-2</w:t>
            </w:r>
          </w:p>
        </w:tc>
        <w:tc>
          <w:tcPr>
            <w:tcW w:w="1984" w:type="dxa"/>
            <w:tcBorders>
              <w:top w:val="single" w:sz="4" w:space="0" w:color="auto"/>
              <w:bottom w:val="single" w:sz="4" w:space="0" w:color="auto"/>
            </w:tcBorders>
          </w:tcPr>
          <w:p w14:paraId="03BF8F7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66F09F8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0,1180</w:t>
            </w:r>
          </w:p>
        </w:tc>
      </w:tr>
      <w:tr w:rsidR="00BF7ECF" w:rsidRPr="00B42AF5" w14:paraId="42CF1E79"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AEEB5"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1DD4602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2952270003013</w:t>
            </w:r>
          </w:p>
        </w:tc>
        <w:tc>
          <w:tcPr>
            <w:tcW w:w="3544" w:type="dxa"/>
            <w:tcBorders>
              <w:top w:val="single" w:sz="4" w:space="0" w:color="auto"/>
              <w:bottom w:val="single" w:sz="4" w:space="0" w:color="auto"/>
            </w:tcBorders>
          </w:tcPr>
          <w:p w14:paraId="7779C68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Instalatie de plombat P-310 M </w:t>
            </w:r>
          </w:p>
        </w:tc>
        <w:tc>
          <w:tcPr>
            <w:tcW w:w="1984" w:type="dxa"/>
            <w:tcBorders>
              <w:top w:val="single" w:sz="4" w:space="0" w:color="auto"/>
              <w:bottom w:val="single" w:sz="4" w:space="0" w:color="auto"/>
            </w:tcBorders>
          </w:tcPr>
          <w:p w14:paraId="15C22DB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55619FD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0,6400</w:t>
            </w:r>
          </w:p>
        </w:tc>
      </w:tr>
      <w:tr w:rsidR="00BF7ECF" w:rsidRPr="00B42AF5" w14:paraId="7ECB6E9A"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0EE16"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504A8B9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2952160007254</w:t>
            </w:r>
          </w:p>
        </w:tc>
        <w:tc>
          <w:tcPr>
            <w:tcW w:w="3544" w:type="dxa"/>
            <w:tcBorders>
              <w:top w:val="single" w:sz="4" w:space="0" w:color="auto"/>
              <w:bottom w:val="single" w:sz="4" w:space="0" w:color="auto"/>
            </w:tcBorders>
          </w:tcPr>
          <w:p w14:paraId="56D9481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Utilaj de tractare (T-150)</w:t>
            </w:r>
          </w:p>
        </w:tc>
        <w:tc>
          <w:tcPr>
            <w:tcW w:w="1984" w:type="dxa"/>
            <w:tcBorders>
              <w:top w:val="single" w:sz="4" w:space="0" w:color="auto"/>
              <w:bottom w:val="single" w:sz="4" w:space="0" w:color="auto"/>
            </w:tcBorders>
          </w:tcPr>
          <w:p w14:paraId="68B065D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523FB2C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0,6400</w:t>
            </w:r>
          </w:p>
        </w:tc>
      </w:tr>
      <w:tr w:rsidR="00BF7ECF" w:rsidRPr="00B42AF5" w14:paraId="57A91F98"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5D5EFC6F"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20071D25"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4BF5E0B8"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32BAC93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42C6ED32" w14:textId="77777777" w:rsidR="00BF7ECF" w:rsidRPr="008C0BEC" w:rsidRDefault="00BF7ECF" w:rsidP="0041653E">
            <w:pPr>
              <w:rPr>
                <w:rFonts w:eastAsia="MS Mincho"/>
                <w:sz w:val="20"/>
                <w:szCs w:val="20"/>
                <w:lang w:eastAsia="ja-JP"/>
              </w:rPr>
            </w:pPr>
          </w:p>
        </w:tc>
      </w:tr>
      <w:tr w:rsidR="00BF7ECF" w:rsidRPr="00B42AF5" w14:paraId="59217DDB"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2DF15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7</w:t>
            </w:r>
          </w:p>
        </w:tc>
        <w:tc>
          <w:tcPr>
            <w:tcW w:w="1418" w:type="dxa"/>
            <w:tcBorders>
              <w:top w:val="single" w:sz="4" w:space="0" w:color="auto"/>
              <w:bottom w:val="single" w:sz="4" w:space="0" w:color="auto"/>
            </w:tcBorders>
          </w:tcPr>
          <w:p w14:paraId="138FAE3C"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DI158B</w:t>
            </w:r>
          </w:p>
          <w:p w14:paraId="0A1BE64D"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6B5EDBC8"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Frezarea si plombarea gropilor la imbracamintea  degradata, cu suprafate pina la 1 m2: grosime 7 cm</w:t>
            </w:r>
          </w:p>
          <w:p w14:paraId="3122704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11395D56"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m2</w:t>
            </w:r>
          </w:p>
        </w:tc>
        <w:tc>
          <w:tcPr>
            <w:tcW w:w="1984" w:type="dxa"/>
            <w:tcBorders>
              <w:top w:val="single" w:sz="4" w:space="0" w:color="auto"/>
              <w:bottom w:val="single" w:sz="4" w:space="0" w:color="auto"/>
            </w:tcBorders>
            <w:vAlign w:val="center"/>
          </w:tcPr>
          <w:p w14:paraId="60BE590C" w14:textId="77777777" w:rsidR="00BF7ECF" w:rsidRPr="008C0BEC" w:rsidRDefault="00BF7ECF" w:rsidP="0041653E">
            <w:pPr>
              <w:jc w:val="center"/>
              <w:rPr>
                <w:rFonts w:eastAsia="MS Mincho"/>
                <w:sz w:val="20"/>
                <w:szCs w:val="20"/>
                <w:lang w:eastAsia="ja-JP"/>
              </w:rPr>
            </w:pPr>
          </w:p>
        </w:tc>
      </w:tr>
      <w:tr w:rsidR="00BF7ECF" w:rsidRPr="00B42AF5" w14:paraId="243620F9"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61119"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392AE46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7129040010110</w:t>
            </w:r>
          </w:p>
        </w:tc>
        <w:tc>
          <w:tcPr>
            <w:tcW w:w="3544" w:type="dxa"/>
            <w:tcBorders>
              <w:top w:val="single" w:sz="4" w:space="0" w:color="auto"/>
              <w:bottom w:val="single" w:sz="4" w:space="0" w:color="auto"/>
            </w:tcBorders>
          </w:tcPr>
          <w:p w14:paraId="3D89ABE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Asfaltator</w:t>
            </w:r>
          </w:p>
        </w:tc>
        <w:tc>
          <w:tcPr>
            <w:tcW w:w="1984" w:type="dxa"/>
            <w:tcBorders>
              <w:top w:val="single" w:sz="4" w:space="0" w:color="auto"/>
              <w:bottom w:val="single" w:sz="4" w:space="0" w:color="auto"/>
            </w:tcBorders>
          </w:tcPr>
          <w:p w14:paraId="6595486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2B07CF85"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0,8160</w:t>
            </w:r>
          </w:p>
        </w:tc>
      </w:tr>
      <w:tr w:rsidR="00BF7ECF" w:rsidRPr="00B42AF5" w14:paraId="32921104"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9BA9C7"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2DCD0F6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4100116202806</w:t>
            </w:r>
          </w:p>
        </w:tc>
        <w:tc>
          <w:tcPr>
            <w:tcW w:w="3544" w:type="dxa"/>
            <w:tcBorders>
              <w:top w:val="single" w:sz="4" w:space="0" w:color="auto"/>
              <w:bottom w:val="single" w:sz="4" w:space="0" w:color="auto"/>
            </w:tcBorders>
          </w:tcPr>
          <w:p w14:paraId="2ED4FA00"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Apa industriala in cisterne pt. lucrari drumuri-terasam.</w:t>
            </w:r>
          </w:p>
        </w:tc>
        <w:tc>
          <w:tcPr>
            <w:tcW w:w="1984" w:type="dxa"/>
            <w:tcBorders>
              <w:top w:val="single" w:sz="4" w:space="0" w:color="auto"/>
              <w:bottom w:val="single" w:sz="4" w:space="0" w:color="auto"/>
            </w:tcBorders>
          </w:tcPr>
          <w:p w14:paraId="3B87971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m3</w:t>
            </w:r>
          </w:p>
        </w:tc>
        <w:tc>
          <w:tcPr>
            <w:tcW w:w="1984" w:type="dxa"/>
            <w:tcBorders>
              <w:top w:val="single" w:sz="4" w:space="0" w:color="auto"/>
              <w:bottom w:val="single" w:sz="4" w:space="0" w:color="auto"/>
            </w:tcBorders>
          </w:tcPr>
          <w:p w14:paraId="5BBBEC99"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0,0060</w:t>
            </w:r>
          </w:p>
        </w:tc>
      </w:tr>
      <w:tr w:rsidR="00BF7ECF" w:rsidRPr="00B42AF5" w14:paraId="7F215BD6"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389F7"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24F0957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1422102205518</w:t>
            </w:r>
          </w:p>
        </w:tc>
        <w:tc>
          <w:tcPr>
            <w:tcW w:w="3544" w:type="dxa"/>
            <w:tcBorders>
              <w:top w:val="single" w:sz="4" w:space="0" w:color="auto"/>
              <w:bottom w:val="single" w:sz="4" w:space="0" w:color="auto"/>
            </w:tcBorders>
          </w:tcPr>
          <w:p w14:paraId="3CA28358"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Beton asfaltic preparat la cald cu granulatie fina</w:t>
            </w:r>
          </w:p>
          <w:p w14:paraId="419598A4" w14:textId="77777777" w:rsidR="00BF7ECF" w:rsidRPr="008C0BEC" w:rsidRDefault="00BF7ECF" w:rsidP="0041653E">
            <w:pPr>
              <w:rPr>
                <w:rFonts w:eastAsia="MS Mincho"/>
                <w:sz w:val="20"/>
                <w:szCs w:val="20"/>
                <w:lang w:val="en-US" w:eastAsia="ja-JP"/>
              </w:rPr>
            </w:pPr>
          </w:p>
        </w:tc>
        <w:tc>
          <w:tcPr>
            <w:tcW w:w="1984" w:type="dxa"/>
            <w:tcBorders>
              <w:top w:val="single" w:sz="4" w:space="0" w:color="auto"/>
              <w:bottom w:val="single" w:sz="4" w:space="0" w:color="auto"/>
            </w:tcBorders>
          </w:tcPr>
          <w:p w14:paraId="230DA4F8"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5D7E8C5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0,1610</w:t>
            </w:r>
          </w:p>
        </w:tc>
      </w:tr>
      <w:tr w:rsidR="00BF7ECF" w:rsidRPr="00B42AF5" w14:paraId="67EE9639"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D1BB3"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0AC7EB8"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23203226001101</w:t>
            </w:r>
          </w:p>
        </w:tc>
        <w:tc>
          <w:tcPr>
            <w:tcW w:w="3544" w:type="dxa"/>
            <w:tcBorders>
              <w:top w:val="single" w:sz="4" w:space="0" w:color="auto"/>
              <w:bottom w:val="single" w:sz="4" w:space="0" w:color="auto"/>
            </w:tcBorders>
          </w:tcPr>
          <w:p w14:paraId="7486006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Bitum </w:t>
            </w:r>
          </w:p>
        </w:tc>
        <w:tc>
          <w:tcPr>
            <w:tcW w:w="1984" w:type="dxa"/>
            <w:tcBorders>
              <w:top w:val="single" w:sz="4" w:space="0" w:color="auto"/>
              <w:bottom w:val="single" w:sz="4" w:space="0" w:color="auto"/>
            </w:tcBorders>
          </w:tcPr>
          <w:p w14:paraId="53CA6C0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179F0A4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0,0006</w:t>
            </w:r>
          </w:p>
        </w:tc>
      </w:tr>
      <w:tr w:rsidR="00BF7ECF" w:rsidRPr="00B42AF5" w14:paraId="72EDC9C2"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5E9E4"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48EA99D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2940420007200</w:t>
            </w:r>
          </w:p>
        </w:tc>
        <w:tc>
          <w:tcPr>
            <w:tcW w:w="3544" w:type="dxa"/>
            <w:tcBorders>
              <w:top w:val="single" w:sz="4" w:space="0" w:color="auto"/>
              <w:bottom w:val="single" w:sz="4" w:space="0" w:color="auto"/>
            </w:tcBorders>
          </w:tcPr>
          <w:p w14:paraId="6B1D5214"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Freza cu latimea tamburului 1000 mm</w:t>
            </w:r>
          </w:p>
        </w:tc>
        <w:tc>
          <w:tcPr>
            <w:tcW w:w="1984" w:type="dxa"/>
            <w:tcBorders>
              <w:top w:val="single" w:sz="4" w:space="0" w:color="auto"/>
              <w:bottom w:val="single" w:sz="4" w:space="0" w:color="auto"/>
            </w:tcBorders>
          </w:tcPr>
          <w:p w14:paraId="5EE2BC34"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3B5B094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0,0650</w:t>
            </w:r>
          </w:p>
        </w:tc>
      </w:tr>
      <w:tr w:rsidR="00BF7ECF" w:rsidRPr="00B42AF5" w14:paraId="0CB06E57"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20566"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7675DF8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2912340002517</w:t>
            </w:r>
          </w:p>
        </w:tc>
        <w:tc>
          <w:tcPr>
            <w:tcW w:w="3544" w:type="dxa"/>
            <w:tcBorders>
              <w:top w:val="single" w:sz="4" w:space="0" w:color="auto"/>
              <w:bottom w:val="single" w:sz="4" w:space="0" w:color="auto"/>
            </w:tcBorders>
          </w:tcPr>
          <w:p w14:paraId="230C8D0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Motocompresor 3 WF-3</w:t>
            </w:r>
          </w:p>
        </w:tc>
        <w:tc>
          <w:tcPr>
            <w:tcW w:w="1984" w:type="dxa"/>
            <w:tcBorders>
              <w:top w:val="single" w:sz="4" w:space="0" w:color="auto"/>
              <w:bottom w:val="single" w:sz="4" w:space="0" w:color="auto"/>
            </w:tcBorders>
          </w:tcPr>
          <w:p w14:paraId="338B9A9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0DB56FAA"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0,0500</w:t>
            </w:r>
          </w:p>
        </w:tc>
      </w:tr>
      <w:tr w:rsidR="00BF7ECF" w:rsidRPr="00B42AF5" w14:paraId="08AE48B4"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85A4EB"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D14B6B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2952270004033</w:t>
            </w:r>
          </w:p>
        </w:tc>
        <w:tc>
          <w:tcPr>
            <w:tcW w:w="3544" w:type="dxa"/>
            <w:tcBorders>
              <w:top w:val="single" w:sz="4" w:space="0" w:color="auto"/>
              <w:bottom w:val="single" w:sz="4" w:space="0" w:color="auto"/>
            </w:tcBorders>
          </w:tcPr>
          <w:p w14:paraId="6EB37C0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Topitor de bitum</w:t>
            </w:r>
          </w:p>
        </w:tc>
        <w:tc>
          <w:tcPr>
            <w:tcW w:w="1984" w:type="dxa"/>
            <w:tcBorders>
              <w:top w:val="single" w:sz="4" w:space="0" w:color="auto"/>
              <w:bottom w:val="single" w:sz="4" w:space="0" w:color="auto"/>
            </w:tcBorders>
          </w:tcPr>
          <w:p w14:paraId="76A9ECA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6FE9F52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0,0080</w:t>
            </w:r>
          </w:p>
        </w:tc>
      </w:tr>
      <w:tr w:rsidR="00BF7ECF" w:rsidRPr="00B42AF5" w14:paraId="069CE8F3"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7E62D"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12B61C7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2952500005008</w:t>
            </w:r>
          </w:p>
        </w:tc>
        <w:tc>
          <w:tcPr>
            <w:tcW w:w="3544" w:type="dxa"/>
            <w:tcBorders>
              <w:top w:val="single" w:sz="4" w:space="0" w:color="auto"/>
              <w:bottom w:val="single" w:sz="4" w:space="0" w:color="auto"/>
            </w:tcBorders>
          </w:tcPr>
          <w:p w14:paraId="6F6E21E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Tractor pina la 80 cp</w:t>
            </w:r>
          </w:p>
        </w:tc>
        <w:tc>
          <w:tcPr>
            <w:tcW w:w="1984" w:type="dxa"/>
            <w:tcBorders>
              <w:top w:val="single" w:sz="4" w:space="0" w:color="auto"/>
              <w:bottom w:val="single" w:sz="4" w:space="0" w:color="auto"/>
            </w:tcBorders>
          </w:tcPr>
          <w:p w14:paraId="6F1832C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0E60C04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0,0080</w:t>
            </w:r>
          </w:p>
        </w:tc>
      </w:tr>
      <w:tr w:rsidR="00BF7ECF" w:rsidRPr="00B42AF5" w14:paraId="636614D4"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176E9"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695BB12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2952240004127</w:t>
            </w:r>
          </w:p>
        </w:tc>
        <w:tc>
          <w:tcPr>
            <w:tcW w:w="3544" w:type="dxa"/>
            <w:tcBorders>
              <w:top w:val="single" w:sz="4" w:space="0" w:color="auto"/>
              <w:bottom w:val="single" w:sz="4" w:space="0" w:color="auto"/>
            </w:tcBorders>
          </w:tcPr>
          <w:p w14:paraId="7DA8A75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Placa compactoare, vibro</w:t>
            </w:r>
          </w:p>
        </w:tc>
        <w:tc>
          <w:tcPr>
            <w:tcW w:w="1984" w:type="dxa"/>
            <w:tcBorders>
              <w:top w:val="single" w:sz="4" w:space="0" w:color="auto"/>
              <w:bottom w:val="single" w:sz="4" w:space="0" w:color="auto"/>
            </w:tcBorders>
          </w:tcPr>
          <w:p w14:paraId="4A29BEC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3E89AFD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0,0650</w:t>
            </w:r>
          </w:p>
        </w:tc>
      </w:tr>
      <w:tr w:rsidR="00BF7ECF" w:rsidRPr="00B42AF5" w14:paraId="7408C1C7"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A0206"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726C876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3410540005603</w:t>
            </w:r>
          </w:p>
        </w:tc>
        <w:tc>
          <w:tcPr>
            <w:tcW w:w="3544" w:type="dxa"/>
            <w:tcBorders>
              <w:top w:val="single" w:sz="4" w:space="0" w:color="auto"/>
              <w:bottom w:val="single" w:sz="4" w:space="0" w:color="auto"/>
            </w:tcBorders>
          </w:tcPr>
          <w:p w14:paraId="48946C5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Autocisterna 5-8 t cu dispozitive de stropire</w:t>
            </w:r>
          </w:p>
        </w:tc>
        <w:tc>
          <w:tcPr>
            <w:tcW w:w="1984" w:type="dxa"/>
            <w:tcBorders>
              <w:top w:val="single" w:sz="4" w:space="0" w:color="auto"/>
              <w:bottom w:val="single" w:sz="4" w:space="0" w:color="auto"/>
            </w:tcBorders>
          </w:tcPr>
          <w:p w14:paraId="010D164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6E1D79DC"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0,0050</w:t>
            </w:r>
          </w:p>
        </w:tc>
      </w:tr>
      <w:tr w:rsidR="00BF7ECF" w:rsidRPr="00B42AF5" w14:paraId="64C450BE"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EFEE3E2"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637920DA"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38EE3D89"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26BB91A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04CF8831" w14:textId="77777777" w:rsidR="00BF7ECF" w:rsidRPr="008C0BEC" w:rsidRDefault="00BF7ECF" w:rsidP="0041653E">
            <w:pPr>
              <w:rPr>
                <w:rFonts w:eastAsia="MS Mincho"/>
                <w:sz w:val="20"/>
                <w:szCs w:val="20"/>
                <w:lang w:eastAsia="ja-JP"/>
              </w:rPr>
            </w:pPr>
          </w:p>
        </w:tc>
      </w:tr>
      <w:tr w:rsidR="00BF7ECF" w:rsidRPr="00B42AF5" w14:paraId="68962867"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5A68A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8</w:t>
            </w:r>
          </w:p>
        </w:tc>
        <w:tc>
          <w:tcPr>
            <w:tcW w:w="1418" w:type="dxa"/>
            <w:tcBorders>
              <w:top w:val="single" w:sz="4" w:space="0" w:color="auto"/>
              <w:bottom w:val="single" w:sz="4" w:space="0" w:color="auto"/>
            </w:tcBorders>
          </w:tcPr>
          <w:p w14:paraId="596CDFF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DI158C</w:t>
            </w:r>
          </w:p>
          <w:p w14:paraId="40DA2EFA"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0D48F188"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Frezarea si plombarea gropilor la imbracamintea  degradata, cu suprafate pina la 3 m2: grosime 5 cm</w:t>
            </w:r>
          </w:p>
          <w:p w14:paraId="4266B789"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799BE765"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m2</w:t>
            </w:r>
          </w:p>
        </w:tc>
        <w:tc>
          <w:tcPr>
            <w:tcW w:w="1984" w:type="dxa"/>
            <w:tcBorders>
              <w:top w:val="single" w:sz="4" w:space="0" w:color="auto"/>
              <w:bottom w:val="single" w:sz="4" w:space="0" w:color="auto"/>
            </w:tcBorders>
            <w:vAlign w:val="center"/>
          </w:tcPr>
          <w:p w14:paraId="6D090BB8" w14:textId="77777777" w:rsidR="00BF7ECF" w:rsidRPr="008C0BEC" w:rsidRDefault="00BF7ECF" w:rsidP="0041653E">
            <w:pPr>
              <w:jc w:val="center"/>
              <w:rPr>
                <w:rFonts w:eastAsia="MS Mincho"/>
                <w:sz w:val="20"/>
                <w:szCs w:val="20"/>
                <w:lang w:eastAsia="ja-JP"/>
              </w:rPr>
            </w:pPr>
          </w:p>
        </w:tc>
      </w:tr>
      <w:tr w:rsidR="00BF7ECF" w:rsidRPr="00B42AF5" w14:paraId="75CD4BF6"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98E017"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7AD9C90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7129040010110</w:t>
            </w:r>
          </w:p>
        </w:tc>
        <w:tc>
          <w:tcPr>
            <w:tcW w:w="3544" w:type="dxa"/>
            <w:tcBorders>
              <w:top w:val="single" w:sz="4" w:space="0" w:color="auto"/>
              <w:bottom w:val="single" w:sz="4" w:space="0" w:color="auto"/>
            </w:tcBorders>
          </w:tcPr>
          <w:p w14:paraId="10027A0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Asfaltator</w:t>
            </w:r>
          </w:p>
        </w:tc>
        <w:tc>
          <w:tcPr>
            <w:tcW w:w="1984" w:type="dxa"/>
            <w:tcBorders>
              <w:top w:val="single" w:sz="4" w:space="0" w:color="auto"/>
              <w:bottom w:val="single" w:sz="4" w:space="0" w:color="auto"/>
            </w:tcBorders>
          </w:tcPr>
          <w:p w14:paraId="4A10EA1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05F22684"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0,2890</w:t>
            </w:r>
          </w:p>
        </w:tc>
      </w:tr>
      <w:tr w:rsidR="00BF7ECF" w:rsidRPr="00B42AF5" w14:paraId="36E501FE"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80DCF"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6466985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4100116202806</w:t>
            </w:r>
          </w:p>
        </w:tc>
        <w:tc>
          <w:tcPr>
            <w:tcW w:w="3544" w:type="dxa"/>
            <w:tcBorders>
              <w:top w:val="single" w:sz="4" w:space="0" w:color="auto"/>
              <w:bottom w:val="single" w:sz="4" w:space="0" w:color="auto"/>
            </w:tcBorders>
          </w:tcPr>
          <w:p w14:paraId="4EEF08C9"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Apa industriala in cisterne pt. lucrari drumuri-terasam.</w:t>
            </w:r>
          </w:p>
        </w:tc>
        <w:tc>
          <w:tcPr>
            <w:tcW w:w="1984" w:type="dxa"/>
            <w:tcBorders>
              <w:top w:val="single" w:sz="4" w:space="0" w:color="auto"/>
              <w:bottom w:val="single" w:sz="4" w:space="0" w:color="auto"/>
            </w:tcBorders>
          </w:tcPr>
          <w:p w14:paraId="4330F64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m3</w:t>
            </w:r>
          </w:p>
        </w:tc>
        <w:tc>
          <w:tcPr>
            <w:tcW w:w="1984" w:type="dxa"/>
            <w:tcBorders>
              <w:top w:val="single" w:sz="4" w:space="0" w:color="auto"/>
              <w:bottom w:val="single" w:sz="4" w:space="0" w:color="auto"/>
            </w:tcBorders>
          </w:tcPr>
          <w:p w14:paraId="4865449B"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0,0060</w:t>
            </w:r>
          </w:p>
        </w:tc>
      </w:tr>
      <w:tr w:rsidR="00BF7ECF" w:rsidRPr="00B42AF5" w14:paraId="60DA3CA2"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8A2FAA"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72533DA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1422102205518</w:t>
            </w:r>
          </w:p>
        </w:tc>
        <w:tc>
          <w:tcPr>
            <w:tcW w:w="3544" w:type="dxa"/>
            <w:tcBorders>
              <w:top w:val="single" w:sz="4" w:space="0" w:color="auto"/>
              <w:bottom w:val="single" w:sz="4" w:space="0" w:color="auto"/>
            </w:tcBorders>
          </w:tcPr>
          <w:p w14:paraId="7E7253D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Beton asfaltic preparat la cald cu granulatie fina</w:t>
            </w:r>
          </w:p>
          <w:p w14:paraId="030837B4" w14:textId="77777777" w:rsidR="00BF7ECF" w:rsidRPr="008C0BEC" w:rsidRDefault="00BF7ECF" w:rsidP="0041653E">
            <w:pPr>
              <w:rPr>
                <w:rFonts w:eastAsia="MS Mincho"/>
                <w:sz w:val="20"/>
                <w:szCs w:val="20"/>
                <w:lang w:val="en-US" w:eastAsia="ja-JP"/>
              </w:rPr>
            </w:pPr>
          </w:p>
        </w:tc>
        <w:tc>
          <w:tcPr>
            <w:tcW w:w="1984" w:type="dxa"/>
            <w:tcBorders>
              <w:top w:val="single" w:sz="4" w:space="0" w:color="auto"/>
              <w:bottom w:val="single" w:sz="4" w:space="0" w:color="auto"/>
            </w:tcBorders>
          </w:tcPr>
          <w:p w14:paraId="6D4DB5F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594A290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0,1150</w:t>
            </w:r>
          </w:p>
        </w:tc>
      </w:tr>
      <w:tr w:rsidR="00BF7ECF" w:rsidRPr="00B42AF5" w14:paraId="37BF37C1"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50664"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6BE3079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23203226001101</w:t>
            </w:r>
          </w:p>
        </w:tc>
        <w:tc>
          <w:tcPr>
            <w:tcW w:w="3544" w:type="dxa"/>
            <w:tcBorders>
              <w:top w:val="single" w:sz="4" w:space="0" w:color="auto"/>
              <w:bottom w:val="single" w:sz="4" w:space="0" w:color="auto"/>
            </w:tcBorders>
          </w:tcPr>
          <w:p w14:paraId="7FA7F15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Bitum </w:t>
            </w:r>
          </w:p>
        </w:tc>
        <w:tc>
          <w:tcPr>
            <w:tcW w:w="1984" w:type="dxa"/>
            <w:tcBorders>
              <w:top w:val="single" w:sz="4" w:space="0" w:color="auto"/>
              <w:bottom w:val="single" w:sz="4" w:space="0" w:color="auto"/>
            </w:tcBorders>
          </w:tcPr>
          <w:p w14:paraId="68E2989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580551D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0,0006</w:t>
            </w:r>
          </w:p>
        </w:tc>
      </w:tr>
      <w:tr w:rsidR="00BF7ECF" w:rsidRPr="00B42AF5" w14:paraId="70566AF4"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AB3C4"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245F391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2940420007200</w:t>
            </w:r>
          </w:p>
        </w:tc>
        <w:tc>
          <w:tcPr>
            <w:tcW w:w="3544" w:type="dxa"/>
            <w:tcBorders>
              <w:top w:val="single" w:sz="4" w:space="0" w:color="auto"/>
              <w:bottom w:val="single" w:sz="4" w:space="0" w:color="auto"/>
            </w:tcBorders>
          </w:tcPr>
          <w:p w14:paraId="741D63B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Freza cu latimea tamburului 1000 mm</w:t>
            </w:r>
          </w:p>
        </w:tc>
        <w:tc>
          <w:tcPr>
            <w:tcW w:w="1984" w:type="dxa"/>
            <w:tcBorders>
              <w:top w:val="single" w:sz="4" w:space="0" w:color="auto"/>
              <w:bottom w:val="single" w:sz="4" w:space="0" w:color="auto"/>
            </w:tcBorders>
          </w:tcPr>
          <w:p w14:paraId="26867CA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1069F0F6"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0,0300</w:t>
            </w:r>
          </w:p>
        </w:tc>
      </w:tr>
      <w:tr w:rsidR="00BF7ECF" w:rsidRPr="00B42AF5" w14:paraId="622A25D8"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20176"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6B0EEF2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2912340002517</w:t>
            </w:r>
          </w:p>
        </w:tc>
        <w:tc>
          <w:tcPr>
            <w:tcW w:w="3544" w:type="dxa"/>
            <w:tcBorders>
              <w:top w:val="single" w:sz="4" w:space="0" w:color="auto"/>
              <w:bottom w:val="single" w:sz="4" w:space="0" w:color="auto"/>
            </w:tcBorders>
          </w:tcPr>
          <w:p w14:paraId="36F9522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Motocompresor 3 WF-3</w:t>
            </w:r>
          </w:p>
        </w:tc>
        <w:tc>
          <w:tcPr>
            <w:tcW w:w="1984" w:type="dxa"/>
            <w:tcBorders>
              <w:top w:val="single" w:sz="4" w:space="0" w:color="auto"/>
              <w:bottom w:val="single" w:sz="4" w:space="0" w:color="auto"/>
            </w:tcBorders>
          </w:tcPr>
          <w:p w14:paraId="15D0A73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00AB99B0"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0,0500</w:t>
            </w:r>
          </w:p>
        </w:tc>
      </w:tr>
      <w:tr w:rsidR="00BF7ECF" w:rsidRPr="00B42AF5" w14:paraId="1E95F47C"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AC8C8"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0F5570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2952270004033</w:t>
            </w:r>
          </w:p>
        </w:tc>
        <w:tc>
          <w:tcPr>
            <w:tcW w:w="3544" w:type="dxa"/>
            <w:tcBorders>
              <w:top w:val="single" w:sz="4" w:space="0" w:color="auto"/>
              <w:bottom w:val="single" w:sz="4" w:space="0" w:color="auto"/>
            </w:tcBorders>
          </w:tcPr>
          <w:p w14:paraId="5F1988F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Topitor de bitum</w:t>
            </w:r>
          </w:p>
        </w:tc>
        <w:tc>
          <w:tcPr>
            <w:tcW w:w="1984" w:type="dxa"/>
            <w:tcBorders>
              <w:top w:val="single" w:sz="4" w:space="0" w:color="auto"/>
              <w:bottom w:val="single" w:sz="4" w:space="0" w:color="auto"/>
            </w:tcBorders>
          </w:tcPr>
          <w:p w14:paraId="71A8D74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7558B3A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0,0080</w:t>
            </w:r>
          </w:p>
        </w:tc>
      </w:tr>
      <w:tr w:rsidR="00BF7ECF" w:rsidRPr="00B42AF5" w14:paraId="5BB0FE74"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D10B8A"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63B4ACC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2952500005008</w:t>
            </w:r>
          </w:p>
        </w:tc>
        <w:tc>
          <w:tcPr>
            <w:tcW w:w="3544" w:type="dxa"/>
            <w:tcBorders>
              <w:top w:val="single" w:sz="4" w:space="0" w:color="auto"/>
              <w:bottom w:val="single" w:sz="4" w:space="0" w:color="auto"/>
            </w:tcBorders>
          </w:tcPr>
          <w:p w14:paraId="25566ED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Tractor pina la 80 cp</w:t>
            </w:r>
          </w:p>
        </w:tc>
        <w:tc>
          <w:tcPr>
            <w:tcW w:w="1984" w:type="dxa"/>
            <w:tcBorders>
              <w:top w:val="single" w:sz="4" w:space="0" w:color="auto"/>
              <w:bottom w:val="single" w:sz="4" w:space="0" w:color="auto"/>
            </w:tcBorders>
          </w:tcPr>
          <w:p w14:paraId="7FE63E2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3EEB9CDC"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0,0080</w:t>
            </w:r>
          </w:p>
        </w:tc>
      </w:tr>
      <w:tr w:rsidR="00BF7ECF" w:rsidRPr="00B42AF5" w14:paraId="02AF57B1"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E8534"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1DE8E64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2952240004127</w:t>
            </w:r>
          </w:p>
        </w:tc>
        <w:tc>
          <w:tcPr>
            <w:tcW w:w="3544" w:type="dxa"/>
            <w:tcBorders>
              <w:top w:val="single" w:sz="4" w:space="0" w:color="auto"/>
              <w:bottom w:val="single" w:sz="4" w:space="0" w:color="auto"/>
            </w:tcBorders>
          </w:tcPr>
          <w:p w14:paraId="0AD7B34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Placa compactoare, vibro</w:t>
            </w:r>
          </w:p>
        </w:tc>
        <w:tc>
          <w:tcPr>
            <w:tcW w:w="1984" w:type="dxa"/>
            <w:tcBorders>
              <w:top w:val="single" w:sz="4" w:space="0" w:color="auto"/>
              <w:bottom w:val="single" w:sz="4" w:space="0" w:color="auto"/>
            </w:tcBorders>
          </w:tcPr>
          <w:p w14:paraId="1004563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116C967C"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0,0300</w:t>
            </w:r>
          </w:p>
        </w:tc>
      </w:tr>
      <w:tr w:rsidR="00BF7ECF" w:rsidRPr="00B42AF5" w14:paraId="02B7CDC9"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3E497"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45252CA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3410540005603</w:t>
            </w:r>
          </w:p>
        </w:tc>
        <w:tc>
          <w:tcPr>
            <w:tcW w:w="3544" w:type="dxa"/>
            <w:tcBorders>
              <w:top w:val="single" w:sz="4" w:space="0" w:color="auto"/>
              <w:bottom w:val="single" w:sz="4" w:space="0" w:color="auto"/>
            </w:tcBorders>
          </w:tcPr>
          <w:p w14:paraId="3E2FE60E"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Autocisterna 5-8 t cu dispozitive de stropire</w:t>
            </w:r>
          </w:p>
        </w:tc>
        <w:tc>
          <w:tcPr>
            <w:tcW w:w="1984" w:type="dxa"/>
            <w:tcBorders>
              <w:top w:val="single" w:sz="4" w:space="0" w:color="auto"/>
              <w:bottom w:val="single" w:sz="4" w:space="0" w:color="auto"/>
            </w:tcBorders>
          </w:tcPr>
          <w:p w14:paraId="4E996E9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6F339574"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0,0050</w:t>
            </w:r>
          </w:p>
        </w:tc>
      </w:tr>
      <w:tr w:rsidR="00BF7ECF" w:rsidRPr="00B42AF5" w14:paraId="7F503B9C"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05E5456"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1DD6608C"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4442AFFA"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4D65F0D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5AD5854E" w14:textId="77777777" w:rsidR="00BF7ECF" w:rsidRPr="008C0BEC" w:rsidRDefault="00BF7ECF" w:rsidP="0041653E">
            <w:pPr>
              <w:rPr>
                <w:rFonts w:eastAsia="MS Mincho"/>
                <w:sz w:val="20"/>
                <w:szCs w:val="20"/>
                <w:lang w:eastAsia="ja-JP"/>
              </w:rPr>
            </w:pPr>
          </w:p>
        </w:tc>
      </w:tr>
      <w:tr w:rsidR="00BF7ECF" w:rsidRPr="00B42AF5" w14:paraId="75F32347"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0BD3F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9</w:t>
            </w:r>
          </w:p>
        </w:tc>
        <w:tc>
          <w:tcPr>
            <w:tcW w:w="1418" w:type="dxa"/>
            <w:tcBorders>
              <w:top w:val="single" w:sz="4" w:space="0" w:color="auto"/>
              <w:bottom w:val="single" w:sz="4" w:space="0" w:color="auto"/>
            </w:tcBorders>
          </w:tcPr>
          <w:p w14:paraId="14D0AF16"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DI151A</w:t>
            </w:r>
          </w:p>
          <w:p w14:paraId="24D9A37B"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4C6159E8" w14:textId="77777777" w:rsidR="00BF7ECF" w:rsidRPr="008C0BEC" w:rsidRDefault="00BF7ECF" w:rsidP="0041653E">
            <w:pPr>
              <w:rPr>
                <w:rFonts w:eastAsia="MS Mincho"/>
                <w:sz w:val="20"/>
                <w:szCs w:val="20"/>
                <w:lang w:eastAsia="ja-JP"/>
              </w:rPr>
            </w:pPr>
            <w:r w:rsidRPr="008C0BEC">
              <w:rPr>
                <w:rFonts w:eastAsia="MS Mincho"/>
                <w:sz w:val="20"/>
                <w:szCs w:val="20"/>
                <w:lang w:val="en-US" w:eastAsia="ja-JP"/>
              </w:rPr>
              <w:t xml:space="preserve">Reparatia gropilor, peladelor la imbracaminti bituminoase cu  piatra sparta de granit cu instalatie de plombat P-310 M, h = 5 cm. </w:t>
            </w:r>
            <w:r w:rsidRPr="008C0BEC">
              <w:rPr>
                <w:rFonts w:eastAsia="MS Mincho"/>
                <w:sz w:val="20"/>
                <w:szCs w:val="20"/>
                <w:lang w:eastAsia="ja-JP"/>
              </w:rPr>
              <w:t>(Ремонт ям, выбоин в асфальтобетонном покрытии гранитным щебнем пломбировщиком Р - 310М, толщиной 5 см)</w:t>
            </w:r>
          </w:p>
          <w:p w14:paraId="4DC30A46" w14:textId="77777777" w:rsidR="00BF7ECF" w:rsidRPr="008C0BEC" w:rsidRDefault="00BF7ECF" w:rsidP="0041653E">
            <w:pPr>
              <w:rPr>
                <w:rFonts w:eastAsia="MS Mincho"/>
                <w:sz w:val="20"/>
                <w:szCs w:val="20"/>
                <w:lang w:val="ru-MD" w:eastAsia="ja-JP"/>
              </w:rPr>
            </w:pPr>
            <w:r w:rsidRPr="008C0BEC">
              <w:rPr>
                <w:rFonts w:eastAsia="MS Mincho"/>
                <w:sz w:val="20"/>
                <w:szCs w:val="20"/>
                <w:lang w:val="ru-MD" w:eastAsia="ja-JP"/>
              </w:rPr>
              <w:t xml:space="preserve"> </w:t>
            </w:r>
          </w:p>
        </w:tc>
        <w:tc>
          <w:tcPr>
            <w:tcW w:w="1984" w:type="dxa"/>
            <w:tcBorders>
              <w:top w:val="single" w:sz="4" w:space="0" w:color="auto"/>
              <w:bottom w:val="single" w:sz="4" w:space="0" w:color="auto"/>
            </w:tcBorders>
            <w:vAlign w:val="center"/>
          </w:tcPr>
          <w:p w14:paraId="4E6DF5F9"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vAlign w:val="center"/>
          </w:tcPr>
          <w:p w14:paraId="6B82236D" w14:textId="77777777" w:rsidR="00BF7ECF" w:rsidRPr="008C0BEC" w:rsidRDefault="00BF7ECF" w:rsidP="0041653E">
            <w:pPr>
              <w:jc w:val="center"/>
              <w:rPr>
                <w:rFonts w:eastAsia="MS Mincho"/>
                <w:sz w:val="20"/>
                <w:szCs w:val="20"/>
                <w:lang w:eastAsia="ja-JP"/>
              </w:rPr>
            </w:pPr>
          </w:p>
        </w:tc>
      </w:tr>
      <w:tr w:rsidR="00BF7ECF" w:rsidRPr="00B42AF5" w14:paraId="59CB0DA2"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D5A06"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2E935C24"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7129040010110</w:t>
            </w:r>
          </w:p>
        </w:tc>
        <w:tc>
          <w:tcPr>
            <w:tcW w:w="3544" w:type="dxa"/>
            <w:tcBorders>
              <w:top w:val="single" w:sz="4" w:space="0" w:color="auto"/>
              <w:bottom w:val="single" w:sz="4" w:space="0" w:color="auto"/>
            </w:tcBorders>
          </w:tcPr>
          <w:p w14:paraId="6642A14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Asfaltator</w:t>
            </w:r>
          </w:p>
        </w:tc>
        <w:tc>
          <w:tcPr>
            <w:tcW w:w="1984" w:type="dxa"/>
            <w:tcBorders>
              <w:top w:val="single" w:sz="4" w:space="0" w:color="auto"/>
              <w:bottom w:val="single" w:sz="4" w:space="0" w:color="auto"/>
            </w:tcBorders>
          </w:tcPr>
          <w:p w14:paraId="2530FBB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6335E27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0,6400</w:t>
            </w:r>
          </w:p>
        </w:tc>
      </w:tr>
      <w:tr w:rsidR="00BF7ECF" w:rsidRPr="00B42AF5" w14:paraId="77F6E446"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6D558"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15C3747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1411122201758</w:t>
            </w:r>
          </w:p>
        </w:tc>
        <w:tc>
          <w:tcPr>
            <w:tcW w:w="3544" w:type="dxa"/>
            <w:tcBorders>
              <w:top w:val="single" w:sz="4" w:space="0" w:color="auto"/>
              <w:bottom w:val="single" w:sz="4" w:space="0" w:color="auto"/>
            </w:tcBorders>
          </w:tcPr>
          <w:p w14:paraId="0658283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Piatra sparta de granit fr.5-10 /10-15 </w:t>
            </w:r>
          </w:p>
        </w:tc>
        <w:tc>
          <w:tcPr>
            <w:tcW w:w="1984" w:type="dxa"/>
            <w:tcBorders>
              <w:top w:val="single" w:sz="4" w:space="0" w:color="auto"/>
              <w:bottom w:val="single" w:sz="4" w:space="0" w:color="auto"/>
            </w:tcBorders>
          </w:tcPr>
          <w:p w14:paraId="7F0A984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548173C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1,2600</w:t>
            </w:r>
          </w:p>
        </w:tc>
      </w:tr>
      <w:tr w:rsidR="00BF7ECF" w:rsidRPr="00B42AF5" w14:paraId="580E11BC"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A044AB"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0773C0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2413317000105</w:t>
            </w:r>
          </w:p>
        </w:tc>
        <w:tc>
          <w:tcPr>
            <w:tcW w:w="3544" w:type="dxa"/>
            <w:tcBorders>
              <w:top w:val="single" w:sz="4" w:space="0" w:color="auto"/>
              <w:bottom w:val="single" w:sz="4" w:space="0" w:color="auto"/>
            </w:tcBorders>
          </w:tcPr>
          <w:p w14:paraId="79476FB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Emulsie bituminoasa ЭБК-2</w:t>
            </w:r>
          </w:p>
        </w:tc>
        <w:tc>
          <w:tcPr>
            <w:tcW w:w="1984" w:type="dxa"/>
            <w:tcBorders>
              <w:top w:val="single" w:sz="4" w:space="0" w:color="auto"/>
              <w:bottom w:val="single" w:sz="4" w:space="0" w:color="auto"/>
            </w:tcBorders>
          </w:tcPr>
          <w:p w14:paraId="44960478"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4A364323"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0,1180</w:t>
            </w:r>
          </w:p>
        </w:tc>
      </w:tr>
      <w:tr w:rsidR="00BF7ECF" w:rsidRPr="00B42AF5" w14:paraId="2CAA0EBF"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B4053"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466F80A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2952270003013</w:t>
            </w:r>
          </w:p>
        </w:tc>
        <w:tc>
          <w:tcPr>
            <w:tcW w:w="3544" w:type="dxa"/>
            <w:tcBorders>
              <w:top w:val="single" w:sz="4" w:space="0" w:color="auto"/>
              <w:bottom w:val="single" w:sz="4" w:space="0" w:color="auto"/>
            </w:tcBorders>
          </w:tcPr>
          <w:p w14:paraId="3EA6571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Instalatie de plombat P-310 M </w:t>
            </w:r>
          </w:p>
        </w:tc>
        <w:tc>
          <w:tcPr>
            <w:tcW w:w="1984" w:type="dxa"/>
            <w:tcBorders>
              <w:top w:val="single" w:sz="4" w:space="0" w:color="auto"/>
              <w:bottom w:val="single" w:sz="4" w:space="0" w:color="auto"/>
            </w:tcBorders>
          </w:tcPr>
          <w:p w14:paraId="0E68B6F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6240343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0,6400</w:t>
            </w:r>
          </w:p>
        </w:tc>
      </w:tr>
      <w:tr w:rsidR="00BF7ECF" w:rsidRPr="00B42AF5" w14:paraId="36C87333"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0471DB"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2C90A87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2952160007254</w:t>
            </w:r>
          </w:p>
        </w:tc>
        <w:tc>
          <w:tcPr>
            <w:tcW w:w="3544" w:type="dxa"/>
            <w:tcBorders>
              <w:top w:val="single" w:sz="4" w:space="0" w:color="auto"/>
              <w:bottom w:val="single" w:sz="4" w:space="0" w:color="auto"/>
            </w:tcBorders>
          </w:tcPr>
          <w:p w14:paraId="449AAE4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Utilaj de tractare (T-150)</w:t>
            </w:r>
          </w:p>
        </w:tc>
        <w:tc>
          <w:tcPr>
            <w:tcW w:w="1984" w:type="dxa"/>
            <w:tcBorders>
              <w:top w:val="single" w:sz="4" w:space="0" w:color="auto"/>
              <w:bottom w:val="single" w:sz="4" w:space="0" w:color="auto"/>
            </w:tcBorders>
          </w:tcPr>
          <w:p w14:paraId="7D1C883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4AA3CA6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0,6400</w:t>
            </w:r>
          </w:p>
        </w:tc>
      </w:tr>
      <w:tr w:rsidR="00BF7ECF" w:rsidRPr="00B42AF5" w14:paraId="5E428F7F"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2F8375B"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47707101"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3FAC1020"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46F3708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04307071" w14:textId="77777777" w:rsidR="00BF7ECF" w:rsidRPr="008C0BEC" w:rsidRDefault="00BF7ECF" w:rsidP="0041653E">
            <w:pPr>
              <w:rPr>
                <w:rFonts w:eastAsia="MS Mincho"/>
                <w:sz w:val="20"/>
                <w:szCs w:val="20"/>
                <w:lang w:eastAsia="ja-JP"/>
              </w:rPr>
            </w:pPr>
          </w:p>
        </w:tc>
      </w:tr>
      <w:tr w:rsidR="00BF7ECF" w:rsidRPr="00B42AF5" w14:paraId="6954663B"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87D86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10</w:t>
            </w:r>
          </w:p>
        </w:tc>
        <w:tc>
          <w:tcPr>
            <w:tcW w:w="1418" w:type="dxa"/>
            <w:tcBorders>
              <w:top w:val="single" w:sz="4" w:space="0" w:color="auto"/>
              <w:bottom w:val="single" w:sz="4" w:space="0" w:color="auto"/>
            </w:tcBorders>
          </w:tcPr>
          <w:p w14:paraId="0886868C"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DI158D</w:t>
            </w:r>
          </w:p>
          <w:p w14:paraId="2BE45E23"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72FC1DC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Frezarea si plombarea gropilor la imbracamintea  degradata, cu suprafate pina la 3 m2: grosime 7 cm</w:t>
            </w:r>
          </w:p>
          <w:p w14:paraId="4D1077C6"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0BCFBE3A"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m2</w:t>
            </w:r>
          </w:p>
        </w:tc>
        <w:tc>
          <w:tcPr>
            <w:tcW w:w="1984" w:type="dxa"/>
            <w:tcBorders>
              <w:top w:val="single" w:sz="4" w:space="0" w:color="auto"/>
              <w:bottom w:val="single" w:sz="4" w:space="0" w:color="auto"/>
            </w:tcBorders>
            <w:vAlign w:val="center"/>
          </w:tcPr>
          <w:p w14:paraId="3BC15BA3" w14:textId="77777777" w:rsidR="00BF7ECF" w:rsidRPr="008C0BEC" w:rsidRDefault="00BF7ECF" w:rsidP="0041653E">
            <w:pPr>
              <w:jc w:val="center"/>
              <w:rPr>
                <w:rFonts w:eastAsia="MS Mincho"/>
                <w:sz w:val="20"/>
                <w:szCs w:val="20"/>
                <w:lang w:eastAsia="ja-JP"/>
              </w:rPr>
            </w:pPr>
          </w:p>
        </w:tc>
      </w:tr>
      <w:tr w:rsidR="00BF7ECF" w:rsidRPr="00B42AF5" w14:paraId="77BFBC8C"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2D12E"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497FB33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7129040010110</w:t>
            </w:r>
          </w:p>
        </w:tc>
        <w:tc>
          <w:tcPr>
            <w:tcW w:w="3544" w:type="dxa"/>
            <w:tcBorders>
              <w:top w:val="single" w:sz="4" w:space="0" w:color="auto"/>
              <w:bottom w:val="single" w:sz="4" w:space="0" w:color="auto"/>
            </w:tcBorders>
          </w:tcPr>
          <w:p w14:paraId="430A44B4"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Asfaltator</w:t>
            </w:r>
          </w:p>
        </w:tc>
        <w:tc>
          <w:tcPr>
            <w:tcW w:w="1984" w:type="dxa"/>
            <w:tcBorders>
              <w:top w:val="single" w:sz="4" w:space="0" w:color="auto"/>
              <w:bottom w:val="single" w:sz="4" w:space="0" w:color="auto"/>
            </w:tcBorders>
          </w:tcPr>
          <w:p w14:paraId="7BFA886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5550B209"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0,4000</w:t>
            </w:r>
          </w:p>
        </w:tc>
      </w:tr>
      <w:tr w:rsidR="00BF7ECF" w:rsidRPr="00B42AF5" w14:paraId="476E3C2E"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1498A"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595EDE3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4100116202806</w:t>
            </w:r>
          </w:p>
        </w:tc>
        <w:tc>
          <w:tcPr>
            <w:tcW w:w="3544" w:type="dxa"/>
            <w:tcBorders>
              <w:top w:val="single" w:sz="4" w:space="0" w:color="auto"/>
              <w:bottom w:val="single" w:sz="4" w:space="0" w:color="auto"/>
            </w:tcBorders>
          </w:tcPr>
          <w:p w14:paraId="277FCED4"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Apa industriala in cisterne pt. lucrari drumuri-terasam.</w:t>
            </w:r>
          </w:p>
        </w:tc>
        <w:tc>
          <w:tcPr>
            <w:tcW w:w="1984" w:type="dxa"/>
            <w:tcBorders>
              <w:top w:val="single" w:sz="4" w:space="0" w:color="auto"/>
              <w:bottom w:val="single" w:sz="4" w:space="0" w:color="auto"/>
            </w:tcBorders>
          </w:tcPr>
          <w:p w14:paraId="6D2E759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m3</w:t>
            </w:r>
          </w:p>
        </w:tc>
        <w:tc>
          <w:tcPr>
            <w:tcW w:w="1984" w:type="dxa"/>
            <w:tcBorders>
              <w:top w:val="single" w:sz="4" w:space="0" w:color="auto"/>
              <w:bottom w:val="single" w:sz="4" w:space="0" w:color="auto"/>
            </w:tcBorders>
          </w:tcPr>
          <w:p w14:paraId="2A6285F0"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0,0060</w:t>
            </w:r>
          </w:p>
        </w:tc>
      </w:tr>
      <w:tr w:rsidR="00BF7ECF" w:rsidRPr="00B42AF5" w14:paraId="5D963749"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794E3"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1CE7C30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1422102205518</w:t>
            </w:r>
          </w:p>
        </w:tc>
        <w:tc>
          <w:tcPr>
            <w:tcW w:w="3544" w:type="dxa"/>
            <w:tcBorders>
              <w:top w:val="single" w:sz="4" w:space="0" w:color="auto"/>
              <w:bottom w:val="single" w:sz="4" w:space="0" w:color="auto"/>
            </w:tcBorders>
          </w:tcPr>
          <w:p w14:paraId="0232837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Beton asfaltic preparat la cald cu granulatie fina</w:t>
            </w:r>
          </w:p>
          <w:p w14:paraId="66EB5455" w14:textId="77777777" w:rsidR="00BF7ECF" w:rsidRPr="008C0BEC" w:rsidRDefault="00BF7ECF" w:rsidP="0041653E">
            <w:pPr>
              <w:rPr>
                <w:rFonts w:eastAsia="MS Mincho"/>
                <w:sz w:val="20"/>
                <w:szCs w:val="20"/>
                <w:lang w:val="en-US" w:eastAsia="ja-JP"/>
              </w:rPr>
            </w:pPr>
          </w:p>
        </w:tc>
        <w:tc>
          <w:tcPr>
            <w:tcW w:w="1984" w:type="dxa"/>
            <w:tcBorders>
              <w:top w:val="single" w:sz="4" w:space="0" w:color="auto"/>
              <w:bottom w:val="single" w:sz="4" w:space="0" w:color="auto"/>
            </w:tcBorders>
          </w:tcPr>
          <w:p w14:paraId="6D0F3FB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7D0CEDA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0,1610</w:t>
            </w:r>
          </w:p>
        </w:tc>
      </w:tr>
      <w:tr w:rsidR="00BF7ECF" w:rsidRPr="00B42AF5" w14:paraId="6CC408B9"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D3CD60"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667ABE4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23203226001101</w:t>
            </w:r>
          </w:p>
        </w:tc>
        <w:tc>
          <w:tcPr>
            <w:tcW w:w="3544" w:type="dxa"/>
            <w:tcBorders>
              <w:top w:val="single" w:sz="4" w:space="0" w:color="auto"/>
              <w:bottom w:val="single" w:sz="4" w:space="0" w:color="auto"/>
            </w:tcBorders>
          </w:tcPr>
          <w:p w14:paraId="0DE1B06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Bitum </w:t>
            </w:r>
          </w:p>
        </w:tc>
        <w:tc>
          <w:tcPr>
            <w:tcW w:w="1984" w:type="dxa"/>
            <w:tcBorders>
              <w:top w:val="single" w:sz="4" w:space="0" w:color="auto"/>
              <w:bottom w:val="single" w:sz="4" w:space="0" w:color="auto"/>
            </w:tcBorders>
          </w:tcPr>
          <w:p w14:paraId="26397C18"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065A774B"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0,0006</w:t>
            </w:r>
          </w:p>
        </w:tc>
      </w:tr>
      <w:tr w:rsidR="00BF7ECF" w:rsidRPr="00B42AF5" w14:paraId="39AE3B8E"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F8FA7"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1986C99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2940420007200</w:t>
            </w:r>
          </w:p>
        </w:tc>
        <w:tc>
          <w:tcPr>
            <w:tcW w:w="3544" w:type="dxa"/>
            <w:tcBorders>
              <w:top w:val="single" w:sz="4" w:space="0" w:color="auto"/>
              <w:bottom w:val="single" w:sz="4" w:space="0" w:color="auto"/>
            </w:tcBorders>
          </w:tcPr>
          <w:p w14:paraId="62F184F8"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Freza cu latimea tamburului 1000 mm</w:t>
            </w:r>
          </w:p>
        </w:tc>
        <w:tc>
          <w:tcPr>
            <w:tcW w:w="1984" w:type="dxa"/>
            <w:tcBorders>
              <w:top w:val="single" w:sz="4" w:space="0" w:color="auto"/>
              <w:bottom w:val="single" w:sz="4" w:space="0" w:color="auto"/>
            </w:tcBorders>
          </w:tcPr>
          <w:p w14:paraId="6686FE6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63D9925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0,0350</w:t>
            </w:r>
          </w:p>
        </w:tc>
      </w:tr>
      <w:tr w:rsidR="00BF7ECF" w:rsidRPr="00B42AF5" w14:paraId="6A450466"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F7B4B"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7499DBB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2912340002517</w:t>
            </w:r>
          </w:p>
        </w:tc>
        <w:tc>
          <w:tcPr>
            <w:tcW w:w="3544" w:type="dxa"/>
            <w:tcBorders>
              <w:top w:val="single" w:sz="4" w:space="0" w:color="auto"/>
              <w:bottom w:val="single" w:sz="4" w:space="0" w:color="auto"/>
            </w:tcBorders>
          </w:tcPr>
          <w:p w14:paraId="4D8FC64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Motocompresor 3 WF-3</w:t>
            </w:r>
          </w:p>
        </w:tc>
        <w:tc>
          <w:tcPr>
            <w:tcW w:w="1984" w:type="dxa"/>
            <w:tcBorders>
              <w:top w:val="single" w:sz="4" w:space="0" w:color="auto"/>
              <w:bottom w:val="single" w:sz="4" w:space="0" w:color="auto"/>
            </w:tcBorders>
          </w:tcPr>
          <w:p w14:paraId="1FB6DCA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453AB480"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0,0500</w:t>
            </w:r>
          </w:p>
        </w:tc>
      </w:tr>
      <w:tr w:rsidR="00BF7ECF" w:rsidRPr="00B42AF5" w14:paraId="5CF0E06A"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6B0E4"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57D13F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2952270004033</w:t>
            </w:r>
          </w:p>
        </w:tc>
        <w:tc>
          <w:tcPr>
            <w:tcW w:w="3544" w:type="dxa"/>
            <w:tcBorders>
              <w:top w:val="single" w:sz="4" w:space="0" w:color="auto"/>
              <w:bottom w:val="single" w:sz="4" w:space="0" w:color="auto"/>
            </w:tcBorders>
          </w:tcPr>
          <w:p w14:paraId="2A749FD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Topitor de bitum</w:t>
            </w:r>
          </w:p>
        </w:tc>
        <w:tc>
          <w:tcPr>
            <w:tcW w:w="1984" w:type="dxa"/>
            <w:tcBorders>
              <w:top w:val="single" w:sz="4" w:space="0" w:color="auto"/>
              <w:bottom w:val="single" w:sz="4" w:space="0" w:color="auto"/>
            </w:tcBorders>
          </w:tcPr>
          <w:p w14:paraId="5723AC4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0E95F99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0,0080</w:t>
            </w:r>
          </w:p>
        </w:tc>
      </w:tr>
      <w:tr w:rsidR="00BF7ECF" w:rsidRPr="00B42AF5" w14:paraId="251EE18E"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E1E72"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2742D06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2952500005008</w:t>
            </w:r>
          </w:p>
        </w:tc>
        <w:tc>
          <w:tcPr>
            <w:tcW w:w="3544" w:type="dxa"/>
            <w:tcBorders>
              <w:top w:val="single" w:sz="4" w:space="0" w:color="auto"/>
              <w:bottom w:val="single" w:sz="4" w:space="0" w:color="auto"/>
            </w:tcBorders>
          </w:tcPr>
          <w:p w14:paraId="494118B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Tractor pina la 80 cp</w:t>
            </w:r>
          </w:p>
        </w:tc>
        <w:tc>
          <w:tcPr>
            <w:tcW w:w="1984" w:type="dxa"/>
            <w:tcBorders>
              <w:top w:val="single" w:sz="4" w:space="0" w:color="auto"/>
              <w:bottom w:val="single" w:sz="4" w:space="0" w:color="auto"/>
            </w:tcBorders>
          </w:tcPr>
          <w:p w14:paraId="615D1704"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4B48D0B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0,0080</w:t>
            </w:r>
          </w:p>
        </w:tc>
      </w:tr>
      <w:tr w:rsidR="00BF7ECF" w:rsidRPr="00B42AF5" w14:paraId="487C2DAC"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FD2BD"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5604617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2952240004127</w:t>
            </w:r>
          </w:p>
        </w:tc>
        <w:tc>
          <w:tcPr>
            <w:tcW w:w="3544" w:type="dxa"/>
            <w:tcBorders>
              <w:top w:val="single" w:sz="4" w:space="0" w:color="auto"/>
              <w:bottom w:val="single" w:sz="4" w:space="0" w:color="auto"/>
            </w:tcBorders>
          </w:tcPr>
          <w:p w14:paraId="011B2284"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Placa compactoare, vibro</w:t>
            </w:r>
          </w:p>
        </w:tc>
        <w:tc>
          <w:tcPr>
            <w:tcW w:w="1984" w:type="dxa"/>
            <w:tcBorders>
              <w:top w:val="single" w:sz="4" w:space="0" w:color="auto"/>
              <w:bottom w:val="single" w:sz="4" w:space="0" w:color="auto"/>
            </w:tcBorders>
          </w:tcPr>
          <w:p w14:paraId="0907DC1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0D93832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0,0350</w:t>
            </w:r>
          </w:p>
        </w:tc>
      </w:tr>
      <w:tr w:rsidR="00BF7ECF" w:rsidRPr="00B42AF5" w14:paraId="158364FD"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F0FD71"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5E37CFB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3410540005603</w:t>
            </w:r>
          </w:p>
        </w:tc>
        <w:tc>
          <w:tcPr>
            <w:tcW w:w="3544" w:type="dxa"/>
            <w:tcBorders>
              <w:top w:val="single" w:sz="4" w:space="0" w:color="auto"/>
              <w:bottom w:val="single" w:sz="4" w:space="0" w:color="auto"/>
            </w:tcBorders>
          </w:tcPr>
          <w:p w14:paraId="1E285608"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Autocisterna 5-8 t cu dispozitive de stropire</w:t>
            </w:r>
          </w:p>
        </w:tc>
        <w:tc>
          <w:tcPr>
            <w:tcW w:w="1984" w:type="dxa"/>
            <w:tcBorders>
              <w:top w:val="single" w:sz="4" w:space="0" w:color="auto"/>
              <w:bottom w:val="single" w:sz="4" w:space="0" w:color="auto"/>
            </w:tcBorders>
          </w:tcPr>
          <w:p w14:paraId="0C792D6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1FCE85C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0,0050</w:t>
            </w:r>
          </w:p>
        </w:tc>
      </w:tr>
      <w:tr w:rsidR="00BF7ECF" w:rsidRPr="00B42AF5" w14:paraId="5C72F828"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6CC5F880"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01DB485B"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5473764B"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6C8DEDA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1BE3A279" w14:textId="77777777" w:rsidR="00BF7ECF" w:rsidRPr="008C0BEC" w:rsidRDefault="00BF7ECF" w:rsidP="0041653E">
            <w:pPr>
              <w:rPr>
                <w:rFonts w:eastAsia="MS Mincho"/>
                <w:sz w:val="20"/>
                <w:szCs w:val="20"/>
                <w:lang w:eastAsia="ja-JP"/>
              </w:rPr>
            </w:pPr>
          </w:p>
        </w:tc>
      </w:tr>
      <w:tr w:rsidR="00BF7ECF" w:rsidRPr="00B42AF5" w14:paraId="39B0B4BB"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A7095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lastRenderedPageBreak/>
              <w:t>11</w:t>
            </w:r>
          </w:p>
        </w:tc>
        <w:tc>
          <w:tcPr>
            <w:tcW w:w="1418" w:type="dxa"/>
            <w:tcBorders>
              <w:top w:val="single" w:sz="4" w:space="0" w:color="auto"/>
              <w:bottom w:val="single" w:sz="4" w:space="0" w:color="auto"/>
            </w:tcBorders>
          </w:tcPr>
          <w:p w14:paraId="401D731E"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DI155B</w:t>
            </w:r>
          </w:p>
          <w:p w14:paraId="44D6280E"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66CB78FA"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Taierea cu freza a stratului de beton asfaltic uzat, avind latimea tamburului 1000 mm, adincimea stratului de: 10 cm</w:t>
            </w:r>
          </w:p>
          <w:p w14:paraId="26ECEB2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6A0548CC"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m2</w:t>
            </w:r>
          </w:p>
        </w:tc>
        <w:tc>
          <w:tcPr>
            <w:tcW w:w="1984" w:type="dxa"/>
            <w:tcBorders>
              <w:top w:val="single" w:sz="4" w:space="0" w:color="auto"/>
              <w:bottom w:val="single" w:sz="4" w:space="0" w:color="auto"/>
            </w:tcBorders>
            <w:vAlign w:val="center"/>
          </w:tcPr>
          <w:p w14:paraId="67C6A4F4" w14:textId="77777777" w:rsidR="00BF7ECF" w:rsidRPr="008C0BEC" w:rsidRDefault="00BF7ECF" w:rsidP="0041653E">
            <w:pPr>
              <w:jc w:val="center"/>
              <w:rPr>
                <w:rFonts w:eastAsia="MS Mincho"/>
                <w:sz w:val="20"/>
                <w:szCs w:val="20"/>
                <w:lang w:eastAsia="ja-JP"/>
              </w:rPr>
            </w:pPr>
          </w:p>
        </w:tc>
      </w:tr>
      <w:tr w:rsidR="00BF7ECF" w:rsidRPr="00B42AF5" w14:paraId="69BD611C"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24E0A"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1848A2E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9310060019930</w:t>
            </w:r>
          </w:p>
        </w:tc>
        <w:tc>
          <w:tcPr>
            <w:tcW w:w="3544" w:type="dxa"/>
            <w:tcBorders>
              <w:top w:val="single" w:sz="4" w:space="0" w:color="auto"/>
              <w:bottom w:val="single" w:sz="4" w:space="0" w:color="auto"/>
            </w:tcBorders>
          </w:tcPr>
          <w:p w14:paraId="359D9C5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Muncitor</w:t>
            </w:r>
          </w:p>
        </w:tc>
        <w:tc>
          <w:tcPr>
            <w:tcW w:w="1984" w:type="dxa"/>
            <w:tcBorders>
              <w:top w:val="single" w:sz="4" w:space="0" w:color="auto"/>
              <w:bottom w:val="single" w:sz="4" w:space="0" w:color="auto"/>
            </w:tcBorders>
          </w:tcPr>
          <w:p w14:paraId="7A842A3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3B558EE6"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0,0581</w:t>
            </w:r>
          </w:p>
        </w:tc>
      </w:tr>
      <w:tr w:rsidR="00BF7ECF" w:rsidRPr="00B42AF5" w14:paraId="0DEBCE70"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436E41"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32E9697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4100116202806</w:t>
            </w:r>
          </w:p>
        </w:tc>
        <w:tc>
          <w:tcPr>
            <w:tcW w:w="3544" w:type="dxa"/>
            <w:tcBorders>
              <w:top w:val="single" w:sz="4" w:space="0" w:color="auto"/>
              <w:bottom w:val="single" w:sz="4" w:space="0" w:color="auto"/>
            </w:tcBorders>
          </w:tcPr>
          <w:p w14:paraId="3F80AAE4"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Apa industriala in cisterne pt. lucrari drumuri-terasam.</w:t>
            </w:r>
          </w:p>
        </w:tc>
        <w:tc>
          <w:tcPr>
            <w:tcW w:w="1984" w:type="dxa"/>
            <w:tcBorders>
              <w:top w:val="single" w:sz="4" w:space="0" w:color="auto"/>
              <w:bottom w:val="single" w:sz="4" w:space="0" w:color="auto"/>
            </w:tcBorders>
          </w:tcPr>
          <w:p w14:paraId="4628B56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m3</w:t>
            </w:r>
          </w:p>
        </w:tc>
        <w:tc>
          <w:tcPr>
            <w:tcW w:w="1984" w:type="dxa"/>
            <w:tcBorders>
              <w:top w:val="single" w:sz="4" w:space="0" w:color="auto"/>
              <w:bottom w:val="single" w:sz="4" w:space="0" w:color="auto"/>
            </w:tcBorders>
          </w:tcPr>
          <w:p w14:paraId="22C53D8A"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0,0530</w:t>
            </w:r>
          </w:p>
        </w:tc>
      </w:tr>
      <w:tr w:rsidR="00BF7ECF" w:rsidRPr="00B42AF5" w14:paraId="6C884F35"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B58D5"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D6BBB6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2940420007200</w:t>
            </w:r>
          </w:p>
        </w:tc>
        <w:tc>
          <w:tcPr>
            <w:tcW w:w="3544" w:type="dxa"/>
            <w:tcBorders>
              <w:top w:val="single" w:sz="4" w:space="0" w:color="auto"/>
              <w:bottom w:val="single" w:sz="4" w:space="0" w:color="auto"/>
            </w:tcBorders>
          </w:tcPr>
          <w:p w14:paraId="7901E21E"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Freza cu latimea tamburului 1000 mm</w:t>
            </w:r>
          </w:p>
        </w:tc>
        <w:tc>
          <w:tcPr>
            <w:tcW w:w="1984" w:type="dxa"/>
            <w:tcBorders>
              <w:top w:val="single" w:sz="4" w:space="0" w:color="auto"/>
              <w:bottom w:val="single" w:sz="4" w:space="0" w:color="auto"/>
            </w:tcBorders>
          </w:tcPr>
          <w:p w14:paraId="584C887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0B1C28E8"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0,0303</w:t>
            </w:r>
          </w:p>
        </w:tc>
      </w:tr>
      <w:tr w:rsidR="00BF7ECF" w:rsidRPr="00B42AF5" w14:paraId="7668188F"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39C37"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569CBC7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3410540005603</w:t>
            </w:r>
          </w:p>
        </w:tc>
        <w:tc>
          <w:tcPr>
            <w:tcW w:w="3544" w:type="dxa"/>
            <w:tcBorders>
              <w:top w:val="single" w:sz="4" w:space="0" w:color="auto"/>
              <w:bottom w:val="single" w:sz="4" w:space="0" w:color="auto"/>
            </w:tcBorders>
          </w:tcPr>
          <w:p w14:paraId="55F76DA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Autocisterna 5-8 t cu dispozitive de stropire</w:t>
            </w:r>
          </w:p>
        </w:tc>
        <w:tc>
          <w:tcPr>
            <w:tcW w:w="1984" w:type="dxa"/>
            <w:tcBorders>
              <w:top w:val="single" w:sz="4" w:space="0" w:color="auto"/>
              <w:bottom w:val="single" w:sz="4" w:space="0" w:color="auto"/>
            </w:tcBorders>
          </w:tcPr>
          <w:p w14:paraId="1035CD7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7B186AD4"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0,0303</w:t>
            </w:r>
          </w:p>
        </w:tc>
      </w:tr>
      <w:tr w:rsidR="00BF7ECF" w:rsidRPr="00B42AF5" w14:paraId="0E564C11"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8322EF"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4BDFDD6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3410540000001</w:t>
            </w:r>
          </w:p>
        </w:tc>
        <w:tc>
          <w:tcPr>
            <w:tcW w:w="3544" w:type="dxa"/>
            <w:tcBorders>
              <w:top w:val="single" w:sz="4" w:space="0" w:color="auto"/>
              <w:bottom w:val="single" w:sz="4" w:space="0" w:color="auto"/>
            </w:tcBorders>
          </w:tcPr>
          <w:p w14:paraId="663D833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Autocamion, 5 t</w:t>
            </w:r>
          </w:p>
        </w:tc>
        <w:tc>
          <w:tcPr>
            <w:tcW w:w="1984" w:type="dxa"/>
            <w:tcBorders>
              <w:top w:val="single" w:sz="4" w:space="0" w:color="auto"/>
              <w:bottom w:val="single" w:sz="4" w:space="0" w:color="auto"/>
            </w:tcBorders>
          </w:tcPr>
          <w:p w14:paraId="60DEF9A4"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651BF8AB"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0,0303</w:t>
            </w:r>
          </w:p>
        </w:tc>
      </w:tr>
      <w:tr w:rsidR="00BF7ECF" w:rsidRPr="00B42AF5" w14:paraId="71A380D7"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1FB0D163"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5D5D990E"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6AC5A2F9"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3B0A121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0C649190" w14:textId="77777777" w:rsidR="00BF7ECF" w:rsidRPr="008C0BEC" w:rsidRDefault="00BF7ECF" w:rsidP="0041653E">
            <w:pPr>
              <w:rPr>
                <w:rFonts w:eastAsia="MS Mincho"/>
                <w:sz w:val="20"/>
                <w:szCs w:val="20"/>
                <w:lang w:eastAsia="ja-JP"/>
              </w:rPr>
            </w:pPr>
          </w:p>
        </w:tc>
      </w:tr>
      <w:tr w:rsidR="00BF7ECF" w:rsidRPr="00B42AF5" w14:paraId="205ADEF6"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2AD8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12</w:t>
            </w:r>
          </w:p>
        </w:tc>
        <w:tc>
          <w:tcPr>
            <w:tcW w:w="1418" w:type="dxa"/>
            <w:tcBorders>
              <w:top w:val="single" w:sz="4" w:space="0" w:color="auto"/>
              <w:bottom w:val="single" w:sz="4" w:space="0" w:color="auto"/>
            </w:tcBorders>
          </w:tcPr>
          <w:p w14:paraId="1E17931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TsC35A1</w:t>
            </w:r>
          </w:p>
          <w:p w14:paraId="0971E585"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717ED9D5"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Excavat transport cu incarcator frontal , la distante de incarcare in autovehicul cu incarcator frontal pe senile de 0,5-0,99 m.c, pamint din teren catg.1 la distanta &lt; 10 m</w:t>
            </w:r>
          </w:p>
          <w:p w14:paraId="2A77BB43"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4E57CEFB"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100 m3</w:t>
            </w:r>
          </w:p>
        </w:tc>
        <w:tc>
          <w:tcPr>
            <w:tcW w:w="1984" w:type="dxa"/>
            <w:tcBorders>
              <w:top w:val="single" w:sz="4" w:space="0" w:color="auto"/>
              <w:bottom w:val="single" w:sz="4" w:space="0" w:color="auto"/>
            </w:tcBorders>
            <w:vAlign w:val="center"/>
          </w:tcPr>
          <w:p w14:paraId="19AC64A1" w14:textId="77777777" w:rsidR="00BF7ECF" w:rsidRPr="008C0BEC" w:rsidRDefault="00BF7ECF" w:rsidP="0041653E">
            <w:pPr>
              <w:jc w:val="center"/>
              <w:rPr>
                <w:rFonts w:eastAsia="MS Mincho"/>
                <w:sz w:val="20"/>
                <w:szCs w:val="20"/>
                <w:lang w:eastAsia="ja-JP"/>
              </w:rPr>
            </w:pPr>
          </w:p>
        </w:tc>
      </w:tr>
      <w:tr w:rsidR="00BF7ECF" w:rsidRPr="00B42AF5" w14:paraId="3D6A8CB4"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84860"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796D6FE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2952270007403</w:t>
            </w:r>
          </w:p>
        </w:tc>
        <w:tc>
          <w:tcPr>
            <w:tcW w:w="3544" w:type="dxa"/>
            <w:tcBorders>
              <w:top w:val="single" w:sz="4" w:space="0" w:color="auto"/>
              <w:bottom w:val="single" w:sz="4" w:space="0" w:color="auto"/>
            </w:tcBorders>
          </w:tcPr>
          <w:p w14:paraId="7669DEE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Incarcator frontal pe senile 0,5 - 0,99 mc</w:t>
            </w:r>
          </w:p>
        </w:tc>
        <w:tc>
          <w:tcPr>
            <w:tcW w:w="1984" w:type="dxa"/>
            <w:tcBorders>
              <w:top w:val="single" w:sz="4" w:space="0" w:color="auto"/>
              <w:bottom w:val="single" w:sz="4" w:space="0" w:color="auto"/>
            </w:tcBorders>
          </w:tcPr>
          <w:p w14:paraId="56985D5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2E41B955"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4,7600</w:t>
            </w:r>
          </w:p>
        </w:tc>
      </w:tr>
      <w:tr w:rsidR="00BF7ECF" w:rsidRPr="00B42AF5" w14:paraId="2C1FB879"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3BA4A93C"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36FD4674"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2D8499F2"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5312AF88"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0EE4CD59" w14:textId="77777777" w:rsidR="00BF7ECF" w:rsidRPr="008C0BEC" w:rsidRDefault="00BF7ECF" w:rsidP="0041653E">
            <w:pPr>
              <w:rPr>
                <w:rFonts w:eastAsia="MS Mincho"/>
                <w:sz w:val="20"/>
                <w:szCs w:val="20"/>
                <w:lang w:eastAsia="ja-JP"/>
              </w:rPr>
            </w:pPr>
          </w:p>
        </w:tc>
      </w:tr>
      <w:tr w:rsidR="00BF7ECF" w:rsidRPr="00B42AF5" w14:paraId="06F96B32"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4D09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13</w:t>
            </w:r>
          </w:p>
        </w:tc>
        <w:tc>
          <w:tcPr>
            <w:tcW w:w="1418" w:type="dxa"/>
            <w:tcBorders>
              <w:top w:val="single" w:sz="4" w:space="0" w:color="auto"/>
              <w:bottom w:val="single" w:sz="4" w:space="0" w:color="auto"/>
            </w:tcBorders>
          </w:tcPr>
          <w:p w14:paraId="65F2705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TsI50A10</w:t>
            </w:r>
          </w:p>
          <w:p w14:paraId="20CCAAC0"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66BF45D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Transportarea pamintului cu autobasculanta de 5 t la distanta de 10 km</w:t>
            </w:r>
          </w:p>
          <w:p w14:paraId="52E81F6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2E089BE3"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vAlign w:val="center"/>
          </w:tcPr>
          <w:p w14:paraId="1B513087" w14:textId="77777777" w:rsidR="00BF7ECF" w:rsidRPr="008C0BEC" w:rsidRDefault="00BF7ECF" w:rsidP="0041653E">
            <w:pPr>
              <w:jc w:val="center"/>
              <w:rPr>
                <w:rFonts w:eastAsia="MS Mincho"/>
                <w:sz w:val="20"/>
                <w:szCs w:val="20"/>
                <w:lang w:eastAsia="ja-JP"/>
              </w:rPr>
            </w:pPr>
          </w:p>
        </w:tc>
      </w:tr>
      <w:tr w:rsidR="00BF7ECF" w:rsidRPr="00B42AF5" w14:paraId="6FEF18B5"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21B82"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6536027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3410540000006</w:t>
            </w:r>
          </w:p>
        </w:tc>
        <w:tc>
          <w:tcPr>
            <w:tcW w:w="3544" w:type="dxa"/>
            <w:tcBorders>
              <w:top w:val="single" w:sz="4" w:space="0" w:color="auto"/>
              <w:bottom w:val="single" w:sz="4" w:space="0" w:color="auto"/>
            </w:tcBorders>
          </w:tcPr>
          <w:p w14:paraId="640AABC9"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Autobasculanta-5t</w:t>
            </w:r>
          </w:p>
        </w:tc>
        <w:tc>
          <w:tcPr>
            <w:tcW w:w="1984" w:type="dxa"/>
            <w:tcBorders>
              <w:top w:val="single" w:sz="4" w:space="0" w:color="auto"/>
              <w:bottom w:val="single" w:sz="4" w:space="0" w:color="auto"/>
            </w:tcBorders>
          </w:tcPr>
          <w:p w14:paraId="086D1C3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5CDFDD1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0,1820</w:t>
            </w:r>
          </w:p>
        </w:tc>
      </w:tr>
      <w:tr w:rsidR="00BF7ECF" w:rsidRPr="00B42AF5" w14:paraId="503F45CE"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4293C453"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39DF85A2"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4F167DC1"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2CE3302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22BB163F" w14:textId="77777777" w:rsidR="00BF7ECF" w:rsidRPr="008C0BEC" w:rsidRDefault="00BF7ECF" w:rsidP="0041653E">
            <w:pPr>
              <w:rPr>
                <w:rFonts w:eastAsia="MS Mincho"/>
                <w:sz w:val="20"/>
                <w:szCs w:val="20"/>
                <w:lang w:eastAsia="ja-JP"/>
              </w:rPr>
            </w:pPr>
          </w:p>
        </w:tc>
      </w:tr>
      <w:tr w:rsidR="00BF7ECF" w:rsidRPr="00B42AF5" w14:paraId="3DC00EA7"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5CB6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14</w:t>
            </w:r>
          </w:p>
        </w:tc>
        <w:tc>
          <w:tcPr>
            <w:tcW w:w="1418" w:type="dxa"/>
            <w:tcBorders>
              <w:top w:val="single" w:sz="4" w:space="0" w:color="auto"/>
              <w:bottom w:val="single" w:sz="4" w:space="0" w:color="auto"/>
            </w:tcBorders>
          </w:tcPr>
          <w:p w14:paraId="2A38E08C"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DI141A</w:t>
            </w:r>
          </w:p>
          <w:p w14:paraId="630B2230"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3D2B88A5"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Curatirea gropilor din imbracaminti asfaltice bituminoase prin suflare cu compresor manual (Очистка ям в асфальтобетонном покрытии  ручным компрессором)</w:t>
            </w:r>
          </w:p>
          <w:p w14:paraId="4A25E96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w:t>
            </w:r>
          </w:p>
        </w:tc>
        <w:tc>
          <w:tcPr>
            <w:tcW w:w="1984" w:type="dxa"/>
            <w:tcBorders>
              <w:top w:val="single" w:sz="4" w:space="0" w:color="auto"/>
              <w:bottom w:val="single" w:sz="4" w:space="0" w:color="auto"/>
            </w:tcBorders>
            <w:vAlign w:val="center"/>
          </w:tcPr>
          <w:p w14:paraId="2B78B904"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m2</w:t>
            </w:r>
          </w:p>
        </w:tc>
        <w:tc>
          <w:tcPr>
            <w:tcW w:w="1984" w:type="dxa"/>
            <w:tcBorders>
              <w:top w:val="single" w:sz="4" w:space="0" w:color="auto"/>
              <w:bottom w:val="single" w:sz="4" w:space="0" w:color="auto"/>
            </w:tcBorders>
            <w:vAlign w:val="center"/>
          </w:tcPr>
          <w:p w14:paraId="515E8DB1" w14:textId="77777777" w:rsidR="00BF7ECF" w:rsidRPr="008C0BEC" w:rsidRDefault="00BF7ECF" w:rsidP="0041653E">
            <w:pPr>
              <w:jc w:val="center"/>
              <w:rPr>
                <w:rFonts w:eastAsia="MS Mincho"/>
                <w:sz w:val="20"/>
                <w:szCs w:val="20"/>
                <w:lang w:eastAsia="ja-JP"/>
              </w:rPr>
            </w:pPr>
          </w:p>
        </w:tc>
      </w:tr>
      <w:tr w:rsidR="00BF7ECF" w:rsidRPr="00B42AF5" w14:paraId="033580FF"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EF0BE"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4E6654D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9310060019930</w:t>
            </w:r>
          </w:p>
        </w:tc>
        <w:tc>
          <w:tcPr>
            <w:tcW w:w="3544" w:type="dxa"/>
            <w:tcBorders>
              <w:top w:val="single" w:sz="4" w:space="0" w:color="auto"/>
              <w:bottom w:val="single" w:sz="4" w:space="0" w:color="auto"/>
            </w:tcBorders>
          </w:tcPr>
          <w:p w14:paraId="46D2395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Muncitor</w:t>
            </w:r>
          </w:p>
        </w:tc>
        <w:tc>
          <w:tcPr>
            <w:tcW w:w="1984" w:type="dxa"/>
            <w:tcBorders>
              <w:top w:val="single" w:sz="4" w:space="0" w:color="auto"/>
              <w:bottom w:val="single" w:sz="4" w:space="0" w:color="auto"/>
            </w:tcBorders>
          </w:tcPr>
          <w:p w14:paraId="09EF7C88"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4389156B"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0,0500</w:t>
            </w:r>
          </w:p>
        </w:tc>
      </w:tr>
      <w:tr w:rsidR="00BF7ECF" w:rsidRPr="00B42AF5" w14:paraId="075006A5"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25DC0"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0DF3618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2875277410003</w:t>
            </w:r>
          </w:p>
        </w:tc>
        <w:tc>
          <w:tcPr>
            <w:tcW w:w="3544" w:type="dxa"/>
            <w:tcBorders>
              <w:top w:val="single" w:sz="4" w:space="0" w:color="auto"/>
              <w:bottom w:val="single" w:sz="4" w:space="0" w:color="auto"/>
            </w:tcBorders>
          </w:tcPr>
          <w:p w14:paraId="4CF21DB0"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Compresor manual</w:t>
            </w:r>
          </w:p>
        </w:tc>
        <w:tc>
          <w:tcPr>
            <w:tcW w:w="1984" w:type="dxa"/>
            <w:tcBorders>
              <w:top w:val="single" w:sz="4" w:space="0" w:color="auto"/>
              <w:bottom w:val="single" w:sz="4" w:space="0" w:color="auto"/>
            </w:tcBorders>
          </w:tcPr>
          <w:p w14:paraId="7F69BD0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1684C7E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0,0500</w:t>
            </w:r>
          </w:p>
        </w:tc>
      </w:tr>
      <w:tr w:rsidR="00BF7ECF" w:rsidRPr="00B42AF5" w14:paraId="0EDBD8D4"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41B9BA5"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522EC927"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67E7D08E"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4338CD4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7528C428" w14:textId="77777777" w:rsidR="00BF7ECF" w:rsidRPr="008C0BEC" w:rsidRDefault="00BF7ECF" w:rsidP="0041653E">
            <w:pPr>
              <w:rPr>
                <w:rFonts w:eastAsia="MS Mincho"/>
                <w:sz w:val="20"/>
                <w:szCs w:val="20"/>
                <w:lang w:eastAsia="ja-JP"/>
              </w:rPr>
            </w:pPr>
          </w:p>
        </w:tc>
      </w:tr>
      <w:tr w:rsidR="00BF7ECF" w:rsidRPr="00B42AF5" w14:paraId="028256E4"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9E601"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15</w:t>
            </w:r>
          </w:p>
        </w:tc>
        <w:tc>
          <w:tcPr>
            <w:tcW w:w="1418" w:type="dxa"/>
            <w:tcBorders>
              <w:top w:val="single" w:sz="4" w:space="0" w:color="auto"/>
              <w:bottom w:val="single" w:sz="4" w:space="0" w:color="auto"/>
            </w:tcBorders>
          </w:tcPr>
          <w:p w14:paraId="3399758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DI107</w:t>
            </w:r>
          </w:p>
          <w:p w14:paraId="213F7D1D"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1BAF81A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Amorsarea suprafetelor straturilor de baza in vederea aplicarii unui strat de beton asfaltic</w:t>
            </w:r>
          </w:p>
          <w:p w14:paraId="370E8FE8"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44B38AC0"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vAlign w:val="center"/>
          </w:tcPr>
          <w:p w14:paraId="36DECEED" w14:textId="77777777" w:rsidR="00BF7ECF" w:rsidRPr="008C0BEC" w:rsidRDefault="00BF7ECF" w:rsidP="0041653E">
            <w:pPr>
              <w:jc w:val="center"/>
              <w:rPr>
                <w:rFonts w:eastAsia="MS Mincho"/>
                <w:sz w:val="20"/>
                <w:szCs w:val="20"/>
                <w:lang w:eastAsia="ja-JP"/>
              </w:rPr>
            </w:pPr>
          </w:p>
        </w:tc>
      </w:tr>
      <w:tr w:rsidR="00BF7ECF" w:rsidRPr="00B42AF5" w14:paraId="743195BD"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4C0F44"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49F2848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23203226000401</w:t>
            </w:r>
          </w:p>
        </w:tc>
        <w:tc>
          <w:tcPr>
            <w:tcW w:w="3544" w:type="dxa"/>
            <w:tcBorders>
              <w:top w:val="single" w:sz="4" w:space="0" w:color="auto"/>
              <w:bottom w:val="single" w:sz="4" w:space="0" w:color="auto"/>
            </w:tcBorders>
          </w:tcPr>
          <w:p w14:paraId="77D27A24"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Bitum</w:t>
            </w:r>
          </w:p>
        </w:tc>
        <w:tc>
          <w:tcPr>
            <w:tcW w:w="1984" w:type="dxa"/>
            <w:tcBorders>
              <w:top w:val="single" w:sz="4" w:space="0" w:color="auto"/>
              <w:bottom w:val="single" w:sz="4" w:space="0" w:color="auto"/>
            </w:tcBorders>
          </w:tcPr>
          <w:p w14:paraId="60A4AE2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28B966A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1,0300</w:t>
            </w:r>
          </w:p>
        </w:tc>
      </w:tr>
      <w:tr w:rsidR="00BF7ECF" w:rsidRPr="00B42AF5" w14:paraId="3D5BF44B"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A5751"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1804886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2952220000000</w:t>
            </w:r>
          </w:p>
        </w:tc>
        <w:tc>
          <w:tcPr>
            <w:tcW w:w="3544" w:type="dxa"/>
            <w:tcBorders>
              <w:top w:val="single" w:sz="4" w:space="0" w:color="auto"/>
              <w:bottom w:val="single" w:sz="4" w:space="0" w:color="auto"/>
            </w:tcBorders>
          </w:tcPr>
          <w:p w14:paraId="00F0D5C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Autogudronator 3500 l - 3600 l</w:t>
            </w:r>
          </w:p>
        </w:tc>
        <w:tc>
          <w:tcPr>
            <w:tcW w:w="1984" w:type="dxa"/>
            <w:tcBorders>
              <w:top w:val="single" w:sz="4" w:space="0" w:color="auto"/>
              <w:bottom w:val="single" w:sz="4" w:space="0" w:color="auto"/>
            </w:tcBorders>
          </w:tcPr>
          <w:p w14:paraId="32469D7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5A12E9F1"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0,3000</w:t>
            </w:r>
          </w:p>
        </w:tc>
      </w:tr>
      <w:tr w:rsidR="00BF7ECF" w:rsidRPr="00B42AF5" w14:paraId="4A3BD0D4"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BB7BF5C"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2334E54B"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3F4D42EA"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120CEE9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1529D9B2" w14:textId="77777777" w:rsidR="00BF7ECF" w:rsidRPr="008C0BEC" w:rsidRDefault="00BF7ECF" w:rsidP="0041653E">
            <w:pPr>
              <w:rPr>
                <w:rFonts w:eastAsia="MS Mincho"/>
                <w:sz w:val="20"/>
                <w:szCs w:val="20"/>
                <w:lang w:eastAsia="ja-JP"/>
              </w:rPr>
            </w:pPr>
          </w:p>
        </w:tc>
      </w:tr>
      <w:tr w:rsidR="00BF7ECF" w:rsidRPr="00B42AF5" w14:paraId="0B2C85FA"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C73333"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16</w:t>
            </w:r>
          </w:p>
        </w:tc>
        <w:tc>
          <w:tcPr>
            <w:tcW w:w="1418" w:type="dxa"/>
            <w:tcBorders>
              <w:top w:val="single" w:sz="4" w:space="0" w:color="auto"/>
              <w:bottom w:val="single" w:sz="4" w:space="0" w:color="auto"/>
            </w:tcBorders>
          </w:tcPr>
          <w:p w14:paraId="3C0411BB"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DB14A</w:t>
            </w:r>
          </w:p>
          <w:p w14:paraId="0329037C"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577769A3"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Strat de baza din mixturi asfaltice, executat la cald, cu asternere manuala</w:t>
            </w:r>
          </w:p>
          <w:p w14:paraId="1B1C77E6"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2E306954"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vAlign w:val="center"/>
          </w:tcPr>
          <w:p w14:paraId="12458CE4" w14:textId="77777777" w:rsidR="00BF7ECF" w:rsidRPr="008C0BEC" w:rsidRDefault="00BF7ECF" w:rsidP="0041653E">
            <w:pPr>
              <w:jc w:val="center"/>
              <w:rPr>
                <w:rFonts w:eastAsia="MS Mincho"/>
                <w:sz w:val="20"/>
                <w:szCs w:val="20"/>
                <w:lang w:eastAsia="ja-JP"/>
              </w:rPr>
            </w:pPr>
          </w:p>
        </w:tc>
      </w:tr>
      <w:tr w:rsidR="00BF7ECF" w:rsidRPr="00B42AF5" w14:paraId="67534D26"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C7C7F"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4DE0E23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7129040010110</w:t>
            </w:r>
          </w:p>
        </w:tc>
        <w:tc>
          <w:tcPr>
            <w:tcW w:w="3544" w:type="dxa"/>
            <w:tcBorders>
              <w:top w:val="single" w:sz="4" w:space="0" w:color="auto"/>
              <w:bottom w:val="single" w:sz="4" w:space="0" w:color="auto"/>
            </w:tcBorders>
          </w:tcPr>
          <w:p w14:paraId="475315CC"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Asfaltator</w:t>
            </w:r>
          </w:p>
        </w:tc>
        <w:tc>
          <w:tcPr>
            <w:tcW w:w="1984" w:type="dxa"/>
            <w:tcBorders>
              <w:top w:val="single" w:sz="4" w:space="0" w:color="auto"/>
              <w:bottom w:val="single" w:sz="4" w:space="0" w:color="auto"/>
            </w:tcBorders>
          </w:tcPr>
          <w:p w14:paraId="59780754"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6CBE01A5"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0,7800</w:t>
            </w:r>
          </w:p>
        </w:tc>
      </w:tr>
      <w:tr w:rsidR="00BF7ECF" w:rsidRPr="00B42AF5" w14:paraId="4195203C"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39FEC"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48DAD08A"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1111000100013</w:t>
            </w:r>
          </w:p>
        </w:tc>
        <w:tc>
          <w:tcPr>
            <w:tcW w:w="3544" w:type="dxa"/>
            <w:tcBorders>
              <w:top w:val="single" w:sz="4" w:space="0" w:color="auto"/>
              <w:bottom w:val="single" w:sz="4" w:space="0" w:color="auto"/>
            </w:tcBorders>
          </w:tcPr>
          <w:p w14:paraId="0D7F13A2"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Mixtura asfaltica praparata la cald</w:t>
            </w:r>
          </w:p>
        </w:tc>
        <w:tc>
          <w:tcPr>
            <w:tcW w:w="1984" w:type="dxa"/>
            <w:tcBorders>
              <w:top w:val="single" w:sz="4" w:space="0" w:color="auto"/>
              <w:bottom w:val="single" w:sz="4" w:space="0" w:color="auto"/>
            </w:tcBorders>
          </w:tcPr>
          <w:p w14:paraId="5F20DBA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0A96AF05"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1,0030</w:t>
            </w:r>
          </w:p>
        </w:tc>
      </w:tr>
      <w:tr w:rsidR="00BF7ECF" w:rsidRPr="00B42AF5" w14:paraId="36992F14"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262E2"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23983DB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2952240004010</w:t>
            </w:r>
          </w:p>
        </w:tc>
        <w:tc>
          <w:tcPr>
            <w:tcW w:w="3544" w:type="dxa"/>
            <w:tcBorders>
              <w:top w:val="single" w:sz="4" w:space="0" w:color="auto"/>
              <w:bottom w:val="single" w:sz="4" w:space="0" w:color="auto"/>
            </w:tcBorders>
          </w:tcPr>
          <w:p w14:paraId="22843F25"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Compactor static autopropulsat cu rulouri valturi  R 8-14 de 14tf</w:t>
            </w:r>
          </w:p>
        </w:tc>
        <w:tc>
          <w:tcPr>
            <w:tcW w:w="1984" w:type="dxa"/>
            <w:tcBorders>
              <w:top w:val="single" w:sz="4" w:space="0" w:color="auto"/>
              <w:bottom w:val="single" w:sz="4" w:space="0" w:color="auto"/>
            </w:tcBorders>
          </w:tcPr>
          <w:p w14:paraId="4677219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6351868F"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0,1300</w:t>
            </w:r>
          </w:p>
        </w:tc>
      </w:tr>
      <w:tr w:rsidR="00BF7ECF" w:rsidRPr="00B42AF5" w14:paraId="4E111FDF"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2DAFE3F0"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4FC84794"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516EC6FD"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21D4CA07"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7B573A84" w14:textId="77777777" w:rsidR="00BF7ECF" w:rsidRPr="008C0BEC" w:rsidRDefault="00BF7ECF" w:rsidP="0041653E">
            <w:pPr>
              <w:rPr>
                <w:rFonts w:eastAsia="MS Mincho"/>
                <w:sz w:val="20"/>
                <w:szCs w:val="20"/>
                <w:lang w:eastAsia="ja-JP"/>
              </w:rPr>
            </w:pPr>
          </w:p>
        </w:tc>
      </w:tr>
      <w:tr w:rsidR="00BF7ECF" w:rsidRPr="00B42AF5" w14:paraId="25292E49" w14:textId="77777777" w:rsidTr="00BF7EC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09B56"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lastRenderedPageBreak/>
              <w:t>17</w:t>
            </w:r>
          </w:p>
        </w:tc>
        <w:tc>
          <w:tcPr>
            <w:tcW w:w="1418" w:type="dxa"/>
            <w:tcBorders>
              <w:top w:val="single" w:sz="4" w:space="0" w:color="auto"/>
              <w:bottom w:val="single" w:sz="4" w:space="0" w:color="auto"/>
            </w:tcBorders>
          </w:tcPr>
          <w:p w14:paraId="6C53E63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DB16D</w:t>
            </w:r>
          </w:p>
          <w:p w14:paraId="69B4B49C"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5481BE94" w14:textId="77777777" w:rsidR="00BF7ECF" w:rsidRPr="008C0BEC" w:rsidRDefault="00BF7ECF" w:rsidP="0041653E">
            <w:pPr>
              <w:rPr>
                <w:rFonts w:eastAsia="MS Mincho"/>
                <w:sz w:val="20"/>
                <w:szCs w:val="20"/>
                <w:lang w:eastAsia="ja-JP"/>
              </w:rPr>
            </w:pPr>
            <w:r w:rsidRPr="008C0BEC">
              <w:rPr>
                <w:rFonts w:eastAsia="MS Mincho"/>
                <w:sz w:val="20"/>
                <w:szCs w:val="20"/>
                <w:lang w:val="en-US" w:eastAsia="ja-JP"/>
              </w:rPr>
              <w:t xml:space="preserve">Imbracaminte de beton asfaltic cu agregate marunte, executata la cald, in groosime de 4,0 cm, cu asternere manuala. </w:t>
            </w:r>
            <w:r w:rsidRPr="008C0BEC">
              <w:rPr>
                <w:rFonts w:eastAsia="MS Mincho"/>
                <w:sz w:val="20"/>
                <w:szCs w:val="20"/>
                <w:lang w:eastAsia="ja-JP"/>
              </w:rPr>
              <w:t>Se exclude: Nisip bitumat, otel patrat lam.cald lt = 30 mm</w:t>
            </w:r>
          </w:p>
          <w:p w14:paraId="107921EA"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 xml:space="preserve"> </w:t>
            </w:r>
          </w:p>
        </w:tc>
        <w:tc>
          <w:tcPr>
            <w:tcW w:w="1984" w:type="dxa"/>
            <w:tcBorders>
              <w:top w:val="single" w:sz="4" w:space="0" w:color="auto"/>
              <w:bottom w:val="single" w:sz="4" w:space="0" w:color="auto"/>
            </w:tcBorders>
            <w:vAlign w:val="center"/>
          </w:tcPr>
          <w:p w14:paraId="1216C1F0" w14:textId="77777777" w:rsidR="00BF7ECF" w:rsidRPr="008C0BEC" w:rsidRDefault="00BF7ECF" w:rsidP="0041653E">
            <w:pPr>
              <w:jc w:val="center"/>
              <w:rPr>
                <w:rFonts w:eastAsia="MS Mincho"/>
                <w:sz w:val="20"/>
                <w:szCs w:val="20"/>
                <w:lang w:eastAsia="ja-JP"/>
              </w:rPr>
            </w:pPr>
            <w:r w:rsidRPr="008C0BEC">
              <w:rPr>
                <w:rFonts w:eastAsia="MS Mincho"/>
                <w:sz w:val="20"/>
                <w:szCs w:val="20"/>
                <w:lang w:eastAsia="ja-JP"/>
              </w:rPr>
              <w:t>m2</w:t>
            </w:r>
          </w:p>
        </w:tc>
        <w:tc>
          <w:tcPr>
            <w:tcW w:w="1984" w:type="dxa"/>
            <w:tcBorders>
              <w:top w:val="single" w:sz="4" w:space="0" w:color="auto"/>
              <w:bottom w:val="single" w:sz="4" w:space="0" w:color="auto"/>
            </w:tcBorders>
            <w:vAlign w:val="center"/>
          </w:tcPr>
          <w:p w14:paraId="0E1AC2F2" w14:textId="77777777" w:rsidR="00BF7ECF" w:rsidRPr="008C0BEC" w:rsidRDefault="00BF7ECF" w:rsidP="0041653E">
            <w:pPr>
              <w:jc w:val="center"/>
              <w:rPr>
                <w:rFonts w:eastAsia="MS Mincho"/>
                <w:sz w:val="20"/>
                <w:szCs w:val="20"/>
                <w:lang w:eastAsia="ja-JP"/>
              </w:rPr>
            </w:pPr>
          </w:p>
        </w:tc>
      </w:tr>
      <w:tr w:rsidR="00BF7ECF" w:rsidRPr="00B42AF5" w14:paraId="0AF2D685"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15E1F"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5BE48D3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7129040010110</w:t>
            </w:r>
          </w:p>
        </w:tc>
        <w:tc>
          <w:tcPr>
            <w:tcW w:w="3544" w:type="dxa"/>
            <w:tcBorders>
              <w:top w:val="single" w:sz="4" w:space="0" w:color="auto"/>
              <w:bottom w:val="single" w:sz="4" w:space="0" w:color="auto"/>
            </w:tcBorders>
          </w:tcPr>
          <w:p w14:paraId="6A09B15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Asfaltator</w:t>
            </w:r>
          </w:p>
        </w:tc>
        <w:tc>
          <w:tcPr>
            <w:tcW w:w="1984" w:type="dxa"/>
            <w:tcBorders>
              <w:top w:val="single" w:sz="4" w:space="0" w:color="auto"/>
              <w:bottom w:val="single" w:sz="4" w:space="0" w:color="auto"/>
            </w:tcBorders>
          </w:tcPr>
          <w:p w14:paraId="10E66D2B"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h-om</w:t>
            </w:r>
          </w:p>
        </w:tc>
        <w:tc>
          <w:tcPr>
            <w:tcW w:w="1984" w:type="dxa"/>
            <w:tcBorders>
              <w:top w:val="single" w:sz="4" w:space="0" w:color="auto"/>
              <w:bottom w:val="single" w:sz="4" w:space="0" w:color="auto"/>
            </w:tcBorders>
          </w:tcPr>
          <w:p w14:paraId="72F6D46C"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0,1200</w:t>
            </w:r>
          </w:p>
        </w:tc>
      </w:tr>
      <w:tr w:rsidR="00BF7ECF" w:rsidRPr="00B42AF5" w14:paraId="4BF8C969"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C5B26"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57E1886F"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111100010001311</w:t>
            </w:r>
          </w:p>
        </w:tc>
        <w:tc>
          <w:tcPr>
            <w:tcW w:w="3544" w:type="dxa"/>
            <w:tcBorders>
              <w:top w:val="single" w:sz="4" w:space="0" w:color="auto"/>
              <w:bottom w:val="single" w:sz="4" w:space="0" w:color="auto"/>
            </w:tcBorders>
          </w:tcPr>
          <w:p w14:paraId="023BFD0B"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Mixtura asfaltica preparata la cald cu agregate marunte</w:t>
            </w:r>
          </w:p>
        </w:tc>
        <w:tc>
          <w:tcPr>
            <w:tcW w:w="1984" w:type="dxa"/>
            <w:tcBorders>
              <w:top w:val="single" w:sz="4" w:space="0" w:color="auto"/>
              <w:bottom w:val="single" w:sz="4" w:space="0" w:color="auto"/>
            </w:tcBorders>
          </w:tcPr>
          <w:p w14:paraId="526745FE"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t</w:t>
            </w:r>
          </w:p>
        </w:tc>
        <w:tc>
          <w:tcPr>
            <w:tcW w:w="1984" w:type="dxa"/>
            <w:tcBorders>
              <w:top w:val="single" w:sz="4" w:space="0" w:color="auto"/>
              <w:bottom w:val="single" w:sz="4" w:space="0" w:color="auto"/>
            </w:tcBorders>
          </w:tcPr>
          <w:p w14:paraId="5EF5078D"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0,0940</w:t>
            </w:r>
          </w:p>
        </w:tc>
      </w:tr>
      <w:tr w:rsidR="00BF7ECF" w:rsidRPr="00B42AF5" w14:paraId="2AF838B1"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3919F" w14:textId="77777777" w:rsidR="00BF7ECF" w:rsidRPr="008C0BEC" w:rsidRDefault="00BF7ECF" w:rsidP="0041653E">
            <w:pPr>
              <w:rPr>
                <w:rFonts w:eastAsia="MS Mincho"/>
                <w:sz w:val="20"/>
                <w:szCs w:val="20"/>
                <w:lang w:val="en-US" w:eastAsia="ja-JP"/>
              </w:rPr>
            </w:pPr>
          </w:p>
        </w:tc>
        <w:tc>
          <w:tcPr>
            <w:tcW w:w="1418" w:type="dxa"/>
            <w:tcBorders>
              <w:top w:val="single" w:sz="4" w:space="0" w:color="auto"/>
              <w:bottom w:val="single" w:sz="4" w:space="0" w:color="auto"/>
            </w:tcBorders>
          </w:tcPr>
          <w:p w14:paraId="7B063762"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2952240004010</w:t>
            </w:r>
          </w:p>
        </w:tc>
        <w:tc>
          <w:tcPr>
            <w:tcW w:w="3544" w:type="dxa"/>
            <w:tcBorders>
              <w:top w:val="single" w:sz="4" w:space="0" w:color="auto"/>
              <w:bottom w:val="single" w:sz="4" w:space="0" w:color="auto"/>
            </w:tcBorders>
          </w:tcPr>
          <w:p w14:paraId="38879467"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Compactor static autopropulsat cu rulouri valturi  R 8-14 de 14tf</w:t>
            </w:r>
          </w:p>
        </w:tc>
        <w:tc>
          <w:tcPr>
            <w:tcW w:w="1984" w:type="dxa"/>
            <w:tcBorders>
              <w:top w:val="single" w:sz="4" w:space="0" w:color="auto"/>
              <w:bottom w:val="single" w:sz="4" w:space="0" w:color="auto"/>
            </w:tcBorders>
          </w:tcPr>
          <w:p w14:paraId="4454F92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h-ut</w:t>
            </w:r>
          </w:p>
        </w:tc>
        <w:tc>
          <w:tcPr>
            <w:tcW w:w="1984" w:type="dxa"/>
            <w:tcBorders>
              <w:top w:val="single" w:sz="4" w:space="0" w:color="auto"/>
              <w:bottom w:val="single" w:sz="4" w:space="0" w:color="auto"/>
            </w:tcBorders>
          </w:tcPr>
          <w:p w14:paraId="0AE81150" w14:textId="77777777" w:rsidR="00BF7ECF" w:rsidRPr="008C0BEC" w:rsidRDefault="00BF7ECF" w:rsidP="0041653E">
            <w:pPr>
              <w:rPr>
                <w:rFonts w:eastAsia="MS Mincho"/>
                <w:sz w:val="20"/>
                <w:szCs w:val="20"/>
                <w:lang w:val="en-US" w:eastAsia="ja-JP"/>
              </w:rPr>
            </w:pPr>
            <w:r w:rsidRPr="008C0BEC">
              <w:rPr>
                <w:rFonts w:eastAsia="MS Mincho"/>
                <w:sz w:val="20"/>
                <w:szCs w:val="20"/>
                <w:lang w:val="en-US" w:eastAsia="ja-JP"/>
              </w:rPr>
              <w:t>0,0114</w:t>
            </w:r>
          </w:p>
        </w:tc>
      </w:tr>
      <w:tr w:rsidR="00BF7ECF" w:rsidRPr="00B42AF5" w14:paraId="0A2683BE" w14:textId="77777777" w:rsidTr="00BF7ECF">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rPr>
          <w:trHeight w:val="340"/>
        </w:trPr>
        <w:tc>
          <w:tcPr>
            <w:tcW w:w="709" w:type="dxa"/>
            <w:tcBorders>
              <w:top w:val="single" w:sz="4" w:space="0" w:color="auto"/>
              <w:bottom w:val="single" w:sz="4" w:space="0" w:color="auto"/>
            </w:tcBorders>
          </w:tcPr>
          <w:p w14:paraId="0FA3A82F" w14:textId="77777777" w:rsidR="00BF7ECF" w:rsidRPr="008C0BEC" w:rsidRDefault="00BF7ECF" w:rsidP="0041653E">
            <w:pPr>
              <w:rPr>
                <w:rFonts w:eastAsia="MS Mincho"/>
                <w:sz w:val="20"/>
                <w:szCs w:val="20"/>
                <w:lang w:eastAsia="ja-JP"/>
              </w:rPr>
            </w:pPr>
          </w:p>
        </w:tc>
        <w:tc>
          <w:tcPr>
            <w:tcW w:w="1418" w:type="dxa"/>
            <w:tcBorders>
              <w:top w:val="single" w:sz="4" w:space="0" w:color="auto"/>
              <w:bottom w:val="single" w:sz="4" w:space="0" w:color="auto"/>
            </w:tcBorders>
          </w:tcPr>
          <w:p w14:paraId="1477CA4D" w14:textId="77777777" w:rsidR="00BF7ECF" w:rsidRPr="008C0BEC" w:rsidRDefault="00BF7ECF" w:rsidP="0041653E">
            <w:pPr>
              <w:rPr>
                <w:rFonts w:eastAsia="MS Mincho"/>
                <w:sz w:val="20"/>
                <w:szCs w:val="20"/>
                <w:lang w:eastAsia="ja-JP"/>
              </w:rPr>
            </w:pPr>
          </w:p>
        </w:tc>
        <w:tc>
          <w:tcPr>
            <w:tcW w:w="3544" w:type="dxa"/>
            <w:tcBorders>
              <w:top w:val="single" w:sz="4" w:space="0" w:color="auto"/>
              <w:bottom w:val="single" w:sz="4" w:space="0" w:color="auto"/>
            </w:tcBorders>
          </w:tcPr>
          <w:p w14:paraId="52989A6D" w14:textId="77777777" w:rsidR="00BF7ECF" w:rsidRPr="008C0BEC" w:rsidRDefault="00BF7ECF" w:rsidP="0041653E">
            <w:pPr>
              <w:rPr>
                <w:rFonts w:eastAsia="MS Mincho"/>
                <w:i/>
                <w:iCs/>
                <w:sz w:val="20"/>
                <w:szCs w:val="20"/>
                <w:lang w:val="en-US" w:eastAsia="ja-JP"/>
              </w:rPr>
            </w:pPr>
            <w:r w:rsidRPr="008C0BEC">
              <w:rPr>
                <w:rFonts w:eastAsia="MS Mincho"/>
                <w:i/>
                <w:iCs/>
                <w:sz w:val="20"/>
                <w:szCs w:val="20"/>
                <w:lang w:val="en-US" w:eastAsia="ja-JP"/>
              </w:rPr>
              <w:t>Total</w:t>
            </w:r>
          </w:p>
        </w:tc>
        <w:tc>
          <w:tcPr>
            <w:tcW w:w="1984" w:type="dxa"/>
            <w:tcBorders>
              <w:top w:val="single" w:sz="4" w:space="0" w:color="auto"/>
              <w:bottom w:val="single" w:sz="4" w:space="0" w:color="auto"/>
            </w:tcBorders>
          </w:tcPr>
          <w:p w14:paraId="4369391D" w14:textId="77777777" w:rsidR="00BF7ECF" w:rsidRPr="008C0BEC" w:rsidRDefault="00BF7ECF" w:rsidP="0041653E">
            <w:pPr>
              <w:rPr>
                <w:rFonts w:eastAsia="MS Mincho"/>
                <w:sz w:val="20"/>
                <w:szCs w:val="20"/>
                <w:lang w:eastAsia="ja-JP"/>
              </w:rPr>
            </w:pPr>
            <w:r w:rsidRPr="008C0BEC">
              <w:rPr>
                <w:rFonts w:eastAsia="MS Mincho"/>
                <w:sz w:val="20"/>
                <w:szCs w:val="20"/>
                <w:lang w:eastAsia="ja-JP"/>
              </w:rPr>
              <w:t xml:space="preserve"> lei</w:t>
            </w:r>
          </w:p>
        </w:tc>
        <w:tc>
          <w:tcPr>
            <w:tcW w:w="1984" w:type="dxa"/>
            <w:tcBorders>
              <w:top w:val="single" w:sz="4" w:space="0" w:color="auto"/>
              <w:bottom w:val="single" w:sz="4" w:space="0" w:color="auto"/>
            </w:tcBorders>
          </w:tcPr>
          <w:p w14:paraId="36C0EE7E" w14:textId="77777777" w:rsidR="00BF7ECF" w:rsidRPr="008C0BEC" w:rsidRDefault="00BF7ECF" w:rsidP="0041653E">
            <w:pPr>
              <w:rPr>
                <w:rFonts w:eastAsia="MS Mincho"/>
                <w:sz w:val="20"/>
                <w:szCs w:val="20"/>
                <w:lang w:eastAsia="ja-JP"/>
              </w:rPr>
            </w:pPr>
          </w:p>
        </w:tc>
      </w:tr>
    </w:tbl>
    <w:p w14:paraId="71D71903" w14:textId="77777777" w:rsidR="008C0BEC" w:rsidRDefault="008C0BEC" w:rsidP="009E2657">
      <w:pPr>
        <w:tabs>
          <w:tab w:val="left" w:pos="567"/>
        </w:tabs>
        <w:jc w:val="both"/>
        <w:rPr>
          <w:lang w:val="ro-MD"/>
        </w:rPr>
      </w:pPr>
    </w:p>
    <w:p w14:paraId="422B5099" w14:textId="77777777" w:rsidR="008C0BEC" w:rsidRDefault="008C0BEC" w:rsidP="009E2657">
      <w:pPr>
        <w:tabs>
          <w:tab w:val="left" w:pos="567"/>
        </w:tabs>
        <w:jc w:val="both"/>
        <w:rPr>
          <w:lang w:val="ro-MD"/>
        </w:rPr>
      </w:pPr>
    </w:p>
    <w:p w14:paraId="673EDECE" w14:textId="77777777" w:rsidR="008C0BEC" w:rsidRDefault="008C0BEC" w:rsidP="009E2657">
      <w:pPr>
        <w:tabs>
          <w:tab w:val="left" w:pos="567"/>
        </w:tabs>
        <w:jc w:val="both"/>
        <w:rPr>
          <w:lang w:val="ro-MD"/>
        </w:rPr>
      </w:pPr>
    </w:p>
    <w:p w14:paraId="5DA2A9FE" w14:textId="12BFE848"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8C0BEC">
              <w:rPr>
                <w:b/>
                <w:bCs/>
                <w:i/>
                <w:iCs/>
                <w:lang w:val="en-US"/>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DF3C876"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62A3C" w:rsidRPr="00762A3C">
              <w:rPr>
                <w:b/>
                <w:color w:val="FF0000"/>
                <w:lang w:val="ro-MD"/>
              </w:rPr>
              <w:t>1</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762A3C">
              <w:rPr>
                <w:color w:val="FF0000"/>
                <w:lang w:val="ro-MD"/>
              </w:rPr>
              <w:t>31.12.202</w:t>
            </w:r>
            <w:r w:rsidR="003458A4">
              <w:rPr>
                <w:color w:val="FF0000"/>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762A3C" w:rsidRDefault="00762A3C" w:rsidP="00762A3C">
                  <w:pPr>
                    <w:tabs>
                      <w:tab w:val="left" w:pos="3295"/>
                    </w:tabs>
                    <w:jc w:val="center"/>
                    <w:rPr>
                      <w:b/>
                      <w:iCs/>
                      <w:color w:val="FF0000"/>
                    </w:rPr>
                  </w:pPr>
                  <w:r w:rsidRPr="00762A3C">
                    <w:rPr>
                      <w:b/>
                      <w:iCs/>
                      <w:color w:val="FF0000"/>
                    </w:rPr>
                    <w:t>BENEFICIARUL</w:t>
                  </w:r>
                </w:p>
                <w:p w14:paraId="75C085AD" w14:textId="69B3C1A6" w:rsidR="00762A3C" w:rsidRPr="00762A3C" w:rsidRDefault="00762A3C" w:rsidP="00762A3C">
                  <w:pPr>
                    <w:tabs>
                      <w:tab w:val="left" w:pos="3295"/>
                    </w:tabs>
                    <w:jc w:val="center"/>
                    <w:rPr>
                      <w:color w:val="FF0000"/>
                      <w:lang w:val="ro-MD"/>
                    </w:rPr>
                  </w:pPr>
                  <w:r w:rsidRPr="00762A3C">
                    <w:rPr>
                      <w:b/>
                      <w:color w:val="FF0000"/>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rPr>
                    <w:t xml:space="preserve">Adresa poştală: mun. Chişinău, str. Kiev, </w:t>
                  </w:r>
                  <w:r w:rsidR="003458A4">
                    <w:rPr>
                      <w:color w:val="FF0000"/>
                    </w:rPr>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rPr>
                    <w:t>Cod fiscal:</w:t>
                  </w:r>
                  <w:r w:rsidRPr="00762A3C">
                    <w:rPr>
                      <w:b/>
                      <w:bCs/>
                      <w:i/>
                      <w:color w:val="FF0000"/>
                      <w:szCs w:val="22"/>
                      <w:shd w:val="clear" w:color="auto" w:fill="FFFFFF"/>
                    </w:rPr>
                    <w:t xml:space="preserve"> </w:t>
                  </w:r>
                  <w:r w:rsidRPr="00762A3C">
                    <w:rPr>
                      <w:color w:val="FF0000"/>
                    </w:rPr>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rPr>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762A3C" w:rsidRDefault="00762A3C" w:rsidP="00762A3C">
                  <w:pPr>
                    <w:tabs>
                      <w:tab w:val="left" w:pos="1134"/>
                      <w:tab w:val="left" w:pos="4680"/>
                      <w:tab w:val="left" w:pos="7020"/>
                    </w:tabs>
                    <w:suppressAutoHyphens/>
                    <w:ind w:left="325" w:right="-108"/>
                    <w:rPr>
                      <w:color w:val="FF0000"/>
                    </w:rPr>
                  </w:pPr>
                  <w:r w:rsidRPr="00762A3C">
                    <w:rPr>
                      <w:color w:val="FF0000"/>
                      <w:lang w:val="en-US"/>
                    </w:rPr>
                    <w:t xml:space="preserve">    Pretura sectorului Rîşcani                                              </w:t>
                  </w:r>
                </w:p>
                <w:p w14:paraId="1466F577" w14:textId="1516D89C" w:rsidR="00762A3C" w:rsidRPr="00762A3C" w:rsidRDefault="00762A3C" w:rsidP="00762A3C">
                  <w:pPr>
                    <w:tabs>
                      <w:tab w:val="left" w:pos="1134"/>
                      <w:tab w:val="left" w:pos="4680"/>
                      <w:tab w:val="left" w:pos="7020"/>
                    </w:tabs>
                    <w:suppressAutoHyphens/>
                    <w:ind w:left="325" w:right="-108"/>
                    <w:rPr>
                      <w:color w:val="FF0000"/>
                      <w:lang w:val="en-US"/>
                    </w:rPr>
                  </w:pPr>
                  <w:r w:rsidRPr="00762A3C">
                    <w:rPr>
                      <w:color w:val="FF0000"/>
                      <w:lang w:val="en-US"/>
                    </w:rPr>
                    <w:t xml:space="preserve">    Cod bancar:  TREZMD2X        </w:t>
                  </w:r>
                </w:p>
                <w:p w14:paraId="4CE3856F" w14:textId="27BC87BC" w:rsidR="00762A3C" w:rsidRPr="00762A3C" w:rsidRDefault="00762A3C" w:rsidP="00762A3C">
                  <w:pPr>
                    <w:tabs>
                      <w:tab w:val="left" w:pos="1134"/>
                      <w:tab w:val="left" w:pos="4680"/>
                      <w:tab w:val="left" w:pos="7020"/>
                    </w:tabs>
                    <w:suppressAutoHyphens/>
                    <w:ind w:left="325"/>
                    <w:rPr>
                      <w:color w:val="FF0000"/>
                    </w:rPr>
                  </w:pPr>
                  <w:r w:rsidRPr="00762A3C">
                    <w:rPr>
                      <w:color w:val="FF0000"/>
                      <w:sz w:val="22"/>
                      <w:szCs w:val="22"/>
                      <w:lang w:val="en-US"/>
                    </w:rPr>
                    <w:t xml:space="preserve">     </w:t>
                  </w:r>
                  <w:r w:rsidRPr="00762A3C">
                    <w:rPr>
                      <w:color w:val="FF0000"/>
                      <w:sz w:val="22"/>
                      <w:szCs w:val="22"/>
                    </w:rPr>
                    <w:t xml:space="preserve">IBAN: </w:t>
                  </w:r>
                  <w:r w:rsidR="0094094B" w:rsidRPr="0094094B">
                    <w:rPr>
                      <w:color w:val="FF0000"/>
                      <w:sz w:val="22"/>
                      <w:szCs w:val="22"/>
                    </w:rPr>
                    <w:t>MD15TRPDAK319220D07355AJ</w:t>
                  </w:r>
                  <w:bookmarkStart w:id="63" w:name="_GoBack"/>
                  <w:bookmarkEnd w:id="63"/>
                </w:p>
                <w:p w14:paraId="72F8D325" w14:textId="4F82DDCC"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lang w:val="en-US"/>
                    </w:rPr>
                    <w:t xml:space="preserve">                                   </w:t>
                  </w:r>
                </w:p>
              </w:tc>
            </w:tr>
            <w:tr w:rsidR="00762A3C" w:rsidRPr="00EC30C2" w14:paraId="428D84C3" w14:textId="77777777" w:rsidTr="003458A4">
              <w:trPr>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762A3C" w:rsidRDefault="00762A3C" w:rsidP="00762A3C">
                  <w:pPr>
                    <w:tabs>
                      <w:tab w:val="left" w:pos="1134"/>
                      <w:tab w:val="left" w:pos="4680"/>
                      <w:tab w:val="left" w:pos="7020"/>
                    </w:tabs>
                    <w:suppressAutoHyphens/>
                    <w:ind w:firstLine="567"/>
                    <w:jc w:val="both"/>
                    <w:rPr>
                      <w:color w:val="FF0000"/>
                      <w:lang w:val="ro-MD"/>
                    </w:rPr>
                  </w:pPr>
                  <w:r w:rsidRPr="00762A3C">
                    <w:rPr>
                      <w:color w:val="FF0000"/>
                    </w:rPr>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8C0BEC">
              <w:rPr>
                <w:b/>
                <w:bCs/>
                <w:i/>
                <w:iCs/>
                <w:lang w:val="en-US"/>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A487C3" w14:textId="77777777" w:rsidR="00716AA3" w:rsidRDefault="00716AA3" w:rsidP="00A20ACF">
      <w:r>
        <w:separator/>
      </w:r>
    </w:p>
  </w:endnote>
  <w:endnote w:type="continuationSeparator" w:id="0">
    <w:p w14:paraId="14C8A1C9" w14:textId="77777777" w:rsidR="00716AA3" w:rsidRDefault="00716AA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94094B">
          <w:t>68</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A36479" w14:textId="77777777" w:rsidR="00716AA3" w:rsidRDefault="00716AA3" w:rsidP="00A20ACF">
      <w:r>
        <w:separator/>
      </w:r>
    </w:p>
  </w:footnote>
  <w:footnote w:type="continuationSeparator" w:id="0">
    <w:p w14:paraId="1F86EE61" w14:textId="77777777" w:rsidR="00716AA3" w:rsidRDefault="00716AA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A088DC-6067-443A-92C8-B2BA1C298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72</Pages>
  <Words>25315</Words>
  <Characters>146833</Characters>
  <Application>Microsoft Office Word</Application>
  <DocSecurity>0</DocSecurity>
  <Lines>1223</Lines>
  <Paragraphs>343</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171805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2026-03-11T07:46:00Z</dcterms:created>
  <dcterms:modified xsi:type="dcterms:W3CDTF">2026-03-11T14:34:00Z</dcterms:modified>
</cp:coreProperties>
</file>