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E4965C" w14:textId="77777777"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1069211D"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2C281946" w14:textId="77777777" w:rsidR="003A39FA" w:rsidRDefault="003961E7" w:rsidP="003A39FA">
      <w:pPr>
        <w:tabs>
          <w:tab w:val="left" w:pos="5103"/>
          <w:tab w:val="left" w:pos="10348"/>
        </w:tabs>
        <w:jc w:val="right"/>
        <w:rPr>
          <w:noProof w:val="0"/>
          <w:lang w:eastAsia="ru-RU"/>
        </w:rPr>
      </w:pPr>
      <w:r w:rsidRPr="00FF430B">
        <w:rPr>
          <w:noProof w:val="0"/>
          <w:lang w:eastAsia="ru-RU"/>
        </w:rPr>
        <w:t xml:space="preserve">                                               </w:t>
      </w:r>
      <w:r w:rsidR="003A39FA" w:rsidRPr="00FF430B">
        <w:rPr>
          <w:noProof w:val="0"/>
          <w:lang w:eastAsia="ru-RU"/>
        </w:rPr>
        <w:t xml:space="preserve">nr. </w:t>
      </w:r>
      <w:r w:rsidR="003A39FA">
        <w:rPr>
          <w:noProof w:val="0"/>
          <w:lang w:eastAsia="ru-RU"/>
        </w:rPr>
        <w:t>69</w:t>
      </w:r>
      <w:r w:rsidR="003A39FA" w:rsidRPr="00FF430B">
        <w:rPr>
          <w:noProof w:val="0"/>
          <w:lang w:eastAsia="ru-RU"/>
        </w:rPr>
        <w:t xml:space="preserve">     din </w:t>
      </w:r>
      <w:r w:rsidR="003A39FA">
        <w:rPr>
          <w:noProof w:val="0"/>
          <w:lang w:eastAsia="ru-RU"/>
        </w:rPr>
        <w:t xml:space="preserve">07 mai </w:t>
      </w:r>
      <w:r w:rsidR="003A39FA" w:rsidRPr="00FF430B">
        <w:rPr>
          <w:noProof w:val="0"/>
          <w:lang w:eastAsia="ru-RU"/>
        </w:rPr>
        <w:t>2021</w:t>
      </w:r>
    </w:p>
    <w:p w14:paraId="195E4DB3" w14:textId="77777777" w:rsidR="003A39FA" w:rsidRPr="00FF430B" w:rsidRDefault="003A39FA" w:rsidP="003A39FA">
      <w:pPr>
        <w:tabs>
          <w:tab w:val="left" w:pos="5103"/>
          <w:tab w:val="left" w:pos="10348"/>
        </w:tabs>
        <w:jc w:val="right"/>
        <w:rPr>
          <w:noProof w:val="0"/>
          <w:lang w:eastAsia="ru-RU"/>
        </w:rPr>
      </w:pPr>
    </w:p>
    <w:p w14:paraId="51D79981"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5728BCA8"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50DA6E38" w14:textId="77777777" w:rsidR="00A20ACF" w:rsidRPr="00FF430B" w:rsidRDefault="00A20ACF" w:rsidP="00196AB4"/>
    <w:p w14:paraId="66C3377A"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A343B0E" w14:textId="77777777" w:rsidR="007D2250" w:rsidRPr="007D2250" w:rsidRDefault="007D2250" w:rsidP="007D2250"/>
    <w:p w14:paraId="70CA6BF6" w14:textId="77777777"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209CC171" w14:textId="77777777" w:rsidR="007D2250" w:rsidRPr="00A14C96" w:rsidRDefault="007D2250" w:rsidP="007D2250"/>
    <w:p w14:paraId="38B5D64E" w14:textId="77777777" w:rsidR="00922F8A" w:rsidRPr="00FF430B" w:rsidRDefault="00033577" w:rsidP="00750547">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32EB4867" w14:textId="77777777" w:rsidR="00922F8A" w:rsidRPr="00FF430B" w:rsidRDefault="00922F8A" w:rsidP="00750547">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074557A3" w14:textId="77777777" w:rsidR="00922F8A" w:rsidRPr="00FF430B" w:rsidRDefault="00922F8A" w:rsidP="00750547">
      <w:pPr>
        <w:pStyle w:val="a"/>
        <w:numPr>
          <w:ilvl w:val="0"/>
          <w:numId w:val="21"/>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0A3FAEE2" w14:textId="77777777" w:rsidR="00922F8A" w:rsidRPr="00FF430B" w:rsidRDefault="00D8130E" w:rsidP="00750547">
      <w:pPr>
        <w:pStyle w:val="a"/>
        <w:numPr>
          <w:ilvl w:val="0"/>
          <w:numId w:val="21"/>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4824BD16" w14:textId="77777777" w:rsidR="00922F8A" w:rsidRPr="00FF430B" w:rsidRDefault="00922F8A" w:rsidP="00750547">
      <w:pPr>
        <w:pStyle w:val="a"/>
        <w:numPr>
          <w:ilvl w:val="0"/>
          <w:numId w:val="21"/>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4476DC8B" w14:textId="77777777" w:rsidR="00922F8A" w:rsidRPr="00FF430B" w:rsidRDefault="00922F8A" w:rsidP="00750547">
      <w:pPr>
        <w:pStyle w:val="a"/>
        <w:numPr>
          <w:ilvl w:val="0"/>
          <w:numId w:val="21"/>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1EF79B63" w14:textId="77777777" w:rsidR="00922F8A" w:rsidRPr="00FF430B" w:rsidRDefault="00922F8A" w:rsidP="00750547">
      <w:pPr>
        <w:pStyle w:val="a"/>
        <w:numPr>
          <w:ilvl w:val="0"/>
          <w:numId w:val="21"/>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1C10E51B" w14:textId="77777777" w:rsidR="00922F8A" w:rsidRPr="00FF430B" w:rsidRDefault="00922F8A" w:rsidP="00750547">
      <w:pPr>
        <w:pStyle w:val="a"/>
        <w:numPr>
          <w:ilvl w:val="0"/>
          <w:numId w:val="21"/>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4F3202DE" w14:textId="77777777" w:rsidR="00922F8A" w:rsidRPr="00FF430B" w:rsidRDefault="0072565E" w:rsidP="00750547">
      <w:pPr>
        <w:pStyle w:val="a"/>
        <w:numPr>
          <w:ilvl w:val="0"/>
          <w:numId w:val="21"/>
        </w:numPr>
        <w:tabs>
          <w:tab w:val="left" w:pos="-284"/>
          <w:tab w:val="left" w:pos="426"/>
        </w:tabs>
        <w:ind w:left="-284" w:firstLine="284"/>
      </w:pPr>
      <w:r w:rsidRPr="00FF430B">
        <w:t xml:space="preserve">Cerere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4CA4D21E" w14:textId="77777777" w:rsidR="00922F8A" w:rsidRPr="00FF430B" w:rsidRDefault="00922F8A" w:rsidP="00750547">
      <w:pPr>
        <w:pStyle w:val="a"/>
        <w:numPr>
          <w:ilvl w:val="0"/>
          <w:numId w:val="21"/>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A1DB013" w14:textId="77777777" w:rsidR="00922F8A" w:rsidRPr="00FF430B" w:rsidRDefault="00922F8A" w:rsidP="00750547">
      <w:pPr>
        <w:pStyle w:val="a"/>
        <w:numPr>
          <w:ilvl w:val="0"/>
          <w:numId w:val="21"/>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proofErr w:type="gramStart"/>
      <w:r w:rsidR="0072565E" w:rsidRPr="00FF430B">
        <w:t>garanţie</w:t>
      </w:r>
      <w:proofErr w:type="spellEnd"/>
      <w:r w:rsidR="0072565E" w:rsidRPr="00FF430B">
        <w:t xml:space="preserve">  </w:t>
      </w:r>
      <w:proofErr w:type="spellStart"/>
      <w:r w:rsidR="0072565E" w:rsidRPr="00FF430B">
        <w:t>bancară</w:t>
      </w:r>
      <w:proofErr w:type="spellEnd"/>
      <w:proofErr w:type="gram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0FF8A751"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51377CCE"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58BBD562"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38F5F5AE"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4EDEEF53"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59901832" w14:textId="77777777" w:rsidR="00922F8A" w:rsidRPr="00FF430B" w:rsidRDefault="00922F8A" w:rsidP="00750547">
      <w:pPr>
        <w:pStyle w:val="a"/>
        <w:numPr>
          <w:ilvl w:val="0"/>
          <w:numId w:val="21"/>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7FD163A" w14:textId="77777777" w:rsidR="00922F8A" w:rsidRPr="00FF430B" w:rsidRDefault="00922F8A" w:rsidP="00750547">
      <w:pPr>
        <w:pStyle w:val="a"/>
        <w:numPr>
          <w:ilvl w:val="0"/>
          <w:numId w:val="21"/>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134A5D4E" w14:textId="77777777" w:rsidR="00922F8A" w:rsidRPr="00FF430B" w:rsidRDefault="0072565E" w:rsidP="00750547">
      <w:pPr>
        <w:pStyle w:val="a"/>
        <w:numPr>
          <w:ilvl w:val="0"/>
          <w:numId w:val="21"/>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6EA2F96"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01305474"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36249A24"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353A332B"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14C9C0A1" w14:textId="77777777" w:rsidR="00922F8A" w:rsidRPr="00FF430B" w:rsidRDefault="00922F8A" w:rsidP="00750547">
      <w:pPr>
        <w:pStyle w:val="a"/>
        <w:numPr>
          <w:ilvl w:val="0"/>
          <w:numId w:val="21"/>
        </w:numPr>
        <w:tabs>
          <w:tab w:val="clear" w:pos="1134"/>
          <w:tab w:val="left" w:pos="-284"/>
          <w:tab w:val="left" w:pos="426"/>
        </w:tabs>
        <w:ind w:left="-284" w:firstLine="284"/>
      </w:pPr>
      <w:r w:rsidRPr="00FF430B">
        <w:t xml:space="preserve">Aviz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1AEFA952"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773F778B"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58D9F7A5" w14:textId="77777777" w:rsidR="00922F8A" w:rsidRPr="00FF430B" w:rsidRDefault="0072565E" w:rsidP="00750547">
      <w:pPr>
        <w:pStyle w:val="a"/>
        <w:numPr>
          <w:ilvl w:val="0"/>
          <w:numId w:val="21"/>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3CFE615D" w14:textId="77777777" w:rsidR="00922F8A" w:rsidRPr="00FF430B" w:rsidRDefault="00922F8A" w:rsidP="00750547">
      <w:pPr>
        <w:pStyle w:val="a"/>
        <w:numPr>
          <w:ilvl w:val="0"/>
          <w:numId w:val="21"/>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5EA0042" w14:textId="77777777" w:rsidR="00922F8A" w:rsidRPr="00FF430B" w:rsidRDefault="00922F8A" w:rsidP="00750547">
      <w:pPr>
        <w:pStyle w:val="a"/>
        <w:numPr>
          <w:ilvl w:val="0"/>
          <w:numId w:val="21"/>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7D18A4C9" w14:textId="77777777" w:rsidR="00922F8A" w:rsidRPr="00FF430B" w:rsidRDefault="0072565E" w:rsidP="00750547">
      <w:pPr>
        <w:pStyle w:val="a"/>
        <w:numPr>
          <w:ilvl w:val="0"/>
          <w:numId w:val="21"/>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3576B7CB"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675BB7E" w14:textId="77777777" w:rsidR="00922F8A" w:rsidRPr="00FF430B" w:rsidRDefault="00922F8A" w:rsidP="00750547">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0DA694F6"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4AAD6015" w14:textId="77777777" w:rsidR="00B93DBE" w:rsidRPr="00FF430B" w:rsidRDefault="00033577" w:rsidP="00750547">
      <w:pPr>
        <w:pStyle w:val="a"/>
        <w:numPr>
          <w:ilvl w:val="0"/>
          <w:numId w:val="1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84BE0BD" w14:textId="77777777" w:rsidR="00D8130E" w:rsidRPr="00FF430B" w:rsidRDefault="00D8130E" w:rsidP="00D8130E">
      <w:pPr>
        <w:pStyle w:val="a"/>
        <w:numPr>
          <w:ilvl w:val="0"/>
          <w:numId w:val="0"/>
        </w:numPr>
        <w:ind w:left="360"/>
      </w:pPr>
    </w:p>
    <w:p w14:paraId="11F9AE12" w14:textId="77777777" w:rsidR="00352B05" w:rsidRPr="00FF430B" w:rsidRDefault="00033577" w:rsidP="00750547">
      <w:pPr>
        <w:pStyle w:val="a"/>
        <w:numPr>
          <w:ilvl w:val="0"/>
          <w:numId w:val="1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3297A24F" w14:textId="77777777" w:rsidR="00D8130E" w:rsidRPr="00FF430B" w:rsidRDefault="00D8130E" w:rsidP="00D8130E">
      <w:pPr>
        <w:pStyle w:val="a"/>
        <w:numPr>
          <w:ilvl w:val="0"/>
          <w:numId w:val="0"/>
        </w:numPr>
        <w:ind w:left="357"/>
      </w:pPr>
    </w:p>
    <w:p w14:paraId="7E3A8C42" w14:textId="77777777" w:rsidR="00352B05" w:rsidRPr="00FF430B" w:rsidRDefault="00033577" w:rsidP="00750547">
      <w:pPr>
        <w:pStyle w:val="a"/>
        <w:numPr>
          <w:ilvl w:val="0"/>
          <w:numId w:val="1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2723BED5" w14:textId="77777777" w:rsidR="00352B05" w:rsidRPr="00FF430B" w:rsidRDefault="004B16DD" w:rsidP="00750547">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215CB8CA" w14:textId="77777777" w:rsidR="00352B05" w:rsidRPr="00FF430B" w:rsidRDefault="00DA6115" w:rsidP="00750547">
      <w:pPr>
        <w:pStyle w:val="a"/>
        <w:numPr>
          <w:ilvl w:val="0"/>
          <w:numId w:val="14"/>
        </w:numPr>
        <w:tabs>
          <w:tab w:val="clear" w:pos="1134"/>
          <w:tab w:val="left" w:pos="-284"/>
          <w:tab w:val="left" w:pos="284"/>
        </w:tabs>
        <w:spacing w:after="120"/>
        <w:ind w:left="-284" w:firstLine="284"/>
      </w:pPr>
      <w:hyperlink r:id="rId8" w:history="1">
        <w:proofErr w:type="spellStart"/>
        <w:r w:rsidRPr="00FF430B">
          <w:rPr>
            <w:rStyle w:val="af4"/>
            <w:rFonts w:eastAsiaTheme="majorEastAsia"/>
            <w:bCs/>
            <w:color w:val="auto"/>
            <w:u w:val="none"/>
            <w:bdr w:val="none" w:sz="0" w:space="0" w:color="auto" w:frame="1"/>
            <w:shd w:val="clear" w:color="auto" w:fill="FFFFFF"/>
          </w:rPr>
          <w:t>Hotărârii</w:t>
        </w:r>
        <w:proofErr w:type="spellEnd"/>
        <w:r w:rsidRPr="00FF430B">
          <w:rPr>
            <w:rStyle w:val="af4"/>
            <w:rFonts w:eastAsiaTheme="majorEastAsia"/>
            <w:bCs/>
            <w:color w:val="auto"/>
            <w:u w:val="none"/>
            <w:bdr w:val="none" w:sz="0" w:space="0" w:color="auto" w:frame="1"/>
            <w:shd w:val="clear" w:color="auto" w:fill="FFFFFF"/>
          </w:rPr>
          <w:t xml:space="preserve"> </w:t>
        </w:r>
        <w:proofErr w:type="spellStart"/>
        <w:r w:rsidRPr="00FF430B">
          <w:rPr>
            <w:rStyle w:val="af4"/>
            <w:rFonts w:eastAsiaTheme="majorEastAsia"/>
            <w:bCs/>
            <w:color w:val="auto"/>
            <w:u w:val="none"/>
            <w:bdr w:val="none" w:sz="0" w:space="0" w:color="auto" w:frame="1"/>
            <w:shd w:val="clear" w:color="auto" w:fill="FFFFFF"/>
          </w:rPr>
          <w:t>Guvernului</w:t>
        </w:r>
        <w:proofErr w:type="spellEnd"/>
        <w:r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7D29D4D4" w14:textId="77777777" w:rsidR="00A50D0A" w:rsidRPr="00FF430B" w:rsidRDefault="00033577" w:rsidP="00750547">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48D6B2BD" w14:textId="77777777" w:rsidR="009F6B02" w:rsidRPr="00FF430B" w:rsidRDefault="00033577" w:rsidP="00750547">
      <w:pPr>
        <w:pStyle w:val="a"/>
        <w:numPr>
          <w:ilvl w:val="0"/>
          <w:numId w:val="1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6F93E1E3" w14:textId="77777777" w:rsidR="00E000AD" w:rsidRPr="00FF430B" w:rsidRDefault="00E000AD" w:rsidP="00750547">
      <w:pPr>
        <w:pStyle w:val="a"/>
        <w:numPr>
          <w:ilvl w:val="0"/>
          <w:numId w:val="1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174DAA84" w14:textId="77777777" w:rsidR="00A50D0A" w:rsidRPr="00FF430B" w:rsidRDefault="001C03B0" w:rsidP="00750547">
      <w:pPr>
        <w:pStyle w:val="a"/>
        <w:numPr>
          <w:ilvl w:val="0"/>
          <w:numId w:val="1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199356E8" w14:textId="77777777" w:rsidR="00A50D0A" w:rsidRPr="00FF430B" w:rsidRDefault="00E42F35" w:rsidP="00750547">
      <w:pPr>
        <w:pStyle w:val="a"/>
        <w:numPr>
          <w:ilvl w:val="0"/>
          <w:numId w:val="1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una</w:t>
      </w:r>
      <w:proofErr w:type="spellEnd"/>
      <w:r w:rsidR="00FD1157" w:rsidRPr="00FF430B">
        <w:t xml:space="preserve">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479CAA9" w14:textId="77777777" w:rsidR="00946421" w:rsidRPr="00FF430B" w:rsidRDefault="00946421" w:rsidP="00750547">
      <w:pPr>
        <w:pStyle w:val="a"/>
        <w:numPr>
          <w:ilvl w:val="0"/>
          <w:numId w:val="1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0F60A112" w14:textId="77777777" w:rsidR="00862010" w:rsidRPr="00FF430B" w:rsidRDefault="00862010" w:rsidP="00750547">
      <w:pPr>
        <w:pStyle w:val="a"/>
        <w:numPr>
          <w:ilvl w:val="0"/>
          <w:numId w:val="1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090FE3B1" w14:textId="77777777" w:rsidR="00A50D0A" w:rsidRPr="00FF430B" w:rsidRDefault="001C03B0" w:rsidP="00750547">
      <w:pPr>
        <w:pStyle w:val="a"/>
        <w:numPr>
          <w:ilvl w:val="0"/>
          <w:numId w:val="1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419EC0F6" w14:textId="77777777" w:rsidR="00A50D0A" w:rsidRPr="00FF430B" w:rsidRDefault="001C03B0" w:rsidP="00750547">
      <w:pPr>
        <w:pStyle w:val="a"/>
        <w:numPr>
          <w:ilvl w:val="0"/>
          <w:numId w:val="1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025D7809" w14:textId="77777777" w:rsidR="00D22624" w:rsidRPr="00FF430B" w:rsidRDefault="001C03B0" w:rsidP="00750547">
      <w:pPr>
        <w:pStyle w:val="a"/>
        <w:numPr>
          <w:ilvl w:val="0"/>
          <w:numId w:val="13"/>
        </w:numPr>
        <w:tabs>
          <w:tab w:val="clear" w:pos="1134"/>
          <w:tab w:val="left" w:pos="-284"/>
          <w:tab w:val="left" w:pos="196"/>
          <w:tab w:val="left" w:pos="426"/>
        </w:tabs>
        <w:spacing w:after="120"/>
        <w:ind w:left="-284" w:firstLine="284"/>
      </w:pPr>
      <w:proofErr w:type="spellStart"/>
      <w:r w:rsidRPr="00FF430B">
        <w:lastRenderedPageBreak/>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56D29C81" w14:textId="77777777" w:rsidR="005D44CE" w:rsidRPr="00FF430B" w:rsidRDefault="001C03B0" w:rsidP="00750547">
      <w:pPr>
        <w:pStyle w:val="a"/>
        <w:numPr>
          <w:ilvl w:val="0"/>
          <w:numId w:val="1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w:t>
      </w:r>
      <w:proofErr w:type="gramStart"/>
      <w:r w:rsidRPr="00FF430B">
        <w:t>a</w:t>
      </w:r>
      <w:proofErr w:type="gramEnd"/>
      <w:r w:rsidRPr="00FF430B">
        <w:t xml:space="preserve">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68CAD349" w14:textId="77777777" w:rsidR="005D44CE" w:rsidRPr="00FF430B" w:rsidRDefault="001C03B0" w:rsidP="00750547">
      <w:pPr>
        <w:pStyle w:val="a"/>
        <w:numPr>
          <w:ilvl w:val="0"/>
          <w:numId w:val="1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42 al Legii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481880DE" w14:textId="77777777" w:rsidR="00D22624" w:rsidRPr="00FF430B" w:rsidRDefault="00B45370" w:rsidP="00750547">
      <w:pPr>
        <w:pStyle w:val="a"/>
        <w:numPr>
          <w:ilvl w:val="0"/>
          <w:numId w:val="1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6F14AD52" w14:textId="77777777" w:rsidR="005D44CE" w:rsidRPr="00FF430B" w:rsidRDefault="007167E4" w:rsidP="00750547">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074A197B" w14:textId="77777777" w:rsidR="005D44CE" w:rsidRPr="00FF430B" w:rsidRDefault="007167E4" w:rsidP="00750547">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0C02C5F" w14:textId="77777777" w:rsidR="005D44CE" w:rsidRPr="00FF430B" w:rsidRDefault="007167E4" w:rsidP="00750547">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27730431" w14:textId="77777777" w:rsidR="005D44CE" w:rsidRPr="00FF430B" w:rsidRDefault="007167E4" w:rsidP="00750547">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27490D0" w14:textId="77777777" w:rsidR="001034CC" w:rsidRPr="00FF430B" w:rsidRDefault="007167E4" w:rsidP="00750547">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CE43A34"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A99B109"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5299670"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477D1D4E" w14:textId="77777777" w:rsidR="00B51DAA" w:rsidRPr="00FF430B" w:rsidRDefault="00B51DAA" w:rsidP="00B51DAA"/>
    <w:p w14:paraId="25DA1247"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39FBF892" w14:textId="77777777"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127BDD85"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34EE010C" w14:textId="77777777"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29AAF903" w14:textId="77777777"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1F1F9EC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1B1B75CA" w14:textId="77777777"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lastRenderedPageBreak/>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07828806" w14:textId="77777777"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35A90627"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305DD3F2"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1A98B339"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6F20500B" w14:textId="77777777" w:rsidR="004C23A8" w:rsidRPr="00FF430B" w:rsidRDefault="004C23A8" w:rsidP="00A54239">
      <w:pPr>
        <w:spacing w:after="120"/>
        <w:ind w:left="142"/>
      </w:pPr>
      <w:r w:rsidRPr="00FF430B">
        <w:t>2) capacitatea de exercitare a activității profesionale;</w:t>
      </w:r>
    </w:p>
    <w:p w14:paraId="45ABBAFE"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68318BFF"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4FD49ACA"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2A431977"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6B34BB27" w14:textId="77777777"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Legea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60FCA799"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bani,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57B69017" w14:textId="77777777"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al Legii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11C2B7B2" w14:textId="77777777"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 xml:space="preserve">Orice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una</w:t>
      </w:r>
      <w:proofErr w:type="spellEnd"/>
      <w:r w:rsidR="00183358" w:rsidRPr="00FF430B">
        <w:t xml:space="preserve">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760DEC5F" w14:textId="77777777"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una</w:t>
      </w:r>
      <w:proofErr w:type="spellEnd"/>
      <w:r w:rsidR="007167E4" w:rsidRPr="00FF430B">
        <w:t xml:space="preserve">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0F31E802" w14:textId="77777777"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089E52FF" w14:textId="77777777"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3CE2B1F1"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5FD131F5"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777661D0"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1393524A"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15C89FC0"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4CA54B70"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7C4BD47C"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0423A039" w14:textId="77777777"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65C651E4" w14:textId="77777777"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044097F6" w14:textId="77777777"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3D125CB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047B694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D82238F"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549ACDDC" w14:textId="77777777"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51D85181"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72BBA0DF" w14:textId="77777777"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3177124" w14:textId="77777777"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555C3BBB"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4E6C63FA" w14:textId="77777777"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cel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F444F01" w14:textId="77777777"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6A97A364" w14:textId="77777777"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56641ED9" w14:textId="77777777"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5A005DC5"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5B1A40D5"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1936054C"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4875E6E3"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6E2767BB"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78C365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 xml:space="preserve">1) materiale de construcție și aprovizionare durabilă; </w:t>
      </w:r>
    </w:p>
    <w:p w14:paraId="7B28F0D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6CAD0CB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45CD14B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67A029F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0676A3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1075C1D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109B1A7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2952551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5698213C"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253FE3A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1F0C290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308E91F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6883635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1386BE9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3349C93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30B85B0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2B8A0466"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8D78E80"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3082AF59"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208DC3EC"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79A1FF5C"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6CE69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47AB8D90"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1B62A32F"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321AFBB2"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036A94A"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5C095C9D"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6E32DFFA"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0C77E12"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703C42F1" w14:textId="77777777" w:rsidR="00D43956" w:rsidRPr="00FF430B" w:rsidRDefault="00113B5E" w:rsidP="003C2C26">
      <w:pPr>
        <w:tabs>
          <w:tab w:val="left" w:pos="-284"/>
          <w:tab w:val="left" w:pos="426"/>
          <w:tab w:val="left" w:pos="604"/>
        </w:tabs>
        <w:spacing w:after="120"/>
        <w:ind w:left="-284" w:firstLine="284"/>
        <w:jc w:val="both"/>
      </w:pPr>
      <w:r w:rsidRPr="00FF430B">
        <w:rPr>
          <w:b/>
        </w:rPr>
        <w:lastRenderedPageBreak/>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2E0FF8D"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CB8A28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724115B9" w14:textId="77777777" w:rsidR="000E4D7D" w:rsidRPr="00FF430B" w:rsidRDefault="000E4D7D" w:rsidP="000E4D7D"/>
    <w:bookmarkEnd w:id="25"/>
    <w:bookmarkEnd w:id="26"/>
    <w:p w14:paraId="45EB48E0"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6E579E27" w14:textId="77777777" w:rsidR="006957AA" w:rsidRPr="00FF430B" w:rsidRDefault="006957AA" w:rsidP="009F1E2C">
      <w:pPr>
        <w:tabs>
          <w:tab w:val="left" w:pos="-284"/>
        </w:tabs>
        <w:ind w:left="-284" w:firstLine="284"/>
      </w:pPr>
    </w:p>
    <w:p w14:paraId="325B23C6"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D782217"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34C0D147"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6429739F" w14:textId="77777777" w:rsidR="00A61C31" w:rsidRPr="00FF430B" w:rsidRDefault="00A61C31" w:rsidP="00A54239">
      <w:pPr>
        <w:tabs>
          <w:tab w:val="left" w:pos="0"/>
          <w:tab w:val="left" w:pos="426"/>
          <w:tab w:val="left" w:pos="960"/>
        </w:tabs>
        <w:spacing w:after="120"/>
      </w:pPr>
      <w:r w:rsidRPr="00FF430B">
        <w:t>2) Propunerea financiară;</w:t>
      </w:r>
    </w:p>
    <w:p w14:paraId="25458B02"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77F282F2"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2D967919"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00B07F3D"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0E0E01C2"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4A66249A"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4B9704F8"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7BA67827"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3C5C7D1C"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43386846"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66051BBF"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6D0651D0"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lastRenderedPageBreak/>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267D9A31"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3B910691"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45B5CE6E"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ABD1F0F"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745D7F21"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41E2F86B"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3B60FC36" w14:textId="77777777" w:rsidR="002E6BB0" w:rsidRPr="00FF430B" w:rsidRDefault="002E6BB0" w:rsidP="009F1E2C">
      <w:pPr>
        <w:tabs>
          <w:tab w:val="left" w:pos="-284"/>
        </w:tabs>
        <w:ind w:left="-284" w:firstLine="284"/>
        <w:jc w:val="center"/>
        <w:rPr>
          <w:b/>
          <w:sz w:val="26"/>
          <w:szCs w:val="26"/>
        </w:rPr>
      </w:pPr>
    </w:p>
    <w:p w14:paraId="12B86735"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475C0996" w14:textId="77777777" w:rsidR="00DA3C87" w:rsidRPr="00FF430B" w:rsidRDefault="004344C6" w:rsidP="009F1E2C">
      <w:pPr>
        <w:tabs>
          <w:tab w:val="left" w:pos="-284"/>
        </w:tabs>
        <w:ind w:left="-284" w:firstLine="284"/>
        <w:jc w:val="center"/>
        <w:rPr>
          <w:b/>
        </w:rPr>
      </w:pPr>
      <w:r w:rsidRPr="00FF430B">
        <w:rPr>
          <w:b/>
        </w:rPr>
        <w:t>Depunerea și deschiderea ofertelor</w:t>
      </w:r>
    </w:p>
    <w:p w14:paraId="30E89536" w14:textId="77777777" w:rsidR="0097083F" w:rsidRPr="00FF430B" w:rsidRDefault="0097083F" w:rsidP="009F1E2C">
      <w:pPr>
        <w:tabs>
          <w:tab w:val="left" w:pos="-284"/>
        </w:tabs>
        <w:ind w:left="-284" w:firstLine="284"/>
        <w:jc w:val="center"/>
        <w:rPr>
          <w:b/>
        </w:rPr>
      </w:pPr>
    </w:p>
    <w:p w14:paraId="65B10AA9"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53F2F1A0"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A2C671C"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047C6ACD"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3419F4D8"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62D2C90D"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B77D59C"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w:t>
      </w:r>
      <w:r w:rsidR="00104432" w:rsidRPr="00FF430B">
        <w:lastRenderedPageBreak/>
        <w:t>autoritatea contractantă a precizat explicit în anunţul de participare că permite sau solicită depunerea de oferte alternative.</w:t>
      </w:r>
    </w:p>
    <w:p w14:paraId="4F4A8C00"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9E9BD07"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1705BE5D" w14:textId="77777777" w:rsidR="001034CC" w:rsidRPr="00FF430B" w:rsidRDefault="001034CC" w:rsidP="009F1E2C">
      <w:pPr>
        <w:tabs>
          <w:tab w:val="left" w:pos="-284"/>
          <w:tab w:val="left" w:pos="960"/>
        </w:tabs>
        <w:ind w:left="-284" w:firstLine="284"/>
        <w:jc w:val="both"/>
      </w:pPr>
    </w:p>
    <w:p w14:paraId="5264C356" w14:textId="77777777" w:rsidR="00E17AFF" w:rsidRPr="00FF430B" w:rsidRDefault="00E17AFF" w:rsidP="009F1E2C">
      <w:pPr>
        <w:tabs>
          <w:tab w:val="left" w:pos="-284"/>
          <w:tab w:val="left" w:pos="960"/>
        </w:tabs>
        <w:ind w:left="-284" w:firstLine="284"/>
        <w:jc w:val="both"/>
      </w:pPr>
    </w:p>
    <w:p w14:paraId="7EA69401"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5788DB6E"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3856E88C"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792417AD"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78AD395C"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287E85D2"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18E08576"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786CADDF"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7C573214"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38292306"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1D317D77"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0EA7015F"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7EC4366"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7DE26822"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71C1D683"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344F4AAA"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0F024F6"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77C6DCF6"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2317C347"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61AB42A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0228BB91"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6FB0544F"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5A9F421A"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AB7C37A"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66D2E59A"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43BF2D52"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83A7D9B"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16F15C7B"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4475A4DD"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428561"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4303C4F0"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02A6F7D8"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lastRenderedPageBreak/>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5A7EC5FA"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4C7DDD9D"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3ABC00E"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EF3A1C4" w14:textId="77777777" w:rsidR="004A4CB4" w:rsidRPr="00FF430B" w:rsidRDefault="004A4CB4" w:rsidP="009F1E2C">
      <w:pPr>
        <w:tabs>
          <w:tab w:val="left" w:pos="-284"/>
          <w:tab w:val="left" w:pos="462"/>
          <w:tab w:val="left" w:pos="1134"/>
        </w:tabs>
        <w:spacing w:after="120"/>
        <w:ind w:left="-284" w:firstLine="284"/>
        <w:jc w:val="both"/>
      </w:pPr>
    </w:p>
    <w:p w14:paraId="2391BD63"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291B48FF" w14:textId="77777777" w:rsidR="000E4D7D" w:rsidRPr="00FF430B" w:rsidRDefault="000E4D7D" w:rsidP="009F1E2C">
      <w:pPr>
        <w:tabs>
          <w:tab w:val="left" w:pos="-284"/>
        </w:tabs>
        <w:ind w:left="-284" w:firstLine="284"/>
        <w:jc w:val="center"/>
        <w:rPr>
          <w:rFonts w:eastAsiaTheme="majorEastAsia"/>
          <w:b/>
          <w:bCs/>
          <w:sz w:val="26"/>
          <w:szCs w:val="26"/>
        </w:rPr>
      </w:pPr>
    </w:p>
    <w:p w14:paraId="16CC23CC"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308615B0" w14:textId="77777777" w:rsidR="009A6869" w:rsidRPr="00FF430B" w:rsidRDefault="009A6869" w:rsidP="009F1E2C">
      <w:pPr>
        <w:tabs>
          <w:tab w:val="left" w:pos="-284"/>
        </w:tabs>
        <w:ind w:left="-284" w:firstLine="284"/>
        <w:jc w:val="center"/>
      </w:pPr>
    </w:p>
    <w:p w14:paraId="22FACCD8"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0A912E06"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7E9F4E74"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091B3C6"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30AA81AE"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83DC662" w14:textId="77777777" w:rsidR="00B00190" w:rsidRPr="003A39FA" w:rsidRDefault="000E4D7D" w:rsidP="009F1E2C">
      <w:pPr>
        <w:pStyle w:val="af3"/>
        <w:shd w:val="clear" w:color="auto" w:fill="FFFFFF"/>
        <w:tabs>
          <w:tab w:val="left" w:pos="-284"/>
        </w:tabs>
        <w:ind w:left="-284" w:firstLine="284"/>
        <w:rPr>
          <w:color w:val="000000" w:themeColor="text1"/>
          <w:lang w:val="en-US" w:eastAsia="it-IT"/>
        </w:rPr>
      </w:pPr>
      <w:r w:rsidRPr="003A39FA">
        <w:rPr>
          <w:b/>
          <w:color w:val="000000" w:themeColor="text1"/>
          <w:lang w:val="en-US"/>
        </w:rPr>
        <w:t>9</w:t>
      </w:r>
      <w:r w:rsidR="0024699C" w:rsidRPr="003A39FA">
        <w:rPr>
          <w:b/>
          <w:color w:val="000000" w:themeColor="text1"/>
          <w:lang w:val="en-US"/>
        </w:rPr>
        <w:t>8</w:t>
      </w:r>
      <w:r w:rsidR="00B00190" w:rsidRPr="003A39FA">
        <w:rPr>
          <w:b/>
          <w:color w:val="000000" w:themeColor="text1"/>
          <w:lang w:val="en-US"/>
        </w:rPr>
        <w:t xml:space="preserve">. </w:t>
      </w:r>
      <w:r w:rsidR="009C11B3" w:rsidRPr="003A39FA">
        <w:rPr>
          <w:b/>
          <w:color w:val="000000" w:themeColor="text1"/>
          <w:lang w:val="en-US"/>
        </w:rPr>
        <w:t xml:space="preserve"> </w:t>
      </w:r>
      <w:proofErr w:type="spellStart"/>
      <w:r w:rsidR="00B00190" w:rsidRPr="003A39FA">
        <w:rPr>
          <w:color w:val="000000" w:themeColor="text1"/>
          <w:lang w:val="en-US" w:eastAsia="it-IT"/>
        </w:rPr>
        <w:t>Garanția</w:t>
      </w:r>
      <w:proofErr w:type="spellEnd"/>
      <w:r w:rsidR="00B00190" w:rsidRPr="003A39FA">
        <w:rPr>
          <w:color w:val="000000" w:themeColor="text1"/>
          <w:lang w:val="en-US" w:eastAsia="it-IT"/>
        </w:rPr>
        <w:t xml:space="preserve"> de </w:t>
      </w:r>
      <w:proofErr w:type="spellStart"/>
      <w:r w:rsidR="00B00190" w:rsidRPr="003A39FA">
        <w:rPr>
          <w:color w:val="000000" w:themeColor="text1"/>
          <w:lang w:val="en-US" w:eastAsia="it-IT"/>
        </w:rPr>
        <w:t>bună</w:t>
      </w:r>
      <w:proofErr w:type="spellEnd"/>
      <w:r w:rsidR="00B00190" w:rsidRPr="003A39FA">
        <w:rPr>
          <w:color w:val="000000" w:themeColor="text1"/>
          <w:lang w:val="en-US" w:eastAsia="it-IT"/>
        </w:rPr>
        <w:t xml:space="preserve"> </w:t>
      </w:r>
      <w:proofErr w:type="spellStart"/>
      <w:r w:rsidR="00B00190" w:rsidRPr="003A39FA">
        <w:rPr>
          <w:color w:val="000000" w:themeColor="text1"/>
          <w:lang w:val="en-US" w:eastAsia="it-IT"/>
        </w:rPr>
        <w:t>execuție</w:t>
      </w:r>
      <w:proofErr w:type="spellEnd"/>
      <w:r w:rsidR="00B00190" w:rsidRPr="003A39FA">
        <w:rPr>
          <w:color w:val="000000" w:themeColor="text1"/>
          <w:lang w:val="en-US" w:eastAsia="it-IT"/>
        </w:rPr>
        <w:t xml:space="preserve"> a </w:t>
      </w:r>
      <w:proofErr w:type="spellStart"/>
      <w:r w:rsidR="00B00190" w:rsidRPr="003A39FA">
        <w:rPr>
          <w:color w:val="000000" w:themeColor="text1"/>
          <w:lang w:val="en-US" w:eastAsia="it-IT"/>
        </w:rPr>
        <w:t>contractului</w:t>
      </w:r>
      <w:proofErr w:type="spellEnd"/>
      <w:r w:rsidR="00B00190" w:rsidRPr="003A39FA">
        <w:rPr>
          <w:color w:val="000000" w:themeColor="text1"/>
          <w:lang w:val="en-US" w:eastAsia="it-IT"/>
        </w:rPr>
        <w:t xml:space="preserve">, </w:t>
      </w:r>
      <w:proofErr w:type="spellStart"/>
      <w:r w:rsidR="00B00190" w:rsidRPr="003A39FA">
        <w:rPr>
          <w:color w:val="000000" w:themeColor="text1"/>
          <w:lang w:val="en-US" w:eastAsia="it-IT"/>
        </w:rPr>
        <w:t>dacă</w:t>
      </w:r>
      <w:proofErr w:type="spellEnd"/>
      <w:r w:rsidR="00B00190" w:rsidRPr="003A39FA">
        <w:rPr>
          <w:color w:val="000000" w:themeColor="text1"/>
          <w:lang w:val="en-US" w:eastAsia="it-IT"/>
        </w:rPr>
        <w:t xml:space="preserve"> </w:t>
      </w:r>
      <w:proofErr w:type="spellStart"/>
      <w:r w:rsidR="00B00190" w:rsidRPr="003A39FA">
        <w:rPr>
          <w:color w:val="000000" w:themeColor="text1"/>
          <w:lang w:val="en-US" w:eastAsia="it-IT"/>
        </w:rPr>
        <w:t>părțile</w:t>
      </w:r>
      <w:proofErr w:type="spellEnd"/>
      <w:r w:rsidR="00B00190" w:rsidRPr="003A39FA">
        <w:rPr>
          <w:color w:val="000000" w:themeColor="text1"/>
          <w:lang w:val="en-US" w:eastAsia="it-IT"/>
        </w:rPr>
        <w:t xml:space="preserve"> </w:t>
      </w:r>
      <w:proofErr w:type="spellStart"/>
      <w:r w:rsidR="00B00190" w:rsidRPr="003A39FA">
        <w:rPr>
          <w:color w:val="000000" w:themeColor="text1"/>
          <w:lang w:val="en-US" w:eastAsia="it-IT"/>
        </w:rPr>
        <w:t>agreează</w:t>
      </w:r>
      <w:proofErr w:type="spellEnd"/>
      <w:r w:rsidR="00B00190" w:rsidRPr="003A39FA">
        <w:rPr>
          <w:color w:val="000000" w:themeColor="text1"/>
          <w:lang w:val="en-US" w:eastAsia="it-IT"/>
        </w:rPr>
        <w:t xml:space="preserve">, se </w:t>
      </w:r>
      <w:proofErr w:type="spellStart"/>
      <w:r w:rsidR="00B00190" w:rsidRPr="003A39FA">
        <w:rPr>
          <w:color w:val="000000" w:themeColor="text1"/>
          <w:lang w:val="en-US" w:eastAsia="it-IT"/>
        </w:rPr>
        <w:t>constituie</w:t>
      </w:r>
      <w:proofErr w:type="spellEnd"/>
      <w:r w:rsidR="00B00190" w:rsidRPr="003A39FA">
        <w:rPr>
          <w:color w:val="000000" w:themeColor="text1"/>
          <w:lang w:val="en-US" w:eastAsia="it-IT"/>
        </w:rPr>
        <w:t xml:space="preserve"> din:</w:t>
      </w:r>
    </w:p>
    <w:p w14:paraId="14F04CBC"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61BC8570"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1857FBEC"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0268453C"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534C09F"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lastRenderedPageBreak/>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03CE8BF4"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5DBC152" w14:textId="77777777" w:rsidR="008E304B" w:rsidRDefault="006009B2" w:rsidP="009F1E2C">
      <w:pPr>
        <w:tabs>
          <w:tab w:val="left" w:pos="-284"/>
          <w:tab w:val="left" w:pos="360"/>
          <w:tab w:val="left" w:pos="462"/>
          <w:tab w:val="left" w:pos="960"/>
        </w:tabs>
        <w:spacing w:after="120"/>
        <w:ind w:left="-284" w:firstLine="284"/>
        <w:jc w:val="both"/>
        <w:rPr>
          <w:lang w:eastAsia="en-GB"/>
        </w:rPr>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2E19863" w14:textId="529C9BA0" w:rsidR="00EC49EB" w:rsidRPr="00FF430B" w:rsidRDefault="00EC49EB" w:rsidP="009F1E2C">
      <w:pPr>
        <w:tabs>
          <w:tab w:val="left" w:pos="-284"/>
          <w:tab w:val="left" w:pos="360"/>
          <w:tab w:val="left" w:pos="462"/>
          <w:tab w:val="left" w:pos="960"/>
        </w:tabs>
        <w:spacing w:after="120"/>
        <w:ind w:left="-284" w:firstLine="284"/>
        <w:jc w:val="both"/>
      </w:pPr>
      <w:r w:rsidRPr="00EC49EB">
        <w:t>Construcția Centrului de colectare a deșeurilor prin aport voluntar</w:t>
      </w:r>
    </w:p>
    <w:p w14:paraId="7A942AAC"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2135F80E"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2E79F665"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7EE5B35"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2E2DC3EA"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2CC1C2AC"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0561215"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2100820D"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2B89FF12" w14:textId="77777777" w:rsidR="000E4D7D" w:rsidRPr="00FF430B" w:rsidRDefault="000E4D7D" w:rsidP="00615E49">
      <w:pPr>
        <w:spacing w:after="160" w:line="276" w:lineRule="auto"/>
        <w:rPr>
          <w:rFonts w:ascii="Calibri" w:eastAsia="Calibri" w:hAnsi="Calibri"/>
          <w:noProof w:val="0"/>
          <w:sz w:val="22"/>
          <w:szCs w:val="22"/>
        </w:rPr>
      </w:pPr>
    </w:p>
    <w:p w14:paraId="680B20EA" w14:textId="77777777" w:rsidR="000E4D7D" w:rsidRPr="00FF430B" w:rsidRDefault="000E4D7D" w:rsidP="00615E49">
      <w:pPr>
        <w:spacing w:after="160" w:line="276" w:lineRule="auto"/>
        <w:rPr>
          <w:rFonts w:ascii="Calibri" w:eastAsia="Calibri" w:hAnsi="Calibri"/>
          <w:noProof w:val="0"/>
          <w:sz w:val="22"/>
          <w:szCs w:val="22"/>
        </w:rPr>
      </w:pPr>
    </w:p>
    <w:p w14:paraId="0DFAA6E0" w14:textId="77777777" w:rsidR="000E4D7D" w:rsidRPr="00FF430B" w:rsidRDefault="000E4D7D" w:rsidP="00615E49">
      <w:pPr>
        <w:spacing w:after="160" w:line="276" w:lineRule="auto"/>
        <w:rPr>
          <w:rFonts w:ascii="Calibri" w:eastAsia="Calibri" w:hAnsi="Calibri"/>
          <w:noProof w:val="0"/>
          <w:sz w:val="22"/>
          <w:szCs w:val="22"/>
        </w:rPr>
      </w:pPr>
    </w:p>
    <w:p w14:paraId="63E08822" w14:textId="77777777" w:rsidR="000E4D7D" w:rsidRPr="00FF430B" w:rsidRDefault="000E4D7D" w:rsidP="00615E49">
      <w:pPr>
        <w:spacing w:after="160" w:line="276" w:lineRule="auto"/>
        <w:rPr>
          <w:rFonts w:ascii="Calibri" w:eastAsia="Calibri" w:hAnsi="Calibri"/>
          <w:noProof w:val="0"/>
          <w:sz w:val="22"/>
          <w:szCs w:val="22"/>
        </w:rPr>
      </w:pPr>
    </w:p>
    <w:p w14:paraId="37D3795D" w14:textId="77777777" w:rsidR="000E4D7D" w:rsidRDefault="000E4D7D" w:rsidP="00615E49">
      <w:pPr>
        <w:spacing w:after="160" w:line="276" w:lineRule="auto"/>
        <w:rPr>
          <w:rFonts w:ascii="Calibri" w:eastAsia="Calibri" w:hAnsi="Calibri"/>
          <w:noProof w:val="0"/>
          <w:sz w:val="22"/>
          <w:szCs w:val="22"/>
        </w:rPr>
      </w:pPr>
    </w:p>
    <w:p w14:paraId="46E3A5AC" w14:textId="77777777" w:rsidR="00474724" w:rsidRDefault="00474724" w:rsidP="00615E49">
      <w:pPr>
        <w:spacing w:after="160" w:line="276" w:lineRule="auto"/>
        <w:rPr>
          <w:rFonts w:ascii="Calibri" w:eastAsia="Calibri" w:hAnsi="Calibri"/>
          <w:noProof w:val="0"/>
          <w:sz w:val="22"/>
          <w:szCs w:val="22"/>
        </w:rPr>
      </w:pPr>
    </w:p>
    <w:p w14:paraId="19F60CEA" w14:textId="77777777" w:rsidR="00EC49EB" w:rsidRPr="00FF430B" w:rsidRDefault="00EC49EB" w:rsidP="00EC49EB">
      <w:pPr>
        <w:spacing w:after="160" w:line="276" w:lineRule="auto"/>
        <w:rPr>
          <w:rFonts w:ascii="Calibri" w:eastAsia="Calibri" w:hAnsi="Calibri"/>
          <w:sz w:val="22"/>
          <w:szCs w:val="22"/>
        </w:rPr>
      </w:pPr>
      <w:bookmarkStart w:id="45" w:name="_Toc449692095"/>
    </w:p>
    <w:p w14:paraId="0F5A268E" w14:textId="77777777" w:rsidR="00EC49EB" w:rsidRPr="00FF430B" w:rsidRDefault="00EC49EB" w:rsidP="00EC49EB">
      <w:pPr>
        <w:spacing w:after="160" w:line="276" w:lineRule="auto"/>
        <w:rPr>
          <w:rFonts w:ascii="Calibri" w:eastAsia="Calibri" w:hAnsi="Calibri"/>
          <w:sz w:val="22"/>
          <w:szCs w:val="22"/>
        </w:rPr>
      </w:pPr>
    </w:p>
    <w:p w14:paraId="1085DC3F" w14:textId="77777777" w:rsidR="00EC49EB" w:rsidRPr="00FF430B" w:rsidRDefault="00EC49EB" w:rsidP="00EC49EB">
      <w:pPr>
        <w:jc w:val="right"/>
        <w:rPr>
          <w:sz w:val="22"/>
          <w:szCs w:val="22"/>
        </w:rPr>
      </w:pPr>
      <w:r w:rsidRPr="00FF430B">
        <w:t>Anexa nr.</w:t>
      </w:r>
      <w:r>
        <w:t xml:space="preserve"> </w:t>
      </w:r>
      <w:r w:rsidRPr="00FF430B">
        <w:t>2</w:t>
      </w:r>
    </w:p>
    <w:p w14:paraId="7A5F1B60" w14:textId="77777777" w:rsidR="00EC49EB" w:rsidRPr="00FF430B" w:rsidRDefault="00EC49EB" w:rsidP="00EC49EB">
      <w:pPr>
        <w:jc w:val="right"/>
      </w:pPr>
      <w:r w:rsidRPr="00FF430B">
        <w:t>la D</w:t>
      </w:r>
      <w:r>
        <w:t>ocumentația standard nr. 69</w:t>
      </w:r>
    </w:p>
    <w:p w14:paraId="2DAA1E73" w14:textId="77777777" w:rsidR="00EC49EB" w:rsidRPr="00FF430B" w:rsidRDefault="00EC49EB" w:rsidP="00EC49EB">
      <w:pPr>
        <w:jc w:val="right"/>
      </w:pPr>
      <w:r>
        <w:t>din 7</w:t>
      </w:r>
      <w:r w:rsidRPr="00FF430B">
        <w:t xml:space="preserve"> </w:t>
      </w:r>
      <w:r>
        <w:t>mai  2021</w:t>
      </w:r>
    </w:p>
    <w:p w14:paraId="725EDCE5" w14:textId="77777777" w:rsidR="00EC49EB" w:rsidRPr="00FF430B" w:rsidRDefault="00EC49EB" w:rsidP="00EC49EB">
      <w:pPr>
        <w:jc w:val="right"/>
      </w:pPr>
    </w:p>
    <w:p w14:paraId="3C4D2318" w14:textId="77777777" w:rsidR="00EC49EB" w:rsidRPr="00FF430B" w:rsidRDefault="00EC49EB" w:rsidP="00EC49EB">
      <w:pPr>
        <w:spacing w:before="120"/>
        <w:jc w:val="center"/>
        <w:outlineLvl w:val="0"/>
        <w:rPr>
          <w:b/>
          <w:sz w:val="28"/>
          <w:szCs w:val="28"/>
          <w:lang w:eastAsia="ru-RU"/>
        </w:rPr>
      </w:pPr>
      <w:r w:rsidRPr="00FF430B">
        <w:rPr>
          <w:b/>
          <w:sz w:val="28"/>
          <w:szCs w:val="28"/>
          <w:lang w:eastAsia="ru-RU"/>
        </w:rPr>
        <w:t>ANUNȚ DE PARTICIPARE</w:t>
      </w:r>
    </w:p>
    <w:p w14:paraId="76482AC1" w14:textId="77777777" w:rsidR="00EC49EB" w:rsidRPr="00FF430B" w:rsidRDefault="00EC49EB" w:rsidP="00EC49EB">
      <w:pPr>
        <w:rPr>
          <w:sz w:val="20"/>
          <w:szCs w:val="20"/>
          <w:lang w:eastAsia="ru-RU"/>
        </w:rPr>
      </w:pPr>
    </w:p>
    <w:p w14:paraId="499D228D" w14:textId="77777777" w:rsidR="00EC49EB" w:rsidRPr="00FF430B" w:rsidRDefault="00EC49EB" w:rsidP="00EC49EB">
      <w:pPr>
        <w:shd w:val="clear" w:color="auto" w:fill="FFFFFF" w:themeFill="background1"/>
        <w:spacing w:before="120"/>
        <w:rPr>
          <w:b/>
          <w:lang w:eastAsia="ru-RU"/>
        </w:rPr>
      </w:pPr>
      <w:r w:rsidRPr="00FF430B">
        <w:rPr>
          <w:b/>
          <w:lang w:eastAsia="ru-RU"/>
        </w:rPr>
        <w:t>privind achiziționarea</w:t>
      </w:r>
      <w:r>
        <w:rPr>
          <w:b/>
          <w:lang w:eastAsia="ru-RU"/>
        </w:rPr>
        <w:t>:</w:t>
      </w:r>
      <w:r w:rsidRPr="00FF430B">
        <w:rPr>
          <w:b/>
          <w:shd w:val="clear" w:color="auto" w:fill="FFFFFF" w:themeFill="background1"/>
          <w:lang w:eastAsia="ru-RU"/>
        </w:rPr>
        <w:t>_</w:t>
      </w:r>
      <w:r w:rsidRPr="00DD2A3F">
        <w:rPr>
          <w:bCs/>
          <w:i/>
          <w:iCs/>
          <w:u w:val="single"/>
          <w:shd w:val="clear" w:color="auto" w:fill="FFFFFF" w:themeFill="background1"/>
          <w:lang w:eastAsia="ru-RU"/>
        </w:rPr>
        <w:t>Construcția centrului de colectare a deșeurilor prin aport voluntar</w:t>
      </w:r>
      <w:r w:rsidRPr="00FF430B">
        <w:rPr>
          <w:b/>
          <w:shd w:val="clear" w:color="auto" w:fill="FFFFFF" w:themeFill="background1"/>
          <w:lang w:eastAsia="ru-RU"/>
        </w:rPr>
        <w:br/>
      </w:r>
      <w:r w:rsidRPr="00FF430B">
        <w:rPr>
          <w:sz w:val="20"/>
          <w:lang w:eastAsia="ru-RU"/>
        </w:rPr>
        <w:t xml:space="preserve">                                                          (se indică obiectul achiziției)</w:t>
      </w:r>
      <w:r w:rsidRPr="00FF430B">
        <w:rPr>
          <w:b/>
          <w:lang w:eastAsia="ru-RU"/>
        </w:rPr>
        <w:br/>
        <w:t>prin procedura de achiziție</w:t>
      </w:r>
      <w:r>
        <w:rPr>
          <w:b/>
          <w:lang w:eastAsia="ru-RU"/>
        </w:rPr>
        <w:t xml:space="preserve">: </w:t>
      </w:r>
      <w:r w:rsidRPr="00265482">
        <w:rPr>
          <w:bCs/>
          <w:i/>
          <w:iCs/>
          <w:lang w:eastAsia="ru-RU"/>
        </w:rPr>
        <w:t>licitație publică deschisă</w:t>
      </w:r>
      <w:r w:rsidRPr="00FF430B">
        <w:rPr>
          <w:b/>
          <w:lang w:eastAsia="ru-RU"/>
        </w:rPr>
        <w:t>_____________________________</w:t>
      </w:r>
      <w:r w:rsidRPr="00FF430B">
        <w:rPr>
          <w:b/>
          <w:lang w:eastAsia="ru-RU"/>
        </w:rPr>
        <w:br/>
      </w:r>
      <w:r w:rsidRPr="00FF430B">
        <w:rPr>
          <w:sz w:val="20"/>
          <w:lang w:eastAsia="ru-RU"/>
        </w:rPr>
        <w:t xml:space="preserve">                                                  (tipul procedurii de achiziție)</w:t>
      </w:r>
    </w:p>
    <w:p w14:paraId="2C435F8E" w14:textId="77777777" w:rsidR="00EC49EB" w:rsidRPr="00262591" w:rsidRDefault="00EC49EB" w:rsidP="00EC49EB">
      <w:pPr>
        <w:tabs>
          <w:tab w:val="left" w:pos="284"/>
          <w:tab w:val="right" w:pos="9531"/>
        </w:tabs>
        <w:spacing w:before="120"/>
        <w:rPr>
          <w:b/>
          <w:highlight w:val="yellow"/>
        </w:rPr>
      </w:pPr>
      <w:r w:rsidRPr="00262591">
        <w:rPr>
          <w:b/>
          <w:highlight w:val="yellow"/>
        </w:rPr>
        <w:t>*Procedura a fost inclusă în planul de achiziții publice a au</w:t>
      </w:r>
      <w:r>
        <w:rPr>
          <w:b/>
          <w:highlight w:val="yellow"/>
        </w:rPr>
        <w:t>torității contractante :NU</w:t>
      </w:r>
    </w:p>
    <w:p w14:paraId="2FB58661" w14:textId="77777777" w:rsidR="00EC49EB" w:rsidRPr="000659D3" w:rsidRDefault="00EC49EB" w:rsidP="00EC49EB">
      <w:pPr>
        <w:shd w:val="clear" w:color="auto" w:fill="FFFFFF" w:themeFill="background1"/>
        <w:tabs>
          <w:tab w:val="left" w:pos="284"/>
          <w:tab w:val="right" w:pos="426"/>
        </w:tabs>
        <w:spacing w:before="120"/>
        <w:jc w:val="both"/>
        <w:rPr>
          <w:b/>
          <w:highlight w:val="yellow"/>
        </w:rPr>
      </w:pPr>
      <w:r>
        <w:rPr>
          <w:b/>
          <w:highlight w:val="yellow"/>
        </w:rPr>
        <w:t xml:space="preserve">Link-ul </w:t>
      </w:r>
      <w:r w:rsidRPr="00262591">
        <w:rPr>
          <w:b/>
          <w:highlight w:val="yellow"/>
        </w:rPr>
        <w:t>că</w:t>
      </w:r>
      <w:r>
        <w:rPr>
          <w:b/>
          <w:highlight w:val="yellow"/>
        </w:rPr>
        <w:t>tre planul de achiziții publice publicat:____________________________________</w:t>
      </w:r>
    </w:p>
    <w:p w14:paraId="61F10F21" w14:textId="77777777" w:rsidR="00EC49EB" w:rsidRPr="00D86675" w:rsidRDefault="00EC49EB" w:rsidP="00EC49EB">
      <w:pPr>
        <w:shd w:val="clear" w:color="auto" w:fill="FFFFFF" w:themeFill="background1"/>
        <w:tabs>
          <w:tab w:val="right" w:pos="0"/>
          <w:tab w:val="left" w:pos="284"/>
        </w:tabs>
        <w:spacing w:before="120"/>
        <w:jc w:val="both"/>
        <w:rPr>
          <w:i/>
          <w:u w:val="single"/>
        </w:rPr>
      </w:pPr>
      <w:r>
        <w:rPr>
          <w:b/>
        </w:rPr>
        <w:t xml:space="preserve">1. </w:t>
      </w:r>
      <w:r w:rsidRPr="00D86675">
        <w:rPr>
          <w:b/>
        </w:rPr>
        <w:t>Denumirea</w:t>
      </w:r>
      <w:r w:rsidRPr="00D86675">
        <w:rPr>
          <w:b/>
          <w:spacing w:val="-4"/>
        </w:rPr>
        <w:t xml:space="preserve"> </w:t>
      </w:r>
      <w:r w:rsidRPr="00D86675">
        <w:rPr>
          <w:b/>
        </w:rPr>
        <w:t>autorității</w:t>
      </w:r>
      <w:r w:rsidRPr="00D86675">
        <w:rPr>
          <w:b/>
          <w:spacing w:val="-2"/>
        </w:rPr>
        <w:t xml:space="preserve"> </w:t>
      </w:r>
      <w:r w:rsidRPr="00D86675">
        <w:rPr>
          <w:b/>
        </w:rPr>
        <w:t>contractante:</w:t>
      </w:r>
      <w:r w:rsidRPr="00D86675">
        <w:rPr>
          <w:b/>
          <w:spacing w:val="-3"/>
        </w:rPr>
        <w:t xml:space="preserve"> </w:t>
      </w:r>
      <w:r w:rsidRPr="00D86675">
        <w:rPr>
          <w:i/>
          <w:u w:val="single"/>
        </w:rPr>
        <w:t xml:space="preserve">Primaria orașului Rezina, raionul Rezina                  </w:t>
      </w:r>
    </w:p>
    <w:p w14:paraId="77DE414C" w14:textId="77777777" w:rsidR="00EC49EB" w:rsidRPr="00265482" w:rsidRDefault="00EC49EB" w:rsidP="00EC49EB">
      <w:pPr>
        <w:tabs>
          <w:tab w:val="right" w:pos="0"/>
        </w:tabs>
        <w:rPr>
          <w:i/>
          <w:u w:val="single"/>
        </w:rPr>
      </w:pPr>
    </w:p>
    <w:p w14:paraId="247BF86C" w14:textId="77777777" w:rsidR="00EC49EB" w:rsidRPr="00265482" w:rsidRDefault="00EC49EB" w:rsidP="00EC49EB">
      <w:pPr>
        <w:tabs>
          <w:tab w:val="right" w:pos="0"/>
        </w:tabs>
        <w:spacing w:line="360" w:lineRule="auto"/>
        <w:rPr>
          <w:i/>
          <w:u w:val="single"/>
        </w:rPr>
      </w:pPr>
      <w:r w:rsidRPr="00265482">
        <w:rPr>
          <w:iCs/>
          <w:u w:val="single"/>
        </w:rPr>
        <w:t>2.</w:t>
      </w:r>
      <w:r>
        <w:rPr>
          <w:iCs/>
          <w:u w:val="single"/>
        </w:rPr>
        <w:t xml:space="preserve"> </w:t>
      </w:r>
      <w:r w:rsidRPr="00265482">
        <w:rPr>
          <w:iCs/>
          <w:u w:val="single"/>
        </w:rPr>
        <w:t xml:space="preserve"> </w:t>
      </w:r>
      <w:r w:rsidRPr="00265482">
        <w:rPr>
          <w:b/>
          <w:bCs/>
          <w:iCs/>
          <w:u w:val="single"/>
        </w:rPr>
        <w:t>IDNO</w:t>
      </w:r>
      <w:r w:rsidRPr="00265482">
        <w:rPr>
          <w:i/>
          <w:u w:val="single"/>
        </w:rPr>
        <w:t>: 1007601006391_______________________________________________ ______</w:t>
      </w:r>
    </w:p>
    <w:p w14:paraId="42F60BCB" w14:textId="77777777" w:rsidR="00EC49EB" w:rsidRPr="00265482" w:rsidRDefault="00EC49EB" w:rsidP="00EC49EB">
      <w:pPr>
        <w:tabs>
          <w:tab w:val="right" w:pos="0"/>
        </w:tabs>
        <w:spacing w:line="360" w:lineRule="auto"/>
        <w:rPr>
          <w:i/>
          <w:u w:val="single"/>
        </w:rPr>
      </w:pPr>
      <w:r w:rsidRPr="00265482">
        <w:rPr>
          <w:iCs/>
          <w:u w:val="single"/>
        </w:rPr>
        <w:t>3.</w:t>
      </w:r>
      <w:r>
        <w:rPr>
          <w:iCs/>
          <w:u w:val="single"/>
        </w:rPr>
        <w:t xml:space="preserve"> </w:t>
      </w:r>
      <w:r w:rsidRPr="00265482">
        <w:rPr>
          <w:iCs/>
          <w:u w:val="single"/>
        </w:rPr>
        <w:t xml:space="preserve"> </w:t>
      </w:r>
      <w:r w:rsidRPr="00265482">
        <w:rPr>
          <w:b/>
          <w:bCs/>
          <w:iCs/>
          <w:u w:val="single"/>
        </w:rPr>
        <w:t>Adresa</w:t>
      </w:r>
      <w:r w:rsidRPr="00265482">
        <w:rPr>
          <w:i/>
          <w:u w:val="single"/>
        </w:rPr>
        <w:t>: or. Rezina, str 27 August, nr. 1_________________________ ________________</w:t>
      </w:r>
    </w:p>
    <w:p w14:paraId="742F4C4D" w14:textId="77777777" w:rsidR="00EC49EB" w:rsidRPr="00265482" w:rsidRDefault="00EC49EB" w:rsidP="00EC49EB">
      <w:pPr>
        <w:tabs>
          <w:tab w:val="right" w:pos="0"/>
        </w:tabs>
        <w:spacing w:line="360" w:lineRule="auto"/>
        <w:rPr>
          <w:i/>
          <w:u w:val="single"/>
        </w:rPr>
      </w:pPr>
      <w:r w:rsidRPr="00265482">
        <w:rPr>
          <w:iCs/>
          <w:u w:val="single"/>
        </w:rPr>
        <w:t>4.</w:t>
      </w:r>
      <w:r>
        <w:rPr>
          <w:iCs/>
          <w:u w:val="single"/>
        </w:rPr>
        <w:t xml:space="preserve"> </w:t>
      </w:r>
      <w:r w:rsidRPr="00265482">
        <w:rPr>
          <w:b/>
          <w:bCs/>
          <w:iCs/>
          <w:u w:val="single"/>
        </w:rPr>
        <w:t>Numărul de telefon/fax</w:t>
      </w:r>
      <w:r w:rsidRPr="00265482">
        <w:rPr>
          <w:i/>
          <w:u w:val="single"/>
        </w:rPr>
        <w:t xml:space="preserve">: 0254 216 50; 0254 228 44; 0254 221 41.                                       </w:t>
      </w:r>
    </w:p>
    <w:p w14:paraId="558F12D8" w14:textId="77777777" w:rsidR="00EC49EB" w:rsidRPr="00265482" w:rsidRDefault="00EC49EB" w:rsidP="00EC49EB">
      <w:pPr>
        <w:tabs>
          <w:tab w:val="right" w:pos="0"/>
        </w:tabs>
        <w:spacing w:line="360" w:lineRule="auto"/>
        <w:rPr>
          <w:i/>
          <w:u w:val="single"/>
        </w:rPr>
      </w:pPr>
      <w:r w:rsidRPr="00265482">
        <w:rPr>
          <w:iCs/>
          <w:u w:val="single"/>
        </w:rPr>
        <w:t>5.</w:t>
      </w:r>
      <w:r>
        <w:rPr>
          <w:iCs/>
          <w:u w:val="single"/>
        </w:rPr>
        <w:t xml:space="preserve"> </w:t>
      </w:r>
      <w:r w:rsidRPr="00265482">
        <w:rPr>
          <w:b/>
          <w:bCs/>
          <w:iCs/>
          <w:u w:val="single"/>
        </w:rPr>
        <w:t>Adresa de e-mail și de internet a autorității contractante</w:t>
      </w:r>
      <w:r w:rsidRPr="00265482">
        <w:rPr>
          <w:i/>
          <w:u w:val="single"/>
        </w:rPr>
        <w:t>: pr.rezina@gmail.com;        https://primaria-rezina.md/</w:t>
      </w:r>
    </w:p>
    <w:p w14:paraId="6CD2BF75" w14:textId="77777777" w:rsidR="00EC49EB" w:rsidRPr="00265482" w:rsidRDefault="00EC49EB" w:rsidP="00EC49EB">
      <w:pPr>
        <w:tabs>
          <w:tab w:val="right" w:pos="0"/>
        </w:tabs>
        <w:spacing w:line="360" w:lineRule="auto"/>
        <w:rPr>
          <w:i/>
          <w:u w:val="single"/>
        </w:rPr>
      </w:pPr>
      <w:r w:rsidRPr="00265482">
        <w:rPr>
          <w:iCs/>
          <w:u w:val="single"/>
        </w:rPr>
        <w:t>6.</w:t>
      </w:r>
      <w:r>
        <w:rPr>
          <w:iCs/>
          <w:u w:val="single"/>
        </w:rPr>
        <w:t xml:space="preserve"> </w:t>
      </w:r>
      <w:r w:rsidRPr="00265482">
        <w:rPr>
          <w:b/>
          <w:bCs/>
          <w:iCs/>
          <w:u w:val="single"/>
        </w:rPr>
        <w:t>Adresa de e-mail sau de internet de la care se va putea obține accesul la documentația de atribuire</w:t>
      </w:r>
      <w:r w:rsidRPr="00265482">
        <w:rPr>
          <w:i/>
          <w:u w:val="single"/>
        </w:rPr>
        <w:t xml:space="preserve">: documentația de atribuire este anexată în cadrul procedurii în SIA RSAP, </w:t>
      </w:r>
    </w:p>
    <w:p w14:paraId="6C07E748" w14:textId="77777777" w:rsidR="00EC49EB" w:rsidRPr="00B14B1E" w:rsidRDefault="00EC49EB" w:rsidP="00EC49EB">
      <w:pPr>
        <w:tabs>
          <w:tab w:val="right" w:pos="0"/>
        </w:tabs>
        <w:spacing w:line="360" w:lineRule="auto"/>
        <w:rPr>
          <w:i/>
          <w:u w:val="single"/>
        </w:rPr>
      </w:pPr>
      <w:r w:rsidRPr="00265482">
        <w:rPr>
          <w:i/>
          <w:u w:val="single"/>
        </w:rPr>
        <w:t>7.</w:t>
      </w:r>
      <w:r>
        <w:rPr>
          <w:i/>
          <w:u w:val="single"/>
        </w:rPr>
        <w:t xml:space="preserve"> </w:t>
      </w:r>
      <w:r w:rsidRPr="00265482">
        <w:rPr>
          <w:b/>
          <w:bCs/>
          <w:iCs/>
          <w:u w:val="single"/>
        </w:rPr>
        <w:t>Tipul autorității contractante și obiectul principal de activitate (dacă este cazul, mențiunea că autoritatea contractantă este o autoritate centrală de achiziție sau că achiziția implică o altă formă de achiziție comună)</w:t>
      </w:r>
      <w:r w:rsidRPr="00265482">
        <w:rPr>
          <w:i/>
          <w:u w:val="single"/>
        </w:rPr>
        <w:t>: instituția bugetară, autoritatea locală de achiziție</w:t>
      </w:r>
    </w:p>
    <w:p w14:paraId="0640B80F" w14:textId="77777777" w:rsidR="00EC49EB" w:rsidRPr="00CB2E41" w:rsidRDefault="00EC49EB" w:rsidP="00EC49EB">
      <w:pPr>
        <w:pStyle w:val="a"/>
        <w:widowControl w:val="0"/>
        <w:numPr>
          <w:ilvl w:val="0"/>
          <w:numId w:val="47"/>
        </w:numPr>
        <w:shd w:val="clear" w:color="auto" w:fill="FFFFFF" w:themeFill="background1"/>
        <w:tabs>
          <w:tab w:val="clear" w:pos="1134"/>
          <w:tab w:val="left" w:pos="0"/>
          <w:tab w:val="right" w:pos="426"/>
        </w:tabs>
        <w:autoSpaceDE w:val="0"/>
        <w:autoSpaceDN w:val="0"/>
        <w:spacing w:before="120"/>
        <w:rPr>
          <w:b/>
          <w:lang w:eastAsia="ru-RU"/>
        </w:rPr>
      </w:pPr>
      <w:proofErr w:type="spellStart"/>
      <w:r w:rsidRPr="00CB2E41">
        <w:rPr>
          <w:b/>
          <w:lang w:eastAsia="ru-RU"/>
        </w:rPr>
        <w:t>Cumpărătorul</w:t>
      </w:r>
      <w:proofErr w:type="spellEnd"/>
      <w:r w:rsidRPr="00CB2E41">
        <w:rPr>
          <w:b/>
          <w:lang w:eastAsia="ru-RU"/>
        </w:rPr>
        <w:t xml:space="preserve"> </w:t>
      </w:r>
      <w:proofErr w:type="spellStart"/>
      <w:r w:rsidRPr="00CB2E41">
        <w:rPr>
          <w:b/>
          <w:lang w:eastAsia="ru-RU"/>
        </w:rPr>
        <w:t>invită</w:t>
      </w:r>
      <w:proofErr w:type="spellEnd"/>
      <w:r w:rsidRPr="00CB2E41">
        <w:rPr>
          <w:b/>
          <w:lang w:eastAsia="ru-RU"/>
        </w:rPr>
        <w:t xml:space="preserve"> </w:t>
      </w:r>
      <w:proofErr w:type="spellStart"/>
      <w:r w:rsidRPr="00CB2E41">
        <w:rPr>
          <w:b/>
          <w:lang w:eastAsia="ru-RU"/>
        </w:rPr>
        <w:t>operatorii</w:t>
      </w:r>
      <w:proofErr w:type="spellEnd"/>
      <w:r w:rsidRPr="00CB2E41">
        <w:rPr>
          <w:b/>
          <w:lang w:eastAsia="ru-RU"/>
        </w:rPr>
        <w:t xml:space="preserve"> economici </w:t>
      </w:r>
      <w:proofErr w:type="spellStart"/>
      <w:r w:rsidRPr="00CB2E41">
        <w:rPr>
          <w:b/>
          <w:lang w:eastAsia="ru-RU"/>
        </w:rPr>
        <w:t>interesați</w:t>
      </w:r>
      <w:proofErr w:type="spellEnd"/>
      <w:r w:rsidRPr="00CB2E41">
        <w:rPr>
          <w:b/>
          <w:lang w:eastAsia="ru-RU"/>
        </w:rPr>
        <w:t xml:space="preserve">, care </w:t>
      </w:r>
      <w:proofErr w:type="spellStart"/>
      <w:r w:rsidRPr="00CB2E41">
        <w:rPr>
          <w:b/>
          <w:lang w:eastAsia="ru-RU"/>
        </w:rPr>
        <w:t>îi</w:t>
      </w:r>
      <w:proofErr w:type="spellEnd"/>
      <w:r w:rsidRPr="00CB2E41">
        <w:rPr>
          <w:b/>
          <w:lang w:eastAsia="ru-RU"/>
        </w:rPr>
        <w:t xml:space="preserve"> pot </w:t>
      </w:r>
      <w:proofErr w:type="spellStart"/>
      <w:r w:rsidRPr="00CB2E41">
        <w:rPr>
          <w:b/>
          <w:lang w:eastAsia="ru-RU"/>
        </w:rPr>
        <w:t>satisface</w:t>
      </w:r>
      <w:proofErr w:type="spellEnd"/>
      <w:r w:rsidRPr="00CB2E41">
        <w:rPr>
          <w:b/>
          <w:lang w:eastAsia="ru-RU"/>
        </w:rPr>
        <w:t xml:space="preserve"> </w:t>
      </w:r>
      <w:proofErr w:type="spellStart"/>
      <w:r w:rsidRPr="00CB2E41">
        <w:rPr>
          <w:b/>
          <w:lang w:eastAsia="ru-RU"/>
        </w:rPr>
        <w:t>necesitățile</w:t>
      </w:r>
      <w:proofErr w:type="spellEnd"/>
      <w:r w:rsidRPr="00CB2E41">
        <w:rPr>
          <w:b/>
          <w:lang w:eastAsia="ru-RU"/>
        </w:rPr>
        <w:t xml:space="preserve">, </w:t>
      </w:r>
      <w:proofErr w:type="spellStart"/>
      <w:r w:rsidRPr="00CB2E41">
        <w:rPr>
          <w:b/>
          <w:lang w:eastAsia="ru-RU"/>
        </w:rPr>
        <w:t>să</w:t>
      </w:r>
      <w:proofErr w:type="spellEnd"/>
      <w:r w:rsidRPr="00CB2E41">
        <w:rPr>
          <w:b/>
          <w:lang w:eastAsia="ru-RU"/>
        </w:rPr>
        <w:t xml:space="preserve"> </w:t>
      </w:r>
      <w:proofErr w:type="spellStart"/>
      <w:r w:rsidRPr="00CB2E41">
        <w:rPr>
          <w:b/>
          <w:lang w:eastAsia="ru-RU"/>
        </w:rPr>
        <w:t>participe</w:t>
      </w:r>
      <w:proofErr w:type="spellEnd"/>
      <w:r w:rsidRPr="00CB2E41">
        <w:rPr>
          <w:b/>
          <w:lang w:eastAsia="ru-RU"/>
        </w:rPr>
        <w:t xml:space="preserve"> la </w:t>
      </w:r>
      <w:proofErr w:type="spellStart"/>
      <w:r w:rsidRPr="00CB2E41">
        <w:rPr>
          <w:b/>
          <w:lang w:eastAsia="ru-RU"/>
        </w:rPr>
        <w:t>procedura</w:t>
      </w:r>
      <w:proofErr w:type="spellEnd"/>
      <w:r w:rsidRPr="00CB2E41">
        <w:rPr>
          <w:b/>
          <w:lang w:eastAsia="ru-RU"/>
        </w:rPr>
        <w:t xml:space="preserve"> de </w:t>
      </w:r>
      <w:proofErr w:type="spellStart"/>
      <w:r w:rsidRPr="00CB2E41">
        <w:rPr>
          <w:b/>
          <w:lang w:eastAsia="ru-RU"/>
        </w:rPr>
        <w:t>achiziție</w:t>
      </w:r>
      <w:proofErr w:type="spellEnd"/>
      <w:r w:rsidRPr="00CB2E41">
        <w:rPr>
          <w:b/>
          <w:lang w:eastAsia="ru-RU"/>
        </w:rPr>
        <w:t xml:space="preserve"> </w:t>
      </w:r>
      <w:proofErr w:type="spellStart"/>
      <w:r w:rsidRPr="00CB2E41">
        <w:rPr>
          <w:b/>
          <w:lang w:eastAsia="ru-RU"/>
        </w:rPr>
        <w:t>privind</w:t>
      </w:r>
      <w:proofErr w:type="spellEnd"/>
      <w:r w:rsidRPr="00CB2E41">
        <w:rPr>
          <w:b/>
          <w:lang w:eastAsia="ru-RU"/>
        </w:rPr>
        <w:t xml:space="preserve"> </w:t>
      </w:r>
      <w:proofErr w:type="spellStart"/>
      <w:r w:rsidRPr="00CB2E41">
        <w:rPr>
          <w:b/>
          <w:lang w:eastAsia="ru-RU"/>
        </w:rPr>
        <w:t>prestarea</w:t>
      </w:r>
      <w:proofErr w:type="spellEnd"/>
      <w:r w:rsidRPr="00CB2E41">
        <w:rPr>
          <w:b/>
          <w:lang w:eastAsia="ru-RU"/>
        </w:rPr>
        <w:t>/</w:t>
      </w:r>
      <w:proofErr w:type="spellStart"/>
      <w:r w:rsidRPr="00CB2E41">
        <w:rPr>
          <w:b/>
          <w:lang w:eastAsia="ru-RU"/>
        </w:rPr>
        <w:t>executarea</w:t>
      </w:r>
      <w:proofErr w:type="spellEnd"/>
      <w:r w:rsidRPr="00CB2E41">
        <w:rPr>
          <w:b/>
          <w:lang w:eastAsia="ru-RU"/>
        </w:rPr>
        <w:t xml:space="preserve"> </w:t>
      </w:r>
      <w:proofErr w:type="spellStart"/>
      <w:r w:rsidRPr="00CB2E41">
        <w:rPr>
          <w:b/>
          <w:lang w:eastAsia="ru-RU"/>
        </w:rPr>
        <w:t>următoarelor</w:t>
      </w:r>
      <w:proofErr w:type="spellEnd"/>
      <w:r w:rsidRPr="00CB2E41">
        <w:rPr>
          <w:b/>
          <w:lang w:eastAsia="ru-RU"/>
        </w:rPr>
        <w:t xml:space="preserve"> </w:t>
      </w:r>
      <w:proofErr w:type="spellStart"/>
      <w:r w:rsidRPr="00CB2E41">
        <w:rPr>
          <w:b/>
          <w:lang w:eastAsia="ru-RU"/>
        </w:rPr>
        <w:t>servicii</w:t>
      </w:r>
      <w:proofErr w:type="spellEnd"/>
      <w:r w:rsidRPr="00CB2E41">
        <w:rPr>
          <w:b/>
          <w:lang w:eastAsia="ru-RU"/>
        </w:rPr>
        <w:t xml:space="preserve"> de </w:t>
      </w:r>
      <w:proofErr w:type="spellStart"/>
      <w:r w:rsidRPr="00CB2E41">
        <w:rPr>
          <w:b/>
          <w:lang w:eastAsia="ru-RU"/>
        </w:rPr>
        <w:t>proiectare</w:t>
      </w:r>
      <w:proofErr w:type="spellEnd"/>
      <w:r w:rsidRPr="00CB2E41">
        <w:rPr>
          <w:b/>
          <w:lang w:eastAsia="ru-RU"/>
        </w:rPr>
        <w:t>/</w:t>
      </w:r>
      <w:proofErr w:type="spellStart"/>
      <w:r w:rsidRPr="00CB2E41">
        <w:rPr>
          <w:b/>
          <w:lang w:eastAsia="ru-RU"/>
        </w:rPr>
        <w:t>lucrări</w:t>
      </w:r>
      <w:proofErr w:type="spellEnd"/>
      <w:r>
        <w:rPr>
          <w:b/>
          <w:lang w:eastAsia="ru-RU"/>
        </w:rPr>
        <w:t xml:space="preserve">, </w:t>
      </w:r>
      <w:proofErr w:type="spellStart"/>
      <w:r>
        <w:rPr>
          <w:b/>
          <w:lang w:eastAsia="ru-RU"/>
        </w:rPr>
        <w:t>bunuri</w:t>
      </w:r>
      <w:proofErr w:type="spellEnd"/>
      <w:r>
        <w:rPr>
          <w:b/>
          <w:lang w:eastAsia="ru-RU"/>
        </w:rPr>
        <w:t>/</w:t>
      </w:r>
      <w:proofErr w:type="spellStart"/>
      <w:r>
        <w:rPr>
          <w:b/>
          <w:lang w:eastAsia="ru-RU"/>
        </w:rPr>
        <w:t>servicii</w:t>
      </w:r>
      <w:proofErr w:type="spellEnd"/>
      <w:r w:rsidRPr="00CB2E41">
        <w:rPr>
          <w:b/>
          <w:lang w:eastAsia="ru-RU"/>
        </w:rPr>
        <w:t>:</w:t>
      </w:r>
    </w:p>
    <w:tbl>
      <w:tblPr>
        <w:tblW w:w="10352" w:type="dxa"/>
        <w:tblInd w:w="-455" w:type="dxa"/>
        <w:tblLayout w:type="fixed"/>
        <w:tblLook w:val="04A0" w:firstRow="1" w:lastRow="0" w:firstColumn="1" w:lastColumn="0" w:noHBand="0" w:noVBand="1"/>
      </w:tblPr>
      <w:tblGrid>
        <w:gridCol w:w="537"/>
        <w:gridCol w:w="1302"/>
        <w:gridCol w:w="2393"/>
        <w:gridCol w:w="17"/>
        <w:gridCol w:w="973"/>
        <w:gridCol w:w="19"/>
        <w:gridCol w:w="1134"/>
        <w:gridCol w:w="17"/>
        <w:gridCol w:w="1968"/>
        <w:gridCol w:w="12"/>
        <w:gridCol w:w="1972"/>
        <w:gridCol w:w="8"/>
      </w:tblGrid>
      <w:tr w:rsidR="00EC49EB" w14:paraId="6FAAF6BE" w14:textId="77777777" w:rsidTr="009F3DA8">
        <w:trPr>
          <w:gridAfter w:val="1"/>
          <w:wAfter w:w="8"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BE1D782" w14:textId="77777777" w:rsidR="00EC49EB" w:rsidRPr="00FF430B" w:rsidRDefault="00EC49EB" w:rsidP="009F3DA8">
            <w:pPr>
              <w:shd w:val="clear" w:color="auto" w:fill="FFFFFF" w:themeFill="background1"/>
              <w:spacing w:before="120"/>
              <w:jc w:val="center"/>
              <w:rPr>
                <w:b/>
                <w:sz w:val="20"/>
                <w:szCs w:val="20"/>
                <w:lang w:eastAsia="ru-RU"/>
              </w:rPr>
            </w:pPr>
            <w:r w:rsidRPr="00FF430B">
              <w:rPr>
                <w:b/>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vAlign w:val="center"/>
          </w:tcPr>
          <w:p w14:paraId="2215A20B" w14:textId="77777777" w:rsidR="00EC49EB" w:rsidRPr="00FF430B" w:rsidRDefault="00EC49EB" w:rsidP="009F3DA8">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32F657BD" w14:textId="77777777" w:rsidR="00EC49EB" w:rsidRPr="00FF430B" w:rsidRDefault="00EC49EB" w:rsidP="009F3DA8">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F90BC09" w14:textId="77777777" w:rsidR="00EC49EB" w:rsidRPr="00FF430B" w:rsidRDefault="00EC49EB" w:rsidP="009F3DA8">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vAlign w:val="center"/>
          </w:tcPr>
          <w:p w14:paraId="5E8A7EF5" w14:textId="77777777" w:rsidR="00EC49EB" w:rsidRPr="00FF430B" w:rsidRDefault="00EC49EB" w:rsidP="009F3DA8">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0235671B" w14:textId="77777777" w:rsidR="00EC49EB" w:rsidRPr="00FF430B" w:rsidRDefault="00EC49EB" w:rsidP="009F3DA8">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4" w:type="dxa"/>
            <w:gridSpan w:val="2"/>
            <w:tcBorders>
              <w:top w:val="single" w:sz="4" w:space="0" w:color="auto"/>
              <w:left w:val="single" w:sz="4" w:space="0" w:color="auto"/>
              <w:bottom w:val="single" w:sz="4" w:space="0" w:color="auto"/>
              <w:right w:val="single" w:sz="4" w:space="0" w:color="auto"/>
            </w:tcBorders>
          </w:tcPr>
          <w:p w14:paraId="55C13213" w14:textId="77777777" w:rsidR="00EC49EB" w:rsidRPr="00FF430B" w:rsidRDefault="00EC49EB" w:rsidP="009F3DA8">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EC49EB" w14:paraId="1C85C329" w14:textId="77777777" w:rsidTr="009F3DA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CC8C0D3" w14:textId="77777777" w:rsidR="00EC49EB" w:rsidRPr="00FF430B" w:rsidRDefault="00EC49EB" w:rsidP="009F3DA8">
            <w:pPr>
              <w:shd w:val="clear" w:color="auto" w:fill="FFFFFF" w:themeFill="background1"/>
              <w:spacing w:before="120"/>
              <w:jc w:val="center"/>
              <w:rPr>
                <w:sz w:val="20"/>
                <w:szCs w:val="20"/>
                <w:lang w:eastAsia="ru-RU"/>
              </w:rPr>
            </w:pPr>
            <w:r w:rsidRPr="00E8257F">
              <w:rPr>
                <w:lang w:val="ro-MD"/>
              </w:rPr>
              <w:t>1</w:t>
            </w:r>
          </w:p>
        </w:tc>
        <w:tc>
          <w:tcPr>
            <w:tcW w:w="1302" w:type="dxa"/>
            <w:tcBorders>
              <w:top w:val="single" w:sz="4" w:space="0" w:color="auto"/>
              <w:left w:val="single" w:sz="4" w:space="0" w:color="auto"/>
              <w:bottom w:val="single" w:sz="4" w:space="0" w:color="auto"/>
              <w:right w:val="single" w:sz="4" w:space="0" w:color="auto"/>
            </w:tcBorders>
            <w:vAlign w:val="center"/>
          </w:tcPr>
          <w:p w14:paraId="0C9A246A" w14:textId="77777777" w:rsidR="00EC49EB" w:rsidRPr="00FF430B" w:rsidRDefault="00EC49EB" w:rsidP="009F3DA8">
            <w:pPr>
              <w:shd w:val="clear" w:color="auto" w:fill="FFFFFF" w:themeFill="background1"/>
              <w:spacing w:before="120"/>
              <w:ind w:hanging="74"/>
              <w:jc w:val="center"/>
              <w:rPr>
                <w:sz w:val="20"/>
                <w:szCs w:val="20"/>
                <w:lang w:eastAsia="ru-RU"/>
              </w:rPr>
            </w:pPr>
            <w:r w:rsidRPr="0040536A">
              <w:rPr>
                <w:sz w:val="20"/>
                <w:szCs w:val="20"/>
                <w:lang w:val="ro-MD"/>
              </w:rPr>
              <w:t>45200000-9</w:t>
            </w:r>
          </w:p>
        </w:tc>
        <w:tc>
          <w:tcPr>
            <w:tcW w:w="2393" w:type="dxa"/>
            <w:tcBorders>
              <w:top w:val="single" w:sz="4" w:space="0" w:color="auto"/>
              <w:left w:val="single" w:sz="4" w:space="0" w:color="auto"/>
              <w:bottom w:val="single" w:sz="4" w:space="0" w:color="auto"/>
              <w:right w:val="single" w:sz="4" w:space="0" w:color="auto"/>
            </w:tcBorders>
            <w:vAlign w:val="center"/>
          </w:tcPr>
          <w:p w14:paraId="1073AE1C" w14:textId="77777777" w:rsidR="00EC49EB" w:rsidRPr="00FF430B" w:rsidRDefault="00EC49EB" w:rsidP="009F3DA8">
            <w:pPr>
              <w:shd w:val="clear" w:color="auto" w:fill="FFFFFF" w:themeFill="background1"/>
              <w:spacing w:before="120"/>
              <w:jc w:val="center"/>
              <w:rPr>
                <w:sz w:val="20"/>
                <w:szCs w:val="20"/>
                <w:lang w:eastAsia="ru-RU"/>
              </w:rPr>
            </w:pPr>
            <w:r>
              <w:rPr>
                <w:lang w:val="ro-MD"/>
              </w:rPr>
              <w:t>Lotul</w:t>
            </w:r>
            <w:r w:rsidRPr="00E8257F">
              <w:rPr>
                <w:lang w:val="ro-MD"/>
              </w:rPr>
              <w:t xml:space="preserve"> 1: Lucrări de construcție a centrului de colectare a </w:t>
            </w:r>
            <w:r w:rsidRPr="00E8257F">
              <w:rPr>
                <w:lang w:val="ro-MD"/>
              </w:rPr>
              <w:lastRenderedPageBreak/>
              <w:t xml:space="preserve">deșeurilor prin aport Voluntar </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0EB131B" w14:textId="77777777" w:rsidR="00EC49EB" w:rsidRPr="00FF430B" w:rsidRDefault="00EC49EB" w:rsidP="009F3DA8">
            <w:pPr>
              <w:shd w:val="clear" w:color="auto" w:fill="FFFFFF" w:themeFill="background1"/>
              <w:spacing w:before="120"/>
              <w:jc w:val="center"/>
              <w:rPr>
                <w:sz w:val="20"/>
                <w:szCs w:val="20"/>
                <w:lang w:eastAsia="ru-RU"/>
              </w:rPr>
            </w:pPr>
            <w:r w:rsidRPr="00E8257F">
              <w:rPr>
                <w:lang w:val="ro-MD"/>
              </w:rPr>
              <w:lastRenderedPageBreak/>
              <w:t>Lucr.</w:t>
            </w:r>
          </w:p>
        </w:tc>
        <w:tc>
          <w:tcPr>
            <w:tcW w:w="1170" w:type="dxa"/>
            <w:gridSpan w:val="3"/>
            <w:tcBorders>
              <w:top w:val="single" w:sz="4" w:space="0" w:color="auto"/>
              <w:left w:val="single" w:sz="4" w:space="0" w:color="auto"/>
              <w:bottom w:val="single" w:sz="4" w:space="0" w:color="auto"/>
              <w:right w:val="single" w:sz="4" w:space="0" w:color="auto"/>
            </w:tcBorders>
            <w:vAlign w:val="center"/>
          </w:tcPr>
          <w:p w14:paraId="1548CFB9" w14:textId="77777777" w:rsidR="00EC49EB" w:rsidRPr="00FF430B" w:rsidRDefault="00EC49EB" w:rsidP="009F3DA8">
            <w:pPr>
              <w:shd w:val="clear" w:color="auto" w:fill="FFFFFF" w:themeFill="background1"/>
              <w:spacing w:before="120"/>
              <w:jc w:val="center"/>
              <w:rPr>
                <w:sz w:val="20"/>
                <w:szCs w:val="20"/>
                <w:lang w:eastAsia="ru-RU"/>
              </w:rPr>
            </w:pPr>
            <w:r>
              <w:rPr>
                <w:sz w:val="20"/>
                <w:szCs w:val="20"/>
                <w:lang w:eastAsia="ru-RU"/>
              </w:rPr>
              <w:t>1</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2555A8AD" w14:textId="77777777" w:rsidR="00EC49EB" w:rsidRPr="00FF430B" w:rsidRDefault="00EC49EB" w:rsidP="009F3DA8">
            <w:pPr>
              <w:shd w:val="clear" w:color="auto" w:fill="FFFFFF" w:themeFill="background1"/>
              <w:spacing w:before="120"/>
              <w:jc w:val="center"/>
              <w:rPr>
                <w:sz w:val="20"/>
                <w:szCs w:val="20"/>
                <w:lang w:eastAsia="ru-RU"/>
              </w:rPr>
            </w:pPr>
            <w:r w:rsidRPr="00E8257F">
              <w:rPr>
                <w:lang w:val="ro-MD"/>
              </w:rPr>
              <w:t>Conform caietului de sarcini</w:t>
            </w:r>
          </w:p>
        </w:tc>
        <w:tc>
          <w:tcPr>
            <w:tcW w:w="1980" w:type="dxa"/>
            <w:gridSpan w:val="2"/>
            <w:tcBorders>
              <w:top w:val="single" w:sz="4" w:space="0" w:color="auto"/>
              <w:left w:val="single" w:sz="4" w:space="0" w:color="auto"/>
              <w:bottom w:val="single" w:sz="4" w:space="0" w:color="auto"/>
              <w:right w:val="single" w:sz="4" w:space="0" w:color="auto"/>
            </w:tcBorders>
          </w:tcPr>
          <w:p w14:paraId="6234BEBA" w14:textId="77777777" w:rsidR="00EC49EB" w:rsidRPr="00FF430B" w:rsidRDefault="00EC49EB" w:rsidP="009F3DA8">
            <w:pPr>
              <w:shd w:val="clear" w:color="auto" w:fill="FFFFFF" w:themeFill="background1"/>
              <w:spacing w:before="120"/>
              <w:jc w:val="center"/>
              <w:rPr>
                <w:sz w:val="20"/>
                <w:szCs w:val="20"/>
                <w:lang w:eastAsia="ru-RU"/>
              </w:rPr>
            </w:pPr>
            <w:r>
              <w:rPr>
                <w:lang w:val="ro-MD"/>
              </w:rPr>
              <w:t>5107800,00</w:t>
            </w:r>
          </w:p>
        </w:tc>
      </w:tr>
      <w:tr w:rsidR="00EC49EB" w14:paraId="3C4E9F5A" w14:textId="77777777" w:rsidTr="009F3DA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29CAA59" w14:textId="77777777" w:rsidR="00EC49EB" w:rsidRPr="00FF430B" w:rsidRDefault="00EC49EB" w:rsidP="009F3DA8">
            <w:pPr>
              <w:shd w:val="clear" w:color="auto" w:fill="FFFFFF" w:themeFill="background1"/>
              <w:spacing w:before="120"/>
              <w:jc w:val="center"/>
              <w:rPr>
                <w:sz w:val="20"/>
                <w:szCs w:val="20"/>
                <w:lang w:eastAsia="ru-RU"/>
              </w:rPr>
            </w:pPr>
            <w:r>
              <w:rPr>
                <w:lang w:val="ro-MD"/>
              </w:rPr>
              <w:t>2</w:t>
            </w:r>
          </w:p>
        </w:tc>
        <w:tc>
          <w:tcPr>
            <w:tcW w:w="1302" w:type="dxa"/>
            <w:tcBorders>
              <w:top w:val="single" w:sz="4" w:space="0" w:color="auto"/>
              <w:left w:val="single" w:sz="4" w:space="0" w:color="auto"/>
              <w:bottom w:val="single" w:sz="4" w:space="0" w:color="auto"/>
              <w:right w:val="single" w:sz="4" w:space="0" w:color="auto"/>
            </w:tcBorders>
            <w:vAlign w:val="center"/>
          </w:tcPr>
          <w:p w14:paraId="5F4009D9" w14:textId="77777777" w:rsidR="00EC49EB" w:rsidRPr="00FF430B" w:rsidRDefault="00EC49EB" w:rsidP="009F3DA8">
            <w:pPr>
              <w:shd w:val="clear" w:color="auto" w:fill="FFFFFF" w:themeFill="background1"/>
              <w:spacing w:before="120"/>
              <w:ind w:hanging="74"/>
              <w:jc w:val="center"/>
              <w:rPr>
                <w:sz w:val="20"/>
                <w:szCs w:val="20"/>
                <w:lang w:eastAsia="ru-RU"/>
              </w:rPr>
            </w:pPr>
            <w:r w:rsidRPr="0040536A">
              <w:rPr>
                <w:sz w:val="20"/>
                <w:szCs w:val="20"/>
                <w:lang w:val="ro-MD"/>
              </w:rPr>
              <w:t>34100000-8</w:t>
            </w:r>
          </w:p>
        </w:tc>
        <w:tc>
          <w:tcPr>
            <w:tcW w:w="2393" w:type="dxa"/>
            <w:tcBorders>
              <w:top w:val="single" w:sz="4" w:space="0" w:color="auto"/>
              <w:left w:val="single" w:sz="4" w:space="0" w:color="auto"/>
              <w:bottom w:val="single" w:sz="4" w:space="0" w:color="auto"/>
              <w:right w:val="single" w:sz="4" w:space="0" w:color="auto"/>
            </w:tcBorders>
            <w:vAlign w:val="center"/>
          </w:tcPr>
          <w:p w14:paraId="36C6AACA" w14:textId="77777777" w:rsidR="00EC49EB" w:rsidRPr="00FF430B" w:rsidRDefault="00EC49EB" w:rsidP="009F3DA8">
            <w:pPr>
              <w:shd w:val="clear" w:color="auto" w:fill="FFFFFF" w:themeFill="background1"/>
              <w:spacing w:before="120"/>
              <w:jc w:val="center"/>
              <w:rPr>
                <w:i/>
                <w:sz w:val="20"/>
                <w:szCs w:val="20"/>
                <w:lang w:eastAsia="ru-RU"/>
              </w:rPr>
            </w:pPr>
            <w:r>
              <w:rPr>
                <w:lang w:val="ro-MD"/>
              </w:rPr>
              <w:t>Lotul</w:t>
            </w:r>
            <w:r w:rsidRPr="00CD0F9F">
              <w:rPr>
                <w:lang w:val="ro-MD"/>
              </w:rPr>
              <w:t xml:space="preserve"> </w:t>
            </w:r>
            <w:r>
              <w:rPr>
                <w:lang w:val="ro-MD"/>
              </w:rPr>
              <w:t xml:space="preserve">2: Autospecială pentru colectarea selectivă </w:t>
            </w:r>
            <w:r w:rsidRPr="0050364B">
              <w:rPr>
                <w:lang w:val="ro-MD"/>
              </w:rPr>
              <w:t>10m3</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E92E2DE" w14:textId="77777777" w:rsidR="00EC49EB" w:rsidRPr="00FF430B" w:rsidRDefault="00EC49EB" w:rsidP="009F3DA8">
            <w:pPr>
              <w:shd w:val="clear" w:color="auto" w:fill="FFFFFF" w:themeFill="background1"/>
              <w:spacing w:before="120"/>
              <w:jc w:val="center"/>
              <w:rPr>
                <w:sz w:val="20"/>
                <w:szCs w:val="20"/>
                <w:lang w:eastAsia="ru-RU"/>
              </w:rPr>
            </w:pPr>
            <w:r>
              <w:rPr>
                <w:lang w:val="ro-MD"/>
              </w:rPr>
              <w:t>1 buc.</w:t>
            </w:r>
          </w:p>
        </w:tc>
        <w:tc>
          <w:tcPr>
            <w:tcW w:w="1170" w:type="dxa"/>
            <w:gridSpan w:val="3"/>
            <w:tcBorders>
              <w:top w:val="single" w:sz="4" w:space="0" w:color="auto"/>
              <w:left w:val="single" w:sz="4" w:space="0" w:color="auto"/>
              <w:bottom w:val="single" w:sz="4" w:space="0" w:color="auto"/>
              <w:right w:val="single" w:sz="4" w:space="0" w:color="auto"/>
            </w:tcBorders>
            <w:vAlign w:val="center"/>
          </w:tcPr>
          <w:p w14:paraId="64165688" w14:textId="77777777" w:rsidR="00EC49EB" w:rsidRPr="00FF430B" w:rsidRDefault="00EC49EB" w:rsidP="009F3DA8">
            <w:pPr>
              <w:shd w:val="clear" w:color="auto" w:fill="FFFFFF" w:themeFill="background1"/>
              <w:spacing w:before="120"/>
              <w:jc w:val="center"/>
              <w:rPr>
                <w:sz w:val="20"/>
                <w:szCs w:val="20"/>
                <w:lang w:eastAsia="ru-RU"/>
              </w:rPr>
            </w:pPr>
            <w:r>
              <w:rPr>
                <w:sz w:val="20"/>
                <w:szCs w:val="20"/>
                <w:lang w:eastAsia="ru-RU"/>
              </w:rPr>
              <w:t>1</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48029139" w14:textId="77777777" w:rsidR="00EC49EB" w:rsidRPr="00FF430B" w:rsidRDefault="00EC49EB" w:rsidP="009F3DA8">
            <w:pPr>
              <w:shd w:val="clear" w:color="auto" w:fill="FFFFFF" w:themeFill="background1"/>
              <w:spacing w:before="120"/>
              <w:jc w:val="center"/>
              <w:rPr>
                <w:sz w:val="20"/>
                <w:szCs w:val="20"/>
                <w:lang w:eastAsia="ru-RU"/>
              </w:rPr>
            </w:pPr>
            <w:r>
              <w:rPr>
                <w:lang w:val="ro-MD"/>
              </w:rPr>
              <w:t>Conform specificațiilor tehnice</w:t>
            </w:r>
          </w:p>
        </w:tc>
        <w:tc>
          <w:tcPr>
            <w:tcW w:w="1980" w:type="dxa"/>
            <w:gridSpan w:val="2"/>
            <w:tcBorders>
              <w:top w:val="single" w:sz="4" w:space="0" w:color="auto"/>
              <w:left w:val="single" w:sz="4" w:space="0" w:color="auto"/>
              <w:bottom w:val="single" w:sz="4" w:space="0" w:color="auto"/>
              <w:right w:val="single" w:sz="4" w:space="0" w:color="auto"/>
            </w:tcBorders>
          </w:tcPr>
          <w:p w14:paraId="258A0E2D" w14:textId="77777777" w:rsidR="00EC49EB" w:rsidRPr="00FF430B" w:rsidRDefault="00EC49EB" w:rsidP="009F3DA8">
            <w:pPr>
              <w:shd w:val="clear" w:color="auto" w:fill="FFFFFF" w:themeFill="background1"/>
              <w:spacing w:before="120"/>
              <w:jc w:val="center"/>
              <w:rPr>
                <w:sz w:val="20"/>
                <w:szCs w:val="20"/>
                <w:lang w:eastAsia="ru-RU"/>
              </w:rPr>
            </w:pPr>
            <w:r w:rsidRPr="005E62B5">
              <w:rPr>
                <w:lang w:val="ro-MD"/>
              </w:rPr>
              <w:t>1400761,82</w:t>
            </w:r>
          </w:p>
        </w:tc>
      </w:tr>
      <w:tr w:rsidR="00EC49EB" w14:paraId="455514A4" w14:textId="77777777" w:rsidTr="009F3DA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F4412B8" w14:textId="77777777" w:rsidR="00EC49EB" w:rsidRPr="00FF430B" w:rsidRDefault="00EC49EB" w:rsidP="009F3DA8">
            <w:pPr>
              <w:shd w:val="clear" w:color="auto" w:fill="FFFFFF" w:themeFill="background1"/>
              <w:spacing w:before="120"/>
              <w:jc w:val="center"/>
              <w:rPr>
                <w:sz w:val="20"/>
                <w:szCs w:val="20"/>
                <w:lang w:eastAsia="ru-RU"/>
              </w:rPr>
            </w:pPr>
            <w:r>
              <w:rPr>
                <w:sz w:val="20"/>
                <w:szCs w:val="20"/>
                <w:lang w:eastAsia="ru-RU"/>
              </w:rPr>
              <w:t>3</w:t>
            </w:r>
          </w:p>
        </w:tc>
        <w:tc>
          <w:tcPr>
            <w:tcW w:w="1302" w:type="dxa"/>
            <w:tcBorders>
              <w:top w:val="single" w:sz="4" w:space="0" w:color="auto"/>
              <w:left w:val="single" w:sz="4" w:space="0" w:color="auto"/>
              <w:bottom w:val="single" w:sz="4" w:space="0" w:color="auto"/>
              <w:right w:val="single" w:sz="4" w:space="0" w:color="auto"/>
            </w:tcBorders>
            <w:vAlign w:val="center"/>
          </w:tcPr>
          <w:p w14:paraId="618EDA35" w14:textId="77777777" w:rsidR="00EC49EB" w:rsidRPr="00FF430B" w:rsidRDefault="00EC49EB" w:rsidP="009F3DA8">
            <w:pPr>
              <w:shd w:val="clear" w:color="auto" w:fill="FFFFFF" w:themeFill="background1"/>
              <w:spacing w:before="120"/>
              <w:ind w:hanging="74"/>
              <w:jc w:val="center"/>
              <w:rPr>
                <w:sz w:val="20"/>
                <w:szCs w:val="20"/>
                <w:lang w:eastAsia="ru-RU"/>
              </w:rPr>
            </w:pPr>
            <w:r w:rsidRPr="0040536A">
              <w:rPr>
                <w:sz w:val="20"/>
                <w:szCs w:val="20"/>
                <w:lang w:val="ro-MD"/>
              </w:rPr>
              <w:t>42410000-3</w:t>
            </w:r>
          </w:p>
        </w:tc>
        <w:tc>
          <w:tcPr>
            <w:tcW w:w="2393" w:type="dxa"/>
            <w:tcBorders>
              <w:top w:val="single" w:sz="4" w:space="0" w:color="auto"/>
              <w:left w:val="single" w:sz="4" w:space="0" w:color="auto"/>
              <w:bottom w:val="single" w:sz="4" w:space="0" w:color="auto"/>
              <w:right w:val="single" w:sz="4" w:space="0" w:color="auto"/>
            </w:tcBorders>
            <w:vAlign w:val="center"/>
          </w:tcPr>
          <w:p w14:paraId="40561A64" w14:textId="77777777" w:rsidR="00EC49EB" w:rsidRPr="00FF430B" w:rsidRDefault="00EC49EB" w:rsidP="009F3DA8">
            <w:pPr>
              <w:shd w:val="clear" w:color="auto" w:fill="FFFFFF" w:themeFill="background1"/>
              <w:spacing w:before="120"/>
              <w:jc w:val="center"/>
              <w:rPr>
                <w:sz w:val="20"/>
                <w:szCs w:val="20"/>
                <w:lang w:eastAsia="ru-RU"/>
              </w:rPr>
            </w:pPr>
            <w:r>
              <w:rPr>
                <w:lang w:val="ro-MD"/>
              </w:rPr>
              <w:t>Lotul 3:</w:t>
            </w:r>
            <w:r w:rsidRPr="0050364B">
              <w:rPr>
                <w:lang w:val="ro-MD"/>
              </w:rPr>
              <w:t>Transportor (conveer) cu bandă plată pentru sortare manuală deșeuri menajere, bandă lată, viteză reglabilă (VFD), cu sisteme de siguranță</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23F40D3" w14:textId="77777777" w:rsidR="00EC49EB" w:rsidRPr="00FF430B" w:rsidRDefault="00EC49EB" w:rsidP="009F3DA8">
            <w:pPr>
              <w:shd w:val="clear" w:color="auto" w:fill="FFFFFF" w:themeFill="background1"/>
              <w:spacing w:before="120"/>
              <w:jc w:val="center"/>
              <w:rPr>
                <w:sz w:val="20"/>
                <w:szCs w:val="20"/>
                <w:lang w:eastAsia="ru-RU"/>
              </w:rPr>
            </w:pPr>
            <w:r>
              <w:rPr>
                <w:lang w:val="ro-MD"/>
              </w:rPr>
              <w:t xml:space="preserve">1 </w:t>
            </w:r>
            <w:r w:rsidRPr="00FD44E0">
              <w:rPr>
                <w:lang w:val="ro-MD"/>
              </w:rPr>
              <w:t>buc.</w:t>
            </w:r>
          </w:p>
        </w:tc>
        <w:tc>
          <w:tcPr>
            <w:tcW w:w="1170" w:type="dxa"/>
            <w:gridSpan w:val="3"/>
            <w:tcBorders>
              <w:top w:val="single" w:sz="4" w:space="0" w:color="auto"/>
              <w:left w:val="single" w:sz="4" w:space="0" w:color="auto"/>
              <w:bottom w:val="single" w:sz="4" w:space="0" w:color="auto"/>
              <w:right w:val="single" w:sz="4" w:space="0" w:color="auto"/>
            </w:tcBorders>
            <w:vAlign w:val="center"/>
          </w:tcPr>
          <w:p w14:paraId="0FA6B7F8" w14:textId="77777777" w:rsidR="00EC49EB" w:rsidRPr="00FF430B" w:rsidRDefault="00EC49EB" w:rsidP="009F3DA8">
            <w:pPr>
              <w:shd w:val="clear" w:color="auto" w:fill="FFFFFF" w:themeFill="background1"/>
              <w:spacing w:before="120"/>
              <w:jc w:val="center"/>
              <w:rPr>
                <w:sz w:val="20"/>
                <w:szCs w:val="20"/>
                <w:lang w:eastAsia="ru-RU"/>
              </w:rPr>
            </w:pPr>
            <w:r>
              <w:rPr>
                <w:sz w:val="20"/>
                <w:szCs w:val="20"/>
                <w:lang w:eastAsia="ru-RU"/>
              </w:rPr>
              <w:t>1</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09EC6C5B" w14:textId="77777777" w:rsidR="00EC49EB" w:rsidRPr="00FF430B" w:rsidRDefault="00EC49EB" w:rsidP="009F3DA8">
            <w:pPr>
              <w:shd w:val="clear" w:color="auto" w:fill="FFFFFF" w:themeFill="background1"/>
              <w:spacing w:before="120"/>
              <w:jc w:val="center"/>
              <w:rPr>
                <w:sz w:val="20"/>
                <w:szCs w:val="20"/>
                <w:lang w:eastAsia="ru-RU"/>
              </w:rPr>
            </w:pPr>
            <w:r>
              <w:rPr>
                <w:lang w:val="ro-MD"/>
              </w:rPr>
              <w:t>Conform specificațiilor tehnice</w:t>
            </w:r>
          </w:p>
        </w:tc>
        <w:tc>
          <w:tcPr>
            <w:tcW w:w="1980" w:type="dxa"/>
            <w:gridSpan w:val="2"/>
            <w:tcBorders>
              <w:top w:val="single" w:sz="4" w:space="0" w:color="auto"/>
              <w:left w:val="single" w:sz="4" w:space="0" w:color="auto"/>
              <w:bottom w:val="single" w:sz="4" w:space="0" w:color="auto"/>
              <w:right w:val="single" w:sz="4" w:space="0" w:color="auto"/>
            </w:tcBorders>
          </w:tcPr>
          <w:p w14:paraId="4E058891" w14:textId="77777777" w:rsidR="00EC49EB" w:rsidRPr="00FF430B" w:rsidRDefault="00EC49EB" w:rsidP="009F3DA8">
            <w:pPr>
              <w:shd w:val="clear" w:color="auto" w:fill="FFFFFF" w:themeFill="background1"/>
              <w:spacing w:before="120"/>
              <w:jc w:val="center"/>
              <w:rPr>
                <w:sz w:val="20"/>
                <w:szCs w:val="20"/>
                <w:lang w:eastAsia="ru-RU"/>
              </w:rPr>
            </w:pPr>
            <w:r w:rsidRPr="005E62B5">
              <w:rPr>
                <w:lang w:val="ro-MD"/>
              </w:rPr>
              <w:t>483333,33</w:t>
            </w:r>
          </w:p>
        </w:tc>
      </w:tr>
      <w:tr w:rsidR="00EC49EB" w14:paraId="5EF6AB23" w14:textId="77777777" w:rsidTr="009F3DA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05BBFB" w14:textId="77777777" w:rsidR="00EC49EB" w:rsidRPr="00FF430B" w:rsidRDefault="00EC49EB" w:rsidP="009F3DA8">
            <w:pPr>
              <w:shd w:val="clear" w:color="auto" w:fill="FFFFFF" w:themeFill="background1"/>
              <w:spacing w:before="120"/>
              <w:jc w:val="center"/>
              <w:rPr>
                <w:sz w:val="20"/>
                <w:szCs w:val="20"/>
                <w:lang w:eastAsia="ru-RU"/>
              </w:rPr>
            </w:pPr>
            <w:r>
              <w:rPr>
                <w:sz w:val="20"/>
                <w:szCs w:val="20"/>
                <w:lang w:eastAsia="ru-RU"/>
              </w:rPr>
              <w:t>4</w:t>
            </w:r>
          </w:p>
        </w:tc>
        <w:tc>
          <w:tcPr>
            <w:tcW w:w="1302" w:type="dxa"/>
            <w:tcBorders>
              <w:top w:val="single" w:sz="4" w:space="0" w:color="auto"/>
              <w:left w:val="single" w:sz="4" w:space="0" w:color="auto"/>
              <w:bottom w:val="single" w:sz="4" w:space="0" w:color="auto"/>
              <w:right w:val="single" w:sz="4" w:space="0" w:color="auto"/>
            </w:tcBorders>
            <w:vAlign w:val="center"/>
          </w:tcPr>
          <w:p w14:paraId="3309754F" w14:textId="77777777" w:rsidR="00EC49EB" w:rsidRPr="00FF430B" w:rsidRDefault="00EC49EB" w:rsidP="009F3DA8">
            <w:pPr>
              <w:shd w:val="clear" w:color="auto" w:fill="FFFFFF" w:themeFill="background1"/>
              <w:spacing w:before="120"/>
              <w:ind w:hanging="74"/>
              <w:jc w:val="center"/>
              <w:rPr>
                <w:sz w:val="20"/>
                <w:szCs w:val="20"/>
                <w:lang w:eastAsia="ru-RU"/>
              </w:rPr>
            </w:pPr>
            <w:r w:rsidRPr="0040536A">
              <w:rPr>
                <w:sz w:val="20"/>
                <w:szCs w:val="20"/>
                <w:lang w:val="ro-MD"/>
              </w:rPr>
              <w:t>34100000-8</w:t>
            </w:r>
          </w:p>
        </w:tc>
        <w:tc>
          <w:tcPr>
            <w:tcW w:w="2393" w:type="dxa"/>
            <w:tcBorders>
              <w:top w:val="single" w:sz="4" w:space="0" w:color="auto"/>
              <w:left w:val="single" w:sz="4" w:space="0" w:color="auto"/>
              <w:bottom w:val="single" w:sz="4" w:space="0" w:color="auto"/>
              <w:right w:val="single" w:sz="4" w:space="0" w:color="auto"/>
            </w:tcBorders>
            <w:vAlign w:val="center"/>
          </w:tcPr>
          <w:p w14:paraId="0CE62B8C" w14:textId="77777777" w:rsidR="00EC49EB" w:rsidRPr="00FF430B" w:rsidRDefault="00EC49EB" w:rsidP="009F3DA8">
            <w:pPr>
              <w:shd w:val="clear" w:color="auto" w:fill="FFFFFF" w:themeFill="background1"/>
              <w:spacing w:before="120"/>
              <w:jc w:val="center"/>
              <w:rPr>
                <w:i/>
                <w:sz w:val="20"/>
                <w:szCs w:val="20"/>
                <w:lang w:eastAsia="ru-RU"/>
              </w:rPr>
            </w:pPr>
            <w:r>
              <w:rPr>
                <w:lang w:val="ro-MD"/>
              </w:rPr>
              <w:t>Lotul 4: Presă/compactor deșeuri reciclabile</w:t>
            </w:r>
          </w:p>
        </w:tc>
        <w:tc>
          <w:tcPr>
            <w:tcW w:w="990" w:type="dxa"/>
            <w:gridSpan w:val="2"/>
            <w:tcBorders>
              <w:top w:val="single" w:sz="4" w:space="0" w:color="auto"/>
              <w:left w:val="single" w:sz="4" w:space="0" w:color="auto"/>
              <w:bottom w:val="single" w:sz="4" w:space="0" w:color="auto"/>
              <w:right w:val="single" w:sz="4" w:space="0" w:color="auto"/>
            </w:tcBorders>
          </w:tcPr>
          <w:p w14:paraId="75215726" w14:textId="77777777" w:rsidR="00EC49EB" w:rsidRPr="00FF430B" w:rsidRDefault="00EC49EB" w:rsidP="009F3DA8">
            <w:pPr>
              <w:shd w:val="clear" w:color="auto" w:fill="FFFFFF" w:themeFill="background1"/>
              <w:spacing w:before="120"/>
              <w:jc w:val="center"/>
              <w:rPr>
                <w:sz w:val="20"/>
                <w:szCs w:val="20"/>
                <w:lang w:eastAsia="ru-RU"/>
              </w:rPr>
            </w:pPr>
            <w:r>
              <w:rPr>
                <w:lang w:val="ro-MD"/>
              </w:rPr>
              <w:t xml:space="preserve">1 </w:t>
            </w:r>
            <w:r w:rsidRPr="00FD44E0">
              <w:rPr>
                <w:lang w:val="ro-MD"/>
              </w:rPr>
              <w:t>buc.</w:t>
            </w:r>
          </w:p>
        </w:tc>
        <w:tc>
          <w:tcPr>
            <w:tcW w:w="1170" w:type="dxa"/>
            <w:gridSpan w:val="3"/>
            <w:tcBorders>
              <w:top w:val="single" w:sz="4" w:space="0" w:color="auto"/>
              <w:left w:val="single" w:sz="4" w:space="0" w:color="auto"/>
              <w:bottom w:val="single" w:sz="4" w:space="0" w:color="auto"/>
              <w:right w:val="single" w:sz="4" w:space="0" w:color="auto"/>
            </w:tcBorders>
            <w:vAlign w:val="center"/>
          </w:tcPr>
          <w:p w14:paraId="1B193CFA" w14:textId="77777777" w:rsidR="00EC49EB" w:rsidRPr="00FF430B" w:rsidRDefault="00EC49EB" w:rsidP="009F3DA8">
            <w:pPr>
              <w:shd w:val="clear" w:color="auto" w:fill="FFFFFF" w:themeFill="background1"/>
              <w:spacing w:before="120"/>
              <w:jc w:val="center"/>
              <w:rPr>
                <w:sz w:val="20"/>
                <w:szCs w:val="20"/>
                <w:lang w:eastAsia="ru-RU"/>
              </w:rPr>
            </w:pPr>
            <w:r>
              <w:rPr>
                <w:sz w:val="20"/>
                <w:szCs w:val="20"/>
                <w:lang w:eastAsia="ru-RU"/>
              </w:rPr>
              <w:t>1</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3244F326" w14:textId="77777777" w:rsidR="00EC49EB" w:rsidRPr="00FF430B" w:rsidRDefault="00EC49EB" w:rsidP="009F3DA8">
            <w:pPr>
              <w:shd w:val="clear" w:color="auto" w:fill="FFFFFF" w:themeFill="background1"/>
              <w:spacing w:before="120"/>
              <w:jc w:val="center"/>
              <w:rPr>
                <w:sz w:val="20"/>
                <w:szCs w:val="20"/>
                <w:lang w:eastAsia="ru-RU"/>
              </w:rPr>
            </w:pPr>
            <w:r>
              <w:rPr>
                <w:lang w:val="ro-MD"/>
              </w:rPr>
              <w:t>Conform specificațiilor tehnice</w:t>
            </w:r>
          </w:p>
        </w:tc>
        <w:tc>
          <w:tcPr>
            <w:tcW w:w="1980" w:type="dxa"/>
            <w:gridSpan w:val="2"/>
            <w:tcBorders>
              <w:top w:val="single" w:sz="4" w:space="0" w:color="auto"/>
              <w:left w:val="single" w:sz="4" w:space="0" w:color="auto"/>
              <w:bottom w:val="single" w:sz="4" w:space="0" w:color="auto"/>
              <w:right w:val="single" w:sz="4" w:space="0" w:color="auto"/>
            </w:tcBorders>
          </w:tcPr>
          <w:p w14:paraId="1A30D8B7" w14:textId="77777777" w:rsidR="00EC49EB" w:rsidRPr="00FF430B" w:rsidRDefault="00EC49EB" w:rsidP="009F3DA8">
            <w:pPr>
              <w:shd w:val="clear" w:color="auto" w:fill="FFFFFF" w:themeFill="background1"/>
              <w:spacing w:before="120"/>
              <w:jc w:val="center"/>
              <w:rPr>
                <w:sz w:val="20"/>
                <w:szCs w:val="20"/>
                <w:lang w:eastAsia="ru-RU"/>
              </w:rPr>
            </w:pPr>
            <w:r>
              <w:rPr>
                <w:lang w:val="ro-MD"/>
              </w:rPr>
              <w:t>195833,33</w:t>
            </w:r>
          </w:p>
        </w:tc>
      </w:tr>
      <w:tr w:rsidR="00EC49EB" w14:paraId="6FF6AD87" w14:textId="77777777" w:rsidTr="009F3DA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8104292" w14:textId="77777777" w:rsidR="00EC49EB" w:rsidRPr="00FF430B" w:rsidRDefault="00EC49EB" w:rsidP="009F3DA8">
            <w:pPr>
              <w:shd w:val="clear" w:color="auto" w:fill="FFFFFF" w:themeFill="background1"/>
              <w:spacing w:before="120"/>
              <w:jc w:val="center"/>
              <w:rPr>
                <w:sz w:val="20"/>
                <w:szCs w:val="20"/>
                <w:lang w:eastAsia="ru-RU"/>
              </w:rPr>
            </w:pPr>
            <w:r>
              <w:rPr>
                <w:sz w:val="20"/>
                <w:szCs w:val="20"/>
                <w:lang w:eastAsia="ru-RU"/>
              </w:rPr>
              <w:t>5</w:t>
            </w:r>
          </w:p>
        </w:tc>
        <w:tc>
          <w:tcPr>
            <w:tcW w:w="1302" w:type="dxa"/>
            <w:tcBorders>
              <w:top w:val="single" w:sz="4" w:space="0" w:color="auto"/>
              <w:left w:val="single" w:sz="4" w:space="0" w:color="auto"/>
              <w:bottom w:val="single" w:sz="4" w:space="0" w:color="auto"/>
              <w:right w:val="single" w:sz="4" w:space="0" w:color="auto"/>
            </w:tcBorders>
            <w:vAlign w:val="center"/>
          </w:tcPr>
          <w:p w14:paraId="62D6A13F" w14:textId="77777777" w:rsidR="00EC49EB" w:rsidRPr="00FF430B" w:rsidRDefault="00EC49EB" w:rsidP="009F3DA8">
            <w:pPr>
              <w:shd w:val="clear" w:color="auto" w:fill="FFFFFF" w:themeFill="background1"/>
              <w:spacing w:before="120"/>
              <w:ind w:hanging="74"/>
              <w:jc w:val="center"/>
              <w:rPr>
                <w:sz w:val="20"/>
                <w:szCs w:val="20"/>
                <w:lang w:eastAsia="ru-RU"/>
              </w:rPr>
            </w:pPr>
            <w:r w:rsidRPr="0040536A">
              <w:rPr>
                <w:sz w:val="20"/>
                <w:szCs w:val="20"/>
                <w:lang w:val="ro-MD"/>
              </w:rPr>
              <w:t>44613800-8</w:t>
            </w:r>
          </w:p>
        </w:tc>
        <w:tc>
          <w:tcPr>
            <w:tcW w:w="2393" w:type="dxa"/>
            <w:tcBorders>
              <w:top w:val="single" w:sz="4" w:space="0" w:color="auto"/>
              <w:left w:val="single" w:sz="4" w:space="0" w:color="auto"/>
              <w:bottom w:val="single" w:sz="4" w:space="0" w:color="auto"/>
              <w:right w:val="single" w:sz="4" w:space="0" w:color="auto"/>
            </w:tcBorders>
            <w:vAlign w:val="center"/>
          </w:tcPr>
          <w:p w14:paraId="5EF4CF4B" w14:textId="77777777" w:rsidR="00EC49EB" w:rsidRPr="00FF430B" w:rsidRDefault="00EC49EB" w:rsidP="009F3DA8">
            <w:pPr>
              <w:shd w:val="clear" w:color="auto" w:fill="FFFFFF" w:themeFill="background1"/>
              <w:spacing w:before="120"/>
              <w:jc w:val="center"/>
              <w:rPr>
                <w:i/>
                <w:sz w:val="20"/>
                <w:szCs w:val="20"/>
                <w:lang w:eastAsia="ru-RU"/>
              </w:rPr>
            </w:pPr>
            <w:r>
              <w:rPr>
                <w:lang w:val="ro-MD"/>
              </w:rPr>
              <w:t>Lotul 5: Tomberoane reciclabile 120 l</w:t>
            </w:r>
          </w:p>
        </w:tc>
        <w:tc>
          <w:tcPr>
            <w:tcW w:w="990" w:type="dxa"/>
            <w:gridSpan w:val="2"/>
            <w:tcBorders>
              <w:top w:val="single" w:sz="4" w:space="0" w:color="auto"/>
              <w:left w:val="single" w:sz="4" w:space="0" w:color="auto"/>
              <w:bottom w:val="single" w:sz="4" w:space="0" w:color="auto"/>
              <w:right w:val="single" w:sz="4" w:space="0" w:color="auto"/>
            </w:tcBorders>
          </w:tcPr>
          <w:p w14:paraId="70C14F2D" w14:textId="77777777" w:rsidR="00EC49EB" w:rsidRPr="00FF430B" w:rsidRDefault="00EC49EB" w:rsidP="009F3DA8">
            <w:pPr>
              <w:shd w:val="clear" w:color="auto" w:fill="FFFFFF" w:themeFill="background1"/>
              <w:spacing w:before="120"/>
              <w:jc w:val="center"/>
              <w:rPr>
                <w:sz w:val="20"/>
                <w:szCs w:val="20"/>
                <w:lang w:eastAsia="ru-RU"/>
              </w:rPr>
            </w:pPr>
            <w:r w:rsidRPr="00FD44E0">
              <w:rPr>
                <w:lang w:val="ro-MD"/>
              </w:rPr>
              <w:t>buc.</w:t>
            </w:r>
          </w:p>
        </w:tc>
        <w:tc>
          <w:tcPr>
            <w:tcW w:w="1170" w:type="dxa"/>
            <w:gridSpan w:val="3"/>
            <w:tcBorders>
              <w:top w:val="single" w:sz="4" w:space="0" w:color="auto"/>
              <w:left w:val="single" w:sz="4" w:space="0" w:color="auto"/>
              <w:bottom w:val="single" w:sz="4" w:space="0" w:color="auto"/>
              <w:right w:val="single" w:sz="4" w:space="0" w:color="auto"/>
            </w:tcBorders>
            <w:vAlign w:val="center"/>
          </w:tcPr>
          <w:p w14:paraId="430776DF" w14:textId="77777777" w:rsidR="00EC49EB" w:rsidRPr="00FF430B" w:rsidRDefault="00EC49EB" w:rsidP="009F3DA8">
            <w:pPr>
              <w:shd w:val="clear" w:color="auto" w:fill="FFFFFF" w:themeFill="background1"/>
              <w:spacing w:before="120"/>
              <w:jc w:val="center"/>
              <w:rPr>
                <w:sz w:val="20"/>
                <w:szCs w:val="20"/>
                <w:lang w:eastAsia="ru-RU"/>
              </w:rPr>
            </w:pPr>
            <w:r>
              <w:rPr>
                <w:lang w:val="ro-MD"/>
              </w:rPr>
              <w:t>4000</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106816DE" w14:textId="77777777" w:rsidR="00EC49EB" w:rsidRPr="00FF430B" w:rsidRDefault="00EC49EB" w:rsidP="009F3DA8">
            <w:pPr>
              <w:shd w:val="clear" w:color="auto" w:fill="FFFFFF" w:themeFill="background1"/>
              <w:spacing w:before="120"/>
              <w:jc w:val="center"/>
              <w:rPr>
                <w:sz w:val="20"/>
                <w:szCs w:val="20"/>
                <w:lang w:eastAsia="ru-RU"/>
              </w:rPr>
            </w:pPr>
            <w:r>
              <w:rPr>
                <w:lang w:val="ro-MD"/>
              </w:rPr>
              <w:t>Conform specificațiilor tehnice</w:t>
            </w:r>
          </w:p>
        </w:tc>
        <w:tc>
          <w:tcPr>
            <w:tcW w:w="1980" w:type="dxa"/>
            <w:gridSpan w:val="2"/>
            <w:tcBorders>
              <w:top w:val="single" w:sz="4" w:space="0" w:color="auto"/>
              <w:left w:val="single" w:sz="4" w:space="0" w:color="auto"/>
              <w:bottom w:val="single" w:sz="4" w:space="0" w:color="auto"/>
              <w:right w:val="single" w:sz="4" w:space="0" w:color="auto"/>
            </w:tcBorders>
          </w:tcPr>
          <w:p w14:paraId="0441EB90" w14:textId="77777777" w:rsidR="00EC49EB" w:rsidRPr="00FF430B" w:rsidRDefault="00EC49EB" w:rsidP="009F3DA8">
            <w:pPr>
              <w:shd w:val="clear" w:color="auto" w:fill="FFFFFF" w:themeFill="background1"/>
              <w:spacing w:before="120"/>
              <w:jc w:val="center"/>
              <w:rPr>
                <w:sz w:val="20"/>
                <w:szCs w:val="20"/>
                <w:lang w:eastAsia="ru-RU"/>
              </w:rPr>
            </w:pPr>
            <w:r>
              <w:rPr>
                <w:lang w:val="ro-MD"/>
              </w:rPr>
              <w:t>1900000,00</w:t>
            </w:r>
          </w:p>
        </w:tc>
      </w:tr>
      <w:tr w:rsidR="00EC49EB" w14:paraId="34D61DE9" w14:textId="77777777" w:rsidTr="009F3DA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6C196A" w14:textId="77777777" w:rsidR="00EC49EB" w:rsidRPr="00FF430B" w:rsidRDefault="00EC49EB" w:rsidP="009F3DA8">
            <w:pPr>
              <w:shd w:val="clear" w:color="auto" w:fill="FFFFFF" w:themeFill="background1"/>
              <w:spacing w:before="120"/>
              <w:jc w:val="center"/>
              <w:rPr>
                <w:sz w:val="20"/>
                <w:szCs w:val="20"/>
                <w:lang w:eastAsia="ru-RU"/>
              </w:rPr>
            </w:pPr>
            <w:r>
              <w:rPr>
                <w:sz w:val="20"/>
                <w:szCs w:val="20"/>
                <w:lang w:eastAsia="ru-RU"/>
              </w:rPr>
              <w:t>6</w:t>
            </w:r>
          </w:p>
        </w:tc>
        <w:tc>
          <w:tcPr>
            <w:tcW w:w="1302" w:type="dxa"/>
            <w:tcBorders>
              <w:top w:val="single" w:sz="4" w:space="0" w:color="auto"/>
              <w:left w:val="single" w:sz="4" w:space="0" w:color="auto"/>
              <w:bottom w:val="single" w:sz="4" w:space="0" w:color="auto"/>
              <w:right w:val="single" w:sz="4" w:space="0" w:color="auto"/>
            </w:tcBorders>
            <w:vAlign w:val="center"/>
          </w:tcPr>
          <w:p w14:paraId="7F17DDA2" w14:textId="77777777" w:rsidR="00EC49EB" w:rsidRPr="00FF430B" w:rsidRDefault="00EC49EB" w:rsidP="009F3DA8">
            <w:pPr>
              <w:shd w:val="clear" w:color="auto" w:fill="FFFFFF" w:themeFill="background1"/>
              <w:spacing w:before="120"/>
              <w:ind w:hanging="74"/>
              <w:jc w:val="center"/>
              <w:rPr>
                <w:sz w:val="20"/>
                <w:szCs w:val="20"/>
                <w:lang w:eastAsia="ru-RU"/>
              </w:rPr>
            </w:pPr>
            <w:r w:rsidRPr="0040536A">
              <w:rPr>
                <w:sz w:val="20"/>
                <w:szCs w:val="20"/>
                <w:lang w:val="ro-MD"/>
              </w:rPr>
              <w:t>44613800-8</w:t>
            </w:r>
          </w:p>
        </w:tc>
        <w:tc>
          <w:tcPr>
            <w:tcW w:w="2393" w:type="dxa"/>
            <w:tcBorders>
              <w:top w:val="single" w:sz="4" w:space="0" w:color="auto"/>
              <w:left w:val="single" w:sz="4" w:space="0" w:color="auto"/>
              <w:bottom w:val="single" w:sz="4" w:space="0" w:color="auto"/>
              <w:right w:val="single" w:sz="4" w:space="0" w:color="auto"/>
            </w:tcBorders>
            <w:vAlign w:val="center"/>
          </w:tcPr>
          <w:p w14:paraId="519E7FCB" w14:textId="77777777" w:rsidR="00EC49EB" w:rsidRPr="00FF430B" w:rsidRDefault="00EC49EB" w:rsidP="009F3DA8">
            <w:pPr>
              <w:shd w:val="clear" w:color="auto" w:fill="FFFFFF" w:themeFill="background1"/>
              <w:spacing w:before="120"/>
              <w:jc w:val="center"/>
              <w:rPr>
                <w:i/>
                <w:sz w:val="20"/>
                <w:szCs w:val="20"/>
                <w:lang w:eastAsia="ru-RU"/>
              </w:rPr>
            </w:pPr>
            <w:r>
              <w:rPr>
                <w:lang w:val="ro-MD"/>
              </w:rPr>
              <w:t>Lotul 6: Tomberoane 1000l.</w:t>
            </w:r>
          </w:p>
        </w:tc>
        <w:tc>
          <w:tcPr>
            <w:tcW w:w="990" w:type="dxa"/>
            <w:gridSpan w:val="2"/>
            <w:tcBorders>
              <w:top w:val="single" w:sz="4" w:space="0" w:color="auto"/>
              <w:left w:val="single" w:sz="4" w:space="0" w:color="auto"/>
              <w:bottom w:val="single" w:sz="4" w:space="0" w:color="auto"/>
              <w:right w:val="single" w:sz="4" w:space="0" w:color="auto"/>
            </w:tcBorders>
          </w:tcPr>
          <w:p w14:paraId="489976F9" w14:textId="77777777" w:rsidR="00EC49EB" w:rsidRPr="00FF430B" w:rsidRDefault="00EC49EB" w:rsidP="009F3DA8">
            <w:pPr>
              <w:shd w:val="clear" w:color="auto" w:fill="FFFFFF" w:themeFill="background1"/>
              <w:spacing w:before="120"/>
              <w:jc w:val="center"/>
              <w:rPr>
                <w:sz w:val="20"/>
                <w:szCs w:val="20"/>
                <w:lang w:eastAsia="ru-RU"/>
              </w:rPr>
            </w:pPr>
            <w:r w:rsidRPr="00714CEB">
              <w:rPr>
                <w:lang w:val="ro-MD"/>
              </w:rPr>
              <w:t>buc.</w:t>
            </w:r>
          </w:p>
        </w:tc>
        <w:tc>
          <w:tcPr>
            <w:tcW w:w="1170" w:type="dxa"/>
            <w:gridSpan w:val="3"/>
            <w:tcBorders>
              <w:top w:val="single" w:sz="4" w:space="0" w:color="auto"/>
              <w:left w:val="single" w:sz="4" w:space="0" w:color="auto"/>
              <w:bottom w:val="single" w:sz="4" w:space="0" w:color="auto"/>
              <w:right w:val="single" w:sz="4" w:space="0" w:color="auto"/>
            </w:tcBorders>
            <w:vAlign w:val="center"/>
          </w:tcPr>
          <w:p w14:paraId="4275FB55" w14:textId="77777777" w:rsidR="00EC49EB" w:rsidRPr="00FF430B" w:rsidRDefault="00EC49EB" w:rsidP="009F3DA8">
            <w:pPr>
              <w:shd w:val="clear" w:color="auto" w:fill="FFFFFF" w:themeFill="background1"/>
              <w:spacing w:before="120"/>
              <w:jc w:val="center"/>
              <w:rPr>
                <w:sz w:val="20"/>
                <w:szCs w:val="20"/>
                <w:lang w:eastAsia="ru-RU"/>
              </w:rPr>
            </w:pPr>
            <w:r>
              <w:rPr>
                <w:lang w:val="ro-MD"/>
              </w:rPr>
              <w:t xml:space="preserve">100 </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4337D3A8" w14:textId="77777777" w:rsidR="00EC49EB" w:rsidRPr="00FF430B" w:rsidRDefault="00EC49EB" w:rsidP="009F3DA8">
            <w:pPr>
              <w:shd w:val="clear" w:color="auto" w:fill="FFFFFF" w:themeFill="background1"/>
              <w:spacing w:before="120"/>
              <w:jc w:val="center"/>
              <w:rPr>
                <w:sz w:val="20"/>
                <w:szCs w:val="20"/>
                <w:lang w:eastAsia="ru-RU"/>
              </w:rPr>
            </w:pPr>
            <w:r>
              <w:rPr>
                <w:lang w:val="ro-MD"/>
              </w:rPr>
              <w:t>Conform specificațiilor tehnice</w:t>
            </w:r>
          </w:p>
        </w:tc>
        <w:tc>
          <w:tcPr>
            <w:tcW w:w="1980" w:type="dxa"/>
            <w:gridSpan w:val="2"/>
            <w:tcBorders>
              <w:top w:val="single" w:sz="4" w:space="0" w:color="auto"/>
              <w:left w:val="single" w:sz="4" w:space="0" w:color="auto"/>
              <w:bottom w:val="single" w:sz="4" w:space="0" w:color="auto"/>
              <w:right w:val="single" w:sz="4" w:space="0" w:color="auto"/>
            </w:tcBorders>
          </w:tcPr>
          <w:p w14:paraId="4FBF9D76" w14:textId="77777777" w:rsidR="00EC49EB" w:rsidRDefault="00EC49EB" w:rsidP="009F3DA8">
            <w:pPr>
              <w:spacing w:line="276" w:lineRule="auto"/>
              <w:jc w:val="center"/>
              <w:rPr>
                <w:lang w:val="ro-MD"/>
              </w:rPr>
            </w:pPr>
          </w:p>
          <w:p w14:paraId="05089203" w14:textId="77777777" w:rsidR="00EC49EB" w:rsidRPr="00FF430B" w:rsidRDefault="00EC49EB" w:rsidP="009F3DA8">
            <w:pPr>
              <w:shd w:val="clear" w:color="auto" w:fill="FFFFFF" w:themeFill="background1"/>
              <w:spacing w:before="120"/>
              <w:jc w:val="center"/>
              <w:rPr>
                <w:sz w:val="20"/>
                <w:szCs w:val="20"/>
                <w:lang w:eastAsia="ru-RU"/>
              </w:rPr>
            </w:pPr>
            <w:r w:rsidRPr="005E62B5">
              <w:rPr>
                <w:lang w:val="ro-MD"/>
              </w:rPr>
              <w:t>391 666,66</w:t>
            </w:r>
          </w:p>
        </w:tc>
      </w:tr>
      <w:tr w:rsidR="00EC49EB" w14:paraId="0F106DCC" w14:textId="77777777" w:rsidTr="009F3DA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5463C8D" w14:textId="77777777" w:rsidR="00EC49EB" w:rsidRPr="00FF430B" w:rsidRDefault="00EC49EB" w:rsidP="009F3DA8">
            <w:pPr>
              <w:shd w:val="clear" w:color="auto" w:fill="FFFFFF" w:themeFill="background1"/>
              <w:spacing w:before="120"/>
              <w:jc w:val="center"/>
              <w:rPr>
                <w:sz w:val="20"/>
                <w:szCs w:val="20"/>
                <w:lang w:eastAsia="ru-RU"/>
              </w:rPr>
            </w:pPr>
            <w:r>
              <w:rPr>
                <w:sz w:val="20"/>
                <w:szCs w:val="20"/>
                <w:lang w:eastAsia="ru-RU"/>
              </w:rPr>
              <w:t>7</w:t>
            </w:r>
          </w:p>
        </w:tc>
        <w:tc>
          <w:tcPr>
            <w:tcW w:w="1302" w:type="dxa"/>
            <w:tcBorders>
              <w:top w:val="single" w:sz="4" w:space="0" w:color="auto"/>
              <w:left w:val="single" w:sz="4" w:space="0" w:color="auto"/>
              <w:bottom w:val="single" w:sz="4" w:space="0" w:color="auto"/>
              <w:right w:val="single" w:sz="4" w:space="0" w:color="auto"/>
            </w:tcBorders>
            <w:vAlign w:val="center"/>
          </w:tcPr>
          <w:p w14:paraId="428DBCF2" w14:textId="77777777" w:rsidR="00EC49EB" w:rsidRPr="00FF430B" w:rsidRDefault="00EC49EB" w:rsidP="009F3DA8">
            <w:pPr>
              <w:shd w:val="clear" w:color="auto" w:fill="FFFFFF" w:themeFill="background1"/>
              <w:spacing w:before="120"/>
              <w:ind w:hanging="74"/>
              <w:jc w:val="center"/>
              <w:rPr>
                <w:sz w:val="20"/>
                <w:szCs w:val="20"/>
                <w:lang w:eastAsia="ru-RU"/>
              </w:rPr>
            </w:pPr>
            <w:r w:rsidRPr="0040536A">
              <w:rPr>
                <w:sz w:val="20"/>
                <w:szCs w:val="20"/>
                <w:lang w:val="ro-MD"/>
              </w:rPr>
              <w:t>44613800-8</w:t>
            </w:r>
          </w:p>
        </w:tc>
        <w:tc>
          <w:tcPr>
            <w:tcW w:w="2393" w:type="dxa"/>
            <w:tcBorders>
              <w:top w:val="single" w:sz="4" w:space="0" w:color="auto"/>
              <w:left w:val="single" w:sz="4" w:space="0" w:color="auto"/>
              <w:bottom w:val="single" w:sz="4" w:space="0" w:color="auto"/>
              <w:right w:val="single" w:sz="4" w:space="0" w:color="auto"/>
            </w:tcBorders>
            <w:vAlign w:val="center"/>
          </w:tcPr>
          <w:p w14:paraId="529673F1" w14:textId="77777777" w:rsidR="00EC49EB" w:rsidRPr="00FF430B" w:rsidRDefault="00EC49EB" w:rsidP="009F3DA8">
            <w:pPr>
              <w:shd w:val="clear" w:color="auto" w:fill="FFFFFF" w:themeFill="background1"/>
              <w:spacing w:before="120"/>
              <w:jc w:val="center"/>
              <w:rPr>
                <w:i/>
                <w:sz w:val="20"/>
                <w:szCs w:val="20"/>
                <w:lang w:eastAsia="ru-RU"/>
              </w:rPr>
            </w:pPr>
            <w:r>
              <w:rPr>
                <w:lang w:val="ro-MD"/>
              </w:rPr>
              <w:t>Lotul 7: Container metal gros, 10MC pentru colectarea deșeurilor reciclabile pe teritoriul CAV-ului</w:t>
            </w:r>
          </w:p>
        </w:tc>
        <w:tc>
          <w:tcPr>
            <w:tcW w:w="990" w:type="dxa"/>
            <w:gridSpan w:val="2"/>
            <w:tcBorders>
              <w:top w:val="single" w:sz="4" w:space="0" w:color="auto"/>
              <w:left w:val="single" w:sz="4" w:space="0" w:color="auto"/>
              <w:bottom w:val="single" w:sz="4" w:space="0" w:color="auto"/>
              <w:right w:val="single" w:sz="4" w:space="0" w:color="auto"/>
            </w:tcBorders>
          </w:tcPr>
          <w:p w14:paraId="70EAD132" w14:textId="77777777" w:rsidR="00EC49EB" w:rsidRPr="00FF430B" w:rsidRDefault="00EC49EB" w:rsidP="009F3DA8">
            <w:pPr>
              <w:shd w:val="clear" w:color="auto" w:fill="FFFFFF" w:themeFill="background1"/>
              <w:spacing w:before="120"/>
              <w:rPr>
                <w:sz w:val="20"/>
                <w:szCs w:val="20"/>
                <w:lang w:eastAsia="ru-RU"/>
              </w:rPr>
            </w:pPr>
            <w:r>
              <w:rPr>
                <w:lang w:val="ro-MD"/>
              </w:rPr>
              <w:t xml:space="preserve"> </w:t>
            </w:r>
            <w:r w:rsidRPr="00714CEB">
              <w:rPr>
                <w:lang w:val="ro-MD"/>
              </w:rPr>
              <w:t>buc.</w:t>
            </w:r>
          </w:p>
        </w:tc>
        <w:tc>
          <w:tcPr>
            <w:tcW w:w="1170" w:type="dxa"/>
            <w:gridSpan w:val="3"/>
            <w:tcBorders>
              <w:top w:val="single" w:sz="4" w:space="0" w:color="auto"/>
              <w:left w:val="single" w:sz="4" w:space="0" w:color="auto"/>
              <w:bottom w:val="single" w:sz="4" w:space="0" w:color="auto"/>
              <w:right w:val="single" w:sz="4" w:space="0" w:color="auto"/>
            </w:tcBorders>
          </w:tcPr>
          <w:p w14:paraId="7B685389" w14:textId="77777777" w:rsidR="00EC49EB" w:rsidRPr="00FF430B" w:rsidRDefault="00EC49EB" w:rsidP="009F3DA8">
            <w:pPr>
              <w:shd w:val="clear" w:color="auto" w:fill="FFFFFF" w:themeFill="background1"/>
              <w:spacing w:before="120"/>
              <w:jc w:val="center"/>
              <w:rPr>
                <w:sz w:val="20"/>
                <w:szCs w:val="20"/>
                <w:lang w:eastAsia="ru-RU"/>
              </w:rPr>
            </w:pPr>
            <w:r>
              <w:rPr>
                <w:sz w:val="20"/>
                <w:szCs w:val="20"/>
                <w:lang w:eastAsia="ru-RU"/>
              </w:rPr>
              <w:t>5</w:t>
            </w:r>
          </w:p>
        </w:tc>
        <w:tc>
          <w:tcPr>
            <w:tcW w:w="1980" w:type="dxa"/>
            <w:gridSpan w:val="2"/>
            <w:tcBorders>
              <w:top w:val="single" w:sz="4" w:space="0" w:color="auto"/>
              <w:left w:val="single" w:sz="4" w:space="0" w:color="auto"/>
              <w:bottom w:val="single" w:sz="4" w:space="0" w:color="auto"/>
              <w:right w:val="single" w:sz="4" w:space="0" w:color="auto"/>
            </w:tcBorders>
          </w:tcPr>
          <w:p w14:paraId="6C59B005" w14:textId="77777777" w:rsidR="00EC49EB" w:rsidRPr="00FF430B" w:rsidRDefault="00EC49EB" w:rsidP="009F3DA8">
            <w:pPr>
              <w:shd w:val="clear" w:color="auto" w:fill="FFFFFF" w:themeFill="background1"/>
              <w:spacing w:before="120"/>
              <w:jc w:val="center"/>
              <w:rPr>
                <w:sz w:val="20"/>
                <w:szCs w:val="20"/>
                <w:lang w:eastAsia="ru-RU"/>
              </w:rPr>
            </w:pPr>
            <w:r w:rsidRPr="007E1ED6">
              <w:rPr>
                <w:lang w:val="ro-MD"/>
              </w:rPr>
              <w:t>Conform specificațiilor tehnice</w:t>
            </w:r>
          </w:p>
        </w:tc>
        <w:tc>
          <w:tcPr>
            <w:tcW w:w="1980" w:type="dxa"/>
            <w:gridSpan w:val="2"/>
            <w:tcBorders>
              <w:top w:val="single" w:sz="4" w:space="0" w:color="auto"/>
              <w:left w:val="single" w:sz="4" w:space="0" w:color="auto"/>
              <w:bottom w:val="single" w:sz="4" w:space="0" w:color="auto"/>
              <w:right w:val="single" w:sz="4" w:space="0" w:color="auto"/>
            </w:tcBorders>
          </w:tcPr>
          <w:p w14:paraId="47C29665" w14:textId="77777777" w:rsidR="00EC49EB" w:rsidRPr="00FF430B" w:rsidRDefault="00EC49EB" w:rsidP="009F3DA8">
            <w:pPr>
              <w:shd w:val="clear" w:color="auto" w:fill="FFFFFF" w:themeFill="background1"/>
              <w:spacing w:before="120"/>
              <w:jc w:val="center"/>
              <w:rPr>
                <w:sz w:val="20"/>
                <w:szCs w:val="20"/>
                <w:lang w:eastAsia="ru-RU"/>
              </w:rPr>
            </w:pPr>
            <w:r w:rsidRPr="005E62B5">
              <w:rPr>
                <w:lang w:val="ro-MD"/>
              </w:rPr>
              <w:t>404 166,66</w:t>
            </w:r>
          </w:p>
        </w:tc>
      </w:tr>
      <w:tr w:rsidR="00EC49EB" w14:paraId="3261FA53" w14:textId="77777777" w:rsidTr="009F3DA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450DB11" w14:textId="77777777" w:rsidR="00EC49EB" w:rsidRPr="00FF430B" w:rsidRDefault="00EC49EB" w:rsidP="009F3DA8">
            <w:pPr>
              <w:shd w:val="clear" w:color="auto" w:fill="FFFFFF" w:themeFill="background1"/>
              <w:spacing w:before="120"/>
              <w:jc w:val="center"/>
              <w:rPr>
                <w:sz w:val="20"/>
                <w:szCs w:val="20"/>
                <w:lang w:eastAsia="ru-RU"/>
              </w:rPr>
            </w:pPr>
            <w:r>
              <w:rPr>
                <w:sz w:val="20"/>
                <w:szCs w:val="20"/>
                <w:lang w:eastAsia="ru-RU"/>
              </w:rPr>
              <w:t>8</w:t>
            </w:r>
          </w:p>
        </w:tc>
        <w:tc>
          <w:tcPr>
            <w:tcW w:w="1302" w:type="dxa"/>
            <w:tcBorders>
              <w:top w:val="single" w:sz="4" w:space="0" w:color="auto"/>
              <w:left w:val="single" w:sz="4" w:space="0" w:color="auto"/>
              <w:bottom w:val="single" w:sz="4" w:space="0" w:color="auto"/>
              <w:right w:val="single" w:sz="4" w:space="0" w:color="auto"/>
            </w:tcBorders>
            <w:vAlign w:val="center"/>
          </w:tcPr>
          <w:p w14:paraId="2CF0D83E" w14:textId="77777777" w:rsidR="00EC49EB" w:rsidRPr="00FF430B" w:rsidRDefault="00EC49EB" w:rsidP="009F3DA8">
            <w:pPr>
              <w:shd w:val="clear" w:color="auto" w:fill="FFFFFF" w:themeFill="background1"/>
              <w:spacing w:before="120"/>
              <w:ind w:hanging="74"/>
              <w:jc w:val="center"/>
              <w:rPr>
                <w:sz w:val="20"/>
                <w:szCs w:val="20"/>
                <w:lang w:eastAsia="ru-RU"/>
              </w:rPr>
            </w:pPr>
            <w:r w:rsidRPr="0040536A">
              <w:rPr>
                <w:sz w:val="20"/>
                <w:szCs w:val="20"/>
                <w:lang w:val="ro-MD"/>
              </w:rPr>
              <w:t>44613800-8</w:t>
            </w:r>
          </w:p>
        </w:tc>
        <w:tc>
          <w:tcPr>
            <w:tcW w:w="2393" w:type="dxa"/>
            <w:tcBorders>
              <w:top w:val="single" w:sz="4" w:space="0" w:color="auto"/>
              <w:left w:val="single" w:sz="4" w:space="0" w:color="auto"/>
              <w:bottom w:val="single" w:sz="4" w:space="0" w:color="auto"/>
              <w:right w:val="single" w:sz="4" w:space="0" w:color="auto"/>
            </w:tcBorders>
            <w:vAlign w:val="center"/>
          </w:tcPr>
          <w:p w14:paraId="2EA49DCA" w14:textId="77777777" w:rsidR="00EC49EB" w:rsidRPr="00FF430B" w:rsidRDefault="00EC49EB" w:rsidP="009F3DA8">
            <w:pPr>
              <w:shd w:val="clear" w:color="auto" w:fill="FFFFFF" w:themeFill="background1"/>
              <w:spacing w:before="120"/>
              <w:jc w:val="center"/>
              <w:rPr>
                <w:i/>
                <w:sz w:val="20"/>
                <w:szCs w:val="20"/>
                <w:lang w:eastAsia="ru-RU"/>
              </w:rPr>
            </w:pPr>
            <w:r>
              <w:rPr>
                <w:lang w:val="ro-MD"/>
              </w:rPr>
              <w:t xml:space="preserve">Lotul 8: </w:t>
            </w:r>
            <w:r w:rsidRPr="005E62B5">
              <w:rPr>
                <w:lang w:val="ro-MD"/>
              </w:rPr>
              <w:t>Cântar electronic pentru automobile</w:t>
            </w:r>
          </w:p>
        </w:tc>
        <w:tc>
          <w:tcPr>
            <w:tcW w:w="990" w:type="dxa"/>
            <w:gridSpan w:val="2"/>
            <w:tcBorders>
              <w:top w:val="single" w:sz="4" w:space="0" w:color="auto"/>
              <w:left w:val="single" w:sz="4" w:space="0" w:color="auto"/>
              <w:bottom w:val="single" w:sz="4" w:space="0" w:color="auto"/>
              <w:right w:val="single" w:sz="4" w:space="0" w:color="auto"/>
            </w:tcBorders>
          </w:tcPr>
          <w:p w14:paraId="7C460AFF" w14:textId="77777777" w:rsidR="00EC49EB" w:rsidRPr="00FF430B" w:rsidRDefault="00EC49EB" w:rsidP="009F3DA8">
            <w:pPr>
              <w:shd w:val="clear" w:color="auto" w:fill="FFFFFF" w:themeFill="background1"/>
              <w:spacing w:before="120"/>
              <w:jc w:val="center"/>
              <w:rPr>
                <w:sz w:val="20"/>
                <w:szCs w:val="20"/>
                <w:lang w:eastAsia="ru-RU"/>
              </w:rPr>
            </w:pPr>
            <w:r w:rsidRPr="00714CEB">
              <w:rPr>
                <w:lang w:val="ro-MD"/>
              </w:rPr>
              <w:t>buc.</w:t>
            </w:r>
          </w:p>
        </w:tc>
        <w:tc>
          <w:tcPr>
            <w:tcW w:w="1170" w:type="dxa"/>
            <w:gridSpan w:val="3"/>
            <w:tcBorders>
              <w:top w:val="single" w:sz="4" w:space="0" w:color="auto"/>
              <w:left w:val="single" w:sz="4" w:space="0" w:color="auto"/>
              <w:bottom w:val="single" w:sz="4" w:space="0" w:color="auto"/>
              <w:right w:val="single" w:sz="4" w:space="0" w:color="auto"/>
            </w:tcBorders>
          </w:tcPr>
          <w:p w14:paraId="2620D6D1" w14:textId="77777777" w:rsidR="00EC49EB" w:rsidRPr="00FF430B" w:rsidRDefault="00EC49EB" w:rsidP="009F3DA8">
            <w:pPr>
              <w:shd w:val="clear" w:color="auto" w:fill="FFFFFF" w:themeFill="background1"/>
              <w:spacing w:before="120"/>
              <w:jc w:val="center"/>
              <w:rPr>
                <w:sz w:val="20"/>
                <w:szCs w:val="20"/>
                <w:lang w:eastAsia="ru-RU"/>
              </w:rPr>
            </w:pPr>
            <w:r>
              <w:rPr>
                <w:sz w:val="20"/>
                <w:szCs w:val="20"/>
                <w:lang w:eastAsia="ru-RU"/>
              </w:rPr>
              <w:t>1</w:t>
            </w:r>
          </w:p>
        </w:tc>
        <w:tc>
          <w:tcPr>
            <w:tcW w:w="1980" w:type="dxa"/>
            <w:gridSpan w:val="2"/>
            <w:tcBorders>
              <w:top w:val="single" w:sz="4" w:space="0" w:color="auto"/>
              <w:left w:val="single" w:sz="4" w:space="0" w:color="auto"/>
              <w:bottom w:val="single" w:sz="4" w:space="0" w:color="auto"/>
              <w:right w:val="single" w:sz="4" w:space="0" w:color="auto"/>
            </w:tcBorders>
          </w:tcPr>
          <w:p w14:paraId="54DDE545" w14:textId="77777777" w:rsidR="00EC49EB" w:rsidRPr="00FF430B" w:rsidRDefault="00EC49EB" w:rsidP="009F3DA8">
            <w:pPr>
              <w:shd w:val="clear" w:color="auto" w:fill="FFFFFF" w:themeFill="background1"/>
              <w:spacing w:before="120"/>
              <w:jc w:val="center"/>
              <w:rPr>
                <w:sz w:val="20"/>
                <w:szCs w:val="20"/>
                <w:lang w:eastAsia="ru-RU"/>
              </w:rPr>
            </w:pPr>
            <w:r w:rsidRPr="007E1ED6">
              <w:rPr>
                <w:lang w:val="ro-MD"/>
              </w:rPr>
              <w:t>Conform specificațiilor tehnice</w:t>
            </w:r>
          </w:p>
        </w:tc>
        <w:tc>
          <w:tcPr>
            <w:tcW w:w="1980" w:type="dxa"/>
            <w:gridSpan w:val="2"/>
            <w:tcBorders>
              <w:top w:val="single" w:sz="4" w:space="0" w:color="auto"/>
              <w:left w:val="single" w:sz="4" w:space="0" w:color="auto"/>
              <w:bottom w:val="single" w:sz="4" w:space="0" w:color="auto"/>
              <w:right w:val="single" w:sz="4" w:space="0" w:color="auto"/>
            </w:tcBorders>
          </w:tcPr>
          <w:p w14:paraId="5FB15DA2" w14:textId="77777777" w:rsidR="00EC49EB" w:rsidRPr="00FF430B" w:rsidRDefault="00EC49EB" w:rsidP="009F3DA8">
            <w:pPr>
              <w:shd w:val="clear" w:color="auto" w:fill="FFFFFF" w:themeFill="background1"/>
              <w:spacing w:before="120"/>
              <w:jc w:val="center"/>
              <w:rPr>
                <w:sz w:val="20"/>
                <w:szCs w:val="20"/>
                <w:lang w:eastAsia="ru-RU"/>
              </w:rPr>
            </w:pPr>
            <w:r w:rsidRPr="005E62B5">
              <w:rPr>
                <w:lang w:val="ro-MD"/>
              </w:rPr>
              <w:t>177 003,20</w:t>
            </w:r>
          </w:p>
        </w:tc>
      </w:tr>
      <w:tr w:rsidR="00EC49EB" w14:paraId="514A9EC4" w14:textId="77777777" w:rsidTr="009F3DA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3CD2042" w14:textId="77777777" w:rsidR="00EC49EB" w:rsidRPr="00FF430B" w:rsidRDefault="00EC49EB" w:rsidP="009F3DA8">
            <w:pPr>
              <w:shd w:val="clear" w:color="auto" w:fill="FFFFFF" w:themeFill="background1"/>
              <w:spacing w:before="120"/>
              <w:jc w:val="center"/>
              <w:rPr>
                <w:sz w:val="20"/>
                <w:szCs w:val="20"/>
                <w:lang w:eastAsia="ru-RU"/>
              </w:rPr>
            </w:pPr>
            <w:r>
              <w:rPr>
                <w:sz w:val="20"/>
                <w:szCs w:val="20"/>
                <w:lang w:eastAsia="ru-RU"/>
              </w:rPr>
              <w:t>9</w:t>
            </w:r>
          </w:p>
        </w:tc>
        <w:tc>
          <w:tcPr>
            <w:tcW w:w="1302" w:type="dxa"/>
            <w:tcBorders>
              <w:top w:val="single" w:sz="4" w:space="0" w:color="auto"/>
              <w:left w:val="single" w:sz="4" w:space="0" w:color="auto"/>
              <w:bottom w:val="single" w:sz="4" w:space="0" w:color="auto"/>
              <w:right w:val="single" w:sz="4" w:space="0" w:color="auto"/>
            </w:tcBorders>
            <w:vAlign w:val="center"/>
          </w:tcPr>
          <w:p w14:paraId="1F5B8993" w14:textId="77777777" w:rsidR="00EC49EB" w:rsidRPr="00FF430B" w:rsidRDefault="00EC49EB" w:rsidP="009F3DA8">
            <w:pPr>
              <w:shd w:val="clear" w:color="auto" w:fill="FFFFFF" w:themeFill="background1"/>
              <w:spacing w:before="120"/>
              <w:ind w:hanging="74"/>
              <w:jc w:val="center"/>
              <w:rPr>
                <w:sz w:val="20"/>
                <w:szCs w:val="20"/>
                <w:lang w:eastAsia="ru-RU"/>
              </w:rPr>
            </w:pPr>
            <w:r w:rsidRPr="0040536A">
              <w:rPr>
                <w:sz w:val="20"/>
                <w:szCs w:val="20"/>
                <w:lang w:val="ro-MD"/>
              </w:rPr>
              <w:t>42410000-3</w:t>
            </w:r>
          </w:p>
        </w:tc>
        <w:tc>
          <w:tcPr>
            <w:tcW w:w="2393" w:type="dxa"/>
            <w:tcBorders>
              <w:top w:val="single" w:sz="4" w:space="0" w:color="auto"/>
              <w:left w:val="single" w:sz="4" w:space="0" w:color="auto"/>
              <w:bottom w:val="single" w:sz="4" w:space="0" w:color="auto"/>
              <w:right w:val="single" w:sz="4" w:space="0" w:color="auto"/>
            </w:tcBorders>
            <w:vAlign w:val="center"/>
          </w:tcPr>
          <w:p w14:paraId="15B9A126" w14:textId="77777777" w:rsidR="00EC49EB" w:rsidRPr="00FF430B" w:rsidRDefault="00EC49EB" w:rsidP="009F3DA8">
            <w:pPr>
              <w:shd w:val="clear" w:color="auto" w:fill="FFFFFF" w:themeFill="background1"/>
              <w:spacing w:before="120"/>
              <w:jc w:val="center"/>
              <w:rPr>
                <w:i/>
                <w:sz w:val="20"/>
                <w:szCs w:val="20"/>
                <w:lang w:eastAsia="ru-RU"/>
              </w:rPr>
            </w:pPr>
            <w:r>
              <w:rPr>
                <w:lang w:val="ro-MD"/>
              </w:rPr>
              <w:t>Lotul 9:Transpalet electric, cu capacitate de ridicare 1,2 tone</w:t>
            </w:r>
          </w:p>
        </w:tc>
        <w:tc>
          <w:tcPr>
            <w:tcW w:w="990" w:type="dxa"/>
            <w:gridSpan w:val="2"/>
            <w:tcBorders>
              <w:top w:val="single" w:sz="4" w:space="0" w:color="auto"/>
              <w:left w:val="single" w:sz="4" w:space="0" w:color="auto"/>
              <w:bottom w:val="single" w:sz="4" w:space="0" w:color="auto"/>
              <w:right w:val="single" w:sz="4" w:space="0" w:color="auto"/>
            </w:tcBorders>
          </w:tcPr>
          <w:p w14:paraId="0D67F2FE" w14:textId="77777777" w:rsidR="00EC49EB" w:rsidRPr="00FF430B" w:rsidRDefault="00EC49EB" w:rsidP="009F3DA8">
            <w:pPr>
              <w:shd w:val="clear" w:color="auto" w:fill="FFFFFF" w:themeFill="background1"/>
              <w:spacing w:before="120"/>
              <w:jc w:val="center"/>
              <w:rPr>
                <w:sz w:val="20"/>
                <w:szCs w:val="20"/>
                <w:lang w:eastAsia="ru-RU"/>
              </w:rPr>
            </w:pPr>
            <w:r w:rsidRPr="00714CEB">
              <w:rPr>
                <w:lang w:val="ro-MD"/>
              </w:rPr>
              <w:t>buc.</w:t>
            </w:r>
          </w:p>
        </w:tc>
        <w:tc>
          <w:tcPr>
            <w:tcW w:w="1170" w:type="dxa"/>
            <w:gridSpan w:val="3"/>
            <w:tcBorders>
              <w:top w:val="single" w:sz="4" w:space="0" w:color="auto"/>
              <w:left w:val="single" w:sz="4" w:space="0" w:color="auto"/>
              <w:bottom w:val="single" w:sz="4" w:space="0" w:color="auto"/>
              <w:right w:val="single" w:sz="4" w:space="0" w:color="auto"/>
            </w:tcBorders>
          </w:tcPr>
          <w:p w14:paraId="67E1B8FC" w14:textId="77777777" w:rsidR="00EC49EB" w:rsidRPr="00FF430B" w:rsidRDefault="00EC49EB" w:rsidP="009F3DA8">
            <w:pPr>
              <w:shd w:val="clear" w:color="auto" w:fill="FFFFFF" w:themeFill="background1"/>
              <w:spacing w:before="120"/>
              <w:jc w:val="center"/>
              <w:rPr>
                <w:sz w:val="20"/>
                <w:szCs w:val="20"/>
                <w:lang w:eastAsia="ru-RU"/>
              </w:rPr>
            </w:pPr>
            <w:r>
              <w:rPr>
                <w:sz w:val="20"/>
                <w:szCs w:val="20"/>
                <w:lang w:eastAsia="ru-RU"/>
              </w:rPr>
              <w:t>1</w:t>
            </w:r>
          </w:p>
        </w:tc>
        <w:tc>
          <w:tcPr>
            <w:tcW w:w="1980" w:type="dxa"/>
            <w:gridSpan w:val="2"/>
            <w:tcBorders>
              <w:top w:val="single" w:sz="4" w:space="0" w:color="auto"/>
              <w:left w:val="single" w:sz="4" w:space="0" w:color="auto"/>
              <w:bottom w:val="single" w:sz="4" w:space="0" w:color="auto"/>
              <w:right w:val="single" w:sz="4" w:space="0" w:color="auto"/>
            </w:tcBorders>
          </w:tcPr>
          <w:p w14:paraId="59829D06" w14:textId="77777777" w:rsidR="00EC49EB" w:rsidRPr="00FF430B" w:rsidRDefault="00EC49EB" w:rsidP="009F3DA8">
            <w:pPr>
              <w:shd w:val="clear" w:color="auto" w:fill="FFFFFF" w:themeFill="background1"/>
              <w:spacing w:before="120"/>
              <w:jc w:val="center"/>
              <w:rPr>
                <w:sz w:val="20"/>
                <w:szCs w:val="20"/>
                <w:lang w:eastAsia="ru-RU"/>
              </w:rPr>
            </w:pPr>
            <w:r w:rsidRPr="007E1ED6">
              <w:rPr>
                <w:lang w:val="ro-MD"/>
              </w:rPr>
              <w:t>Conform specificațiilor tehnice</w:t>
            </w:r>
          </w:p>
        </w:tc>
        <w:tc>
          <w:tcPr>
            <w:tcW w:w="1980" w:type="dxa"/>
            <w:gridSpan w:val="2"/>
            <w:tcBorders>
              <w:top w:val="single" w:sz="4" w:space="0" w:color="auto"/>
              <w:left w:val="single" w:sz="4" w:space="0" w:color="auto"/>
              <w:bottom w:val="single" w:sz="4" w:space="0" w:color="auto"/>
              <w:right w:val="single" w:sz="4" w:space="0" w:color="auto"/>
            </w:tcBorders>
          </w:tcPr>
          <w:p w14:paraId="02CEC43A" w14:textId="77777777" w:rsidR="00EC49EB" w:rsidRPr="00FF430B" w:rsidRDefault="00EC49EB" w:rsidP="009F3DA8">
            <w:pPr>
              <w:shd w:val="clear" w:color="auto" w:fill="FFFFFF" w:themeFill="background1"/>
              <w:spacing w:before="120"/>
              <w:jc w:val="center"/>
              <w:rPr>
                <w:sz w:val="20"/>
                <w:szCs w:val="20"/>
                <w:lang w:eastAsia="ru-RU"/>
              </w:rPr>
            </w:pPr>
            <w:r w:rsidRPr="005E62B5">
              <w:rPr>
                <w:lang w:val="ro-MD"/>
              </w:rPr>
              <w:t>57 486,02</w:t>
            </w:r>
          </w:p>
        </w:tc>
      </w:tr>
      <w:tr w:rsidR="00EC49EB" w14:paraId="7B57C51B" w14:textId="77777777" w:rsidTr="009F3DA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6B999CD" w14:textId="77777777" w:rsidR="00EC49EB" w:rsidRPr="00FF430B" w:rsidRDefault="00EC49EB" w:rsidP="009F3DA8">
            <w:pPr>
              <w:shd w:val="clear" w:color="auto" w:fill="FFFFFF" w:themeFill="background1"/>
              <w:spacing w:before="120"/>
              <w:jc w:val="center"/>
              <w:rPr>
                <w:sz w:val="20"/>
                <w:szCs w:val="20"/>
                <w:lang w:eastAsia="ru-RU"/>
              </w:rPr>
            </w:pPr>
            <w:r>
              <w:rPr>
                <w:sz w:val="20"/>
                <w:szCs w:val="20"/>
                <w:lang w:eastAsia="ru-RU"/>
              </w:rPr>
              <w:t>10</w:t>
            </w:r>
          </w:p>
        </w:tc>
        <w:tc>
          <w:tcPr>
            <w:tcW w:w="1302" w:type="dxa"/>
            <w:tcBorders>
              <w:top w:val="single" w:sz="4" w:space="0" w:color="auto"/>
              <w:left w:val="single" w:sz="4" w:space="0" w:color="auto"/>
              <w:bottom w:val="single" w:sz="4" w:space="0" w:color="auto"/>
              <w:right w:val="single" w:sz="4" w:space="0" w:color="auto"/>
            </w:tcBorders>
            <w:vAlign w:val="center"/>
          </w:tcPr>
          <w:p w14:paraId="094E1ABA" w14:textId="77777777" w:rsidR="00EC49EB" w:rsidRPr="00FF430B" w:rsidRDefault="00EC49EB" w:rsidP="009F3DA8">
            <w:pPr>
              <w:shd w:val="clear" w:color="auto" w:fill="FFFFFF" w:themeFill="background1"/>
              <w:spacing w:before="120"/>
              <w:ind w:hanging="74"/>
              <w:jc w:val="center"/>
              <w:rPr>
                <w:sz w:val="20"/>
                <w:szCs w:val="20"/>
                <w:lang w:eastAsia="ru-RU"/>
              </w:rPr>
            </w:pPr>
            <w:r w:rsidRPr="0040536A">
              <w:rPr>
                <w:sz w:val="20"/>
                <w:szCs w:val="20"/>
                <w:lang w:val="ro-MD"/>
              </w:rPr>
              <w:t>30200000-1</w:t>
            </w:r>
          </w:p>
        </w:tc>
        <w:tc>
          <w:tcPr>
            <w:tcW w:w="2393" w:type="dxa"/>
            <w:tcBorders>
              <w:top w:val="single" w:sz="4" w:space="0" w:color="auto"/>
              <w:left w:val="single" w:sz="4" w:space="0" w:color="auto"/>
              <w:bottom w:val="single" w:sz="4" w:space="0" w:color="auto"/>
              <w:right w:val="single" w:sz="4" w:space="0" w:color="auto"/>
            </w:tcBorders>
            <w:vAlign w:val="center"/>
          </w:tcPr>
          <w:p w14:paraId="14640F77" w14:textId="77777777" w:rsidR="00EC49EB" w:rsidRPr="00FF430B" w:rsidRDefault="00EC49EB" w:rsidP="009F3DA8">
            <w:pPr>
              <w:shd w:val="clear" w:color="auto" w:fill="FFFFFF" w:themeFill="background1"/>
              <w:spacing w:before="120"/>
              <w:jc w:val="center"/>
              <w:rPr>
                <w:i/>
                <w:sz w:val="20"/>
                <w:szCs w:val="20"/>
                <w:lang w:eastAsia="ru-RU"/>
              </w:rPr>
            </w:pPr>
            <w:r>
              <w:rPr>
                <w:lang w:val="ro-MD"/>
              </w:rPr>
              <w:t>Lotul 10: Echipament tehnic/multifuncțional (laptop, imprimantă)</w:t>
            </w:r>
          </w:p>
        </w:tc>
        <w:tc>
          <w:tcPr>
            <w:tcW w:w="990" w:type="dxa"/>
            <w:gridSpan w:val="2"/>
            <w:tcBorders>
              <w:top w:val="single" w:sz="4" w:space="0" w:color="auto"/>
              <w:left w:val="single" w:sz="4" w:space="0" w:color="auto"/>
              <w:bottom w:val="single" w:sz="4" w:space="0" w:color="auto"/>
              <w:right w:val="single" w:sz="4" w:space="0" w:color="auto"/>
            </w:tcBorders>
          </w:tcPr>
          <w:p w14:paraId="5DB1FD0E" w14:textId="77777777" w:rsidR="00EC49EB" w:rsidRPr="00FF430B" w:rsidRDefault="00EC49EB" w:rsidP="009F3DA8">
            <w:pPr>
              <w:shd w:val="clear" w:color="auto" w:fill="FFFFFF" w:themeFill="background1"/>
              <w:spacing w:before="120"/>
              <w:jc w:val="center"/>
              <w:rPr>
                <w:sz w:val="20"/>
                <w:szCs w:val="20"/>
                <w:lang w:eastAsia="ru-RU"/>
              </w:rPr>
            </w:pPr>
            <w:r w:rsidRPr="00714CEB">
              <w:rPr>
                <w:lang w:val="ro-MD"/>
              </w:rPr>
              <w:t>buc.</w:t>
            </w:r>
          </w:p>
        </w:tc>
        <w:tc>
          <w:tcPr>
            <w:tcW w:w="1170" w:type="dxa"/>
            <w:gridSpan w:val="3"/>
            <w:tcBorders>
              <w:top w:val="single" w:sz="4" w:space="0" w:color="auto"/>
              <w:left w:val="single" w:sz="4" w:space="0" w:color="auto"/>
              <w:bottom w:val="single" w:sz="4" w:space="0" w:color="auto"/>
              <w:right w:val="single" w:sz="4" w:space="0" w:color="auto"/>
            </w:tcBorders>
          </w:tcPr>
          <w:p w14:paraId="1045DE1A" w14:textId="77777777" w:rsidR="00EC49EB" w:rsidRPr="00FF430B" w:rsidRDefault="00EC49EB" w:rsidP="009F3DA8">
            <w:pPr>
              <w:shd w:val="clear" w:color="auto" w:fill="FFFFFF" w:themeFill="background1"/>
              <w:spacing w:before="120"/>
              <w:jc w:val="center"/>
              <w:rPr>
                <w:sz w:val="20"/>
                <w:szCs w:val="20"/>
                <w:lang w:eastAsia="ru-RU"/>
              </w:rPr>
            </w:pPr>
            <w:r>
              <w:rPr>
                <w:sz w:val="20"/>
                <w:szCs w:val="20"/>
                <w:lang w:eastAsia="ru-RU"/>
              </w:rPr>
              <w:t>1</w:t>
            </w:r>
          </w:p>
        </w:tc>
        <w:tc>
          <w:tcPr>
            <w:tcW w:w="1980" w:type="dxa"/>
            <w:gridSpan w:val="2"/>
            <w:tcBorders>
              <w:top w:val="single" w:sz="4" w:space="0" w:color="auto"/>
              <w:left w:val="single" w:sz="4" w:space="0" w:color="auto"/>
              <w:bottom w:val="single" w:sz="4" w:space="0" w:color="auto"/>
              <w:right w:val="single" w:sz="4" w:space="0" w:color="auto"/>
            </w:tcBorders>
          </w:tcPr>
          <w:p w14:paraId="63664104" w14:textId="77777777" w:rsidR="00EC49EB" w:rsidRPr="00FF430B" w:rsidRDefault="00EC49EB" w:rsidP="009F3DA8">
            <w:pPr>
              <w:shd w:val="clear" w:color="auto" w:fill="FFFFFF" w:themeFill="background1"/>
              <w:spacing w:before="120"/>
              <w:jc w:val="center"/>
              <w:rPr>
                <w:sz w:val="20"/>
                <w:szCs w:val="20"/>
                <w:lang w:eastAsia="ru-RU"/>
              </w:rPr>
            </w:pPr>
            <w:r w:rsidRPr="007E1ED6">
              <w:rPr>
                <w:lang w:val="ro-MD"/>
              </w:rPr>
              <w:t>Conform specificațiilor tehnice</w:t>
            </w:r>
          </w:p>
        </w:tc>
        <w:tc>
          <w:tcPr>
            <w:tcW w:w="1980" w:type="dxa"/>
            <w:gridSpan w:val="2"/>
            <w:tcBorders>
              <w:top w:val="single" w:sz="4" w:space="0" w:color="auto"/>
              <w:left w:val="single" w:sz="4" w:space="0" w:color="auto"/>
              <w:bottom w:val="single" w:sz="4" w:space="0" w:color="auto"/>
              <w:right w:val="single" w:sz="4" w:space="0" w:color="auto"/>
            </w:tcBorders>
          </w:tcPr>
          <w:p w14:paraId="64D931C8" w14:textId="77777777" w:rsidR="00EC49EB" w:rsidRPr="00FF430B" w:rsidRDefault="00EC49EB" w:rsidP="009F3DA8">
            <w:pPr>
              <w:shd w:val="clear" w:color="auto" w:fill="FFFFFF" w:themeFill="background1"/>
              <w:spacing w:before="120"/>
              <w:jc w:val="center"/>
              <w:rPr>
                <w:sz w:val="20"/>
                <w:szCs w:val="20"/>
                <w:lang w:eastAsia="ru-RU"/>
              </w:rPr>
            </w:pPr>
            <w:r>
              <w:rPr>
                <w:lang w:val="ro-MD"/>
              </w:rPr>
              <w:t>15862,20</w:t>
            </w:r>
          </w:p>
        </w:tc>
      </w:tr>
      <w:tr w:rsidR="00EC49EB" w14:paraId="51711CB6" w14:textId="77777777" w:rsidTr="009F3DA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1319BE2" w14:textId="77777777" w:rsidR="00EC49EB" w:rsidRPr="00FF430B" w:rsidRDefault="00EC49EB" w:rsidP="009F3DA8">
            <w:pPr>
              <w:shd w:val="clear" w:color="auto" w:fill="FFFFFF" w:themeFill="background1"/>
              <w:spacing w:before="120"/>
              <w:jc w:val="center"/>
              <w:rPr>
                <w:sz w:val="20"/>
                <w:szCs w:val="20"/>
                <w:lang w:eastAsia="ru-RU"/>
              </w:rPr>
            </w:pPr>
            <w:r>
              <w:rPr>
                <w:sz w:val="20"/>
                <w:szCs w:val="20"/>
                <w:lang w:eastAsia="ru-RU"/>
              </w:rPr>
              <w:t>11</w:t>
            </w:r>
          </w:p>
        </w:tc>
        <w:tc>
          <w:tcPr>
            <w:tcW w:w="1302" w:type="dxa"/>
            <w:tcBorders>
              <w:top w:val="single" w:sz="4" w:space="0" w:color="auto"/>
              <w:left w:val="single" w:sz="4" w:space="0" w:color="auto"/>
              <w:bottom w:val="single" w:sz="4" w:space="0" w:color="auto"/>
              <w:right w:val="single" w:sz="4" w:space="0" w:color="auto"/>
            </w:tcBorders>
            <w:vAlign w:val="center"/>
          </w:tcPr>
          <w:p w14:paraId="17362FB4" w14:textId="77777777" w:rsidR="00EC49EB" w:rsidRPr="00FF430B" w:rsidRDefault="00EC49EB" w:rsidP="009F3DA8">
            <w:pPr>
              <w:shd w:val="clear" w:color="auto" w:fill="FFFFFF" w:themeFill="background1"/>
              <w:spacing w:before="120"/>
              <w:ind w:hanging="74"/>
              <w:jc w:val="center"/>
              <w:rPr>
                <w:sz w:val="20"/>
                <w:szCs w:val="20"/>
                <w:lang w:eastAsia="ru-RU"/>
              </w:rPr>
            </w:pPr>
            <w:r w:rsidRPr="0040536A">
              <w:rPr>
                <w:sz w:val="20"/>
                <w:szCs w:val="20"/>
                <w:lang w:val="ro-MD"/>
              </w:rPr>
              <w:t>39100000-3</w:t>
            </w:r>
          </w:p>
        </w:tc>
        <w:tc>
          <w:tcPr>
            <w:tcW w:w="2393" w:type="dxa"/>
            <w:tcBorders>
              <w:top w:val="single" w:sz="4" w:space="0" w:color="auto"/>
              <w:left w:val="single" w:sz="4" w:space="0" w:color="auto"/>
              <w:bottom w:val="single" w:sz="4" w:space="0" w:color="auto"/>
              <w:right w:val="single" w:sz="4" w:space="0" w:color="auto"/>
            </w:tcBorders>
            <w:vAlign w:val="center"/>
          </w:tcPr>
          <w:p w14:paraId="14D0D6F2" w14:textId="77777777" w:rsidR="00EC49EB" w:rsidRPr="00FF430B" w:rsidRDefault="00EC49EB" w:rsidP="009F3DA8">
            <w:pPr>
              <w:shd w:val="clear" w:color="auto" w:fill="FFFFFF" w:themeFill="background1"/>
              <w:spacing w:before="120"/>
              <w:jc w:val="center"/>
              <w:rPr>
                <w:i/>
                <w:sz w:val="20"/>
                <w:szCs w:val="20"/>
                <w:lang w:eastAsia="ru-RU"/>
              </w:rPr>
            </w:pPr>
            <w:r>
              <w:rPr>
                <w:lang w:val="ro-MD"/>
              </w:rPr>
              <w:t>Lotul 11: Mobilier (</w:t>
            </w:r>
            <w:r w:rsidRPr="005E62B5">
              <w:rPr>
                <w:lang w:val="ro-MD"/>
              </w:rPr>
              <w:t>Vestiar metalic</w:t>
            </w:r>
            <w:r>
              <w:rPr>
                <w:lang w:val="ro-MD"/>
              </w:rPr>
              <w:t>)</w:t>
            </w:r>
          </w:p>
        </w:tc>
        <w:tc>
          <w:tcPr>
            <w:tcW w:w="990" w:type="dxa"/>
            <w:gridSpan w:val="2"/>
            <w:tcBorders>
              <w:top w:val="single" w:sz="4" w:space="0" w:color="auto"/>
              <w:left w:val="single" w:sz="4" w:space="0" w:color="auto"/>
              <w:bottom w:val="single" w:sz="4" w:space="0" w:color="auto"/>
              <w:right w:val="single" w:sz="4" w:space="0" w:color="auto"/>
            </w:tcBorders>
          </w:tcPr>
          <w:p w14:paraId="2AD2D17D" w14:textId="77777777" w:rsidR="00EC49EB" w:rsidRPr="00FF430B" w:rsidRDefault="00EC49EB" w:rsidP="009F3DA8">
            <w:pPr>
              <w:shd w:val="clear" w:color="auto" w:fill="FFFFFF" w:themeFill="background1"/>
              <w:spacing w:before="120"/>
              <w:jc w:val="center"/>
              <w:rPr>
                <w:sz w:val="20"/>
                <w:szCs w:val="20"/>
                <w:lang w:eastAsia="ru-RU"/>
              </w:rPr>
            </w:pPr>
            <w:r w:rsidRPr="00714CEB">
              <w:rPr>
                <w:lang w:val="ro-MD"/>
              </w:rPr>
              <w:t>buc.</w:t>
            </w:r>
          </w:p>
        </w:tc>
        <w:tc>
          <w:tcPr>
            <w:tcW w:w="1170" w:type="dxa"/>
            <w:gridSpan w:val="3"/>
            <w:tcBorders>
              <w:top w:val="single" w:sz="4" w:space="0" w:color="auto"/>
              <w:left w:val="single" w:sz="4" w:space="0" w:color="auto"/>
              <w:bottom w:val="single" w:sz="4" w:space="0" w:color="auto"/>
              <w:right w:val="single" w:sz="4" w:space="0" w:color="auto"/>
            </w:tcBorders>
          </w:tcPr>
          <w:p w14:paraId="74BB7E80" w14:textId="77777777" w:rsidR="00EC49EB" w:rsidRPr="00FF430B" w:rsidRDefault="00EC49EB" w:rsidP="009F3DA8">
            <w:pPr>
              <w:shd w:val="clear" w:color="auto" w:fill="FFFFFF" w:themeFill="background1"/>
              <w:spacing w:before="120"/>
              <w:jc w:val="center"/>
              <w:rPr>
                <w:sz w:val="20"/>
                <w:szCs w:val="20"/>
                <w:lang w:eastAsia="ru-RU"/>
              </w:rPr>
            </w:pPr>
            <w:r>
              <w:rPr>
                <w:sz w:val="20"/>
                <w:szCs w:val="20"/>
                <w:lang w:eastAsia="ru-RU"/>
              </w:rPr>
              <w:t>1</w:t>
            </w:r>
          </w:p>
        </w:tc>
        <w:tc>
          <w:tcPr>
            <w:tcW w:w="1980" w:type="dxa"/>
            <w:gridSpan w:val="2"/>
            <w:tcBorders>
              <w:top w:val="single" w:sz="4" w:space="0" w:color="auto"/>
              <w:left w:val="single" w:sz="4" w:space="0" w:color="auto"/>
              <w:bottom w:val="single" w:sz="4" w:space="0" w:color="auto"/>
              <w:right w:val="single" w:sz="4" w:space="0" w:color="auto"/>
            </w:tcBorders>
          </w:tcPr>
          <w:p w14:paraId="57F0E963" w14:textId="77777777" w:rsidR="00EC49EB" w:rsidRPr="00FF430B" w:rsidRDefault="00EC49EB" w:rsidP="009F3DA8">
            <w:pPr>
              <w:shd w:val="clear" w:color="auto" w:fill="FFFFFF" w:themeFill="background1"/>
              <w:spacing w:before="120"/>
              <w:jc w:val="center"/>
              <w:rPr>
                <w:sz w:val="20"/>
                <w:szCs w:val="20"/>
                <w:lang w:eastAsia="ru-RU"/>
              </w:rPr>
            </w:pPr>
            <w:r w:rsidRPr="007E1ED6">
              <w:rPr>
                <w:lang w:val="ro-MD"/>
              </w:rPr>
              <w:t>Conform specificațiilor tehnice</w:t>
            </w:r>
          </w:p>
        </w:tc>
        <w:tc>
          <w:tcPr>
            <w:tcW w:w="1980" w:type="dxa"/>
            <w:gridSpan w:val="2"/>
            <w:tcBorders>
              <w:top w:val="single" w:sz="4" w:space="0" w:color="auto"/>
              <w:left w:val="single" w:sz="4" w:space="0" w:color="auto"/>
              <w:bottom w:val="single" w:sz="4" w:space="0" w:color="auto"/>
              <w:right w:val="single" w:sz="4" w:space="0" w:color="auto"/>
            </w:tcBorders>
          </w:tcPr>
          <w:p w14:paraId="50366297" w14:textId="77777777" w:rsidR="00EC49EB" w:rsidRPr="00FF430B" w:rsidRDefault="00EC49EB" w:rsidP="009F3DA8">
            <w:pPr>
              <w:shd w:val="clear" w:color="auto" w:fill="FFFFFF" w:themeFill="background1"/>
              <w:spacing w:before="120"/>
              <w:jc w:val="center"/>
              <w:rPr>
                <w:sz w:val="20"/>
                <w:szCs w:val="20"/>
                <w:lang w:eastAsia="ru-RU"/>
              </w:rPr>
            </w:pPr>
            <w:r w:rsidRPr="005E62B5">
              <w:rPr>
                <w:lang w:val="ro-MD"/>
              </w:rPr>
              <w:t>14 749,13</w:t>
            </w:r>
          </w:p>
        </w:tc>
      </w:tr>
      <w:tr w:rsidR="00EC49EB" w14:paraId="000CD0F4" w14:textId="77777777" w:rsidTr="009F3DA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B67547F" w14:textId="77777777" w:rsidR="00EC49EB" w:rsidRPr="00FF430B" w:rsidRDefault="00EC49EB" w:rsidP="009F3DA8">
            <w:pPr>
              <w:shd w:val="clear" w:color="auto" w:fill="FFFFFF" w:themeFill="background1"/>
              <w:spacing w:before="120"/>
              <w:jc w:val="center"/>
              <w:rPr>
                <w:sz w:val="20"/>
                <w:szCs w:val="20"/>
                <w:lang w:eastAsia="ru-RU"/>
              </w:rPr>
            </w:pPr>
            <w:r>
              <w:rPr>
                <w:sz w:val="20"/>
                <w:szCs w:val="20"/>
                <w:lang w:eastAsia="ru-RU"/>
              </w:rPr>
              <w:t>12</w:t>
            </w:r>
          </w:p>
        </w:tc>
        <w:tc>
          <w:tcPr>
            <w:tcW w:w="1302" w:type="dxa"/>
            <w:tcBorders>
              <w:top w:val="single" w:sz="4" w:space="0" w:color="auto"/>
              <w:left w:val="single" w:sz="4" w:space="0" w:color="auto"/>
              <w:bottom w:val="single" w:sz="4" w:space="0" w:color="auto"/>
              <w:right w:val="single" w:sz="4" w:space="0" w:color="auto"/>
            </w:tcBorders>
            <w:vAlign w:val="center"/>
          </w:tcPr>
          <w:p w14:paraId="462178EF" w14:textId="77777777" w:rsidR="00EC49EB" w:rsidRPr="00FF430B" w:rsidRDefault="00EC49EB" w:rsidP="009F3DA8">
            <w:pPr>
              <w:shd w:val="clear" w:color="auto" w:fill="FFFFFF" w:themeFill="background1"/>
              <w:spacing w:before="120"/>
              <w:ind w:hanging="74"/>
              <w:jc w:val="center"/>
              <w:rPr>
                <w:sz w:val="20"/>
                <w:szCs w:val="20"/>
                <w:lang w:eastAsia="ru-RU"/>
              </w:rPr>
            </w:pPr>
            <w:r w:rsidRPr="0040536A">
              <w:rPr>
                <w:sz w:val="20"/>
                <w:szCs w:val="20"/>
                <w:lang w:val="ro-MD"/>
              </w:rPr>
              <w:t>44400000-4</w:t>
            </w:r>
          </w:p>
        </w:tc>
        <w:tc>
          <w:tcPr>
            <w:tcW w:w="2393" w:type="dxa"/>
            <w:tcBorders>
              <w:top w:val="single" w:sz="4" w:space="0" w:color="auto"/>
              <w:left w:val="single" w:sz="4" w:space="0" w:color="auto"/>
              <w:bottom w:val="single" w:sz="4" w:space="0" w:color="auto"/>
              <w:right w:val="single" w:sz="4" w:space="0" w:color="auto"/>
            </w:tcBorders>
            <w:vAlign w:val="center"/>
          </w:tcPr>
          <w:p w14:paraId="0D2938C7" w14:textId="77777777" w:rsidR="00EC49EB" w:rsidRPr="00FF430B" w:rsidRDefault="00EC49EB" w:rsidP="009F3DA8">
            <w:pPr>
              <w:shd w:val="clear" w:color="auto" w:fill="FFFFFF" w:themeFill="background1"/>
              <w:spacing w:before="120"/>
              <w:jc w:val="center"/>
              <w:rPr>
                <w:i/>
                <w:sz w:val="20"/>
                <w:szCs w:val="20"/>
                <w:lang w:eastAsia="ru-RU"/>
              </w:rPr>
            </w:pPr>
            <w:r>
              <w:rPr>
                <w:lang w:val="ro-MD"/>
              </w:rPr>
              <w:t>Lotul</w:t>
            </w:r>
            <w:r w:rsidRPr="005E62B5">
              <w:rPr>
                <w:lang w:val="ro-MD"/>
              </w:rPr>
              <w:t xml:space="preserve"> 12</w:t>
            </w:r>
            <w:r>
              <w:rPr>
                <w:lang w:val="ro-MD"/>
              </w:rPr>
              <w:t>: Materiale de uz gospodăresc</w:t>
            </w:r>
          </w:p>
        </w:tc>
        <w:tc>
          <w:tcPr>
            <w:tcW w:w="990" w:type="dxa"/>
            <w:gridSpan w:val="2"/>
            <w:tcBorders>
              <w:top w:val="single" w:sz="4" w:space="0" w:color="auto"/>
              <w:left w:val="single" w:sz="4" w:space="0" w:color="auto"/>
              <w:bottom w:val="single" w:sz="4" w:space="0" w:color="auto"/>
              <w:right w:val="single" w:sz="4" w:space="0" w:color="auto"/>
            </w:tcBorders>
          </w:tcPr>
          <w:p w14:paraId="0173D681" w14:textId="77777777" w:rsidR="00EC49EB" w:rsidRPr="00FF430B" w:rsidRDefault="00EC49EB" w:rsidP="009F3DA8">
            <w:pPr>
              <w:shd w:val="clear" w:color="auto" w:fill="FFFFFF" w:themeFill="background1"/>
              <w:spacing w:before="120"/>
              <w:jc w:val="center"/>
              <w:rPr>
                <w:sz w:val="20"/>
                <w:szCs w:val="20"/>
                <w:lang w:eastAsia="ru-RU"/>
              </w:rPr>
            </w:pPr>
            <w:r>
              <w:rPr>
                <w:lang w:val="ro-MD"/>
              </w:rPr>
              <w:t>buc</w:t>
            </w:r>
          </w:p>
        </w:tc>
        <w:tc>
          <w:tcPr>
            <w:tcW w:w="1170" w:type="dxa"/>
            <w:gridSpan w:val="3"/>
            <w:tcBorders>
              <w:top w:val="single" w:sz="4" w:space="0" w:color="auto"/>
              <w:left w:val="single" w:sz="4" w:space="0" w:color="auto"/>
              <w:bottom w:val="single" w:sz="4" w:space="0" w:color="auto"/>
              <w:right w:val="single" w:sz="4" w:space="0" w:color="auto"/>
            </w:tcBorders>
          </w:tcPr>
          <w:p w14:paraId="53F8CCC8" w14:textId="77777777" w:rsidR="00EC49EB" w:rsidRPr="00FF430B" w:rsidRDefault="00EC49EB" w:rsidP="009F3DA8">
            <w:pPr>
              <w:shd w:val="clear" w:color="auto" w:fill="FFFFFF" w:themeFill="background1"/>
              <w:spacing w:before="120"/>
              <w:jc w:val="center"/>
              <w:rPr>
                <w:sz w:val="20"/>
                <w:szCs w:val="20"/>
                <w:lang w:eastAsia="ru-RU"/>
              </w:rPr>
            </w:pPr>
            <w:r>
              <w:rPr>
                <w:sz w:val="20"/>
                <w:szCs w:val="20"/>
                <w:lang w:eastAsia="ru-RU"/>
              </w:rPr>
              <w:t>1</w:t>
            </w:r>
          </w:p>
        </w:tc>
        <w:tc>
          <w:tcPr>
            <w:tcW w:w="1980" w:type="dxa"/>
            <w:gridSpan w:val="2"/>
            <w:tcBorders>
              <w:top w:val="single" w:sz="4" w:space="0" w:color="auto"/>
              <w:left w:val="single" w:sz="4" w:space="0" w:color="auto"/>
              <w:bottom w:val="single" w:sz="4" w:space="0" w:color="auto"/>
              <w:right w:val="single" w:sz="4" w:space="0" w:color="auto"/>
            </w:tcBorders>
          </w:tcPr>
          <w:p w14:paraId="0AD4FE29" w14:textId="77777777" w:rsidR="00EC49EB" w:rsidRPr="00FF430B" w:rsidRDefault="00EC49EB" w:rsidP="009F3DA8">
            <w:pPr>
              <w:shd w:val="clear" w:color="auto" w:fill="FFFFFF" w:themeFill="background1"/>
              <w:spacing w:before="120"/>
              <w:jc w:val="center"/>
              <w:rPr>
                <w:sz w:val="20"/>
                <w:szCs w:val="20"/>
                <w:lang w:eastAsia="ru-RU"/>
              </w:rPr>
            </w:pPr>
            <w:r w:rsidRPr="007E1ED6">
              <w:rPr>
                <w:lang w:val="ro-MD"/>
              </w:rPr>
              <w:t>Conform specificațiilor tehnice</w:t>
            </w:r>
          </w:p>
        </w:tc>
        <w:tc>
          <w:tcPr>
            <w:tcW w:w="1980" w:type="dxa"/>
            <w:gridSpan w:val="2"/>
            <w:tcBorders>
              <w:top w:val="single" w:sz="4" w:space="0" w:color="auto"/>
              <w:left w:val="single" w:sz="4" w:space="0" w:color="auto"/>
              <w:bottom w:val="single" w:sz="4" w:space="0" w:color="auto"/>
              <w:right w:val="single" w:sz="4" w:space="0" w:color="auto"/>
            </w:tcBorders>
          </w:tcPr>
          <w:p w14:paraId="2827203F" w14:textId="77777777" w:rsidR="00EC49EB" w:rsidRPr="00FF430B" w:rsidRDefault="00EC49EB" w:rsidP="009F3DA8">
            <w:pPr>
              <w:shd w:val="clear" w:color="auto" w:fill="FFFFFF" w:themeFill="background1"/>
              <w:spacing w:before="120"/>
              <w:jc w:val="center"/>
              <w:rPr>
                <w:sz w:val="20"/>
                <w:szCs w:val="20"/>
                <w:lang w:eastAsia="ru-RU"/>
              </w:rPr>
            </w:pPr>
            <w:r>
              <w:rPr>
                <w:lang w:val="ro-MD"/>
              </w:rPr>
              <w:t>6592,00</w:t>
            </w:r>
          </w:p>
        </w:tc>
      </w:tr>
      <w:tr w:rsidR="00EC49EB" w14:paraId="2E916923" w14:textId="77777777" w:rsidTr="009F3DA8">
        <w:trPr>
          <w:gridAfter w:val="1"/>
          <w:wAfter w:w="8" w:type="dxa"/>
          <w:trHeight w:val="397"/>
        </w:trPr>
        <w:tc>
          <w:tcPr>
            <w:tcW w:w="8360" w:type="dxa"/>
            <w:gridSpan w:val="9"/>
            <w:tcBorders>
              <w:top w:val="single" w:sz="4" w:space="0" w:color="auto"/>
              <w:left w:val="single" w:sz="4" w:space="0" w:color="auto"/>
              <w:bottom w:val="single" w:sz="4" w:space="0" w:color="auto"/>
              <w:right w:val="single" w:sz="4" w:space="0" w:color="auto"/>
            </w:tcBorders>
            <w:vAlign w:val="center"/>
          </w:tcPr>
          <w:p w14:paraId="06B8DFBC" w14:textId="77777777" w:rsidR="00EC49EB" w:rsidRPr="00FF430B" w:rsidRDefault="00EC49EB" w:rsidP="009F3DA8">
            <w:pPr>
              <w:shd w:val="clear" w:color="auto" w:fill="FFFFFF" w:themeFill="background1"/>
              <w:spacing w:before="120"/>
              <w:jc w:val="center"/>
              <w:rPr>
                <w:sz w:val="20"/>
                <w:szCs w:val="20"/>
                <w:lang w:eastAsia="ru-RU"/>
              </w:rPr>
            </w:pPr>
            <w:r w:rsidRPr="00FF430B">
              <w:rPr>
                <w:b/>
                <w:sz w:val="20"/>
                <w:szCs w:val="20"/>
                <w:lang w:eastAsia="ru-RU"/>
              </w:rPr>
              <w:t>Valoarea estimativă totală</w:t>
            </w:r>
          </w:p>
        </w:tc>
        <w:tc>
          <w:tcPr>
            <w:tcW w:w="1984" w:type="dxa"/>
            <w:gridSpan w:val="2"/>
            <w:tcBorders>
              <w:top w:val="single" w:sz="4" w:space="0" w:color="auto"/>
              <w:left w:val="single" w:sz="4" w:space="0" w:color="auto"/>
              <w:bottom w:val="single" w:sz="4" w:space="0" w:color="auto"/>
              <w:right w:val="single" w:sz="4" w:space="0" w:color="auto"/>
            </w:tcBorders>
          </w:tcPr>
          <w:p w14:paraId="7D6BE086" w14:textId="77777777" w:rsidR="00EC49EB" w:rsidRPr="00FF430B" w:rsidRDefault="00EC49EB" w:rsidP="009F3DA8">
            <w:pPr>
              <w:shd w:val="clear" w:color="auto" w:fill="FFFFFF" w:themeFill="background1"/>
              <w:spacing w:before="120"/>
              <w:jc w:val="center"/>
              <w:rPr>
                <w:sz w:val="20"/>
                <w:szCs w:val="20"/>
                <w:lang w:eastAsia="ru-RU"/>
              </w:rPr>
            </w:pPr>
            <w:r w:rsidRPr="002A05DB">
              <w:rPr>
                <w:b/>
                <w:bCs/>
                <w:lang w:val="ro-MD"/>
              </w:rPr>
              <w:t>10155254,35</w:t>
            </w:r>
          </w:p>
        </w:tc>
      </w:tr>
    </w:tbl>
    <w:p w14:paraId="1B7B401B" w14:textId="77777777" w:rsidR="00EC49EB" w:rsidRPr="00CB2E41" w:rsidRDefault="00EC49EB" w:rsidP="00EC49EB">
      <w:pPr>
        <w:pStyle w:val="a"/>
        <w:widowControl w:val="0"/>
        <w:numPr>
          <w:ilvl w:val="0"/>
          <w:numId w:val="47"/>
        </w:numPr>
        <w:shd w:val="clear" w:color="auto" w:fill="FFFFFF" w:themeFill="background1"/>
        <w:tabs>
          <w:tab w:val="clear" w:pos="1134"/>
          <w:tab w:val="right" w:pos="426"/>
        </w:tabs>
        <w:autoSpaceDE w:val="0"/>
        <w:autoSpaceDN w:val="0"/>
        <w:spacing w:before="120"/>
        <w:rPr>
          <w:b/>
          <w:lang w:eastAsia="ru-RU"/>
        </w:rPr>
      </w:pPr>
      <w:proofErr w:type="spellStart"/>
      <w:r w:rsidRPr="00CB2E41">
        <w:rPr>
          <w:b/>
          <w:lang w:eastAsia="ru-RU"/>
        </w:rPr>
        <w:t>În</w:t>
      </w:r>
      <w:proofErr w:type="spellEnd"/>
      <w:r w:rsidRPr="00CB2E41">
        <w:rPr>
          <w:b/>
          <w:lang w:eastAsia="ru-RU"/>
        </w:rPr>
        <w:t xml:space="preserve"> </w:t>
      </w:r>
      <w:proofErr w:type="spellStart"/>
      <w:r w:rsidRPr="00CB2E41">
        <w:rPr>
          <w:b/>
          <w:lang w:eastAsia="ru-RU"/>
        </w:rPr>
        <w:t>cazul</w:t>
      </w:r>
      <w:proofErr w:type="spellEnd"/>
      <w:r w:rsidRPr="00CB2E41">
        <w:rPr>
          <w:b/>
          <w:lang w:eastAsia="ru-RU"/>
        </w:rPr>
        <w:t xml:space="preserve"> </w:t>
      </w:r>
      <w:proofErr w:type="spellStart"/>
      <w:r w:rsidRPr="00CB2E41">
        <w:rPr>
          <w:b/>
          <w:lang w:eastAsia="ru-RU"/>
        </w:rPr>
        <w:t>procedurilor</w:t>
      </w:r>
      <w:proofErr w:type="spellEnd"/>
      <w:r w:rsidRPr="00CB2E41">
        <w:rPr>
          <w:b/>
          <w:lang w:eastAsia="ru-RU"/>
        </w:rPr>
        <w:t xml:space="preserve"> de </w:t>
      </w:r>
      <w:proofErr w:type="spellStart"/>
      <w:r w:rsidRPr="00CB2E41">
        <w:rPr>
          <w:b/>
          <w:lang w:eastAsia="ru-RU"/>
        </w:rPr>
        <w:t>preselecție</w:t>
      </w:r>
      <w:proofErr w:type="spellEnd"/>
      <w:r w:rsidRPr="00CB2E41">
        <w:rPr>
          <w:b/>
          <w:lang w:eastAsia="ru-RU"/>
        </w:rPr>
        <w:t xml:space="preserve"> se </w:t>
      </w:r>
      <w:proofErr w:type="spellStart"/>
      <w:r w:rsidRPr="00CB2E41">
        <w:rPr>
          <w:b/>
          <w:lang w:eastAsia="ru-RU"/>
        </w:rPr>
        <w:t>indică</w:t>
      </w:r>
      <w:proofErr w:type="spellEnd"/>
      <w:r w:rsidRPr="00CB2E41">
        <w:rPr>
          <w:b/>
          <w:lang w:eastAsia="ru-RU"/>
        </w:rPr>
        <w:t xml:space="preserve"> </w:t>
      </w:r>
      <w:proofErr w:type="spellStart"/>
      <w:r w:rsidRPr="00CB2E41">
        <w:rPr>
          <w:b/>
          <w:lang w:eastAsia="ru-RU"/>
        </w:rPr>
        <w:t>numărul</w:t>
      </w:r>
      <w:proofErr w:type="spellEnd"/>
      <w:r w:rsidRPr="00CB2E41">
        <w:rPr>
          <w:b/>
          <w:lang w:eastAsia="ru-RU"/>
        </w:rPr>
        <w:t xml:space="preserve"> minim al </w:t>
      </w:r>
      <w:proofErr w:type="spellStart"/>
      <w:r w:rsidRPr="00CB2E41">
        <w:rPr>
          <w:b/>
          <w:lang w:eastAsia="ru-RU"/>
        </w:rPr>
        <w:t>candidaţilor</w:t>
      </w:r>
      <w:proofErr w:type="spellEnd"/>
      <w:r w:rsidRPr="00CB2E41">
        <w:rPr>
          <w:b/>
          <w:lang w:eastAsia="ru-RU"/>
        </w:rPr>
        <w:t xml:space="preserve"> </w:t>
      </w:r>
      <w:proofErr w:type="spellStart"/>
      <w:r w:rsidRPr="00CB2E41">
        <w:rPr>
          <w:b/>
          <w:lang w:eastAsia="ru-RU"/>
        </w:rPr>
        <w:t>şi</w:t>
      </w:r>
      <w:proofErr w:type="spellEnd"/>
      <w:r w:rsidRPr="00CB2E41">
        <w:rPr>
          <w:b/>
          <w:lang w:eastAsia="ru-RU"/>
        </w:rPr>
        <w:t xml:space="preserve">, </w:t>
      </w:r>
      <w:proofErr w:type="spellStart"/>
      <w:r w:rsidRPr="00CB2E41">
        <w:rPr>
          <w:b/>
          <w:lang w:eastAsia="ru-RU"/>
        </w:rPr>
        <w:t>dacă</w:t>
      </w:r>
      <w:proofErr w:type="spellEnd"/>
      <w:r w:rsidRPr="00CB2E41">
        <w:rPr>
          <w:b/>
          <w:lang w:eastAsia="ru-RU"/>
        </w:rPr>
        <w:t xml:space="preserve"> </w:t>
      </w:r>
      <w:proofErr w:type="spellStart"/>
      <w:r w:rsidRPr="00CB2E41">
        <w:rPr>
          <w:b/>
          <w:lang w:eastAsia="ru-RU"/>
        </w:rPr>
        <w:t>este</w:t>
      </w:r>
      <w:proofErr w:type="spellEnd"/>
      <w:r w:rsidRPr="00CB2E41">
        <w:rPr>
          <w:b/>
          <w:lang w:eastAsia="ru-RU"/>
        </w:rPr>
        <w:t xml:space="preserve"> </w:t>
      </w:r>
      <w:proofErr w:type="spellStart"/>
      <w:r w:rsidRPr="00CB2E41">
        <w:rPr>
          <w:b/>
          <w:lang w:eastAsia="ru-RU"/>
        </w:rPr>
        <w:t>cazul</w:t>
      </w:r>
      <w:proofErr w:type="spellEnd"/>
      <w:r w:rsidRPr="00CB2E41">
        <w:rPr>
          <w:b/>
          <w:lang w:eastAsia="ru-RU"/>
        </w:rPr>
        <w:t xml:space="preserve">, </w:t>
      </w:r>
      <w:proofErr w:type="spellStart"/>
      <w:r w:rsidRPr="00CB2E41">
        <w:rPr>
          <w:b/>
          <w:lang w:eastAsia="ru-RU"/>
        </w:rPr>
        <w:t>numărul</w:t>
      </w:r>
      <w:proofErr w:type="spellEnd"/>
      <w:r w:rsidRPr="00CB2E41">
        <w:rPr>
          <w:b/>
          <w:lang w:eastAsia="ru-RU"/>
        </w:rPr>
        <w:t xml:space="preserve"> maxim al </w:t>
      </w:r>
      <w:proofErr w:type="spellStart"/>
      <w:r w:rsidRPr="00CB2E41">
        <w:rPr>
          <w:b/>
          <w:lang w:eastAsia="ru-RU"/>
        </w:rPr>
        <w:t>acestora</w:t>
      </w:r>
      <w:proofErr w:type="spellEnd"/>
      <w:r w:rsidRPr="00CB2E41">
        <w:rPr>
          <w:b/>
          <w:lang w:eastAsia="ru-RU"/>
        </w:rPr>
        <w:t>.</w:t>
      </w:r>
      <w:r>
        <w:rPr>
          <w:b/>
          <w:lang w:eastAsia="ru-RU"/>
        </w:rPr>
        <w:t>:</w:t>
      </w:r>
      <w:r w:rsidRPr="002147B1">
        <w:rPr>
          <w:i/>
        </w:rPr>
        <w:t xml:space="preserve"> </w:t>
      </w:r>
      <w:r>
        <w:rPr>
          <w:i/>
        </w:rPr>
        <w:t>nu se</w:t>
      </w:r>
      <w:r>
        <w:rPr>
          <w:i/>
          <w:spacing w:val="-1"/>
        </w:rPr>
        <w:t xml:space="preserve"> </w:t>
      </w:r>
      <w:proofErr w:type="spellStart"/>
      <w:r>
        <w:rPr>
          <w:i/>
        </w:rPr>
        <w:t>aplică</w:t>
      </w:r>
      <w:proofErr w:type="spellEnd"/>
      <w:r>
        <w:rPr>
          <w:i/>
        </w:rPr>
        <w:t>.</w:t>
      </w:r>
    </w:p>
    <w:p w14:paraId="6256FDDC" w14:textId="77777777" w:rsidR="00EC49EB" w:rsidRPr="00FF430B" w:rsidRDefault="00EC49EB" w:rsidP="00EC49EB">
      <w:pPr>
        <w:numPr>
          <w:ilvl w:val="0"/>
          <w:numId w:val="47"/>
        </w:numPr>
        <w:shd w:val="clear" w:color="auto" w:fill="FFFFFF" w:themeFill="background1"/>
        <w:tabs>
          <w:tab w:val="right" w:pos="426"/>
        </w:tabs>
        <w:ind w:left="357"/>
        <w:rPr>
          <w:b/>
          <w:lang w:eastAsia="ru-RU"/>
        </w:rPr>
      </w:pPr>
      <w:r w:rsidRPr="00FF430B">
        <w:rPr>
          <w:b/>
          <w:lang w:eastAsia="ru-RU"/>
        </w:rPr>
        <w:lastRenderedPageBreak/>
        <w:t xml:space="preserve">În cazul în care contractul este împărțit pe loturi, un operator economic poate depune </w:t>
      </w:r>
    </w:p>
    <w:p w14:paraId="3E55C7A6" w14:textId="77777777" w:rsidR="00EC49EB" w:rsidRDefault="00EC49EB" w:rsidP="00EC49EB">
      <w:pPr>
        <w:shd w:val="clear" w:color="auto" w:fill="FFFFFF" w:themeFill="background1"/>
        <w:tabs>
          <w:tab w:val="right" w:pos="426"/>
        </w:tabs>
        <w:ind w:left="357"/>
        <w:rPr>
          <w:b/>
          <w:lang w:eastAsia="ru-RU"/>
        </w:rPr>
      </w:pPr>
      <w:r w:rsidRPr="00FF430B">
        <w:rPr>
          <w:b/>
          <w:lang w:eastAsia="ru-RU"/>
        </w:rPr>
        <w:t>oferta (se va selecta):</w:t>
      </w:r>
    </w:p>
    <w:p w14:paraId="7BD90644" w14:textId="77777777" w:rsidR="00EC49EB" w:rsidRDefault="00EC49EB" w:rsidP="00EC49EB">
      <w:pPr>
        <w:shd w:val="clear" w:color="auto" w:fill="FFFFFF" w:themeFill="background1"/>
        <w:tabs>
          <w:tab w:val="right" w:pos="426"/>
        </w:tabs>
        <w:ind w:left="357"/>
        <w:rPr>
          <w:b/>
          <w:lang w:eastAsia="ru-RU"/>
        </w:rPr>
      </w:pPr>
    </w:p>
    <w:p w14:paraId="4FD24C2C" w14:textId="77777777" w:rsidR="00EC49EB" w:rsidRPr="002147B1" w:rsidRDefault="00EC49EB" w:rsidP="00EC49EB">
      <w:pPr>
        <w:numPr>
          <w:ilvl w:val="0"/>
          <w:numId w:val="19"/>
        </w:numPr>
        <w:shd w:val="clear" w:color="auto" w:fill="FFFFFF" w:themeFill="background1"/>
        <w:tabs>
          <w:tab w:val="right" w:pos="426"/>
        </w:tabs>
        <w:rPr>
          <w:b/>
          <w:bCs/>
          <w:lang w:eastAsia="ru-RU"/>
        </w:rPr>
      </w:pPr>
      <w:r w:rsidRPr="002147B1">
        <w:rPr>
          <w:b/>
          <w:bCs/>
          <w:lang w:eastAsia="ru-RU"/>
        </w:rPr>
        <w:t>Pentru un singur lot;</w:t>
      </w:r>
    </w:p>
    <w:p w14:paraId="51C11C5C" w14:textId="77777777" w:rsidR="00EC49EB" w:rsidRPr="002147B1" w:rsidRDefault="00EC49EB" w:rsidP="00EC49EB">
      <w:pPr>
        <w:numPr>
          <w:ilvl w:val="0"/>
          <w:numId w:val="19"/>
        </w:numPr>
        <w:shd w:val="clear" w:color="auto" w:fill="FFFFFF" w:themeFill="background1"/>
        <w:tabs>
          <w:tab w:val="right" w:pos="426"/>
        </w:tabs>
        <w:rPr>
          <w:b/>
          <w:bCs/>
          <w:lang w:eastAsia="ru-RU"/>
        </w:rPr>
      </w:pPr>
      <w:r w:rsidRPr="002147B1">
        <w:rPr>
          <w:b/>
          <w:bCs/>
          <w:lang w:eastAsia="ru-RU"/>
        </w:rPr>
        <w:t>Pentru mai multe loturi;</w:t>
      </w:r>
    </w:p>
    <w:p w14:paraId="7869D03B" w14:textId="77777777" w:rsidR="00EC49EB" w:rsidRPr="002147B1" w:rsidRDefault="00EC49EB" w:rsidP="00EC49EB">
      <w:pPr>
        <w:numPr>
          <w:ilvl w:val="0"/>
          <w:numId w:val="19"/>
        </w:numPr>
        <w:shd w:val="clear" w:color="auto" w:fill="FFFFFF" w:themeFill="background1"/>
        <w:tabs>
          <w:tab w:val="right" w:pos="426"/>
        </w:tabs>
        <w:rPr>
          <w:b/>
          <w:bCs/>
          <w:lang w:eastAsia="ru-RU"/>
        </w:rPr>
      </w:pPr>
      <w:r w:rsidRPr="002147B1">
        <w:rPr>
          <w:b/>
          <w:bCs/>
          <w:lang w:eastAsia="ru-RU"/>
        </w:rPr>
        <w:t>Pentru toate loturile;</w:t>
      </w:r>
    </w:p>
    <w:p w14:paraId="0E666D55" w14:textId="77777777" w:rsidR="00EC49EB" w:rsidRPr="00FF430B" w:rsidRDefault="00EC49EB" w:rsidP="00EC49EB">
      <w:pPr>
        <w:numPr>
          <w:ilvl w:val="0"/>
          <w:numId w:val="19"/>
        </w:numPr>
        <w:shd w:val="clear" w:color="auto" w:fill="FFFFFF" w:themeFill="background1"/>
        <w:tabs>
          <w:tab w:val="right" w:pos="426"/>
        </w:tabs>
        <w:rPr>
          <w:lang w:eastAsia="ru-RU"/>
        </w:rPr>
      </w:pPr>
      <w:r w:rsidRPr="00FF430B">
        <w:rPr>
          <w:lang w:eastAsia="ru-RU"/>
        </w:rPr>
        <w:t>Alte limitări privind numărul de loturi care pot fi atribuite aceluiași ofertant___________</w:t>
      </w:r>
    </w:p>
    <w:p w14:paraId="0A7D2023" w14:textId="77777777" w:rsidR="00EC49EB" w:rsidRPr="00FF430B" w:rsidRDefault="00EC49EB" w:rsidP="00EC49EB">
      <w:pPr>
        <w:numPr>
          <w:ilvl w:val="0"/>
          <w:numId w:val="47"/>
        </w:numPr>
        <w:shd w:val="clear" w:color="auto" w:fill="FFFFFF" w:themeFill="background1"/>
        <w:tabs>
          <w:tab w:val="right" w:pos="426"/>
        </w:tabs>
        <w:spacing w:before="120"/>
        <w:ind w:left="0" w:firstLine="0"/>
        <w:rPr>
          <w:b/>
          <w:lang w:eastAsia="ru-RU"/>
        </w:rPr>
      </w:pPr>
      <w:r w:rsidRPr="00FF430B">
        <w:rPr>
          <w:b/>
          <w:lang w:eastAsia="ru-RU"/>
        </w:rPr>
        <w:t xml:space="preserve">Admiterea ofertelor alternative: </w:t>
      </w:r>
      <w:r w:rsidRPr="002147B1">
        <w:rPr>
          <w:i/>
          <w:u w:val="single"/>
        </w:rPr>
        <w:t>nu se</w:t>
      </w:r>
      <w:r w:rsidRPr="002147B1">
        <w:rPr>
          <w:i/>
          <w:spacing w:val="-1"/>
          <w:u w:val="single"/>
        </w:rPr>
        <w:t xml:space="preserve"> </w:t>
      </w:r>
      <w:r w:rsidRPr="002147B1">
        <w:rPr>
          <w:i/>
          <w:u w:val="single"/>
        </w:rPr>
        <w:t>admite</w:t>
      </w:r>
      <w:r>
        <w:rPr>
          <w:i/>
        </w:rPr>
        <w:t>.</w:t>
      </w:r>
      <w:r w:rsidRPr="00FF430B">
        <w:rPr>
          <w:b/>
          <w:lang w:eastAsia="ru-RU"/>
        </w:rPr>
        <w:t>________________________</w:t>
      </w:r>
    </w:p>
    <w:p w14:paraId="7D469269" w14:textId="77777777" w:rsidR="00EC49EB" w:rsidRPr="00FF430B" w:rsidRDefault="00EC49EB" w:rsidP="00EC49EB">
      <w:pPr>
        <w:shd w:val="clear" w:color="auto" w:fill="FFFFFF" w:themeFill="background1"/>
        <w:tabs>
          <w:tab w:val="right" w:pos="426"/>
        </w:tabs>
        <w:rPr>
          <w:sz w:val="20"/>
          <w:lang w:eastAsia="ru-RU"/>
        </w:rPr>
      </w:pPr>
      <w:r>
        <w:rPr>
          <w:sz w:val="20"/>
          <w:lang w:eastAsia="ru-RU"/>
        </w:rPr>
        <w:t xml:space="preserve">                                                                       </w:t>
      </w:r>
      <w:r w:rsidRPr="00FF430B">
        <w:rPr>
          <w:sz w:val="20"/>
          <w:lang w:eastAsia="ru-RU"/>
        </w:rPr>
        <w:t>(indicați se admite sau nu se admite)</w:t>
      </w:r>
    </w:p>
    <w:p w14:paraId="176BD316" w14:textId="77777777" w:rsidR="00EC49EB" w:rsidRPr="002147B1" w:rsidRDefault="00EC49EB" w:rsidP="00EC49EB">
      <w:pPr>
        <w:numPr>
          <w:ilvl w:val="0"/>
          <w:numId w:val="47"/>
        </w:numPr>
        <w:shd w:val="clear" w:color="auto" w:fill="FFFFFF" w:themeFill="background1"/>
        <w:tabs>
          <w:tab w:val="left" w:pos="0"/>
          <w:tab w:val="left" w:pos="284"/>
          <w:tab w:val="left" w:pos="426"/>
        </w:tabs>
        <w:spacing w:before="120"/>
        <w:ind w:left="284" w:hanging="284"/>
        <w:rPr>
          <w:b/>
          <w:u w:val="single"/>
          <w:lang w:eastAsia="ru-RU"/>
        </w:rPr>
      </w:pPr>
      <w:r w:rsidRPr="00FF430B">
        <w:rPr>
          <w:b/>
          <w:lang w:eastAsia="ru-RU"/>
        </w:rPr>
        <w:t>Termenii și condițiile de prestare/executare solicitați</w:t>
      </w:r>
      <w:r>
        <w:rPr>
          <w:b/>
          <w:lang w:eastAsia="ru-RU"/>
        </w:rPr>
        <w:t>:</w:t>
      </w:r>
      <w:r>
        <w:rPr>
          <w:i/>
          <w:highlight w:val="yellow"/>
          <w:u w:val="single"/>
        </w:rPr>
        <w:t xml:space="preserve"> </w:t>
      </w:r>
      <w:r w:rsidRPr="005A3184">
        <w:rPr>
          <w:i/>
          <w:highlight w:val="yellow"/>
          <w:u w:val="single"/>
        </w:rPr>
        <w:t xml:space="preserve">(60 zile calendaristice după </w:t>
      </w:r>
      <w:r>
        <w:rPr>
          <w:i/>
          <w:highlight w:val="yellow"/>
          <w:u w:val="single"/>
        </w:rPr>
        <w:t>3</w:t>
      </w:r>
      <w:r w:rsidRPr="005A3184">
        <w:rPr>
          <w:i/>
          <w:highlight w:val="yellow"/>
          <w:u w:val="single"/>
        </w:rPr>
        <w:t xml:space="preserve"> zile de la  data înregistrării contractului la Trezoreria Regională-</w:t>
      </w:r>
      <w:r>
        <w:rPr>
          <w:i/>
          <w:highlight w:val="yellow"/>
          <w:u w:val="single"/>
        </w:rPr>
        <w:t>.</w:t>
      </w:r>
      <w:r w:rsidRPr="002147B1">
        <w:rPr>
          <w:b/>
          <w:u w:val="single"/>
          <w:lang w:eastAsia="ru-RU"/>
        </w:rPr>
        <w:t xml:space="preserve"> </w:t>
      </w:r>
    </w:p>
    <w:p w14:paraId="1E8DC019" w14:textId="77777777" w:rsidR="00EC49EB" w:rsidRPr="00584816" w:rsidRDefault="00EC49EB" w:rsidP="00EC49EB">
      <w:pPr>
        <w:numPr>
          <w:ilvl w:val="0"/>
          <w:numId w:val="47"/>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Pr>
          <w:b/>
          <w:lang w:eastAsia="ru-RU"/>
        </w:rPr>
        <w:t xml:space="preserve"> </w:t>
      </w:r>
      <w:r w:rsidRPr="002147B1">
        <w:rPr>
          <w:bCs/>
          <w:i/>
          <w:iCs/>
          <w:lang w:eastAsia="ru-RU"/>
        </w:rPr>
        <w:t>31.12.2026</w:t>
      </w:r>
    </w:p>
    <w:p w14:paraId="3F0F2F09" w14:textId="77777777" w:rsidR="00EC49EB" w:rsidRPr="00FF430B" w:rsidRDefault="00EC49EB" w:rsidP="00EC49EB">
      <w:pPr>
        <w:shd w:val="clear" w:color="auto" w:fill="FFFFFF" w:themeFill="background1"/>
        <w:tabs>
          <w:tab w:val="left" w:pos="0"/>
          <w:tab w:val="left" w:pos="284"/>
          <w:tab w:val="left" w:pos="426"/>
        </w:tabs>
        <w:spacing w:before="120"/>
        <w:rPr>
          <w:b/>
          <w:lang w:eastAsia="ru-RU"/>
        </w:rPr>
      </w:pPr>
    </w:p>
    <w:p w14:paraId="448C4FB3" w14:textId="77777777" w:rsidR="00EC49EB" w:rsidRPr="00FF430B" w:rsidRDefault="00EC49EB" w:rsidP="00EC49EB">
      <w:pPr>
        <w:numPr>
          <w:ilvl w:val="0"/>
          <w:numId w:val="47"/>
        </w:numPr>
        <w:tabs>
          <w:tab w:val="right" w:pos="426"/>
        </w:tabs>
        <w:spacing w:before="120"/>
        <w:ind w:left="360"/>
        <w:rPr>
          <w:b/>
          <w:lang w:eastAsia="ru-RU"/>
        </w:rPr>
      </w:pPr>
      <w:r w:rsidRPr="00FF430B">
        <w:rPr>
          <w:b/>
          <w:lang w:eastAsia="ru-RU"/>
        </w:rPr>
        <w:t xml:space="preserve">Contract de achiziție rezervat atelierelor protejate sau că acesta poate fi executat numai în cadrul unor programe de angajare protejată (după caz): </w:t>
      </w:r>
      <w:r w:rsidRPr="00BA17A6">
        <w:rPr>
          <w:bCs/>
          <w:i/>
          <w:iCs/>
          <w:u w:val="single"/>
          <w:lang w:eastAsia="ru-RU"/>
        </w:rPr>
        <w:t>_NU_______________</w:t>
      </w:r>
    </w:p>
    <w:p w14:paraId="55DA614A" w14:textId="77777777" w:rsidR="00EC49EB" w:rsidRPr="00FF430B" w:rsidRDefault="00EC49EB" w:rsidP="00EC49EB">
      <w:pPr>
        <w:shd w:val="clear" w:color="auto" w:fill="FFFFFF" w:themeFill="background1"/>
        <w:tabs>
          <w:tab w:val="right" w:pos="426"/>
        </w:tabs>
        <w:ind w:left="7560" w:hanging="630"/>
        <w:contextualSpacing/>
        <w:rPr>
          <w:sz w:val="20"/>
          <w:lang w:eastAsia="ru-RU"/>
        </w:rPr>
      </w:pPr>
      <w:r w:rsidRPr="00FF430B">
        <w:rPr>
          <w:sz w:val="20"/>
          <w:lang w:eastAsia="ru-RU"/>
        </w:rPr>
        <w:t>(indicați da sau nu)</w:t>
      </w:r>
    </w:p>
    <w:p w14:paraId="35D336DD" w14:textId="77777777" w:rsidR="00EC49EB" w:rsidRPr="00FF430B" w:rsidRDefault="00EC49EB" w:rsidP="00EC49EB">
      <w:pPr>
        <w:numPr>
          <w:ilvl w:val="0"/>
          <w:numId w:val="47"/>
        </w:numPr>
        <w:shd w:val="clear" w:color="auto" w:fill="FFFFFF" w:themeFill="background1"/>
        <w:tabs>
          <w:tab w:val="right" w:pos="426"/>
        </w:tabs>
        <w:spacing w:before="120"/>
        <w:ind w:left="360"/>
        <w:rPr>
          <w:b/>
          <w:lang w:eastAsia="ru-RU"/>
        </w:rPr>
      </w:pPr>
      <w:r w:rsidRPr="00FF430B">
        <w:rPr>
          <w:b/>
          <w:lang w:eastAsia="ru-RU"/>
        </w:rPr>
        <w:t xml:space="preserve">Prestarea serviciului este rezervată unei anumite profesii în temeiul unor legisau al unor acte administrative (după caz): </w:t>
      </w:r>
      <w:r w:rsidRPr="00BA17A6">
        <w:rPr>
          <w:b/>
          <w:u w:val="single"/>
          <w:lang w:eastAsia="ru-RU"/>
        </w:rPr>
        <w:t>_____</w:t>
      </w:r>
      <w:r w:rsidRPr="00BA17A6">
        <w:rPr>
          <w:i/>
          <w:u w:val="single"/>
        </w:rPr>
        <w:t xml:space="preserve"> nu</w:t>
      </w:r>
      <w:r w:rsidRPr="00BA17A6">
        <w:rPr>
          <w:i/>
          <w:spacing w:val="-1"/>
          <w:u w:val="single"/>
        </w:rPr>
        <w:t xml:space="preserve"> </w:t>
      </w:r>
      <w:r w:rsidRPr="00BA17A6">
        <w:rPr>
          <w:i/>
          <w:u w:val="single"/>
        </w:rPr>
        <w:t>se</w:t>
      </w:r>
      <w:r w:rsidRPr="00BA17A6">
        <w:rPr>
          <w:i/>
          <w:spacing w:val="-2"/>
          <w:u w:val="single"/>
        </w:rPr>
        <w:t xml:space="preserve"> </w:t>
      </w:r>
      <w:r w:rsidRPr="00BA17A6">
        <w:rPr>
          <w:i/>
          <w:u w:val="single"/>
        </w:rPr>
        <w:t>aplică</w:t>
      </w:r>
      <w:r w:rsidRPr="00FF430B">
        <w:rPr>
          <w:b/>
          <w:lang w:eastAsia="ru-RU"/>
        </w:rPr>
        <w:t xml:space="preserve"> __________________________</w:t>
      </w:r>
    </w:p>
    <w:p w14:paraId="02EC941B" w14:textId="77777777" w:rsidR="00EC49EB" w:rsidRDefault="00EC49EB" w:rsidP="00EC49EB">
      <w:pPr>
        <w:shd w:val="clear" w:color="auto" w:fill="FFFFFF" w:themeFill="background1"/>
        <w:tabs>
          <w:tab w:val="right" w:pos="426"/>
        </w:tabs>
        <w:contextualSpacing/>
        <w:jc w:val="center"/>
        <w:rPr>
          <w:sz w:val="20"/>
          <w:lang w:eastAsia="ru-RU"/>
        </w:rPr>
      </w:pPr>
      <w:r w:rsidRPr="00FF430B">
        <w:rPr>
          <w:sz w:val="20"/>
          <w:lang w:eastAsia="ru-RU"/>
        </w:rPr>
        <w:t>(se menționează respectivele legi și acte administrative)</w:t>
      </w:r>
    </w:p>
    <w:p w14:paraId="48FA7ECA" w14:textId="77777777" w:rsidR="00EC49EB" w:rsidRPr="005A3184" w:rsidRDefault="00EC49EB" w:rsidP="00EC49EB">
      <w:pPr>
        <w:pStyle w:val="a"/>
        <w:widowControl w:val="0"/>
        <w:numPr>
          <w:ilvl w:val="0"/>
          <w:numId w:val="47"/>
        </w:numPr>
        <w:shd w:val="clear" w:color="auto" w:fill="FFFFFF" w:themeFill="background1"/>
        <w:tabs>
          <w:tab w:val="clear" w:pos="1134"/>
          <w:tab w:val="right" w:pos="0"/>
        </w:tabs>
        <w:autoSpaceDE w:val="0"/>
        <w:autoSpaceDN w:val="0"/>
        <w:spacing w:before="120"/>
        <w:ind w:left="0" w:firstLine="0"/>
        <w:contextualSpacing/>
        <w:jc w:val="center"/>
        <w:rPr>
          <w:sz w:val="20"/>
          <w:lang w:eastAsia="ru-RU"/>
        </w:rPr>
      </w:pPr>
      <w:proofErr w:type="spellStart"/>
      <w:r w:rsidRPr="00A556C5">
        <w:rPr>
          <w:b/>
          <w:lang w:eastAsia="ru-RU"/>
        </w:rPr>
        <w:t>Scurta</w:t>
      </w:r>
      <w:proofErr w:type="spellEnd"/>
      <w:r w:rsidRPr="00A556C5">
        <w:rPr>
          <w:b/>
          <w:lang w:eastAsia="ru-RU"/>
        </w:rPr>
        <w:t xml:space="preserve"> </w:t>
      </w:r>
      <w:proofErr w:type="spellStart"/>
      <w:r w:rsidRPr="00A556C5">
        <w:rPr>
          <w:b/>
          <w:lang w:eastAsia="ru-RU"/>
        </w:rPr>
        <w:t>descriere</w:t>
      </w:r>
      <w:proofErr w:type="spellEnd"/>
      <w:r w:rsidRPr="00A556C5">
        <w:rPr>
          <w:b/>
          <w:lang w:eastAsia="ru-RU"/>
        </w:rPr>
        <w:t xml:space="preserve"> a </w:t>
      </w:r>
      <w:proofErr w:type="spellStart"/>
      <w:r w:rsidRPr="00A556C5">
        <w:rPr>
          <w:b/>
          <w:lang w:eastAsia="ru-RU"/>
        </w:rPr>
        <w:t>criteriilor</w:t>
      </w:r>
      <w:proofErr w:type="spellEnd"/>
      <w:r w:rsidRPr="00A556C5">
        <w:rPr>
          <w:b/>
          <w:lang w:eastAsia="ru-RU"/>
        </w:rPr>
        <w:t xml:space="preserve"> </w:t>
      </w:r>
      <w:proofErr w:type="spellStart"/>
      <w:r w:rsidRPr="00A556C5">
        <w:rPr>
          <w:b/>
          <w:lang w:eastAsia="ru-RU"/>
        </w:rPr>
        <w:t>privind</w:t>
      </w:r>
      <w:proofErr w:type="spellEnd"/>
      <w:r w:rsidRPr="00A556C5">
        <w:rPr>
          <w:b/>
          <w:lang w:eastAsia="ru-RU"/>
        </w:rPr>
        <w:t xml:space="preserve"> </w:t>
      </w:r>
      <w:proofErr w:type="spellStart"/>
      <w:r w:rsidRPr="00A556C5">
        <w:rPr>
          <w:b/>
          <w:lang w:eastAsia="ru-RU"/>
        </w:rPr>
        <w:t>eligibilitatea</w:t>
      </w:r>
      <w:proofErr w:type="spellEnd"/>
      <w:r w:rsidRPr="00A556C5">
        <w:rPr>
          <w:b/>
          <w:lang w:eastAsia="ru-RU"/>
        </w:rPr>
        <w:t xml:space="preserve"> </w:t>
      </w:r>
      <w:proofErr w:type="spellStart"/>
      <w:r w:rsidRPr="00A556C5">
        <w:rPr>
          <w:b/>
          <w:lang w:eastAsia="ru-RU"/>
        </w:rPr>
        <w:t>operatorilor</w:t>
      </w:r>
      <w:proofErr w:type="spellEnd"/>
      <w:r w:rsidRPr="00A556C5">
        <w:rPr>
          <w:b/>
          <w:lang w:eastAsia="ru-RU"/>
        </w:rPr>
        <w:t xml:space="preserve"> economici care pot </w:t>
      </w:r>
      <w:proofErr w:type="spellStart"/>
      <w:r w:rsidRPr="00A556C5">
        <w:rPr>
          <w:b/>
          <w:lang w:eastAsia="ru-RU"/>
        </w:rPr>
        <w:t>determina</w:t>
      </w:r>
      <w:proofErr w:type="spellEnd"/>
      <w:r w:rsidRPr="00A556C5">
        <w:rPr>
          <w:b/>
          <w:lang w:eastAsia="ru-RU"/>
        </w:rPr>
        <w:t xml:space="preserve"> </w:t>
      </w:r>
      <w:proofErr w:type="spellStart"/>
      <w:r w:rsidRPr="00A556C5">
        <w:rPr>
          <w:b/>
          <w:lang w:eastAsia="ru-RU"/>
        </w:rPr>
        <w:t>eliminarea</w:t>
      </w:r>
      <w:proofErr w:type="spellEnd"/>
      <w:r w:rsidRPr="00A556C5">
        <w:rPr>
          <w:b/>
          <w:lang w:eastAsia="ru-RU"/>
        </w:rPr>
        <w:t xml:space="preserve"> </w:t>
      </w:r>
      <w:proofErr w:type="spellStart"/>
      <w:r w:rsidRPr="00A556C5">
        <w:rPr>
          <w:b/>
          <w:lang w:eastAsia="ru-RU"/>
        </w:rPr>
        <w:t>acestora</w:t>
      </w:r>
      <w:proofErr w:type="spellEnd"/>
      <w:r w:rsidRPr="00A556C5">
        <w:rPr>
          <w:b/>
          <w:lang w:eastAsia="ru-RU"/>
        </w:rPr>
        <w:t xml:space="preserve"> </w:t>
      </w:r>
      <w:proofErr w:type="spellStart"/>
      <w:r w:rsidRPr="00A556C5">
        <w:rPr>
          <w:b/>
          <w:lang w:eastAsia="ru-RU"/>
        </w:rPr>
        <w:t>și</w:t>
      </w:r>
      <w:proofErr w:type="spellEnd"/>
      <w:r w:rsidRPr="00A556C5">
        <w:rPr>
          <w:b/>
          <w:lang w:eastAsia="ru-RU"/>
        </w:rPr>
        <w:t xml:space="preserve"> a </w:t>
      </w:r>
      <w:proofErr w:type="spellStart"/>
      <w:r w:rsidRPr="00A556C5">
        <w:rPr>
          <w:b/>
          <w:lang w:eastAsia="ru-RU"/>
        </w:rPr>
        <w:t>criteriilor</w:t>
      </w:r>
      <w:proofErr w:type="spellEnd"/>
      <w:r w:rsidRPr="00A556C5">
        <w:rPr>
          <w:b/>
          <w:lang w:eastAsia="ru-RU"/>
        </w:rPr>
        <w:t xml:space="preserve"> de </w:t>
      </w:r>
      <w:proofErr w:type="spellStart"/>
      <w:r w:rsidRPr="00A556C5">
        <w:rPr>
          <w:b/>
          <w:lang w:eastAsia="ru-RU"/>
        </w:rPr>
        <w:t>selecție</w:t>
      </w:r>
      <w:proofErr w:type="spellEnd"/>
      <w:r w:rsidRPr="00A556C5">
        <w:rPr>
          <w:b/>
          <w:lang w:eastAsia="ru-RU"/>
        </w:rPr>
        <w:t xml:space="preserve">/de </w:t>
      </w:r>
      <w:proofErr w:type="spellStart"/>
      <w:r w:rsidRPr="00A556C5">
        <w:rPr>
          <w:b/>
          <w:lang w:eastAsia="ru-RU"/>
        </w:rPr>
        <w:t>preselecție</w:t>
      </w:r>
      <w:proofErr w:type="spellEnd"/>
      <w:r w:rsidRPr="00A556C5">
        <w:rPr>
          <w:b/>
          <w:lang w:eastAsia="ru-RU"/>
        </w:rPr>
        <w:t xml:space="preserve">; </w:t>
      </w:r>
      <w:proofErr w:type="spellStart"/>
      <w:r w:rsidRPr="00A556C5">
        <w:rPr>
          <w:b/>
          <w:lang w:eastAsia="ru-RU"/>
        </w:rPr>
        <w:t>nivelul</w:t>
      </w:r>
      <w:proofErr w:type="spellEnd"/>
      <w:r w:rsidRPr="00A556C5">
        <w:rPr>
          <w:b/>
          <w:lang w:eastAsia="ru-RU"/>
        </w:rPr>
        <w:t xml:space="preserve"> minim (</w:t>
      </w:r>
      <w:proofErr w:type="spellStart"/>
      <w:r w:rsidRPr="00A556C5">
        <w:rPr>
          <w:b/>
          <w:lang w:eastAsia="ru-RU"/>
        </w:rPr>
        <w:t>nivelurile</w:t>
      </w:r>
      <w:proofErr w:type="spellEnd"/>
      <w:r w:rsidRPr="00A556C5">
        <w:rPr>
          <w:b/>
          <w:lang w:eastAsia="ru-RU"/>
        </w:rPr>
        <w:t xml:space="preserve"> </w:t>
      </w:r>
      <w:proofErr w:type="spellStart"/>
      <w:r w:rsidRPr="00A556C5">
        <w:rPr>
          <w:b/>
          <w:lang w:eastAsia="ru-RU"/>
        </w:rPr>
        <w:t>minime</w:t>
      </w:r>
      <w:proofErr w:type="spellEnd"/>
      <w:r w:rsidRPr="00A556C5">
        <w:rPr>
          <w:b/>
          <w:lang w:eastAsia="ru-RU"/>
        </w:rPr>
        <w:t xml:space="preserve">) al (ale) </w:t>
      </w:r>
      <w:proofErr w:type="spellStart"/>
      <w:r w:rsidRPr="00A556C5">
        <w:rPr>
          <w:b/>
          <w:lang w:eastAsia="ru-RU"/>
        </w:rPr>
        <w:t>cerințelor</w:t>
      </w:r>
      <w:proofErr w:type="spellEnd"/>
      <w:r w:rsidRPr="00A556C5">
        <w:rPr>
          <w:b/>
          <w:lang w:eastAsia="ru-RU"/>
        </w:rPr>
        <w:t xml:space="preserve"> eventual </w:t>
      </w:r>
      <w:proofErr w:type="spellStart"/>
      <w:r w:rsidRPr="00A556C5">
        <w:rPr>
          <w:b/>
          <w:lang w:eastAsia="ru-RU"/>
        </w:rPr>
        <w:t>impuse</w:t>
      </w:r>
      <w:proofErr w:type="spellEnd"/>
      <w:r w:rsidRPr="00A556C5">
        <w:rPr>
          <w:b/>
          <w:lang w:eastAsia="ru-RU"/>
        </w:rPr>
        <w:t xml:space="preserve">; se </w:t>
      </w:r>
      <w:proofErr w:type="spellStart"/>
      <w:r w:rsidRPr="00A556C5">
        <w:rPr>
          <w:b/>
          <w:lang w:eastAsia="ru-RU"/>
        </w:rPr>
        <w:t>menționează</w:t>
      </w:r>
      <w:proofErr w:type="spellEnd"/>
      <w:r w:rsidRPr="00A556C5">
        <w:rPr>
          <w:b/>
          <w:lang w:eastAsia="ru-RU"/>
        </w:rPr>
        <w:t xml:space="preserve"> </w:t>
      </w:r>
      <w:proofErr w:type="spellStart"/>
      <w:r w:rsidRPr="00A556C5">
        <w:rPr>
          <w:b/>
          <w:lang w:eastAsia="ru-RU"/>
        </w:rPr>
        <w:t>informațiile</w:t>
      </w:r>
      <w:proofErr w:type="spellEnd"/>
      <w:r w:rsidRPr="00A556C5">
        <w:rPr>
          <w:b/>
          <w:lang w:eastAsia="ru-RU"/>
        </w:rPr>
        <w:t xml:space="preserve"> solicitate (DUAE, </w:t>
      </w:r>
      <w:proofErr w:type="spellStart"/>
      <w:r w:rsidRPr="00A556C5">
        <w:rPr>
          <w:b/>
          <w:lang w:eastAsia="ru-RU"/>
        </w:rPr>
        <w:t>documentație</w:t>
      </w:r>
      <w:proofErr w:type="spellEnd"/>
      <w:r w:rsidRPr="00A556C5">
        <w:rPr>
          <w:b/>
          <w:lang w:eastAsia="ru-RU"/>
        </w:rPr>
        <w:t xml:space="preserve">): </w:t>
      </w:r>
      <w:r w:rsidRPr="00A556C5">
        <w:rPr>
          <w:i/>
          <w:u w:val="single"/>
          <w:lang w:val="it-IT" w:eastAsia="ru-RU"/>
        </w:rPr>
        <w:t xml:space="preserve">Anexele solicitate in tabelul de mai jos sunt în documendatia standard aprobata prin </w:t>
      </w:r>
      <w:r w:rsidRPr="00A556C5">
        <w:rPr>
          <w:i/>
          <w:u w:val="single"/>
        </w:rPr>
        <w:t>ord. MF 115 din 15.09.2021)</w:t>
      </w:r>
    </w:p>
    <w:p w14:paraId="4CDEE0F4" w14:textId="77777777" w:rsidR="00EC49EB" w:rsidRDefault="00EC49EB" w:rsidP="00EC49EB">
      <w:pPr>
        <w:ind w:left="6633"/>
        <w:rPr>
          <w:bCs/>
          <w:i/>
          <w:iCs/>
          <w:lang w:eastAsia="ru-RU"/>
        </w:rPr>
      </w:pPr>
      <w:r w:rsidRPr="009B66C6">
        <w:rPr>
          <w:bCs/>
          <w:i/>
          <w:iCs/>
          <w:lang w:eastAsia="ru-RU"/>
        </w:rPr>
        <w:t>Tabelul nr.1 pentru lotul 1</w:t>
      </w:r>
    </w:p>
    <w:p w14:paraId="1D68CBC2" w14:textId="77777777" w:rsidR="00EC49EB" w:rsidRPr="00727A42" w:rsidRDefault="00EC49EB" w:rsidP="00EC49EB">
      <w:pPr>
        <w:ind w:firstLine="567"/>
        <w:rPr>
          <w:bCs/>
          <w:lang w:eastAsia="ru-RU"/>
        </w:rPr>
      </w:pPr>
    </w:p>
    <w:tbl>
      <w:tblPr>
        <w:tblStyle w:val="Grigliatabella2"/>
        <w:tblW w:w="10188" w:type="dxa"/>
        <w:tblLook w:val="04A0" w:firstRow="1" w:lastRow="0" w:firstColumn="1" w:lastColumn="0" w:noHBand="0" w:noVBand="1"/>
      </w:tblPr>
      <w:tblGrid>
        <w:gridCol w:w="607"/>
        <w:gridCol w:w="3472"/>
        <w:gridCol w:w="4487"/>
        <w:gridCol w:w="1622"/>
      </w:tblGrid>
      <w:tr w:rsidR="00EC49EB" w:rsidRPr="00727A42" w14:paraId="35762E49" w14:textId="77777777" w:rsidTr="009F3DA8">
        <w:tc>
          <w:tcPr>
            <w:tcW w:w="607" w:type="dxa"/>
            <w:shd w:val="clear" w:color="auto" w:fill="E7E6E6"/>
            <w:vAlign w:val="center"/>
          </w:tcPr>
          <w:p w14:paraId="585D8028" w14:textId="77777777" w:rsidR="00EC49EB" w:rsidRPr="00727A42" w:rsidRDefault="00EC49EB" w:rsidP="009F3DA8">
            <w:pPr>
              <w:tabs>
                <w:tab w:val="left" w:pos="612"/>
              </w:tabs>
              <w:contextualSpacing/>
              <w:jc w:val="center"/>
              <w:rPr>
                <w:b/>
              </w:rPr>
            </w:pPr>
            <w:r w:rsidRPr="00727A42">
              <w:rPr>
                <w:b/>
              </w:rPr>
              <w:t>Nr d/o</w:t>
            </w:r>
          </w:p>
        </w:tc>
        <w:tc>
          <w:tcPr>
            <w:tcW w:w="3474" w:type="dxa"/>
            <w:shd w:val="clear" w:color="auto" w:fill="E7E6E6"/>
            <w:vAlign w:val="center"/>
          </w:tcPr>
          <w:p w14:paraId="160A5E98" w14:textId="77777777" w:rsidR="00EC49EB" w:rsidRPr="00727A42" w:rsidRDefault="00EC49EB" w:rsidP="009F3DA8">
            <w:pPr>
              <w:jc w:val="center"/>
              <w:rPr>
                <w:b/>
                <w:iCs/>
              </w:rPr>
            </w:pPr>
            <w:r w:rsidRPr="00727A42">
              <w:rPr>
                <w:b/>
                <w:iCs/>
              </w:rPr>
              <w:t>Descrierea criteriului/cerinței</w:t>
            </w:r>
          </w:p>
        </w:tc>
        <w:tc>
          <w:tcPr>
            <w:tcW w:w="4488" w:type="dxa"/>
            <w:shd w:val="clear" w:color="auto" w:fill="E7E6E6"/>
            <w:vAlign w:val="center"/>
          </w:tcPr>
          <w:p w14:paraId="26DB9B74" w14:textId="77777777" w:rsidR="00EC49EB" w:rsidRPr="00727A42" w:rsidRDefault="00EC49EB" w:rsidP="009F3DA8">
            <w:pPr>
              <w:tabs>
                <w:tab w:val="left" w:pos="612"/>
              </w:tabs>
              <w:spacing w:before="120" w:after="120"/>
              <w:contextualSpacing/>
              <w:jc w:val="center"/>
              <w:rPr>
                <w:iCs/>
              </w:rPr>
            </w:pPr>
            <w:r w:rsidRPr="00727A42">
              <w:rPr>
                <w:b/>
                <w:iCs/>
                <w:lang w:eastAsia="ru-RU"/>
              </w:rPr>
              <w:t>Mod de demonstrare a îndeplinirii criteriului/cerinței:</w:t>
            </w:r>
          </w:p>
        </w:tc>
        <w:tc>
          <w:tcPr>
            <w:tcW w:w="1619" w:type="dxa"/>
            <w:shd w:val="clear" w:color="auto" w:fill="E7E6E6"/>
            <w:vAlign w:val="center"/>
          </w:tcPr>
          <w:p w14:paraId="51E76763" w14:textId="77777777" w:rsidR="00EC49EB" w:rsidRPr="00727A42" w:rsidRDefault="00EC49EB" w:rsidP="009F3DA8">
            <w:pPr>
              <w:tabs>
                <w:tab w:val="left" w:pos="612"/>
              </w:tabs>
              <w:spacing w:before="120" w:after="120"/>
              <w:jc w:val="center"/>
              <w:rPr>
                <w:iCs/>
              </w:rPr>
            </w:pPr>
            <w:r w:rsidRPr="00727A42">
              <w:rPr>
                <w:b/>
                <w:iCs/>
                <w:lang w:eastAsia="ru-RU"/>
              </w:rPr>
              <w:t>Nivelul minim/</w:t>
            </w:r>
            <w:r w:rsidRPr="00727A42">
              <w:rPr>
                <w:b/>
                <w:iCs/>
                <w:lang w:eastAsia="ru-RU"/>
              </w:rPr>
              <w:br/>
              <w:t>Obligativitatea</w:t>
            </w:r>
          </w:p>
        </w:tc>
      </w:tr>
      <w:tr w:rsidR="00EC49EB" w:rsidRPr="00727A42" w14:paraId="25420164" w14:textId="77777777" w:rsidTr="009F3DA8">
        <w:tc>
          <w:tcPr>
            <w:tcW w:w="607" w:type="dxa"/>
            <w:vAlign w:val="center"/>
          </w:tcPr>
          <w:p w14:paraId="11DA80E3" w14:textId="77777777" w:rsidR="00EC49EB" w:rsidRPr="00727A42" w:rsidRDefault="00EC49EB" w:rsidP="009F3DA8">
            <w:pPr>
              <w:tabs>
                <w:tab w:val="left" w:pos="612"/>
              </w:tabs>
              <w:contextualSpacing/>
            </w:pPr>
            <w:r w:rsidRPr="00727A42">
              <w:t>1</w:t>
            </w:r>
          </w:p>
        </w:tc>
        <w:tc>
          <w:tcPr>
            <w:tcW w:w="3474" w:type="dxa"/>
          </w:tcPr>
          <w:p w14:paraId="068F3A31" w14:textId="77777777" w:rsidR="00EC49EB" w:rsidRPr="00727A42" w:rsidRDefault="00EC49EB" w:rsidP="009F3DA8">
            <w:pPr>
              <w:contextualSpacing/>
            </w:pPr>
            <w:r w:rsidRPr="00727A42">
              <w:rPr>
                <w:iCs/>
              </w:rPr>
              <w:t>Formularul standard al Documentului Unic de Achiziții European</w:t>
            </w:r>
          </w:p>
        </w:tc>
        <w:tc>
          <w:tcPr>
            <w:tcW w:w="4488" w:type="dxa"/>
            <w:vAlign w:val="center"/>
          </w:tcPr>
          <w:p w14:paraId="3FB82658" w14:textId="77777777" w:rsidR="00EC49EB" w:rsidRPr="00727A42" w:rsidRDefault="00EC49EB" w:rsidP="009F3DA8">
            <w:pPr>
              <w:tabs>
                <w:tab w:val="left" w:pos="612"/>
              </w:tabs>
              <w:spacing w:before="120" w:after="120"/>
              <w:contextualSpacing/>
              <w:rPr>
                <w:iCs/>
              </w:rPr>
            </w:pPr>
            <w:r w:rsidRPr="00727A42">
              <w:rPr>
                <w:iCs/>
              </w:rPr>
              <w:t xml:space="preserve">DUAE, </w:t>
            </w:r>
            <w:r w:rsidRPr="00727A42">
              <w:rPr>
                <w:lang w:eastAsia="ru-RU"/>
              </w:rPr>
              <w:t>conform Ordinului Ministerului finanțelor nr. 72 din 11.06.2020</w:t>
            </w:r>
            <w:r w:rsidRPr="00727A42">
              <w:rPr>
                <w:iCs/>
              </w:rPr>
              <w:t xml:space="preserve"> - </w:t>
            </w:r>
            <w:r w:rsidRPr="00727A42">
              <w:rPr>
                <w:i/>
                <w:iCs/>
              </w:rPr>
              <w:t>confirmat prin  semnătura electronică a  Participantului</w:t>
            </w:r>
            <w:r w:rsidRPr="00727A42">
              <w:rPr>
                <w:iCs/>
              </w:rPr>
              <w:t>.</w:t>
            </w:r>
          </w:p>
        </w:tc>
        <w:tc>
          <w:tcPr>
            <w:tcW w:w="1619" w:type="dxa"/>
            <w:vAlign w:val="center"/>
          </w:tcPr>
          <w:p w14:paraId="16A3CED2" w14:textId="77777777" w:rsidR="00EC49EB" w:rsidRPr="00727A42" w:rsidRDefault="00EC49EB" w:rsidP="009F3DA8">
            <w:pPr>
              <w:tabs>
                <w:tab w:val="left" w:pos="612"/>
              </w:tabs>
              <w:spacing w:before="120" w:after="120"/>
              <w:jc w:val="center"/>
              <w:rPr>
                <w:iCs/>
              </w:rPr>
            </w:pPr>
            <w:r w:rsidRPr="00727A42">
              <w:rPr>
                <w:iCs/>
              </w:rPr>
              <w:t>Obligatoriu depus odată cu oferta</w:t>
            </w:r>
          </w:p>
        </w:tc>
      </w:tr>
      <w:tr w:rsidR="00EC49EB" w:rsidRPr="00727A42" w14:paraId="464C8C1F" w14:textId="77777777" w:rsidTr="009F3DA8">
        <w:tc>
          <w:tcPr>
            <w:tcW w:w="607" w:type="dxa"/>
            <w:vAlign w:val="center"/>
          </w:tcPr>
          <w:p w14:paraId="703C2E85" w14:textId="77777777" w:rsidR="00EC49EB" w:rsidRPr="00727A42" w:rsidRDefault="00EC49EB" w:rsidP="009F3DA8">
            <w:pPr>
              <w:tabs>
                <w:tab w:val="left" w:pos="612"/>
              </w:tabs>
              <w:contextualSpacing/>
            </w:pPr>
            <w:r w:rsidRPr="00727A42">
              <w:t>2</w:t>
            </w:r>
          </w:p>
        </w:tc>
        <w:tc>
          <w:tcPr>
            <w:tcW w:w="3474" w:type="dxa"/>
          </w:tcPr>
          <w:p w14:paraId="4FD1924F" w14:textId="77777777" w:rsidR="00EC49EB" w:rsidRPr="00727A42" w:rsidRDefault="00EC49EB" w:rsidP="009F3DA8">
            <w:pPr>
              <w:contextualSpacing/>
              <w:rPr>
                <w:iCs/>
              </w:rPr>
            </w:pPr>
            <w:r w:rsidRPr="00727A42">
              <w:rPr>
                <w:iCs/>
              </w:rPr>
              <w:t xml:space="preserve">Garanția pentru ofertă – 1%, </w:t>
            </w:r>
            <w:r w:rsidRPr="00727A42">
              <w:rPr>
                <w:i/>
              </w:rPr>
              <w:t>din valoarea ofertei fără TVA</w:t>
            </w:r>
            <w:r w:rsidRPr="00727A42">
              <w:rPr>
                <w:iCs/>
              </w:rPr>
              <w:tab/>
            </w:r>
          </w:p>
          <w:p w14:paraId="35E6D36A" w14:textId="77777777" w:rsidR="00EC49EB" w:rsidRPr="00727A42" w:rsidRDefault="00EC49EB" w:rsidP="009F3DA8">
            <w:pPr>
              <w:contextualSpacing/>
              <w:rPr>
                <w:iCs/>
              </w:rPr>
            </w:pPr>
          </w:p>
        </w:tc>
        <w:tc>
          <w:tcPr>
            <w:tcW w:w="4488" w:type="dxa"/>
            <w:vAlign w:val="center"/>
          </w:tcPr>
          <w:p w14:paraId="734966DE" w14:textId="77777777" w:rsidR="00EC49EB" w:rsidRPr="00727A42" w:rsidRDefault="00EC49EB" w:rsidP="009F3DA8">
            <w:pPr>
              <w:contextualSpacing/>
            </w:pPr>
            <w:r w:rsidRPr="00727A42">
              <w:t>Conform Documentația standard :</w:t>
            </w:r>
          </w:p>
          <w:p w14:paraId="61FC38EC" w14:textId="77777777" w:rsidR="00EC49EB" w:rsidRPr="00727A42" w:rsidRDefault="00EC49EB" w:rsidP="00EC49EB">
            <w:pPr>
              <w:pStyle w:val="a"/>
              <w:numPr>
                <w:ilvl w:val="0"/>
                <w:numId w:val="25"/>
              </w:numPr>
              <w:tabs>
                <w:tab w:val="clear" w:pos="1134"/>
                <w:tab w:val="left" w:pos="-108"/>
              </w:tabs>
              <w:suppressAutoHyphens/>
              <w:spacing w:before="120" w:after="120"/>
              <w:contextualSpacing/>
              <w:rPr>
                <w:i/>
              </w:rPr>
            </w:pPr>
            <w:proofErr w:type="spellStart"/>
            <w:r w:rsidRPr="00727A42">
              <w:rPr>
                <w:i/>
              </w:rPr>
              <w:t>Scrisoare</w:t>
            </w:r>
            <w:proofErr w:type="spellEnd"/>
            <w:r w:rsidRPr="00727A42">
              <w:rPr>
                <w:i/>
              </w:rPr>
              <w:t xml:space="preserve"> de </w:t>
            </w:r>
            <w:proofErr w:type="spellStart"/>
            <w:r w:rsidRPr="00727A42">
              <w:rPr>
                <w:i/>
              </w:rPr>
              <w:t>garanție</w:t>
            </w:r>
            <w:proofErr w:type="spellEnd"/>
            <w:r w:rsidRPr="00727A42">
              <w:rPr>
                <w:i/>
              </w:rPr>
              <w:t xml:space="preserve"> </w:t>
            </w:r>
            <w:proofErr w:type="spellStart"/>
            <w:r w:rsidRPr="00727A42">
              <w:rPr>
                <w:i/>
              </w:rPr>
              <w:t>bancară</w:t>
            </w:r>
            <w:proofErr w:type="spellEnd"/>
            <w:r w:rsidRPr="00727A42">
              <w:rPr>
                <w:i/>
              </w:rPr>
              <w:t xml:space="preserve"> (</w:t>
            </w:r>
            <w:proofErr w:type="spellStart"/>
            <w:r w:rsidRPr="00727A42">
              <w:rPr>
                <w:i/>
              </w:rPr>
              <w:t>emisă</w:t>
            </w:r>
            <w:proofErr w:type="spellEnd"/>
            <w:r w:rsidRPr="00727A42">
              <w:rPr>
                <w:i/>
              </w:rPr>
              <w:t xml:space="preserve"> de o </w:t>
            </w:r>
            <w:proofErr w:type="spellStart"/>
            <w:r w:rsidRPr="00727A42">
              <w:rPr>
                <w:i/>
              </w:rPr>
              <w:t>bancă</w:t>
            </w:r>
            <w:proofErr w:type="spellEnd"/>
            <w:r w:rsidRPr="00727A42">
              <w:rPr>
                <w:i/>
              </w:rPr>
              <w:t xml:space="preserve"> </w:t>
            </w:r>
            <w:proofErr w:type="spellStart"/>
            <w:r w:rsidRPr="00727A42">
              <w:rPr>
                <w:i/>
              </w:rPr>
              <w:t>comercială</w:t>
            </w:r>
            <w:proofErr w:type="spellEnd"/>
            <w:r w:rsidRPr="00727A42">
              <w:rPr>
                <w:i/>
              </w:rPr>
              <w:t xml:space="preserve">) </w:t>
            </w:r>
            <w:r w:rsidRPr="00727A42">
              <w:t>conform</w:t>
            </w:r>
            <w:r w:rsidRPr="00727A42">
              <w:rPr>
                <w:i/>
              </w:rPr>
              <w:t xml:space="preserve"> </w:t>
            </w:r>
            <w:proofErr w:type="spellStart"/>
            <w:r w:rsidRPr="00727A42">
              <w:t>Documentația</w:t>
            </w:r>
            <w:proofErr w:type="spellEnd"/>
            <w:r w:rsidRPr="00727A42">
              <w:t xml:space="preserve"> </w:t>
            </w:r>
            <w:proofErr w:type="spellStart"/>
            <w:r w:rsidRPr="00727A42">
              <w:t>standart</w:t>
            </w:r>
            <w:proofErr w:type="spellEnd"/>
            <w:r w:rsidRPr="00727A42">
              <w:t xml:space="preserve"> (</w:t>
            </w:r>
            <w:proofErr w:type="spellStart"/>
            <w:r w:rsidRPr="00727A42">
              <w:rPr>
                <w:b/>
                <w:i/>
              </w:rPr>
              <w:t>anexa</w:t>
            </w:r>
            <w:proofErr w:type="spellEnd"/>
            <w:r w:rsidRPr="00727A42">
              <w:rPr>
                <w:b/>
                <w:i/>
              </w:rPr>
              <w:t xml:space="preserve"> nr. 9</w:t>
            </w:r>
            <w:r w:rsidRPr="00727A42">
              <w:t xml:space="preserve">) - </w:t>
            </w:r>
            <w:proofErr w:type="spellStart"/>
            <w:r w:rsidRPr="00727A42">
              <w:rPr>
                <w:i/>
              </w:rPr>
              <w:t>confirmată</w:t>
            </w:r>
            <w:proofErr w:type="spellEnd"/>
            <w:r w:rsidRPr="00727A42">
              <w:rPr>
                <w:i/>
              </w:rPr>
              <w:t xml:space="preserve"> </w:t>
            </w:r>
            <w:proofErr w:type="spellStart"/>
            <w:proofErr w:type="gramStart"/>
            <w:r w:rsidRPr="00727A42">
              <w:rPr>
                <w:i/>
              </w:rPr>
              <w:t>prin</w:t>
            </w:r>
            <w:proofErr w:type="spellEnd"/>
            <w:r w:rsidRPr="00727A42">
              <w:rPr>
                <w:i/>
              </w:rPr>
              <w:t xml:space="preserve">  </w:t>
            </w:r>
            <w:proofErr w:type="spellStart"/>
            <w:r w:rsidRPr="00727A42">
              <w:rPr>
                <w:i/>
              </w:rPr>
              <w:t>semnătura</w:t>
            </w:r>
            <w:proofErr w:type="spellEnd"/>
            <w:proofErr w:type="gramEnd"/>
            <w:r w:rsidRPr="00727A42">
              <w:rPr>
                <w:i/>
              </w:rPr>
              <w:t xml:space="preserve"> </w:t>
            </w:r>
            <w:proofErr w:type="spellStart"/>
            <w:r w:rsidRPr="00727A42">
              <w:rPr>
                <w:i/>
              </w:rPr>
              <w:t>electronică</w:t>
            </w:r>
            <w:proofErr w:type="spellEnd"/>
            <w:r w:rsidRPr="00727A42">
              <w:rPr>
                <w:i/>
              </w:rPr>
              <w:t xml:space="preserve"> </w:t>
            </w:r>
            <w:proofErr w:type="gramStart"/>
            <w:r w:rsidRPr="00727A42">
              <w:rPr>
                <w:i/>
              </w:rPr>
              <w:t xml:space="preserve">a  </w:t>
            </w:r>
            <w:proofErr w:type="spellStart"/>
            <w:r w:rsidRPr="00727A42">
              <w:rPr>
                <w:i/>
              </w:rPr>
              <w:t>Participantului</w:t>
            </w:r>
            <w:proofErr w:type="spellEnd"/>
            <w:proofErr w:type="gramEnd"/>
            <w:r w:rsidRPr="00727A42">
              <w:rPr>
                <w:i/>
              </w:rPr>
              <w:t xml:space="preserve">, </w:t>
            </w:r>
            <w:proofErr w:type="spellStart"/>
            <w:r w:rsidRPr="00727A42">
              <w:rPr>
                <w:b/>
                <w:i/>
              </w:rPr>
              <w:t>sau</w:t>
            </w:r>
            <w:proofErr w:type="spellEnd"/>
          </w:p>
          <w:p w14:paraId="2420B3B1" w14:textId="77777777" w:rsidR="00EC49EB" w:rsidRPr="00727A42" w:rsidRDefault="00EC49EB" w:rsidP="009F3DA8">
            <w:pPr>
              <w:tabs>
                <w:tab w:val="left" w:pos="372"/>
              </w:tabs>
              <w:suppressAutoHyphens/>
              <w:spacing w:before="120" w:after="120"/>
              <w:ind w:left="432" w:hanging="360"/>
              <w:contextualSpacing/>
              <w:rPr>
                <w:i/>
              </w:rPr>
            </w:pPr>
            <w:r w:rsidRPr="00727A42">
              <w:rPr>
                <w:i/>
              </w:rPr>
              <w:t xml:space="preserve">      b)  Garanţia pentru ofertă prin transfer la contul autorităţii contractante, conform următoarelor date bancare:</w:t>
            </w:r>
          </w:p>
          <w:p w14:paraId="159A4DBE" w14:textId="77777777" w:rsidR="00EC49EB" w:rsidRPr="00727A42" w:rsidRDefault="00EC49EB" w:rsidP="009F3DA8">
            <w:pPr>
              <w:spacing w:after="120"/>
              <w:ind w:left="599"/>
              <w:contextualSpacing/>
              <w:rPr>
                <w:i/>
              </w:rPr>
            </w:pPr>
            <w:r w:rsidRPr="00727A42">
              <w:rPr>
                <w:i/>
              </w:rPr>
              <w:t>Beneficiarul plăţii:</w:t>
            </w:r>
            <w:r w:rsidRPr="00727A42">
              <w:rPr>
                <w:b/>
                <w:i/>
                <w:shd w:val="clear" w:color="auto" w:fill="FFFFFF"/>
                <w:lang w:val="en-US"/>
              </w:rPr>
              <w:t xml:space="preserve"> Primaria or. Rezina</w:t>
            </w:r>
          </w:p>
          <w:p w14:paraId="5BA52D97" w14:textId="77777777" w:rsidR="00EC49EB" w:rsidRPr="00727A42" w:rsidRDefault="00EC49EB" w:rsidP="009F3DA8">
            <w:pPr>
              <w:spacing w:after="120"/>
              <w:ind w:left="599"/>
              <w:contextualSpacing/>
              <w:rPr>
                <w:b/>
                <w:i/>
                <w:lang w:val="en-US"/>
              </w:rPr>
            </w:pPr>
            <w:r w:rsidRPr="00727A42">
              <w:rPr>
                <w:i/>
              </w:rPr>
              <w:t>Denumirea Băncii:</w:t>
            </w:r>
            <w:r w:rsidRPr="00727A42">
              <w:rPr>
                <w:b/>
                <w:i/>
                <w:shd w:val="clear" w:color="auto" w:fill="FFFFFF"/>
                <w:lang w:val="en-US"/>
              </w:rPr>
              <w:t xml:space="preserve"> Ministerul Finanțelor, Trezorera Regională Centru</w:t>
            </w:r>
          </w:p>
          <w:p w14:paraId="6AD2E334" w14:textId="77777777" w:rsidR="00EC49EB" w:rsidRPr="00727A42" w:rsidRDefault="00EC49EB" w:rsidP="009F3DA8">
            <w:pPr>
              <w:spacing w:after="120"/>
              <w:ind w:left="599"/>
              <w:contextualSpacing/>
              <w:rPr>
                <w:i/>
              </w:rPr>
            </w:pPr>
            <w:r w:rsidRPr="00727A42">
              <w:rPr>
                <w:i/>
              </w:rPr>
              <w:t xml:space="preserve">Codul fiscal: </w:t>
            </w:r>
            <w:r w:rsidRPr="00727A42">
              <w:rPr>
                <w:b/>
                <w:i/>
                <w:shd w:val="clear" w:color="auto" w:fill="FFFFFF"/>
                <w:lang w:val="en-US"/>
              </w:rPr>
              <w:t>1007601006391</w:t>
            </w:r>
          </w:p>
          <w:p w14:paraId="37632A91" w14:textId="77777777" w:rsidR="00EC49EB" w:rsidRPr="00727A42" w:rsidRDefault="00EC49EB" w:rsidP="009F3DA8">
            <w:pPr>
              <w:spacing w:after="120"/>
              <w:ind w:left="599"/>
              <w:contextualSpacing/>
              <w:rPr>
                <w:i/>
              </w:rPr>
            </w:pPr>
            <w:r w:rsidRPr="00727A42">
              <w:rPr>
                <w:i/>
              </w:rPr>
              <w:t xml:space="preserve">Contul trezorerial: </w:t>
            </w:r>
            <w:r w:rsidRPr="00727A42">
              <w:rPr>
                <w:b/>
                <w:i/>
                <w:shd w:val="clear" w:color="auto" w:fill="FFFFFF"/>
                <w:lang w:val="en-US"/>
              </w:rPr>
              <w:t>MD76TRPCDZ518410A00839AA</w:t>
            </w:r>
          </w:p>
          <w:p w14:paraId="7264CD12" w14:textId="77777777" w:rsidR="00EC49EB" w:rsidRPr="00727A42" w:rsidRDefault="00EC49EB" w:rsidP="009F3DA8">
            <w:pPr>
              <w:spacing w:after="120"/>
              <w:ind w:left="599"/>
              <w:contextualSpacing/>
              <w:rPr>
                <w:i/>
              </w:rPr>
            </w:pPr>
            <w:r w:rsidRPr="00727A42">
              <w:rPr>
                <w:i/>
              </w:rPr>
              <w:t xml:space="preserve">Contul bancar: </w:t>
            </w:r>
            <w:r w:rsidRPr="00727A42">
              <w:rPr>
                <w:b/>
                <w:i/>
                <w:shd w:val="clear" w:color="auto" w:fill="FFFFFF"/>
                <w:lang w:val="en-US"/>
              </w:rPr>
              <w:t>TREZMD2X</w:t>
            </w:r>
          </w:p>
          <w:p w14:paraId="201C27EC" w14:textId="77777777" w:rsidR="00EC49EB" w:rsidRPr="00727A42" w:rsidRDefault="00EC49EB" w:rsidP="009F3DA8">
            <w:pPr>
              <w:spacing w:after="120"/>
              <w:ind w:left="599"/>
              <w:contextualSpacing/>
              <w:rPr>
                <w:i/>
              </w:rPr>
            </w:pPr>
            <w:r w:rsidRPr="00727A42">
              <w:rPr>
                <w:i/>
              </w:rPr>
              <w:t xml:space="preserve">Trezoreria regională: </w:t>
            </w:r>
            <w:r w:rsidRPr="00727A42">
              <w:rPr>
                <w:b/>
                <w:i/>
                <w:shd w:val="clear" w:color="auto" w:fill="FFFFFF"/>
                <w:lang w:val="en-US"/>
              </w:rPr>
              <w:t>Trezorera Regională Centru</w:t>
            </w:r>
          </w:p>
          <w:p w14:paraId="7334504A" w14:textId="77777777" w:rsidR="00EC49EB" w:rsidRPr="00727A42" w:rsidRDefault="00EC49EB" w:rsidP="009F3DA8">
            <w:pPr>
              <w:tabs>
                <w:tab w:val="left" w:pos="612"/>
              </w:tabs>
              <w:spacing w:before="120" w:after="120"/>
              <w:contextualSpacing/>
              <w:rPr>
                <w:iCs/>
              </w:rPr>
            </w:pPr>
            <w:r w:rsidRPr="00727A42">
              <w:rPr>
                <w:i/>
              </w:rPr>
              <w:lastRenderedPageBreak/>
              <w:t>cu nota “Pentru setul documentelor de atribuire” sau “Pentru garanţia pentru ofertă la „procedura de achiziție publicănr. ____ din _______”</w:t>
            </w:r>
          </w:p>
        </w:tc>
        <w:tc>
          <w:tcPr>
            <w:tcW w:w="1619" w:type="dxa"/>
            <w:vAlign w:val="center"/>
          </w:tcPr>
          <w:p w14:paraId="38F912A1" w14:textId="77777777" w:rsidR="00EC49EB" w:rsidRPr="00727A42" w:rsidRDefault="00EC49EB" w:rsidP="009F3DA8">
            <w:pPr>
              <w:tabs>
                <w:tab w:val="left" w:pos="612"/>
              </w:tabs>
              <w:spacing w:before="120" w:after="120"/>
              <w:jc w:val="center"/>
              <w:rPr>
                <w:iCs/>
              </w:rPr>
            </w:pPr>
            <w:r w:rsidRPr="00727A42">
              <w:rPr>
                <w:iCs/>
              </w:rPr>
              <w:lastRenderedPageBreak/>
              <w:t>Obligatoriu depus odată cu oferta</w:t>
            </w:r>
          </w:p>
        </w:tc>
      </w:tr>
      <w:tr w:rsidR="00EC49EB" w:rsidRPr="00727A42" w14:paraId="53BC913A" w14:textId="77777777" w:rsidTr="009F3DA8">
        <w:tc>
          <w:tcPr>
            <w:tcW w:w="607" w:type="dxa"/>
            <w:vAlign w:val="center"/>
          </w:tcPr>
          <w:p w14:paraId="01A84EBE" w14:textId="77777777" w:rsidR="00EC49EB" w:rsidRPr="00727A42" w:rsidRDefault="00EC49EB" w:rsidP="009F3DA8">
            <w:pPr>
              <w:tabs>
                <w:tab w:val="left" w:pos="612"/>
              </w:tabs>
              <w:contextualSpacing/>
            </w:pPr>
            <w:r w:rsidRPr="00727A42">
              <w:t>3</w:t>
            </w:r>
          </w:p>
        </w:tc>
        <w:tc>
          <w:tcPr>
            <w:tcW w:w="3474" w:type="dxa"/>
          </w:tcPr>
          <w:p w14:paraId="30E17B75" w14:textId="77777777" w:rsidR="00EC49EB" w:rsidRPr="00727A42" w:rsidRDefault="00EC49EB" w:rsidP="009F3DA8">
            <w:pPr>
              <w:contextualSpacing/>
              <w:rPr>
                <w:highlight w:val="yellow"/>
              </w:rPr>
            </w:pPr>
            <w:r w:rsidRPr="00727A42">
              <w:t>Cerere de participare</w:t>
            </w:r>
          </w:p>
        </w:tc>
        <w:tc>
          <w:tcPr>
            <w:tcW w:w="4488" w:type="dxa"/>
          </w:tcPr>
          <w:p w14:paraId="554A0654" w14:textId="77777777" w:rsidR="00EC49EB" w:rsidRPr="00727A42" w:rsidRDefault="00EC49EB" w:rsidP="009F3DA8">
            <w:pPr>
              <w:contextualSpacing/>
              <w:rPr>
                <w:highlight w:val="yellow"/>
                <w:lang w:eastAsia="ru-RU"/>
              </w:rPr>
            </w:pPr>
            <w:r w:rsidRPr="00727A42">
              <w:t>Conform  Documentația standard pentru realizarea achizițiilor publice de bunuri și servicii aprobată prin Ordinul Ministerului Finanțelor nr. 115 din 15.09.2021 (</w:t>
            </w:r>
            <w:r w:rsidRPr="00727A42">
              <w:rPr>
                <w:b/>
                <w:i/>
              </w:rPr>
              <w:t>anexa nr. 7</w:t>
            </w:r>
            <w:r w:rsidRPr="00727A42">
              <w:t xml:space="preserve">) - </w:t>
            </w:r>
            <w:r w:rsidRPr="00727A42">
              <w:rPr>
                <w:i/>
              </w:rPr>
              <w:t>confirmată prin  semnătura electronică a  Participantului.</w:t>
            </w:r>
          </w:p>
        </w:tc>
        <w:tc>
          <w:tcPr>
            <w:tcW w:w="1619" w:type="dxa"/>
          </w:tcPr>
          <w:p w14:paraId="13E1AD28" w14:textId="77777777" w:rsidR="00EC49EB" w:rsidRPr="00727A42" w:rsidRDefault="00EC49EB" w:rsidP="009F3DA8">
            <w:pPr>
              <w:jc w:val="center"/>
            </w:pPr>
            <w:r w:rsidRPr="00727A42">
              <w:rPr>
                <w:iCs/>
              </w:rPr>
              <w:t>Obligatoriu depus odată cu oferta</w:t>
            </w:r>
          </w:p>
        </w:tc>
      </w:tr>
      <w:tr w:rsidR="00EC49EB" w:rsidRPr="00727A42" w14:paraId="4F81CF18" w14:textId="77777777" w:rsidTr="009F3DA8">
        <w:tc>
          <w:tcPr>
            <w:tcW w:w="607" w:type="dxa"/>
            <w:vAlign w:val="center"/>
          </w:tcPr>
          <w:p w14:paraId="041C32AB" w14:textId="77777777" w:rsidR="00EC49EB" w:rsidRPr="00727A42" w:rsidRDefault="00EC49EB" w:rsidP="009F3DA8">
            <w:pPr>
              <w:tabs>
                <w:tab w:val="left" w:pos="612"/>
              </w:tabs>
              <w:contextualSpacing/>
            </w:pPr>
            <w:r w:rsidRPr="00727A42">
              <w:t>4</w:t>
            </w:r>
          </w:p>
        </w:tc>
        <w:tc>
          <w:tcPr>
            <w:tcW w:w="3474" w:type="dxa"/>
          </w:tcPr>
          <w:p w14:paraId="48D0805E" w14:textId="77777777" w:rsidR="00EC49EB" w:rsidRPr="00727A42" w:rsidRDefault="00EC49EB" w:rsidP="009F3DA8">
            <w:pPr>
              <w:contextualSpacing/>
              <w:rPr>
                <w:highlight w:val="yellow"/>
              </w:rPr>
            </w:pPr>
            <w:r w:rsidRPr="00727A42">
              <w:t>Declaraţie privind valabilitatea ofertei</w:t>
            </w:r>
          </w:p>
        </w:tc>
        <w:tc>
          <w:tcPr>
            <w:tcW w:w="4488" w:type="dxa"/>
          </w:tcPr>
          <w:p w14:paraId="01D98379" w14:textId="77777777" w:rsidR="00EC49EB" w:rsidRPr="00727A42" w:rsidRDefault="00EC49EB" w:rsidP="009F3DA8">
            <w:pPr>
              <w:contextualSpacing/>
              <w:rPr>
                <w:highlight w:val="yellow"/>
                <w:lang w:eastAsia="ru-RU"/>
              </w:rPr>
            </w:pPr>
            <w:r w:rsidRPr="00727A42">
              <w:rPr>
                <w:b/>
                <w:bCs/>
                <w:lang w:eastAsia="ru-RU"/>
              </w:rPr>
              <w:t>Anexa nr.8</w:t>
            </w:r>
            <w:r w:rsidRPr="00727A42">
              <w:rPr>
                <w:lang w:eastAsia="ru-RU"/>
              </w:rPr>
              <w:t xml:space="preserve"> la Documentația standard, confirmată prin ștampila și semnătura participantului sau semnat electronic. Termenul de valabilitate a ofertei </w:t>
            </w:r>
            <w:r w:rsidRPr="00727A42">
              <w:rPr>
                <w:b/>
                <w:bCs/>
                <w:lang w:eastAsia="ru-RU"/>
              </w:rPr>
              <w:t>60</w:t>
            </w:r>
            <w:r w:rsidRPr="00727A42">
              <w:rPr>
                <w:lang w:eastAsia="ru-RU"/>
              </w:rPr>
              <w:t xml:space="preserve"> zile din data limită de depunere a ofertei;</w:t>
            </w:r>
          </w:p>
        </w:tc>
        <w:tc>
          <w:tcPr>
            <w:tcW w:w="1619" w:type="dxa"/>
          </w:tcPr>
          <w:p w14:paraId="10956CF6" w14:textId="77777777" w:rsidR="00EC49EB" w:rsidRPr="00727A42" w:rsidRDefault="00EC49EB" w:rsidP="009F3DA8">
            <w:pPr>
              <w:jc w:val="center"/>
            </w:pPr>
            <w:r w:rsidRPr="00727A42">
              <w:rPr>
                <w:iCs/>
              </w:rPr>
              <w:t>Obligatoriu depus odată cu oferta</w:t>
            </w:r>
          </w:p>
        </w:tc>
      </w:tr>
      <w:tr w:rsidR="00EC49EB" w:rsidRPr="00727A42" w14:paraId="4CA35673" w14:textId="77777777" w:rsidTr="009F3DA8">
        <w:tc>
          <w:tcPr>
            <w:tcW w:w="607" w:type="dxa"/>
            <w:vAlign w:val="center"/>
          </w:tcPr>
          <w:p w14:paraId="41F29F44" w14:textId="77777777" w:rsidR="00EC49EB" w:rsidRPr="00727A42" w:rsidRDefault="00EC49EB" w:rsidP="009F3DA8">
            <w:pPr>
              <w:tabs>
                <w:tab w:val="left" w:pos="612"/>
              </w:tabs>
              <w:contextualSpacing/>
            </w:pPr>
            <w:r w:rsidRPr="00727A42">
              <w:t>5</w:t>
            </w:r>
          </w:p>
        </w:tc>
        <w:tc>
          <w:tcPr>
            <w:tcW w:w="3474" w:type="dxa"/>
          </w:tcPr>
          <w:p w14:paraId="13D4BB7D" w14:textId="77777777" w:rsidR="00EC49EB" w:rsidRPr="00727A42" w:rsidRDefault="00EC49EB" w:rsidP="009F3DA8">
            <w:pPr>
              <w:contextualSpacing/>
            </w:pPr>
            <w:bookmarkStart w:id="46" w:name="_Hlk189482774"/>
            <w:r w:rsidRPr="00727A42">
              <w:rPr>
                <w:lang w:eastAsia="ru-RU"/>
              </w:rPr>
              <w:t>Declarație de eligibilitate</w:t>
            </w:r>
            <w:bookmarkEnd w:id="46"/>
          </w:p>
        </w:tc>
        <w:tc>
          <w:tcPr>
            <w:tcW w:w="4488" w:type="dxa"/>
            <w:vAlign w:val="center"/>
          </w:tcPr>
          <w:p w14:paraId="63295E55" w14:textId="77777777" w:rsidR="00EC49EB" w:rsidRPr="00727A42" w:rsidRDefault="00EC49EB" w:rsidP="009F3DA8">
            <w:pPr>
              <w:contextualSpacing/>
            </w:pPr>
            <w:r w:rsidRPr="00727A42">
              <w:t>Conform (</w:t>
            </w:r>
            <w:r w:rsidRPr="00727A42">
              <w:rPr>
                <w:b/>
                <w:bCs/>
                <w:i/>
                <w:iCs/>
                <w:lang w:eastAsia="ru-RU"/>
              </w:rPr>
              <w:t>anexa nr. 2)</w:t>
            </w:r>
            <w:r w:rsidRPr="00727A42">
              <w:rPr>
                <w:lang w:eastAsia="ru-RU"/>
              </w:rPr>
              <w:t>,</w:t>
            </w:r>
            <w:r w:rsidRPr="00727A42">
              <w:t xml:space="preserve"> la Regulamentul cu privire la achizițiile publice de valoare mica</w:t>
            </w:r>
            <w:r w:rsidRPr="00727A42">
              <w:rPr>
                <w:i/>
                <w:iCs/>
              </w:rPr>
              <w:t xml:space="preserve"> HG nr.870 din 14.12.2022 - confirmată prin semnătura electronică a Participantului</w:t>
            </w:r>
            <w:r w:rsidRPr="00727A42">
              <w:rPr>
                <w:iCs/>
              </w:rPr>
              <w:t>.</w:t>
            </w:r>
          </w:p>
        </w:tc>
        <w:tc>
          <w:tcPr>
            <w:tcW w:w="1619" w:type="dxa"/>
          </w:tcPr>
          <w:p w14:paraId="4514DE5C" w14:textId="77777777" w:rsidR="00EC49EB" w:rsidRPr="00727A42" w:rsidRDefault="00EC49EB" w:rsidP="009F3DA8">
            <w:pPr>
              <w:jc w:val="center"/>
            </w:pPr>
            <w:r w:rsidRPr="00727A42">
              <w:rPr>
                <w:iCs/>
              </w:rPr>
              <w:t>Obligatoriu depus odată cu oferta</w:t>
            </w:r>
          </w:p>
        </w:tc>
      </w:tr>
      <w:tr w:rsidR="00EC49EB" w:rsidRPr="00727A42" w14:paraId="655EBAF9" w14:textId="77777777" w:rsidTr="009F3DA8">
        <w:tc>
          <w:tcPr>
            <w:tcW w:w="607" w:type="dxa"/>
            <w:vAlign w:val="center"/>
          </w:tcPr>
          <w:p w14:paraId="31384A40" w14:textId="77777777" w:rsidR="00EC49EB" w:rsidRPr="00727A42" w:rsidRDefault="00EC49EB" w:rsidP="009F3DA8">
            <w:pPr>
              <w:tabs>
                <w:tab w:val="left" w:pos="612"/>
              </w:tabs>
              <w:contextualSpacing/>
            </w:pPr>
            <w:r w:rsidRPr="00727A42">
              <w:t>6</w:t>
            </w:r>
          </w:p>
        </w:tc>
        <w:tc>
          <w:tcPr>
            <w:tcW w:w="3474" w:type="dxa"/>
          </w:tcPr>
          <w:p w14:paraId="5785563C" w14:textId="77777777" w:rsidR="00EC49EB" w:rsidRPr="00727A42" w:rsidRDefault="00EC49EB" w:rsidP="009F3DA8">
            <w:pPr>
              <w:contextualSpacing/>
              <w:rPr>
                <w:lang w:eastAsia="ru-RU"/>
              </w:rPr>
            </w:pPr>
            <w:r w:rsidRPr="00727A42">
              <w:rPr>
                <w:lang w:eastAsia="ru-RU"/>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4488" w:type="dxa"/>
            <w:vAlign w:val="center"/>
          </w:tcPr>
          <w:p w14:paraId="314A2599" w14:textId="77777777" w:rsidR="00EC49EB" w:rsidRPr="00727A42" w:rsidRDefault="00EC49EB" w:rsidP="009F3DA8">
            <w:pPr>
              <w:contextualSpacing/>
            </w:pPr>
            <w:r w:rsidRPr="00727A42">
              <w:rPr>
                <w:rFonts w:eastAsia="Calibri"/>
                <w:lang w:val="ro-MD" w:eastAsia="en-US"/>
              </w:rPr>
              <w:t>Completat  în conformitate cu ordinul Ministerului Finanțelor nr. 145 din 24.11.2020 -</w:t>
            </w:r>
            <w:r w:rsidRPr="00727A42">
              <w:rPr>
                <w:rFonts w:eastAsia="Calibri"/>
                <w:lang w:val="ro-MD" w:eastAsia="ro-RO"/>
              </w:rPr>
              <w:t xml:space="preserve"> </w:t>
            </w:r>
            <w:r w:rsidRPr="00727A42">
              <w:rPr>
                <w:rFonts w:eastAsia="Calibri"/>
                <w:bCs/>
                <w:lang w:val="ro-MD"/>
              </w:rPr>
              <w:t xml:space="preserve">confirmat prin ștampila și semnătura participantului sau semnat electronic, </w:t>
            </w:r>
          </w:p>
        </w:tc>
        <w:tc>
          <w:tcPr>
            <w:tcW w:w="1619" w:type="dxa"/>
          </w:tcPr>
          <w:p w14:paraId="04912458" w14:textId="77777777" w:rsidR="00EC49EB" w:rsidRPr="00727A42" w:rsidRDefault="00EC49EB" w:rsidP="009F3DA8">
            <w:pPr>
              <w:jc w:val="center"/>
              <w:rPr>
                <w:iCs/>
              </w:rPr>
            </w:pPr>
            <w:r w:rsidRPr="00727A42">
              <w:rPr>
                <w:iCs/>
              </w:rPr>
              <w:t>se va prezenta doar de ofertantul desemnat câștigător;</w:t>
            </w:r>
          </w:p>
          <w:p w14:paraId="4F2BFB91" w14:textId="77777777" w:rsidR="00EC49EB" w:rsidRPr="00727A42" w:rsidRDefault="00EC49EB" w:rsidP="009F3DA8">
            <w:pPr>
              <w:jc w:val="center"/>
              <w:rPr>
                <w:i/>
              </w:rPr>
            </w:pPr>
            <w:r w:rsidRPr="00727A42">
              <w:rPr>
                <w:i/>
              </w:rPr>
              <w:t>la solicitare</w:t>
            </w:r>
          </w:p>
        </w:tc>
      </w:tr>
      <w:tr w:rsidR="00EC49EB" w:rsidRPr="00727A42" w14:paraId="223F0145" w14:textId="77777777" w:rsidTr="009F3DA8">
        <w:tc>
          <w:tcPr>
            <w:tcW w:w="607" w:type="dxa"/>
            <w:shd w:val="clear" w:color="auto" w:fill="E7E6E6"/>
            <w:vAlign w:val="center"/>
          </w:tcPr>
          <w:p w14:paraId="7E37BF5D" w14:textId="77777777" w:rsidR="00EC49EB" w:rsidRPr="00727A42" w:rsidRDefault="00EC49EB" w:rsidP="009F3DA8">
            <w:pPr>
              <w:tabs>
                <w:tab w:val="left" w:pos="612"/>
              </w:tabs>
              <w:contextualSpacing/>
              <w:rPr>
                <w:b/>
              </w:rPr>
            </w:pPr>
            <w:r w:rsidRPr="00727A42">
              <w:rPr>
                <w:b/>
              </w:rPr>
              <w:t>7.</w:t>
            </w:r>
          </w:p>
        </w:tc>
        <w:tc>
          <w:tcPr>
            <w:tcW w:w="7962" w:type="dxa"/>
            <w:gridSpan w:val="2"/>
            <w:shd w:val="clear" w:color="auto" w:fill="E7E6E6"/>
          </w:tcPr>
          <w:p w14:paraId="3BB55BFB" w14:textId="77777777" w:rsidR="00EC49EB" w:rsidRPr="00727A42" w:rsidRDefault="00EC49EB" w:rsidP="009F3DA8">
            <w:pPr>
              <w:rPr>
                <w:iCs/>
              </w:rPr>
            </w:pPr>
            <w:r w:rsidRPr="00727A42">
              <w:rPr>
                <w:b/>
              </w:rPr>
              <w:t>Propunerea economică și financiară:</w:t>
            </w:r>
          </w:p>
        </w:tc>
        <w:tc>
          <w:tcPr>
            <w:tcW w:w="1619" w:type="dxa"/>
            <w:shd w:val="clear" w:color="auto" w:fill="E7E6E6"/>
          </w:tcPr>
          <w:p w14:paraId="37967623" w14:textId="77777777" w:rsidR="00EC49EB" w:rsidRPr="00727A42" w:rsidRDefault="00EC49EB" w:rsidP="009F3DA8">
            <w:pPr>
              <w:jc w:val="center"/>
              <w:rPr>
                <w:iCs/>
              </w:rPr>
            </w:pPr>
          </w:p>
        </w:tc>
      </w:tr>
      <w:tr w:rsidR="00EC49EB" w:rsidRPr="00727A42" w14:paraId="6259DE16" w14:textId="77777777" w:rsidTr="009F3DA8">
        <w:tc>
          <w:tcPr>
            <w:tcW w:w="607" w:type="dxa"/>
            <w:vAlign w:val="center"/>
          </w:tcPr>
          <w:p w14:paraId="662084C3" w14:textId="77777777" w:rsidR="00EC49EB" w:rsidRPr="00727A42" w:rsidRDefault="00EC49EB" w:rsidP="009F3DA8">
            <w:pPr>
              <w:tabs>
                <w:tab w:val="left" w:pos="612"/>
              </w:tabs>
              <w:contextualSpacing/>
            </w:pPr>
            <w:r w:rsidRPr="00727A42">
              <w:t>7.1</w:t>
            </w:r>
          </w:p>
        </w:tc>
        <w:tc>
          <w:tcPr>
            <w:tcW w:w="3474" w:type="dxa"/>
          </w:tcPr>
          <w:p w14:paraId="08921EBC" w14:textId="77777777" w:rsidR="00EC49EB" w:rsidRPr="00727A42" w:rsidRDefault="00EC49EB" w:rsidP="009F3DA8">
            <w:pPr>
              <w:contextualSpacing/>
              <w:rPr>
                <w:iCs/>
              </w:rPr>
            </w:pPr>
            <w:r w:rsidRPr="00727A42">
              <w:t>Informații/documente privind capacitatea economică și/sau financiară</w:t>
            </w:r>
          </w:p>
        </w:tc>
        <w:tc>
          <w:tcPr>
            <w:tcW w:w="4488" w:type="dxa"/>
          </w:tcPr>
          <w:p w14:paraId="68B1C95E" w14:textId="77777777" w:rsidR="00EC49EB" w:rsidRPr="00727A42" w:rsidRDefault="00EC49EB" w:rsidP="009F3DA8">
            <w:pPr>
              <w:tabs>
                <w:tab w:val="left" w:pos="612"/>
              </w:tabs>
              <w:spacing w:before="120" w:after="120"/>
              <w:contextualSpacing/>
              <w:rPr>
                <w:iCs/>
              </w:rPr>
            </w:pPr>
            <w:r w:rsidRPr="00727A42">
              <w:t xml:space="preserve">Cifra medie de afaceri pentru ultimii 3 ani, nu mai mic de      </w:t>
            </w:r>
            <w:r w:rsidRPr="00727A42">
              <w:rPr>
                <w:b/>
                <w:bCs/>
                <w:u w:val="single"/>
                <w:lang w:val="nl-NL"/>
              </w:rPr>
              <w:t xml:space="preserve">7661700,00 </w:t>
            </w:r>
            <w:r w:rsidRPr="00727A42">
              <w:rPr>
                <w:b/>
                <w:i/>
                <w:u w:val="single"/>
              </w:rPr>
              <w:t xml:space="preserve"> lei</w:t>
            </w:r>
          </w:p>
        </w:tc>
        <w:tc>
          <w:tcPr>
            <w:tcW w:w="1619" w:type="dxa"/>
            <w:vAlign w:val="center"/>
          </w:tcPr>
          <w:p w14:paraId="07870866" w14:textId="77777777" w:rsidR="00EC49EB" w:rsidRPr="00727A42" w:rsidRDefault="00EC49EB" w:rsidP="009F3DA8">
            <w:pPr>
              <w:tabs>
                <w:tab w:val="left" w:pos="612"/>
              </w:tabs>
              <w:spacing w:before="120" w:after="120"/>
              <w:contextualSpacing/>
              <w:jc w:val="center"/>
              <w:rPr>
                <w:iCs/>
              </w:rPr>
            </w:pPr>
            <w:r w:rsidRPr="00727A42">
              <w:rPr>
                <w:iCs/>
              </w:rPr>
              <w:t>Obligatoriu depus odată cu oferta</w:t>
            </w:r>
          </w:p>
        </w:tc>
      </w:tr>
      <w:tr w:rsidR="00EC49EB" w:rsidRPr="00727A42" w14:paraId="11F84C3F" w14:textId="77777777" w:rsidTr="009F3DA8">
        <w:tc>
          <w:tcPr>
            <w:tcW w:w="607" w:type="dxa"/>
            <w:vAlign w:val="center"/>
          </w:tcPr>
          <w:p w14:paraId="2CA9D234" w14:textId="77777777" w:rsidR="00EC49EB" w:rsidRPr="00727A42" w:rsidRDefault="00EC49EB" w:rsidP="009F3DA8">
            <w:pPr>
              <w:tabs>
                <w:tab w:val="left" w:pos="612"/>
              </w:tabs>
              <w:contextualSpacing/>
            </w:pPr>
            <w:r w:rsidRPr="00727A42">
              <w:t>7.2</w:t>
            </w:r>
          </w:p>
        </w:tc>
        <w:tc>
          <w:tcPr>
            <w:tcW w:w="3474" w:type="dxa"/>
          </w:tcPr>
          <w:p w14:paraId="09F1D110" w14:textId="77777777" w:rsidR="00EC49EB" w:rsidRPr="00727A42" w:rsidRDefault="00EC49EB" w:rsidP="009F3DA8">
            <w:pPr>
              <w:contextualSpacing/>
            </w:pPr>
            <w:r w:rsidRPr="00727A42">
              <w:t xml:space="preserve">Lichiditate generala </w:t>
            </w:r>
          </w:p>
        </w:tc>
        <w:tc>
          <w:tcPr>
            <w:tcW w:w="4488" w:type="dxa"/>
          </w:tcPr>
          <w:p w14:paraId="1CEE00D2" w14:textId="77777777" w:rsidR="00EC49EB" w:rsidRPr="00727A42" w:rsidRDefault="00EC49EB" w:rsidP="009F3DA8">
            <w:pPr>
              <w:contextualSpacing/>
              <w:rPr>
                <w:iCs/>
                <w:lang w:val="en-US"/>
              </w:rPr>
            </w:pPr>
            <w:r w:rsidRPr="00727A42">
              <w:rPr>
                <w:lang w:val="en-US"/>
              </w:rPr>
              <w:t xml:space="preserve">Certificat - </w:t>
            </w:r>
            <w:r w:rsidRPr="00727A42">
              <w:rPr>
                <w:i/>
                <w:iCs/>
                <w:lang w:val="en-US"/>
              </w:rPr>
              <w:t>confirmat prin  semnătura electronică a  Participantului</w:t>
            </w:r>
            <w:r w:rsidRPr="00727A42">
              <w:rPr>
                <w:iCs/>
                <w:lang w:val="en-US"/>
              </w:rPr>
              <w:t>.</w:t>
            </w:r>
          </w:p>
          <w:p w14:paraId="71A23FFE" w14:textId="77777777" w:rsidR="00EC49EB" w:rsidRPr="00727A42" w:rsidRDefault="00EC49EB" w:rsidP="009F3DA8">
            <w:pPr>
              <w:tabs>
                <w:tab w:val="left" w:pos="612"/>
              </w:tabs>
              <w:spacing w:before="120" w:after="120"/>
              <w:contextualSpacing/>
            </w:pPr>
            <w:r w:rsidRPr="00727A42">
              <w:rPr>
                <w:rStyle w:val="12"/>
                <w:rFonts w:eastAsiaTheme="majorEastAsia"/>
                <w:b/>
                <w:i/>
                <w:sz w:val="20"/>
                <w:szCs w:val="20"/>
              </w:rPr>
              <w:t>Ofertantul economic trebuie să demonstreze</w:t>
            </w:r>
            <w:r w:rsidRPr="00727A42">
              <w:rPr>
                <w:rStyle w:val="12"/>
                <w:rFonts w:eastAsia="Calibri"/>
                <w:b/>
                <w:i/>
                <w:sz w:val="20"/>
                <w:szCs w:val="20"/>
              </w:rPr>
              <w:t xml:space="preserve"> </w:t>
            </w:r>
            <w:r w:rsidRPr="00727A42">
              <w:t xml:space="preserve">lichiditate generală (active circulante/datorii curente) și nivelul minim de lichiditate </w:t>
            </w:r>
            <w:r w:rsidRPr="00727A42">
              <w:rPr>
                <w:b/>
                <w:i/>
              </w:rPr>
              <w:t>(nu mai puțin de 100%)</w:t>
            </w:r>
            <w:r w:rsidRPr="00727A42">
              <w:t xml:space="preserve"> </w:t>
            </w:r>
          </w:p>
        </w:tc>
        <w:tc>
          <w:tcPr>
            <w:tcW w:w="1619" w:type="dxa"/>
          </w:tcPr>
          <w:p w14:paraId="787DECF4" w14:textId="77777777" w:rsidR="00EC49EB" w:rsidRPr="00727A42" w:rsidRDefault="00EC49EB" w:rsidP="009F3DA8">
            <w:pPr>
              <w:tabs>
                <w:tab w:val="left" w:pos="612"/>
              </w:tabs>
              <w:spacing w:before="120" w:after="120"/>
              <w:contextualSpacing/>
              <w:jc w:val="center"/>
              <w:rPr>
                <w:iCs/>
              </w:rPr>
            </w:pPr>
            <w:r w:rsidRPr="00727A42">
              <w:rPr>
                <w:iCs/>
                <w:lang w:val="en-US"/>
              </w:rPr>
              <w:t>Obligatoriu depus odată cu oferta</w:t>
            </w:r>
          </w:p>
        </w:tc>
      </w:tr>
      <w:tr w:rsidR="00EC49EB" w:rsidRPr="00727A42" w14:paraId="036AFE6B" w14:textId="77777777" w:rsidTr="009F3DA8">
        <w:tc>
          <w:tcPr>
            <w:tcW w:w="607" w:type="dxa"/>
            <w:vAlign w:val="center"/>
          </w:tcPr>
          <w:p w14:paraId="7D91CD3F" w14:textId="77777777" w:rsidR="00EC49EB" w:rsidRPr="00727A42" w:rsidRDefault="00EC49EB" w:rsidP="009F3DA8">
            <w:pPr>
              <w:tabs>
                <w:tab w:val="left" w:pos="612"/>
              </w:tabs>
              <w:contextualSpacing/>
            </w:pPr>
            <w:r w:rsidRPr="00727A42">
              <w:t>7.3</w:t>
            </w:r>
          </w:p>
        </w:tc>
        <w:tc>
          <w:tcPr>
            <w:tcW w:w="3474" w:type="dxa"/>
          </w:tcPr>
          <w:p w14:paraId="5D7BEB36" w14:textId="77777777" w:rsidR="00EC49EB" w:rsidRPr="00727A42" w:rsidRDefault="00EC49EB" w:rsidP="009F3DA8">
            <w:pPr>
              <w:contextualSpacing/>
            </w:pPr>
            <w:r w:rsidRPr="00727A42">
              <w:rPr>
                <w:rFonts w:eastAsia="PMingLiU"/>
                <w:lang w:val="en-US"/>
              </w:rPr>
              <w:t xml:space="preserve">Declarație privind </w:t>
            </w:r>
            <w:r w:rsidRPr="00727A42">
              <w:t>situația financiară pentru perioada de gestiune anterioară</w:t>
            </w:r>
          </w:p>
        </w:tc>
        <w:tc>
          <w:tcPr>
            <w:tcW w:w="4488" w:type="dxa"/>
            <w:vAlign w:val="center"/>
          </w:tcPr>
          <w:p w14:paraId="75FB643C" w14:textId="77777777" w:rsidR="00EC49EB" w:rsidRPr="00727A42" w:rsidRDefault="00EC49EB" w:rsidP="009F3DA8">
            <w:pPr>
              <w:ind w:firstLine="34"/>
              <w:contextualSpacing/>
              <w:jc w:val="both"/>
              <w:rPr>
                <w:iCs/>
                <w:lang w:val="en-US"/>
              </w:rPr>
            </w:pPr>
            <w:r w:rsidRPr="00727A42">
              <w:rPr>
                <w:rFonts w:eastAsia="PMingLiU"/>
                <w:lang w:val="en-US"/>
              </w:rPr>
              <w:t xml:space="preserve">Declarație - </w:t>
            </w:r>
            <w:r w:rsidRPr="00727A42">
              <w:rPr>
                <w:i/>
                <w:iCs/>
                <w:lang w:val="en-US"/>
              </w:rPr>
              <w:t>confirmat prin  semnătura electronică a  Participantului</w:t>
            </w:r>
            <w:r w:rsidRPr="00727A42">
              <w:rPr>
                <w:iCs/>
                <w:lang w:val="en-US"/>
              </w:rPr>
              <w:t>.</w:t>
            </w:r>
          </w:p>
          <w:p w14:paraId="48414809" w14:textId="77777777" w:rsidR="00EC49EB" w:rsidRPr="00727A42" w:rsidRDefault="00EC49EB" w:rsidP="009F3DA8">
            <w:pPr>
              <w:pStyle w:val="a"/>
              <w:tabs>
                <w:tab w:val="left" w:pos="72"/>
                <w:tab w:val="left" w:pos="284"/>
                <w:tab w:val="left" w:pos="426"/>
              </w:tabs>
              <w:spacing w:after="120"/>
              <w:ind w:left="0" w:firstLine="142"/>
              <w:rPr>
                <w:sz w:val="20"/>
                <w:szCs w:val="20"/>
              </w:rPr>
            </w:pPr>
            <w:r w:rsidRPr="00727A42">
              <w:rPr>
                <w:rStyle w:val="12"/>
                <w:rFonts w:eastAsia="SimSun"/>
                <w:b/>
                <w:i/>
                <w:sz w:val="20"/>
              </w:rPr>
              <w:t xml:space="preserve">Ofertantul economic trebuie să </w:t>
            </w:r>
            <w:proofErr w:type="spellStart"/>
            <w:r w:rsidRPr="00727A42">
              <w:rPr>
                <w:rStyle w:val="12"/>
                <w:rFonts w:eastAsia="SimSun"/>
                <w:b/>
                <w:i/>
                <w:sz w:val="20"/>
              </w:rPr>
              <w:t>demonstrareză</w:t>
            </w:r>
            <w:proofErr w:type="spellEnd"/>
            <w:r w:rsidRPr="00727A42">
              <w:rPr>
                <w:rStyle w:val="12"/>
                <w:rFonts w:eastAsia="Calibri"/>
                <w:b/>
                <w:i/>
                <w:sz w:val="20"/>
              </w:rPr>
              <w:t xml:space="preserve"> </w:t>
            </w:r>
            <w:proofErr w:type="spellStart"/>
            <w:r w:rsidRPr="00727A42">
              <w:rPr>
                <w:sz w:val="20"/>
                <w:szCs w:val="20"/>
              </w:rPr>
              <w:t>situația</w:t>
            </w:r>
            <w:proofErr w:type="spellEnd"/>
            <w:r w:rsidRPr="00727A42">
              <w:rPr>
                <w:sz w:val="20"/>
                <w:szCs w:val="20"/>
              </w:rPr>
              <w:t xml:space="preserve"> </w:t>
            </w:r>
            <w:proofErr w:type="spellStart"/>
            <w:r w:rsidRPr="00727A42">
              <w:rPr>
                <w:sz w:val="20"/>
                <w:szCs w:val="20"/>
              </w:rPr>
              <w:t>financiară</w:t>
            </w:r>
            <w:proofErr w:type="spellEnd"/>
            <w:r w:rsidRPr="00727A42">
              <w:rPr>
                <w:sz w:val="20"/>
                <w:szCs w:val="20"/>
              </w:rPr>
              <w:t xml:space="preserve"> </w:t>
            </w:r>
            <w:proofErr w:type="spellStart"/>
            <w:r w:rsidRPr="00727A42">
              <w:rPr>
                <w:sz w:val="20"/>
                <w:szCs w:val="20"/>
              </w:rPr>
              <w:t>pentru</w:t>
            </w:r>
            <w:proofErr w:type="spellEnd"/>
            <w:r w:rsidRPr="00727A42">
              <w:rPr>
                <w:sz w:val="20"/>
                <w:szCs w:val="20"/>
              </w:rPr>
              <w:t xml:space="preserve"> </w:t>
            </w:r>
            <w:proofErr w:type="spellStart"/>
            <w:r w:rsidRPr="00727A42">
              <w:rPr>
                <w:sz w:val="20"/>
                <w:szCs w:val="20"/>
              </w:rPr>
              <w:t>perioada</w:t>
            </w:r>
            <w:proofErr w:type="spellEnd"/>
            <w:r w:rsidRPr="00727A42">
              <w:rPr>
                <w:sz w:val="20"/>
                <w:szCs w:val="20"/>
              </w:rPr>
              <w:t xml:space="preserve"> de </w:t>
            </w:r>
            <w:proofErr w:type="spellStart"/>
            <w:r w:rsidRPr="00727A42">
              <w:rPr>
                <w:sz w:val="20"/>
                <w:szCs w:val="20"/>
              </w:rPr>
              <w:t>gestiune</w:t>
            </w:r>
            <w:proofErr w:type="spellEnd"/>
            <w:r w:rsidRPr="00727A42">
              <w:rPr>
                <w:sz w:val="20"/>
                <w:szCs w:val="20"/>
              </w:rPr>
              <w:t xml:space="preserve"> </w:t>
            </w:r>
            <w:proofErr w:type="spellStart"/>
            <w:r w:rsidRPr="00727A42">
              <w:rPr>
                <w:sz w:val="20"/>
                <w:szCs w:val="20"/>
              </w:rPr>
              <w:t>anterioară</w:t>
            </w:r>
            <w:proofErr w:type="spellEnd"/>
            <w:r w:rsidRPr="00727A42">
              <w:rPr>
                <w:sz w:val="20"/>
                <w:szCs w:val="20"/>
              </w:rPr>
              <w:t xml:space="preserve">, </w:t>
            </w:r>
            <w:proofErr w:type="spellStart"/>
            <w:r w:rsidRPr="00727A42">
              <w:rPr>
                <w:sz w:val="20"/>
                <w:szCs w:val="20"/>
              </w:rPr>
              <w:t>avizată</w:t>
            </w:r>
            <w:proofErr w:type="spellEnd"/>
            <w:r w:rsidRPr="00727A42">
              <w:rPr>
                <w:sz w:val="20"/>
                <w:szCs w:val="20"/>
              </w:rPr>
              <w:t xml:space="preserve"> </w:t>
            </w:r>
            <w:proofErr w:type="spellStart"/>
            <w:r w:rsidRPr="00727A42">
              <w:rPr>
                <w:sz w:val="20"/>
                <w:szCs w:val="20"/>
              </w:rPr>
              <w:t>şi</w:t>
            </w:r>
            <w:proofErr w:type="spellEnd"/>
            <w:r w:rsidRPr="00727A42">
              <w:rPr>
                <w:sz w:val="20"/>
                <w:szCs w:val="20"/>
              </w:rPr>
              <w:t xml:space="preserve"> </w:t>
            </w:r>
            <w:proofErr w:type="spellStart"/>
            <w:r w:rsidRPr="00727A42">
              <w:rPr>
                <w:sz w:val="20"/>
                <w:szCs w:val="20"/>
              </w:rPr>
              <w:t>înregistrată</w:t>
            </w:r>
            <w:proofErr w:type="spellEnd"/>
            <w:r w:rsidRPr="00727A42">
              <w:rPr>
                <w:sz w:val="20"/>
                <w:szCs w:val="20"/>
              </w:rPr>
              <w:t xml:space="preserve"> de </w:t>
            </w:r>
            <w:proofErr w:type="spellStart"/>
            <w:r w:rsidRPr="00727A42">
              <w:rPr>
                <w:sz w:val="20"/>
                <w:szCs w:val="20"/>
              </w:rPr>
              <w:t>organele</w:t>
            </w:r>
            <w:proofErr w:type="spellEnd"/>
            <w:r w:rsidRPr="00727A42">
              <w:rPr>
                <w:sz w:val="20"/>
                <w:szCs w:val="20"/>
              </w:rPr>
              <w:t xml:space="preserve"> </w:t>
            </w:r>
            <w:proofErr w:type="spellStart"/>
            <w:r w:rsidRPr="00727A42">
              <w:rPr>
                <w:sz w:val="20"/>
                <w:szCs w:val="20"/>
              </w:rPr>
              <w:t>competente</w:t>
            </w:r>
            <w:proofErr w:type="spellEnd"/>
            <w:r w:rsidRPr="00727A42">
              <w:rPr>
                <w:sz w:val="20"/>
                <w:szCs w:val="20"/>
              </w:rPr>
              <w:t xml:space="preserve">, </w:t>
            </w:r>
            <w:proofErr w:type="spellStart"/>
            <w:r w:rsidRPr="00727A42">
              <w:rPr>
                <w:sz w:val="20"/>
                <w:szCs w:val="20"/>
              </w:rPr>
              <w:t>și</w:t>
            </w:r>
            <w:proofErr w:type="spellEnd"/>
            <w:r w:rsidRPr="00727A42">
              <w:rPr>
                <w:sz w:val="20"/>
                <w:szCs w:val="20"/>
              </w:rPr>
              <w:t xml:space="preserve"> </w:t>
            </w:r>
            <w:proofErr w:type="spellStart"/>
            <w:r w:rsidRPr="00727A42">
              <w:rPr>
                <w:sz w:val="20"/>
                <w:szCs w:val="20"/>
              </w:rPr>
              <w:t>orice</w:t>
            </w:r>
            <w:proofErr w:type="spellEnd"/>
            <w:r w:rsidRPr="00727A42">
              <w:rPr>
                <w:sz w:val="20"/>
                <w:szCs w:val="20"/>
              </w:rPr>
              <w:t xml:space="preserve"> </w:t>
            </w:r>
            <w:proofErr w:type="spellStart"/>
            <w:r w:rsidRPr="00727A42">
              <w:rPr>
                <w:sz w:val="20"/>
                <w:szCs w:val="20"/>
              </w:rPr>
              <w:t>alte</w:t>
            </w:r>
            <w:proofErr w:type="spellEnd"/>
            <w:r w:rsidRPr="00727A42">
              <w:rPr>
                <w:sz w:val="20"/>
                <w:szCs w:val="20"/>
              </w:rPr>
              <w:t xml:space="preserve"> </w:t>
            </w:r>
            <w:proofErr w:type="spellStart"/>
            <w:r w:rsidRPr="00727A42">
              <w:rPr>
                <w:sz w:val="20"/>
                <w:szCs w:val="20"/>
              </w:rPr>
              <w:t>documente</w:t>
            </w:r>
            <w:proofErr w:type="spellEnd"/>
            <w:r w:rsidRPr="00727A42">
              <w:rPr>
                <w:sz w:val="20"/>
                <w:szCs w:val="20"/>
              </w:rPr>
              <w:t xml:space="preserve"> </w:t>
            </w:r>
            <w:proofErr w:type="spellStart"/>
            <w:r w:rsidRPr="00727A42">
              <w:rPr>
                <w:sz w:val="20"/>
                <w:szCs w:val="20"/>
              </w:rPr>
              <w:t>legale</w:t>
            </w:r>
            <w:proofErr w:type="spellEnd"/>
            <w:r w:rsidRPr="00727A42">
              <w:rPr>
                <w:sz w:val="20"/>
                <w:szCs w:val="20"/>
              </w:rPr>
              <w:t xml:space="preserve"> </w:t>
            </w:r>
            <w:proofErr w:type="spellStart"/>
            <w:r w:rsidRPr="00727A42">
              <w:rPr>
                <w:sz w:val="20"/>
                <w:szCs w:val="20"/>
              </w:rPr>
              <w:t>edificatoare</w:t>
            </w:r>
            <w:proofErr w:type="spellEnd"/>
            <w:r w:rsidRPr="00727A42">
              <w:rPr>
                <w:sz w:val="20"/>
                <w:szCs w:val="20"/>
              </w:rPr>
              <w:t xml:space="preserve"> </w:t>
            </w:r>
            <w:proofErr w:type="spellStart"/>
            <w:r w:rsidRPr="00727A42">
              <w:rPr>
                <w:sz w:val="20"/>
                <w:szCs w:val="20"/>
              </w:rPr>
              <w:t>prin</w:t>
            </w:r>
            <w:proofErr w:type="spellEnd"/>
            <w:r w:rsidRPr="00727A42">
              <w:rPr>
                <w:sz w:val="20"/>
                <w:szCs w:val="20"/>
              </w:rPr>
              <w:t xml:space="preserve"> care </w:t>
            </w:r>
            <w:proofErr w:type="spellStart"/>
            <w:r w:rsidRPr="00727A42">
              <w:rPr>
                <w:sz w:val="20"/>
                <w:szCs w:val="20"/>
              </w:rPr>
              <w:t>ofertantul</w:t>
            </w:r>
            <w:proofErr w:type="spellEnd"/>
            <w:r w:rsidRPr="00727A42">
              <w:rPr>
                <w:sz w:val="20"/>
                <w:szCs w:val="20"/>
              </w:rPr>
              <w:t xml:space="preserve"> </w:t>
            </w:r>
            <w:proofErr w:type="spellStart"/>
            <w:r w:rsidRPr="00727A42">
              <w:rPr>
                <w:sz w:val="20"/>
                <w:szCs w:val="20"/>
              </w:rPr>
              <w:t>își</w:t>
            </w:r>
            <w:proofErr w:type="spellEnd"/>
            <w:r w:rsidRPr="00727A42">
              <w:rPr>
                <w:sz w:val="20"/>
                <w:szCs w:val="20"/>
              </w:rPr>
              <w:t xml:space="preserve"> </w:t>
            </w:r>
            <w:proofErr w:type="spellStart"/>
            <w:r w:rsidRPr="00727A42">
              <w:rPr>
                <w:sz w:val="20"/>
                <w:szCs w:val="20"/>
              </w:rPr>
              <w:t>poate</w:t>
            </w:r>
            <w:proofErr w:type="spellEnd"/>
            <w:r w:rsidRPr="00727A42">
              <w:rPr>
                <w:sz w:val="20"/>
                <w:szCs w:val="20"/>
              </w:rPr>
              <w:t xml:space="preserve"> </w:t>
            </w:r>
            <w:proofErr w:type="spellStart"/>
            <w:r w:rsidRPr="00727A42">
              <w:rPr>
                <w:sz w:val="20"/>
                <w:szCs w:val="20"/>
              </w:rPr>
              <w:t>dovedi</w:t>
            </w:r>
            <w:proofErr w:type="spellEnd"/>
            <w:r w:rsidRPr="00727A42">
              <w:rPr>
                <w:sz w:val="20"/>
                <w:szCs w:val="20"/>
              </w:rPr>
              <w:t xml:space="preserve"> </w:t>
            </w:r>
            <w:proofErr w:type="spellStart"/>
            <w:r w:rsidRPr="00727A42">
              <w:rPr>
                <w:sz w:val="20"/>
                <w:szCs w:val="20"/>
              </w:rPr>
              <w:t>capacitatea</w:t>
            </w:r>
            <w:proofErr w:type="spellEnd"/>
            <w:r w:rsidRPr="00727A42">
              <w:rPr>
                <w:sz w:val="20"/>
                <w:szCs w:val="20"/>
              </w:rPr>
              <w:t xml:space="preserve"> </w:t>
            </w:r>
            <w:proofErr w:type="spellStart"/>
            <w:r w:rsidRPr="00727A42">
              <w:rPr>
                <w:sz w:val="20"/>
                <w:szCs w:val="20"/>
              </w:rPr>
              <w:t>economico-financiară</w:t>
            </w:r>
            <w:proofErr w:type="spellEnd"/>
            <w:r w:rsidRPr="00727A42">
              <w:rPr>
                <w:sz w:val="20"/>
                <w:szCs w:val="20"/>
              </w:rPr>
              <w:t>.</w:t>
            </w:r>
          </w:p>
          <w:p w14:paraId="0B754D07" w14:textId="77777777" w:rsidR="00EC49EB" w:rsidRPr="00727A42" w:rsidRDefault="00EC49EB" w:rsidP="009F3DA8">
            <w:pPr>
              <w:contextualSpacing/>
              <w:rPr>
                <w:lang w:val="en-US"/>
              </w:rPr>
            </w:pPr>
            <w:r w:rsidRPr="00727A42">
              <w:rPr>
                <w:rStyle w:val="12"/>
                <w:rFonts w:eastAsia="SimSun"/>
                <w:b/>
                <w:i/>
                <w:sz w:val="20"/>
              </w:rPr>
              <w:t>Disponibilitatea de bani lichizi – minim de 30% din valoarea ofertei prezentate</w:t>
            </w:r>
          </w:p>
        </w:tc>
        <w:tc>
          <w:tcPr>
            <w:tcW w:w="1619" w:type="dxa"/>
          </w:tcPr>
          <w:p w14:paraId="2E18AB29" w14:textId="77777777" w:rsidR="00EC49EB" w:rsidRPr="00727A42" w:rsidRDefault="00EC49EB" w:rsidP="009F3DA8">
            <w:pPr>
              <w:tabs>
                <w:tab w:val="left" w:pos="612"/>
              </w:tabs>
              <w:spacing w:before="120" w:after="120"/>
              <w:contextualSpacing/>
              <w:jc w:val="center"/>
              <w:rPr>
                <w:iCs/>
                <w:lang w:val="en-US"/>
              </w:rPr>
            </w:pPr>
            <w:r w:rsidRPr="00727A42">
              <w:rPr>
                <w:iCs/>
                <w:sz w:val="20"/>
                <w:szCs w:val="20"/>
                <w:lang w:val="en-US"/>
              </w:rPr>
              <w:t>Obligatoriu depus odată cu oferta</w:t>
            </w:r>
          </w:p>
        </w:tc>
      </w:tr>
      <w:tr w:rsidR="00EC49EB" w:rsidRPr="00727A42" w14:paraId="6C2B4D28" w14:textId="77777777" w:rsidTr="009F3DA8">
        <w:tc>
          <w:tcPr>
            <w:tcW w:w="607" w:type="dxa"/>
            <w:vAlign w:val="center"/>
          </w:tcPr>
          <w:p w14:paraId="3AAEFD07" w14:textId="77777777" w:rsidR="00EC49EB" w:rsidRPr="00727A42" w:rsidRDefault="00EC49EB" w:rsidP="009F3DA8">
            <w:pPr>
              <w:tabs>
                <w:tab w:val="left" w:pos="612"/>
              </w:tabs>
              <w:contextualSpacing/>
            </w:pPr>
            <w:r w:rsidRPr="00727A42">
              <w:t>7.4</w:t>
            </w:r>
          </w:p>
        </w:tc>
        <w:tc>
          <w:tcPr>
            <w:tcW w:w="3474" w:type="dxa"/>
            <w:vAlign w:val="center"/>
          </w:tcPr>
          <w:p w14:paraId="662DCB2F" w14:textId="77777777" w:rsidR="00EC49EB" w:rsidRPr="00727A42" w:rsidRDefault="00EC49EB" w:rsidP="009F3DA8">
            <w:pPr>
              <w:contextualSpacing/>
            </w:pPr>
            <w:r w:rsidRPr="00727A42">
              <w:t>Ultimul raport financiar</w:t>
            </w:r>
          </w:p>
        </w:tc>
        <w:tc>
          <w:tcPr>
            <w:tcW w:w="4488" w:type="dxa"/>
            <w:vAlign w:val="center"/>
          </w:tcPr>
          <w:p w14:paraId="05D8BB85" w14:textId="77777777" w:rsidR="00EC49EB" w:rsidRPr="00727A42" w:rsidRDefault="00EC49EB" w:rsidP="009F3DA8">
            <w:pPr>
              <w:tabs>
                <w:tab w:val="left" w:pos="72"/>
                <w:tab w:val="left" w:pos="284"/>
                <w:tab w:val="left" w:pos="426"/>
              </w:tabs>
              <w:spacing w:after="120"/>
              <w:ind w:firstLine="142"/>
              <w:contextualSpacing/>
              <w:rPr>
                <w:iCs/>
              </w:rPr>
            </w:pPr>
            <w:r w:rsidRPr="00727A42">
              <w:t>Raport financiar</w:t>
            </w:r>
            <w:r w:rsidRPr="00727A42">
              <w:rPr>
                <w:i/>
                <w:iCs/>
              </w:rPr>
              <w:t xml:space="preserve"> - confirmat prin  semnătura electronică a  Participantului</w:t>
            </w:r>
            <w:r w:rsidRPr="00727A42">
              <w:rPr>
                <w:iCs/>
              </w:rPr>
              <w:t>.</w:t>
            </w:r>
          </w:p>
        </w:tc>
        <w:tc>
          <w:tcPr>
            <w:tcW w:w="1619" w:type="dxa"/>
          </w:tcPr>
          <w:p w14:paraId="669E90F1" w14:textId="77777777" w:rsidR="00EC49EB" w:rsidRPr="00727A42" w:rsidRDefault="00EC49EB" w:rsidP="009F3DA8">
            <w:pPr>
              <w:contextualSpacing/>
              <w:jc w:val="center"/>
            </w:pPr>
            <w:r w:rsidRPr="00727A42">
              <w:rPr>
                <w:iCs/>
              </w:rPr>
              <w:t>Obligatoriu depus odată cu oferta</w:t>
            </w:r>
          </w:p>
        </w:tc>
      </w:tr>
      <w:tr w:rsidR="00EC49EB" w:rsidRPr="00727A42" w14:paraId="448A04A4" w14:textId="77777777" w:rsidTr="009F3DA8">
        <w:tc>
          <w:tcPr>
            <w:tcW w:w="607" w:type="dxa"/>
            <w:shd w:val="clear" w:color="auto" w:fill="E7E6E6"/>
            <w:vAlign w:val="center"/>
          </w:tcPr>
          <w:p w14:paraId="543BEF0A" w14:textId="77777777" w:rsidR="00EC49EB" w:rsidRPr="00727A42" w:rsidRDefault="00EC49EB" w:rsidP="009F3DA8">
            <w:pPr>
              <w:tabs>
                <w:tab w:val="left" w:pos="612"/>
              </w:tabs>
              <w:contextualSpacing/>
              <w:rPr>
                <w:b/>
              </w:rPr>
            </w:pPr>
            <w:r w:rsidRPr="00727A42">
              <w:rPr>
                <w:b/>
              </w:rPr>
              <w:t>8</w:t>
            </w:r>
          </w:p>
        </w:tc>
        <w:tc>
          <w:tcPr>
            <w:tcW w:w="7962" w:type="dxa"/>
            <w:gridSpan w:val="2"/>
            <w:shd w:val="clear" w:color="auto" w:fill="E7E6E6"/>
          </w:tcPr>
          <w:p w14:paraId="1A4E480C" w14:textId="77777777" w:rsidR="00EC49EB" w:rsidRPr="00727A42" w:rsidRDefault="00EC49EB" w:rsidP="009F3DA8">
            <w:pPr>
              <w:contextualSpacing/>
              <w:rPr>
                <w:iCs/>
              </w:rPr>
            </w:pPr>
            <w:r w:rsidRPr="00727A42">
              <w:rPr>
                <w:b/>
              </w:rPr>
              <w:t xml:space="preserve">Propunerea tehnică și profesională: </w:t>
            </w:r>
          </w:p>
        </w:tc>
        <w:tc>
          <w:tcPr>
            <w:tcW w:w="1619" w:type="dxa"/>
            <w:shd w:val="clear" w:color="auto" w:fill="E7E6E6"/>
          </w:tcPr>
          <w:p w14:paraId="482EC009" w14:textId="77777777" w:rsidR="00EC49EB" w:rsidRPr="00727A42" w:rsidRDefault="00EC49EB" w:rsidP="009F3DA8">
            <w:pPr>
              <w:contextualSpacing/>
              <w:jc w:val="center"/>
              <w:rPr>
                <w:iCs/>
              </w:rPr>
            </w:pPr>
          </w:p>
        </w:tc>
      </w:tr>
      <w:tr w:rsidR="00EC49EB" w:rsidRPr="00727A42" w14:paraId="63F898A1" w14:textId="77777777" w:rsidTr="009F3DA8">
        <w:tc>
          <w:tcPr>
            <w:tcW w:w="607" w:type="dxa"/>
            <w:vAlign w:val="center"/>
          </w:tcPr>
          <w:p w14:paraId="7DE0EC94" w14:textId="77777777" w:rsidR="00EC49EB" w:rsidRPr="00727A42" w:rsidRDefault="00EC49EB" w:rsidP="009F3DA8">
            <w:pPr>
              <w:tabs>
                <w:tab w:val="left" w:pos="612"/>
              </w:tabs>
              <w:contextualSpacing/>
            </w:pPr>
            <w:r w:rsidRPr="00727A42">
              <w:t>8.1</w:t>
            </w:r>
          </w:p>
        </w:tc>
        <w:tc>
          <w:tcPr>
            <w:tcW w:w="3474" w:type="dxa"/>
          </w:tcPr>
          <w:p w14:paraId="38E0E446" w14:textId="77777777" w:rsidR="00EC49EB" w:rsidRPr="00727A42" w:rsidRDefault="00EC49EB" w:rsidP="009F3DA8">
            <w:pPr>
              <w:contextualSpacing/>
            </w:pPr>
            <w:r w:rsidRPr="00727A42">
              <w:t>Documentația de deviz</w:t>
            </w:r>
          </w:p>
          <w:p w14:paraId="26A22AAC" w14:textId="77777777" w:rsidR="00EC49EB" w:rsidRPr="00727A42" w:rsidRDefault="00EC49EB" w:rsidP="009F3DA8">
            <w:pPr>
              <w:contextualSpacing/>
            </w:pPr>
          </w:p>
          <w:p w14:paraId="364BC8C6" w14:textId="77777777" w:rsidR="00EC49EB" w:rsidRPr="00727A42" w:rsidRDefault="00EC49EB" w:rsidP="009F3DA8">
            <w:pPr>
              <w:contextualSpacing/>
            </w:pPr>
          </w:p>
          <w:p w14:paraId="146227ED" w14:textId="77777777" w:rsidR="00EC49EB" w:rsidRPr="00727A42" w:rsidRDefault="00EC49EB" w:rsidP="009F3DA8">
            <w:pPr>
              <w:contextualSpacing/>
            </w:pPr>
          </w:p>
        </w:tc>
        <w:tc>
          <w:tcPr>
            <w:tcW w:w="4488" w:type="dxa"/>
            <w:vAlign w:val="center"/>
          </w:tcPr>
          <w:p w14:paraId="14A27A54" w14:textId="77777777" w:rsidR="00EC49EB" w:rsidRPr="00727A42" w:rsidRDefault="00EC49EB" w:rsidP="009F3DA8">
            <w:pPr>
              <w:contextualSpacing/>
              <w:rPr>
                <w:iCs/>
              </w:rPr>
            </w:pPr>
            <w:r w:rsidRPr="00727A42">
              <w:t xml:space="preserve">Formulare </w:t>
            </w:r>
            <w:r w:rsidRPr="00727A42">
              <w:rPr>
                <w:b/>
                <w:i/>
              </w:rPr>
              <w:t>Devizelor: 3, 5 și 7</w:t>
            </w:r>
            <w:r w:rsidRPr="00727A42">
              <w:t>, conform Caiet de sarcini</w:t>
            </w:r>
            <w:r w:rsidRPr="00727A42">
              <w:rPr>
                <w:b/>
                <w:i/>
              </w:rPr>
              <w:t xml:space="preserve"> (anexa nr. 23),</w:t>
            </w:r>
            <w:r w:rsidRPr="00727A42">
              <w:t xml:space="preserve">  Formularului de deviz nr. 1 - Lista cu cantitățile de lucrări -   </w:t>
            </w:r>
            <w:r w:rsidRPr="00727A42">
              <w:rPr>
                <w:i/>
              </w:rPr>
              <w:t>confirmată prin  semnătura electronică a  Participantului</w:t>
            </w:r>
            <w:r w:rsidRPr="00727A42">
              <w:t>.</w:t>
            </w:r>
          </w:p>
        </w:tc>
        <w:tc>
          <w:tcPr>
            <w:tcW w:w="1619" w:type="dxa"/>
          </w:tcPr>
          <w:p w14:paraId="383BAA14" w14:textId="77777777" w:rsidR="00EC49EB" w:rsidRPr="00727A42" w:rsidRDefault="00EC49EB" w:rsidP="009F3DA8">
            <w:pPr>
              <w:contextualSpacing/>
              <w:jc w:val="center"/>
            </w:pPr>
            <w:r w:rsidRPr="00727A42">
              <w:rPr>
                <w:iCs/>
              </w:rPr>
              <w:t>Obligatoriu depus odată cu oferta</w:t>
            </w:r>
          </w:p>
        </w:tc>
      </w:tr>
      <w:tr w:rsidR="00EC49EB" w:rsidRPr="00727A42" w14:paraId="6E96C116" w14:textId="77777777" w:rsidTr="009F3DA8">
        <w:tc>
          <w:tcPr>
            <w:tcW w:w="607" w:type="dxa"/>
            <w:vAlign w:val="center"/>
          </w:tcPr>
          <w:p w14:paraId="530450BF" w14:textId="77777777" w:rsidR="00EC49EB" w:rsidRPr="00727A42" w:rsidRDefault="00EC49EB" w:rsidP="009F3DA8">
            <w:pPr>
              <w:tabs>
                <w:tab w:val="left" w:pos="612"/>
              </w:tabs>
              <w:contextualSpacing/>
            </w:pPr>
            <w:r w:rsidRPr="00727A42">
              <w:t>8.2</w:t>
            </w:r>
          </w:p>
        </w:tc>
        <w:tc>
          <w:tcPr>
            <w:tcW w:w="3474" w:type="dxa"/>
          </w:tcPr>
          <w:p w14:paraId="679A9DAE" w14:textId="77777777" w:rsidR="00EC49EB" w:rsidRPr="00727A42" w:rsidRDefault="00EC49EB" w:rsidP="009F3DA8">
            <w:pPr>
              <w:ind w:left="360" w:hanging="360"/>
              <w:contextualSpacing/>
            </w:pPr>
            <w:r w:rsidRPr="00727A42">
              <w:t>Grafic de executare a lucrărilor</w:t>
            </w:r>
          </w:p>
        </w:tc>
        <w:tc>
          <w:tcPr>
            <w:tcW w:w="4488" w:type="dxa"/>
            <w:vAlign w:val="center"/>
          </w:tcPr>
          <w:p w14:paraId="31A00470" w14:textId="77777777" w:rsidR="00EC49EB" w:rsidRPr="00727A42" w:rsidRDefault="00EC49EB" w:rsidP="009F3DA8">
            <w:pPr>
              <w:contextualSpacing/>
            </w:pPr>
            <w:r w:rsidRPr="00727A42">
              <w:t xml:space="preserve">Conform Documentației standard pentru </w:t>
            </w:r>
            <w:r w:rsidRPr="00727A42">
              <w:lastRenderedPageBreak/>
              <w:t>realizarea achizițiilor publice de bunuri și servicii aprobată prin Ordinul Ministerului Finanțelor nr. 115 din 15.09.2021 (</w:t>
            </w:r>
            <w:r w:rsidRPr="00727A42">
              <w:rPr>
                <w:b/>
                <w:i/>
              </w:rPr>
              <w:t>anexa nr. 10</w:t>
            </w:r>
            <w:r w:rsidRPr="00727A42">
              <w:t xml:space="preserve">) - </w:t>
            </w:r>
            <w:r w:rsidRPr="00727A42">
              <w:rPr>
                <w:i/>
              </w:rPr>
              <w:t>confirmat prin  semnătura electronică a  Participantului.</w:t>
            </w:r>
          </w:p>
        </w:tc>
        <w:tc>
          <w:tcPr>
            <w:tcW w:w="1619" w:type="dxa"/>
          </w:tcPr>
          <w:p w14:paraId="62D70990" w14:textId="77777777" w:rsidR="00EC49EB" w:rsidRPr="00727A42" w:rsidRDefault="00EC49EB" w:rsidP="009F3DA8">
            <w:pPr>
              <w:contextualSpacing/>
              <w:jc w:val="center"/>
            </w:pPr>
            <w:r w:rsidRPr="00727A42">
              <w:rPr>
                <w:iCs/>
              </w:rPr>
              <w:lastRenderedPageBreak/>
              <w:t xml:space="preserve">Obligatoriu </w:t>
            </w:r>
            <w:r w:rsidRPr="00727A42">
              <w:rPr>
                <w:iCs/>
              </w:rPr>
              <w:lastRenderedPageBreak/>
              <w:t>depus odată cu oferta</w:t>
            </w:r>
          </w:p>
        </w:tc>
      </w:tr>
      <w:tr w:rsidR="00EC49EB" w:rsidRPr="00727A42" w14:paraId="0C17AD5E" w14:textId="77777777" w:rsidTr="009F3DA8">
        <w:tc>
          <w:tcPr>
            <w:tcW w:w="607" w:type="dxa"/>
            <w:vAlign w:val="center"/>
          </w:tcPr>
          <w:p w14:paraId="287A58C9" w14:textId="77777777" w:rsidR="00EC49EB" w:rsidRPr="00727A42" w:rsidRDefault="00EC49EB" w:rsidP="009F3DA8">
            <w:pPr>
              <w:tabs>
                <w:tab w:val="left" w:pos="612"/>
              </w:tabs>
              <w:contextualSpacing/>
            </w:pPr>
            <w:r w:rsidRPr="00727A42">
              <w:lastRenderedPageBreak/>
              <w:t>8.3</w:t>
            </w:r>
          </w:p>
        </w:tc>
        <w:tc>
          <w:tcPr>
            <w:tcW w:w="3474" w:type="dxa"/>
          </w:tcPr>
          <w:p w14:paraId="78ACF128" w14:textId="77777777" w:rsidR="00EC49EB" w:rsidRPr="00727A42" w:rsidRDefault="00EC49EB" w:rsidP="009F3DA8">
            <w:pPr>
              <w:contextualSpacing/>
              <w:rPr>
                <w:highlight w:val="yellow"/>
              </w:rPr>
            </w:pPr>
            <w:r w:rsidRPr="00727A42">
              <w:t xml:space="preserve">Declarație privind experienţa similară </w:t>
            </w:r>
            <w:r w:rsidRPr="00727A42">
              <w:rPr>
                <w:rFonts w:eastAsia="PMingLiU"/>
                <w:u w:val="single"/>
              </w:rPr>
              <w:t>în ultimii  5 ani</w:t>
            </w:r>
          </w:p>
        </w:tc>
        <w:tc>
          <w:tcPr>
            <w:tcW w:w="4488" w:type="dxa"/>
            <w:vAlign w:val="center"/>
          </w:tcPr>
          <w:p w14:paraId="1DAC7914" w14:textId="77777777" w:rsidR="00EC49EB" w:rsidRPr="00727A42" w:rsidRDefault="00EC49EB" w:rsidP="009F3DA8">
            <w:pPr>
              <w:tabs>
                <w:tab w:val="left" w:pos="612"/>
              </w:tabs>
              <w:spacing w:before="120" w:after="120"/>
              <w:contextualSpacing/>
              <w:rPr>
                <w:iCs/>
              </w:rPr>
            </w:pPr>
            <w:r w:rsidRPr="00727A42">
              <w:t>Conform Documentația standard pentru realizarea achizițiilor publice de bunuri și servicii aprobată prin Ordinul Ministerului Finanțelor nr. 115 din 15.09.2021 (</w:t>
            </w:r>
            <w:r w:rsidRPr="00727A42">
              <w:rPr>
                <w:b/>
                <w:i/>
              </w:rPr>
              <w:t>anexa nr. 12</w:t>
            </w:r>
            <w:r w:rsidRPr="00727A42">
              <w:t xml:space="preserve">) </w:t>
            </w:r>
            <w:r w:rsidRPr="00727A42">
              <w:rPr>
                <w:iCs/>
              </w:rPr>
              <w:t xml:space="preserve"> -</w:t>
            </w:r>
            <w:r w:rsidRPr="00727A42">
              <w:t xml:space="preserve"> </w:t>
            </w:r>
            <w:r w:rsidRPr="00727A42">
              <w:rPr>
                <w:i/>
                <w:iCs/>
              </w:rPr>
              <w:t>confirmată prin  semnătura electronică a  Participantului</w:t>
            </w:r>
            <w:r w:rsidRPr="00727A42">
              <w:rPr>
                <w:iCs/>
              </w:rPr>
              <w:t>.</w:t>
            </w:r>
          </w:p>
          <w:p w14:paraId="7CADBD51" w14:textId="77777777" w:rsidR="00EC49EB" w:rsidRPr="00727A42" w:rsidRDefault="00EC49EB" w:rsidP="009F3DA8">
            <w:pPr>
              <w:tabs>
                <w:tab w:val="left" w:pos="612"/>
              </w:tabs>
              <w:spacing w:before="120" w:after="120"/>
              <w:contextualSpacing/>
              <w:rPr>
                <w:b/>
                <w:i/>
              </w:rPr>
            </w:pPr>
            <w:r w:rsidRPr="00727A42">
              <w:rPr>
                <w:b/>
                <w:i/>
                <w:lang w:eastAsia="ro-RO" w:bidi="ro-RO"/>
              </w:rPr>
              <w:t>Ofertantul economic trebuie să demonstreze că au finalizat în ultimii 5ani (calculaţi până la data limită de depunere a ofertelor):</w:t>
            </w:r>
          </w:p>
          <w:p w14:paraId="3044D073" w14:textId="77777777" w:rsidR="00EC49EB" w:rsidRPr="00727A42" w:rsidRDefault="00EC49EB" w:rsidP="00EC49EB">
            <w:pPr>
              <w:numPr>
                <w:ilvl w:val="0"/>
                <w:numId w:val="26"/>
              </w:numPr>
              <w:tabs>
                <w:tab w:val="left" w:pos="72"/>
                <w:tab w:val="left" w:pos="1134"/>
              </w:tabs>
              <w:spacing w:before="120" w:after="120"/>
              <w:ind w:left="72" w:firstLine="0"/>
              <w:contextualSpacing/>
              <w:rPr>
                <w:b/>
                <w:i/>
                <w:lang w:eastAsia="ro-RO" w:bidi="ro-RO"/>
              </w:rPr>
            </w:pPr>
            <w:r w:rsidRPr="00727A42">
              <w:rPr>
                <w:b/>
                <w:i/>
                <w:lang w:eastAsia="ro-RO" w:bidi="ro-RO"/>
              </w:rPr>
              <w:t xml:space="preserve">un contract ce au avut ca obiect execuţia unor lucrări similare cu cele ce fac obiectul contractului ce urmează a fi atribuit, cel puţin egal cu 75 % din  valoarea viitorului contract. </w:t>
            </w:r>
          </w:p>
          <w:p w14:paraId="5AFDA7B7" w14:textId="77777777" w:rsidR="00EC49EB" w:rsidRPr="00727A42" w:rsidRDefault="00EC49EB" w:rsidP="009F3DA8">
            <w:pPr>
              <w:tabs>
                <w:tab w:val="left" w:pos="612"/>
              </w:tabs>
              <w:spacing w:before="120" w:after="120"/>
              <w:ind w:left="360"/>
              <w:contextualSpacing/>
              <w:rPr>
                <w:b/>
                <w:i/>
                <w:lang w:eastAsia="ro-RO" w:bidi="ro-RO"/>
              </w:rPr>
            </w:pPr>
            <w:r w:rsidRPr="00727A42">
              <w:rPr>
                <w:b/>
                <w:i/>
                <w:lang w:eastAsia="ro-RO" w:bidi="ro-RO"/>
              </w:rPr>
              <w:t>Sau</w:t>
            </w:r>
          </w:p>
          <w:p w14:paraId="5017EC73" w14:textId="77777777" w:rsidR="00EC49EB" w:rsidRPr="00727A42" w:rsidRDefault="00EC49EB" w:rsidP="00EC49EB">
            <w:pPr>
              <w:numPr>
                <w:ilvl w:val="0"/>
                <w:numId w:val="26"/>
              </w:numPr>
              <w:tabs>
                <w:tab w:val="left" w:pos="72"/>
              </w:tabs>
              <w:spacing w:before="120" w:after="120"/>
              <w:ind w:left="72" w:firstLine="0"/>
              <w:contextualSpacing/>
              <w:rPr>
                <w:iCs/>
              </w:rPr>
            </w:pPr>
            <w:r w:rsidRPr="00727A42">
              <w:rPr>
                <w:b/>
                <w:i/>
              </w:rPr>
              <w:t>valoarea cumulată a tuturor contractelor executate în ultimul an de activitate să fie egală sau mai mare de valoarea viitorului contract.</w:t>
            </w:r>
            <w:r w:rsidRPr="00727A42">
              <w:rPr>
                <w:b/>
                <w:i/>
                <w:highlight w:val="yellow"/>
              </w:rPr>
              <w:t xml:space="preserve"> </w:t>
            </w:r>
          </w:p>
        </w:tc>
        <w:tc>
          <w:tcPr>
            <w:tcW w:w="1619" w:type="dxa"/>
          </w:tcPr>
          <w:p w14:paraId="40D6D0DE" w14:textId="77777777" w:rsidR="00EC49EB" w:rsidRPr="00727A42" w:rsidRDefault="00EC49EB" w:rsidP="009F3DA8">
            <w:pPr>
              <w:contextualSpacing/>
              <w:jc w:val="center"/>
            </w:pPr>
            <w:r w:rsidRPr="00727A42">
              <w:rPr>
                <w:iCs/>
              </w:rPr>
              <w:t>Obligatoriu depus odată cu oferta</w:t>
            </w:r>
          </w:p>
        </w:tc>
      </w:tr>
      <w:tr w:rsidR="00EC49EB" w:rsidRPr="00727A42" w14:paraId="0B673F01" w14:textId="77777777" w:rsidTr="009F3DA8">
        <w:tc>
          <w:tcPr>
            <w:tcW w:w="607" w:type="dxa"/>
            <w:vAlign w:val="center"/>
          </w:tcPr>
          <w:p w14:paraId="0362A507" w14:textId="77777777" w:rsidR="00EC49EB" w:rsidRPr="00727A42" w:rsidRDefault="00EC49EB" w:rsidP="009F3DA8">
            <w:pPr>
              <w:tabs>
                <w:tab w:val="left" w:pos="612"/>
              </w:tabs>
              <w:contextualSpacing/>
            </w:pPr>
            <w:r w:rsidRPr="00727A42">
              <w:t>8.4</w:t>
            </w:r>
          </w:p>
        </w:tc>
        <w:tc>
          <w:tcPr>
            <w:tcW w:w="3474" w:type="dxa"/>
          </w:tcPr>
          <w:p w14:paraId="7A61A1A8" w14:textId="77777777" w:rsidR="00EC49EB" w:rsidRPr="00727A42" w:rsidRDefault="00EC49EB" w:rsidP="009F3DA8">
            <w:pPr>
              <w:contextualSpacing/>
              <w:rPr>
                <w:highlight w:val="yellow"/>
              </w:rPr>
            </w:pPr>
            <w:r w:rsidRPr="00727A42">
              <w:t>Declarație privind lista principalelor lucrări executate în ultimul an de activitate</w:t>
            </w:r>
          </w:p>
        </w:tc>
        <w:tc>
          <w:tcPr>
            <w:tcW w:w="4488" w:type="dxa"/>
          </w:tcPr>
          <w:p w14:paraId="0E839901" w14:textId="77777777" w:rsidR="00EC49EB" w:rsidRPr="00727A42" w:rsidRDefault="00EC49EB" w:rsidP="009F3DA8">
            <w:pPr>
              <w:contextualSpacing/>
              <w:rPr>
                <w:highlight w:val="yellow"/>
                <w:lang w:eastAsia="ru-RU"/>
              </w:rPr>
            </w:pPr>
            <w:r w:rsidRPr="00727A42">
              <w:t>Conform Documentația standard pentru realizarea achizițiilor publice de bunuri și servicii aprobată prin Ordinul Ministerului Finanțelor nr. 115 din 15.09.2021 (</w:t>
            </w:r>
            <w:r w:rsidRPr="00727A42">
              <w:rPr>
                <w:b/>
                <w:i/>
              </w:rPr>
              <w:t>anexa nr. 13</w:t>
            </w:r>
            <w:r w:rsidRPr="00727A42">
              <w:t xml:space="preserve">) </w:t>
            </w:r>
            <w:r w:rsidRPr="00727A42">
              <w:rPr>
                <w:iCs/>
              </w:rPr>
              <w:t xml:space="preserve"> -</w:t>
            </w:r>
            <w:r w:rsidRPr="00727A42">
              <w:t xml:space="preserve"> </w:t>
            </w:r>
            <w:r w:rsidRPr="00727A42">
              <w:rPr>
                <w:i/>
                <w:iCs/>
              </w:rPr>
              <w:t>confirmată prin  semnătura electronică a  Participantului</w:t>
            </w:r>
            <w:r w:rsidRPr="00727A42">
              <w:rPr>
                <w:iCs/>
              </w:rPr>
              <w:t>.</w:t>
            </w:r>
          </w:p>
        </w:tc>
        <w:tc>
          <w:tcPr>
            <w:tcW w:w="1619" w:type="dxa"/>
          </w:tcPr>
          <w:p w14:paraId="69916F49" w14:textId="77777777" w:rsidR="00EC49EB" w:rsidRPr="00727A42" w:rsidRDefault="00EC49EB" w:rsidP="009F3DA8">
            <w:pPr>
              <w:contextualSpacing/>
              <w:jc w:val="center"/>
            </w:pPr>
            <w:r w:rsidRPr="00727A42">
              <w:rPr>
                <w:iCs/>
              </w:rPr>
              <w:t>Obligatoriu depus odată cu oferta</w:t>
            </w:r>
          </w:p>
        </w:tc>
      </w:tr>
      <w:tr w:rsidR="00EC49EB" w:rsidRPr="00727A42" w14:paraId="00F0AB96" w14:textId="77777777" w:rsidTr="009F3DA8">
        <w:tc>
          <w:tcPr>
            <w:tcW w:w="607" w:type="dxa"/>
            <w:vAlign w:val="center"/>
          </w:tcPr>
          <w:p w14:paraId="12E8CA08" w14:textId="77777777" w:rsidR="00EC49EB" w:rsidRPr="00727A42" w:rsidRDefault="00EC49EB" w:rsidP="009F3DA8">
            <w:pPr>
              <w:tabs>
                <w:tab w:val="left" w:pos="612"/>
              </w:tabs>
              <w:contextualSpacing/>
            </w:pPr>
            <w:r w:rsidRPr="00727A42">
              <w:t>8.5</w:t>
            </w:r>
          </w:p>
        </w:tc>
        <w:tc>
          <w:tcPr>
            <w:tcW w:w="3474" w:type="dxa"/>
            <w:vAlign w:val="center"/>
          </w:tcPr>
          <w:p w14:paraId="079B3F05" w14:textId="77777777" w:rsidR="00EC49EB" w:rsidRPr="00727A42" w:rsidRDefault="00EC49EB" w:rsidP="009F3DA8">
            <w:pPr>
              <w:spacing w:before="120" w:after="120"/>
              <w:contextualSpacing/>
              <w:rPr>
                <w:rFonts w:eastAsia="PMingLiU"/>
              </w:rPr>
            </w:pPr>
            <w:r w:rsidRPr="00727A42">
              <w:rPr>
                <w:rFonts w:eastAsia="PMingLiU"/>
              </w:rPr>
              <w:t xml:space="preserve">Declarație privind dotările specifice, utilajul şi echipamentul necesar </w:t>
            </w:r>
            <w:r w:rsidRPr="00727A42">
              <w:rPr>
                <w:rFonts w:eastAsia="PMingLiU"/>
                <w:bCs/>
                <w:spacing w:val="-2"/>
              </w:rPr>
              <w:t xml:space="preserve">pentru </w:t>
            </w:r>
            <w:r w:rsidRPr="00727A42">
              <w:rPr>
                <w:rFonts w:eastAsia="PMingLiU"/>
              </w:rPr>
              <w:t>îndeplinirea corespunzătoare a contractului</w:t>
            </w:r>
          </w:p>
        </w:tc>
        <w:tc>
          <w:tcPr>
            <w:tcW w:w="4488" w:type="dxa"/>
            <w:vAlign w:val="center"/>
          </w:tcPr>
          <w:p w14:paraId="69CD5970" w14:textId="77777777" w:rsidR="00EC49EB" w:rsidRPr="00727A42" w:rsidRDefault="00EC49EB" w:rsidP="009F3DA8">
            <w:pPr>
              <w:tabs>
                <w:tab w:val="left" w:pos="612"/>
              </w:tabs>
              <w:spacing w:before="120" w:after="120"/>
              <w:contextualSpacing/>
              <w:rPr>
                <w:iCs/>
              </w:rPr>
            </w:pPr>
            <w:r w:rsidRPr="00727A42">
              <w:t>Conform Documentația standard pentru realizarea achizițiilor publice de bunuri și servicii aprobată prin Ordinul Ministerului Finanțelor nr. 115 din 15.09.2021 (</w:t>
            </w:r>
            <w:r w:rsidRPr="00727A42">
              <w:rPr>
                <w:b/>
                <w:i/>
              </w:rPr>
              <w:t>anexa nr. 14</w:t>
            </w:r>
            <w:r w:rsidRPr="00727A42">
              <w:t xml:space="preserve">) </w:t>
            </w:r>
            <w:r w:rsidRPr="00727A42">
              <w:rPr>
                <w:iCs/>
              </w:rPr>
              <w:t xml:space="preserve">- </w:t>
            </w:r>
            <w:r w:rsidRPr="00727A42">
              <w:rPr>
                <w:i/>
                <w:iCs/>
              </w:rPr>
              <w:t>confirmată prin  semnătura electronică a  Participantului</w:t>
            </w:r>
            <w:r w:rsidRPr="00727A42">
              <w:rPr>
                <w:iCs/>
              </w:rPr>
              <w:t>.</w:t>
            </w:r>
          </w:p>
          <w:p w14:paraId="05ED077D" w14:textId="77777777" w:rsidR="00EC49EB" w:rsidRPr="00727A42" w:rsidRDefault="00EC49EB" w:rsidP="009F3DA8">
            <w:pPr>
              <w:tabs>
                <w:tab w:val="left" w:pos="612"/>
              </w:tabs>
              <w:spacing w:before="120" w:after="120"/>
              <w:contextualSpacing/>
              <w:rPr>
                <w:b/>
                <w:iCs/>
              </w:rPr>
            </w:pPr>
            <w:r w:rsidRPr="00727A42">
              <w:rPr>
                <w:b/>
                <w:i/>
                <w:lang w:eastAsia="ro-RO" w:bidi="ro-RO"/>
              </w:rPr>
              <w:t>Ofertantul economic trebuie să prezinte documente care atestă faptul că operatorul economic se află în posesia utilajelor, instalaţiilor şi/sau echipamentelor indicate de autoritatea contractantă, acestea fiind fie în dotare proprie, fie închiriate, necesare îndeplinirii contractului</w:t>
            </w:r>
          </w:p>
        </w:tc>
        <w:tc>
          <w:tcPr>
            <w:tcW w:w="1619" w:type="dxa"/>
          </w:tcPr>
          <w:p w14:paraId="71450C2A" w14:textId="77777777" w:rsidR="00EC49EB" w:rsidRPr="00727A42" w:rsidRDefault="00EC49EB" w:rsidP="009F3DA8">
            <w:pPr>
              <w:contextualSpacing/>
              <w:jc w:val="center"/>
            </w:pPr>
            <w:r w:rsidRPr="00727A42">
              <w:rPr>
                <w:iCs/>
              </w:rPr>
              <w:t>Obligatoriu depus odată cu oferta</w:t>
            </w:r>
          </w:p>
        </w:tc>
      </w:tr>
      <w:tr w:rsidR="00EC49EB" w:rsidRPr="00727A42" w14:paraId="10369824" w14:textId="77777777" w:rsidTr="009F3DA8">
        <w:tc>
          <w:tcPr>
            <w:tcW w:w="607" w:type="dxa"/>
            <w:vAlign w:val="center"/>
          </w:tcPr>
          <w:p w14:paraId="2BF34494" w14:textId="77777777" w:rsidR="00EC49EB" w:rsidRPr="00727A42" w:rsidRDefault="00EC49EB" w:rsidP="009F3DA8">
            <w:pPr>
              <w:tabs>
                <w:tab w:val="left" w:pos="612"/>
              </w:tabs>
              <w:contextualSpacing/>
            </w:pPr>
            <w:r w:rsidRPr="00727A42">
              <w:t>8.6</w:t>
            </w:r>
          </w:p>
        </w:tc>
        <w:tc>
          <w:tcPr>
            <w:tcW w:w="3474" w:type="dxa"/>
            <w:vAlign w:val="center"/>
          </w:tcPr>
          <w:p w14:paraId="2E9AA641" w14:textId="77777777" w:rsidR="00EC49EB" w:rsidRPr="00727A42" w:rsidRDefault="00EC49EB" w:rsidP="009F3DA8">
            <w:pPr>
              <w:spacing w:before="120" w:after="120"/>
              <w:contextualSpacing/>
              <w:rPr>
                <w:rFonts w:eastAsia="PMingLiU"/>
              </w:rPr>
            </w:pPr>
            <w:r w:rsidRPr="00727A42">
              <w:rPr>
                <w:rFonts w:eastAsia="PMingLiU"/>
              </w:rPr>
              <w:t>Declarație privind personalul de specialitate propus pentru implementarea contractului</w:t>
            </w:r>
          </w:p>
        </w:tc>
        <w:tc>
          <w:tcPr>
            <w:tcW w:w="4488" w:type="dxa"/>
            <w:vAlign w:val="center"/>
          </w:tcPr>
          <w:p w14:paraId="7DE8CB56" w14:textId="77777777" w:rsidR="00EC49EB" w:rsidRPr="00727A42" w:rsidRDefault="00EC49EB" w:rsidP="009F3DA8">
            <w:pPr>
              <w:contextualSpacing/>
              <w:rPr>
                <w:iCs/>
              </w:rPr>
            </w:pPr>
            <w:r w:rsidRPr="00727A42">
              <w:t>Conform Documentația standard pentru realizarea achizițiilor publice de bunuri și servicii aprobată prin Ordinul Ministerului Finanțelor nr. 115 din 15.09.2021 (</w:t>
            </w:r>
            <w:r w:rsidRPr="00727A42">
              <w:rPr>
                <w:b/>
                <w:i/>
              </w:rPr>
              <w:t>anexa nr. 15</w:t>
            </w:r>
            <w:r w:rsidRPr="00727A42">
              <w:t xml:space="preserve">) </w:t>
            </w:r>
            <w:r w:rsidRPr="00727A42">
              <w:rPr>
                <w:iCs/>
              </w:rPr>
              <w:t xml:space="preserve">- </w:t>
            </w:r>
            <w:r w:rsidRPr="00727A42">
              <w:rPr>
                <w:i/>
                <w:iCs/>
              </w:rPr>
              <w:t>confirmată prin  semnătura electronică a  Participantului</w:t>
            </w:r>
            <w:r w:rsidRPr="00727A42">
              <w:rPr>
                <w:iCs/>
              </w:rPr>
              <w:t>.</w:t>
            </w:r>
          </w:p>
          <w:p w14:paraId="66CDA1E1" w14:textId="77777777" w:rsidR="00EC49EB" w:rsidRPr="00727A42" w:rsidRDefault="00EC49EB" w:rsidP="009F3DA8">
            <w:pPr>
              <w:tabs>
                <w:tab w:val="left" w:pos="612"/>
              </w:tabs>
              <w:spacing w:before="120" w:after="120"/>
              <w:contextualSpacing/>
              <w:rPr>
                <w:b/>
                <w:iCs/>
              </w:rPr>
            </w:pPr>
            <w:r w:rsidRPr="00727A42">
              <w:rPr>
                <w:b/>
                <w:i/>
                <w:lang w:eastAsia="ro-RO" w:bidi="ro-RO"/>
              </w:rPr>
              <w:t>Ofertantul economic trebuie să demonstreze accesului la personalul necesar pentru îndeplinirea corespunzatoare a obiectului contractului ce urmează a fi atribuit (personalul de specialitate care va avea un rol esenţial în îndeplinirea acestuia)</w:t>
            </w:r>
          </w:p>
        </w:tc>
        <w:tc>
          <w:tcPr>
            <w:tcW w:w="1619" w:type="dxa"/>
          </w:tcPr>
          <w:p w14:paraId="79C83217" w14:textId="77777777" w:rsidR="00EC49EB" w:rsidRPr="00727A42" w:rsidRDefault="00EC49EB" w:rsidP="009F3DA8">
            <w:pPr>
              <w:contextualSpacing/>
              <w:jc w:val="center"/>
            </w:pPr>
            <w:r w:rsidRPr="00727A42">
              <w:rPr>
                <w:iCs/>
              </w:rPr>
              <w:t>Obligatoriu depus odată cu oferta</w:t>
            </w:r>
          </w:p>
        </w:tc>
      </w:tr>
      <w:tr w:rsidR="00EC49EB" w:rsidRPr="00727A42" w14:paraId="03847DEA" w14:textId="77777777" w:rsidTr="009F3DA8">
        <w:tc>
          <w:tcPr>
            <w:tcW w:w="607" w:type="dxa"/>
            <w:vAlign w:val="center"/>
          </w:tcPr>
          <w:p w14:paraId="19775341" w14:textId="77777777" w:rsidR="00EC49EB" w:rsidRPr="00727A42" w:rsidRDefault="00EC49EB" w:rsidP="009F3DA8">
            <w:pPr>
              <w:tabs>
                <w:tab w:val="left" w:pos="612"/>
              </w:tabs>
              <w:contextualSpacing/>
            </w:pPr>
            <w:r w:rsidRPr="00727A42">
              <w:t>8.7</w:t>
            </w:r>
          </w:p>
        </w:tc>
        <w:tc>
          <w:tcPr>
            <w:tcW w:w="3474" w:type="dxa"/>
            <w:vAlign w:val="center"/>
          </w:tcPr>
          <w:p w14:paraId="11C1A49B" w14:textId="77777777" w:rsidR="00EC49EB" w:rsidRPr="00727A42" w:rsidRDefault="00EC49EB" w:rsidP="009F3DA8">
            <w:pPr>
              <w:spacing w:before="120" w:after="120"/>
              <w:contextualSpacing/>
              <w:rPr>
                <w:rFonts w:eastAsia="PMingLiU"/>
              </w:rPr>
            </w:pPr>
            <w:r w:rsidRPr="00727A42">
              <w:rPr>
                <w:rFonts w:eastAsia="PMingLiU"/>
              </w:rPr>
              <w:t xml:space="preserve">Lista subcontractanților și </w:t>
            </w:r>
            <w:r w:rsidRPr="00727A42">
              <w:rPr>
                <w:rFonts w:eastAsia="PMingLiU"/>
              </w:rPr>
              <w:lastRenderedPageBreak/>
              <w:t>partea/părțile din contract care sunt   îndeplinite de către aceștia</w:t>
            </w:r>
          </w:p>
        </w:tc>
        <w:tc>
          <w:tcPr>
            <w:tcW w:w="4488" w:type="dxa"/>
            <w:vAlign w:val="center"/>
          </w:tcPr>
          <w:p w14:paraId="4CD4866E" w14:textId="77777777" w:rsidR="00EC49EB" w:rsidRPr="00727A42" w:rsidRDefault="00EC49EB" w:rsidP="009F3DA8">
            <w:pPr>
              <w:contextualSpacing/>
            </w:pPr>
            <w:r w:rsidRPr="00727A42">
              <w:lastRenderedPageBreak/>
              <w:t xml:space="preserve">Anexa nr.16 la Documentația standard, </w:t>
            </w:r>
            <w:r w:rsidRPr="00727A42">
              <w:lastRenderedPageBreak/>
              <w:t>confirmată prin ștampila și semnătura participantului sau semnat electronic;</w:t>
            </w:r>
          </w:p>
        </w:tc>
        <w:tc>
          <w:tcPr>
            <w:tcW w:w="1619" w:type="dxa"/>
          </w:tcPr>
          <w:p w14:paraId="103605AD" w14:textId="77777777" w:rsidR="00EC49EB" w:rsidRPr="00727A42" w:rsidRDefault="00EC49EB" w:rsidP="009F3DA8">
            <w:pPr>
              <w:contextualSpacing/>
              <w:jc w:val="center"/>
              <w:rPr>
                <w:iCs/>
              </w:rPr>
            </w:pPr>
            <w:r w:rsidRPr="00727A42">
              <w:rPr>
                <w:iCs/>
              </w:rPr>
              <w:lastRenderedPageBreak/>
              <w:t xml:space="preserve">Obligatoriu </w:t>
            </w:r>
            <w:r w:rsidRPr="00727A42">
              <w:rPr>
                <w:iCs/>
              </w:rPr>
              <w:lastRenderedPageBreak/>
              <w:t>depus odată cu oferta</w:t>
            </w:r>
          </w:p>
        </w:tc>
      </w:tr>
      <w:tr w:rsidR="00EC49EB" w:rsidRPr="00727A42" w14:paraId="7EB7BB1F" w14:textId="77777777" w:rsidTr="009F3DA8">
        <w:tc>
          <w:tcPr>
            <w:tcW w:w="607" w:type="dxa"/>
            <w:vAlign w:val="center"/>
          </w:tcPr>
          <w:p w14:paraId="0CDF391A" w14:textId="77777777" w:rsidR="00EC49EB" w:rsidRPr="00727A42" w:rsidRDefault="00EC49EB" w:rsidP="009F3DA8">
            <w:pPr>
              <w:tabs>
                <w:tab w:val="left" w:pos="612"/>
              </w:tabs>
              <w:contextualSpacing/>
            </w:pPr>
            <w:r w:rsidRPr="00727A42">
              <w:lastRenderedPageBreak/>
              <w:t>8.8</w:t>
            </w:r>
          </w:p>
        </w:tc>
        <w:tc>
          <w:tcPr>
            <w:tcW w:w="3474" w:type="dxa"/>
            <w:vAlign w:val="center"/>
          </w:tcPr>
          <w:p w14:paraId="6A9E4BAC" w14:textId="77777777" w:rsidR="00EC49EB" w:rsidRPr="00727A42" w:rsidRDefault="00EC49EB" w:rsidP="009F3DA8">
            <w:pPr>
              <w:spacing w:before="120" w:after="120"/>
              <w:contextualSpacing/>
              <w:rPr>
                <w:rFonts w:eastAsia="PMingLiU"/>
              </w:rPr>
            </w:pPr>
            <w:r w:rsidRPr="00727A42">
              <w:rPr>
                <w:rFonts w:eastAsia="PMingLiU"/>
              </w:rPr>
              <w:t>Informație privind asocierea</w:t>
            </w:r>
          </w:p>
        </w:tc>
        <w:tc>
          <w:tcPr>
            <w:tcW w:w="4488" w:type="dxa"/>
            <w:vAlign w:val="center"/>
          </w:tcPr>
          <w:p w14:paraId="55C9EC49" w14:textId="77777777" w:rsidR="00EC49EB" w:rsidRPr="00727A42" w:rsidRDefault="00EC49EB" w:rsidP="009F3DA8">
            <w:pPr>
              <w:contextualSpacing/>
            </w:pPr>
            <w:r w:rsidRPr="00727A42">
              <w:t>Anexa nr.17 la Documentația standard, confirmată prin ștampila și semnătura participantului sau semnat electronic;</w:t>
            </w:r>
          </w:p>
        </w:tc>
        <w:tc>
          <w:tcPr>
            <w:tcW w:w="1619" w:type="dxa"/>
          </w:tcPr>
          <w:p w14:paraId="3E7A8E74" w14:textId="77777777" w:rsidR="00EC49EB" w:rsidRPr="00727A42" w:rsidRDefault="00EC49EB" w:rsidP="009F3DA8">
            <w:pPr>
              <w:contextualSpacing/>
              <w:jc w:val="center"/>
              <w:rPr>
                <w:iCs/>
              </w:rPr>
            </w:pPr>
            <w:r w:rsidRPr="00727A42">
              <w:rPr>
                <w:iCs/>
              </w:rPr>
              <w:t>Obligatoriu depus odată cu oferta</w:t>
            </w:r>
          </w:p>
        </w:tc>
      </w:tr>
      <w:tr w:rsidR="00EC49EB" w:rsidRPr="00727A42" w14:paraId="60CE481D" w14:textId="77777777" w:rsidTr="009F3DA8">
        <w:tc>
          <w:tcPr>
            <w:tcW w:w="607" w:type="dxa"/>
            <w:vAlign w:val="center"/>
          </w:tcPr>
          <w:p w14:paraId="6992A34C" w14:textId="77777777" w:rsidR="00EC49EB" w:rsidRPr="00727A42" w:rsidRDefault="00EC49EB" w:rsidP="009F3DA8">
            <w:pPr>
              <w:tabs>
                <w:tab w:val="left" w:pos="612"/>
              </w:tabs>
              <w:contextualSpacing/>
            </w:pPr>
            <w:r w:rsidRPr="00727A42">
              <w:t>8.9</w:t>
            </w:r>
          </w:p>
        </w:tc>
        <w:tc>
          <w:tcPr>
            <w:tcW w:w="3474" w:type="dxa"/>
            <w:vAlign w:val="center"/>
          </w:tcPr>
          <w:p w14:paraId="398F915F" w14:textId="77777777" w:rsidR="00EC49EB" w:rsidRPr="00727A42" w:rsidRDefault="00EC49EB" w:rsidP="009F3DA8">
            <w:pPr>
              <w:spacing w:before="120" w:after="120"/>
              <w:contextualSpacing/>
              <w:rPr>
                <w:rFonts w:eastAsia="PMingLiU"/>
              </w:rPr>
            </w:pPr>
            <w:r w:rsidRPr="00727A42">
              <w:rPr>
                <w:rFonts w:eastAsia="PMingLiU"/>
              </w:rPr>
              <w:t>Angajament terț susținător financiar</w:t>
            </w:r>
          </w:p>
        </w:tc>
        <w:tc>
          <w:tcPr>
            <w:tcW w:w="4488" w:type="dxa"/>
            <w:vAlign w:val="center"/>
          </w:tcPr>
          <w:p w14:paraId="53C8BF87" w14:textId="77777777" w:rsidR="00EC49EB" w:rsidRPr="00727A42" w:rsidRDefault="00EC49EB" w:rsidP="009F3DA8">
            <w:pPr>
              <w:contextualSpacing/>
            </w:pPr>
            <w:r w:rsidRPr="00727A42">
              <w:t>Anexa nr.18 la Documentația standard, confirmată prin ștampila și semnătura participantului sau semnat electronic;</w:t>
            </w:r>
          </w:p>
        </w:tc>
        <w:tc>
          <w:tcPr>
            <w:tcW w:w="1619" w:type="dxa"/>
          </w:tcPr>
          <w:p w14:paraId="57688BF6" w14:textId="77777777" w:rsidR="00EC49EB" w:rsidRPr="00727A42" w:rsidRDefault="00EC49EB" w:rsidP="009F3DA8">
            <w:pPr>
              <w:contextualSpacing/>
              <w:jc w:val="center"/>
              <w:rPr>
                <w:iCs/>
              </w:rPr>
            </w:pPr>
            <w:r w:rsidRPr="00727A42">
              <w:rPr>
                <w:iCs/>
              </w:rPr>
              <w:t>Obligatoriu depus odată cu oferta</w:t>
            </w:r>
          </w:p>
        </w:tc>
      </w:tr>
      <w:tr w:rsidR="00EC49EB" w:rsidRPr="00727A42" w14:paraId="509186B6" w14:textId="77777777" w:rsidTr="009F3DA8">
        <w:tc>
          <w:tcPr>
            <w:tcW w:w="607" w:type="dxa"/>
            <w:vAlign w:val="center"/>
          </w:tcPr>
          <w:p w14:paraId="64B16204" w14:textId="77777777" w:rsidR="00EC49EB" w:rsidRPr="00727A42" w:rsidRDefault="00EC49EB" w:rsidP="009F3DA8">
            <w:pPr>
              <w:tabs>
                <w:tab w:val="left" w:pos="612"/>
              </w:tabs>
              <w:contextualSpacing/>
            </w:pPr>
            <w:r w:rsidRPr="00727A42">
              <w:t>8.10</w:t>
            </w:r>
          </w:p>
        </w:tc>
        <w:tc>
          <w:tcPr>
            <w:tcW w:w="3474" w:type="dxa"/>
            <w:vAlign w:val="center"/>
          </w:tcPr>
          <w:p w14:paraId="040A195C" w14:textId="77777777" w:rsidR="00EC49EB" w:rsidRPr="00727A42" w:rsidRDefault="00EC49EB" w:rsidP="009F3DA8">
            <w:pPr>
              <w:spacing w:before="120" w:after="120"/>
              <w:contextualSpacing/>
              <w:rPr>
                <w:rFonts w:eastAsia="PMingLiU"/>
              </w:rPr>
            </w:pPr>
            <w:r w:rsidRPr="00727A42">
              <w:rPr>
                <w:rFonts w:eastAsia="PMingLiU"/>
              </w:rPr>
              <w:t>Angajament privind susținerea tehnică și profesională a ofertantului/ grupului de Operatori economici</w:t>
            </w:r>
          </w:p>
        </w:tc>
        <w:tc>
          <w:tcPr>
            <w:tcW w:w="4488" w:type="dxa"/>
            <w:vAlign w:val="center"/>
          </w:tcPr>
          <w:p w14:paraId="127B9319" w14:textId="77777777" w:rsidR="00EC49EB" w:rsidRPr="00727A42" w:rsidRDefault="00EC49EB" w:rsidP="009F3DA8">
            <w:pPr>
              <w:contextualSpacing/>
            </w:pPr>
            <w:r w:rsidRPr="00727A42">
              <w:t>Anexa nr.19 la Documentația standard, confirmată prin ștampila și semnătura participantului sau semnat electronic;</w:t>
            </w:r>
          </w:p>
        </w:tc>
        <w:tc>
          <w:tcPr>
            <w:tcW w:w="1619" w:type="dxa"/>
          </w:tcPr>
          <w:p w14:paraId="29C6F429" w14:textId="77777777" w:rsidR="00EC49EB" w:rsidRPr="00727A42" w:rsidRDefault="00EC49EB" w:rsidP="009F3DA8">
            <w:pPr>
              <w:contextualSpacing/>
              <w:jc w:val="center"/>
              <w:rPr>
                <w:iCs/>
              </w:rPr>
            </w:pPr>
            <w:r w:rsidRPr="00727A42">
              <w:rPr>
                <w:iCs/>
              </w:rPr>
              <w:t>Obligatoriu depus odată cu oferta</w:t>
            </w:r>
          </w:p>
        </w:tc>
      </w:tr>
      <w:tr w:rsidR="00EC49EB" w:rsidRPr="00727A42" w14:paraId="685A57EE" w14:textId="77777777" w:rsidTr="009F3DA8">
        <w:tc>
          <w:tcPr>
            <w:tcW w:w="607" w:type="dxa"/>
            <w:vAlign w:val="center"/>
          </w:tcPr>
          <w:p w14:paraId="79E9C855" w14:textId="77777777" w:rsidR="00EC49EB" w:rsidRPr="00727A42" w:rsidRDefault="00EC49EB" w:rsidP="009F3DA8">
            <w:pPr>
              <w:tabs>
                <w:tab w:val="left" w:pos="612"/>
              </w:tabs>
              <w:contextualSpacing/>
            </w:pPr>
            <w:r w:rsidRPr="00727A42">
              <w:t>8.11</w:t>
            </w:r>
          </w:p>
        </w:tc>
        <w:tc>
          <w:tcPr>
            <w:tcW w:w="3474" w:type="dxa"/>
            <w:vAlign w:val="center"/>
          </w:tcPr>
          <w:p w14:paraId="18B76B61" w14:textId="77777777" w:rsidR="00EC49EB" w:rsidRPr="00727A42" w:rsidRDefault="00EC49EB" w:rsidP="009F3DA8">
            <w:pPr>
              <w:spacing w:before="120" w:after="120"/>
              <w:contextualSpacing/>
              <w:rPr>
                <w:rFonts w:eastAsia="PMingLiU"/>
              </w:rPr>
            </w:pPr>
            <w:r w:rsidRPr="00727A42">
              <w:rPr>
                <w:rFonts w:eastAsia="PMingLiU"/>
              </w:rPr>
              <w:t>Declaraţie terţ susţinător tehnic</w:t>
            </w:r>
          </w:p>
        </w:tc>
        <w:tc>
          <w:tcPr>
            <w:tcW w:w="4488" w:type="dxa"/>
            <w:vAlign w:val="center"/>
          </w:tcPr>
          <w:p w14:paraId="4F9F1D83" w14:textId="77777777" w:rsidR="00EC49EB" w:rsidRPr="00727A42" w:rsidRDefault="00EC49EB" w:rsidP="009F3DA8">
            <w:pPr>
              <w:contextualSpacing/>
            </w:pPr>
            <w:r w:rsidRPr="00727A42">
              <w:t>Anexa nr.20 la Documentația standard, confirmată prin ștampila și semnătura participantului sau semnat electronic;</w:t>
            </w:r>
          </w:p>
        </w:tc>
        <w:tc>
          <w:tcPr>
            <w:tcW w:w="1619" w:type="dxa"/>
          </w:tcPr>
          <w:p w14:paraId="263C0A0D" w14:textId="77777777" w:rsidR="00EC49EB" w:rsidRPr="00727A42" w:rsidRDefault="00EC49EB" w:rsidP="009F3DA8">
            <w:pPr>
              <w:contextualSpacing/>
              <w:jc w:val="center"/>
              <w:rPr>
                <w:iCs/>
              </w:rPr>
            </w:pPr>
            <w:r w:rsidRPr="00727A42">
              <w:rPr>
                <w:iCs/>
              </w:rPr>
              <w:t>Obligatoriu depus odată cu oferta</w:t>
            </w:r>
          </w:p>
        </w:tc>
      </w:tr>
      <w:tr w:rsidR="00EC49EB" w:rsidRPr="00727A42" w14:paraId="1DC98C78" w14:textId="77777777" w:rsidTr="009F3DA8">
        <w:tc>
          <w:tcPr>
            <w:tcW w:w="607" w:type="dxa"/>
            <w:vAlign w:val="center"/>
          </w:tcPr>
          <w:p w14:paraId="6CEC430A" w14:textId="77777777" w:rsidR="00EC49EB" w:rsidRPr="00727A42" w:rsidRDefault="00EC49EB" w:rsidP="009F3DA8">
            <w:pPr>
              <w:tabs>
                <w:tab w:val="left" w:pos="612"/>
              </w:tabs>
              <w:contextualSpacing/>
            </w:pPr>
            <w:r w:rsidRPr="00727A42">
              <w:t>8.12</w:t>
            </w:r>
          </w:p>
        </w:tc>
        <w:tc>
          <w:tcPr>
            <w:tcW w:w="3474" w:type="dxa"/>
            <w:vAlign w:val="center"/>
          </w:tcPr>
          <w:p w14:paraId="3ED4C0F5" w14:textId="77777777" w:rsidR="00EC49EB" w:rsidRPr="00727A42" w:rsidRDefault="00EC49EB" w:rsidP="009F3DA8">
            <w:pPr>
              <w:spacing w:before="120" w:after="120"/>
              <w:contextualSpacing/>
              <w:rPr>
                <w:rFonts w:eastAsia="PMingLiU"/>
              </w:rPr>
            </w:pPr>
            <w:r w:rsidRPr="00727A42">
              <w:rPr>
                <w:rFonts w:eastAsia="PMingLiU"/>
              </w:rPr>
              <w:t>Declaraţie terţ susţinător profesional</w:t>
            </w:r>
          </w:p>
        </w:tc>
        <w:tc>
          <w:tcPr>
            <w:tcW w:w="4488" w:type="dxa"/>
            <w:vAlign w:val="center"/>
          </w:tcPr>
          <w:p w14:paraId="02FB4742" w14:textId="77777777" w:rsidR="00EC49EB" w:rsidRPr="00727A42" w:rsidRDefault="00EC49EB" w:rsidP="009F3DA8">
            <w:pPr>
              <w:contextualSpacing/>
            </w:pPr>
            <w:r w:rsidRPr="00727A42">
              <w:t>Anexa nr.21 la Documentația standard, confirmată prin ștampila și semnătura participantului sau semnat electronic;</w:t>
            </w:r>
          </w:p>
        </w:tc>
        <w:tc>
          <w:tcPr>
            <w:tcW w:w="1619" w:type="dxa"/>
          </w:tcPr>
          <w:p w14:paraId="7CE950B1" w14:textId="77777777" w:rsidR="00EC49EB" w:rsidRPr="00727A42" w:rsidRDefault="00EC49EB" w:rsidP="009F3DA8">
            <w:pPr>
              <w:contextualSpacing/>
              <w:jc w:val="center"/>
              <w:rPr>
                <w:iCs/>
              </w:rPr>
            </w:pPr>
            <w:r w:rsidRPr="00727A42">
              <w:rPr>
                <w:iCs/>
              </w:rPr>
              <w:t>Obligatoriu depus odată cu oferta</w:t>
            </w:r>
          </w:p>
        </w:tc>
      </w:tr>
      <w:tr w:rsidR="00EC49EB" w:rsidRPr="00727A42" w14:paraId="4196326C" w14:textId="77777777" w:rsidTr="009F3DA8">
        <w:tc>
          <w:tcPr>
            <w:tcW w:w="607" w:type="dxa"/>
            <w:vAlign w:val="center"/>
          </w:tcPr>
          <w:p w14:paraId="581E8CDE" w14:textId="77777777" w:rsidR="00EC49EB" w:rsidRPr="00727A42" w:rsidRDefault="00EC49EB" w:rsidP="009F3DA8">
            <w:pPr>
              <w:tabs>
                <w:tab w:val="left" w:pos="612"/>
              </w:tabs>
              <w:contextualSpacing/>
            </w:pPr>
            <w:r w:rsidRPr="00727A42">
              <w:t>8.13</w:t>
            </w:r>
          </w:p>
        </w:tc>
        <w:tc>
          <w:tcPr>
            <w:tcW w:w="3474" w:type="dxa"/>
            <w:shd w:val="clear" w:color="auto" w:fill="FFFFFF" w:themeFill="background1"/>
          </w:tcPr>
          <w:p w14:paraId="270F001C" w14:textId="77777777" w:rsidR="00EC49EB" w:rsidRPr="00727A42" w:rsidRDefault="00EC49EB" w:rsidP="009F3DA8">
            <w:pPr>
              <w:spacing w:before="120" w:after="120"/>
              <w:contextualSpacing/>
              <w:rPr>
                <w:rFonts w:eastAsia="PMingLiU"/>
              </w:rPr>
            </w:pPr>
            <w:r w:rsidRPr="00727A42">
              <w:t>Avizul Inspectoratului Național pentru Supraveghere Tehnică</w:t>
            </w:r>
          </w:p>
        </w:tc>
        <w:tc>
          <w:tcPr>
            <w:tcW w:w="4488" w:type="dxa"/>
            <w:shd w:val="clear" w:color="auto" w:fill="FFFFFF" w:themeFill="background1"/>
            <w:vAlign w:val="center"/>
          </w:tcPr>
          <w:p w14:paraId="0583F563" w14:textId="77777777" w:rsidR="00EC49EB" w:rsidRPr="00727A42" w:rsidRDefault="00EC49EB" w:rsidP="009F3DA8">
            <w:pPr>
              <w:contextualSpacing/>
            </w:pPr>
            <w:r w:rsidRPr="00727A42">
              <w:t xml:space="preserve">Conform Documentația standard </w:t>
            </w:r>
          </w:p>
          <w:p w14:paraId="326987D2" w14:textId="77777777" w:rsidR="00EC49EB" w:rsidRPr="00727A42" w:rsidRDefault="00EC49EB" w:rsidP="009F3DA8">
            <w:pPr>
              <w:contextualSpacing/>
            </w:pPr>
            <w:r w:rsidRPr="00727A42">
              <w:t>(</w:t>
            </w:r>
            <w:r w:rsidRPr="00727A42">
              <w:rPr>
                <w:b/>
                <w:i/>
              </w:rPr>
              <w:t>anexa nr. 22</w:t>
            </w:r>
            <w:r w:rsidRPr="00727A42">
              <w:t xml:space="preserve">) </w:t>
            </w:r>
            <w:r w:rsidRPr="00727A42">
              <w:rPr>
                <w:iCs/>
                <w:lang w:val="en-US"/>
              </w:rPr>
              <w:t xml:space="preserve">- </w:t>
            </w:r>
            <w:r w:rsidRPr="00727A42">
              <w:rPr>
                <w:i/>
                <w:iCs/>
                <w:lang w:val="en-US"/>
              </w:rPr>
              <w:t>confirmat prin  semnătura electronică a  Participantului</w:t>
            </w:r>
            <w:r w:rsidRPr="00727A42">
              <w:rPr>
                <w:iCs/>
                <w:lang w:val="en-US"/>
              </w:rPr>
              <w:t>.</w:t>
            </w:r>
          </w:p>
        </w:tc>
        <w:tc>
          <w:tcPr>
            <w:tcW w:w="1619" w:type="dxa"/>
            <w:shd w:val="clear" w:color="auto" w:fill="FFFFFF" w:themeFill="background1"/>
          </w:tcPr>
          <w:p w14:paraId="158C4740" w14:textId="77777777" w:rsidR="00EC49EB" w:rsidRPr="00727A42" w:rsidRDefault="00EC49EB" w:rsidP="009F3DA8">
            <w:pPr>
              <w:contextualSpacing/>
              <w:jc w:val="center"/>
              <w:rPr>
                <w:iCs/>
              </w:rPr>
            </w:pPr>
            <w:r w:rsidRPr="00727A42">
              <w:rPr>
                <w:iCs/>
                <w:lang w:val="en-US"/>
              </w:rPr>
              <w:t>Obligatoriu depus odată cu oferta</w:t>
            </w:r>
          </w:p>
        </w:tc>
      </w:tr>
      <w:tr w:rsidR="00EC49EB" w:rsidRPr="00727A42" w14:paraId="1CAFA351" w14:textId="77777777" w:rsidTr="009F3DA8">
        <w:tc>
          <w:tcPr>
            <w:tcW w:w="607" w:type="dxa"/>
            <w:vAlign w:val="center"/>
          </w:tcPr>
          <w:p w14:paraId="3A1940B6" w14:textId="77777777" w:rsidR="00EC49EB" w:rsidRPr="00727A42" w:rsidRDefault="00EC49EB" w:rsidP="009F3DA8">
            <w:pPr>
              <w:tabs>
                <w:tab w:val="left" w:pos="612"/>
              </w:tabs>
              <w:contextualSpacing/>
            </w:pPr>
            <w:r w:rsidRPr="00727A42">
              <w:t>8.14</w:t>
            </w:r>
          </w:p>
        </w:tc>
        <w:tc>
          <w:tcPr>
            <w:tcW w:w="3474" w:type="dxa"/>
            <w:vAlign w:val="center"/>
          </w:tcPr>
          <w:p w14:paraId="75D45A09" w14:textId="77777777" w:rsidR="00EC49EB" w:rsidRPr="00727A42" w:rsidRDefault="00EC49EB" w:rsidP="009F3DA8">
            <w:pPr>
              <w:contextualSpacing/>
            </w:pPr>
            <w:r w:rsidRPr="00727A42">
              <w:t>Declarație cu privire la specialiștii  atestați în construcții, care activează în cadrul întreprinderii</w:t>
            </w:r>
          </w:p>
        </w:tc>
        <w:tc>
          <w:tcPr>
            <w:tcW w:w="4488" w:type="dxa"/>
            <w:vAlign w:val="center"/>
          </w:tcPr>
          <w:p w14:paraId="6E8EF5E4" w14:textId="77777777" w:rsidR="00EC49EB" w:rsidRPr="00727A42" w:rsidRDefault="00EC49EB" w:rsidP="009F3DA8">
            <w:pPr>
              <w:tabs>
                <w:tab w:val="left" w:pos="612"/>
              </w:tabs>
              <w:spacing w:before="120" w:after="120"/>
              <w:contextualSpacing/>
              <w:rPr>
                <w:iCs/>
              </w:rPr>
            </w:pPr>
            <w:r w:rsidRPr="00727A42">
              <w:rPr>
                <w:lang w:val="ro-MD"/>
              </w:rPr>
              <w:t xml:space="preserve">Certificatul de atestare tehnico-profesională a </w:t>
            </w:r>
            <w:r w:rsidRPr="00727A42">
              <w:rPr>
                <w:b/>
                <w:bCs/>
                <w:lang w:val="ro-MD"/>
              </w:rPr>
              <w:t>Responsabilului tehnic</w:t>
            </w:r>
            <w:r w:rsidRPr="00727A42">
              <w:rPr>
                <w:lang w:val="ro-MD"/>
              </w:rPr>
              <w:t xml:space="preserve"> </w:t>
            </w:r>
            <w:r w:rsidRPr="00727A42">
              <w:rPr>
                <w:bCs/>
                <w:i/>
                <w:lang w:val="ro-MD"/>
              </w:rPr>
              <w:t>în domeniul:</w:t>
            </w:r>
            <w:r w:rsidRPr="00727A42">
              <w:rPr>
                <w:i/>
                <w:lang w:val="ro-MD"/>
              </w:rPr>
              <w:t xml:space="preserve"> </w:t>
            </w:r>
            <w:r w:rsidRPr="00727A42">
              <w:rPr>
                <w:b/>
                <w:i/>
                <w:lang w:val="ro-MD"/>
              </w:rPr>
              <w:t xml:space="preserve">Instalații și rețele de alimentare cu gaze </w:t>
            </w:r>
            <w:r w:rsidRPr="00727A42">
              <w:rPr>
                <w:lang w:val="ro-MD"/>
              </w:rPr>
              <w:t>-</w:t>
            </w:r>
            <w:r w:rsidRPr="00727A42">
              <w:rPr>
                <w:i/>
                <w:iCs/>
              </w:rPr>
              <w:t xml:space="preserve"> confirmat prin  semnătura electronică a  Participantului</w:t>
            </w:r>
            <w:r w:rsidRPr="00727A42">
              <w:rPr>
                <w:iCs/>
              </w:rPr>
              <w:t>.</w:t>
            </w:r>
          </w:p>
        </w:tc>
        <w:tc>
          <w:tcPr>
            <w:tcW w:w="1619" w:type="dxa"/>
          </w:tcPr>
          <w:p w14:paraId="7D7C17F2" w14:textId="77777777" w:rsidR="00EC49EB" w:rsidRPr="00727A42" w:rsidRDefault="00EC49EB" w:rsidP="009F3DA8">
            <w:pPr>
              <w:contextualSpacing/>
              <w:jc w:val="center"/>
            </w:pPr>
            <w:r w:rsidRPr="00727A42">
              <w:rPr>
                <w:iCs/>
              </w:rPr>
              <w:t>Obligatoriu depus odată cu oferta</w:t>
            </w:r>
          </w:p>
        </w:tc>
      </w:tr>
      <w:tr w:rsidR="00EC49EB" w:rsidRPr="00727A42" w14:paraId="600EA79F" w14:textId="77777777" w:rsidTr="009F3DA8">
        <w:tc>
          <w:tcPr>
            <w:tcW w:w="607" w:type="dxa"/>
            <w:shd w:val="clear" w:color="auto" w:fill="FFFFFF" w:themeFill="background1"/>
            <w:vAlign w:val="center"/>
          </w:tcPr>
          <w:p w14:paraId="19190C68" w14:textId="77777777" w:rsidR="00EC49EB" w:rsidRPr="00727A42" w:rsidRDefault="00EC49EB" w:rsidP="009F3DA8">
            <w:pPr>
              <w:tabs>
                <w:tab w:val="left" w:pos="612"/>
              </w:tabs>
              <w:contextualSpacing/>
            </w:pPr>
            <w:r w:rsidRPr="00727A42">
              <w:t>8.15</w:t>
            </w:r>
          </w:p>
        </w:tc>
        <w:tc>
          <w:tcPr>
            <w:tcW w:w="3474" w:type="dxa"/>
            <w:shd w:val="clear" w:color="auto" w:fill="FFFFFF" w:themeFill="background1"/>
            <w:vAlign w:val="center"/>
          </w:tcPr>
          <w:p w14:paraId="70FDAB2C" w14:textId="77777777" w:rsidR="00EC49EB" w:rsidRPr="00727A42" w:rsidRDefault="00EC49EB" w:rsidP="009F3DA8">
            <w:pPr>
              <w:contextualSpacing/>
            </w:pPr>
            <w:r w:rsidRPr="00727A42">
              <w:t>Certificate de conformitate și calitate la principalele materiale utilizate</w:t>
            </w:r>
          </w:p>
        </w:tc>
        <w:tc>
          <w:tcPr>
            <w:tcW w:w="4488" w:type="dxa"/>
            <w:shd w:val="clear" w:color="auto" w:fill="FFFFFF" w:themeFill="background1"/>
            <w:vAlign w:val="center"/>
          </w:tcPr>
          <w:p w14:paraId="4E9CBC6E" w14:textId="77777777" w:rsidR="00EC49EB" w:rsidRPr="00727A42" w:rsidRDefault="00EC49EB" w:rsidP="009F3DA8">
            <w:pPr>
              <w:tabs>
                <w:tab w:val="left" w:pos="612"/>
              </w:tabs>
              <w:spacing w:before="120" w:after="120"/>
              <w:contextualSpacing/>
              <w:rPr>
                <w:iCs/>
                <w:lang w:val="en-US"/>
              </w:rPr>
            </w:pPr>
            <w:r w:rsidRPr="00727A42">
              <w:rPr>
                <w:rStyle w:val="12"/>
                <w:rFonts w:eastAsia="Calibri"/>
                <w:sz w:val="20"/>
                <w:szCs w:val="20"/>
              </w:rPr>
              <w:t xml:space="preserve">Document </w:t>
            </w:r>
            <w:r w:rsidRPr="00727A42">
              <w:rPr>
                <w:iCs/>
                <w:lang w:val="en-US"/>
              </w:rPr>
              <w:t xml:space="preserve">- </w:t>
            </w:r>
            <w:r w:rsidRPr="00727A42">
              <w:rPr>
                <w:i/>
                <w:iCs/>
                <w:lang w:val="en-US"/>
              </w:rPr>
              <w:t>confirmat prin  semnătura electronică a  Participantului</w:t>
            </w:r>
            <w:r w:rsidRPr="00727A42">
              <w:rPr>
                <w:iCs/>
                <w:lang w:val="en-US"/>
              </w:rPr>
              <w:t>.</w:t>
            </w:r>
          </w:p>
          <w:p w14:paraId="6DF5B521" w14:textId="77777777" w:rsidR="00EC49EB" w:rsidRPr="00727A42" w:rsidRDefault="00EC49EB" w:rsidP="009F3DA8">
            <w:pPr>
              <w:tabs>
                <w:tab w:val="left" w:pos="612"/>
              </w:tabs>
              <w:spacing w:before="120" w:after="120"/>
              <w:contextualSpacing/>
              <w:rPr>
                <w:lang w:val="ro-MD"/>
              </w:rPr>
            </w:pPr>
          </w:p>
        </w:tc>
        <w:tc>
          <w:tcPr>
            <w:tcW w:w="1619" w:type="dxa"/>
            <w:shd w:val="clear" w:color="auto" w:fill="FFFFFF" w:themeFill="background1"/>
          </w:tcPr>
          <w:p w14:paraId="0632A5C8" w14:textId="77777777" w:rsidR="00EC49EB" w:rsidRPr="00727A42" w:rsidRDefault="00EC49EB" w:rsidP="009F3DA8">
            <w:pPr>
              <w:contextualSpacing/>
              <w:jc w:val="center"/>
              <w:rPr>
                <w:iCs/>
              </w:rPr>
            </w:pPr>
            <w:r w:rsidRPr="00727A42">
              <w:rPr>
                <w:iCs/>
                <w:lang w:val="en-US"/>
              </w:rPr>
              <w:t>Obligatoriu depus odată cu oferta</w:t>
            </w:r>
          </w:p>
        </w:tc>
      </w:tr>
      <w:tr w:rsidR="00EC49EB" w:rsidRPr="00727A42" w14:paraId="09FAB9A8" w14:textId="77777777" w:rsidTr="009F3DA8">
        <w:tc>
          <w:tcPr>
            <w:tcW w:w="607" w:type="dxa"/>
            <w:shd w:val="clear" w:color="auto" w:fill="E7E6E6"/>
            <w:vAlign w:val="center"/>
          </w:tcPr>
          <w:p w14:paraId="2D4160EB" w14:textId="77777777" w:rsidR="00EC49EB" w:rsidRPr="00727A42" w:rsidRDefault="00EC49EB" w:rsidP="009F3DA8">
            <w:pPr>
              <w:tabs>
                <w:tab w:val="left" w:pos="612"/>
              </w:tabs>
              <w:contextualSpacing/>
            </w:pPr>
            <w:r w:rsidRPr="00727A42">
              <w:t>9.</w:t>
            </w:r>
          </w:p>
        </w:tc>
        <w:tc>
          <w:tcPr>
            <w:tcW w:w="9581" w:type="dxa"/>
            <w:gridSpan w:val="3"/>
            <w:shd w:val="clear" w:color="auto" w:fill="E7E6E6"/>
            <w:vAlign w:val="center"/>
          </w:tcPr>
          <w:p w14:paraId="402FEF43" w14:textId="77777777" w:rsidR="00EC49EB" w:rsidRPr="00727A42" w:rsidRDefault="00EC49EB" w:rsidP="009F3DA8">
            <w:pPr>
              <w:jc w:val="center"/>
              <w:rPr>
                <w:iCs/>
              </w:rPr>
            </w:pPr>
            <w:r w:rsidRPr="00727A42">
              <w:rPr>
                <w:b/>
                <w:shd w:val="clear" w:color="auto" w:fill="E7E6E6"/>
              </w:rPr>
              <w:t>Documentele justificative</w:t>
            </w:r>
            <w:r w:rsidRPr="00727A42">
              <w:rPr>
                <w:rFonts w:eastAsia="Calibri"/>
                <w:b/>
                <w:shd w:val="clear" w:color="auto" w:fill="E7E6E6"/>
              </w:rPr>
              <w:t xml:space="preserve"> solicitate </w:t>
            </w:r>
            <w:r w:rsidRPr="00727A42">
              <w:rPr>
                <w:b/>
                <w:shd w:val="clear" w:color="auto" w:fill="E7E6E6"/>
              </w:rPr>
              <w:t>ca dovadă a informaţiilor cuprinse în DUAE</w:t>
            </w:r>
            <w:r w:rsidRPr="00727A42">
              <w:rPr>
                <w:rFonts w:eastAsia="Calibri"/>
                <w:b/>
                <w:shd w:val="clear" w:color="auto" w:fill="E7E6E6"/>
              </w:rPr>
              <w:t xml:space="preserve">, </w:t>
            </w:r>
            <w:r w:rsidRPr="00727A42">
              <w:rPr>
                <w:b/>
                <w:shd w:val="clear" w:color="auto" w:fill="E7E6E6"/>
              </w:rPr>
              <w:t>conform art. 20 alin. 7 și 8, Legea nr. 131 din 03.07.2015, privind achizițiile</w:t>
            </w:r>
            <w:r w:rsidRPr="00727A42">
              <w:rPr>
                <w:b/>
              </w:rPr>
              <w:t xml:space="preserve"> publice:</w:t>
            </w:r>
          </w:p>
        </w:tc>
      </w:tr>
      <w:tr w:rsidR="00EC49EB" w:rsidRPr="00727A42" w14:paraId="19FCC670" w14:textId="77777777" w:rsidTr="009F3DA8">
        <w:tc>
          <w:tcPr>
            <w:tcW w:w="607" w:type="dxa"/>
            <w:shd w:val="clear" w:color="auto" w:fill="FFFFFF"/>
            <w:vAlign w:val="center"/>
          </w:tcPr>
          <w:p w14:paraId="72B10D1D" w14:textId="77777777" w:rsidR="00EC49EB" w:rsidRPr="00727A42" w:rsidRDefault="00EC49EB" w:rsidP="009F3DA8">
            <w:pPr>
              <w:tabs>
                <w:tab w:val="left" w:pos="612"/>
              </w:tabs>
              <w:contextualSpacing/>
            </w:pPr>
            <w:r w:rsidRPr="00727A42">
              <w:t>9.1</w:t>
            </w:r>
          </w:p>
        </w:tc>
        <w:tc>
          <w:tcPr>
            <w:tcW w:w="3474" w:type="dxa"/>
            <w:vAlign w:val="center"/>
          </w:tcPr>
          <w:p w14:paraId="0D50FC63" w14:textId="77777777" w:rsidR="00EC49EB" w:rsidRPr="00727A42" w:rsidRDefault="00EC49EB" w:rsidP="009F3DA8">
            <w:pPr>
              <w:tabs>
                <w:tab w:val="left" w:pos="612"/>
              </w:tabs>
              <w:spacing w:before="120" w:after="120"/>
              <w:contextualSpacing/>
            </w:pPr>
            <w:r w:rsidRPr="00727A42">
              <w:t>Certificat/ decizie de înregistrare a intreprinderii/Extras din Registrul de Stat al persoanelor juridice</w:t>
            </w:r>
          </w:p>
        </w:tc>
        <w:tc>
          <w:tcPr>
            <w:tcW w:w="4488" w:type="dxa"/>
            <w:vAlign w:val="center"/>
          </w:tcPr>
          <w:p w14:paraId="76EF1656" w14:textId="77777777" w:rsidR="00EC49EB" w:rsidRPr="00727A42" w:rsidRDefault="00EC49EB" w:rsidP="009F3DA8">
            <w:pPr>
              <w:tabs>
                <w:tab w:val="left" w:pos="612"/>
              </w:tabs>
              <w:spacing w:before="120" w:after="120"/>
              <w:contextualSpacing/>
            </w:pPr>
            <w:r w:rsidRPr="00727A42">
              <w:t xml:space="preserve">Certificat  și Extras din Registrul de Stat – </w:t>
            </w:r>
            <w:r w:rsidRPr="00727A42">
              <w:rPr>
                <w:i/>
                <w:iCs/>
              </w:rPr>
              <w:t>confirmat prin  semnătura electronică a  Participantului</w:t>
            </w:r>
            <w:r w:rsidRPr="00727A42">
              <w:rPr>
                <w:iCs/>
              </w:rPr>
              <w:t>.</w:t>
            </w:r>
          </w:p>
        </w:tc>
        <w:tc>
          <w:tcPr>
            <w:tcW w:w="1619" w:type="dxa"/>
          </w:tcPr>
          <w:p w14:paraId="4D38E02C" w14:textId="77777777" w:rsidR="00EC49EB" w:rsidRPr="00727A42" w:rsidRDefault="00EC49EB" w:rsidP="009F3DA8">
            <w:pPr>
              <w:jc w:val="center"/>
            </w:pPr>
            <w:r w:rsidRPr="00727A42">
              <w:rPr>
                <w:iCs/>
              </w:rPr>
              <w:t xml:space="preserve">Obligatoriu </w:t>
            </w:r>
          </w:p>
        </w:tc>
      </w:tr>
      <w:tr w:rsidR="00EC49EB" w:rsidRPr="00727A42" w14:paraId="4A336F91" w14:textId="77777777" w:rsidTr="009F3DA8">
        <w:tc>
          <w:tcPr>
            <w:tcW w:w="607" w:type="dxa"/>
            <w:vAlign w:val="center"/>
          </w:tcPr>
          <w:p w14:paraId="115570FC" w14:textId="77777777" w:rsidR="00EC49EB" w:rsidRPr="00727A42" w:rsidRDefault="00EC49EB" w:rsidP="009F3DA8">
            <w:pPr>
              <w:tabs>
                <w:tab w:val="left" w:pos="612"/>
              </w:tabs>
              <w:contextualSpacing/>
            </w:pPr>
            <w:r w:rsidRPr="00727A42">
              <w:t>9.2</w:t>
            </w:r>
          </w:p>
        </w:tc>
        <w:tc>
          <w:tcPr>
            <w:tcW w:w="3474" w:type="dxa"/>
            <w:vAlign w:val="center"/>
          </w:tcPr>
          <w:p w14:paraId="15DC332A" w14:textId="77777777" w:rsidR="00EC49EB" w:rsidRPr="00727A42" w:rsidRDefault="00EC49EB" w:rsidP="009F3DA8">
            <w:pPr>
              <w:tabs>
                <w:tab w:val="left" w:pos="612"/>
              </w:tabs>
              <w:spacing w:before="120" w:after="120"/>
              <w:contextualSpacing/>
            </w:pPr>
            <w:r w:rsidRPr="00727A42">
              <w:rPr>
                <w:iCs/>
              </w:rPr>
              <w:t xml:space="preserve">Certificat privind lipsa sau existența datoriilor la Bugetul Public Național, eliberat de Inspectoratul Fiscal </w:t>
            </w:r>
            <w:bookmarkStart w:id="47" w:name="_Hlk167094102"/>
            <w:r w:rsidRPr="00727A42">
              <w:rPr>
                <w:iCs/>
              </w:rPr>
              <w:t xml:space="preserve">sau </w:t>
            </w:r>
            <w:r w:rsidRPr="00727A42">
              <w:rPr>
                <w:i/>
              </w:rPr>
              <w:t>alte documente echivalente emise de autorităţi competente din ţara respectivă</w:t>
            </w:r>
            <w:bookmarkEnd w:id="47"/>
          </w:p>
        </w:tc>
        <w:tc>
          <w:tcPr>
            <w:tcW w:w="4488" w:type="dxa"/>
            <w:vAlign w:val="center"/>
          </w:tcPr>
          <w:p w14:paraId="3BA38DE7" w14:textId="77777777" w:rsidR="00EC49EB" w:rsidRPr="00727A42" w:rsidRDefault="00EC49EB" w:rsidP="009F3DA8">
            <w:pPr>
              <w:tabs>
                <w:tab w:val="left" w:pos="612"/>
              </w:tabs>
              <w:spacing w:before="120" w:after="120"/>
              <w:contextualSpacing/>
            </w:pPr>
            <w:r w:rsidRPr="00727A42">
              <w:rPr>
                <w:iCs/>
              </w:rPr>
              <w:t>Certificat</w:t>
            </w:r>
            <w:r w:rsidRPr="00727A42">
              <w:rPr>
                <w:i/>
                <w:iCs/>
              </w:rPr>
              <w:t xml:space="preserve"> confirmat prin  semnătura electronică a  Participantului</w:t>
            </w:r>
            <w:r w:rsidRPr="00727A42">
              <w:rPr>
                <w:iCs/>
              </w:rPr>
              <w:t>.</w:t>
            </w:r>
          </w:p>
        </w:tc>
        <w:tc>
          <w:tcPr>
            <w:tcW w:w="1619" w:type="dxa"/>
          </w:tcPr>
          <w:p w14:paraId="0C87A0E0" w14:textId="77777777" w:rsidR="00EC49EB" w:rsidRPr="00727A42" w:rsidRDefault="00EC49EB" w:rsidP="009F3DA8">
            <w:pPr>
              <w:jc w:val="center"/>
            </w:pPr>
            <w:r w:rsidRPr="00727A42">
              <w:rPr>
                <w:iCs/>
              </w:rPr>
              <w:t xml:space="preserve">Obligatoriu </w:t>
            </w:r>
          </w:p>
        </w:tc>
      </w:tr>
      <w:tr w:rsidR="00EC49EB" w:rsidRPr="00727A42" w14:paraId="244BCA73" w14:textId="77777777" w:rsidTr="009F3DA8">
        <w:tc>
          <w:tcPr>
            <w:tcW w:w="607" w:type="dxa"/>
            <w:vAlign w:val="center"/>
          </w:tcPr>
          <w:p w14:paraId="324BDE60" w14:textId="77777777" w:rsidR="00EC49EB" w:rsidRPr="00727A42" w:rsidRDefault="00EC49EB" w:rsidP="009F3DA8">
            <w:pPr>
              <w:tabs>
                <w:tab w:val="left" w:pos="612"/>
              </w:tabs>
              <w:contextualSpacing/>
            </w:pPr>
            <w:r w:rsidRPr="00727A42">
              <w:t>9.3</w:t>
            </w:r>
          </w:p>
        </w:tc>
        <w:tc>
          <w:tcPr>
            <w:tcW w:w="3474" w:type="dxa"/>
          </w:tcPr>
          <w:p w14:paraId="239ED468" w14:textId="77777777" w:rsidR="00EC49EB" w:rsidRPr="00727A42" w:rsidRDefault="00EC49EB" w:rsidP="009F3DA8">
            <w:r w:rsidRPr="00727A42">
              <w:t>Certificat de atribuire a a contului bancar, eliberat de bancă deținătoare de cont</w:t>
            </w:r>
          </w:p>
        </w:tc>
        <w:tc>
          <w:tcPr>
            <w:tcW w:w="4488" w:type="dxa"/>
          </w:tcPr>
          <w:p w14:paraId="1F4750DB" w14:textId="77777777" w:rsidR="00EC49EB" w:rsidRPr="00727A42" w:rsidRDefault="00EC49EB" w:rsidP="009F3DA8">
            <w:pPr>
              <w:ind w:firstLine="34"/>
            </w:pPr>
            <w:r w:rsidRPr="00727A42">
              <w:t>Copie/ e</w:t>
            </w:r>
            <w:r w:rsidRPr="00727A42">
              <w:rPr>
                <w:lang w:val="ro-MD" w:eastAsia="en-US"/>
              </w:rPr>
              <w:t>liberată de banca deținătoare de cont, semnat electronic de către operatorul economic;</w:t>
            </w:r>
          </w:p>
        </w:tc>
        <w:tc>
          <w:tcPr>
            <w:tcW w:w="1619" w:type="dxa"/>
          </w:tcPr>
          <w:p w14:paraId="0DF5A872" w14:textId="77777777" w:rsidR="00EC49EB" w:rsidRPr="00727A42" w:rsidRDefault="00EC49EB" w:rsidP="009F3DA8">
            <w:pPr>
              <w:jc w:val="center"/>
            </w:pPr>
            <w:r w:rsidRPr="00727A42">
              <w:rPr>
                <w:iCs/>
              </w:rPr>
              <w:t xml:space="preserve">Obligatoriu </w:t>
            </w:r>
          </w:p>
        </w:tc>
      </w:tr>
      <w:tr w:rsidR="00EC49EB" w:rsidRPr="00727A42" w14:paraId="6EE7DFD6" w14:textId="77777777" w:rsidTr="009F3DA8">
        <w:tc>
          <w:tcPr>
            <w:tcW w:w="607" w:type="dxa"/>
            <w:vAlign w:val="center"/>
          </w:tcPr>
          <w:p w14:paraId="0AA257A0" w14:textId="77777777" w:rsidR="00EC49EB" w:rsidRPr="00727A42" w:rsidRDefault="00EC49EB" w:rsidP="009F3DA8">
            <w:pPr>
              <w:tabs>
                <w:tab w:val="left" w:pos="612"/>
              </w:tabs>
              <w:contextualSpacing/>
            </w:pPr>
            <w:r w:rsidRPr="00727A42">
              <w:t>9.4</w:t>
            </w:r>
          </w:p>
        </w:tc>
        <w:tc>
          <w:tcPr>
            <w:tcW w:w="3474" w:type="dxa"/>
          </w:tcPr>
          <w:p w14:paraId="1108514C" w14:textId="77777777" w:rsidR="00EC49EB" w:rsidRPr="00727A42" w:rsidRDefault="00EC49EB" w:rsidP="009F3DA8">
            <w:pPr>
              <w:rPr>
                <w:rFonts w:eastAsia="PMingLiU"/>
              </w:rPr>
            </w:pPr>
            <w:r w:rsidRPr="00727A42">
              <w:rPr>
                <w:rFonts w:eastAsia="PMingLiU"/>
              </w:rPr>
              <w:t>Garanția de bună execuție în valoare de 10 %, valabilă pe perioada valabilității contractului</w:t>
            </w:r>
          </w:p>
        </w:tc>
        <w:tc>
          <w:tcPr>
            <w:tcW w:w="4488" w:type="dxa"/>
          </w:tcPr>
          <w:p w14:paraId="07237E9F" w14:textId="77777777" w:rsidR="00EC49EB" w:rsidRPr="00727A42" w:rsidRDefault="00EC49EB" w:rsidP="009F3DA8">
            <w:pPr>
              <w:ind w:firstLine="34"/>
              <w:rPr>
                <w:rFonts w:eastAsia="PMingLiU"/>
              </w:rPr>
            </w:pPr>
            <w:r w:rsidRPr="00727A42">
              <w:rPr>
                <w:rFonts w:eastAsia="PMingLiU"/>
              </w:rPr>
              <w:t>1) În original emisă de o bancă comercială, confirmată prin aplicarea semnăturii și ștampilei ofertantului.</w:t>
            </w:r>
          </w:p>
          <w:p w14:paraId="77BD3B1A" w14:textId="77777777" w:rsidR="00EC49EB" w:rsidRPr="00727A42" w:rsidRDefault="00EC49EB" w:rsidP="009F3DA8">
            <w:pPr>
              <w:ind w:firstLine="34"/>
              <w:rPr>
                <w:rFonts w:eastAsia="PMingLiU"/>
              </w:rPr>
            </w:pPr>
            <w:r w:rsidRPr="00727A42">
              <w:rPr>
                <w:rFonts w:eastAsia="PMingLiU"/>
              </w:rPr>
              <w:t>2) rețineri succesive din plata cuvenită pentru facturile înaintate, cu efectuarea transferului sumei respective pe un cont special deschis de către operatorul economic, pus la dispoziția autorității contractante, la o bancă licențiată, agreată de ambele părți;</w:t>
            </w:r>
          </w:p>
          <w:p w14:paraId="31914E21" w14:textId="77777777" w:rsidR="00EC49EB" w:rsidRPr="00727A42" w:rsidRDefault="00EC49EB" w:rsidP="009F3DA8">
            <w:pPr>
              <w:ind w:firstLine="34"/>
              <w:rPr>
                <w:rFonts w:eastAsia="PMingLiU"/>
              </w:rPr>
            </w:pPr>
            <w:r w:rsidRPr="00727A42">
              <w:rPr>
                <w:rFonts w:eastAsia="PMingLiU"/>
              </w:rPr>
              <w:t>3) rețineri succesive directe din plata cuvenită pentru facturile înaintate;</w:t>
            </w:r>
          </w:p>
          <w:p w14:paraId="2E6F213B" w14:textId="77777777" w:rsidR="00EC49EB" w:rsidRPr="00727A42" w:rsidRDefault="00EC49EB" w:rsidP="009F3DA8">
            <w:pPr>
              <w:ind w:firstLine="34"/>
              <w:rPr>
                <w:rFonts w:eastAsia="PMingLiU"/>
              </w:rPr>
            </w:pPr>
            <w:r w:rsidRPr="00727A42">
              <w:rPr>
                <w:rFonts w:eastAsia="PMingLiU"/>
              </w:rPr>
              <w:t>Notă: „Garanția de bună execuție” .</w:t>
            </w:r>
          </w:p>
          <w:p w14:paraId="785A94B8" w14:textId="77777777" w:rsidR="00EC49EB" w:rsidRPr="00727A42" w:rsidRDefault="00EC49EB" w:rsidP="009F3DA8">
            <w:pPr>
              <w:ind w:firstLine="34"/>
              <w:rPr>
                <w:rFonts w:eastAsia="PMingLiU"/>
              </w:rPr>
            </w:pPr>
            <w:r w:rsidRPr="00727A42">
              <w:rPr>
                <w:rFonts w:eastAsia="PMingLiU"/>
              </w:rPr>
              <w:t>Termenul de valabilitate va fi de până la 31.12.2026</w:t>
            </w:r>
          </w:p>
          <w:p w14:paraId="46085134" w14:textId="77777777" w:rsidR="00EC49EB" w:rsidRPr="00727A42" w:rsidRDefault="00EC49EB" w:rsidP="00EC49EB">
            <w:pPr>
              <w:pStyle w:val="a"/>
              <w:numPr>
                <w:ilvl w:val="0"/>
                <w:numId w:val="36"/>
              </w:numPr>
              <w:tabs>
                <w:tab w:val="left" w:pos="372"/>
              </w:tabs>
              <w:suppressAutoHyphens/>
              <w:spacing w:before="120" w:after="120"/>
              <w:contextualSpacing/>
              <w:rPr>
                <w:i/>
              </w:rPr>
            </w:pPr>
            <w:proofErr w:type="spellStart"/>
            <w:r w:rsidRPr="00727A42">
              <w:rPr>
                <w:i/>
              </w:rPr>
              <w:lastRenderedPageBreak/>
              <w:t>Garanţia</w:t>
            </w:r>
            <w:proofErr w:type="spellEnd"/>
            <w:r w:rsidRPr="00727A42">
              <w:rPr>
                <w:i/>
              </w:rPr>
              <w:t xml:space="preserve"> </w:t>
            </w:r>
            <w:r w:rsidRPr="00727A42">
              <w:rPr>
                <w:i/>
                <w:color w:val="000000"/>
                <w:lang w:eastAsia="it-IT"/>
              </w:rPr>
              <w:t xml:space="preserve">de </w:t>
            </w:r>
            <w:proofErr w:type="spellStart"/>
            <w:r w:rsidRPr="00727A42">
              <w:rPr>
                <w:i/>
                <w:color w:val="000000"/>
                <w:lang w:eastAsia="it-IT"/>
              </w:rPr>
              <w:t>bună</w:t>
            </w:r>
            <w:proofErr w:type="spellEnd"/>
            <w:r w:rsidRPr="00727A42">
              <w:rPr>
                <w:i/>
                <w:color w:val="000000"/>
                <w:lang w:eastAsia="it-IT"/>
              </w:rPr>
              <w:t xml:space="preserve"> </w:t>
            </w:r>
            <w:proofErr w:type="spellStart"/>
            <w:r w:rsidRPr="00727A42">
              <w:rPr>
                <w:i/>
                <w:color w:val="000000"/>
                <w:lang w:eastAsia="it-IT"/>
              </w:rPr>
              <w:t>execuție</w:t>
            </w:r>
            <w:proofErr w:type="spellEnd"/>
            <w:r w:rsidRPr="00727A42">
              <w:rPr>
                <w:i/>
                <w:color w:val="000000"/>
                <w:lang w:eastAsia="it-IT"/>
              </w:rPr>
              <w:t xml:space="preserve"> a </w:t>
            </w:r>
            <w:proofErr w:type="spellStart"/>
            <w:r w:rsidRPr="00727A42">
              <w:rPr>
                <w:i/>
                <w:color w:val="000000"/>
                <w:lang w:eastAsia="it-IT"/>
              </w:rPr>
              <w:t>contractului</w:t>
            </w:r>
            <w:proofErr w:type="spellEnd"/>
            <w:r w:rsidRPr="00727A42">
              <w:rPr>
                <w:i/>
              </w:rPr>
              <w:t>:</w:t>
            </w:r>
          </w:p>
          <w:p w14:paraId="48200332" w14:textId="77777777" w:rsidR="00EC49EB" w:rsidRPr="00727A42" w:rsidRDefault="00EC49EB" w:rsidP="009F3DA8">
            <w:pPr>
              <w:tabs>
                <w:tab w:val="left" w:pos="372"/>
              </w:tabs>
              <w:suppressAutoHyphens/>
              <w:spacing w:before="120" w:after="120"/>
              <w:ind w:left="372"/>
              <w:contextualSpacing/>
              <w:rPr>
                <w:i/>
              </w:rPr>
            </w:pPr>
            <w:r w:rsidRPr="00727A42">
              <w:rPr>
                <w:b/>
                <w:bCs/>
                <w:i/>
                <w:u w:val="single"/>
              </w:rPr>
              <w:t>prin transfer la contul autorităţii contractante</w:t>
            </w:r>
            <w:r w:rsidRPr="00727A42">
              <w:rPr>
                <w:i/>
              </w:rPr>
              <w:t>, conform următoarelor date bancare:</w:t>
            </w:r>
          </w:p>
          <w:p w14:paraId="0F275DB3" w14:textId="77777777" w:rsidR="00EC49EB" w:rsidRPr="00727A42" w:rsidRDefault="00EC49EB" w:rsidP="009F3DA8">
            <w:pPr>
              <w:spacing w:after="120"/>
              <w:ind w:left="599"/>
              <w:contextualSpacing/>
              <w:rPr>
                <w:i/>
              </w:rPr>
            </w:pPr>
            <w:r w:rsidRPr="00727A42">
              <w:rPr>
                <w:i/>
              </w:rPr>
              <w:t>Beneficiarul plăţii:</w:t>
            </w:r>
            <w:r w:rsidRPr="00727A42">
              <w:rPr>
                <w:b/>
                <w:i/>
                <w:shd w:val="clear" w:color="auto" w:fill="FFFFFF"/>
                <w:lang w:val="en-US"/>
              </w:rPr>
              <w:t xml:space="preserve"> Primaria or. Rezina</w:t>
            </w:r>
          </w:p>
          <w:p w14:paraId="744248E8" w14:textId="77777777" w:rsidR="00EC49EB" w:rsidRPr="00727A42" w:rsidRDefault="00EC49EB" w:rsidP="009F3DA8">
            <w:pPr>
              <w:spacing w:after="120"/>
              <w:ind w:left="599"/>
              <w:contextualSpacing/>
              <w:rPr>
                <w:b/>
                <w:i/>
                <w:lang w:val="en-US"/>
              </w:rPr>
            </w:pPr>
            <w:r w:rsidRPr="00727A42">
              <w:rPr>
                <w:i/>
              </w:rPr>
              <w:t>Denumirea Băncii:</w:t>
            </w:r>
            <w:r w:rsidRPr="00727A42">
              <w:rPr>
                <w:b/>
                <w:i/>
                <w:shd w:val="clear" w:color="auto" w:fill="FFFFFF"/>
                <w:lang w:val="en-US"/>
              </w:rPr>
              <w:t xml:space="preserve"> Ministerul Finanțelor, Trezorera Regională Centru</w:t>
            </w:r>
          </w:p>
          <w:p w14:paraId="2DF3E4EB" w14:textId="77777777" w:rsidR="00EC49EB" w:rsidRPr="00727A42" w:rsidRDefault="00EC49EB" w:rsidP="009F3DA8">
            <w:pPr>
              <w:spacing w:after="120"/>
              <w:ind w:left="599"/>
              <w:contextualSpacing/>
              <w:rPr>
                <w:i/>
              </w:rPr>
            </w:pPr>
            <w:r w:rsidRPr="00727A42">
              <w:rPr>
                <w:i/>
              </w:rPr>
              <w:t xml:space="preserve">Codul fiscal: </w:t>
            </w:r>
            <w:r w:rsidRPr="00727A42">
              <w:rPr>
                <w:b/>
                <w:i/>
                <w:shd w:val="clear" w:color="auto" w:fill="FFFFFF"/>
                <w:lang w:val="en-US"/>
              </w:rPr>
              <w:t>1007601006391</w:t>
            </w:r>
          </w:p>
          <w:p w14:paraId="00A1CFEF" w14:textId="77777777" w:rsidR="00EC49EB" w:rsidRPr="00727A42" w:rsidRDefault="00EC49EB" w:rsidP="009F3DA8">
            <w:pPr>
              <w:spacing w:after="120"/>
              <w:ind w:left="599"/>
              <w:contextualSpacing/>
              <w:rPr>
                <w:i/>
              </w:rPr>
            </w:pPr>
            <w:r w:rsidRPr="00727A42">
              <w:rPr>
                <w:i/>
              </w:rPr>
              <w:t xml:space="preserve">Contul trezorerial: </w:t>
            </w:r>
            <w:r w:rsidRPr="00727A42">
              <w:rPr>
                <w:b/>
                <w:i/>
                <w:shd w:val="clear" w:color="auto" w:fill="FFFFFF"/>
                <w:lang w:val="en-US"/>
              </w:rPr>
              <w:t>MD03TRPCDZ518440A00839AA</w:t>
            </w:r>
          </w:p>
          <w:p w14:paraId="5AB2BF04" w14:textId="77777777" w:rsidR="00EC49EB" w:rsidRPr="00727A42" w:rsidRDefault="00EC49EB" w:rsidP="009F3DA8">
            <w:pPr>
              <w:spacing w:after="120"/>
              <w:ind w:left="599"/>
              <w:contextualSpacing/>
              <w:rPr>
                <w:i/>
              </w:rPr>
            </w:pPr>
            <w:r w:rsidRPr="00727A42">
              <w:rPr>
                <w:i/>
              </w:rPr>
              <w:t xml:space="preserve">Contul bancar: </w:t>
            </w:r>
            <w:r w:rsidRPr="00727A42">
              <w:rPr>
                <w:b/>
                <w:i/>
                <w:shd w:val="clear" w:color="auto" w:fill="FFFFFF"/>
                <w:lang w:val="en-US"/>
              </w:rPr>
              <w:t>TREZMD2X</w:t>
            </w:r>
          </w:p>
          <w:p w14:paraId="1656E954" w14:textId="77777777" w:rsidR="00EC49EB" w:rsidRPr="00727A42" w:rsidRDefault="00EC49EB" w:rsidP="009F3DA8">
            <w:pPr>
              <w:spacing w:after="120"/>
              <w:ind w:left="599"/>
              <w:contextualSpacing/>
              <w:rPr>
                <w:i/>
              </w:rPr>
            </w:pPr>
            <w:r w:rsidRPr="00727A42">
              <w:rPr>
                <w:i/>
              </w:rPr>
              <w:t xml:space="preserve">Trezoreria regională: </w:t>
            </w:r>
            <w:r w:rsidRPr="00727A42">
              <w:rPr>
                <w:b/>
                <w:i/>
                <w:shd w:val="clear" w:color="auto" w:fill="FFFFFF"/>
                <w:lang w:val="en-US"/>
              </w:rPr>
              <w:t>Trezorera Regională Centru</w:t>
            </w:r>
          </w:p>
          <w:p w14:paraId="1F41F789" w14:textId="77777777" w:rsidR="00EC49EB" w:rsidRPr="00727A42" w:rsidRDefault="00EC49EB" w:rsidP="009F3DA8">
            <w:pPr>
              <w:ind w:firstLine="34"/>
              <w:rPr>
                <w:rFonts w:eastAsia="PMingLiU"/>
              </w:rPr>
            </w:pPr>
            <w:r w:rsidRPr="00727A42">
              <w:rPr>
                <w:i/>
              </w:rPr>
              <w:t>cu nota  “Pentru garanţia de bună execuție la „procedura de achiziție publică nr. ____ din</w:t>
            </w:r>
            <w:r w:rsidRPr="00727A42">
              <w:rPr>
                <w:rFonts w:eastAsia="PMingLiU"/>
              </w:rPr>
              <w:t xml:space="preserve"> </w:t>
            </w:r>
          </w:p>
        </w:tc>
        <w:tc>
          <w:tcPr>
            <w:tcW w:w="1619" w:type="dxa"/>
            <w:vAlign w:val="center"/>
          </w:tcPr>
          <w:p w14:paraId="40C20934" w14:textId="77777777" w:rsidR="00EC49EB" w:rsidRPr="00727A42" w:rsidRDefault="00EC49EB" w:rsidP="009F3DA8">
            <w:pPr>
              <w:jc w:val="center"/>
              <w:rPr>
                <w:iCs/>
              </w:rPr>
            </w:pPr>
            <w:r w:rsidRPr="00727A42">
              <w:rPr>
                <w:iCs/>
              </w:rPr>
              <w:lastRenderedPageBreak/>
              <w:t>se va prezenta doar de ofertantul câștigător, la semnarea contractului</w:t>
            </w:r>
          </w:p>
        </w:tc>
      </w:tr>
      <w:tr w:rsidR="00EC49EB" w:rsidRPr="00727A42" w14:paraId="4773641A" w14:textId="77777777" w:rsidTr="009F3DA8">
        <w:tc>
          <w:tcPr>
            <w:tcW w:w="607" w:type="dxa"/>
            <w:vAlign w:val="center"/>
          </w:tcPr>
          <w:p w14:paraId="50830DAD" w14:textId="77777777" w:rsidR="00EC49EB" w:rsidRPr="00727A42" w:rsidRDefault="00EC49EB" w:rsidP="009F3DA8">
            <w:pPr>
              <w:tabs>
                <w:tab w:val="left" w:pos="612"/>
              </w:tabs>
              <w:contextualSpacing/>
            </w:pPr>
            <w:r w:rsidRPr="00727A42">
              <w:t>9.5</w:t>
            </w:r>
          </w:p>
        </w:tc>
        <w:tc>
          <w:tcPr>
            <w:tcW w:w="3474" w:type="dxa"/>
          </w:tcPr>
          <w:p w14:paraId="4EB08648" w14:textId="77777777" w:rsidR="00EC49EB" w:rsidRPr="00727A42" w:rsidRDefault="00EC49EB" w:rsidP="009F3DA8">
            <w:r w:rsidRPr="00727A42">
              <w:rPr>
                <w:rFonts w:eastAsia="PMingLiU"/>
              </w:rPr>
              <w:t>Declarație privind p</w:t>
            </w:r>
            <w:r w:rsidRPr="00727A42">
              <w:t>erioada de garanție asupra lucrărilor de construcție</w:t>
            </w:r>
          </w:p>
        </w:tc>
        <w:tc>
          <w:tcPr>
            <w:tcW w:w="4488" w:type="dxa"/>
          </w:tcPr>
          <w:p w14:paraId="651C493A" w14:textId="77777777" w:rsidR="00EC49EB" w:rsidRPr="00727A42" w:rsidRDefault="00EC49EB" w:rsidP="009F3DA8">
            <w:pPr>
              <w:ind w:firstLine="34"/>
              <w:rPr>
                <w:iCs/>
              </w:rPr>
            </w:pPr>
            <w:r w:rsidRPr="00727A42">
              <w:rPr>
                <w:rFonts w:eastAsia="PMingLiU"/>
              </w:rPr>
              <w:t xml:space="preserve">Declarație - </w:t>
            </w:r>
            <w:r w:rsidRPr="00727A42">
              <w:rPr>
                <w:i/>
                <w:iCs/>
              </w:rPr>
              <w:t>confirmată prin  semnătura electronică a  Participantului</w:t>
            </w:r>
            <w:r w:rsidRPr="00727A42">
              <w:rPr>
                <w:iCs/>
              </w:rPr>
              <w:t>.</w:t>
            </w:r>
          </w:p>
          <w:p w14:paraId="09322471" w14:textId="77777777" w:rsidR="00EC49EB" w:rsidRPr="00727A42" w:rsidRDefault="00EC49EB" w:rsidP="009F3DA8">
            <w:pPr>
              <w:ind w:firstLine="34"/>
            </w:pPr>
            <w:r w:rsidRPr="00727A42">
              <w:t xml:space="preserve">Antreprenorul, în conformitate cu prevederile art. 30 a Legii RM nr. 721 din  02.02.1996 privind calitatea în construcții răspunde potrivit obligațiilor ce-i revin pentru  viciile ascunse ale lucrărilor, invite îmtr-un interval de 5 ani de la recepția lucrărilor, precum și pe toată durată de existență a construcției, pentru veciile structurii de rezistență rezultate din nerespectarea normelor de execuție în vigoare la data realizării ei.  </w:t>
            </w:r>
          </w:p>
          <w:p w14:paraId="63ACCBE1" w14:textId="77777777" w:rsidR="00EC49EB" w:rsidRPr="00727A42" w:rsidRDefault="00EC49EB" w:rsidP="009F3DA8">
            <w:pPr>
              <w:ind w:firstLine="34"/>
            </w:pPr>
          </w:p>
          <w:p w14:paraId="771665DB" w14:textId="77777777" w:rsidR="00EC49EB" w:rsidRPr="00727A42" w:rsidRDefault="00EC49EB" w:rsidP="009F3DA8">
            <w:pPr>
              <w:ind w:firstLine="34"/>
            </w:pPr>
            <w:r w:rsidRPr="00727A42">
              <w:rPr>
                <w:lang w:val="en-US" w:eastAsia="en-US"/>
              </w:rPr>
              <w:t>Termen de garanție pentru lucrările executate,</w:t>
            </w:r>
            <w:r w:rsidRPr="00727A42">
              <w:rPr>
                <w:b/>
                <w:bCs/>
                <w:i/>
                <w:iCs/>
                <w:lang w:val="en-US" w:eastAsia="ro-RO"/>
              </w:rPr>
              <w:t xml:space="preserve"> minim 3 ani/36 luni din data recepției a lucrărilor.</w:t>
            </w:r>
            <w:r w:rsidRPr="00727A42">
              <w:rPr>
                <w:lang w:val="en-US" w:eastAsia="en-US"/>
              </w:rPr>
              <w:t xml:space="preserve"> </w:t>
            </w:r>
            <w:r w:rsidRPr="00727A42">
              <w:rPr>
                <w:lang w:val="en-US" w:eastAsia="ro-RO"/>
              </w:rPr>
              <w:t>confirmată prin ștampila și semnătura participantului sau semnat electronic.</w:t>
            </w:r>
          </w:p>
          <w:p w14:paraId="314E6AB6" w14:textId="77777777" w:rsidR="00EC49EB" w:rsidRPr="00727A42" w:rsidRDefault="00EC49EB" w:rsidP="009F3DA8">
            <w:pPr>
              <w:ind w:firstLine="34"/>
            </w:pPr>
          </w:p>
          <w:p w14:paraId="28608E2D" w14:textId="77777777" w:rsidR="00EC49EB" w:rsidRPr="00727A42" w:rsidRDefault="00EC49EB" w:rsidP="009F3DA8">
            <w:pPr>
              <w:ind w:firstLine="34"/>
            </w:pPr>
          </w:p>
        </w:tc>
        <w:tc>
          <w:tcPr>
            <w:tcW w:w="1619" w:type="dxa"/>
            <w:vAlign w:val="center"/>
          </w:tcPr>
          <w:p w14:paraId="1B3B27D2" w14:textId="77777777" w:rsidR="00EC49EB" w:rsidRPr="00727A42" w:rsidRDefault="00EC49EB" w:rsidP="009F3DA8">
            <w:pPr>
              <w:jc w:val="center"/>
            </w:pPr>
            <w:r w:rsidRPr="00727A42">
              <w:rPr>
                <w:iCs/>
              </w:rPr>
              <w:t xml:space="preserve">Obligatoriu </w:t>
            </w:r>
          </w:p>
        </w:tc>
      </w:tr>
    </w:tbl>
    <w:p w14:paraId="30D417DB" w14:textId="77777777" w:rsidR="00EC49EB" w:rsidRDefault="00EC49EB" w:rsidP="00EC49EB">
      <w:pPr>
        <w:pStyle w:val="a"/>
        <w:shd w:val="clear" w:color="auto" w:fill="FFFFFF" w:themeFill="background1"/>
        <w:tabs>
          <w:tab w:val="right" w:pos="0"/>
        </w:tabs>
        <w:ind w:left="0" w:firstLine="0"/>
        <w:contextualSpacing/>
        <w:rPr>
          <w:b/>
          <w:lang w:eastAsia="ru-RU"/>
        </w:rPr>
      </w:pPr>
    </w:p>
    <w:p w14:paraId="53A4014D" w14:textId="77777777" w:rsidR="00EC49EB" w:rsidRDefault="00EC49EB" w:rsidP="00EC49EB">
      <w:pPr>
        <w:pStyle w:val="a"/>
        <w:shd w:val="clear" w:color="auto" w:fill="FFFFFF" w:themeFill="background1"/>
        <w:tabs>
          <w:tab w:val="right" w:pos="0"/>
        </w:tabs>
        <w:ind w:left="0" w:firstLine="0"/>
        <w:contextualSpacing/>
        <w:rPr>
          <w:bCs/>
          <w:i/>
          <w:iCs/>
          <w:u w:val="single"/>
          <w:lang w:eastAsia="ru-RU"/>
        </w:rPr>
      </w:pPr>
      <w:r>
        <w:rPr>
          <w:b/>
          <w:lang w:eastAsia="ru-RU"/>
        </w:rPr>
        <w:tab/>
      </w:r>
      <w:r>
        <w:rPr>
          <w:b/>
          <w:lang w:eastAsia="ru-RU"/>
        </w:rPr>
        <w:tab/>
      </w:r>
      <w:r>
        <w:rPr>
          <w:b/>
          <w:lang w:eastAsia="ru-RU"/>
        </w:rPr>
        <w:tab/>
      </w:r>
      <w:r>
        <w:rPr>
          <w:b/>
          <w:lang w:eastAsia="ru-RU"/>
        </w:rPr>
        <w:tab/>
      </w:r>
      <w:r>
        <w:rPr>
          <w:b/>
          <w:lang w:eastAsia="ru-RU"/>
        </w:rPr>
        <w:tab/>
      </w:r>
      <w:r>
        <w:rPr>
          <w:b/>
          <w:lang w:eastAsia="ru-RU"/>
        </w:rPr>
        <w:tab/>
      </w:r>
      <w:r>
        <w:rPr>
          <w:b/>
          <w:lang w:eastAsia="ru-RU"/>
        </w:rPr>
        <w:tab/>
      </w:r>
      <w:r>
        <w:rPr>
          <w:b/>
          <w:lang w:eastAsia="ru-RU"/>
        </w:rPr>
        <w:tab/>
      </w:r>
      <w:r>
        <w:rPr>
          <w:b/>
          <w:lang w:eastAsia="ru-RU"/>
        </w:rPr>
        <w:tab/>
      </w:r>
      <w:proofErr w:type="spellStart"/>
      <w:r w:rsidRPr="009B66C6">
        <w:rPr>
          <w:bCs/>
          <w:i/>
          <w:iCs/>
          <w:u w:val="single"/>
          <w:lang w:eastAsia="ru-RU"/>
        </w:rPr>
        <w:t>Tabelul</w:t>
      </w:r>
      <w:proofErr w:type="spellEnd"/>
      <w:r w:rsidRPr="009B66C6">
        <w:rPr>
          <w:bCs/>
          <w:i/>
          <w:iCs/>
          <w:u w:val="single"/>
          <w:lang w:eastAsia="ru-RU"/>
        </w:rPr>
        <w:t xml:space="preserve"> nr.2 </w:t>
      </w:r>
      <w:proofErr w:type="spellStart"/>
      <w:r w:rsidRPr="009B66C6">
        <w:rPr>
          <w:bCs/>
          <w:i/>
          <w:iCs/>
          <w:u w:val="single"/>
          <w:lang w:eastAsia="ru-RU"/>
        </w:rPr>
        <w:t>pentru</w:t>
      </w:r>
      <w:proofErr w:type="spellEnd"/>
      <w:r w:rsidRPr="009B66C6">
        <w:rPr>
          <w:bCs/>
          <w:i/>
          <w:iCs/>
          <w:u w:val="single"/>
          <w:lang w:eastAsia="ru-RU"/>
        </w:rPr>
        <w:t xml:space="preserve"> </w:t>
      </w:r>
      <w:proofErr w:type="spellStart"/>
      <w:r w:rsidRPr="009B66C6">
        <w:rPr>
          <w:bCs/>
          <w:i/>
          <w:iCs/>
          <w:u w:val="single"/>
          <w:lang w:eastAsia="ru-RU"/>
        </w:rPr>
        <w:t>bunuri</w:t>
      </w:r>
      <w:proofErr w:type="spellEnd"/>
      <w:r w:rsidRPr="009B66C6">
        <w:rPr>
          <w:bCs/>
          <w:i/>
          <w:iCs/>
          <w:u w:val="single"/>
          <w:lang w:eastAsia="ru-RU"/>
        </w:rPr>
        <w:t>:</w:t>
      </w:r>
    </w:p>
    <w:tbl>
      <w:tblPr>
        <w:tblStyle w:val="af2"/>
        <w:tblW w:w="10703" w:type="dxa"/>
        <w:tblInd w:w="-318" w:type="dxa"/>
        <w:tblLayout w:type="fixed"/>
        <w:tblLook w:val="04A0" w:firstRow="1" w:lastRow="0" w:firstColumn="1" w:lastColumn="0" w:noHBand="0" w:noVBand="1"/>
      </w:tblPr>
      <w:tblGrid>
        <w:gridCol w:w="606"/>
        <w:gridCol w:w="2700"/>
        <w:gridCol w:w="6334"/>
        <w:gridCol w:w="1063"/>
      </w:tblGrid>
      <w:tr w:rsidR="00EC49EB" w:rsidRPr="00727A42" w14:paraId="451303CC" w14:textId="77777777" w:rsidTr="009F3DA8">
        <w:tc>
          <w:tcPr>
            <w:tcW w:w="606" w:type="dxa"/>
            <w:shd w:val="clear" w:color="auto" w:fill="D9D9D9" w:themeFill="background1" w:themeFillShade="D9"/>
          </w:tcPr>
          <w:p w14:paraId="55D2D185" w14:textId="77777777" w:rsidR="00EC49EB" w:rsidRPr="00727A42" w:rsidRDefault="00EC49EB" w:rsidP="009F3DA8">
            <w:pPr>
              <w:tabs>
                <w:tab w:val="left" w:pos="612"/>
              </w:tabs>
              <w:spacing w:before="120" w:after="120"/>
              <w:rPr>
                <w:b/>
                <w:iCs/>
              </w:rPr>
            </w:pPr>
            <w:r w:rsidRPr="00727A42">
              <w:rPr>
                <w:b/>
                <w:iCs/>
              </w:rPr>
              <w:t>Nr. d/o</w:t>
            </w:r>
          </w:p>
        </w:tc>
        <w:tc>
          <w:tcPr>
            <w:tcW w:w="2700" w:type="dxa"/>
            <w:shd w:val="clear" w:color="auto" w:fill="D9D9D9" w:themeFill="background1" w:themeFillShade="D9"/>
          </w:tcPr>
          <w:p w14:paraId="13BCC066" w14:textId="77777777" w:rsidR="00EC49EB" w:rsidRPr="00727A42" w:rsidRDefault="00EC49EB" w:rsidP="009F3DA8">
            <w:pPr>
              <w:tabs>
                <w:tab w:val="left" w:pos="612"/>
              </w:tabs>
              <w:spacing w:before="120" w:after="120"/>
              <w:jc w:val="center"/>
              <w:rPr>
                <w:b/>
                <w:iCs/>
              </w:rPr>
            </w:pPr>
            <w:r w:rsidRPr="00727A42">
              <w:rPr>
                <w:b/>
                <w:iCs/>
              </w:rPr>
              <w:t>Descrierea criteriului/cerinței</w:t>
            </w:r>
          </w:p>
        </w:tc>
        <w:tc>
          <w:tcPr>
            <w:tcW w:w="6334" w:type="dxa"/>
            <w:shd w:val="clear" w:color="auto" w:fill="D9D9D9" w:themeFill="background1" w:themeFillShade="D9"/>
          </w:tcPr>
          <w:p w14:paraId="4B2DBDCE" w14:textId="77777777" w:rsidR="00EC49EB" w:rsidRPr="00727A42" w:rsidRDefault="00EC49EB" w:rsidP="009F3DA8">
            <w:pPr>
              <w:tabs>
                <w:tab w:val="left" w:pos="612"/>
              </w:tabs>
              <w:spacing w:before="120" w:after="120"/>
              <w:rPr>
                <w:b/>
                <w:iCs/>
              </w:rPr>
            </w:pPr>
            <w:r w:rsidRPr="00727A42">
              <w:rPr>
                <w:b/>
                <w:iCs/>
              </w:rPr>
              <w:t>Mod de demonstrare a îndeplinirii criteriului/cerinței:</w:t>
            </w:r>
          </w:p>
        </w:tc>
        <w:tc>
          <w:tcPr>
            <w:tcW w:w="1063" w:type="dxa"/>
            <w:shd w:val="clear" w:color="auto" w:fill="D9D9D9" w:themeFill="background1" w:themeFillShade="D9"/>
          </w:tcPr>
          <w:p w14:paraId="34D75CE1" w14:textId="77777777" w:rsidR="00EC49EB" w:rsidRPr="00727A42" w:rsidRDefault="00EC49EB" w:rsidP="009F3DA8">
            <w:pPr>
              <w:tabs>
                <w:tab w:val="left" w:pos="612"/>
              </w:tabs>
              <w:spacing w:before="120" w:after="120"/>
              <w:jc w:val="center"/>
              <w:rPr>
                <w:b/>
                <w:iCs/>
              </w:rPr>
            </w:pPr>
            <w:r w:rsidRPr="00727A42">
              <w:rPr>
                <w:b/>
                <w:iCs/>
              </w:rPr>
              <w:t>Nivelul minim/</w:t>
            </w:r>
            <w:r w:rsidRPr="00727A42">
              <w:rPr>
                <w:b/>
                <w:iCs/>
              </w:rPr>
              <w:br/>
              <w:t>Obligativitatea</w:t>
            </w:r>
          </w:p>
        </w:tc>
      </w:tr>
      <w:tr w:rsidR="00EC49EB" w:rsidRPr="00727A42" w14:paraId="29EBF821" w14:textId="77777777" w:rsidTr="009F3DA8">
        <w:trPr>
          <w:trHeight w:val="782"/>
        </w:trPr>
        <w:tc>
          <w:tcPr>
            <w:tcW w:w="606" w:type="dxa"/>
          </w:tcPr>
          <w:p w14:paraId="05857DB5" w14:textId="77777777" w:rsidR="00EC49EB" w:rsidRPr="00727A42" w:rsidRDefault="00EC49EB" w:rsidP="009F3DA8">
            <w:pPr>
              <w:tabs>
                <w:tab w:val="left" w:pos="612"/>
              </w:tabs>
              <w:jc w:val="center"/>
            </w:pPr>
            <w:r w:rsidRPr="00727A42">
              <w:t>1</w:t>
            </w:r>
          </w:p>
        </w:tc>
        <w:tc>
          <w:tcPr>
            <w:tcW w:w="2700" w:type="dxa"/>
          </w:tcPr>
          <w:p w14:paraId="6D343F00" w14:textId="77777777" w:rsidR="00EC49EB" w:rsidRPr="00727A42" w:rsidRDefault="00EC49EB" w:rsidP="009F3DA8">
            <w:pPr>
              <w:tabs>
                <w:tab w:val="left" w:pos="612"/>
              </w:tabs>
              <w:spacing w:before="120" w:after="120"/>
              <w:rPr>
                <w:iCs/>
              </w:rPr>
            </w:pPr>
            <w:r w:rsidRPr="00727A42">
              <w:rPr>
                <w:iCs/>
              </w:rPr>
              <w:t>Formularul standard al Documentului Unic de Achiziții European</w:t>
            </w:r>
          </w:p>
        </w:tc>
        <w:tc>
          <w:tcPr>
            <w:tcW w:w="6334" w:type="dxa"/>
          </w:tcPr>
          <w:p w14:paraId="0861D053" w14:textId="77777777" w:rsidR="00EC49EB" w:rsidRPr="00727A42" w:rsidRDefault="00EC49EB" w:rsidP="009F3DA8">
            <w:pPr>
              <w:tabs>
                <w:tab w:val="left" w:pos="612"/>
              </w:tabs>
              <w:spacing w:before="120" w:after="120"/>
              <w:jc w:val="both"/>
              <w:rPr>
                <w:iCs/>
              </w:rPr>
            </w:pPr>
            <w:r w:rsidRPr="00727A42">
              <w:rPr>
                <w:iCs/>
              </w:rPr>
              <w:t xml:space="preserve">DUAE - </w:t>
            </w:r>
            <w:r w:rsidRPr="00727A42">
              <w:rPr>
                <w:i/>
                <w:iCs/>
              </w:rPr>
              <w:t>confirmat prin semnătura electronică a Participantului</w:t>
            </w:r>
            <w:r w:rsidRPr="00727A42">
              <w:rPr>
                <w:iCs/>
              </w:rPr>
              <w:t>.</w:t>
            </w:r>
          </w:p>
        </w:tc>
        <w:tc>
          <w:tcPr>
            <w:tcW w:w="1063" w:type="dxa"/>
          </w:tcPr>
          <w:p w14:paraId="2B81B43B" w14:textId="77777777" w:rsidR="00EC49EB" w:rsidRPr="00727A42" w:rsidRDefault="00EC49EB" w:rsidP="009F3DA8">
            <w:pPr>
              <w:tabs>
                <w:tab w:val="left" w:pos="612"/>
              </w:tabs>
              <w:spacing w:before="120" w:after="120"/>
              <w:jc w:val="center"/>
              <w:rPr>
                <w:iCs/>
              </w:rPr>
            </w:pPr>
            <w:r w:rsidRPr="00727A42">
              <w:t>Da</w:t>
            </w:r>
          </w:p>
        </w:tc>
      </w:tr>
      <w:tr w:rsidR="00EC49EB" w:rsidRPr="00727A42" w14:paraId="44BB6434" w14:textId="77777777" w:rsidTr="009F3DA8">
        <w:trPr>
          <w:trHeight w:val="425"/>
        </w:trPr>
        <w:tc>
          <w:tcPr>
            <w:tcW w:w="606" w:type="dxa"/>
          </w:tcPr>
          <w:p w14:paraId="5C9AC268" w14:textId="77777777" w:rsidR="00EC49EB" w:rsidRPr="00727A42" w:rsidRDefault="00EC49EB" w:rsidP="009F3DA8">
            <w:pPr>
              <w:tabs>
                <w:tab w:val="left" w:pos="612"/>
              </w:tabs>
              <w:jc w:val="center"/>
            </w:pPr>
            <w:r w:rsidRPr="00727A42">
              <w:t>2</w:t>
            </w:r>
          </w:p>
        </w:tc>
        <w:tc>
          <w:tcPr>
            <w:tcW w:w="2700" w:type="dxa"/>
          </w:tcPr>
          <w:p w14:paraId="3821075E" w14:textId="77777777" w:rsidR="00EC49EB" w:rsidRPr="00727A42" w:rsidRDefault="00EC49EB" w:rsidP="009F3DA8">
            <w:pPr>
              <w:tabs>
                <w:tab w:val="left" w:pos="612"/>
              </w:tabs>
              <w:spacing w:after="120"/>
              <w:rPr>
                <w:iCs/>
              </w:rPr>
            </w:pPr>
            <w:r w:rsidRPr="00727A42">
              <w:rPr>
                <w:iCs/>
              </w:rPr>
              <w:t>Oferta</w:t>
            </w:r>
          </w:p>
        </w:tc>
        <w:tc>
          <w:tcPr>
            <w:tcW w:w="6334" w:type="dxa"/>
          </w:tcPr>
          <w:p w14:paraId="66247717" w14:textId="77777777" w:rsidR="00EC49EB" w:rsidRPr="00727A42" w:rsidRDefault="00EC49EB" w:rsidP="009F3DA8">
            <w:pPr>
              <w:rPr>
                <w:lang w:val="it-IT"/>
              </w:rPr>
            </w:pPr>
            <w:r w:rsidRPr="00727A42">
              <w:rPr>
                <w:iCs/>
              </w:rPr>
              <w:t xml:space="preserve">СЕRЕRЕА DE РАRTIСIРАRЕ, conform </w:t>
            </w:r>
            <w:r w:rsidRPr="00727A42">
              <w:rPr>
                <w:lang w:val="it-IT"/>
              </w:rPr>
              <w:t>Anexa nr. 7  la Documentația standard,</w:t>
            </w:r>
            <w:r w:rsidRPr="00727A42">
              <w:rPr>
                <w:iCs/>
              </w:rPr>
              <w:t xml:space="preserve"> </w:t>
            </w:r>
            <w:r w:rsidRPr="00727A42">
              <w:rPr>
                <w:i/>
                <w:iCs/>
              </w:rPr>
              <w:t>confirmat prin semnătura electronică a Participantului</w:t>
            </w:r>
            <w:r w:rsidRPr="00727A42">
              <w:rPr>
                <w:iCs/>
              </w:rPr>
              <w:t>.</w:t>
            </w:r>
          </w:p>
        </w:tc>
        <w:tc>
          <w:tcPr>
            <w:tcW w:w="1063" w:type="dxa"/>
          </w:tcPr>
          <w:p w14:paraId="1FF9944F" w14:textId="77777777" w:rsidR="00EC49EB" w:rsidRPr="00727A42" w:rsidRDefault="00EC49EB" w:rsidP="009F3DA8">
            <w:pPr>
              <w:tabs>
                <w:tab w:val="left" w:pos="342"/>
                <w:tab w:val="left" w:pos="612"/>
              </w:tabs>
              <w:spacing w:after="120"/>
              <w:ind w:firstLine="34"/>
              <w:jc w:val="center"/>
              <w:rPr>
                <w:iCs/>
              </w:rPr>
            </w:pPr>
            <w:r w:rsidRPr="00727A42">
              <w:rPr>
                <w:iCs/>
              </w:rPr>
              <w:t>DA</w:t>
            </w:r>
          </w:p>
        </w:tc>
      </w:tr>
      <w:tr w:rsidR="00EC49EB" w:rsidRPr="00727A42" w14:paraId="4138F6E6" w14:textId="77777777" w:rsidTr="009F3DA8">
        <w:trPr>
          <w:trHeight w:val="425"/>
        </w:trPr>
        <w:tc>
          <w:tcPr>
            <w:tcW w:w="606" w:type="dxa"/>
          </w:tcPr>
          <w:p w14:paraId="63FFFFFF" w14:textId="77777777" w:rsidR="00EC49EB" w:rsidRPr="00727A42" w:rsidRDefault="00EC49EB" w:rsidP="009F3DA8">
            <w:pPr>
              <w:tabs>
                <w:tab w:val="left" w:pos="612"/>
              </w:tabs>
              <w:jc w:val="center"/>
            </w:pPr>
            <w:r w:rsidRPr="00727A42">
              <w:t>3</w:t>
            </w:r>
          </w:p>
        </w:tc>
        <w:tc>
          <w:tcPr>
            <w:tcW w:w="2700" w:type="dxa"/>
          </w:tcPr>
          <w:p w14:paraId="6F0CC30F" w14:textId="77777777" w:rsidR="00EC49EB" w:rsidRPr="00727A42" w:rsidRDefault="00EC49EB" w:rsidP="009F3DA8">
            <w:pPr>
              <w:tabs>
                <w:tab w:val="left" w:pos="612"/>
              </w:tabs>
              <w:spacing w:after="120"/>
              <w:rPr>
                <w:iCs/>
              </w:rPr>
            </w:pPr>
            <w:r w:rsidRPr="00727A42">
              <w:rPr>
                <w:iCs/>
              </w:rPr>
              <w:t>Declaratie privind valabilitatea оfеrtеi</w:t>
            </w:r>
          </w:p>
        </w:tc>
        <w:tc>
          <w:tcPr>
            <w:tcW w:w="6334" w:type="dxa"/>
          </w:tcPr>
          <w:p w14:paraId="57A40617" w14:textId="77777777" w:rsidR="00EC49EB" w:rsidRPr="00727A42" w:rsidRDefault="00EC49EB" w:rsidP="009F3DA8">
            <w:pPr>
              <w:rPr>
                <w:iCs/>
              </w:rPr>
            </w:pPr>
            <w:r w:rsidRPr="00727A42">
              <w:rPr>
                <w:iCs/>
              </w:rPr>
              <w:t>DECLARATIE PRIVIND VALABILITATEA ОFЕRTЕI, conform Anexa nr. 8 la Documentația standard confirmat prin semnătura electronică a Participantului.</w:t>
            </w:r>
          </w:p>
        </w:tc>
        <w:tc>
          <w:tcPr>
            <w:tcW w:w="1063" w:type="dxa"/>
          </w:tcPr>
          <w:p w14:paraId="4A8A9312" w14:textId="77777777" w:rsidR="00EC49EB" w:rsidRPr="00727A42" w:rsidRDefault="00EC49EB" w:rsidP="009F3DA8">
            <w:pPr>
              <w:tabs>
                <w:tab w:val="left" w:pos="342"/>
                <w:tab w:val="left" w:pos="612"/>
              </w:tabs>
              <w:spacing w:after="120"/>
              <w:ind w:firstLine="34"/>
              <w:jc w:val="center"/>
              <w:rPr>
                <w:iCs/>
              </w:rPr>
            </w:pPr>
          </w:p>
        </w:tc>
      </w:tr>
      <w:tr w:rsidR="00EC49EB" w:rsidRPr="00727A42" w14:paraId="6984CA68" w14:textId="77777777" w:rsidTr="009F3DA8">
        <w:trPr>
          <w:trHeight w:val="705"/>
        </w:trPr>
        <w:tc>
          <w:tcPr>
            <w:tcW w:w="606" w:type="dxa"/>
          </w:tcPr>
          <w:p w14:paraId="4164BBD5" w14:textId="77777777" w:rsidR="00EC49EB" w:rsidRPr="00727A42" w:rsidRDefault="00EC49EB" w:rsidP="009F3DA8">
            <w:pPr>
              <w:tabs>
                <w:tab w:val="left" w:pos="612"/>
              </w:tabs>
              <w:jc w:val="center"/>
            </w:pPr>
            <w:r w:rsidRPr="00727A42">
              <w:lastRenderedPageBreak/>
              <w:t>4</w:t>
            </w:r>
          </w:p>
        </w:tc>
        <w:tc>
          <w:tcPr>
            <w:tcW w:w="2700" w:type="dxa"/>
          </w:tcPr>
          <w:p w14:paraId="5086B1E5" w14:textId="77777777" w:rsidR="00EC49EB" w:rsidRPr="00727A42" w:rsidRDefault="00EC49EB" w:rsidP="009F3DA8">
            <w:pPr>
              <w:rPr>
                <w:color w:val="000000"/>
              </w:rPr>
            </w:pPr>
            <w:r w:rsidRPr="00727A42">
              <w:rPr>
                <w:color w:val="000000"/>
              </w:rPr>
              <w:t>Specificații tehnice</w:t>
            </w:r>
          </w:p>
        </w:tc>
        <w:tc>
          <w:tcPr>
            <w:tcW w:w="6334" w:type="dxa"/>
          </w:tcPr>
          <w:p w14:paraId="5A637E06" w14:textId="77777777" w:rsidR="00EC49EB" w:rsidRPr="00727A42" w:rsidRDefault="00EC49EB" w:rsidP="009F3DA8">
            <w:pPr>
              <w:ind w:firstLine="34"/>
              <w:jc w:val="both"/>
              <w:rPr>
                <w:color w:val="000000"/>
              </w:rPr>
            </w:pPr>
            <w:r w:rsidRPr="00727A42">
              <w:t xml:space="preserve">SPECIFICAȚII TEHNICE conform Anexa nr. 22                                                                                                                                                                                        la Documentația standard </w:t>
            </w:r>
            <w:r w:rsidRPr="00727A42">
              <w:rPr>
                <w:iCs/>
              </w:rPr>
              <w:t xml:space="preserve">- </w:t>
            </w:r>
            <w:r w:rsidRPr="00727A42">
              <w:rPr>
                <w:i/>
                <w:iCs/>
              </w:rPr>
              <w:t>confirmat prin semnătura electronică a Participantului</w:t>
            </w:r>
            <w:r w:rsidRPr="00727A42">
              <w:rPr>
                <w:iCs/>
              </w:rPr>
              <w:t>.</w:t>
            </w:r>
          </w:p>
        </w:tc>
        <w:tc>
          <w:tcPr>
            <w:tcW w:w="1063" w:type="dxa"/>
          </w:tcPr>
          <w:p w14:paraId="35E6923C" w14:textId="77777777" w:rsidR="00EC49EB" w:rsidRPr="00727A42" w:rsidRDefault="00EC49EB" w:rsidP="009F3DA8">
            <w:pPr>
              <w:tabs>
                <w:tab w:val="left" w:pos="342"/>
              </w:tabs>
              <w:ind w:firstLine="34"/>
              <w:jc w:val="center"/>
              <w:rPr>
                <w:color w:val="000000"/>
              </w:rPr>
            </w:pPr>
            <w:r w:rsidRPr="00727A42">
              <w:rPr>
                <w:color w:val="000000"/>
              </w:rPr>
              <w:t>DA</w:t>
            </w:r>
          </w:p>
        </w:tc>
      </w:tr>
      <w:tr w:rsidR="00EC49EB" w:rsidRPr="00727A42" w14:paraId="370987E9" w14:textId="77777777" w:rsidTr="009F3DA8">
        <w:tc>
          <w:tcPr>
            <w:tcW w:w="606" w:type="dxa"/>
          </w:tcPr>
          <w:p w14:paraId="2655E3FB" w14:textId="77777777" w:rsidR="00EC49EB" w:rsidRPr="00727A42" w:rsidRDefault="00EC49EB" w:rsidP="009F3DA8">
            <w:pPr>
              <w:tabs>
                <w:tab w:val="left" w:pos="612"/>
              </w:tabs>
              <w:jc w:val="center"/>
            </w:pPr>
            <w:r w:rsidRPr="00727A42">
              <w:t>5</w:t>
            </w:r>
          </w:p>
        </w:tc>
        <w:tc>
          <w:tcPr>
            <w:tcW w:w="2700" w:type="dxa"/>
          </w:tcPr>
          <w:p w14:paraId="4817D2C0" w14:textId="77777777" w:rsidR="00EC49EB" w:rsidRPr="00727A42" w:rsidRDefault="00EC49EB" w:rsidP="009F3DA8">
            <w:pPr>
              <w:rPr>
                <w:color w:val="000000"/>
              </w:rPr>
            </w:pPr>
            <w:r w:rsidRPr="00727A42">
              <w:rPr>
                <w:color w:val="000000"/>
              </w:rPr>
              <w:t>Specificația de preț</w:t>
            </w:r>
          </w:p>
        </w:tc>
        <w:tc>
          <w:tcPr>
            <w:tcW w:w="6334" w:type="dxa"/>
          </w:tcPr>
          <w:p w14:paraId="54FCDCED" w14:textId="77777777" w:rsidR="00EC49EB" w:rsidRPr="00727A42" w:rsidRDefault="00EC49EB" w:rsidP="009F3DA8">
            <w:pPr>
              <w:ind w:firstLine="34"/>
              <w:jc w:val="both"/>
              <w:rPr>
                <w:color w:val="000000"/>
              </w:rPr>
            </w:pPr>
            <w:r w:rsidRPr="00727A42">
              <w:t xml:space="preserve">SPECIFICAȚII DE PREȚ conform Anexa nr. 23                                                                                                                                                                                        la Documentația standard </w:t>
            </w:r>
            <w:r w:rsidRPr="00727A42">
              <w:rPr>
                <w:iCs/>
              </w:rPr>
              <w:t xml:space="preserve">- </w:t>
            </w:r>
            <w:r w:rsidRPr="00727A42">
              <w:rPr>
                <w:i/>
                <w:iCs/>
              </w:rPr>
              <w:t>confirmat prin semnătura electronică a Participantului</w:t>
            </w:r>
            <w:r w:rsidRPr="00727A42">
              <w:rPr>
                <w:iCs/>
              </w:rPr>
              <w:t>.</w:t>
            </w:r>
          </w:p>
        </w:tc>
        <w:tc>
          <w:tcPr>
            <w:tcW w:w="1063" w:type="dxa"/>
          </w:tcPr>
          <w:p w14:paraId="03B44D63" w14:textId="77777777" w:rsidR="00EC49EB" w:rsidRPr="00727A42" w:rsidRDefault="00EC49EB" w:rsidP="009F3DA8">
            <w:pPr>
              <w:tabs>
                <w:tab w:val="left" w:pos="342"/>
              </w:tabs>
              <w:ind w:firstLine="34"/>
              <w:jc w:val="center"/>
              <w:rPr>
                <w:color w:val="000000"/>
              </w:rPr>
            </w:pPr>
            <w:r w:rsidRPr="00727A42">
              <w:rPr>
                <w:color w:val="000000"/>
              </w:rPr>
              <w:t>DA</w:t>
            </w:r>
          </w:p>
        </w:tc>
      </w:tr>
      <w:tr w:rsidR="00EC49EB" w:rsidRPr="00727A42" w14:paraId="4BEBC7CA" w14:textId="77777777" w:rsidTr="009F3DA8">
        <w:tc>
          <w:tcPr>
            <w:tcW w:w="606" w:type="dxa"/>
          </w:tcPr>
          <w:p w14:paraId="03AFD149" w14:textId="77777777" w:rsidR="00EC49EB" w:rsidRPr="00727A42" w:rsidRDefault="00EC49EB" w:rsidP="009F3DA8">
            <w:pPr>
              <w:tabs>
                <w:tab w:val="left" w:pos="612"/>
              </w:tabs>
              <w:jc w:val="center"/>
            </w:pPr>
            <w:r w:rsidRPr="00727A42">
              <w:t>6</w:t>
            </w:r>
          </w:p>
        </w:tc>
        <w:tc>
          <w:tcPr>
            <w:tcW w:w="2700" w:type="dxa"/>
          </w:tcPr>
          <w:p w14:paraId="0AFC969E" w14:textId="77777777" w:rsidR="00EC49EB" w:rsidRPr="00727A42" w:rsidRDefault="00EC49EB" w:rsidP="009F3DA8">
            <w:pPr>
              <w:tabs>
                <w:tab w:val="left" w:pos="612"/>
              </w:tabs>
              <w:spacing w:after="120"/>
              <w:rPr>
                <w:iCs/>
              </w:rPr>
            </w:pPr>
            <w:r w:rsidRPr="00727A42">
              <w:t xml:space="preserve">Garanţia pentru ofertă </w:t>
            </w:r>
          </w:p>
        </w:tc>
        <w:tc>
          <w:tcPr>
            <w:tcW w:w="6334" w:type="dxa"/>
          </w:tcPr>
          <w:p w14:paraId="172AEE9D" w14:textId="77777777" w:rsidR="00EC49EB" w:rsidRPr="00727A42" w:rsidRDefault="00EC49EB" w:rsidP="009F3DA8">
            <w:pPr>
              <w:tabs>
                <w:tab w:val="left" w:pos="612"/>
              </w:tabs>
              <w:spacing w:after="120"/>
              <w:jc w:val="both"/>
              <w:rPr>
                <w:iCs/>
              </w:rPr>
            </w:pPr>
            <w:r w:rsidRPr="00727A42">
              <w:rPr>
                <w:iCs/>
              </w:rPr>
              <w:t xml:space="preserve">SCRISOARE  DE  GARANŢIE  BANCARĂ, Anexa nr. 9 la Documentația standard, </w:t>
            </w:r>
            <w:r w:rsidRPr="00727A42">
              <w:rPr>
                <w:i/>
                <w:iCs/>
              </w:rPr>
              <w:t>confirmat prin semnătura electronică a Participantului</w:t>
            </w:r>
            <w:r w:rsidRPr="00727A42">
              <w:rPr>
                <w:iCs/>
              </w:rPr>
              <w:t>.</w:t>
            </w:r>
          </w:p>
        </w:tc>
        <w:tc>
          <w:tcPr>
            <w:tcW w:w="1063" w:type="dxa"/>
          </w:tcPr>
          <w:p w14:paraId="6510ADE3" w14:textId="77777777" w:rsidR="00EC49EB" w:rsidRPr="00727A42" w:rsidRDefault="00EC49EB" w:rsidP="009F3DA8">
            <w:pPr>
              <w:tabs>
                <w:tab w:val="left" w:pos="342"/>
                <w:tab w:val="left" w:pos="612"/>
              </w:tabs>
              <w:spacing w:after="120"/>
              <w:ind w:firstLine="34"/>
              <w:jc w:val="center"/>
              <w:rPr>
                <w:iCs/>
              </w:rPr>
            </w:pPr>
            <w:r w:rsidRPr="00727A42">
              <w:rPr>
                <w:iCs/>
              </w:rPr>
              <w:t>DA</w:t>
            </w:r>
          </w:p>
        </w:tc>
      </w:tr>
      <w:tr w:rsidR="00EC49EB" w:rsidRPr="00727A42" w14:paraId="2BE65801" w14:textId="77777777" w:rsidTr="009F3DA8">
        <w:tc>
          <w:tcPr>
            <w:tcW w:w="606" w:type="dxa"/>
          </w:tcPr>
          <w:p w14:paraId="2F5C608F" w14:textId="77777777" w:rsidR="00EC49EB" w:rsidRPr="00727A42" w:rsidRDefault="00EC49EB" w:rsidP="009F3DA8">
            <w:pPr>
              <w:tabs>
                <w:tab w:val="left" w:pos="612"/>
              </w:tabs>
              <w:jc w:val="center"/>
            </w:pPr>
            <w:r w:rsidRPr="00727A42">
              <w:t>7</w:t>
            </w:r>
          </w:p>
        </w:tc>
        <w:tc>
          <w:tcPr>
            <w:tcW w:w="2700" w:type="dxa"/>
          </w:tcPr>
          <w:p w14:paraId="05F10F11" w14:textId="77777777" w:rsidR="00EC49EB" w:rsidRPr="00727A42" w:rsidRDefault="00EC49EB" w:rsidP="009F3DA8">
            <w:pPr>
              <w:tabs>
                <w:tab w:val="left" w:pos="612"/>
              </w:tabs>
              <w:spacing w:after="120"/>
            </w:pPr>
            <w:r w:rsidRPr="00727A42">
              <w:t>Garanţia de bună  execuţie</w:t>
            </w:r>
          </w:p>
        </w:tc>
        <w:tc>
          <w:tcPr>
            <w:tcW w:w="6334" w:type="dxa"/>
          </w:tcPr>
          <w:p w14:paraId="0BDBACBC" w14:textId="77777777" w:rsidR="00EC49EB" w:rsidRPr="00727A42" w:rsidRDefault="00EC49EB" w:rsidP="009F3DA8">
            <w:pPr>
              <w:rPr>
                <w:lang w:val="it-IT"/>
              </w:rPr>
            </w:pPr>
            <w:r w:rsidRPr="00727A42">
              <w:rPr>
                <w:iCs/>
              </w:rPr>
              <w:t>GARANŢIA DE BUNĂ EXECUŢIE,</w:t>
            </w:r>
            <w:r w:rsidRPr="00727A42">
              <w:rPr>
                <w:lang w:val="it-IT"/>
              </w:rPr>
              <w:t xml:space="preserve"> Anexa nr. 10</w:t>
            </w:r>
          </w:p>
          <w:p w14:paraId="057E6C8F" w14:textId="77777777" w:rsidR="00EC49EB" w:rsidRPr="00727A42" w:rsidRDefault="00EC49EB" w:rsidP="009F3DA8">
            <w:pPr>
              <w:jc w:val="both"/>
              <w:rPr>
                <w:b/>
                <w:bCs/>
                <w:color w:val="333333"/>
                <w:u w:val="single"/>
              </w:rPr>
            </w:pPr>
            <w:r w:rsidRPr="00727A42">
              <w:rPr>
                <w:lang w:val="it-IT"/>
              </w:rPr>
              <w:t xml:space="preserve">la Documentația standard, </w:t>
            </w:r>
            <w:r w:rsidRPr="00727A42">
              <w:rPr>
                <w:i/>
                <w:iCs/>
              </w:rPr>
              <w:t>confirmat prin semnătura electronică a Participantului</w:t>
            </w:r>
            <w:r w:rsidRPr="00727A42">
              <w:rPr>
                <w:iCs/>
              </w:rPr>
              <w:t>.</w:t>
            </w:r>
            <w:r w:rsidRPr="00727A42">
              <w:rPr>
                <w:b/>
              </w:rPr>
              <w:t xml:space="preserve"> </w:t>
            </w:r>
          </w:p>
          <w:p w14:paraId="5E176FA2" w14:textId="77777777" w:rsidR="00EC49EB" w:rsidRPr="00727A42" w:rsidRDefault="00EC49EB" w:rsidP="009F3DA8">
            <w:pPr>
              <w:jc w:val="both"/>
              <w:rPr>
                <w:u w:val="single"/>
              </w:rPr>
            </w:pPr>
            <w:r w:rsidRPr="00727A42">
              <w:t xml:space="preserve">Garanţie de bună execuţie a contractului - </w:t>
            </w:r>
            <w:r w:rsidRPr="00727A42">
              <w:rPr>
                <w:b/>
                <w:u w:val="single"/>
              </w:rPr>
              <w:t xml:space="preserve">10 %, </w:t>
            </w:r>
            <w:r w:rsidRPr="00727A42">
              <w:rPr>
                <w:b/>
                <w:i/>
                <w:u w:val="single"/>
                <w:lang w:eastAsia="ru-RU"/>
              </w:rPr>
              <w:t>din valoarea contractului,</w:t>
            </w:r>
            <w:r w:rsidRPr="00727A42">
              <w:rPr>
                <w:i/>
                <w:u w:val="single"/>
              </w:rPr>
              <w:t xml:space="preserve"> prin transfer la contul autorităţii contractante</w:t>
            </w:r>
          </w:p>
          <w:p w14:paraId="442270D8" w14:textId="77777777" w:rsidR="00EC49EB" w:rsidRPr="00727A42" w:rsidRDefault="00EC49EB" w:rsidP="009F3DA8">
            <w:pPr>
              <w:tabs>
                <w:tab w:val="left" w:pos="612"/>
              </w:tabs>
              <w:spacing w:after="120"/>
              <w:jc w:val="both"/>
              <w:rPr>
                <w:iCs/>
              </w:rPr>
            </w:pPr>
          </w:p>
        </w:tc>
        <w:tc>
          <w:tcPr>
            <w:tcW w:w="1063" w:type="dxa"/>
          </w:tcPr>
          <w:p w14:paraId="784FE3E2" w14:textId="77777777" w:rsidR="00EC49EB" w:rsidRPr="00727A42" w:rsidRDefault="00EC49EB" w:rsidP="009F3DA8">
            <w:pPr>
              <w:tabs>
                <w:tab w:val="left" w:pos="342"/>
                <w:tab w:val="left" w:pos="612"/>
              </w:tabs>
              <w:spacing w:after="120"/>
              <w:ind w:firstLine="34"/>
              <w:jc w:val="center"/>
              <w:rPr>
                <w:iCs/>
              </w:rPr>
            </w:pPr>
            <w:r w:rsidRPr="00727A42">
              <w:rPr>
                <w:iCs/>
              </w:rPr>
              <w:t>DA</w:t>
            </w:r>
          </w:p>
        </w:tc>
      </w:tr>
      <w:tr w:rsidR="00EC49EB" w:rsidRPr="00727A42" w14:paraId="26447638" w14:textId="77777777" w:rsidTr="009F3DA8">
        <w:trPr>
          <w:trHeight w:val="833"/>
        </w:trPr>
        <w:tc>
          <w:tcPr>
            <w:tcW w:w="606" w:type="dxa"/>
          </w:tcPr>
          <w:p w14:paraId="3ECADE6D" w14:textId="77777777" w:rsidR="00EC49EB" w:rsidRPr="00727A42" w:rsidRDefault="00EC49EB" w:rsidP="009F3DA8">
            <w:pPr>
              <w:tabs>
                <w:tab w:val="left" w:pos="612"/>
              </w:tabs>
              <w:jc w:val="center"/>
            </w:pPr>
            <w:r w:rsidRPr="00727A42">
              <w:t>8</w:t>
            </w:r>
          </w:p>
        </w:tc>
        <w:tc>
          <w:tcPr>
            <w:tcW w:w="2700" w:type="dxa"/>
          </w:tcPr>
          <w:p w14:paraId="07C3E10E" w14:textId="77777777" w:rsidR="00EC49EB" w:rsidRPr="00727A42" w:rsidRDefault="00EC49EB" w:rsidP="009F3DA8">
            <w:pPr>
              <w:tabs>
                <w:tab w:val="left" w:pos="540"/>
              </w:tabs>
              <w:suppressAutoHyphens/>
            </w:pPr>
            <w:r w:rsidRPr="00727A42">
              <w:t>Dovada  înregistrării   persoanei  juridice</w:t>
            </w:r>
          </w:p>
        </w:tc>
        <w:tc>
          <w:tcPr>
            <w:tcW w:w="6334" w:type="dxa"/>
          </w:tcPr>
          <w:p w14:paraId="009D8751" w14:textId="77777777" w:rsidR="00EC49EB" w:rsidRPr="00727A42" w:rsidRDefault="00EC49EB" w:rsidP="009F3DA8">
            <w:pPr>
              <w:pStyle w:val="a8"/>
              <w:ind w:firstLine="34"/>
              <w:rPr>
                <w:rFonts w:ascii="Times New Roman" w:hAnsi="Times New Roman"/>
                <w:iCs/>
                <w:szCs w:val="24"/>
                <w:lang w:val="en-US"/>
              </w:rPr>
            </w:pPr>
            <w:proofErr w:type="spellStart"/>
            <w:r w:rsidRPr="00727A42">
              <w:rPr>
                <w:rFonts w:ascii="Times New Roman" w:hAnsi="Times New Roman"/>
                <w:szCs w:val="24"/>
                <w:lang w:val="en-US"/>
              </w:rPr>
              <w:t>Certificat</w:t>
            </w:r>
            <w:proofErr w:type="spellEnd"/>
            <w:r w:rsidRPr="00727A42">
              <w:rPr>
                <w:rFonts w:ascii="Times New Roman" w:hAnsi="Times New Roman"/>
                <w:szCs w:val="24"/>
                <w:lang w:val="en-US"/>
              </w:rPr>
              <w:t>/</w:t>
            </w:r>
            <w:proofErr w:type="spellStart"/>
            <w:r w:rsidRPr="00727A42">
              <w:rPr>
                <w:rFonts w:ascii="Times New Roman" w:hAnsi="Times New Roman"/>
                <w:szCs w:val="24"/>
                <w:lang w:val="en-US"/>
              </w:rPr>
              <w:t>decizie</w:t>
            </w:r>
            <w:proofErr w:type="spellEnd"/>
            <w:r w:rsidRPr="00727A42">
              <w:rPr>
                <w:rFonts w:ascii="Times New Roman" w:hAnsi="Times New Roman"/>
                <w:szCs w:val="24"/>
                <w:lang w:val="en-US"/>
              </w:rPr>
              <w:t xml:space="preserve">   de   </w:t>
            </w:r>
            <w:proofErr w:type="spellStart"/>
            <w:r w:rsidRPr="00727A42">
              <w:rPr>
                <w:rFonts w:ascii="Times New Roman" w:hAnsi="Times New Roman"/>
                <w:szCs w:val="24"/>
                <w:lang w:val="en-US"/>
              </w:rPr>
              <w:t>înregistrare</w:t>
            </w:r>
            <w:proofErr w:type="spellEnd"/>
            <w:r w:rsidRPr="00727A42">
              <w:rPr>
                <w:rFonts w:ascii="Times New Roman" w:hAnsi="Times New Roman"/>
                <w:szCs w:val="24"/>
                <w:lang w:val="en-US"/>
              </w:rPr>
              <w:t xml:space="preserve">   a </w:t>
            </w:r>
            <w:proofErr w:type="spellStart"/>
            <w:r w:rsidRPr="00727A42">
              <w:rPr>
                <w:rFonts w:ascii="Times New Roman" w:hAnsi="Times New Roman"/>
                <w:szCs w:val="24"/>
                <w:lang w:val="en-US"/>
              </w:rPr>
              <w:t>întreprinderii</w:t>
            </w:r>
            <w:proofErr w:type="spellEnd"/>
            <w:r w:rsidRPr="00727A42">
              <w:rPr>
                <w:rFonts w:ascii="Times New Roman" w:hAnsi="Times New Roman"/>
                <w:szCs w:val="24"/>
                <w:lang w:val="en-US"/>
              </w:rPr>
              <w:t xml:space="preserve"> </w:t>
            </w:r>
            <w:proofErr w:type="spellStart"/>
            <w:r w:rsidRPr="00727A42">
              <w:rPr>
                <w:rFonts w:ascii="Times New Roman" w:hAnsi="Times New Roman"/>
                <w:szCs w:val="24"/>
                <w:lang w:val="en-US"/>
              </w:rPr>
              <w:t>și</w:t>
            </w:r>
            <w:proofErr w:type="spellEnd"/>
            <w:r w:rsidRPr="00727A42">
              <w:rPr>
                <w:rFonts w:ascii="Times New Roman" w:hAnsi="Times New Roman"/>
                <w:szCs w:val="24"/>
                <w:lang w:val="en-US"/>
              </w:rPr>
              <w:t xml:space="preserve"> extras din </w:t>
            </w:r>
            <w:proofErr w:type="spellStart"/>
            <w:r w:rsidRPr="00727A42">
              <w:rPr>
                <w:rFonts w:ascii="Times New Roman" w:hAnsi="Times New Roman"/>
                <w:szCs w:val="24"/>
                <w:lang w:val="en-US"/>
              </w:rPr>
              <w:t>Registru</w:t>
            </w:r>
            <w:proofErr w:type="spellEnd"/>
            <w:r w:rsidRPr="00727A42">
              <w:rPr>
                <w:rFonts w:ascii="Times New Roman" w:hAnsi="Times New Roman"/>
                <w:szCs w:val="24"/>
                <w:lang w:val="en-US"/>
              </w:rPr>
              <w:t xml:space="preserve"> de stat</w:t>
            </w:r>
            <w:r w:rsidRPr="00727A42">
              <w:rPr>
                <w:rFonts w:ascii="Times New Roman" w:hAnsi="Times New Roman"/>
                <w:i/>
                <w:szCs w:val="24"/>
                <w:lang w:val="en-US"/>
              </w:rPr>
              <w:t xml:space="preserve"> – </w:t>
            </w:r>
            <w:r w:rsidRPr="00727A42">
              <w:rPr>
                <w:rFonts w:ascii="Times New Roman" w:hAnsi="Times New Roman"/>
                <w:i/>
                <w:iCs/>
                <w:szCs w:val="24"/>
              </w:rPr>
              <w:t>confirmat prin semnătura electronică a Participantului</w:t>
            </w:r>
            <w:r w:rsidRPr="00727A42">
              <w:rPr>
                <w:rFonts w:ascii="Times New Roman" w:hAnsi="Times New Roman"/>
                <w:iCs/>
                <w:szCs w:val="24"/>
              </w:rPr>
              <w:t>.</w:t>
            </w:r>
          </w:p>
        </w:tc>
        <w:tc>
          <w:tcPr>
            <w:tcW w:w="1063" w:type="dxa"/>
          </w:tcPr>
          <w:p w14:paraId="365CEEDD" w14:textId="77777777" w:rsidR="00EC49EB" w:rsidRPr="00727A42" w:rsidRDefault="00EC49EB" w:rsidP="009F3DA8">
            <w:pPr>
              <w:tabs>
                <w:tab w:val="left" w:pos="612"/>
              </w:tabs>
              <w:spacing w:after="120"/>
              <w:ind w:firstLine="34"/>
              <w:jc w:val="center"/>
              <w:rPr>
                <w:iCs/>
              </w:rPr>
            </w:pPr>
            <w:r w:rsidRPr="00727A42">
              <w:rPr>
                <w:iCs/>
              </w:rPr>
              <w:t>DA</w:t>
            </w:r>
          </w:p>
        </w:tc>
      </w:tr>
      <w:tr w:rsidR="00EC49EB" w:rsidRPr="00727A42" w14:paraId="069A59FC" w14:textId="77777777" w:rsidTr="009F3DA8">
        <w:trPr>
          <w:trHeight w:val="576"/>
        </w:trPr>
        <w:tc>
          <w:tcPr>
            <w:tcW w:w="606" w:type="dxa"/>
          </w:tcPr>
          <w:p w14:paraId="2B7810CC" w14:textId="77777777" w:rsidR="00EC49EB" w:rsidRPr="00727A42" w:rsidRDefault="00EC49EB" w:rsidP="009F3DA8">
            <w:pPr>
              <w:tabs>
                <w:tab w:val="left" w:pos="612"/>
              </w:tabs>
              <w:jc w:val="center"/>
            </w:pPr>
            <w:r w:rsidRPr="00727A42">
              <w:t>9</w:t>
            </w:r>
          </w:p>
        </w:tc>
        <w:tc>
          <w:tcPr>
            <w:tcW w:w="2700" w:type="dxa"/>
          </w:tcPr>
          <w:p w14:paraId="38291C68" w14:textId="77777777" w:rsidR="00EC49EB" w:rsidRPr="00727A42" w:rsidRDefault="00EC49EB" w:rsidP="009F3DA8">
            <w:pPr>
              <w:tabs>
                <w:tab w:val="left" w:pos="540"/>
              </w:tabs>
              <w:suppressAutoHyphens/>
              <w:ind w:left="-108" w:right="-108"/>
            </w:pPr>
            <w:r w:rsidRPr="00727A42">
              <w:rPr>
                <w:color w:val="000000"/>
              </w:rPr>
              <w:t xml:space="preserve">  Licenţa de activitate, inclusiv  anexa/ Autorizația</w:t>
            </w:r>
          </w:p>
        </w:tc>
        <w:tc>
          <w:tcPr>
            <w:tcW w:w="6334" w:type="dxa"/>
          </w:tcPr>
          <w:p w14:paraId="1C338166" w14:textId="77777777" w:rsidR="00EC49EB" w:rsidRPr="00727A42" w:rsidRDefault="00EC49EB" w:rsidP="009F3DA8">
            <w:pPr>
              <w:pStyle w:val="a8"/>
              <w:ind w:firstLine="34"/>
              <w:rPr>
                <w:rFonts w:ascii="Times New Roman" w:hAnsi="Times New Roman"/>
                <w:szCs w:val="24"/>
                <w:lang w:val="en-US"/>
              </w:rPr>
            </w:pPr>
            <w:proofErr w:type="spellStart"/>
            <w:r w:rsidRPr="00727A42">
              <w:rPr>
                <w:rFonts w:ascii="Times New Roman" w:hAnsi="Times New Roman"/>
                <w:color w:val="000000"/>
                <w:szCs w:val="24"/>
                <w:lang w:val="en-US"/>
              </w:rPr>
              <w:t>Licenţa</w:t>
            </w:r>
            <w:proofErr w:type="spellEnd"/>
            <w:r w:rsidRPr="00727A42">
              <w:rPr>
                <w:rFonts w:ascii="Times New Roman" w:hAnsi="Times New Roman"/>
                <w:color w:val="000000"/>
                <w:szCs w:val="24"/>
                <w:lang w:val="en-US"/>
              </w:rPr>
              <w:t xml:space="preserve"> de </w:t>
            </w:r>
            <w:proofErr w:type="spellStart"/>
            <w:r w:rsidRPr="00727A42">
              <w:rPr>
                <w:rFonts w:ascii="Times New Roman" w:hAnsi="Times New Roman"/>
                <w:color w:val="000000"/>
                <w:szCs w:val="24"/>
                <w:lang w:val="en-US"/>
              </w:rPr>
              <w:t>activitate</w:t>
            </w:r>
            <w:proofErr w:type="spellEnd"/>
            <w:r w:rsidRPr="00727A42">
              <w:rPr>
                <w:rFonts w:ascii="Times New Roman" w:hAnsi="Times New Roman"/>
                <w:color w:val="000000"/>
                <w:szCs w:val="24"/>
                <w:lang w:val="en-US"/>
              </w:rPr>
              <w:t xml:space="preserve">, </w:t>
            </w:r>
            <w:proofErr w:type="spellStart"/>
            <w:proofErr w:type="gramStart"/>
            <w:r w:rsidRPr="00727A42">
              <w:rPr>
                <w:rFonts w:ascii="Times New Roman" w:hAnsi="Times New Roman"/>
                <w:color w:val="000000"/>
                <w:szCs w:val="24"/>
                <w:lang w:val="en-US"/>
              </w:rPr>
              <w:t>inclusiv</w:t>
            </w:r>
            <w:proofErr w:type="spellEnd"/>
            <w:r w:rsidRPr="00727A42">
              <w:rPr>
                <w:rFonts w:ascii="Times New Roman" w:hAnsi="Times New Roman"/>
                <w:color w:val="000000"/>
                <w:szCs w:val="24"/>
                <w:lang w:val="en-US"/>
              </w:rPr>
              <w:t xml:space="preserve">  </w:t>
            </w:r>
            <w:proofErr w:type="spellStart"/>
            <w:r w:rsidRPr="00727A42">
              <w:rPr>
                <w:rFonts w:ascii="Times New Roman" w:hAnsi="Times New Roman"/>
                <w:color w:val="000000"/>
                <w:szCs w:val="24"/>
                <w:lang w:val="en-US"/>
              </w:rPr>
              <w:t>anexa</w:t>
            </w:r>
            <w:proofErr w:type="spellEnd"/>
            <w:proofErr w:type="gramEnd"/>
            <w:r w:rsidRPr="00727A42">
              <w:rPr>
                <w:rFonts w:ascii="Times New Roman" w:hAnsi="Times New Roman"/>
                <w:color w:val="000000"/>
                <w:szCs w:val="24"/>
                <w:lang w:val="en-US"/>
              </w:rPr>
              <w:t xml:space="preserve">/ </w:t>
            </w:r>
            <w:proofErr w:type="spellStart"/>
            <w:r w:rsidRPr="00727A42">
              <w:rPr>
                <w:rFonts w:ascii="Times New Roman" w:hAnsi="Times New Roman"/>
                <w:color w:val="000000"/>
                <w:szCs w:val="24"/>
                <w:lang w:val="en-US"/>
              </w:rPr>
              <w:t>Autorizația</w:t>
            </w:r>
            <w:proofErr w:type="spellEnd"/>
            <w:r w:rsidRPr="00727A42">
              <w:rPr>
                <w:rFonts w:ascii="Times New Roman" w:hAnsi="Times New Roman"/>
                <w:color w:val="000000"/>
                <w:szCs w:val="24"/>
                <w:lang w:val="en-US"/>
              </w:rPr>
              <w:t xml:space="preserve"> - </w:t>
            </w:r>
            <w:r w:rsidRPr="00727A42">
              <w:rPr>
                <w:rFonts w:ascii="Times New Roman" w:hAnsi="Times New Roman"/>
                <w:i/>
                <w:iCs/>
                <w:szCs w:val="24"/>
              </w:rPr>
              <w:t>confirmat prin semnătura electronică a Participantului</w:t>
            </w:r>
            <w:r w:rsidRPr="00727A42">
              <w:rPr>
                <w:rFonts w:ascii="Times New Roman" w:hAnsi="Times New Roman"/>
                <w:iCs/>
                <w:szCs w:val="24"/>
              </w:rPr>
              <w:t>.</w:t>
            </w:r>
          </w:p>
        </w:tc>
        <w:tc>
          <w:tcPr>
            <w:tcW w:w="1063" w:type="dxa"/>
          </w:tcPr>
          <w:p w14:paraId="7EF7E1B2" w14:textId="77777777" w:rsidR="00EC49EB" w:rsidRPr="00727A42" w:rsidRDefault="00EC49EB" w:rsidP="009F3DA8">
            <w:pPr>
              <w:tabs>
                <w:tab w:val="left" w:pos="612"/>
              </w:tabs>
              <w:spacing w:after="120"/>
              <w:ind w:firstLine="34"/>
              <w:jc w:val="center"/>
              <w:rPr>
                <w:iCs/>
              </w:rPr>
            </w:pPr>
            <w:r w:rsidRPr="00727A42">
              <w:rPr>
                <w:iCs/>
              </w:rPr>
              <w:t>DA</w:t>
            </w:r>
          </w:p>
        </w:tc>
      </w:tr>
      <w:tr w:rsidR="00EC49EB" w:rsidRPr="00727A42" w14:paraId="44E46EBB" w14:textId="77777777" w:rsidTr="009F3DA8">
        <w:trPr>
          <w:trHeight w:val="529"/>
        </w:trPr>
        <w:tc>
          <w:tcPr>
            <w:tcW w:w="606" w:type="dxa"/>
          </w:tcPr>
          <w:p w14:paraId="6A7AD6CF" w14:textId="77777777" w:rsidR="00EC49EB" w:rsidRPr="00727A42" w:rsidRDefault="00EC49EB" w:rsidP="009F3DA8">
            <w:pPr>
              <w:tabs>
                <w:tab w:val="left" w:pos="612"/>
              </w:tabs>
              <w:jc w:val="center"/>
            </w:pPr>
            <w:r w:rsidRPr="00727A42">
              <w:t>10</w:t>
            </w:r>
          </w:p>
        </w:tc>
        <w:tc>
          <w:tcPr>
            <w:tcW w:w="2700" w:type="dxa"/>
          </w:tcPr>
          <w:p w14:paraId="058FC13C" w14:textId="77777777" w:rsidR="00EC49EB" w:rsidRPr="00727A42" w:rsidRDefault="00EC49EB" w:rsidP="009F3DA8">
            <w:pPr>
              <w:rPr>
                <w:color w:val="000000"/>
              </w:rPr>
            </w:pPr>
            <w:r w:rsidRPr="00727A42">
              <w:t>Informații generale  despre ofertant</w:t>
            </w:r>
          </w:p>
        </w:tc>
        <w:tc>
          <w:tcPr>
            <w:tcW w:w="6334" w:type="dxa"/>
          </w:tcPr>
          <w:p w14:paraId="76F4BBD6" w14:textId="77777777" w:rsidR="00EC49EB" w:rsidRPr="00727A42" w:rsidRDefault="00EC49EB" w:rsidP="009F3DA8">
            <w:pPr>
              <w:rPr>
                <w:color w:val="000000"/>
              </w:rPr>
            </w:pPr>
            <w:r w:rsidRPr="00727A42">
              <w:t xml:space="preserve">Informații generale  despre ofertant </w:t>
            </w:r>
            <w:r w:rsidRPr="00727A42">
              <w:rPr>
                <w:i/>
              </w:rPr>
              <w:t xml:space="preserve">– </w:t>
            </w:r>
            <w:r w:rsidRPr="00727A42">
              <w:rPr>
                <w:i/>
                <w:iCs/>
              </w:rPr>
              <w:t>confirmat prin semnătura electronică a Participantului</w:t>
            </w:r>
            <w:r w:rsidRPr="00727A42">
              <w:rPr>
                <w:iCs/>
              </w:rPr>
              <w:t>.</w:t>
            </w:r>
          </w:p>
        </w:tc>
        <w:tc>
          <w:tcPr>
            <w:tcW w:w="1063" w:type="dxa"/>
          </w:tcPr>
          <w:p w14:paraId="25D704EB" w14:textId="77777777" w:rsidR="00EC49EB" w:rsidRPr="00727A42" w:rsidRDefault="00EC49EB" w:rsidP="009F3DA8">
            <w:pPr>
              <w:tabs>
                <w:tab w:val="left" w:pos="612"/>
              </w:tabs>
              <w:spacing w:after="120"/>
              <w:ind w:firstLine="34"/>
              <w:jc w:val="center"/>
              <w:rPr>
                <w:iCs/>
              </w:rPr>
            </w:pPr>
            <w:r w:rsidRPr="00727A42">
              <w:rPr>
                <w:iCs/>
              </w:rPr>
              <w:t>DA</w:t>
            </w:r>
          </w:p>
        </w:tc>
      </w:tr>
      <w:tr w:rsidR="00EC49EB" w:rsidRPr="00727A42" w14:paraId="5F9C8810" w14:textId="77777777" w:rsidTr="009F3DA8">
        <w:trPr>
          <w:trHeight w:val="767"/>
        </w:trPr>
        <w:tc>
          <w:tcPr>
            <w:tcW w:w="606" w:type="dxa"/>
          </w:tcPr>
          <w:p w14:paraId="0A78E117" w14:textId="77777777" w:rsidR="00EC49EB" w:rsidRPr="00727A42" w:rsidRDefault="00EC49EB" w:rsidP="009F3DA8">
            <w:pPr>
              <w:tabs>
                <w:tab w:val="left" w:pos="612"/>
              </w:tabs>
              <w:contextualSpacing/>
              <w:jc w:val="center"/>
            </w:pPr>
            <w:r w:rsidRPr="00727A42">
              <w:t>11</w:t>
            </w:r>
          </w:p>
        </w:tc>
        <w:tc>
          <w:tcPr>
            <w:tcW w:w="2700" w:type="dxa"/>
          </w:tcPr>
          <w:p w14:paraId="5A5FEB12" w14:textId="77777777" w:rsidR="00EC49EB" w:rsidRPr="00727A42" w:rsidRDefault="00EC49EB" w:rsidP="009F3DA8">
            <w:pPr>
              <w:tabs>
                <w:tab w:val="left" w:pos="612"/>
              </w:tabs>
              <w:spacing w:after="120"/>
              <w:contextualSpacing/>
              <w:rPr>
                <w:iCs/>
              </w:rPr>
            </w:pPr>
            <w:r w:rsidRPr="00727A42">
              <w:t>Descrierea tehnică sau paşaportul tehnic</w:t>
            </w:r>
          </w:p>
        </w:tc>
        <w:tc>
          <w:tcPr>
            <w:tcW w:w="6334" w:type="dxa"/>
          </w:tcPr>
          <w:p w14:paraId="2CCA08D4" w14:textId="77777777" w:rsidR="00EC49EB" w:rsidRPr="00727A42" w:rsidRDefault="00EC49EB" w:rsidP="009F3DA8">
            <w:pPr>
              <w:pStyle w:val="a8"/>
              <w:contextualSpacing/>
              <w:jc w:val="both"/>
              <w:rPr>
                <w:rFonts w:ascii="Times New Roman" w:hAnsi="Times New Roman"/>
                <w:iCs/>
                <w:szCs w:val="24"/>
                <w:lang w:val="en-US"/>
              </w:rPr>
            </w:pPr>
            <w:proofErr w:type="spellStart"/>
            <w:r w:rsidRPr="00727A42">
              <w:rPr>
                <w:rFonts w:ascii="Times New Roman" w:hAnsi="Times New Roman"/>
                <w:iCs/>
                <w:szCs w:val="24"/>
                <w:lang w:val="en-US"/>
              </w:rPr>
              <w:t>Parametrii</w:t>
            </w:r>
            <w:proofErr w:type="spellEnd"/>
            <w:r w:rsidRPr="00727A42">
              <w:rPr>
                <w:rFonts w:ascii="Times New Roman" w:hAnsi="Times New Roman"/>
                <w:iCs/>
                <w:szCs w:val="24"/>
                <w:lang w:val="en-US"/>
              </w:rPr>
              <w:t xml:space="preserve"> </w:t>
            </w:r>
            <w:proofErr w:type="spellStart"/>
            <w:r w:rsidRPr="00727A42">
              <w:rPr>
                <w:rFonts w:ascii="Times New Roman" w:hAnsi="Times New Roman"/>
                <w:iCs/>
                <w:szCs w:val="24"/>
                <w:lang w:val="en-US"/>
              </w:rPr>
              <w:t>tehnici</w:t>
            </w:r>
            <w:proofErr w:type="spellEnd"/>
            <w:r w:rsidRPr="00727A42">
              <w:rPr>
                <w:rFonts w:ascii="Times New Roman" w:hAnsi="Times New Roman"/>
                <w:iCs/>
                <w:szCs w:val="24"/>
                <w:lang w:val="en-US"/>
              </w:rPr>
              <w:t xml:space="preserve"> </w:t>
            </w:r>
            <w:proofErr w:type="gramStart"/>
            <w:r w:rsidRPr="00727A42">
              <w:rPr>
                <w:rFonts w:ascii="Times New Roman" w:hAnsi="Times New Roman"/>
                <w:iCs/>
                <w:szCs w:val="24"/>
                <w:lang w:val="en-US"/>
              </w:rPr>
              <w:t>a</w:t>
            </w:r>
            <w:proofErr w:type="gramEnd"/>
            <w:r w:rsidRPr="00727A42">
              <w:rPr>
                <w:rFonts w:ascii="Times New Roman" w:hAnsi="Times New Roman"/>
                <w:iCs/>
                <w:szCs w:val="24"/>
                <w:lang w:val="en-US"/>
              </w:rPr>
              <w:t xml:space="preserve"> </w:t>
            </w:r>
            <w:proofErr w:type="spellStart"/>
            <w:r w:rsidRPr="00727A42">
              <w:rPr>
                <w:rFonts w:ascii="Times New Roman" w:hAnsi="Times New Roman"/>
                <w:iCs/>
                <w:szCs w:val="24"/>
                <w:lang w:val="en-US"/>
              </w:rPr>
              <w:t>automobilului</w:t>
            </w:r>
            <w:proofErr w:type="spellEnd"/>
            <w:r w:rsidRPr="00727A42">
              <w:rPr>
                <w:rFonts w:ascii="Times New Roman" w:hAnsi="Times New Roman"/>
                <w:iCs/>
                <w:szCs w:val="24"/>
                <w:lang w:val="en-US"/>
              </w:rPr>
              <w:t xml:space="preserve"> </w:t>
            </w:r>
            <w:proofErr w:type="spellStart"/>
            <w:r w:rsidRPr="00727A42">
              <w:rPr>
                <w:rFonts w:ascii="Times New Roman" w:hAnsi="Times New Roman"/>
                <w:iCs/>
                <w:szCs w:val="24"/>
                <w:lang w:val="en-US"/>
              </w:rPr>
              <w:t>propus</w:t>
            </w:r>
            <w:proofErr w:type="spellEnd"/>
            <w:r w:rsidRPr="00727A42">
              <w:rPr>
                <w:rFonts w:ascii="Times New Roman" w:hAnsi="Times New Roman"/>
                <w:iCs/>
                <w:szCs w:val="24"/>
                <w:lang w:val="en-US"/>
              </w:rPr>
              <w:t xml:space="preserve"> + </w:t>
            </w:r>
            <w:proofErr w:type="spellStart"/>
            <w:r w:rsidRPr="00727A42">
              <w:rPr>
                <w:rFonts w:ascii="Times New Roman" w:hAnsi="Times New Roman"/>
                <w:color w:val="000000"/>
                <w:szCs w:val="24"/>
                <w:lang w:val="en-US"/>
              </w:rPr>
              <w:t>Prospecte</w:t>
            </w:r>
            <w:proofErr w:type="spellEnd"/>
            <w:r w:rsidRPr="00727A42">
              <w:rPr>
                <w:rFonts w:ascii="Times New Roman" w:hAnsi="Times New Roman"/>
                <w:color w:val="000000"/>
                <w:szCs w:val="24"/>
                <w:lang w:val="en-US"/>
              </w:rPr>
              <w:t xml:space="preserve">, </w:t>
            </w:r>
            <w:proofErr w:type="spellStart"/>
            <w:r w:rsidRPr="00727A42">
              <w:rPr>
                <w:rFonts w:ascii="Times New Roman" w:hAnsi="Times New Roman"/>
                <w:color w:val="000000"/>
                <w:szCs w:val="24"/>
                <w:lang w:val="en-US"/>
              </w:rPr>
              <w:t>imagini</w:t>
            </w:r>
            <w:proofErr w:type="spellEnd"/>
            <w:r w:rsidRPr="00727A42">
              <w:rPr>
                <w:rFonts w:ascii="Times New Roman" w:hAnsi="Times New Roman"/>
                <w:color w:val="000000"/>
                <w:szCs w:val="24"/>
                <w:lang w:val="en-US"/>
              </w:rPr>
              <w:t xml:space="preserve">, </w:t>
            </w:r>
            <w:proofErr w:type="spellStart"/>
            <w:r w:rsidRPr="00727A42">
              <w:rPr>
                <w:rFonts w:ascii="Times New Roman" w:hAnsi="Times New Roman"/>
                <w:color w:val="000000"/>
                <w:szCs w:val="24"/>
                <w:lang w:val="en-US"/>
              </w:rPr>
              <w:t>desene</w:t>
            </w:r>
            <w:proofErr w:type="spellEnd"/>
            <w:r w:rsidRPr="00727A42">
              <w:rPr>
                <w:rFonts w:ascii="Times New Roman" w:hAnsi="Times New Roman"/>
                <w:color w:val="000000"/>
                <w:szCs w:val="24"/>
                <w:lang w:val="en-US"/>
              </w:rPr>
              <w:t xml:space="preserve"> </w:t>
            </w:r>
            <w:proofErr w:type="spellStart"/>
            <w:r w:rsidRPr="00727A42">
              <w:rPr>
                <w:rFonts w:ascii="Times New Roman" w:hAnsi="Times New Roman"/>
                <w:color w:val="000000"/>
                <w:szCs w:val="24"/>
                <w:lang w:val="en-US"/>
              </w:rPr>
              <w:t>tehnice</w:t>
            </w:r>
            <w:proofErr w:type="spellEnd"/>
            <w:r w:rsidRPr="00727A42">
              <w:rPr>
                <w:rFonts w:ascii="Times New Roman" w:hAnsi="Times New Roman"/>
                <w:iCs/>
                <w:szCs w:val="24"/>
                <w:lang w:val="en-US"/>
              </w:rPr>
              <w:t xml:space="preserve"> </w:t>
            </w:r>
            <w:r w:rsidRPr="00727A42">
              <w:rPr>
                <w:rFonts w:ascii="Times New Roman" w:hAnsi="Times New Roman"/>
                <w:i/>
                <w:szCs w:val="24"/>
                <w:lang w:val="en-US"/>
              </w:rPr>
              <w:t xml:space="preserve">– </w:t>
            </w:r>
            <w:r w:rsidRPr="00727A42">
              <w:rPr>
                <w:rFonts w:ascii="Times New Roman" w:hAnsi="Times New Roman"/>
                <w:i/>
                <w:iCs/>
                <w:szCs w:val="24"/>
              </w:rPr>
              <w:t>confirmat prin semnătura electronică a Participantului</w:t>
            </w:r>
            <w:r w:rsidRPr="00727A42">
              <w:rPr>
                <w:rFonts w:ascii="Times New Roman" w:hAnsi="Times New Roman"/>
                <w:iCs/>
                <w:szCs w:val="24"/>
              </w:rPr>
              <w:t>.</w:t>
            </w:r>
          </w:p>
        </w:tc>
        <w:tc>
          <w:tcPr>
            <w:tcW w:w="1063" w:type="dxa"/>
          </w:tcPr>
          <w:p w14:paraId="5DC16715" w14:textId="77777777" w:rsidR="00EC49EB" w:rsidRPr="00727A42" w:rsidRDefault="00EC49EB" w:rsidP="009F3DA8">
            <w:pPr>
              <w:ind w:firstLine="34"/>
              <w:contextualSpacing/>
              <w:jc w:val="center"/>
              <w:rPr>
                <w:color w:val="000000"/>
              </w:rPr>
            </w:pPr>
            <w:r w:rsidRPr="00727A42">
              <w:rPr>
                <w:color w:val="000000"/>
              </w:rPr>
              <w:t>DA</w:t>
            </w:r>
          </w:p>
        </w:tc>
      </w:tr>
      <w:tr w:rsidR="00EC49EB" w:rsidRPr="00727A42" w14:paraId="3BCFC1E0" w14:textId="77777777" w:rsidTr="009F3DA8">
        <w:tc>
          <w:tcPr>
            <w:tcW w:w="606" w:type="dxa"/>
          </w:tcPr>
          <w:p w14:paraId="131CBC2F" w14:textId="77777777" w:rsidR="00EC49EB" w:rsidRPr="00727A42" w:rsidRDefault="00EC49EB" w:rsidP="009F3DA8">
            <w:pPr>
              <w:tabs>
                <w:tab w:val="left" w:pos="612"/>
              </w:tabs>
              <w:jc w:val="center"/>
            </w:pPr>
            <w:r w:rsidRPr="00727A42">
              <w:t>12</w:t>
            </w:r>
          </w:p>
        </w:tc>
        <w:tc>
          <w:tcPr>
            <w:tcW w:w="2700" w:type="dxa"/>
          </w:tcPr>
          <w:p w14:paraId="506C1FE7" w14:textId="77777777" w:rsidR="00EC49EB" w:rsidRPr="00727A42" w:rsidRDefault="00EC49EB" w:rsidP="009F3DA8">
            <w:pPr>
              <w:rPr>
                <w:color w:val="000000"/>
              </w:rPr>
            </w:pPr>
            <w:r w:rsidRPr="00727A42">
              <w:rPr>
                <w:color w:val="000000"/>
              </w:rPr>
              <w:t>Experiență specifică în livrarea bunurilor și serviciilor similare</w:t>
            </w:r>
          </w:p>
        </w:tc>
        <w:tc>
          <w:tcPr>
            <w:tcW w:w="6334" w:type="dxa"/>
          </w:tcPr>
          <w:p w14:paraId="5F10D009" w14:textId="77777777" w:rsidR="00EC49EB" w:rsidRPr="00727A42" w:rsidRDefault="00EC49EB" w:rsidP="009F3DA8">
            <w:pPr>
              <w:ind w:firstLine="34"/>
              <w:jc w:val="both"/>
              <w:rPr>
                <w:color w:val="000000"/>
              </w:rPr>
            </w:pPr>
            <w:r w:rsidRPr="00727A42">
              <w:rPr>
                <w:color w:val="000000"/>
              </w:rPr>
              <w:t>Experiență de întreținere și deservire auto a mărcii prezentate de minimum 5 ani pe piața Republicii Moldova</w:t>
            </w:r>
          </w:p>
          <w:p w14:paraId="2309D16C" w14:textId="77777777" w:rsidR="00EC49EB" w:rsidRPr="00727A42" w:rsidRDefault="00EC49EB" w:rsidP="009F3DA8">
            <w:pPr>
              <w:ind w:firstLine="34"/>
              <w:jc w:val="both"/>
              <w:rPr>
                <w:iCs/>
              </w:rPr>
            </w:pPr>
            <w:r w:rsidRPr="00727A42">
              <w:rPr>
                <w:color w:val="000000"/>
              </w:rPr>
              <w:t xml:space="preserve"> (</w:t>
            </w:r>
            <w:r w:rsidRPr="00727A42">
              <w:rPr>
                <w:b/>
                <w:i/>
                <w:color w:val="000000"/>
              </w:rPr>
              <w:t xml:space="preserve">ofertantul va confirmă cerința prin prezentarea copiilor de contracte similare, facturi, scrisori de recomandare etc.; în caz de necesitate, vor fi solictate originalele pentru confirmarea informației prezentate) </w:t>
            </w:r>
            <w:r w:rsidRPr="00727A42">
              <w:rPr>
                <w:i/>
              </w:rPr>
              <w:t xml:space="preserve">– </w:t>
            </w:r>
            <w:r w:rsidRPr="00727A42">
              <w:rPr>
                <w:i/>
                <w:iCs/>
              </w:rPr>
              <w:t>confirmată prin semnătura electronică a Participantului</w:t>
            </w:r>
            <w:r w:rsidRPr="00727A42">
              <w:rPr>
                <w:iCs/>
              </w:rPr>
              <w:t>.</w:t>
            </w:r>
          </w:p>
          <w:p w14:paraId="4AB3E224" w14:textId="77777777" w:rsidR="00EC49EB" w:rsidRPr="00727A42" w:rsidRDefault="00EC49EB" w:rsidP="009F3DA8">
            <w:pPr>
              <w:ind w:firstLine="34"/>
              <w:jc w:val="both"/>
              <w:rPr>
                <w:color w:val="000000"/>
              </w:rPr>
            </w:pPr>
          </w:p>
        </w:tc>
        <w:tc>
          <w:tcPr>
            <w:tcW w:w="1063" w:type="dxa"/>
          </w:tcPr>
          <w:p w14:paraId="71F76AF9" w14:textId="77777777" w:rsidR="00EC49EB" w:rsidRPr="00727A42" w:rsidRDefault="00EC49EB" w:rsidP="009F3DA8">
            <w:pPr>
              <w:ind w:firstLine="34"/>
              <w:jc w:val="center"/>
              <w:rPr>
                <w:color w:val="000000"/>
              </w:rPr>
            </w:pPr>
            <w:r w:rsidRPr="00727A42">
              <w:rPr>
                <w:color w:val="000000"/>
              </w:rPr>
              <w:t>DA</w:t>
            </w:r>
          </w:p>
        </w:tc>
      </w:tr>
      <w:tr w:rsidR="00EC49EB" w:rsidRPr="00727A42" w14:paraId="12530B10" w14:textId="77777777" w:rsidTr="009F3DA8">
        <w:tc>
          <w:tcPr>
            <w:tcW w:w="606" w:type="dxa"/>
          </w:tcPr>
          <w:p w14:paraId="2C4D8C1D" w14:textId="77777777" w:rsidR="00EC49EB" w:rsidRPr="00727A42" w:rsidRDefault="00EC49EB" w:rsidP="009F3DA8">
            <w:pPr>
              <w:tabs>
                <w:tab w:val="left" w:pos="612"/>
              </w:tabs>
              <w:jc w:val="center"/>
            </w:pPr>
            <w:r w:rsidRPr="00727A42">
              <w:t>13</w:t>
            </w:r>
          </w:p>
        </w:tc>
        <w:tc>
          <w:tcPr>
            <w:tcW w:w="2700" w:type="dxa"/>
          </w:tcPr>
          <w:p w14:paraId="3604F0EE" w14:textId="77777777" w:rsidR="00EC49EB" w:rsidRPr="00727A42" w:rsidRDefault="00EC49EB" w:rsidP="009F3DA8">
            <w:pPr>
              <w:rPr>
                <w:color w:val="000000"/>
              </w:rPr>
            </w:pPr>
            <w:r w:rsidRPr="00727A42">
              <w:rPr>
                <w:color w:val="000000"/>
              </w:rPr>
              <w:t xml:space="preserve">Certificat de calitate sau conformitate </w:t>
            </w:r>
          </w:p>
        </w:tc>
        <w:tc>
          <w:tcPr>
            <w:tcW w:w="6334" w:type="dxa"/>
          </w:tcPr>
          <w:p w14:paraId="769B9D5E" w14:textId="77777777" w:rsidR="00EC49EB" w:rsidRPr="00727A42" w:rsidRDefault="00EC49EB" w:rsidP="009F3DA8">
            <w:pPr>
              <w:ind w:firstLine="34"/>
              <w:jc w:val="both"/>
              <w:rPr>
                <w:i/>
                <w:iCs/>
              </w:rPr>
            </w:pPr>
            <w:r w:rsidRPr="00727A42">
              <w:rPr>
                <w:color w:val="000000"/>
              </w:rPr>
              <w:t xml:space="preserve">Certificat de calitate sau conformitate pentru bunul propus </w:t>
            </w:r>
            <w:r w:rsidRPr="00727A42">
              <w:rPr>
                <w:bCs/>
              </w:rPr>
              <w:t xml:space="preserve">– </w:t>
            </w:r>
            <w:r w:rsidRPr="00727A42">
              <w:rPr>
                <w:i/>
                <w:iCs/>
              </w:rPr>
              <w:t>confirmat prin semnătura electronică a Participantului</w:t>
            </w:r>
          </w:p>
          <w:p w14:paraId="4AF12738" w14:textId="77777777" w:rsidR="00EC49EB" w:rsidRPr="00727A42" w:rsidRDefault="00EC49EB" w:rsidP="009F3DA8">
            <w:pPr>
              <w:ind w:firstLine="34"/>
              <w:jc w:val="both"/>
              <w:rPr>
                <w:color w:val="000000"/>
              </w:rPr>
            </w:pPr>
          </w:p>
        </w:tc>
        <w:tc>
          <w:tcPr>
            <w:tcW w:w="1063" w:type="dxa"/>
          </w:tcPr>
          <w:p w14:paraId="207A63CA" w14:textId="77777777" w:rsidR="00EC49EB" w:rsidRPr="00727A42" w:rsidRDefault="00EC49EB" w:rsidP="009F3DA8">
            <w:pPr>
              <w:ind w:firstLine="34"/>
              <w:jc w:val="center"/>
              <w:rPr>
                <w:color w:val="000000"/>
              </w:rPr>
            </w:pPr>
            <w:r w:rsidRPr="00727A42">
              <w:rPr>
                <w:color w:val="000000"/>
              </w:rPr>
              <w:t>DA</w:t>
            </w:r>
          </w:p>
        </w:tc>
      </w:tr>
      <w:tr w:rsidR="00EC49EB" w:rsidRPr="00727A42" w14:paraId="48D272B7" w14:textId="77777777" w:rsidTr="009F3DA8">
        <w:tc>
          <w:tcPr>
            <w:tcW w:w="606" w:type="dxa"/>
          </w:tcPr>
          <w:p w14:paraId="16DC0DA7" w14:textId="77777777" w:rsidR="00EC49EB" w:rsidRPr="00727A42" w:rsidRDefault="00EC49EB" w:rsidP="009F3DA8">
            <w:pPr>
              <w:tabs>
                <w:tab w:val="left" w:pos="612"/>
              </w:tabs>
              <w:jc w:val="center"/>
            </w:pPr>
            <w:r w:rsidRPr="00727A42">
              <w:t>14</w:t>
            </w:r>
          </w:p>
        </w:tc>
        <w:tc>
          <w:tcPr>
            <w:tcW w:w="2700" w:type="dxa"/>
          </w:tcPr>
          <w:p w14:paraId="130472EC" w14:textId="77777777" w:rsidR="00EC49EB" w:rsidRPr="00727A42" w:rsidRDefault="00EC49EB" w:rsidP="009F3DA8">
            <w:pPr>
              <w:rPr>
                <w:color w:val="000000"/>
              </w:rPr>
            </w:pPr>
            <w:r w:rsidRPr="00727A42">
              <w:rPr>
                <w:color w:val="000000"/>
              </w:rPr>
              <w:t>Obligațiunile de garanție și condițiile de prestare a garanției</w:t>
            </w:r>
          </w:p>
        </w:tc>
        <w:tc>
          <w:tcPr>
            <w:tcW w:w="6334" w:type="dxa"/>
          </w:tcPr>
          <w:p w14:paraId="2CB98481" w14:textId="77777777" w:rsidR="00EC49EB" w:rsidRPr="00727A42" w:rsidRDefault="00EC49EB" w:rsidP="009F3DA8">
            <w:pPr>
              <w:ind w:firstLine="34"/>
              <w:jc w:val="both"/>
              <w:rPr>
                <w:color w:val="000000"/>
              </w:rPr>
            </w:pPr>
            <w:r w:rsidRPr="00727A42">
              <w:rPr>
                <w:color w:val="000000"/>
              </w:rPr>
              <w:t xml:space="preserve">Obligațiunile de garanție și conditiile de prestarea a garanției </w:t>
            </w:r>
            <w:r w:rsidRPr="00727A42">
              <w:rPr>
                <w:bCs/>
              </w:rPr>
              <w:t xml:space="preserve">– </w:t>
            </w:r>
            <w:r w:rsidRPr="00727A42">
              <w:rPr>
                <w:i/>
                <w:iCs/>
              </w:rPr>
              <w:t>confirmat prin semnătura electronică a Participantului</w:t>
            </w:r>
          </w:p>
        </w:tc>
        <w:tc>
          <w:tcPr>
            <w:tcW w:w="1063" w:type="dxa"/>
          </w:tcPr>
          <w:p w14:paraId="641D0840" w14:textId="77777777" w:rsidR="00EC49EB" w:rsidRPr="00727A42" w:rsidRDefault="00EC49EB" w:rsidP="009F3DA8">
            <w:pPr>
              <w:ind w:firstLine="34"/>
              <w:jc w:val="center"/>
              <w:rPr>
                <w:color w:val="000000"/>
              </w:rPr>
            </w:pPr>
            <w:r w:rsidRPr="00727A42">
              <w:rPr>
                <w:color w:val="000000"/>
              </w:rPr>
              <w:t>DA</w:t>
            </w:r>
          </w:p>
        </w:tc>
      </w:tr>
      <w:tr w:rsidR="00EC49EB" w:rsidRPr="00727A42" w14:paraId="5EC4B54D" w14:textId="77777777" w:rsidTr="009F3DA8">
        <w:tc>
          <w:tcPr>
            <w:tcW w:w="606" w:type="dxa"/>
          </w:tcPr>
          <w:p w14:paraId="4C87ACCC" w14:textId="77777777" w:rsidR="00EC49EB" w:rsidRPr="00727A42" w:rsidRDefault="00EC49EB" w:rsidP="009F3DA8">
            <w:pPr>
              <w:tabs>
                <w:tab w:val="left" w:pos="612"/>
              </w:tabs>
              <w:jc w:val="center"/>
            </w:pPr>
            <w:r w:rsidRPr="00727A42">
              <w:t>15</w:t>
            </w:r>
          </w:p>
        </w:tc>
        <w:tc>
          <w:tcPr>
            <w:tcW w:w="2700" w:type="dxa"/>
          </w:tcPr>
          <w:p w14:paraId="0BFCF18B" w14:textId="77777777" w:rsidR="00EC49EB" w:rsidRPr="00727A42" w:rsidRDefault="00EC49EB" w:rsidP="009F3DA8">
            <w:pPr>
              <w:rPr>
                <w:color w:val="000000"/>
              </w:rPr>
            </w:pPr>
            <w:r w:rsidRPr="00727A42">
              <w:rPr>
                <w:color w:val="000000"/>
              </w:rPr>
              <w:t>Declarație pe proprie răspundere</w:t>
            </w:r>
          </w:p>
        </w:tc>
        <w:tc>
          <w:tcPr>
            <w:tcW w:w="6334" w:type="dxa"/>
          </w:tcPr>
          <w:p w14:paraId="01CB1666" w14:textId="77777777" w:rsidR="00EC49EB" w:rsidRPr="00727A42" w:rsidRDefault="00EC49EB" w:rsidP="009F3DA8">
            <w:pPr>
              <w:ind w:firstLine="34"/>
              <w:jc w:val="both"/>
              <w:rPr>
                <w:color w:val="000000"/>
              </w:rPr>
            </w:pPr>
            <w:r w:rsidRPr="00727A42">
              <w:rPr>
                <w:color w:val="000000"/>
              </w:rPr>
              <w:t xml:space="preserve">Declarație pe proprie răspundere </w:t>
            </w:r>
            <w:r w:rsidRPr="00727A42">
              <w:rPr>
                <w:b/>
                <w:i/>
                <w:color w:val="000000"/>
                <w:u w:val="single"/>
              </w:rPr>
              <w:t>Livrarea și transportarea bunului la locul de destinație</w:t>
            </w:r>
            <w:r w:rsidRPr="00727A42">
              <w:rPr>
                <w:b/>
                <w:i/>
                <w:color w:val="000000"/>
              </w:rPr>
              <w:t xml:space="preserve"> (din contul agentului economic cîștigător) - </w:t>
            </w:r>
            <w:r w:rsidRPr="00727A42">
              <w:rPr>
                <w:i/>
                <w:iCs/>
              </w:rPr>
              <w:t>confirmat prin semnătura electronică a Participantului</w:t>
            </w:r>
            <w:r w:rsidRPr="00727A42">
              <w:rPr>
                <w:iCs/>
              </w:rPr>
              <w:t>.</w:t>
            </w:r>
          </w:p>
        </w:tc>
        <w:tc>
          <w:tcPr>
            <w:tcW w:w="1063" w:type="dxa"/>
          </w:tcPr>
          <w:p w14:paraId="672703AB" w14:textId="77777777" w:rsidR="00EC49EB" w:rsidRPr="00727A42" w:rsidRDefault="00EC49EB" w:rsidP="009F3DA8">
            <w:pPr>
              <w:ind w:firstLine="34"/>
              <w:jc w:val="center"/>
              <w:rPr>
                <w:color w:val="000000"/>
              </w:rPr>
            </w:pPr>
            <w:r w:rsidRPr="00727A42">
              <w:rPr>
                <w:color w:val="000000"/>
              </w:rPr>
              <w:t>DA</w:t>
            </w:r>
          </w:p>
        </w:tc>
      </w:tr>
      <w:tr w:rsidR="00EC49EB" w:rsidRPr="00727A42" w14:paraId="0D9DD8A8" w14:textId="77777777" w:rsidTr="009F3DA8">
        <w:tc>
          <w:tcPr>
            <w:tcW w:w="606" w:type="dxa"/>
          </w:tcPr>
          <w:p w14:paraId="3B6C3752" w14:textId="77777777" w:rsidR="00EC49EB" w:rsidRPr="00727A42" w:rsidRDefault="00EC49EB" w:rsidP="009F3DA8">
            <w:pPr>
              <w:tabs>
                <w:tab w:val="left" w:pos="612"/>
              </w:tabs>
              <w:jc w:val="center"/>
            </w:pPr>
            <w:r w:rsidRPr="00727A42">
              <w:t>16</w:t>
            </w:r>
          </w:p>
        </w:tc>
        <w:tc>
          <w:tcPr>
            <w:tcW w:w="2700" w:type="dxa"/>
          </w:tcPr>
          <w:p w14:paraId="4193114B" w14:textId="77777777" w:rsidR="00EC49EB" w:rsidRPr="00727A42" w:rsidRDefault="00EC49EB" w:rsidP="009F3DA8">
            <w:pPr>
              <w:ind w:right="-108"/>
              <w:rPr>
                <w:color w:val="000000"/>
              </w:rPr>
            </w:pPr>
            <w:r w:rsidRPr="00727A42">
              <w:rPr>
                <w:color w:val="000000"/>
              </w:rPr>
              <w:t>Certificat privind lipsa sau existența restanțelor față de bugetul public național</w:t>
            </w:r>
          </w:p>
        </w:tc>
        <w:tc>
          <w:tcPr>
            <w:tcW w:w="6334" w:type="dxa"/>
          </w:tcPr>
          <w:p w14:paraId="420B2F2E" w14:textId="77777777" w:rsidR="00EC49EB" w:rsidRPr="00727A42" w:rsidRDefault="00EC49EB" w:rsidP="009F3DA8">
            <w:pPr>
              <w:ind w:firstLine="34"/>
              <w:jc w:val="both"/>
              <w:rPr>
                <w:color w:val="000000"/>
              </w:rPr>
            </w:pPr>
            <w:r w:rsidRPr="00727A42">
              <w:rPr>
                <w:bCs/>
              </w:rPr>
              <w:t xml:space="preserve">Certificat cu privire la situația contribuabilului eliberat de Inspectoratul Fiscal – </w:t>
            </w:r>
            <w:r w:rsidRPr="00727A42">
              <w:rPr>
                <w:i/>
                <w:iCs/>
              </w:rPr>
              <w:t>confirmat prin semnătura electronică a Participantului</w:t>
            </w:r>
            <w:r w:rsidRPr="00727A42">
              <w:rPr>
                <w:iCs/>
              </w:rPr>
              <w:t>.</w:t>
            </w:r>
          </w:p>
        </w:tc>
        <w:tc>
          <w:tcPr>
            <w:tcW w:w="1063" w:type="dxa"/>
          </w:tcPr>
          <w:p w14:paraId="421DD5BF" w14:textId="77777777" w:rsidR="00EC49EB" w:rsidRPr="00727A42" w:rsidRDefault="00EC49EB" w:rsidP="009F3DA8">
            <w:pPr>
              <w:ind w:firstLine="34"/>
              <w:jc w:val="center"/>
              <w:rPr>
                <w:color w:val="000000"/>
              </w:rPr>
            </w:pPr>
            <w:r w:rsidRPr="00727A42">
              <w:rPr>
                <w:color w:val="000000"/>
              </w:rPr>
              <w:t>DA</w:t>
            </w:r>
          </w:p>
        </w:tc>
      </w:tr>
      <w:tr w:rsidR="00EC49EB" w:rsidRPr="00727A42" w14:paraId="01CCF78A" w14:textId="77777777" w:rsidTr="009F3DA8">
        <w:tc>
          <w:tcPr>
            <w:tcW w:w="606" w:type="dxa"/>
          </w:tcPr>
          <w:p w14:paraId="7B8D5774" w14:textId="77777777" w:rsidR="00EC49EB" w:rsidRPr="00727A42" w:rsidRDefault="00EC49EB" w:rsidP="009F3DA8">
            <w:pPr>
              <w:tabs>
                <w:tab w:val="left" w:pos="612"/>
              </w:tabs>
              <w:jc w:val="center"/>
            </w:pPr>
            <w:r w:rsidRPr="00727A42">
              <w:t>17</w:t>
            </w:r>
          </w:p>
        </w:tc>
        <w:tc>
          <w:tcPr>
            <w:tcW w:w="2700" w:type="dxa"/>
          </w:tcPr>
          <w:p w14:paraId="786106B5" w14:textId="77777777" w:rsidR="00EC49EB" w:rsidRPr="00727A42" w:rsidRDefault="00EC49EB" w:rsidP="009F3DA8">
            <w:pPr>
              <w:rPr>
                <w:color w:val="000000"/>
              </w:rPr>
            </w:pPr>
            <w:r w:rsidRPr="00727A42">
              <w:rPr>
                <w:color w:val="000000"/>
              </w:rPr>
              <w:t>Certificat de atribuirea a contului bancar</w:t>
            </w:r>
          </w:p>
        </w:tc>
        <w:tc>
          <w:tcPr>
            <w:tcW w:w="6334" w:type="dxa"/>
          </w:tcPr>
          <w:p w14:paraId="3D4B3A7A" w14:textId="77777777" w:rsidR="00EC49EB" w:rsidRPr="00727A42" w:rsidRDefault="00EC49EB" w:rsidP="009F3DA8">
            <w:pPr>
              <w:ind w:firstLine="34"/>
              <w:jc w:val="both"/>
              <w:rPr>
                <w:color w:val="000000"/>
              </w:rPr>
            </w:pPr>
            <w:r w:rsidRPr="00727A42">
              <w:rPr>
                <w:color w:val="000000"/>
              </w:rPr>
              <w:t xml:space="preserve">Certificat eliberat de bancă deținătoare de cont </w:t>
            </w:r>
            <w:r w:rsidRPr="00727A42">
              <w:rPr>
                <w:i/>
                <w:color w:val="000000"/>
              </w:rPr>
              <w:t>-</w:t>
            </w:r>
            <w:r w:rsidRPr="00727A42">
              <w:rPr>
                <w:i/>
              </w:rPr>
              <w:t xml:space="preserve"> </w:t>
            </w:r>
            <w:r w:rsidRPr="00727A42">
              <w:rPr>
                <w:i/>
                <w:iCs/>
              </w:rPr>
              <w:t>confirmat prin semnătura electronică a Participantului</w:t>
            </w:r>
            <w:r w:rsidRPr="00727A42">
              <w:rPr>
                <w:iCs/>
              </w:rPr>
              <w:t>.</w:t>
            </w:r>
          </w:p>
        </w:tc>
        <w:tc>
          <w:tcPr>
            <w:tcW w:w="1063" w:type="dxa"/>
          </w:tcPr>
          <w:p w14:paraId="0A0F2361" w14:textId="77777777" w:rsidR="00EC49EB" w:rsidRPr="00727A42" w:rsidRDefault="00EC49EB" w:rsidP="009F3DA8">
            <w:pPr>
              <w:ind w:firstLine="34"/>
              <w:jc w:val="center"/>
              <w:rPr>
                <w:color w:val="000000"/>
              </w:rPr>
            </w:pPr>
            <w:r w:rsidRPr="00727A42">
              <w:rPr>
                <w:color w:val="000000"/>
              </w:rPr>
              <w:t>DA</w:t>
            </w:r>
          </w:p>
        </w:tc>
      </w:tr>
      <w:tr w:rsidR="00EC49EB" w:rsidRPr="00727A42" w14:paraId="534C09D3" w14:textId="77777777" w:rsidTr="009F3DA8">
        <w:tc>
          <w:tcPr>
            <w:tcW w:w="606" w:type="dxa"/>
          </w:tcPr>
          <w:p w14:paraId="2F411E8F" w14:textId="77777777" w:rsidR="00EC49EB" w:rsidRPr="00727A42" w:rsidRDefault="00EC49EB" w:rsidP="009F3DA8">
            <w:pPr>
              <w:tabs>
                <w:tab w:val="left" w:pos="612"/>
              </w:tabs>
              <w:jc w:val="center"/>
            </w:pPr>
            <w:r w:rsidRPr="00727A42">
              <w:t>18</w:t>
            </w:r>
          </w:p>
        </w:tc>
        <w:tc>
          <w:tcPr>
            <w:tcW w:w="2700" w:type="dxa"/>
          </w:tcPr>
          <w:p w14:paraId="703E1AFB" w14:textId="77777777" w:rsidR="00EC49EB" w:rsidRPr="00727A42" w:rsidRDefault="00EC49EB" w:rsidP="009F3DA8">
            <w:pPr>
              <w:rPr>
                <w:color w:val="000000"/>
              </w:rPr>
            </w:pPr>
            <w:r w:rsidRPr="00727A42">
              <w:rPr>
                <w:color w:val="000000"/>
              </w:rPr>
              <w:t>Raportul financiar</w:t>
            </w:r>
          </w:p>
        </w:tc>
        <w:tc>
          <w:tcPr>
            <w:tcW w:w="6334" w:type="dxa"/>
          </w:tcPr>
          <w:p w14:paraId="199E0785" w14:textId="77777777" w:rsidR="00EC49EB" w:rsidRPr="00727A42" w:rsidRDefault="00EC49EB" w:rsidP="009F3DA8">
            <w:pPr>
              <w:ind w:left="72" w:firstLine="180"/>
              <w:jc w:val="both"/>
              <w:rPr>
                <w:color w:val="000000"/>
              </w:rPr>
            </w:pPr>
            <w:r w:rsidRPr="00727A42">
              <w:rPr>
                <w:color w:val="000000"/>
              </w:rPr>
              <w:t xml:space="preserve">Raportul financiar </w:t>
            </w:r>
            <w:r w:rsidRPr="00727A42">
              <w:rPr>
                <w:i/>
                <w:color w:val="000000"/>
              </w:rPr>
              <w:t xml:space="preserve">- </w:t>
            </w:r>
            <w:r w:rsidRPr="00727A42">
              <w:rPr>
                <w:i/>
                <w:iCs/>
              </w:rPr>
              <w:t>confirmat prin semnătura electronică a Participantului</w:t>
            </w:r>
            <w:r w:rsidRPr="00727A42">
              <w:rPr>
                <w:iCs/>
              </w:rPr>
              <w:t>.</w:t>
            </w:r>
          </w:p>
        </w:tc>
        <w:tc>
          <w:tcPr>
            <w:tcW w:w="1063" w:type="dxa"/>
          </w:tcPr>
          <w:p w14:paraId="5E93485D" w14:textId="77777777" w:rsidR="00EC49EB" w:rsidRPr="00727A42" w:rsidRDefault="00EC49EB" w:rsidP="009F3DA8">
            <w:pPr>
              <w:ind w:firstLine="34"/>
              <w:jc w:val="center"/>
              <w:rPr>
                <w:color w:val="000000"/>
              </w:rPr>
            </w:pPr>
            <w:r w:rsidRPr="00727A42">
              <w:rPr>
                <w:color w:val="000000"/>
              </w:rPr>
              <w:t>DA</w:t>
            </w:r>
          </w:p>
        </w:tc>
      </w:tr>
    </w:tbl>
    <w:p w14:paraId="2721CF07" w14:textId="77777777" w:rsidR="00EC49EB" w:rsidRPr="009B66C6" w:rsidRDefault="00EC49EB" w:rsidP="00EC49EB">
      <w:pPr>
        <w:pStyle w:val="a"/>
        <w:shd w:val="clear" w:color="auto" w:fill="FFFFFF" w:themeFill="background1"/>
        <w:tabs>
          <w:tab w:val="right" w:pos="0"/>
        </w:tabs>
        <w:ind w:left="0" w:firstLine="0"/>
        <w:contextualSpacing/>
        <w:rPr>
          <w:bCs/>
          <w:lang w:eastAsia="ru-RU"/>
        </w:rPr>
      </w:pPr>
    </w:p>
    <w:p w14:paraId="570FFE2F" w14:textId="77777777" w:rsidR="00EC49EB" w:rsidRPr="00A556C5" w:rsidRDefault="00EC49EB" w:rsidP="00EC49EB">
      <w:pPr>
        <w:pStyle w:val="a"/>
        <w:shd w:val="clear" w:color="auto" w:fill="FFFFFF" w:themeFill="background1"/>
        <w:tabs>
          <w:tab w:val="right" w:pos="0"/>
        </w:tabs>
        <w:ind w:left="0" w:firstLine="0"/>
        <w:contextualSpacing/>
        <w:rPr>
          <w:sz w:val="20"/>
          <w:lang w:eastAsia="ru-RU"/>
        </w:rPr>
      </w:pPr>
    </w:p>
    <w:p w14:paraId="1B972539" w14:textId="77777777" w:rsidR="00EC49EB" w:rsidRPr="00264C2D" w:rsidRDefault="00EC49EB" w:rsidP="00EC49EB">
      <w:pPr>
        <w:pStyle w:val="a"/>
        <w:widowControl w:val="0"/>
        <w:numPr>
          <w:ilvl w:val="0"/>
          <w:numId w:val="47"/>
        </w:numPr>
        <w:tabs>
          <w:tab w:val="clear" w:pos="1134"/>
          <w:tab w:val="right" w:pos="426"/>
        </w:tabs>
        <w:autoSpaceDE w:val="0"/>
        <w:autoSpaceDN w:val="0"/>
        <w:spacing w:before="120"/>
        <w:rPr>
          <w:b/>
          <w:lang w:eastAsia="ru-RU"/>
        </w:rPr>
      </w:pPr>
      <w:proofErr w:type="spellStart"/>
      <w:r w:rsidRPr="00264C2D">
        <w:rPr>
          <w:b/>
          <w:lang w:eastAsia="ru-RU"/>
        </w:rPr>
        <w:t>Garanția</w:t>
      </w:r>
      <w:proofErr w:type="spellEnd"/>
      <w:r w:rsidRPr="00264C2D">
        <w:rPr>
          <w:b/>
          <w:lang w:eastAsia="ru-RU"/>
        </w:rPr>
        <w:t xml:space="preserve"> </w:t>
      </w:r>
      <w:proofErr w:type="spellStart"/>
      <w:r w:rsidRPr="00264C2D">
        <w:rPr>
          <w:b/>
          <w:lang w:eastAsia="ru-RU"/>
        </w:rPr>
        <w:t>pentru</w:t>
      </w:r>
      <w:proofErr w:type="spellEnd"/>
      <w:r w:rsidRPr="00264C2D">
        <w:rPr>
          <w:b/>
          <w:lang w:eastAsia="ru-RU"/>
        </w:rPr>
        <w:t xml:space="preserve"> </w:t>
      </w:r>
      <w:proofErr w:type="spellStart"/>
      <w:r w:rsidRPr="00264C2D">
        <w:rPr>
          <w:b/>
          <w:lang w:eastAsia="ru-RU"/>
        </w:rPr>
        <w:t>ofertă</w:t>
      </w:r>
      <w:proofErr w:type="spellEnd"/>
      <w:r w:rsidRPr="00264C2D">
        <w:rPr>
          <w:b/>
          <w:lang w:eastAsia="ru-RU"/>
        </w:rPr>
        <w:t xml:space="preserve">, </w:t>
      </w:r>
      <w:proofErr w:type="spellStart"/>
      <w:r w:rsidRPr="00264C2D">
        <w:rPr>
          <w:b/>
          <w:lang w:eastAsia="ru-RU"/>
        </w:rPr>
        <w:t>în</w:t>
      </w:r>
      <w:proofErr w:type="spellEnd"/>
      <w:r w:rsidRPr="00264C2D">
        <w:rPr>
          <w:b/>
          <w:lang w:eastAsia="ru-RU"/>
        </w:rPr>
        <w:t xml:space="preserve"> </w:t>
      </w:r>
      <w:proofErr w:type="spellStart"/>
      <w:r w:rsidRPr="00264C2D">
        <w:rPr>
          <w:b/>
          <w:lang w:eastAsia="ru-RU"/>
        </w:rPr>
        <w:t>cuantum</w:t>
      </w:r>
      <w:proofErr w:type="spellEnd"/>
      <w:r w:rsidRPr="00264C2D">
        <w:rPr>
          <w:b/>
          <w:lang w:eastAsia="ru-RU"/>
        </w:rPr>
        <w:t xml:space="preserve"> de </w:t>
      </w:r>
      <w:r w:rsidRPr="00264C2D">
        <w:rPr>
          <w:b/>
          <w:i/>
          <w:highlight w:val="yellow"/>
          <w:u w:val="single"/>
          <w:lang w:eastAsia="ru-RU"/>
        </w:rPr>
        <w:t xml:space="preserve">1% </w:t>
      </w:r>
      <w:r w:rsidRPr="00264C2D">
        <w:rPr>
          <w:b/>
          <w:i/>
          <w:u w:val="single"/>
          <w:lang w:eastAsia="ru-RU"/>
        </w:rPr>
        <w:t xml:space="preserve">din </w:t>
      </w:r>
      <w:proofErr w:type="spellStart"/>
      <w:r w:rsidRPr="00264C2D">
        <w:rPr>
          <w:b/>
          <w:i/>
          <w:u w:val="single"/>
          <w:lang w:eastAsia="ru-RU"/>
        </w:rPr>
        <w:t>valoarea</w:t>
      </w:r>
      <w:proofErr w:type="spellEnd"/>
      <w:r w:rsidRPr="00264C2D">
        <w:rPr>
          <w:b/>
          <w:i/>
          <w:u w:val="single"/>
          <w:lang w:eastAsia="ru-RU"/>
        </w:rPr>
        <w:t xml:space="preserve"> </w:t>
      </w:r>
      <w:proofErr w:type="spellStart"/>
      <w:r w:rsidRPr="00264C2D">
        <w:rPr>
          <w:b/>
          <w:i/>
          <w:u w:val="single"/>
          <w:lang w:eastAsia="ru-RU"/>
        </w:rPr>
        <w:t>ofertei</w:t>
      </w:r>
      <w:proofErr w:type="spellEnd"/>
      <w:r w:rsidRPr="00264C2D">
        <w:rPr>
          <w:b/>
          <w:i/>
          <w:u w:val="single"/>
          <w:lang w:eastAsia="ru-RU"/>
        </w:rPr>
        <w:t xml:space="preserve"> </w:t>
      </w:r>
      <w:proofErr w:type="spellStart"/>
      <w:r w:rsidRPr="00264C2D">
        <w:rPr>
          <w:b/>
          <w:i/>
          <w:u w:val="single"/>
          <w:lang w:eastAsia="ru-RU"/>
        </w:rPr>
        <w:t>fără</w:t>
      </w:r>
      <w:proofErr w:type="spellEnd"/>
      <w:r w:rsidRPr="00264C2D">
        <w:rPr>
          <w:b/>
          <w:i/>
          <w:u w:val="single"/>
          <w:lang w:eastAsia="ru-RU"/>
        </w:rPr>
        <w:t xml:space="preserve"> TVA</w:t>
      </w:r>
      <w:r w:rsidRPr="00264C2D">
        <w:rPr>
          <w:b/>
          <w:u w:val="single"/>
          <w:lang w:eastAsia="ru-RU"/>
        </w:rPr>
        <w:t>.</w:t>
      </w:r>
    </w:p>
    <w:p w14:paraId="107BAE83" w14:textId="77777777" w:rsidR="00EC49EB" w:rsidRPr="004B6D74" w:rsidRDefault="00EC49EB" w:rsidP="00EC49EB">
      <w:pPr>
        <w:numPr>
          <w:ilvl w:val="0"/>
          <w:numId w:val="47"/>
        </w:numPr>
        <w:shd w:val="clear" w:color="auto" w:fill="FFFFFF" w:themeFill="background1"/>
        <w:tabs>
          <w:tab w:val="right" w:pos="426"/>
        </w:tabs>
        <w:spacing w:before="120"/>
        <w:ind w:left="360"/>
        <w:jc w:val="both"/>
        <w:rPr>
          <w:b/>
          <w:u w:val="single"/>
          <w:lang w:eastAsia="ru-RU"/>
        </w:rPr>
      </w:pPr>
      <w:r w:rsidRPr="00E34BD2">
        <w:rPr>
          <w:b/>
          <w:lang w:eastAsia="ru-RU"/>
        </w:rPr>
        <w:t xml:space="preserve">Termenul de garanție a lucrărilor sau serviciilor de proiectare și de lucrări  </w:t>
      </w:r>
      <w:r w:rsidRPr="004B6D74">
        <w:rPr>
          <w:b/>
          <w:i/>
        </w:rPr>
        <w:t xml:space="preserve">este </w:t>
      </w:r>
      <w:r w:rsidRPr="00C55356">
        <w:rPr>
          <w:b/>
          <w:i/>
          <w:highlight w:val="yellow"/>
          <w:u w:val="single"/>
        </w:rPr>
        <w:t xml:space="preserve">de </w:t>
      </w:r>
      <w:r>
        <w:rPr>
          <w:b/>
          <w:i/>
          <w:highlight w:val="yellow"/>
          <w:u w:val="single"/>
        </w:rPr>
        <w:t>3</w:t>
      </w:r>
      <w:r w:rsidRPr="00C55356">
        <w:rPr>
          <w:b/>
          <w:i/>
          <w:highlight w:val="yellow"/>
          <w:u w:val="single"/>
        </w:rPr>
        <w:t xml:space="preserve"> ani</w:t>
      </w:r>
      <w:r w:rsidRPr="00C55356">
        <w:rPr>
          <w:rFonts w:eastAsia="PMingLiU"/>
          <w:b/>
          <w:i/>
          <w:u w:val="single"/>
          <w:lang w:eastAsia="zh-CN"/>
        </w:rPr>
        <w:t xml:space="preserve"> </w:t>
      </w:r>
      <w:r w:rsidRPr="004B6D74">
        <w:rPr>
          <w:rFonts w:eastAsia="PMingLiU"/>
          <w:b/>
          <w:i/>
          <w:u w:val="single"/>
          <w:lang w:eastAsia="zh-CN"/>
        </w:rPr>
        <w:t>de la data recepției la terminarea lucrărilor</w:t>
      </w:r>
      <w:r w:rsidRPr="004B6D74">
        <w:rPr>
          <w:b/>
          <w:i/>
          <w:u w:val="single"/>
          <w:lang w:eastAsia="ru-RU"/>
        </w:rPr>
        <w:t>.</w:t>
      </w:r>
    </w:p>
    <w:p w14:paraId="73E290E8" w14:textId="77777777" w:rsidR="00EC49EB" w:rsidRPr="004B6D74" w:rsidRDefault="00EC49EB" w:rsidP="00EC49EB">
      <w:pPr>
        <w:numPr>
          <w:ilvl w:val="0"/>
          <w:numId w:val="47"/>
        </w:numPr>
        <w:shd w:val="clear" w:color="auto" w:fill="FFFFFF" w:themeFill="background1"/>
        <w:tabs>
          <w:tab w:val="right" w:pos="426"/>
        </w:tabs>
        <w:spacing w:before="120"/>
        <w:ind w:left="360"/>
        <w:jc w:val="both"/>
        <w:rPr>
          <w:b/>
          <w:lang w:eastAsia="ru-RU"/>
        </w:rPr>
      </w:pPr>
      <w:r w:rsidRPr="00E34BD2">
        <w:rPr>
          <w:b/>
          <w:lang w:eastAsia="ru-RU"/>
        </w:rPr>
        <w:t xml:space="preserve">Garanția de bună execuție a contractului </w:t>
      </w:r>
      <w:r w:rsidRPr="004B6D74">
        <w:rPr>
          <w:b/>
          <w:lang w:eastAsia="ru-RU"/>
        </w:rPr>
        <w:t>în cuantum</w:t>
      </w:r>
      <w:r w:rsidRPr="004B6D74">
        <w:rPr>
          <w:b/>
          <w:i/>
          <w:u w:val="single"/>
          <w:lang w:eastAsia="ru-RU"/>
        </w:rPr>
        <w:t xml:space="preserve"> </w:t>
      </w:r>
      <w:r w:rsidRPr="001E5DA1">
        <w:rPr>
          <w:b/>
          <w:i/>
          <w:highlight w:val="yellow"/>
          <w:u w:val="single"/>
          <w:lang w:eastAsia="ru-RU"/>
        </w:rPr>
        <w:t xml:space="preserve">de </w:t>
      </w:r>
      <w:r>
        <w:rPr>
          <w:b/>
          <w:i/>
          <w:highlight w:val="yellow"/>
          <w:u w:val="single"/>
          <w:lang w:eastAsia="ru-RU"/>
        </w:rPr>
        <w:t>10</w:t>
      </w:r>
      <w:r w:rsidRPr="001E5DA1">
        <w:rPr>
          <w:b/>
          <w:i/>
          <w:highlight w:val="yellow"/>
          <w:u w:val="single"/>
          <w:lang w:eastAsia="ru-RU"/>
        </w:rPr>
        <w:t xml:space="preserve">% </w:t>
      </w:r>
      <w:r w:rsidRPr="004B6D74">
        <w:rPr>
          <w:b/>
          <w:i/>
          <w:u w:val="single"/>
          <w:lang w:eastAsia="ru-RU"/>
        </w:rPr>
        <w:t>din valoarea contractului</w:t>
      </w:r>
      <w:r w:rsidRPr="004B6D74">
        <w:rPr>
          <w:b/>
          <w:lang w:eastAsia="ru-RU"/>
        </w:rPr>
        <w:t>.</w:t>
      </w:r>
    </w:p>
    <w:p w14:paraId="55DE12C2" w14:textId="77777777" w:rsidR="00EC49EB" w:rsidRPr="004C4DD3" w:rsidRDefault="00EC49EB" w:rsidP="00EC49EB">
      <w:pPr>
        <w:numPr>
          <w:ilvl w:val="0"/>
          <w:numId w:val="47"/>
        </w:numPr>
        <w:shd w:val="clear" w:color="auto" w:fill="FFFFFF" w:themeFill="background1"/>
        <w:tabs>
          <w:tab w:val="right" w:pos="426"/>
        </w:tabs>
        <w:spacing w:before="120"/>
        <w:ind w:left="360"/>
        <w:jc w:val="both"/>
        <w:rPr>
          <w:b/>
          <w:lang w:eastAsia="ru-RU"/>
        </w:rPr>
      </w:pPr>
      <w:r w:rsidRPr="004C4DD3">
        <w:rPr>
          <w:b/>
          <w:lang w:eastAsia="ru-RU"/>
        </w:rPr>
        <w:t>Motivul recurgerii la procedura accelerată (în cazul licitației deschise, restrânse și a procedurii negociate)</w:t>
      </w:r>
      <w:r>
        <w:rPr>
          <w:b/>
          <w:lang w:eastAsia="ru-RU"/>
        </w:rPr>
        <w:t>, după caz:</w:t>
      </w:r>
      <w:r w:rsidRPr="004C4DD3">
        <w:rPr>
          <w:b/>
          <w:lang w:eastAsia="ru-RU"/>
        </w:rPr>
        <w:t xml:space="preserve"> </w:t>
      </w:r>
      <w:r w:rsidRPr="00D541B5">
        <w:rPr>
          <w:b/>
          <w:i/>
          <w:u w:val="single"/>
          <w:lang w:eastAsia="ru-RU"/>
        </w:rPr>
        <w:t xml:space="preserve">- </w:t>
      </w:r>
      <w:r w:rsidRPr="00D541B5">
        <w:rPr>
          <w:b/>
          <w:i/>
          <w:u w:val="single"/>
        </w:rPr>
        <w:t>nu se aplică</w:t>
      </w:r>
      <w:r w:rsidRPr="004C4DD3">
        <w:rPr>
          <w:b/>
          <w:lang w:eastAsia="ru-RU"/>
        </w:rPr>
        <w:t xml:space="preserve"> </w:t>
      </w:r>
    </w:p>
    <w:p w14:paraId="43828DB1" w14:textId="77777777" w:rsidR="00EC49EB" w:rsidRPr="004C4DD3" w:rsidRDefault="00EC49EB" w:rsidP="00EC49EB">
      <w:pPr>
        <w:numPr>
          <w:ilvl w:val="0"/>
          <w:numId w:val="47"/>
        </w:numPr>
        <w:shd w:val="clear" w:color="auto" w:fill="FFFFFF" w:themeFill="background1"/>
        <w:tabs>
          <w:tab w:val="right" w:pos="426"/>
        </w:tabs>
        <w:spacing w:before="120"/>
        <w:ind w:left="360"/>
        <w:jc w:val="both"/>
        <w:rPr>
          <w:b/>
          <w:lang w:eastAsia="ru-RU"/>
        </w:rPr>
      </w:pPr>
      <w:r w:rsidRPr="004C4DD3">
        <w:rPr>
          <w:b/>
          <w:lang w:eastAsia="ru-RU"/>
        </w:rPr>
        <w:t>Tehnici și instrumente specifice de atribuire (dacă este cazul specificați dacă se va utiliza acordul-cadru, sistemul dinamic de achiziție sau licitația electronică):</w:t>
      </w:r>
      <w:r w:rsidRPr="004C4DD3">
        <w:rPr>
          <w:b/>
          <w:i/>
        </w:rPr>
        <w:t xml:space="preserve"> </w:t>
      </w:r>
      <w:r w:rsidRPr="00D541B5">
        <w:rPr>
          <w:b/>
          <w:i/>
          <w:u w:val="single"/>
          <w:lang w:eastAsia="ru-RU"/>
        </w:rPr>
        <w:t xml:space="preserve">- </w:t>
      </w:r>
      <w:r w:rsidRPr="00D541B5">
        <w:rPr>
          <w:b/>
          <w:i/>
          <w:u w:val="single"/>
        </w:rPr>
        <w:t>nu se aplică</w:t>
      </w:r>
    </w:p>
    <w:p w14:paraId="0282AAC1" w14:textId="77777777" w:rsidR="00EC49EB" w:rsidRDefault="00EC49EB" w:rsidP="00EC49EB">
      <w:pPr>
        <w:numPr>
          <w:ilvl w:val="0"/>
          <w:numId w:val="47"/>
        </w:numPr>
        <w:tabs>
          <w:tab w:val="right" w:pos="426"/>
        </w:tabs>
        <w:spacing w:before="120"/>
        <w:ind w:left="0" w:firstLine="0"/>
        <w:jc w:val="both"/>
        <w:rPr>
          <w:b/>
          <w:lang w:eastAsia="ru-RU"/>
        </w:rPr>
      </w:pPr>
      <w:r w:rsidRPr="00D541B5">
        <w:rPr>
          <w:b/>
          <w:lang w:eastAsia="ru-RU"/>
        </w:rPr>
        <w:t>Condiții speciale de care depinde îndeplinirea contractului (</w:t>
      </w:r>
      <w:r w:rsidRPr="004C4DD3">
        <w:rPr>
          <w:lang w:eastAsia="ru-RU"/>
        </w:rPr>
        <w:t>indicați după caz</w:t>
      </w:r>
      <w:r w:rsidRPr="00D541B5">
        <w:rPr>
          <w:b/>
          <w:lang w:eastAsia="ru-RU"/>
        </w:rPr>
        <w:t xml:space="preserve">): </w:t>
      </w:r>
      <w:bookmarkStart w:id="48" w:name="_Hlk71621175"/>
      <w:r w:rsidRPr="00D541B5">
        <w:rPr>
          <w:b/>
          <w:i/>
          <w:u w:val="single"/>
          <w:lang w:eastAsia="ru-RU"/>
        </w:rPr>
        <w:t xml:space="preserve">- </w:t>
      </w:r>
      <w:r w:rsidRPr="00D541B5">
        <w:rPr>
          <w:b/>
          <w:i/>
          <w:u w:val="single"/>
        </w:rPr>
        <w:t>nu se aplică</w:t>
      </w:r>
      <w:r w:rsidRPr="004C4DD3">
        <w:rPr>
          <w:b/>
          <w:lang w:eastAsia="ru-RU"/>
        </w:rPr>
        <w:t xml:space="preserve"> </w:t>
      </w:r>
    </w:p>
    <w:p w14:paraId="69DD4D5B" w14:textId="77777777" w:rsidR="00EC49EB" w:rsidRPr="00D541B5" w:rsidRDefault="00EC49EB" w:rsidP="00EC49EB">
      <w:pPr>
        <w:numPr>
          <w:ilvl w:val="0"/>
          <w:numId w:val="47"/>
        </w:numPr>
        <w:tabs>
          <w:tab w:val="right" w:pos="426"/>
        </w:tabs>
        <w:spacing w:before="120"/>
        <w:ind w:left="0" w:firstLine="0"/>
        <w:jc w:val="both"/>
        <w:rPr>
          <w:b/>
          <w:lang w:eastAsia="ru-RU"/>
        </w:rPr>
      </w:pPr>
      <w:r w:rsidRPr="00D541B5">
        <w:rPr>
          <w:b/>
          <w:lang w:eastAsia="ru-RU"/>
        </w:rPr>
        <w:t xml:space="preserve">Ofertele se prezintă în valuta: </w:t>
      </w:r>
      <w:r>
        <w:rPr>
          <w:b/>
          <w:lang w:eastAsia="ru-RU"/>
        </w:rPr>
        <w:t xml:space="preserve"> </w:t>
      </w:r>
      <w:r w:rsidRPr="00365BEC">
        <w:rPr>
          <w:b/>
          <w:i/>
          <w:u w:val="single"/>
          <w:lang w:eastAsia="ru-RU"/>
        </w:rPr>
        <w:t xml:space="preserve">în </w:t>
      </w:r>
      <w:r w:rsidRPr="00D541B5">
        <w:rPr>
          <w:b/>
          <w:i/>
          <w:u w:val="single"/>
          <w:lang w:eastAsia="ru-RU"/>
        </w:rPr>
        <w:t>lei moldovenești, MDL</w:t>
      </w:r>
      <w:bookmarkEnd w:id="48"/>
    </w:p>
    <w:p w14:paraId="69ED9272" w14:textId="77777777" w:rsidR="00EC49EB" w:rsidRPr="002C0752" w:rsidRDefault="00EC49EB" w:rsidP="00EC49EB">
      <w:pPr>
        <w:pStyle w:val="a"/>
        <w:numPr>
          <w:ilvl w:val="0"/>
          <w:numId w:val="47"/>
        </w:numPr>
        <w:spacing w:line="276" w:lineRule="auto"/>
        <w:ind w:left="360"/>
        <w:contextualSpacing/>
        <w:rPr>
          <w:rFonts w:eastAsia="Calibri"/>
          <w:b/>
          <w:bCs/>
          <w:i/>
        </w:rPr>
      </w:pPr>
      <w:proofErr w:type="spellStart"/>
      <w:r w:rsidRPr="004C4DD3">
        <w:rPr>
          <w:b/>
          <w:lang w:eastAsia="ru-RU"/>
        </w:rPr>
        <w:t>Criteriul</w:t>
      </w:r>
      <w:proofErr w:type="spellEnd"/>
      <w:r w:rsidRPr="004C4DD3">
        <w:rPr>
          <w:b/>
          <w:lang w:eastAsia="ru-RU"/>
        </w:rPr>
        <w:t xml:space="preserve"> de </w:t>
      </w:r>
      <w:proofErr w:type="spellStart"/>
      <w:r w:rsidRPr="004C4DD3">
        <w:rPr>
          <w:b/>
          <w:lang w:eastAsia="ru-RU"/>
        </w:rPr>
        <w:t>evaluare</w:t>
      </w:r>
      <w:proofErr w:type="spellEnd"/>
      <w:r w:rsidRPr="004C4DD3">
        <w:rPr>
          <w:b/>
          <w:lang w:eastAsia="ru-RU"/>
        </w:rPr>
        <w:t xml:space="preserve"> </w:t>
      </w:r>
      <w:proofErr w:type="spellStart"/>
      <w:r w:rsidRPr="004C4DD3">
        <w:rPr>
          <w:b/>
          <w:lang w:eastAsia="ru-RU"/>
        </w:rPr>
        <w:t>aplicat</w:t>
      </w:r>
      <w:proofErr w:type="spellEnd"/>
      <w:r w:rsidRPr="004C4DD3">
        <w:rPr>
          <w:b/>
          <w:lang w:eastAsia="ru-RU"/>
        </w:rPr>
        <w:t xml:space="preserve"> </w:t>
      </w:r>
      <w:proofErr w:type="spellStart"/>
      <w:r w:rsidRPr="004C4DD3">
        <w:rPr>
          <w:b/>
          <w:lang w:eastAsia="ru-RU"/>
        </w:rPr>
        <w:t>pentru</w:t>
      </w:r>
      <w:proofErr w:type="spellEnd"/>
      <w:r w:rsidRPr="004C4DD3">
        <w:rPr>
          <w:b/>
          <w:lang w:eastAsia="ru-RU"/>
        </w:rPr>
        <w:t xml:space="preserve"> </w:t>
      </w:r>
      <w:proofErr w:type="spellStart"/>
      <w:r w:rsidRPr="004C4DD3">
        <w:rPr>
          <w:b/>
          <w:lang w:eastAsia="ru-RU"/>
        </w:rPr>
        <w:t>atribuirea</w:t>
      </w:r>
      <w:proofErr w:type="spellEnd"/>
      <w:r w:rsidRPr="004C4DD3">
        <w:rPr>
          <w:b/>
          <w:lang w:eastAsia="ru-RU"/>
        </w:rPr>
        <w:t xml:space="preserve"> </w:t>
      </w:r>
      <w:proofErr w:type="spellStart"/>
      <w:r w:rsidRPr="004C4DD3">
        <w:rPr>
          <w:b/>
          <w:lang w:eastAsia="ru-RU"/>
        </w:rPr>
        <w:t>contractului</w:t>
      </w:r>
      <w:proofErr w:type="spellEnd"/>
      <w:r w:rsidRPr="004C4DD3">
        <w:rPr>
          <w:b/>
          <w:lang w:eastAsia="ru-RU"/>
        </w:rPr>
        <w:t xml:space="preserve">: </w:t>
      </w:r>
      <w:proofErr w:type="spellStart"/>
      <w:r w:rsidRPr="00872947">
        <w:rPr>
          <w:b/>
          <w:i/>
          <w:u w:val="single"/>
          <w:lang w:eastAsia="ru-RU"/>
        </w:rPr>
        <w:t>prețul</w:t>
      </w:r>
      <w:proofErr w:type="spellEnd"/>
      <w:r w:rsidRPr="00872947">
        <w:rPr>
          <w:b/>
          <w:i/>
          <w:u w:val="single"/>
          <w:lang w:eastAsia="ru-RU"/>
        </w:rPr>
        <w:t xml:space="preserve"> cel </w:t>
      </w:r>
      <w:proofErr w:type="spellStart"/>
      <w:r w:rsidRPr="00872947">
        <w:rPr>
          <w:b/>
          <w:i/>
          <w:u w:val="single"/>
          <w:lang w:eastAsia="ru-RU"/>
        </w:rPr>
        <w:t>mai</w:t>
      </w:r>
      <w:proofErr w:type="spellEnd"/>
      <w:r w:rsidRPr="00872947">
        <w:rPr>
          <w:b/>
          <w:i/>
          <w:u w:val="single"/>
          <w:lang w:eastAsia="ru-RU"/>
        </w:rPr>
        <w:t xml:space="preserve"> </w:t>
      </w:r>
      <w:proofErr w:type="spellStart"/>
      <w:r w:rsidRPr="00872947">
        <w:rPr>
          <w:b/>
          <w:i/>
          <w:u w:val="single"/>
          <w:lang w:eastAsia="ru-RU"/>
        </w:rPr>
        <w:t>scăzut</w:t>
      </w:r>
      <w:proofErr w:type="spellEnd"/>
      <w:r>
        <w:rPr>
          <w:b/>
          <w:i/>
          <w:u w:val="single"/>
          <w:lang w:eastAsia="ru-RU"/>
        </w:rPr>
        <w:t xml:space="preserve"> </w:t>
      </w:r>
      <w:r w:rsidRPr="002C0752">
        <w:rPr>
          <w:rFonts w:eastAsia="Calibri"/>
          <w:b/>
          <w:bCs/>
          <w:i/>
        </w:rPr>
        <w:t xml:space="preserve">cu </w:t>
      </w:r>
      <w:proofErr w:type="spellStart"/>
      <w:r w:rsidRPr="002C0752">
        <w:rPr>
          <w:rFonts w:eastAsia="Calibri"/>
          <w:b/>
          <w:bCs/>
          <w:i/>
        </w:rPr>
        <w:t>corespunderea</w:t>
      </w:r>
      <w:proofErr w:type="spellEnd"/>
      <w:r w:rsidRPr="002C0752">
        <w:rPr>
          <w:rFonts w:eastAsia="Calibri"/>
          <w:b/>
          <w:bCs/>
          <w:i/>
        </w:rPr>
        <w:t xml:space="preserve"> </w:t>
      </w:r>
      <w:proofErr w:type="spellStart"/>
      <w:r w:rsidRPr="002C0752">
        <w:rPr>
          <w:rFonts w:eastAsia="Calibri"/>
          <w:b/>
          <w:bCs/>
          <w:i/>
        </w:rPr>
        <w:t>tuturor</w:t>
      </w:r>
      <w:proofErr w:type="spellEnd"/>
      <w:r w:rsidRPr="002C0752">
        <w:rPr>
          <w:rFonts w:eastAsia="Calibri"/>
          <w:b/>
          <w:bCs/>
          <w:i/>
        </w:rPr>
        <w:t xml:space="preserve"> </w:t>
      </w:r>
      <w:proofErr w:type="spellStart"/>
      <w:r w:rsidRPr="002C0752">
        <w:rPr>
          <w:rFonts w:eastAsia="Calibri"/>
          <w:b/>
          <w:bCs/>
          <w:i/>
        </w:rPr>
        <w:t>cerințelor</w:t>
      </w:r>
      <w:proofErr w:type="spellEnd"/>
      <w:r w:rsidRPr="002C0752">
        <w:rPr>
          <w:rFonts w:eastAsia="Calibri"/>
          <w:b/>
          <w:bCs/>
          <w:i/>
        </w:rPr>
        <w:t xml:space="preserve"> de </w:t>
      </w:r>
      <w:proofErr w:type="spellStart"/>
      <w:r w:rsidRPr="002C0752">
        <w:rPr>
          <w:rFonts w:eastAsia="Calibri"/>
          <w:b/>
          <w:bCs/>
          <w:i/>
        </w:rPr>
        <w:t>selecție</w:t>
      </w:r>
      <w:proofErr w:type="spellEnd"/>
      <w:r w:rsidRPr="002C0752">
        <w:rPr>
          <w:rFonts w:eastAsia="Calibri"/>
          <w:b/>
          <w:bCs/>
          <w:i/>
        </w:rPr>
        <w:t xml:space="preserve"> </w:t>
      </w:r>
      <w:proofErr w:type="spellStart"/>
      <w:r w:rsidRPr="002C0752">
        <w:rPr>
          <w:rFonts w:eastAsia="Calibri"/>
          <w:b/>
          <w:bCs/>
          <w:i/>
        </w:rPr>
        <w:t>și</w:t>
      </w:r>
      <w:proofErr w:type="spellEnd"/>
      <w:r w:rsidRPr="002C0752">
        <w:rPr>
          <w:rFonts w:eastAsia="Calibri"/>
          <w:b/>
          <w:bCs/>
          <w:i/>
        </w:rPr>
        <w:t xml:space="preserve"> </w:t>
      </w:r>
      <w:proofErr w:type="spellStart"/>
      <w:r w:rsidRPr="002C0752">
        <w:rPr>
          <w:rFonts w:eastAsia="Calibri"/>
          <w:b/>
          <w:bCs/>
          <w:i/>
        </w:rPr>
        <w:t>calificare</w:t>
      </w:r>
      <w:proofErr w:type="spellEnd"/>
    </w:p>
    <w:p w14:paraId="5A180FF5" w14:textId="77777777" w:rsidR="00EC49EB" w:rsidRPr="004C4DD3" w:rsidRDefault="00EC49EB" w:rsidP="00EC49EB">
      <w:pPr>
        <w:numPr>
          <w:ilvl w:val="0"/>
          <w:numId w:val="47"/>
        </w:numPr>
        <w:tabs>
          <w:tab w:val="right" w:pos="426"/>
        </w:tabs>
        <w:spacing w:before="120"/>
        <w:ind w:left="0" w:firstLine="0"/>
        <w:jc w:val="both"/>
        <w:rPr>
          <w:b/>
          <w:lang w:eastAsia="ru-RU"/>
        </w:rPr>
      </w:pPr>
      <w:r w:rsidRPr="004C4DD3">
        <w:rPr>
          <w:b/>
          <w:lang w:eastAsia="ru-RU"/>
        </w:rPr>
        <w:t>Factorii de evaluare a ofertei celei mai avantajoase din punct de vedere economic, precum și ponderile lor:</w:t>
      </w:r>
      <w:r>
        <w:rPr>
          <w:b/>
          <w:lang w:eastAsia="ru-RU"/>
        </w:rPr>
        <w:t xml:space="preserve"> </w:t>
      </w:r>
      <w:r w:rsidRPr="00D541B5">
        <w:rPr>
          <w:b/>
          <w:i/>
          <w:u w:val="single"/>
        </w:rPr>
        <w:t>nu se aplică</w:t>
      </w:r>
    </w:p>
    <w:tbl>
      <w:tblPr>
        <w:tblStyle w:val="Grigliatabella2"/>
        <w:tblW w:w="0" w:type="auto"/>
        <w:tblLook w:val="04A0" w:firstRow="1" w:lastRow="0" w:firstColumn="1" w:lastColumn="0" w:noHBand="0" w:noVBand="1"/>
      </w:tblPr>
      <w:tblGrid>
        <w:gridCol w:w="577"/>
        <w:gridCol w:w="7248"/>
        <w:gridCol w:w="1800"/>
      </w:tblGrid>
      <w:tr w:rsidR="00EC49EB" w:rsidRPr="004C4DD3" w14:paraId="0C2EDC93" w14:textId="77777777" w:rsidTr="009F3DA8">
        <w:trPr>
          <w:trHeight w:val="424"/>
        </w:trPr>
        <w:tc>
          <w:tcPr>
            <w:tcW w:w="577" w:type="dxa"/>
          </w:tcPr>
          <w:p w14:paraId="6828FD19" w14:textId="77777777" w:rsidR="00EC49EB" w:rsidRPr="004C4DD3" w:rsidRDefault="00EC49EB" w:rsidP="009F3DA8">
            <w:pPr>
              <w:shd w:val="clear" w:color="auto" w:fill="FFFFFF" w:themeFill="background1"/>
              <w:tabs>
                <w:tab w:val="left" w:pos="612"/>
              </w:tabs>
              <w:spacing w:before="120" w:after="120"/>
              <w:rPr>
                <w:b/>
                <w:iCs/>
                <w:sz w:val="20"/>
                <w:szCs w:val="20"/>
                <w:lang w:eastAsia="ru-RU"/>
              </w:rPr>
            </w:pPr>
            <w:r w:rsidRPr="004C4DD3">
              <w:rPr>
                <w:b/>
                <w:iCs/>
                <w:sz w:val="20"/>
                <w:szCs w:val="20"/>
                <w:lang w:eastAsia="ru-RU"/>
              </w:rPr>
              <w:t>Nr. d/o</w:t>
            </w:r>
          </w:p>
        </w:tc>
        <w:tc>
          <w:tcPr>
            <w:tcW w:w="7248" w:type="dxa"/>
          </w:tcPr>
          <w:p w14:paraId="078292C9" w14:textId="77777777" w:rsidR="00EC49EB" w:rsidRPr="009B6729" w:rsidRDefault="00EC49EB" w:rsidP="009F3DA8">
            <w:pPr>
              <w:shd w:val="clear" w:color="auto" w:fill="FFFFFF" w:themeFill="background1"/>
              <w:tabs>
                <w:tab w:val="left" w:pos="612"/>
              </w:tabs>
              <w:spacing w:before="120" w:after="120"/>
              <w:jc w:val="center"/>
              <w:rPr>
                <w:b/>
                <w:iCs/>
                <w:lang w:eastAsia="ru-RU"/>
              </w:rPr>
            </w:pPr>
            <w:r w:rsidRPr="009B6729">
              <w:rPr>
                <w:b/>
                <w:iCs/>
                <w:lang w:eastAsia="ru-RU"/>
              </w:rPr>
              <w:t>Denumirea factorului de evaluare</w:t>
            </w:r>
          </w:p>
        </w:tc>
        <w:tc>
          <w:tcPr>
            <w:tcW w:w="1800" w:type="dxa"/>
          </w:tcPr>
          <w:p w14:paraId="3745CF4F" w14:textId="77777777" w:rsidR="00EC49EB" w:rsidRPr="009B6729" w:rsidRDefault="00EC49EB" w:rsidP="009F3DA8">
            <w:pPr>
              <w:shd w:val="clear" w:color="auto" w:fill="FFFFFF" w:themeFill="background1"/>
              <w:tabs>
                <w:tab w:val="left" w:pos="612"/>
              </w:tabs>
              <w:spacing w:before="120" w:after="120"/>
              <w:jc w:val="center"/>
              <w:rPr>
                <w:b/>
                <w:iCs/>
                <w:lang w:eastAsia="ru-RU"/>
              </w:rPr>
            </w:pPr>
            <w:r w:rsidRPr="009B6729">
              <w:rPr>
                <w:b/>
                <w:iCs/>
                <w:lang w:eastAsia="ru-RU"/>
              </w:rPr>
              <w:t>Ponderea%</w:t>
            </w:r>
          </w:p>
        </w:tc>
      </w:tr>
      <w:tr w:rsidR="00EC49EB" w:rsidRPr="004C4DD3" w14:paraId="2DFA5B1F" w14:textId="77777777" w:rsidTr="009F3DA8">
        <w:tc>
          <w:tcPr>
            <w:tcW w:w="577" w:type="dxa"/>
          </w:tcPr>
          <w:p w14:paraId="7CD0A2D4" w14:textId="77777777" w:rsidR="00EC49EB" w:rsidRPr="004C4DD3" w:rsidRDefault="00EC49EB" w:rsidP="009F3DA8">
            <w:pPr>
              <w:shd w:val="clear" w:color="auto" w:fill="FFFFFF" w:themeFill="background1"/>
              <w:tabs>
                <w:tab w:val="left" w:pos="612"/>
              </w:tabs>
              <w:spacing w:before="120" w:after="120"/>
              <w:rPr>
                <w:iCs/>
                <w:lang w:eastAsia="ru-RU"/>
              </w:rPr>
            </w:pPr>
          </w:p>
        </w:tc>
        <w:tc>
          <w:tcPr>
            <w:tcW w:w="7248" w:type="dxa"/>
          </w:tcPr>
          <w:p w14:paraId="6B039E64" w14:textId="77777777" w:rsidR="00EC49EB" w:rsidRPr="005B63B6" w:rsidRDefault="00EC49EB" w:rsidP="009F3DA8">
            <w:pPr>
              <w:shd w:val="clear" w:color="auto" w:fill="FFFFFF" w:themeFill="background1"/>
              <w:tabs>
                <w:tab w:val="left" w:pos="612"/>
              </w:tabs>
              <w:spacing w:before="120" w:after="120"/>
              <w:rPr>
                <w:b/>
                <w:iCs/>
                <w:lang w:eastAsia="ru-RU"/>
              </w:rPr>
            </w:pPr>
            <w:r w:rsidRPr="005B63B6">
              <w:rPr>
                <w:b/>
                <w:i/>
              </w:rPr>
              <w:t>nu se aplică</w:t>
            </w:r>
          </w:p>
        </w:tc>
        <w:tc>
          <w:tcPr>
            <w:tcW w:w="1800" w:type="dxa"/>
          </w:tcPr>
          <w:p w14:paraId="04E05A71" w14:textId="77777777" w:rsidR="00EC49EB" w:rsidRPr="004C4DD3" w:rsidRDefault="00EC49EB" w:rsidP="009F3DA8">
            <w:pPr>
              <w:shd w:val="clear" w:color="auto" w:fill="FFFFFF" w:themeFill="background1"/>
              <w:tabs>
                <w:tab w:val="left" w:pos="612"/>
              </w:tabs>
              <w:spacing w:before="120" w:after="120"/>
              <w:rPr>
                <w:iCs/>
                <w:lang w:eastAsia="ru-RU"/>
              </w:rPr>
            </w:pPr>
          </w:p>
        </w:tc>
      </w:tr>
    </w:tbl>
    <w:p w14:paraId="78868555" w14:textId="77777777" w:rsidR="00EC49EB" w:rsidRPr="004C4DD3" w:rsidRDefault="00EC49EB" w:rsidP="00EC49EB">
      <w:pPr>
        <w:numPr>
          <w:ilvl w:val="0"/>
          <w:numId w:val="47"/>
        </w:numPr>
        <w:shd w:val="clear" w:color="auto" w:fill="FFFFFF" w:themeFill="background1"/>
        <w:tabs>
          <w:tab w:val="right" w:pos="426"/>
        </w:tabs>
        <w:spacing w:before="120"/>
        <w:ind w:left="0" w:firstLine="0"/>
        <w:rPr>
          <w:b/>
          <w:lang w:eastAsia="ru-RU"/>
        </w:rPr>
      </w:pPr>
      <w:r w:rsidRPr="004C4DD3">
        <w:rPr>
          <w:b/>
          <w:lang w:eastAsia="ru-RU"/>
        </w:rPr>
        <w:t>Termenul limită de depunere/deschidere a ofertelor:</w:t>
      </w:r>
    </w:p>
    <w:p w14:paraId="5BB5FC3F" w14:textId="77777777" w:rsidR="00EC49EB" w:rsidRPr="00365BEC" w:rsidRDefault="00EC49EB" w:rsidP="00EC49EB">
      <w:pPr>
        <w:numPr>
          <w:ilvl w:val="0"/>
          <w:numId w:val="20"/>
        </w:numPr>
        <w:shd w:val="clear" w:color="auto" w:fill="FFFFFF" w:themeFill="background1"/>
        <w:tabs>
          <w:tab w:val="right" w:pos="426"/>
        </w:tabs>
        <w:spacing w:before="120"/>
        <w:rPr>
          <w:b/>
          <w:lang w:eastAsia="ru-RU"/>
        </w:rPr>
      </w:pPr>
      <w:r w:rsidRPr="00365BEC">
        <w:rPr>
          <w:b/>
          <w:lang w:eastAsia="ru-RU"/>
        </w:rPr>
        <w:t xml:space="preserve">conform SIA RSAP /până la: </w:t>
      </w:r>
      <w:r w:rsidRPr="00365BEC">
        <w:rPr>
          <w:b/>
          <w:i/>
          <w:lang w:eastAsia="ru-RU"/>
        </w:rPr>
        <w:t>[ora exactă]</w:t>
      </w:r>
      <w:r w:rsidRPr="00365BEC">
        <w:rPr>
          <w:b/>
          <w:lang w:eastAsia="ru-RU"/>
        </w:rPr>
        <w:t xml:space="preserve"> </w:t>
      </w:r>
      <w:r w:rsidRPr="00365BEC">
        <w:rPr>
          <w:b/>
          <w:i/>
          <w:u w:val="single"/>
          <w:lang w:eastAsia="ru-RU"/>
        </w:rPr>
        <w:t>până la ora 10</w:t>
      </w:r>
      <w:r w:rsidRPr="00365BEC">
        <w:rPr>
          <w:b/>
          <w:i/>
          <w:u w:val="single"/>
          <w:vertAlign w:val="superscript"/>
          <w:lang w:eastAsia="ru-RU"/>
        </w:rPr>
        <w:t>00</w:t>
      </w:r>
    </w:p>
    <w:p w14:paraId="6F9AEC27" w14:textId="77777777" w:rsidR="00EC49EB" w:rsidRPr="00365BEC" w:rsidRDefault="00EC49EB" w:rsidP="00EC49EB">
      <w:pPr>
        <w:numPr>
          <w:ilvl w:val="0"/>
          <w:numId w:val="20"/>
        </w:numPr>
        <w:shd w:val="clear" w:color="auto" w:fill="FFFFFF" w:themeFill="background1"/>
        <w:tabs>
          <w:tab w:val="right" w:pos="426"/>
        </w:tabs>
        <w:spacing w:before="120"/>
        <w:rPr>
          <w:b/>
          <w:u w:val="single"/>
          <w:lang w:eastAsia="ru-RU"/>
        </w:rPr>
      </w:pPr>
      <w:r w:rsidRPr="00365BEC">
        <w:rPr>
          <w:b/>
          <w:lang w:eastAsia="ru-RU"/>
        </w:rPr>
        <w:t xml:space="preserve">pe: </w:t>
      </w:r>
      <w:r w:rsidRPr="00825A88">
        <w:rPr>
          <w:b/>
          <w:i/>
          <w:lang w:eastAsia="ru-RU"/>
        </w:rPr>
        <w:t>[data</w:t>
      </w:r>
      <w:r w:rsidRPr="00365BEC">
        <w:rPr>
          <w:b/>
          <w:i/>
          <w:lang w:eastAsia="ru-RU"/>
        </w:rPr>
        <w:t>]</w:t>
      </w:r>
      <w:r w:rsidRPr="00365BEC">
        <w:rPr>
          <w:b/>
          <w:i/>
          <w:u w:val="single"/>
        </w:rPr>
        <w:t xml:space="preserve"> </w:t>
      </w:r>
      <w:r w:rsidRPr="00EB4744">
        <w:rPr>
          <w:b/>
          <w:i/>
          <w:u w:val="single"/>
        </w:rPr>
        <w:t>Informația o găsiți în sistem SIA RSAP</w:t>
      </w:r>
      <w:r>
        <w:rPr>
          <w:b/>
          <w:i/>
          <w:u w:val="single"/>
        </w:rPr>
        <w:t>____________________________</w:t>
      </w:r>
    </w:p>
    <w:p w14:paraId="25628A42" w14:textId="77777777" w:rsidR="00EC49EB" w:rsidRPr="00365BEC" w:rsidRDefault="00EC49EB" w:rsidP="00EC49EB">
      <w:pPr>
        <w:numPr>
          <w:ilvl w:val="0"/>
          <w:numId w:val="47"/>
        </w:numPr>
        <w:shd w:val="clear" w:color="auto" w:fill="FFFFFF" w:themeFill="background1"/>
        <w:tabs>
          <w:tab w:val="right" w:pos="426"/>
        </w:tabs>
        <w:spacing w:before="120"/>
        <w:ind w:left="0" w:firstLine="0"/>
        <w:rPr>
          <w:b/>
          <w:lang w:eastAsia="ru-RU"/>
        </w:rPr>
      </w:pPr>
      <w:r w:rsidRPr="00365BEC">
        <w:rPr>
          <w:b/>
          <w:lang w:eastAsia="ru-RU"/>
        </w:rPr>
        <w:t xml:space="preserve">Adresa la care trebuie transmise ofertele sau cererile de participare: </w:t>
      </w:r>
    </w:p>
    <w:p w14:paraId="505EC3A4" w14:textId="77777777" w:rsidR="00EC49EB" w:rsidRPr="00365BEC" w:rsidRDefault="00EC49EB" w:rsidP="00EC49EB">
      <w:pPr>
        <w:shd w:val="clear" w:color="auto" w:fill="FFFFFF" w:themeFill="background1"/>
        <w:tabs>
          <w:tab w:val="right" w:pos="426"/>
        </w:tabs>
        <w:spacing w:before="120"/>
        <w:ind w:left="450"/>
        <w:rPr>
          <w:b/>
          <w:u w:val="single"/>
          <w:lang w:eastAsia="ru-RU"/>
        </w:rPr>
      </w:pPr>
      <w:r w:rsidRPr="00365BEC">
        <w:rPr>
          <w:b/>
          <w:i/>
          <w:u w:val="single"/>
          <w:lang w:eastAsia="ru-RU"/>
        </w:rPr>
        <w:t>Ofertele sau cererile de participare vor fi depuse electronic prin intermediul SIA RSAP</w:t>
      </w:r>
    </w:p>
    <w:p w14:paraId="5E845739" w14:textId="77777777" w:rsidR="00EC49EB" w:rsidRPr="00365BEC" w:rsidRDefault="00EC49EB" w:rsidP="00EC49EB">
      <w:pPr>
        <w:numPr>
          <w:ilvl w:val="0"/>
          <w:numId w:val="47"/>
        </w:numPr>
        <w:tabs>
          <w:tab w:val="right" w:pos="426"/>
        </w:tabs>
        <w:spacing w:before="120"/>
        <w:ind w:left="0" w:firstLine="0"/>
        <w:rPr>
          <w:b/>
          <w:lang w:eastAsia="ru-RU"/>
        </w:rPr>
      </w:pPr>
      <w:r w:rsidRPr="00365BEC">
        <w:rPr>
          <w:b/>
          <w:lang w:eastAsia="ru-RU"/>
        </w:rPr>
        <w:t xml:space="preserve">Termenul de valabilitate a ofertelor: </w:t>
      </w:r>
      <w:r w:rsidRPr="006F3AAF">
        <w:rPr>
          <w:b/>
          <w:i/>
          <w:highlight w:val="yellow"/>
          <w:u w:val="single"/>
          <w:lang w:eastAsia="ru-RU"/>
        </w:rPr>
        <w:t>60 zile</w:t>
      </w:r>
      <w:r w:rsidRPr="00365BEC">
        <w:rPr>
          <w:b/>
          <w:i/>
          <w:u w:val="single"/>
          <w:lang w:eastAsia="ru-RU"/>
        </w:rPr>
        <w:t xml:space="preserve"> din data deschiderii procedurii de achiziție</w:t>
      </w:r>
    </w:p>
    <w:p w14:paraId="16130E16" w14:textId="77777777" w:rsidR="00EC49EB" w:rsidRPr="00265A9E" w:rsidRDefault="00EC49EB" w:rsidP="00EC49EB">
      <w:pPr>
        <w:numPr>
          <w:ilvl w:val="0"/>
          <w:numId w:val="47"/>
        </w:numPr>
        <w:tabs>
          <w:tab w:val="right" w:pos="426"/>
        </w:tabs>
        <w:spacing w:before="120"/>
        <w:ind w:left="0" w:firstLine="0"/>
        <w:rPr>
          <w:b/>
        </w:rPr>
      </w:pPr>
      <w:r w:rsidRPr="00365BEC">
        <w:rPr>
          <w:b/>
          <w:lang w:eastAsia="ru-RU"/>
        </w:rPr>
        <w:t xml:space="preserve">Locul deschiderii ofertelor: </w:t>
      </w:r>
      <w:r w:rsidRPr="00265A9E">
        <w:rPr>
          <w:b/>
        </w:rPr>
        <w:t xml:space="preserve">: </w:t>
      </w:r>
      <w:r w:rsidRPr="00E62057">
        <w:rPr>
          <w:b/>
          <w:i/>
          <w:u w:val="single"/>
        </w:rPr>
        <w:t>prin intermediul SIA RSAP</w:t>
      </w:r>
      <w:r>
        <w:rPr>
          <w:b/>
          <w:i/>
          <w:u w:val="single"/>
        </w:rPr>
        <w:t>________________________</w:t>
      </w:r>
    </w:p>
    <w:p w14:paraId="74101670" w14:textId="77777777" w:rsidR="00EC49EB" w:rsidRPr="003F2AAF" w:rsidRDefault="00EC49EB" w:rsidP="00EC49EB">
      <w:pPr>
        <w:tabs>
          <w:tab w:val="right" w:pos="426"/>
        </w:tabs>
        <w:jc w:val="center"/>
        <w:rPr>
          <w:sz w:val="20"/>
          <w:szCs w:val="20"/>
        </w:rPr>
      </w:pPr>
      <w:r>
        <w:t xml:space="preserve">                                                        </w:t>
      </w:r>
      <w:r w:rsidRPr="003F2AAF">
        <w:rPr>
          <w:sz w:val="20"/>
          <w:szCs w:val="20"/>
        </w:rPr>
        <w:t>(SIA RSAP sau adresa deschiderii)</w:t>
      </w:r>
    </w:p>
    <w:p w14:paraId="2839CC96" w14:textId="77777777" w:rsidR="00EC49EB" w:rsidRPr="00365BEC" w:rsidRDefault="00EC49EB" w:rsidP="00EC49EB">
      <w:pPr>
        <w:tabs>
          <w:tab w:val="right" w:pos="426"/>
        </w:tabs>
        <w:spacing w:before="120"/>
        <w:rPr>
          <w:b/>
          <w:i/>
          <w:lang w:eastAsia="ru-RU"/>
        </w:rPr>
      </w:pPr>
      <w:r w:rsidRPr="00365BEC">
        <w:rPr>
          <w:b/>
          <w:lang w:eastAsia="ru-RU"/>
        </w:rPr>
        <w:t xml:space="preserve">          </w:t>
      </w:r>
      <w:r w:rsidRPr="00365BEC">
        <w:rPr>
          <w:b/>
          <w:i/>
          <w:lang w:eastAsia="ru-RU"/>
        </w:rPr>
        <w:t xml:space="preserve">Ofertele întârziate vor fi respinse. </w:t>
      </w:r>
    </w:p>
    <w:p w14:paraId="4C6A60BF" w14:textId="77777777" w:rsidR="00EC49EB" w:rsidRPr="00AD035F" w:rsidRDefault="00EC49EB" w:rsidP="00EC49EB">
      <w:pPr>
        <w:numPr>
          <w:ilvl w:val="0"/>
          <w:numId w:val="47"/>
        </w:numPr>
        <w:tabs>
          <w:tab w:val="right" w:pos="426"/>
        </w:tabs>
        <w:spacing w:before="120"/>
        <w:ind w:left="450" w:hanging="450"/>
        <w:rPr>
          <w:b/>
        </w:rPr>
      </w:pPr>
      <w:r w:rsidRPr="003F2AAF">
        <w:rPr>
          <w:b/>
          <w:lang w:eastAsia="ru-RU"/>
        </w:rPr>
        <w:t xml:space="preserve">Persoanele autorizate să asiste la deschiderea ofertelor: </w:t>
      </w:r>
      <w:r w:rsidRPr="003F2AAF">
        <w:rPr>
          <w:b/>
          <w:lang w:eastAsia="ru-RU"/>
        </w:rPr>
        <w:br/>
      </w:r>
      <w:r w:rsidRPr="00AD035F">
        <w:rPr>
          <w:b/>
          <w:i/>
        </w:rPr>
        <w:t xml:space="preserve">Ofertanții sau reprezentanții acestora au dreptul să participe la deschiderea ofertelor, </w:t>
      </w:r>
      <w:r w:rsidRPr="001E5DA1">
        <w:rPr>
          <w:b/>
          <w:i/>
          <w:u w:val="single"/>
        </w:rPr>
        <w:t>cu excepția cazului cînd ofertele au fost depuse prin SIA “RSAP”</w:t>
      </w:r>
      <w:r w:rsidRPr="001E5DA1">
        <w:rPr>
          <w:b/>
          <w:u w:val="single"/>
        </w:rPr>
        <w:t>.</w:t>
      </w:r>
    </w:p>
    <w:p w14:paraId="280E5974" w14:textId="77777777" w:rsidR="00EC49EB" w:rsidRPr="008B70BE" w:rsidRDefault="00EC49EB" w:rsidP="00EC49EB">
      <w:pPr>
        <w:numPr>
          <w:ilvl w:val="0"/>
          <w:numId w:val="47"/>
        </w:numPr>
        <w:tabs>
          <w:tab w:val="right" w:pos="426"/>
        </w:tabs>
        <w:spacing w:before="120"/>
        <w:ind w:left="450" w:hanging="450"/>
        <w:rPr>
          <w:b/>
        </w:rPr>
      </w:pPr>
      <w:r w:rsidRPr="003F2AAF">
        <w:rPr>
          <w:b/>
          <w:lang w:eastAsia="ru-RU"/>
        </w:rPr>
        <w:t xml:space="preserve">Limba sau limbile în care trebuie redactate ofertele sau cererile de participare: </w:t>
      </w:r>
      <w:r w:rsidRPr="00427C4B">
        <w:rPr>
          <w:b/>
          <w:i/>
          <w:u w:val="single"/>
        </w:rPr>
        <w:t xml:space="preserve">în limba </w:t>
      </w:r>
      <w:r>
        <w:rPr>
          <w:b/>
          <w:i/>
          <w:u w:val="single"/>
        </w:rPr>
        <w:t>română____</w:t>
      </w:r>
    </w:p>
    <w:p w14:paraId="498A775B" w14:textId="77777777" w:rsidR="00EC49EB" w:rsidRPr="006D6880" w:rsidRDefault="00EC49EB" w:rsidP="00EC49EB">
      <w:pPr>
        <w:numPr>
          <w:ilvl w:val="0"/>
          <w:numId w:val="47"/>
        </w:numPr>
        <w:shd w:val="clear" w:color="auto" w:fill="FFFFFF" w:themeFill="background1"/>
        <w:tabs>
          <w:tab w:val="right" w:pos="426"/>
        </w:tabs>
        <w:spacing w:before="120"/>
        <w:ind w:left="426" w:hanging="426"/>
        <w:contextualSpacing/>
        <w:jc w:val="both"/>
        <w:rPr>
          <w:sz w:val="20"/>
          <w:u w:val="single"/>
          <w:lang w:eastAsia="ru-RU"/>
        </w:rPr>
      </w:pPr>
      <w:r w:rsidRPr="006D6880">
        <w:rPr>
          <w:b/>
          <w:lang w:eastAsia="ru-RU"/>
        </w:rPr>
        <w:t>Respectivul contract se referă la un proiect și/sau program finanțat din fonduri ale Uniunii Europene</w:t>
      </w:r>
      <w:r w:rsidRPr="006D6880">
        <w:rPr>
          <w:b/>
          <w:i/>
          <w:iCs/>
          <w:lang w:eastAsia="ru-RU"/>
        </w:rPr>
        <w:t xml:space="preserve">: </w:t>
      </w:r>
      <w:r w:rsidRPr="006D6880">
        <w:rPr>
          <w:bCs/>
          <w:i/>
          <w:iCs/>
          <w:u w:val="single"/>
          <w:lang w:eastAsia="ru-RU"/>
        </w:rPr>
        <w:t>Proiectul ”Construcția centrului de colectare a deșeurilor prin aport voluntar”</w:t>
      </w:r>
      <w:r w:rsidRPr="006D6880">
        <w:rPr>
          <w:bCs/>
          <w:u w:val="single"/>
          <w:lang w:eastAsia="ru-RU"/>
        </w:rPr>
        <w:t xml:space="preserve">   finanțator: Instituția publică Oficiul Național de Implementare a Proiectelorî n domeniul Mediului(ONIPM) în temeiul contractului nr. 03-24p-119/01-144-2025 din 12.12.2025, alocația financiară acordată de Finanțator și cofinanțat (contribuția) beneficiarul – Primaria orașului Rezina</w:t>
      </w:r>
      <w:r>
        <w:rPr>
          <w:bCs/>
          <w:u w:val="single"/>
          <w:lang w:eastAsia="ru-RU"/>
        </w:rPr>
        <w:t>.</w:t>
      </w:r>
    </w:p>
    <w:p w14:paraId="6011AB15" w14:textId="77777777" w:rsidR="00EC49EB" w:rsidRPr="00FF430B" w:rsidRDefault="00EC49EB" w:rsidP="00EC49EB">
      <w:pPr>
        <w:numPr>
          <w:ilvl w:val="0"/>
          <w:numId w:val="47"/>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20DD3A58" w14:textId="77777777" w:rsidR="00EC49EB" w:rsidRPr="00FF430B" w:rsidRDefault="00EC49EB" w:rsidP="00EC49EB">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62140328" w14:textId="77777777" w:rsidR="00EC49EB" w:rsidRPr="00FF430B" w:rsidRDefault="00EC49EB" w:rsidP="00EC49EB">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34C9F06C" w14:textId="77777777" w:rsidR="00EC49EB" w:rsidRPr="00FF430B" w:rsidRDefault="00EC49EB" w:rsidP="00EC49EB">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42191F60" w14:textId="77777777" w:rsidR="00EC49EB" w:rsidRPr="00FF430B" w:rsidRDefault="00EC49EB" w:rsidP="00EC49EB">
      <w:pPr>
        <w:numPr>
          <w:ilvl w:val="0"/>
          <w:numId w:val="47"/>
        </w:numPr>
        <w:shd w:val="clear" w:color="auto" w:fill="FFFFFF" w:themeFill="background1"/>
        <w:tabs>
          <w:tab w:val="right" w:pos="426"/>
        </w:tabs>
        <w:spacing w:before="120"/>
        <w:ind w:left="360"/>
        <w:rPr>
          <w:b/>
          <w:lang w:eastAsia="ru-RU"/>
        </w:rPr>
      </w:pPr>
      <w:r w:rsidRPr="00FF430B">
        <w:rPr>
          <w:b/>
          <w:lang w:eastAsia="ru-RU"/>
        </w:rPr>
        <w:lastRenderedPageBreak/>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cazul):_</w:t>
      </w:r>
      <w:r w:rsidRPr="00C415B8">
        <w:rPr>
          <w:b/>
          <w:i/>
          <w:u w:val="single"/>
          <w:lang w:eastAsia="ru-RU"/>
        </w:rPr>
        <w:t xml:space="preserve"> </w:t>
      </w:r>
      <w:r w:rsidRPr="003F2AAF">
        <w:rPr>
          <w:b/>
          <w:i/>
          <w:u w:val="single"/>
          <w:lang w:eastAsia="ru-RU"/>
        </w:rPr>
        <w:t>nu se aplică</w:t>
      </w:r>
      <w:r w:rsidRPr="00365BEC">
        <w:rPr>
          <w:b/>
          <w:lang w:eastAsia="ru-RU"/>
        </w:rPr>
        <w:t xml:space="preserve"> </w:t>
      </w:r>
      <w:r w:rsidRPr="00FF430B">
        <w:rPr>
          <w:b/>
          <w:lang w:eastAsia="ru-RU"/>
        </w:rPr>
        <w:t>___________________________________________________________</w:t>
      </w:r>
    </w:p>
    <w:p w14:paraId="58D56BEF" w14:textId="77777777" w:rsidR="00EC49EB" w:rsidRPr="00FF430B" w:rsidRDefault="00EC49EB" w:rsidP="00EC49EB">
      <w:pPr>
        <w:numPr>
          <w:ilvl w:val="0"/>
          <w:numId w:val="47"/>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:__</w:t>
      </w:r>
      <w:r w:rsidRPr="00C415B8">
        <w:rPr>
          <w:b/>
          <w:i/>
          <w:u w:val="single"/>
          <w:lang w:eastAsia="ru-RU"/>
        </w:rPr>
        <w:t xml:space="preserve"> </w:t>
      </w:r>
      <w:r w:rsidRPr="003F2AAF">
        <w:rPr>
          <w:b/>
          <w:i/>
          <w:u w:val="single"/>
          <w:lang w:eastAsia="ru-RU"/>
        </w:rPr>
        <w:t>nu se aplică</w:t>
      </w:r>
      <w:r w:rsidRPr="00365BEC">
        <w:rPr>
          <w:b/>
          <w:lang w:eastAsia="ru-RU"/>
        </w:rPr>
        <w:t xml:space="preserve"> </w:t>
      </w:r>
      <w:r w:rsidRPr="00FF430B">
        <w:rPr>
          <w:b/>
          <w:shd w:val="clear" w:color="auto" w:fill="FFFFFF" w:themeFill="background1"/>
          <w:lang w:eastAsia="ru-RU"/>
        </w:rPr>
        <w:t>_________________________________________________________________</w:t>
      </w:r>
    </w:p>
    <w:p w14:paraId="0E9A834C" w14:textId="77777777" w:rsidR="00EC49EB" w:rsidRPr="00FF430B" w:rsidRDefault="00EC49EB" w:rsidP="00EC49EB">
      <w:pPr>
        <w:numPr>
          <w:ilvl w:val="0"/>
          <w:numId w:val="47"/>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anunţ:__</w:t>
      </w:r>
      <w:r w:rsidRPr="00C415B8">
        <w:rPr>
          <w:b/>
          <w:i/>
          <w:u w:val="single"/>
        </w:rPr>
        <w:t xml:space="preserve"> </w:t>
      </w:r>
      <w:r w:rsidRPr="00373C2F">
        <w:rPr>
          <w:b/>
          <w:i/>
          <w:u w:val="single"/>
        </w:rPr>
        <w:t>au fost transmis spre publicare la BAP -</w:t>
      </w:r>
      <w:r>
        <w:rPr>
          <w:b/>
          <w:i/>
          <w:u w:val="single"/>
        </w:rPr>
        <w:t>16.03.2026</w:t>
      </w:r>
      <w:r w:rsidRPr="00373C2F">
        <w:rPr>
          <w:b/>
          <w:i/>
          <w:u w:val="single"/>
        </w:rPr>
        <w:t xml:space="preserve"> </w:t>
      </w:r>
      <w:r w:rsidRPr="00FF430B">
        <w:rPr>
          <w:b/>
          <w:shd w:val="clear" w:color="auto" w:fill="FFFFFF" w:themeFill="background1"/>
          <w:lang w:eastAsia="ru-RU"/>
        </w:rPr>
        <w:t>___________________________________________________________</w:t>
      </w:r>
    </w:p>
    <w:p w14:paraId="58ABBB6C" w14:textId="77777777" w:rsidR="00EC49EB" w:rsidRPr="00FF430B" w:rsidRDefault="00EC49EB" w:rsidP="00EC49EB">
      <w:pPr>
        <w:numPr>
          <w:ilvl w:val="0"/>
          <w:numId w:val="47"/>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e:_______________________</w:t>
      </w:r>
    </w:p>
    <w:p w14:paraId="4F41FCA5" w14:textId="77777777" w:rsidR="00EC49EB" w:rsidRDefault="00EC49EB" w:rsidP="00EC49EB">
      <w:pPr>
        <w:numPr>
          <w:ilvl w:val="0"/>
          <w:numId w:val="47"/>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31861AB0" w14:textId="77777777" w:rsidR="00EC49EB" w:rsidRPr="00FF430B" w:rsidRDefault="00EC49EB" w:rsidP="00EC49EB">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EC49EB" w14:paraId="4832CCB8" w14:textId="77777777" w:rsidTr="009F3DA8">
        <w:tc>
          <w:tcPr>
            <w:tcW w:w="5305" w:type="dxa"/>
            <w:shd w:val="clear" w:color="auto" w:fill="FFFFFF"/>
          </w:tcPr>
          <w:p w14:paraId="00BA9620" w14:textId="77777777" w:rsidR="00EC49EB" w:rsidRPr="00F445B3" w:rsidRDefault="00EC49EB" w:rsidP="009F3DA8">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111E0858" w14:textId="77777777" w:rsidR="00EC49EB" w:rsidRPr="00F445B3" w:rsidRDefault="00EC49EB" w:rsidP="009F3DA8">
            <w:pPr>
              <w:shd w:val="clear" w:color="auto" w:fill="FFFFFF" w:themeFill="background1"/>
              <w:tabs>
                <w:tab w:val="right" w:pos="426"/>
              </w:tabs>
              <w:rPr>
                <w:b/>
                <w:lang w:eastAsia="ru-RU"/>
              </w:rPr>
            </w:pPr>
            <w:r w:rsidRPr="00F445B3">
              <w:rPr>
                <w:b/>
                <w:lang w:eastAsia="ru-RU"/>
              </w:rPr>
              <w:t>Se va utiliza/accepta sau nu</w:t>
            </w:r>
          </w:p>
        </w:tc>
      </w:tr>
      <w:tr w:rsidR="00EC49EB" w14:paraId="4C5D866D" w14:textId="77777777" w:rsidTr="009F3DA8">
        <w:tc>
          <w:tcPr>
            <w:tcW w:w="5305" w:type="dxa"/>
            <w:shd w:val="clear" w:color="auto" w:fill="FFFFFF"/>
          </w:tcPr>
          <w:p w14:paraId="5FE48F63" w14:textId="77777777" w:rsidR="00EC49EB" w:rsidRPr="00F445B3" w:rsidRDefault="00EC49EB" w:rsidP="009F3DA8">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5E5DB7B5" w14:textId="77777777" w:rsidR="00EC49EB" w:rsidRPr="00C415B8" w:rsidRDefault="00EC49EB" w:rsidP="009F3DA8">
            <w:pPr>
              <w:shd w:val="clear" w:color="auto" w:fill="FFFFFF" w:themeFill="background1"/>
              <w:tabs>
                <w:tab w:val="right" w:pos="426"/>
              </w:tabs>
              <w:rPr>
                <w:lang w:eastAsia="ru-RU"/>
              </w:rPr>
            </w:pPr>
            <w:r w:rsidRPr="00C415B8">
              <w:rPr>
                <w:b/>
                <w:i/>
                <w:lang w:val="en-US"/>
              </w:rPr>
              <w:t>Se acceptă</w:t>
            </w:r>
          </w:p>
        </w:tc>
      </w:tr>
      <w:tr w:rsidR="00EC49EB" w14:paraId="2151D2D4" w14:textId="77777777" w:rsidTr="009F3DA8">
        <w:tc>
          <w:tcPr>
            <w:tcW w:w="5305" w:type="dxa"/>
            <w:shd w:val="clear" w:color="auto" w:fill="FFFFFF"/>
          </w:tcPr>
          <w:p w14:paraId="3AFADE1D" w14:textId="77777777" w:rsidR="00EC49EB" w:rsidRPr="00F445B3" w:rsidRDefault="00EC49EB" w:rsidP="009F3DA8">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4527C232" w14:textId="77777777" w:rsidR="00EC49EB" w:rsidRPr="00C415B8" w:rsidRDefault="00EC49EB" w:rsidP="009F3DA8">
            <w:pPr>
              <w:shd w:val="clear" w:color="auto" w:fill="FFFFFF" w:themeFill="background1"/>
              <w:tabs>
                <w:tab w:val="right" w:pos="426"/>
              </w:tabs>
              <w:rPr>
                <w:lang w:eastAsia="ru-RU"/>
              </w:rPr>
            </w:pPr>
            <w:r w:rsidRPr="00C415B8">
              <w:rPr>
                <w:b/>
                <w:i/>
              </w:rPr>
              <w:t>Nu se acceptă</w:t>
            </w:r>
          </w:p>
        </w:tc>
      </w:tr>
      <w:tr w:rsidR="00EC49EB" w14:paraId="2FF18FDA" w14:textId="77777777" w:rsidTr="009F3DA8">
        <w:tc>
          <w:tcPr>
            <w:tcW w:w="5305" w:type="dxa"/>
            <w:shd w:val="clear" w:color="auto" w:fill="FFFFFF"/>
          </w:tcPr>
          <w:p w14:paraId="5B11E09C" w14:textId="77777777" w:rsidR="00EC49EB" w:rsidRPr="00F445B3" w:rsidRDefault="00EC49EB" w:rsidP="009F3DA8">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57E2B975" w14:textId="77777777" w:rsidR="00EC49EB" w:rsidRPr="00C415B8" w:rsidRDefault="00EC49EB" w:rsidP="009F3DA8">
            <w:pPr>
              <w:shd w:val="clear" w:color="auto" w:fill="FFFFFF" w:themeFill="background1"/>
              <w:tabs>
                <w:tab w:val="right" w:pos="426"/>
              </w:tabs>
              <w:rPr>
                <w:lang w:eastAsia="ru-RU"/>
              </w:rPr>
            </w:pPr>
            <w:r w:rsidRPr="00C415B8">
              <w:rPr>
                <w:b/>
                <w:i/>
              </w:rPr>
              <w:t>Se acceptă</w:t>
            </w:r>
          </w:p>
        </w:tc>
      </w:tr>
      <w:tr w:rsidR="00EC49EB" w14:paraId="17DA9C0C" w14:textId="77777777" w:rsidTr="009F3DA8">
        <w:trPr>
          <w:trHeight w:val="77"/>
        </w:trPr>
        <w:tc>
          <w:tcPr>
            <w:tcW w:w="5305" w:type="dxa"/>
            <w:shd w:val="clear" w:color="auto" w:fill="FFFFFF"/>
          </w:tcPr>
          <w:p w14:paraId="61286992" w14:textId="77777777" w:rsidR="00EC49EB" w:rsidRPr="00F445B3" w:rsidRDefault="00EC49EB" w:rsidP="009F3DA8">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6666FBE6" w14:textId="77777777" w:rsidR="00EC49EB" w:rsidRPr="00C415B8" w:rsidRDefault="00EC49EB" w:rsidP="009F3DA8">
            <w:pPr>
              <w:shd w:val="clear" w:color="auto" w:fill="FFFFFF" w:themeFill="background1"/>
              <w:tabs>
                <w:tab w:val="right" w:pos="426"/>
              </w:tabs>
              <w:rPr>
                <w:lang w:eastAsia="ru-RU"/>
              </w:rPr>
            </w:pPr>
            <w:r w:rsidRPr="00C415B8">
              <w:rPr>
                <w:b/>
                <w:i/>
              </w:rPr>
              <w:t>Se acceptă</w:t>
            </w:r>
          </w:p>
        </w:tc>
      </w:tr>
    </w:tbl>
    <w:p w14:paraId="38A124A5" w14:textId="77777777" w:rsidR="00EC49EB" w:rsidRPr="00FF430B" w:rsidRDefault="00EC49EB" w:rsidP="00EC49EB">
      <w:pPr>
        <w:numPr>
          <w:ilvl w:val="0"/>
          <w:numId w:val="47"/>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3F2AAF">
        <w:rPr>
          <w:b/>
          <w:i/>
          <w:u w:val="single"/>
          <w:lang w:eastAsia="ru-RU"/>
        </w:rPr>
        <w:t>nu se aplică</w:t>
      </w:r>
      <w:r w:rsidRPr="00FF430B">
        <w:rPr>
          <w:b/>
          <w:shd w:val="clear" w:color="auto" w:fill="FFFFFF" w:themeFill="background1"/>
          <w:lang w:eastAsia="ru-RU"/>
        </w:rPr>
        <w:t xml:space="preserve"> _</w:t>
      </w:r>
    </w:p>
    <w:p w14:paraId="19078ED5" w14:textId="4291EC81" w:rsidR="00EC49EB" w:rsidRPr="00FF430B" w:rsidRDefault="00EC49EB" w:rsidP="00EC49EB">
      <w:pPr>
        <w:numPr>
          <w:ilvl w:val="0"/>
          <w:numId w:val="47"/>
        </w:numPr>
        <w:shd w:val="clear" w:color="auto" w:fill="FFFFFF" w:themeFill="background1"/>
        <w:tabs>
          <w:tab w:val="right" w:pos="426"/>
        </w:tabs>
        <w:spacing w:before="120"/>
        <w:ind w:left="0" w:firstLine="0"/>
        <w:rPr>
          <w:b/>
          <w:lang w:eastAsia="ru-RU"/>
        </w:rPr>
      </w:pPr>
      <w:r w:rsidRPr="00FF430B">
        <w:rPr>
          <w:b/>
          <w:lang w:eastAsia="ru-RU"/>
        </w:rPr>
        <w:t>Alte informații relevante:</w:t>
      </w:r>
    </w:p>
    <w:p w14:paraId="51FF4065" w14:textId="77777777" w:rsidR="00EC49EB" w:rsidRPr="00E34BD2" w:rsidRDefault="00EC49EB" w:rsidP="00EC49EB">
      <w:pPr>
        <w:pStyle w:val="4"/>
        <w:numPr>
          <w:ilvl w:val="0"/>
          <w:numId w:val="20"/>
        </w:numPr>
        <w:shd w:val="clear" w:color="auto" w:fill="FFFFFF"/>
        <w:tabs>
          <w:tab w:val="right" w:pos="426"/>
        </w:tabs>
        <w:spacing w:before="120" w:after="189"/>
        <w:contextualSpacing/>
        <w:jc w:val="both"/>
        <w:rPr>
          <w:rFonts w:ascii="Times New Roman" w:hAnsi="Times New Roman"/>
          <w:bCs/>
          <w:i/>
          <w:sz w:val="22"/>
          <w:szCs w:val="22"/>
        </w:rPr>
      </w:pPr>
      <w:r w:rsidRPr="00825A88">
        <w:rPr>
          <w:rStyle w:val="aff0"/>
          <w:rFonts w:ascii="Times New Roman" w:hAnsi="Times New Roman"/>
          <w:b/>
          <w:color w:val="333333"/>
        </w:rPr>
        <w:t>Declarație privind confirmarea identității beneficiarilor efectivi și neîncadrarea acestora</w:t>
      </w:r>
      <w:r w:rsidRPr="00825A88">
        <w:rPr>
          <w:rFonts w:ascii="Times New Roman" w:hAnsi="Times New Roman"/>
          <w:color w:val="333333"/>
        </w:rPr>
        <w:br/>
      </w:r>
      <w:r w:rsidRPr="00825A88">
        <w:rPr>
          <w:rStyle w:val="aff0"/>
          <w:rFonts w:ascii="Times New Roman" w:hAnsi="Times New Roman"/>
          <w:b/>
          <w:color w:val="333333"/>
        </w:rPr>
        <w:t>în situația condamnării pentru participarea la activități ale unei organizații sau grupări criminale, pentru corupție, fraudă și/sau spălare de bani</w:t>
      </w:r>
      <w:r>
        <w:rPr>
          <w:rStyle w:val="aff0"/>
          <w:rFonts w:ascii="Times New Roman" w:hAnsi="Times New Roman"/>
          <w:color w:val="333333"/>
        </w:rPr>
        <w:t xml:space="preserve"> - </w:t>
      </w:r>
      <w:r w:rsidRPr="00787917">
        <w:rPr>
          <w:rFonts w:ascii="Times New Roman" w:eastAsia="PMingLiU" w:hAnsi="Times New Roman"/>
          <w:sz w:val="22"/>
          <w:szCs w:val="22"/>
          <w:lang w:val="ro-MD" w:eastAsia="zh-CN"/>
        </w:rPr>
        <w:t xml:space="preserve">Formularului aprobat prin ordinul Ministerului Finanțelor      nr. 145 din 24 noiembrie 2020 </w:t>
      </w:r>
    </w:p>
    <w:p w14:paraId="48563350" w14:textId="77777777" w:rsidR="00EC49EB" w:rsidRPr="00825A88" w:rsidRDefault="00EC49EB" w:rsidP="00EC49EB">
      <w:pPr>
        <w:pStyle w:val="4"/>
        <w:shd w:val="clear" w:color="auto" w:fill="FFFFFF"/>
        <w:tabs>
          <w:tab w:val="right" w:pos="426"/>
        </w:tabs>
        <w:spacing w:before="120" w:after="189"/>
        <w:contextualSpacing/>
        <w:jc w:val="both"/>
        <w:rPr>
          <w:rStyle w:val="aff0"/>
          <w:rFonts w:ascii="Times New Roman" w:hAnsi="Times New Roman"/>
          <w:b/>
          <w:i/>
          <w:color w:val="333333"/>
        </w:rPr>
      </w:pPr>
      <w:r w:rsidRPr="00825A88">
        <w:rPr>
          <w:rStyle w:val="aff0"/>
          <w:rFonts w:ascii="Times New Roman" w:hAnsi="Times New Roman"/>
          <w:color w:val="333333"/>
        </w:rPr>
        <w:t xml:space="preserve">Ofertantul desemnat câștigător să prezenta Declarația autorității contractante și Agenției Achiziții Publice în termen de </w:t>
      </w:r>
      <w:r>
        <w:rPr>
          <w:rStyle w:val="aff0"/>
          <w:rFonts w:ascii="Times New Roman" w:hAnsi="Times New Roman"/>
          <w:color w:val="333333"/>
        </w:rPr>
        <w:t>3</w:t>
      </w:r>
      <w:r w:rsidRPr="00825A88">
        <w:rPr>
          <w:rStyle w:val="aff0"/>
          <w:rFonts w:ascii="Times New Roman" w:hAnsi="Times New Roman"/>
          <w:color w:val="333333"/>
        </w:rPr>
        <w:t xml:space="preserve"> zile de la data comunicării rezultatelor procedurii de achiziție publică.</w:t>
      </w:r>
    </w:p>
    <w:p w14:paraId="2DFB6EFD" w14:textId="77777777" w:rsidR="00EC49EB" w:rsidRDefault="00EC49EB" w:rsidP="00EC49EB">
      <w:pPr>
        <w:shd w:val="clear" w:color="auto" w:fill="FFFFFF" w:themeFill="background1"/>
        <w:tabs>
          <w:tab w:val="left" w:pos="284"/>
          <w:tab w:val="left" w:pos="426"/>
          <w:tab w:val="decimal" w:pos="8364"/>
        </w:tabs>
        <w:spacing w:line="276" w:lineRule="auto"/>
        <w:ind w:left="-284" w:right="-144" w:firstLine="284"/>
        <w:rPr>
          <w:b/>
          <w:lang w:eastAsia="ru-RU"/>
        </w:rPr>
      </w:pPr>
    </w:p>
    <w:p w14:paraId="21DD9B1B" w14:textId="77777777" w:rsidR="00EC49EB" w:rsidRDefault="00EC49EB" w:rsidP="00EC49EB">
      <w:pPr>
        <w:shd w:val="clear" w:color="auto" w:fill="FFFFFF" w:themeFill="background1"/>
        <w:tabs>
          <w:tab w:val="left" w:pos="284"/>
          <w:tab w:val="left" w:pos="426"/>
          <w:tab w:val="decimal" w:pos="8364"/>
        </w:tabs>
        <w:spacing w:line="276" w:lineRule="auto"/>
        <w:ind w:left="-284" w:right="-144" w:firstLine="284"/>
        <w:rPr>
          <w:b/>
          <w:lang w:eastAsia="ru-RU"/>
        </w:rPr>
      </w:pPr>
    </w:p>
    <w:p w14:paraId="4D942151" w14:textId="77777777" w:rsidR="00EC49EB" w:rsidRDefault="00EC49EB" w:rsidP="00EC49E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eastAsia="ru-RU"/>
        </w:rPr>
      </w:pPr>
      <w:r w:rsidRPr="00FF430B">
        <w:rPr>
          <w:b/>
          <w:lang w:eastAsia="ru-RU"/>
        </w:rPr>
        <w:t xml:space="preserve">Conducătorul grupului de lucru:  </w:t>
      </w:r>
      <w:r w:rsidRPr="00FF430B">
        <w:rPr>
          <w:b/>
          <w:shd w:val="clear" w:color="auto" w:fill="FFFFFF" w:themeFill="background1"/>
          <w:lang w:eastAsia="ru-RU"/>
        </w:rPr>
        <w:t>______________________________</w:t>
      </w:r>
      <w:r>
        <w:rPr>
          <w:b/>
          <w:shd w:val="clear" w:color="auto" w:fill="FFFFFF" w:themeFill="background1"/>
          <w:lang w:eastAsia="ru-RU"/>
        </w:rPr>
        <w:t xml:space="preserve"> Tatarov Simion</w:t>
      </w:r>
    </w:p>
    <w:p w14:paraId="46CEF758" w14:textId="77777777" w:rsidR="00EC49EB" w:rsidRDefault="00EC49EB" w:rsidP="00EC49EB">
      <w:pPr>
        <w:pStyle w:val="Style3"/>
        <w:tabs>
          <w:tab w:val="left" w:pos="567"/>
        </w:tabs>
        <w:spacing w:before="0" w:beforeAutospacing="0" w:after="0"/>
        <w:ind w:left="0" w:firstLine="0"/>
        <w:rPr>
          <w:rFonts w:eastAsia="PMingLiU"/>
          <w:b w:val="0"/>
          <w:sz w:val="20"/>
          <w:szCs w:val="20"/>
          <w:lang w:val="ro-RO" w:eastAsia="zh-CN"/>
        </w:rPr>
      </w:pPr>
    </w:p>
    <w:p w14:paraId="0CF3B96C" w14:textId="77777777" w:rsidR="00EC49EB" w:rsidRDefault="00EC49EB" w:rsidP="00EC49EB">
      <w:pPr>
        <w:pStyle w:val="Style3"/>
        <w:tabs>
          <w:tab w:val="left" w:pos="567"/>
        </w:tabs>
        <w:spacing w:before="0" w:beforeAutospacing="0" w:after="0"/>
        <w:ind w:left="0" w:firstLine="0"/>
        <w:rPr>
          <w:rFonts w:eastAsia="PMingLiU"/>
          <w:b w:val="0"/>
          <w:sz w:val="20"/>
          <w:szCs w:val="20"/>
          <w:lang w:eastAsia="zh-CN"/>
        </w:rPr>
      </w:pPr>
    </w:p>
    <w:p w14:paraId="7D1D1E86" w14:textId="77777777" w:rsidR="00EC49EB" w:rsidRDefault="00EC49EB" w:rsidP="00EC49EB">
      <w:pPr>
        <w:pStyle w:val="Style3"/>
        <w:tabs>
          <w:tab w:val="left" w:pos="567"/>
        </w:tabs>
        <w:spacing w:before="0" w:beforeAutospacing="0" w:after="0"/>
        <w:ind w:left="0" w:firstLine="0"/>
        <w:rPr>
          <w:rFonts w:eastAsia="PMingLiU"/>
          <w:b w:val="0"/>
          <w:sz w:val="20"/>
          <w:szCs w:val="20"/>
          <w:lang w:eastAsia="zh-CN"/>
        </w:rPr>
      </w:pPr>
    </w:p>
    <w:p w14:paraId="61290705" w14:textId="77777777" w:rsidR="00EC49EB" w:rsidRDefault="00EC49EB" w:rsidP="00EC49EB">
      <w:pPr>
        <w:pStyle w:val="Style3"/>
        <w:tabs>
          <w:tab w:val="left" w:pos="567"/>
        </w:tabs>
        <w:spacing w:before="0" w:beforeAutospacing="0" w:after="0"/>
        <w:ind w:left="0" w:firstLine="0"/>
        <w:rPr>
          <w:rFonts w:eastAsia="PMingLiU"/>
          <w:b w:val="0"/>
          <w:sz w:val="20"/>
          <w:szCs w:val="20"/>
          <w:lang w:eastAsia="zh-CN"/>
        </w:rPr>
      </w:pPr>
    </w:p>
    <w:p w14:paraId="7DFF2CE5" w14:textId="77777777" w:rsidR="00EC49EB" w:rsidRDefault="00EC49EB" w:rsidP="00EC49EB">
      <w:pPr>
        <w:pStyle w:val="Style3"/>
        <w:tabs>
          <w:tab w:val="left" w:pos="567"/>
        </w:tabs>
        <w:spacing w:before="0" w:beforeAutospacing="0" w:after="0"/>
        <w:ind w:left="0" w:firstLine="0"/>
        <w:rPr>
          <w:rFonts w:eastAsia="PMingLiU"/>
          <w:b w:val="0"/>
          <w:sz w:val="20"/>
          <w:szCs w:val="20"/>
          <w:lang w:eastAsia="zh-CN"/>
        </w:rPr>
      </w:pPr>
    </w:p>
    <w:p w14:paraId="416A447A" w14:textId="77777777" w:rsidR="00EC49EB" w:rsidRDefault="00EC49EB" w:rsidP="00EC49EB">
      <w:pPr>
        <w:pStyle w:val="Style3"/>
        <w:tabs>
          <w:tab w:val="left" w:pos="567"/>
        </w:tabs>
        <w:spacing w:before="0" w:beforeAutospacing="0" w:after="0"/>
        <w:ind w:left="0" w:firstLine="0"/>
        <w:rPr>
          <w:rFonts w:eastAsia="PMingLiU"/>
          <w:b w:val="0"/>
          <w:sz w:val="20"/>
          <w:szCs w:val="20"/>
          <w:lang w:eastAsia="zh-CN"/>
        </w:rPr>
      </w:pPr>
    </w:p>
    <w:p w14:paraId="24D1DCC1" w14:textId="77777777" w:rsidR="00EC49EB" w:rsidRDefault="00EC49EB" w:rsidP="00EC49EB">
      <w:pPr>
        <w:pStyle w:val="Style3"/>
        <w:tabs>
          <w:tab w:val="left" w:pos="567"/>
        </w:tabs>
        <w:spacing w:before="0" w:beforeAutospacing="0" w:after="0"/>
        <w:ind w:left="0" w:firstLine="0"/>
        <w:rPr>
          <w:rFonts w:eastAsia="PMingLiU"/>
          <w:b w:val="0"/>
          <w:sz w:val="20"/>
          <w:szCs w:val="20"/>
          <w:lang w:eastAsia="zh-CN"/>
        </w:rPr>
      </w:pPr>
    </w:p>
    <w:p w14:paraId="220EA930" w14:textId="77777777" w:rsidR="00EC49EB" w:rsidRDefault="00EC49EB" w:rsidP="00EC49EB">
      <w:pPr>
        <w:pStyle w:val="Style3"/>
        <w:tabs>
          <w:tab w:val="left" w:pos="567"/>
        </w:tabs>
        <w:spacing w:before="0" w:beforeAutospacing="0" w:after="0"/>
        <w:ind w:left="0" w:firstLine="0"/>
        <w:rPr>
          <w:rFonts w:eastAsia="PMingLiU"/>
          <w:b w:val="0"/>
          <w:sz w:val="20"/>
          <w:szCs w:val="20"/>
          <w:lang w:eastAsia="zh-CN"/>
        </w:rPr>
      </w:pPr>
    </w:p>
    <w:p w14:paraId="277D5E72" w14:textId="77777777" w:rsidR="00EC49EB" w:rsidRDefault="00EC49EB" w:rsidP="00EC49EB">
      <w:pPr>
        <w:pStyle w:val="Style3"/>
        <w:tabs>
          <w:tab w:val="left" w:pos="567"/>
        </w:tabs>
        <w:spacing w:before="0" w:beforeAutospacing="0" w:after="0"/>
        <w:ind w:left="0" w:firstLine="0"/>
        <w:rPr>
          <w:rFonts w:eastAsia="PMingLiU"/>
          <w:b w:val="0"/>
          <w:sz w:val="20"/>
          <w:szCs w:val="20"/>
          <w:lang w:eastAsia="zh-CN"/>
        </w:rPr>
      </w:pPr>
    </w:p>
    <w:p w14:paraId="0F9D043F" w14:textId="77777777" w:rsidR="00EC49EB" w:rsidRDefault="00EC49EB" w:rsidP="00EC49EB">
      <w:pPr>
        <w:pStyle w:val="Style3"/>
        <w:tabs>
          <w:tab w:val="left" w:pos="567"/>
        </w:tabs>
        <w:spacing w:before="0" w:beforeAutospacing="0" w:after="0"/>
        <w:ind w:left="0" w:firstLine="0"/>
        <w:rPr>
          <w:rFonts w:eastAsia="PMingLiU"/>
          <w:b w:val="0"/>
          <w:sz w:val="20"/>
          <w:szCs w:val="20"/>
          <w:lang w:eastAsia="zh-CN"/>
        </w:rPr>
      </w:pPr>
    </w:p>
    <w:p w14:paraId="15B8ADA5" w14:textId="77777777" w:rsidR="00EC49EB" w:rsidRDefault="00EC49EB" w:rsidP="00EC49EB">
      <w:pPr>
        <w:pStyle w:val="Style3"/>
        <w:tabs>
          <w:tab w:val="left" w:pos="567"/>
        </w:tabs>
        <w:spacing w:before="0" w:beforeAutospacing="0" w:after="0"/>
        <w:ind w:left="0" w:firstLine="0"/>
        <w:rPr>
          <w:rFonts w:eastAsia="PMingLiU"/>
          <w:b w:val="0"/>
          <w:sz w:val="20"/>
          <w:szCs w:val="20"/>
          <w:lang w:eastAsia="zh-CN"/>
        </w:rPr>
      </w:pPr>
    </w:p>
    <w:p w14:paraId="68EA54BA" w14:textId="77777777" w:rsidR="00EC49EB" w:rsidRDefault="00EC49EB" w:rsidP="00EC49EB">
      <w:pPr>
        <w:pStyle w:val="Style3"/>
        <w:tabs>
          <w:tab w:val="left" w:pos="567"/>
        </w:tabs>
        <w:spacing w:before="0" w:beforeAutospacing="0" w:after="0"/>
        <w:ind w:left="0" w:firstLine="0"/>
        <w:rPr>
          <w:rFonts w:eastAsia="PMingLiU"/>
          <w:b w:val="0"/>
          <w:sz w:val="20"/>
          <w:szCs w:val="20"/>
          <w:lang w:eastAsia="zh-CN"/>
        </w:rPr>
      </w:pPr>
    </w:p>
    <w:p w14:paraId="00C14FD9" w14:textId="77777777" w:rsidR="00EC49EB" w:rsidRPr="002B4A62" w:rsidRDefault="00EC49EB" w:rsidP="00EC49EB">
      <w:pPr>
        <w:pStyle w:val="Style3"/>
        <w:tabs>
          <w:tab w:val="left" w:pos="567"/>
        </w:tabs>
        <w:spacing w:before="0" w:beforeAutospacing="0" w:after="0"/>
        <w:ind w:left="0" w:firstLine="0"/>
        <w:rPr>
          <w:rFonts w:eastAsia="PMingLiU"/>
          <w:b w:val="0"/>
          <w:sz w:val="20"/>
          <w:szCs w:val="20"/>
          <w:lang w:eastAsia="zh-CN"/>
        </w:rPr>
      </w:pPr>
      <w:proofErr w:type="spellStart"/>
      <w:r w:rsidRPr="002B4A62">
        <w:rPr>
          <w:rFonts w:eastAsia="PMingLiU"/>
          <w:b w:val="0"/>
          <w:sz w:val="20"/>
          <w:szCs w:val="20"/>
          <w:lang w:eastAsia="zh-CN"/>
        </w:rPr>
        <w:t>Executat</w:t>
      </w:r>
      <w:proofErr w:type="spellEnd"/>
      <w:r w:rsidRPr="002B4A62">
        <w:rPr>
          <w:rFonts w:eastAsia="PMingLiU"/>
          <w:b w:val="0"/>
          <w:sz w:val="20"/>
          <w:szCs w:val="20"/>
          <w:lang w:eastAsia="zh-CN"/>
        </w:rPr>
        <w:t xml:space="preserve">: </w:t>
      </w:r>
      <w:r>
        <w:rPr>
          <w:rFonts w:eastAsia="PMingLiU"/>
          <w:b w:val="0"/>
          <w:sz w:val="20"/>
          <w:szCs w:val="20"/>
          <w:lang w:eastAsia="zh-CN"/>
        </w:rPr>
        <w:t xml:space="preserve">Olga </w:t>
      </w:r>
      <w:proofErr w:type="spellStart"/>
      <w:r>
        <w:rPr>
          <w:rFonts w:eastAsia="PMingLiU"/>
          <w:b w:val="0"/>
          <w:sz w:val="20"/>
          <w:szCs w:val="20"/>
          <w:lang w:eastAsia="zh-CN"/>
        </w:rPr>
        <w:t>Guțu</w:t>
      </w:r>
      <w:proofErr w:type="spellEnd"/>
    </w:p>
    <w:p w14:paraId="1320D701" w14:textId="77777777" w:rsidR="00EC49EB" w:rsidRPr="002B4A62" w:rsidRDefault="00EC49EB" w:rsidP="00EC49EB">
      <w:pPr>
        <w:pStyle w:val="Style3"/>
        <w:tabs>
          <w:tab w:val="left" w:pos="567"/>
        </w:tabs>
        <w:spacing w:before="0" w:beforeAutospacing="0" w:after="0"/>
        <w:ind w:left="0" w:firstLine="0"/>
        <w:rPr>
          <w:rFonts w:eastAsia="PMingLiU"/>
          <w:b w:val="0"/>
          <w:sz w:val="20"/>
          <w:szCs w:val="20"/>
          <w:lang w:eastAsia="zh-CN"/>
        </w:rPr>
      </w:pPr>
      <w:r w:rsidRPr="002B4A62">
        <w:rPr>
          <w:rFonts w:eastAsia="PMingLiU"/>
          <w:b w:val="0"/>
          <w:sz w:val="20"/>
          <w:szCs w:val="20"/>
          <w:lang w:eastAsia="zh-CN"/>
        </w:rPr>
        <w:t>0254 221 41</w:t>
      </w:r>
    </w:p>
    <w:p w14:paraId="6DE50A6B" w14:textId="77777777" w:rsidR="00EC49EB" w:rsidRPr="00FF430B" w:rsidRDefault="00EC49EB" w:rsidP="00EC49EB">
      <w:pPr>
        <w:shd w:val="clear" w:color="auto" w:fill="FFFFFF" w:themeFill="background1"/>
        <w:spacing w:before="120" w:after="120"/>
        <w:rPr>
          <w:b/>
          <w:lang w:eastAsia="ru-RU"/>
        </w:rPr>
      </w:pPr>
    </w:p>
    <w:p w14:paraId="06CD9409" w14:textId="77777777" w:rsidR="00EC49EB" w:rsidRPr="00FF430B" w:rsidRDefault="00EC49EB" w:rsidP="00EC49EB">
      <w:pPr>
        <w:shd w:val="clear" w:color="auto" w:fill="FFFFFF" w:themeFill="background1"/>
        <w:spacing w:before="120" w:after="120"/>
        <w:rPr>
          <w:b/>
          <w:lang w:eastAsia="ru-RU"/>
        </w:rPr>
      </w:pPr>
    </w:p>
    <w:p w14:paraId="1137245A" w14:textId="77777777" w:rsidR="00EC49EB" w:rsidRPr="00FF430B" w:rsidRDefault="00EC49EB" w:rsidP="00EC49EB">
      <w:pPr>
        <w:tabs>
          <w:tab w:val="decimal" w:pos="8364"/>
        </w:tabs>
        <w:spacing w:line="276" w:lineRule="auto"/>
        <w:ind w:right="-144"/>
        <w:jc w:val="center"/>
        <w:rPr>
          <w:b/>
          <w:bCs/>
          <w:color w:val="000000"/>
        </w:rPr>
      </w:pPr>
    </w:p>
    <w:p w14:paraId="3051FE18" w14:textId="77777777" w:rsidR="005015F8" w:rsidRDefault="005015F8" w:rsidP="00D12ADA">
      <w:pPr>
        <w:rPr>
          <w:noProof w:val="0"/>
        </w:rPr>
      </w:pPr>
    </w:p>
    <w:p w14:paraId="6EC5C3A8" w14:textId="77777777" w:rsidR="00BA7FF4" w:rsidRPr="00FF430B" w:rsidRDefault="009E28B8" w:rsidP="00BA7FF4">
      <w:pPr>
        <w:jc w:val="right"/>
        <w:rPr>
          <w:noProof w:val="0"/>
          <w:sz w:val="22"/>
          <w:szCs w:val="22"/>
        </w:rPr>
      </w:pPr>
      <w:r>
        <w:rPr>
          <w:noProof w:val="0"/>
        </w:rPr>
        <w:lastRenderedPageBreak/>
        <w:t xml:space="preserve">Anexa </w:t>
      </w:r>
      <w:r w:rsidR="00BA7FF4" w:rsidRPr="00FF430B">
        <w:rPr>
          <w:noProof w:val="0"/>
        </w:rPr>
        <w:t>nr.</w:t>
      </w:r>
      <w:r w:rsidR="00FF430B">
        <w:rPr>
          <w:noProof w:val="0"/>
        </w:rPr>
        <w:t xml:space="preserve"> </w:t>
      </w:r>
      <w:r w:rsidR="00BA7FF4" w:rsidRPr="00FF430B">
        <w:rPr>
          <w:noProof w:val="0"/>
        </w:rPr>
        <w:t>7</w:t>
      </w:r>
    </w:p>
    <w:p w14:paraId="33EFE524" w14:textId="77777777" w:rsidR="003A39FA" w:rsidRPr="00FF430B" w:rsidRDefault="003A39FA" w:rsidP="003A39FA">
      <w:pPr>
        <w:jc w:val="right"/>
        <w:rPr>
          <w:noProof w:val="0"/>
        </w:rPr>
      </w:pPr>
      <w:r w:rsidRPr="00FF430B">
        <w:rPr>
          <w:noProof w:val="0"/>
        </w:rPr>
        <w:t>la Documentația standard nr.</w:t>
      </w:r>
      <w:r>
        <w:rPr>
          <w:noProof w:val="0"/>
        </w:rPr>
        <w:t>69</w:t>
      </w:r>
    </w:p>
    <w:p w14:paraId="15365924"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6106835B" w14:textId="77777777" w:rsidR="00101CBC" w:rsidRPr="003A39FA" w:rsidRDefault="00101CBC">
      <w:pPr>
        <w:pStyle w:val="Style3"/>
        <w:tabs>
          <w:tab w:val="left" w:pos="567"/>
        </w:tabs>
        <w:spacing w:before="0" w:beforeAutospacing="0" w:after="0"/>
        <w:ind w:left="0" w:firstLine="0"/>
        <w:rPr>
          <w:rFonts w:eastAsia="PMingLiU"/>
          <w:lang w:val="ro-RO" w:eastAsia="zh-CN"/>
        </w:rPr>
      </w:pPr>
    </w:p>
    <w:p w14:paraId="51EA2CA0"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1FBEC58D" w14:textId="77777777" w:rsidR="00F5261B" w:rsidRPr="00FF430B" w:rsidRDefault="00F5261B" w:rsidP="00F5261B">
      <w:pPr>
        <w:pStyle w:val="a8"/>
        <w:tabs>
          <w:tab w:val="left" w:pos="567"/>
        </w:tabs>
        <w:rPr>
          <w:rFonts w:asciiTheme="majorHAnsi" w:hAnsiTheme="majorHAnsi" w:cstheme="majorHAnsi"/>
          <w:b/>
          <w:szCs w:val="24"/>
        </w:rPr>
      </w:pPr>
      <w:bookmarkStart w:id="49" w:name="_Toc449692096"/>
      <w:bookmarkEnd w:id="45"/>
    </w:p>
    <w:p w14:paraId="74AD7A60"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3E3CB201"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3985B764"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59D947CD"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7FA46075"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6015524D"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2D034018" w14:textId="77777777" w:rsidR="00E706C1" w:rsidRPr="00FF430B" w:rsidRDefault="00E706C1" w:rsidP="00F5261B">
      <w:pPr>
        <w:pStyle w:val="a8"/>
        <w:tabs>
          <w:tab w:val="left" w:pos="567"/>
        </w:tabs>
        <w:spacing w:line="360" w:lineRule="auto"/>
        <w:rPr>
          <w:rFonts w:ascii="Times New Roman" w:hAnsi="Times New Roman"/>
          <w:szCs w:val="24"/>
        </w:rPr>
      </w:pPr>
    </w:p>
    <w:p w14:paraId="70BEB6AD"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F730282"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5A341236"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AAB8B6B"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42104DA1" w14:textId="77777777" w:rsidR="00227348" w:rsidRPr="00FF430B" w:rsidRDefault="00227348" w:rsidP="00950D18">
      <w:pPr>
        <w:pStyle w:val="a8"/>
        <w:tabs>
          <w:tab w:val="left" w:pos="567"/>
        </w:tabs>
        <w:spacing w:line="360" w:lineRule="auto"/>
        <w:rPr>
          <w:rFonts w:ascii="Times New Roman" w:hAnsi="Times New Roman"/>
          <w:szCs w:val="24"/>
        </w:rPr>
      </w:pPr>
    </w:p>
    <w:p w14:paraId="067EF774" w14:textId="77777777" w:rsidR="0033109C" w:rsidRPr="00FF430B" w:rsidRDefault="0033109C" w:rsidP="00950D18">
      <w:pPr>
        <w:pStyle w:val="a8"/>
        <w:tabs>
          <w:tab w:val="left" w:pos="567"/>
        </w:tabs>
        <w:spacing w:line="360" w:lineRule="auto"/>
        <w:rPr>
          <w:rFonts w:ascii="Times New Roman" w:hAnsi="Times New Roman"/>
          <w:szCs w:val="24"/>
        </w:rPr>
      </w:pPr>
    </w:p>
    <w:p w14:paraId="4FE7C813" w14:textId="77777777" w:rsidR="00B65C93" w:rsidRPr="00FF430B" w:rsidRDefault="00B65C93" w:rsidP="00950D18">
      <w:pPr>
        <w:pStyle w:val="a8"/>
        <w:tabs>
          <w:tab w:val="left" w:pos="567"/>
        </w:tabs>
        <w:spacing w:line="360" w:lineRule="auto"/>
        <w:rPr>
          <w:rFonts w:ascii="Times New Roman" w:hAnsi="Times New Roman"/>
          <w:szCs w:val="24"/>
        </w:rPr>
      </w:pPr>
    </w:p>
    <w:p w14:paraId="09F35DD1" w14:textId="77777777" w:rsidR="00B65C93" w:rsidRPr="00FF430B" w:rsidRDefault="00B65C93" w:rsidP="00950D18">
      <w:pPr>
        <w:pStyle w:val="a8"/>
        <w:tabs>
          <w:tab w:val="left" w:pos="567"/>
        </w:tabs>
        <w:spacing w:line="360" w:lineRule="auto"/>
        <w:rPr>
          <w:rFonts w:ascii="Times New Roman" w:hAnsi="Times New Roman"/>
          <w:szCs w:val="24"/>
        </w:rPr>
      </w:pPr>
    </w:p>
    <w:p w14:paraId="5862D764" w14:textId="77777777" w:rsidR="00B65C93" w:rsidRPr="00FF430B" w:rsidRDefault="00B65C93" w:rsidP="00950D18">
      <w:pPr>
        <w:pStyle w:val="a8"/>
        <w:tabs>
          <w:tab w:val="left" w:pos="567"/>
        </w:tabs>
        <w:spacing w:line="360" w:lineRule="auto"/>
        <w:rPr>
          <w:rFonts w:ascii="Times New Roman" w:hAnsi="Times New Roman"/>
          <w:szCs w:val="24"/>
        </w:rPr>
      </w:pPr>
    </w:p>
    <w:p w14:paraId="62EE0792" w14:textId="77777777" w:rsidR="00B65C93" w:rsidRPr="00FF430B" w:rsidRDefault="00B65C93" w:rsidP="00950D18">
      <w:pPr>
        <w:pStyle w:val="a8"/>
        <w:tabs>
          <w:tab w:val="left" w:pos="567"/>
        </w:tabs>
        <w:spacing w:line="360" w:lineRule="auto"/>
        <w:rPr>
          <w:rFonts w:ascii="Times New Roman" w:hAnsi="Times New Roman"/>
          <w:szCs w:val="24"/>
        </w:rPr>
      </w:pPr>
    </w:p>
    <w:p w14:paraId="60A5499F" w14:textId="77777777" w:rsidR="00B65C93" w:rsidRPr="00FF430B" w:rsidRDefault="00B65C93" w:rsidP="00950D18">
      <w:pPr>
        <w:pStyle w:val="a8"/>
        <w:tabs>
          <w:tab w:val="left" w:pos="567"/>
        </w:tabs>
        <w:spacing w:line="360" w:lineRule="auto"/>
        <w:rPr>
          <w:rFonts w:ascii="Times New Roman" w:hAnsi="Times New Roman"/>
          <w:szCs w:val="24"/>
        </w:rPr>
      </w:pPr>
    </w:p>
    <w:p w14:paraId="400653F2" w14:textId="77777777" w:rsidR="00B65C93" w:rsidRPr="00FF430B" w:rsidRDefault="00B65C93" w:rsidP="00950D18">
      <w:pPr>
        <w:pStyle w:val="a8"/>
        <w:tabs>
          <w:tab w:val="left" w:pos="567"/>
        </w:tabs>
        <w:spacing w:line="360" w:lineRule="auto"/>
        <w:rPr>
          <w:rFonts w:ascii="Times New Roman" w:hAnsi="Times New Roman"/>
          <w:szCs w:val="24"/>
        </w:rPr>
      </w:pPr>
    </w:p>
    <w:p w14:paraId="4DCF3611" w14:textId="77777777" w:rsidR="00B65C93" w:rsidRPr="00FF430B" w:rsidRDefault="00B65C93" w:rsidP="00950D18">
      <w:pPr>
        <w:pStyle w:val="a8"/>
        <w:tabs>
          <w:tab w:val="left" w:pos="567"/>
        </w:tabs>
        <w:spacing w:line="360" w:lineRule="auto"/>
        <w:rPr>
          <w:rFonts w:ascii="Times New Roman" w:hAnsi="Times New Roman"/>
          <w:szCs w:val="24"/>
        </w:rPr>
      </w:pPr>
    </w:p>
    <w:p w14:paraId="215A0B23" w14:textId="77777777" w:rsidR="00B65C93" w:rsidRPr="00FF430B" w:rsidRDefault="00B65C93" w:rsidP="00950D18">
      <w:pPr>
        <w:pStyle w:val="a8"/>
        <w:tabs>
          <w:tab w:val="left" w:pos="567"/>
        </w:tabs>
        <w:spacing w:line="360" w:lineRule="auto"/>
        <w:rPr>
          <w:rFonts w:ascii="Times New Roman" w:hAnsi="Times New Roman"/>
          <w:szCs w:val="24"/>
        </w:rPr>
      </w:pPr>
    </w:p>
    <w:p w14:paraId="1669F2D8" w14:textId="77777777" w:rsidR="00B65C93" w:rsidRPr="00FF430B" w:rsidRDefault="00B65C93" w:rsidP="00950D18">
      <w:pPr>
        <w:pStyle w:val="a8"/>
        <w:tabs>
          <w:tab w:val="left" w:pos="567"/>
        </w:tabs>
        <w:spacing w:line="360" w:lineRule="auto"/>
        <w:rPr>
          <w:rFonts w:ascii="Times New Roman" w:hAnsi="Times New Roman"/>
          <w:szCs w:val="24"/>
        </w:rPr>
      </w:pPr>
    </w:p>
    <w:p w14:paraId="7995F3A0" w14:textId="77777777" w:rsidR="00B65C93" w:rsidRDefault="00B65C93" w:rsidP="00950D18">
      <w:pPr>
        <w:pStyle w:val="a8"/>
        <w:tabs>
          <w:tab w:val="left" w:pos="567"/>
        </w:tabs>
        <w:spacing w:line="360" w:lineRule="auto"/>
        <w:rPr>
          <w:rFonts w:ascii="Times New Roman" w:hAnsi="Times New Roman"/>
          <w:szCs w:val="24"/>
        </w:rPr>
      </w:pPr>
    </w:p>
    <w:p w14:paraId="08B032F2" w14:textId="77777777" w:rsidR="00770452" w:rsidRDefault="00770452" w:rsidP="00950D18">
      <w:pPr>
        <w:pStyle w:val="a8"/>
        <w:tabs>
          <w:tab w:val="left" w:pos="567"/>
        </w:tabs>
        <w:spacing w:line="360" w:lineRule="auto"/>
        <w:rPr>
          <w:rFonts w:ascii="Times New Roman" w:hAnsi="Times New Roman"/>
          <w:szCs w:val="24"/>
        </w:rPr>
      </w:pPr>
    </w:p>
    <w:p w14:paraId="6A9F1E17" w14:textId="77777777" w:rsidR="00770452" w:rsidRPr="00FF430B" w:rsidRDefault="00770452" w:rsidP="00950D18">
      <w:pPr>
        <w:pStyle w:val="a8"/>
        <w:tabs>
          <w:tab w:val="left" w:pos="567"/>
        </w:tabs>
        <w:spacing w:line="360" w:lineRule="auto"/>
        <w:rPr>
          <w:rFonts w:ascii="Times New Roman" w:hAnsi="Times New Roman"/>
          <w:szCs w:val="24"/>
        </w:rPr>
      </w:pPr>
    </w:p>
    <w:p w14:paraId="755250B0"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71EE6533" w14:textId="77777777" w:rsidR="003A39FA" w:rsidRPr="00FF430B" w:rsidRDefault="003A39FA" w:rsidP="003A39FA">
      <w:pPr>
        <w:jc w:val="right"/>
        <w:rPr>
          <w:noProof w:val="0"/>
        </w:rPr>
      </w:pPr>
      <w:r w:rsidRPr="00FF430B">
        <w:rPr>
          <w:noProof w:val="0"/>
        </w:rPr>
        <w:t>la Documentația standard nr.</w:t>
      </w:r>
      <w:r>
        <w:rPr>
          <w:noProof w:val="0"/>
        </w:rPr>
        <w:t>69</w:t>
      </w:r>
    </w:p>
    <w:p w14:paraId="61AD39B4"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4D8BA90C" w14:textId="77777777" w:rsidR="00B65C93" w:rsidRPr="00FF430B" w:rsidRDefault="00B65C93" w:rsidP="00950D18">
      <w:pPr>
        <w:pStyle w:val="a8"/>
        <w:tabs>
          <w:tab w:val="left" w:pos="567"/>
        </w:tabs>
        <w:spacing w:line="360" w:lineRule="auto"/>
        <w:rPr>
          <w:rFonts w:ascii="Times New Roman" w:hAnsi="Times New Roman"/>
          <w:szCs w:val="24"/>
        </w:rPr>
      </w:pPr>
    </w:p>
    <w:p w14:paraId="01E11877" w14:textId="77777777" w:rsidR="00BE49DD" w:rsidRPr="00FF430B" w:rsidRDefault="00BE49DD" w:rsidP="00950D18">
      <w:pPr>
        <w:pStyle w:val="a8"/>
        <w:tabs>
          <w:tab w:val="left" w:pos="567"/>
        </w:tabs>
        <w:spacing w:line="360" w:lineRule="auto"/>
        <w:rPr>
          <w:rFonts w:ascii="Times New Roman" w:hAnsi="Times New Roman"/>
          <w:szCs w:val="24"/>
        </w:rPr>
      </w:pPr>
    </w:p>
    <w:p w14:paraId="33743E4F"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0D873592"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171ED67E" w14:textId="77777777" w:rsidR="00BB1EC7" w:rsidRPr="00FF430B" w:rsidRDefault="00BB1EC7" w:rsidP="00950D18">
      <w:pPr>
        <w:pStyle w:val="a8"/>
        <w:tabs>
          <w:tab w:val="left" w:pos="567"/>
        </w:tabs>
        <w:spacing w:line="360" w:lineRule="auto"/>
        <w:rPr>
          <w:rFonts w:ascii="Times New Roman" w:hAnsi="Times New Roman"/>
          <w:szCs w:val="24"/>
        </w:rPr>
      </w:pPr>
    </w:p>
    <w:p w14:paraId="0E5D29F5" w14:textId="77777777" w:rsidR="00733F63" w:rsidRDefault="00211C74" w:rsidP="00211C74">
      <w:pPr>
        <w:pStyle w:val="a8"/>
        <w:tabs>
          <w:tab w:val="left" w:pos="-142"/>
        </w:tabs>
        <w:spacing w:before="240"/>
        <w:jc w:val="center"/>
        <w:rPr>
          <w:rFonts w:ascii="Times New Roman" w:hAnsi="Times New Roman"/>
          <w:sz w:val="20"/>
        </w:rPr>
      </w:pPr>
      <w:r w:rsidRPr="00FF430B">
        <w:rPr>
          <w:rFonts w:ascii="Times New Roman" w:hAnsi="Times New Roman"/>
          <w:szCs w:val="24"/>
        </w:rPr>
        <w:t>Către___</w:t>
      </w:r>
      <w:proofErr w:type="spellStart"/>
      <w:r w:rsidR="00733F63" w:rsidRPr="00733F63">
        <w:rPr>
          <w:rFonts w:ascii="Times New Roman" w:hAnsi="Times New Roman"/>
          <w:b/>
          <w:bCs/>
          <w:i/>
          <w:iCs/>
          <w:szCs w:val="24"/>
          <w:u w:val="single"/>
        </w:rPr>
        <w:t>Primaria</w:t>
      </w:r>
      <w:proofErr w:type="spellEnd"/>
      <w:r w:rsidR="00733F63" w:rsidRPr="00733F63">
        <w:rPr>
          <w:rFonts w:ascii="Times New Roman" w:hAnsi="Times New Roman"/>
          <w:b/>
          <w:bCs/>
          <w:i/>
          <w:iCs/>
          <w:szCs w:val="24"/>
          <w:u w:val="single"/>
        </w:rPr>
        <w:t xml:space="preserve"> </w:t>
      </w:r>
      <w:proofErr w:type="spellStart"/>
      <w:r w:rsidR="00733F63" w:rsidRPr="00733F63">
        <w:rPr>
          <w:rFonts w:ascii="Times New Roman" w:hAnsi="Times New Roman"/>
          <w:b/>
          <w:bCs/>
          <w:i/>
          <w:iCs/>
          <w:szCs w:val="24"/>
          <w:u w:val="single"/>
        </w:rPr>
        <w:t>or.Rezina</w:t>
      </w:r>
      <w:proofErr w:type="spellEnd"/>
      <w:r w:rsidR="00733F63" w:rsidRPr="00733F63">
        <w:rPr>
          <w:rFonts w:ascii="Times New Roman" w:hAnsi="Times New Roman"/>
          <w:b/>
          <w:bCs/>
          <w:i/>
          <w:iCs/>
          <w:szCs w:val="24"/>
          <w:u w:val="single"/>
        </w:rPr>
        <w:t xml:space="preserve">, </w:t>
      </w:r>
      <w:r w:rsidR="00733F63" w:rsidRPr="00733F63">
        <w:rPr>
          <w:b/>
          <w:bCs/>
          <w:i/>
          <w:iCs/>
          <w:u w:val="single"/>
        </w:rPr>
        <w:t xml:space="preserve">or. Rezina, </w:t>
      </w:r>
      <w:proofErr w:type="spellStart"/>
      <w:r w:rsidR="00733F63" w:rsidRPr="00733F63">
        <w:rPr>
          <w:b/>
          <w:bCs/>
          <w:i/>
          <w:iCs/>
          <w:u w:val="single"/>
        </w:rPr>
        <w:t>str</w:t>
      </w:r>
      <w:proofErr w:type="spellEnd"/>
      <w:r w:rsidR="00733F63" w:rsidRPr="00733F63">
        <w:rPr>
          <w:b/>
          <w:bCs/>
          <w:i/>
          <w:iCs/>
          <w:u w:val="single"/>
        </w:rPr>
        <w:t xml:space="preserve"> 27 August, nr. 1</w:t>
      </w:r>
      <w:r w:rsidRPr="00733F63">
        <w:rPr>
          <w:rFonts w:ascii="Times New Roman" w:hAnsi="Times New Roman"/>
          <w:b/>
          <w:bCs/>
          <w:i/>
          <w:iCs/>
          <w:szCs w:val="24"/>
          <w:u w:val="single"/>
        </w:rPr>
        <w:t>_______________________</w:t>
      </w:r>
      <w:r w:rsidRPr="00FF430B">
        <w:rPr>
          <w:rFonts w:ascii="Times New Roman" w:hAnsi="Times New Roman"/>
          <w:szCs w:val="24"/>
        </w:rPr>
        <w:softHyphen/>
      </w:r>
      <w:r w:rsidR="007556A2" w:rsidRPr="00FF430B">
        <w:rPr>
          <w:rFonts w:ascii="Times New Roman" w:hAnsi="Times New Roman"/>
          <w:sz w:val="20"/>
        </w:rPr>
        <w:t xml:space="preserve"> </w:t>
      </w:r>
    </w:p>
    <w:p w14:paraId="151758F2" w14:textId="0CB81DD5"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14:paraId="3BBC061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74299D1"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1113AB43"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A9DF5FE" w14:textId="77777777" w:rsidR="00BB1EC7" w:rsidRPr="00FF430B" w:rsidRDefault="00BB1EC7" w:rsidP="00950D18">
      <w:pPr>
        <w:pStyle w:val="a8"/>
        <w:tabs>
          <w:tab w:val="left" w:pos="567"/>
        </w:tabs>
        <w:spacing w:line="360" w:lineRule="auto"/>
        <w:rPr>
          <w:rFonts w:ascii="Times New Roman" w:hAnsi="Times New Roman"/>
          <w:szCs w:val="24"/>
        </w:rPr>
      </w:pPr>
    </w:p>
    <w:p w14:paraId="58F2E425" w14:textId="45510E9F"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w:t>
      </w:r>
      <w:r w:rsidR="00733F63" w:rsidRPr="00733F63">
        <w:rPr>
          <w:bCs/>
          <w:i/>
          <w:iCs/>
          <w:u w:val="single"/>
          <w:shd w:val="clear" w:color="auto" w:fill="FFFFFF" w:themeFill="background1"/>
          <w:lang w:eastAsia="ru-RU"/>
        </w:rPr>
        <w:t xml:space="preserve"> </w:t>
      </w:r>
      <w:r w:rsidR="00733F63" w:rsidRPr="00DD2A3F">
        <w:rPr>
          <w:bCs/>
          <w:i/>
          <w:iCs/>
          <w:u w:val="single"/>
          <w:shd w:val="clear" w:color="auto" w:fill="FFFFFF" w:themeFill="background1"/>
          <w:lang w:eastAsia="ru-RU"/>
        </w:rPr>
        <w:t>Construcția centrului de colectare a deșeurilor prin aport voluntar</w:t>
      </w:r>
      <w:r w:rsidR="00733F63" w:rsidRPr="00FF430B">
        <w:rPr>
          <w:b/>
          <w:noProof w:val="0"/>
          <w:shd w:val="clear" w:color="auto" w:fill="FFFFFF" w:themeFill="background1"/>
          <w:lang w:eastAsia="ru-RU"/>
        </w:rPr>
        <w:t xml:space="preserve"> </w:t>
      </w:r>
      <w:r w:rsidR="00733F63">
        <w:rPr>
          <w:b/>
          <w:noProof w:val="0"/>
          <w:shd w:val="clear" w:color="auto" w:fill="FFFFFF" w:themeFill="background1"/>
          <w:lang w:eastAsia="ru-RU"/>
        </w:rPr>
        <w:t>(Lotul __)</w:t>
      </w:r>
      <w:r w:rsidR="00E706C1" w:rsidRPr="00FF430B">
        <w:rPr>
          <w:noProof w:val="0"/>
          <w:sz w:val="20"/>
          <w:lang w:eastAsia="ru-RU"/>
        </w:rPr>
        <w:t xml:space="preserve">                                                                                                                             </w:t>
      </w:r>
      <w:r w:rsidRPr="00FF430B">
        <w:rPr>
          <w:noProof w:val="0"/>
          <w:sz w:val="20"/>
          <w:lang w:eastAsia="ru-RU"/>
        </w:rPr>
        <w:t>(se indică obiectul achiziției)</w:t>
      </w:r>
      <w:r w:rsidR="00733F63">
        <w:rPr>
          <w:b/>
          <w:noProof w:val="0"/>
          <w:lang w:eastAsia="ru-RU"/>
        </w:rPr>
        <w:t xml:space="preserve"> </w:t>
      </w:r>
      <w:r w:rsidRPr="00FF430B">
        <w:rPr>
          <w:b/>
          <w:noProof w:val="0"/>
          <w:lang w:eastAsia="ru-RU"/>
        </w:rPr>
        <w:t>prin procedura de achiziție</w:t>
      </w:r>
      <w:r w:rsidR="00733F63" w:rsidRPr="00733F63">
        <w:rPr>
          <w:bCs/>
          <w:i/>
          <w:iCs/>
          <w:lang w:eastAsia="ru-RU"/>
        </w:rPr>
        <w:t xml:space="preserve"> </w:t>
      </w:r>
      <w:r w:rsidR="00733F63" w:rsidRPr="00733F63">
        <w:rPr>
          <w:bCs/>
          <w:i/>
          <w:iCs/>
          <w:u w:val="single"/>
          <w:lang w:eastAsia="ru-RU"/>
        </w:rPr>
        <w:t>licitație publică deschisă</w:t>
      </w:r>
      <w:r w:rsidR="00733F63" w:rsidRPr="00733F63">
        <w:rPr>
          <w:b/>
          <w:noProof w:val="0"/>
          <w:u w:val="single"/>
          <w:lang w:eastAsia="ru-RU"/>
        </w:rPr>
        <w:t xml:space="preserve"> </w:t>
      </w:r>
      <w:r w:rsidR="002927B7" w:rsidRPr="00733F63">
        <w:rPr>
          <w:b/>
          <w:noProof w:val="0"/>
          <w:u w:val="single"/>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927353B" w14:textId="3A805C41"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 xml:space="preserve">ă de </w:t>
      </w:r>
      <w:r w:rsidR="00C958AF">
        <w:rPr>
          <w:rFonts w:eastAsia="Calibri"/>
        </w:rPr>
        <w:t>60</w:t>
      </w:r>
      <w:r w:rsidR="00211C74" w:rsidRPr="00FF430B">
        <w:rPr>
          <w:rFonts w:eastAsia="Calibri"/>
        </w:rPr>
        <w:t xml:space="preserve"> zile, (</w:t>
      </w:r>
      <w:r w:rsidR="00C958AF">
        <w:rPr>
          <w:rFonts w:eastAsia="Calibri"/>
        </w:rPr>
        <w:t>șaizeci zile</w:t>
      </w:r>
      <w:r w:rsidRPr="00FF430B">
        <w:rPr>
          <w:rFonts w:eastAsia="Calibri"/>
        </w:rPr>
        <w:t>),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703217CF" w14:textId="77777777" w:rsidR="00BB1EC7" w:rsidRPr="00FF430B" w:rsidRDefault="00BB1EC7" w:rsidP="00950D18">
      <w:pPr>
        <w:pStyle w:val="a8"/>
        <w:tabs>
          <w:tab w:val="left" w:pos="567"/>
        </w:tabs>
        <w:spacing w:line="360" w:lineRule="auto"/>
        <w:rPr>
          <w:rFonts w:ascii="Times New Roman" w:hAnsi="Times New Roman"/>
          <w:szCs w:val="24"/>
        </w:rPr>
      </w:pPr>
    </w:p>
    <w:p w14:paraId="4CC8584F" w14:textId="77777777" w:rsidR="00BB1EC7" w:rsidRPr="00FF430B" w:rsidRDefault="00BB1EC7" w:rsidP="00950D18">
      <w:pPr>
        <w:pStyle w:val="a8"/>
        <w:tabs>
          <w:tab w:val="left" w:pos="567"/>
        </w:tabs>
        <w:spacing w:line="360" w:lineRule="auto"/>
        <w:rPr>
          <w:rFonts w:ascii="Times New Roman" w:hAnsi="Times New Roman"/>
          <w:szCs w:val="24"/>
        </w:rPr>
      </w:pPr>
    </w:p>
    <w:p w14:paraId="3CF0AF22" w14:textId="77777777" w:rsidR="00BB1EC7" w:rsidRPr="00FF430B" w:rsidRDefault="00BB1EC7" w:rsidP="00950D18">
      <w:pPr>
        <w:pStyle w:val="a8"/>
        <w:tabs>
          <w:tab w:val="left" w:pos="567"/>
        </w:tabs>
        <w:spacing w:line="360" w:lineRule="auto"/>
        <w:rPr>
          <w:rFonts w:ascii="Times New Roman" w:hAnsi="Times New Roman"/>
          <w:szCs w:val="24"/>
        </w:rPr>
      </w:pPr>
    </w:p>
    <w:p w14:paraId="787B7C6C" w14:textId="77777777" w:rsidR="00BB1EC7" w:rsidRPr="00FF430B" w:rsidRDefault="00BB1EC7" w:rsidP="00950D18">
      <w:pPr>
        <w:pStyle w:val="a8"/>
        <w:tabs>
          <w:tab w:val="left" w:pos="567"/>
        </w:tabs>
        <w:spacing w:line="360" w:lineRule="auto"/>
        <w:rPr>
          <w:rFonts w:ascii="Times New Roman" w:hAnsi="Times New Roman"/>
          <w:szCs w:val="24"/>
        </w:rPr>
      </w:pPr>
    </w:p>
    <w:p w14:paraId="3461299B" w14:textId="77777777" w:rsidR="00BE49DD" w:rsidRPr="00FF430B" w:rsidRDefault="00BE49DD" w:rsidP="00950D18">
      <w:pPr>
        <w:pStyle w:val="a8"/>
        <w:tabs>
          <w:tab w:val="left" w:pos="567"/>
        </w:tabs>
        <w:spacing w:line="360" w:lineRule="auto"/>
        <w:rPr>
          <w:rFonts w:ascii="Times New Roman" w:hAnsi="Times New Roman"/>
          <w:szCs w:val="24"/>
        </w:rPr>
      </w:pPr>
    </w:p>
    <w:p w14:paraId="0E85E838" w14:textId="77777777" w:rsidR="00BE49DD" w:rsidRPr="00FF430B" w:rsidRDefault="00BE49DD" w:rsidP="00950D18">
      <w:pPr>
        <w:pStyle w:val="a8"/>
        <w:tabs>
          <w:tab w:val="left" w:pos="567"/>
        </w:tabs>
        <w:spacing w:line="360" w:lineRule="auto"/>
        <w:rPr>
          <w:rFonts w:ascii="Times New Roman" w:hAnsi="Times New Roman"/>
          <w:szCs w:val="24"/>
        </w:rPr>
      </w:pPr>
    </w:p>
    <w:p w14:paraId="422A55B4"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D26BE6B"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0263FB85"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0B4DF7A"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45EE3413" w14:textId="77777777" w:rsidR="00BE49DD" w:rsidRPr="00FF430B" w:rsidRDefault="00BE49DD" w:rsidP="00950D18">
      <w:pPr>
        <w:pStyle w:val="a8"/>
        <w:tabs>
          <w:tab w:val="left" w:pos="567"/>
        </w:tabs>
        <w:spacing w:line="360" w:lineRule="auto"/>
        <w:rPr>
          <w:rFonts w:ascii="Times New Roman" w:hAnsi="Times New Roman"/>
          <w:szCs w:val="24"/>
        </w:rPr>
      </w:pPr>
    </w:p>
    <w:p w14:paraId="5E5084D5" w14:textId="77777777" w:rsidR="00BE49DD" w:rsidRPr="00FF430B" w:rsidRDefault="00BE49DD" w:rsidP="00950D18">
      <w:pPr>
        <w:pStyle w:val="a8"/>
        <w:tabs>
          <w:tab w:val="left" w:pos="567"/>
        </w:tabs>
        <w:spacing w:line="360" w:lineRule="auto"/>
        <w:rPr>
          <w:rFonts w:ascii="Times New Roman" w:hAnsi="Times New Roman"/>
          <w:szCs w:val="24"/>
        </w:rPr>
      </w:pPr>
    </w:p>
    <w:p w14:paraId="5204C79A" w14:textId="77777777" w:rsidR="00BE49DD" w:rsidRPr="00FF430B" w:rsidRDefault="00BE49DD" w:rsidP="00950D18">
      <w:pPr>
        <w:pStyle w:val="a8"/>
        <w:tabs>
          <w:tab w:val="left" w:pos="567"/>
        </w:tabs>
        <w:spacing w:line="360" w:lineRule="auto"/>
        <w:rPr>
          <w:rFonts w:ascii="Times New Roman" w:hAnsi="Times New Roman"/>
          <w:szCs w:val="24"/>
        </w:rPr>
      </w:pPr>
    </w:p>
    <w:p w14:paraId="1C6A5230" w14:textId="77777777" w:rsidR="00BE49DD" w:rsidRPr="00FF430B" w:rsidRDefault="00BE49DD" w:rsidP="00950D18">
      <w:pPr>
        <w:pStyle w:val="a8"/>
        <w:tabs>
          <w:tab w:val="left" w:pos="567"/>
        </w:tabs>
        <w:spacing w:line="360" w:lineRule="auto"/>
        <w:rPr>
          <w:rFonts w:ascii="Times New Roman" w:hAnsi="Times New Roman"/>
          <w:szCs w:val="24"/>
        </w:rPr>
      </w:pPr>
    </w:p>
    <w:p w14:paraId="35DFBCDA" w14:textId="77777777" w:rsidR="00BE49DD" w:rsidRPr="00FF430B" w:rsidRDefault="00BE49DD" w:rsidP="00950D18">
      <w:pPr>
        <w:pStyle w:val="a8"/>
        <w:tabs>
          <w:tab w:val="left" w:pos="567"/>
        </w:tabs>
        <w:spacing w:line="360" w:lineRule="auto"/>
        <w:rPr>
          <w:rFonts w:ascii="Times New Roman" w:hAnsi="Times New Roman"/>
          <w:szCs w:val="24"/>
        </w:rPr>
      </w:pPr>
    </w:p>
    <w:p w14:paraId="635CC0A0" w14:textId="77777777" w:rsidR="00BE49DD" w:rsidRPr="00FF430B" w:rsidRDefault="00BE49DD" w:rsidP="00950D18">
      <w:pPr>
        <w:pStyle w:val="a8"/>
        <w:tabs>
          <w:tab w:val="left" w:pos="567"/>
        </w:tabs>
        <w:spacing w:line="360" w:lineRule="auto"/>
        <w:rPr>
          <w:rFonts w:ascii="Times New Roman" w:hAnsi="Times New Roman"/>
          <w:szCs w:val="24"/>
        </w:rPr>
      </w:pPr>
    </w:p>
    <w:p w14:paraId="4DFBAD9B" w14:textId="77777777"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4B4000B4" w14:textId="77777777" w:rsidR="003A39FA" w:rsidRPr="00FF430B" w:rsidRDefault="003A39FA" w:rsidP="003A39FA">
      <w:pPr>
        <w:jc w:val="right"/>
        <w:rPr>
          <w:noProof w:val="0"/>
        </w:rPr>
      </w:pPr>
      <w:r w:rsidRPr="00FF430B">
        <w:rPr>
          <w:noProof w:val="0"/>
        </w:rPr>
        <w:t>la Documentația standard nr.</w:t>
      </w:r>
      <w:r>
        <w:rPr>
          <w:noProof w:val="0"/>
        </w:rPr>
        <w:t>69</w:t>
      </w:r>
    </w:p>
    <w:p w14:paraId="7167DAB8"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383EC32C" w14:textId="77777777" w:rsidR="00BB1EC7" w:rsidRPr="00FF430B" w:rsidRDefault="00BB1EC7" w:rsidP="00950D18">
      <w:pPr>
        <w:pStyle w:val="a8"/>
        <w:tabs>
          <w:tab w:val="left" w:pos="567"/>
        </w:tabs>
        <w:spacing w:line="360" w:lineRule="auto"/>
        <w:rPr>
          <w:rFonts w:ascii="Times New Roman" w:hAnsi="Times New Roman"/>
          <w:szCs w:val="24"/>
        </w:rPr>
      </w:pPr>
    </w:p>
    <w:bookmarkEnd w:id="49"/>
    <w:p w14:paraId="5AD2526A" w14:textId="77777777" w:rsidR="00AA1372" w:rsidRPr="00FF430B" w:rsidRDefault="00AA1372" w:rsidP="00950D18">
      <w:pPr>
        <w:pStyle w:val="a8"/>
        <w:tabs>
          <w:tab w:val="left" w:pos="567"/>
        </w:tabs>
        <w:rPr>
          <w:rFonts w:ascii="Times New Roman" w:hAnsi="Times New Roman"/>
          <w:b/>
          <w:szCs w:val="24"/>
        </w:rPr>
      </w:pPr>
    </w:p>
    <w:p w14:paraId="51B087C5"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7C55738B"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14:paraId="753E99A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w:t>
      </w:r>
    </w:p>
    <w:p w14:paraId="7D9A5730" w14:textId="77777777" w:rsidR="00AA1372" w:rsidRPr="00FF430B" w:rsidRDefault="00AA1372" w:rsidP="00950D18">
      <w:pPr>
        <w:pStyle w:val="a8"/>
        <w:tabs>
          <w:tab w:val="left" w:pos="567"/>
        </w:tabs>
        <w:rPr>
          <w:rFonts w:ascii="Times New Roman" w:hAnsi="Times New Roman"/>
          <w:b/>
          <w:szCs w:val="24"/>
        </w:rPr>
      </w:pPr>
    </w:p>
    <w:p w14:paraId="250FC872"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69898891"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5C4903A2" w14:textId="77777777" w:rsidR="00AA1372" w:rsidRPr="00FF430B" w:rsidRDefault="00AA1372" w:rsidP="00950D18">
      <w:pPr>
        <w:pStyle w:val="a8"/>
        <w:tabs>
          <w:tab w:val="left" w:pos="567"/>
        </w:tabs>
        <w:rPr>
          <w:rFonts w:ascii="Times New Roman" w:hAnsi="Times New Roman"/>
          <w:szCs w:val="24"/>
        </w:rPr>
      </w:pPr>
    </w:p>
    <w:p w14:paraId="781D3956" w14:textId="77777777" w:rsidR="00AA1372" w:rsidRPr="00FF430B" w:rsidRDefault="00AA1372" w:rsidP="00950D18">
      <w:pPr>
        <w:pStyle w:val="a8"/>
        <w:tabs>
          <w:tab w:val="left" w:pos="567"/>
        </w:tabs>
        <w:rPr>
          <w:rFonts w:ascii="Times New Roman" w:hAnsi="Times New Roman"/>
          <w:szCs w:val="24"/>
        </w:rPr>
      </w:pPr>
    </w:p>
    <w:p w14:paraId="142D9021" w14:textId="68320F60"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Către__________</w:t>
      </w:r>
      <w:r w:rsidR="006F5160" w:rsidRPr="006F5160">
        <w:rPr>
          <w:i/>
          <w:u w:val="single"/>
        </w:rPr>
        <w:t xml:space="preserve"> </w:t>
      </w:r>
      <w:proofErr w:type="spellStart"/>
      <w:r w:rsidR="006F5160" w:rsidRPr="00D86675">
        <w:rPr>
          <w:i/>
          <w:u w:val="single"/>
        </w:rPr>
        <w:t>Primaria</w:t>
      </w:r>
      <w:proofErr w:type="spellEnd"/>
      <w:r w:rsidR="006F5160" w:rsidRPr="00D86675">
        <w:rPr>
          <w:i/>
          <w:u w:val="single"/>
        </w:rPr>
        <w:t xml:space="preserve"> orașului Rezina, raionul Rezina                  </w:t>
      </w:r>
      <w:r w:rsidRPr="00FF430B">
        <w:rPr>
          <w:rFonts w:ascii="Times New Roman" w:hAnsi="Times New Roman"/>
          <w:szCs w:val="24"/>
        </w:rPr>
        <w:t>___________________</w:t>
      </w:r>
    </w:p>
    <w:p w14:paraId="32FF0D7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7DB37E8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A097F5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09663FE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32ADABCD" w14:textId="77777777" w:rsidR="00E319CD"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BA4A420"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0639328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5B5307EE"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(adresa băncii)</w:t>
      </w:r>
    </w:p>
    <w:p w14:paraId="1B640E7A" w14:textId="77777777" w:rsidR="00E319CD"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688C301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651CDC88"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1F453DE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3E638681" w14:textId="77777777" w:rsidR="00AA1372" w:rsidRPr="00FF430B" w:rsidRDefault="00A227F2" w:rsidP="00950D18">
      <w:pPr>
        <w:pStyle w:val="a8"/>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0B2BCB53"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2A23D511" w14:textId="77777777" w:rsidR="00AA1372" w:rsidRPr="00FF430B" w:rsidRDefault="00A227F2" w:rsidP="00950D18">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3BB1C392"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2DA87C13" w14:textId="77777777" w:rsidR="00905A43" w:rsidRPr="00FF430B" w:rsidRDefault="006D20F4">
      <w:pPr>
        <w:pStyle w:val="a8"/>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33ACBC0C"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04B6D55B" w14:textId="77777777" w:rsidR="00AA1372" w:rsidRPr="00FF430B" w:rsidRDefault="00E706C1" w:rsidP="00950D18">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7523B1FD"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75701E02"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693C3087"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451EAA59"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479E31C" w14:textId="77777777" w:rsidR="00AA1372" w:rsidRPr="00FF430B" w:rsidRDefault="00AA1372" w:rsidP="00950D18">
      <w:pPr>
        <w:pStyle w:val="a8"/>
        <w:tabs>
          <w:tab w:val="left" w:pos="567"/>
        </w:tabs>
        <w:ind w:hanging="502"/>
        <w:rPr>
          <w:rFonts w:ascii="Times New Roman" w:hAnsi="Times New Roman"/>
          <w:szCs w:val="24"/>
        </w:rPr>
      </w:pPr>
    </w:p>
    <w:p w14:paraId="130A8DA7" w14:textId="77777777" w:rsidR="00AA1372" w:rsidRPr="00FF430B" w:rsidRDefault="00A227F2" w:rsidP="00E706C1">
      <w:pPr>
        <w:pStyle w:val="a8"/>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16E9096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051A5DB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F899F73" w14:textId="77777777" w:rsidR="00AA1372" w:rsidRPr="00FF430B" w:rsidRDefault="00E706C1" w:rsidP="000D26B9">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3DB6EF8B" w14:textId="77777777" w:rsidR="00950D18" w:rsidRPr="00FF430B" w:rsidRDefault="00950D18" w:rsidP="00196AB4">
      <w:pPr>
        <w:spacing w:after="200" w:line="276" w:lineRule="auto"/>
        <w:jc w:val="center"/>
        <w:rPr>
          <w:lang w:eastAsia="zh-CN"/>
        </w:rPr>
      </w:pPr>
      <w:bookmarkStart w:id="50" w:name="_Toc449692097"/>
    </w:p>
    <w:p w14:paraId="2E108F7F" w14:textId="77777777" w:rsidR="008726D2" w:rsidRPr="00FF430B" w:rsidRDefault="008726D2" w:rsidP="00196AB4">
      <w:pPr>
        <w:spacing w:after="200" w:line="276" w:lineRule="auto"/>
        <w:jc w:val="center"/>
        <w:rPr>
          <w:lang w:eastAsia="zh-CN"/>
        </w:rPr>
      </w:pPr>
    </w:p>
    <w:p w14:paraId="4C5DD979" w14:textId="77777777" w:rsidR="002927B7" w:rsidRPr="00FF430B" w:rsidRDefault="002927B7" w:rsidP="00196AB4">
      <w:pPr>
        <w:spacing w:after="200" w:line="276" w:lineRule="auto"/>
        <w:jc w:val="center"/>
        <w:rPr>
          <w:lang w:eastAsia="zh-CN"/>
        </w:rPr>
      </w:pPr>
    </w:p>
    <w:p w14:paraId="476CC4BC"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32C4289B" w14:textId="77777777" w:rsidR="003A39FA" w:rsidRPr="00FF430B" w:rsidRDefault="003A39FA" w:rsidP="003A39FA">
      <w:pPr>
        <w:jc w:val="right"/>
        <w:rPr>
          <w:noProof w:val="0"/>
        </w:rPr>
      </w:pPr>
      <w:r w:rsidRPr="00FF430B">
        <w:rPr>
          <w:noProof w:val="0"/>
        </w:rPr>
        <w:t>la Documentația standard nr.</w:t>
      </w:r>
      <w:r>
        <w:rPr>
          <w:noProof w:val="0"/>
        </w:rPr>
        <w:t>69</w:t>
      </w:r>
    </w:p>
    <w:p w14:paraId="2A5680A7"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3923EF0" w14:textId="77777777" w:rsidR="00B65C93" w:rsidRPr="00FF430B" w:rsidRDefault="00B65C93" w:rsidP="00196AB4">
      <w:pPr>
        <w:spacing w:after="200" w:line="276" w:lineRule="auto"/>
        <w:jc w:val="center"/>
        <w:rPr>
          <w:lang w:eastAsia="zh-CN"/>
        </w:rPr>
      </w:pPr>
    </w:p>
    <w:p w14:paraId="2C8566D7" w14:textId="77777777" w:rsidR="00950D18" w:rsidRPr="00FF430B" w:rsidRDefault="00950D18" w:rsidP="00950D18">
      <w:pPr>
        <w:rPr>
          <w:lang w:eastAsia="zh-CN"/>
        </w:rPr>
      </w:pPr>
    </w:p>
    <w:bookmarkEnd w:id="50"/>
    <w:p w14:paraId="14C6FDEE" w14:textId="77777777" w:rsidR="008B330F" w:rsidRPr="00FF430B" w:rsidRDefault="008B330F" w:rsidP="00950D18">
      <w:pPr>
        <w:jc w:val="center"/>
        <w:rPr>
          <w:b/>
        </w:rPr>
      </w:pPr>
    </w:p>
    <w:p w14:paraId="3108534D"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2770818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2225AF46"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1AC1CFBF"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46F6914A" w14:textId="77777777" w:rsidTr="00233538">
        <w:trPr>
          <w:cantSplit/>
          <w:trHeight w:val="300"/>
        </w:trPr>
        <w:tc>
          <w:tcPr>
            <w:tcW w:w="709" w:type="dxa"/>
            <w:vMerge w:val="restart"/>
          </w:tcPr>
          <w:p w14:paraId="184B9886"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272700C2"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1E54CF2C"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369C836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2D69FE0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5642424E"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1AD78C16" w14:textId="77777777" w:rsidTr="00233538">
        <w:trPr>
          <w:cantSplit/>
          <w:trHeight w:val="240"/>
        </w:trPr>
        <w:tc>
          <w:tcPr>
            <w:tcW w:w="709" w:type="dxa"/>
            <w:vMerge/>
          </w:tcPr>
          <w:p w14:paraId="7C308D62"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6DACF012"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1E82CBF7"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68ABF0B8" w14:textId="77777777" w:rsidTr="00233538">
        <w:trPr>
          <w:cantSplit/>
          <w:trHeight w:val="120"/>
        </w:trPr>
        <w:tc>
          <w:tcPr>
            <w:tcW w:w="709" w:type="dxa"/>
            <w:vMerge/>
          </w:tcPr>
          <w:p w14:paraId="5A25FB29"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7E21458F"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5D766DD7"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2360CAB7"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34DA0C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641CD085"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4078784D"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0446C82A" w14:textId="77777777" w:rsidTr="00233538">
        <w:trPr>
          <w:cantSplit/>
          <w:trHeight w:val="180"/>
        </w:trPr>
        <w:tc>
          <w:tcPr>
            <w:tcW w:w="709" w:type="dxa"/>
          </w:tcPr>
          <w:p w14:paraId="273EBF6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2D409B5F"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229548A8" w14:textId="77777777" w:rsidR="00AA1372" w:rsidRPr="00FF430B" w:rsidRDefault="00AA1372" w:rsidP="00950D18">
            <w:pPr>
              <w:pStyle w:val="a8"/>
              <w:tabs>
                <w:tab w:val="left" w:pos="567"/>
              </w:tabs>
              <w:rPr>
                <w:rFonts w:ascii="Times New Roman" w:hAnsi="Times New Roman"/>
                <w:szCs w:val="24"/>
              </w:rPr>
            </w:pPr>
          </w:p>
        </w:tc>
        <w:tc>
          <w:tcPr>
            <w:tcW w:w="1215" w:type="dxa"/>
          </w:tcPr>
          <w:p w14:paraId="541110E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DC2266A"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0C4888B4" w14:textId="77777777" w:rsidR="00AA1372" w:rsidRPr="00FF430B" w:rsidRDefault="00AA1372" w:rsidP="00950D18">
            <w:pPr>
              <w:pStyle w:val="a8"/>
              <w:tabs>
                <w:tab w:val="left" w:pos="567"/>
              </w:tabs>
              <w:rPr>
                <w:rFonts w:ascii="Times New Roman" w:hAnsi="Times New Roman"/>
                <w:szCs w:val="24"/>
              </w:rPr>
            </w:pPr>
          </w:p>
        </w:tc>
        <w:tc>
          <w:tcPr>
            <w:tcW w:w="1245" w:type="dxa"/>
          </w:tcPr>
          <w:p w14:paraId="55B10CD9"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E77212" w14:textId="77777777" w:rsidTr="00233538">
        <w:trPr>
          <w:cantSplit/>
          <w:trHeight w:val="1372"/>
        </w:trPr>
        <w:tc>
          <w:tcPr>
            <w:tcW w:w="709" w:type="dxa"/>
          </w:tcPr>
          <w:p w14:paraId="2A7992E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15048E3E" w14:textId="77777777" w:rsidR="00AA1372" w:rsidRPr="00FF430B" w:rsidRDefault="00AA1372" w:rsidP="00950D18">
            <w:pPr>
              <w:pStyle w:val="a8"/>
              <w:tabs>
                <w:tab w:val="left" w:pos="567"/>
              </w:tabs>
              <w:rPr>
                <w:rFonts w:ascii="Times New Roman" w:hAnsi="Times New Roman"/>
                <w:szCs w:val="24"/>
              </w:rPr>
            </w:pPr>
          </w:p>
          <w:p w14:paraId="6AD1A575" w14:textId="77777777" w:rsidR="00AA1372" w:rsidRPr="00FF430B" w:rsidRDefault="00AA1372" w:rsidP="00950D18">
            <w:pPr>
              <w:pStyle w:val="a8"/>
              <w:tabs>
                <w:tab w:val="left" w:pos="567"/>
              </w:tabs>
              <w:rPr>
                <w:rFonts w:ascii="Times New Roman" w:hAnsi="Times New Roman"/>
                <w:szCs w:val="24"/>
              </w:rPr>
            </w:pPr>
          </w:p>
          <w:p w14:paraId="07C5578B" w14:textId="77777777" w:rsidR="00AA1372" w:rsidRPr="00FF430B" w:rsidRDefault="00AA1372" w:rsidP="00950D18">
            <w:pPr>
              <w:pStyle w:val="a8"/>
              <w:tabs>
                <w:tab w:val="left" w:pos="567"/>
              </w:tabs>
              <w:rPr>
                <w:rFonts w:ascii="Times New Roman" w:hAnsi="Times New Roman"/>
                <w:szCs w:val="24"/>
              </w:rPr>
            </w:pPr>
          </w:p>
          <w:p w14:paraId="38BC2179" w14:textId="77777777" w:rsidR="00AA1372" w:rsidRPr="00FF430B" w:rsidRDefault="00AA1372" w:rsidP="00950D18">
            <w:pPr>
              <w:pStyle w:val="a8"/>
              <w:tabs>
                <w:tab w:val="left" w:pos="567"/>
              </w:tabs>
              <w:rPr>
                <w:rFonts w:ascii="Times New Roman" w:hAnsi="Times New Roman"/>
                <w:szCs w:val="24"/>
              </w:rPr>
            </w:pPr>
          </w:p>
        </w:tc>
        <w:tc>
          <w:tcPr>
            <w:tcW w:w="2825" w:type="dxa"/>
          </w:tcPr>
          <w:p w14:paraId="245CFEB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1EA4919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A712E6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530E379A"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377F765" w14:textId="77777777" w:rsidR="00AA1372" w:rsidRPr="00FF430B" w:rsidRDefault="00AA1372" w:rsidP="00950D18">
            <w:pPr>
              <w:pStyle w:val="a8"/>
              <w:tabs>
                <w:tab w:val="left" w:pos="567"/>
              </w:tabs>
              <w:rPr>
                <w:rFonts w:ascii="Times New Roman" w:hAnsi="Times New Roman"/>
                <w:szCs w:val="24"/>
              </w:rPr>
            </w:pPr>
          </w:p>
        </w:tc>
        <w:tc>
          <w:tcPr>
            <w:tcW w:w="1035" w:type="dxa"/>
          </w:tcPr>
          <w:p w14:paraId="0C5ABF7A" w14:textId="77777777" w:rsidR="00AA1372" w:rsidRPr="00FF430B" w:rsidRDefault="00AA1372" w:rsidP="00950D18">
            <w:pPr>
              <w:pStyle w:val="a8"/>
              <w:tabs>
                <w:tab w:val="left" w:pos="567"/>
              </w:tabs>
              <w:rPr>
                <w:rFonts w:ascii="Times New Roman" w:hAnsi="Times New Roman"/>
                <w:szCs w:val="24"/>
              </w:rPr>
            </w:pPr>
          </w:p>
        </w:tc>
        <w:tc>
          <w:tcPr>
            <w:tcW w:w="1215" w:type="dxa"/>
          </w:tcPr>
          <w:p w14:paraId="1070605F"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422DE711"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760646BF" w14:textId="77777777" w:rsidR="00AA1372" w:rsidRPr="00FF430B" w:rsidRDefault="00AA1372" w:rsidP="00950D18">
            <w:pPr>
              <w:pStyle w:val="a8"/>
              <w:tabs>
                <w:tab w:val="left" w:pos="567"/>
              </w:tabs>
              <w:rPr>
                <w:rFonts w:ascii="Times New Roman" w:hAnsi="Times New Roman"/>
                <w:szCs w:val="24"/>
              </w:rPr>
            </w:pPr>
          </w:p>
        </w:tc>
        <w:tc>
          <w:tcPr>
            <w:tcW w:w="1245" w:type="dxa"/>
          </w:tcPr>
          <w:p w14:paraId="69D509D7" w14:textId="77777777" w:rsidR="00AA1372" w:rsidRPr="00FF430B" w:rsidRDefault="00AA1372" w:rsidP="00950D18">
            <w:pPr>
              <w:pStyle w:val="a8"/>
              <w:tabs>
                <w:tab w:val="left" w:pos="567"/>
              </w:tabs>
              <w:rPr>
                <w:rFonts w:ascii="Times New Roman" w:hAnsi="Times New Roman"/>
                <w:szCs w:val="24"/>
              </w:rPr>
            </w:pPr>
          </w:p>
        </w:tc>
      </w:tr>
      <w:tr w:rsidR="00AA1372" w:rsidRPr="00EC30C2" w14:paraId="47420312" w14:textId="77777777" w:rsidTr="00233538">
        <w:trPr>
          <w:cantSplit/>
          <w:trHeight w:val="1412"/>
        </w:trPr>
        <w:tc>
          <w:tcPr>
            <w:tcW w:w="709" w:type="dxa"/>
          </w:tcPr>
          <w:p w14:paraId="460FE4C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AC8374D" w14:textId="77777777" w:rsidR="00AA1372" w:rsidRPr="00FF430B" w:rsidRDefault="00AA1372" w:rsidP="00950D18">
            <w:pPr>
              <w:pStyle w:val="a8"/>
              <w:tabs>
                <w:tab w:val="left" w:pos="567"/>
              </w:tabs>
              <w:rPr>
                <w:rFonts w:ascii="Times New Roman" w:hAnsi="Times New Roman"/>
                <w:szCs w:val="24"/>
              </w:rPr>
            </w:pPr>
          </w:p>
          <w:p w14:paraId="1DFE67BB" w14:textId="77777777" w:rsidR="00AA1372" w:rsidRPr="00FF430B" w:rsidRDefault="00AA1372" w:rsidP="00950D18">
            <w:pPr>
              <w:pStyle w:val="a8"/>
              <w:tabs>
                <w:tab w:val="left" w:pos="567"/>
              </w:tabs>
              <w:rPr>
                <w:rFonts w:ascii="Times New Roman" w:hAnsi="Times New Roman"/>
                <w:szCs w:val="24"/>
              </w:rPr>
            </w:pPr>
          </w:p>
          <w:p w14:paraId="43DE33FF" w14:textId="77777777" w:rsidR="00AA1372" w:rsidRPr="00FF430B" w:rsidRDefault="00AA1372" w:rsidP="00950D18">
            <w:pPr>
              <w:pStyle w:val="a8"/>
              <w:tabs>
                <w:tab w:val="left" w:pos="567"/>
              </w:tabs>
              <w:rPr>
                <w:rFonts w:ascii="Times New Roman" w:hAnsi="Times New Roman"/>
                <w:szCs w:val="24"/>
              </w:rPr>
            </w:pPr>
          </w:p>
          <w:p w14:paraId="3E7D86EB" w14:textId="77777777" w:rsidR="00AA1372" w:rsidRPr="00FF430B" w:rsidRDefault="00AA1372" w:rsidP="00950D18">
            <w:pPr>
              <w:pStyle w:val="a8"/>
              <w:tabs>
                <w:tab w:val="left" w:pos="567"/>
              </w:tabs>
              <w:rPr>
                <w:rFonts w:ascii="Times New Roman" w:hAnsi="Times New Roman"/>
                <w:szCs w:val="24"/>
              </w:rPr>
            </w:pPr>
          </w:p>
        </w:tc>
        <w:tc>
          <w:tcPr>
            <w:tcW w:w="2825" w:type="dxa"/>
          </w:tcPr>
          <w:p w14:paraId="70ADB192"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528223D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5A5442B"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03522C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18306A0" w14:textId="77777777" w:rsidR="00AA1372" w:rsidRPr="00FF430B" w:rsidRDefault="00AA1372" w:rsidP="00950D18">
            <w:pPr>
              <w:pStyle w:val="a8"/>
              <w:tabs>
                <w:tab w:val="left" w:pos="567"/>
              </w:tabs>
              <w:rPr>
                <w:rFonts w:ascii="Times New Roman" w:hAnsi="Times New Roman"/>
                <w:szCs w:val="24"/>
              </w:rPr>
            </w:pPr>
          </w:p>
        </w:tc>
        <w:tc>
          <w:tcPr>
            <w:tcW w:w="1035" w:type="dxa"/>
          </w:tcPr>
          <w:p w14:paraId="7AA21105" w14:textId="77777777" w:rsidR="00AA1372" w:rsidRPr="00FF430B" w:rsidRDefault="00AA1372" w:rsidP="00950D18">
            <w:pPr>
              <w:pStyle w:val="a8"/>
              <w:tabs>
                <w:tab w:val="left" w:pos="567"/>
              </w:tabs>
              <w:rPr>
                <w:rFonts w:ascii="Times New Roman" w:hAnsi="Times New Roman"/>
                <w:szCs w:val="24"/>
              </w:rPr>
            </w:pPr>
          </w:p>
        </w:tc>
        <w:tc>
          <w:tcPr>
            <w:tcW w:w="1215" w:type="dxa"/>
          </w:tcPr>
          <w:p w14:paraId="3673F869"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1A0D96E9"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663160E" w14:textId="77777777" w:rsidR="00AA1372" w:rsidRPr="00FF430B" w:rsidRDefault="00AA1372" w:rsidP="00950D18">
            <w:pPr>
              <w:pStyle w:val="a8"/>
              <w:tabs>
                <w:tab w:val="left" w:pos="567"/>
              </w:tabs>
              <w:rPr>
                <w:rFonts w:ascii="Times New Roman" w:hAnsi="Times New Roman"/>
                <w:szCs w:val="24"/>
              </w:rPr>
            </w:pPr>
          </w:p>
        </w:tc>
        <w:tc>
          <w:tcPr>
            <w:tcW w:w="1245" w:type="dxa"/>
          </w:tcPr>
          <w:p w14:paraId="7251CD68" w14:textId="77777777" w:rsidR="00AA1372" w:rsidRPr="00FF430B" w:rsidRDefault="00AA1372" w:rsidP="00950D18">
            <w:pPr>
              <w:pStyle w:val="a8"/>
              <w:tabs>
                <w:tab w:val="left" w:pos="567"/>
              </w:tabs>
              <w:rPr>
                <w:rFonts w:ascii="Times New Roman" w:hAnsi="Times New Roman"/>
                <w:szCs w:val="24"/>
              </w:rPr>
            </w:pPr>
          </w:p>
        </w:tc>
      </w:tr>
      <w:tr w:rsidR="00AA1372" w:rsidRPr="00EC30C2" w14:paraId="15F02B83" w14:textId="77777777" w:rsidTr="00233538">
        <w:trPr>
          <w:cantSplit/>
          <w:trHeight w:val="1593"/>
        </w:trPr>
        <w:tc>
          <w:tcPr>
            <w:tcW w:w="709" w:type="dxa"/>
          </w:tcPr>
          <w:p w14:paraId="4A7C9FC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2A0A981F"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737A964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40E42AC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0C49562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47BE64B" w14:textId="77777777" w:rsidR="00AA1372" w:rsidRPr="00FF430B" w:rsidRDefault="00AA1372" w:rsidP="00950D18">
            <w:pPr>
              <w:pStyle w:val="a8"/>
              <w:tabs>
                <w:tab w:val="left" w:pos="567"/>
              </w:tabs>
              <w:rPr>
                <w:rFonts w:ascii="Times New Roman" w:hAnsi="Times New Roman"/>
                <w:szCs w:val="24"/>
              </w:rPr>
            </w:pPr>
          </w:p>
        </w:tc>
        <w:tc>
          <w:tcPr>
            <w:tcW w:w="1035" w:type="dxa"/>
          </w:tcPr>
          <w:p w14:paraId="503EC54E" w14:textId="77777777" w:rsidR="00AA1372" w:rsidRPr="00FF430B" w:rsidRDefault="00AA1372" w:rsidP="00950D18">
            <w:pPr>
              <w:pStyle w:val="a8"/>
              <w:tabs>
                <w:tab w:val="left" w:pos="567"/>
              </w:tabs>
              <w:rPr>
                <w:rFonts w:ascii="Times New Roman" w:hAnsi="Times New Roman"/>
                <w:szCs w:val="24"/>
              </w:rPr>
            </w:pPr>
          </w:p>
        </w:tc>
        <w:tc>
          <w:tcPr>
            <w:tcW w:w="1215" w:type="dxa"/>
          </w:tcPr>
          <w:p w14:paraId="13241722"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6A9826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69F6C61C" w14:textId="77777777" w:rsidR="00AA1372" w:rsidRPr="00FF430B" w:rsidRDefault="00AA1372" w:rsidP="00950D18">
            <w:pPr>
              <w:pStyle w:val="a8"/>
              <w:tabs>
                <w:tab w:val="left" w:pos="567"/>
              </w:tabs>
              <w:rPr>
                <w:rFonts w:ascii="Times New Roman" w:hAnsi="Times New Roman"/>
                <w:szCs w:val="24"/>
              </w:rPr>
            </w:pPr>
          </w:p>
        </w:tc>
        <w:tc>
          <w:tcPr>
            <w:tcW w:w="1245" w:type="dxa"/>
          </w:tcPr>
          <w:p w14:paraId="3B1B0088" w14:textId="77777777" w:rsidR="00AA1372" w:rsidRPr="00FF430B" w:rsidRDefault="00AA1372" w:rsidP="00950D18">
            <w:pPr>
              <w:pStyle w:val="a8"/>
              <w:tabs>
                <w:tab w:val="left" w:pos="567"/>
              </w:tabs>
              <w:rPr>
                <w:rFonts w:ascii="Times New Roman" w:hAnsi="Times New Roman"/>
                <w:szCs w:val="24"/>
              </w:rPr>
            </w:pPr>
          </w:p>
        </w:tc>
      </w:tr>
    </w:tbl>
    <w:p w14:paraId="39C20CB8" w14:textId="77777777" w:rsidR="00AA1372" w:rsidRPr="00FF430B" w:rsidRDefault="00AA1372" w:rsidP="00950D18">
      <w:pPr>
        <w:jc w:val="both"/>
      </w:pPr>
    </w:p>
    <w:p w14:paraId="646EB74C" w14:textId="77777777" w:rsidR="00E706C1" w:rsidRPr="00FF430B" w:rsidRDefault="00E706C1" w:rsidP="00950D18">
      <w:pPr>
        <w:jc w:val="both"/>
      </w:pPr>
    </w:p>
    <w:p w14:paraId="067AD141"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0BA5AA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8342FF9"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52160F7"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1" w:name="_Toc449692098"/>
      <w:r w:rsidRPr="00FF430B">
        <w:rPr>
          <w:rFonts w:eastAsia="PMingLiU"/>
          <w:lang w:eastAsia="zh-CN"/>
        </w:rPr>
        <w:t>____</w:t>
      </w:r>
    </w:p>
    <w:p w14:paraId="6C91A0CB" w14:textId="77777777" w:rsidR="00F43D02" w:rsidRPr="00FF430B" w:rsidRDefault="00F43D02" w:rsidP="00F43D02">
      <w:pPr>
        <w:jc w:val="both"/>
        <w:rPr>
          <w:rFonts w:eastAsia="PMingLiU"/>
          <w:lang w:eastAsia="zh-CN"/>
        </w:rPr>
      </w:pPr>
    </w:p>
    <w:p w14:paraId="29D28D60" w14:textId="77777777" w:rsidR="00B65C93" w:rsidRPr="00FF430B" w:rsidRDefault="00B65C93" w:rsidP="00F43D02">
      <w:pPr>
        <w:jc w:val="both"/>
        <w:rPr>
          <w:rFonts w:eastAsia="PMingLiU"/>
          <w:lang w:eastAsia="zh-CN"/>
        </w:rPr>
      </w:pPr>
    </w:p>
    <w:p w14:paraId="0D8658A5" w14:textId="77777777" w:rsidR="00B65C93" w:rsidRPr="00FF430B" w:rsidRDefault="00B65C93" w:rsidP="00F43D02">
      <w:pPr>
        <w:jc w:val="both"/>
        <w:rPr>
          <w:rFonts w:eastAsia="PMingLiU"/>
          <w:lang w:eastAsia="zh-CN"/>
        </w:rPr>
      </w:pPr>
    </w:p>
    <w:p w14:paraId="76037154" w14:textId="77777777" w:rsidR="00B65C93" w:rsidRPr="00FF430B" w:rsidRDefault="00B65C93" w:rsidP="00F43D02">
      <w:pPr>
        <w:jc w:val="both"/>
        <w:rPr>
          <w:rFonts w:eastAsia="PMingLiU"/>
          <w:lang w:eastAsia="zh-CN"/>
        </w:rPr>
      </w:pPr>
    </w:p>
    <w:p w14:paraId="7D1F96FA" w14:textId="77777777" w:rsidR="00B65C93" w:rsidRPr="00FF430B" w:rsidRDefault="00B65C93" w:rsidP="00F43D02">
      <w:pPr>
        <w:jc w:val="both"/>
        <w:rPr>
          <w:rFonts w:eastAsia="PMingLiU"/>
          <w:lang w:eastAsia="zh-CN"/>
        </w:rPr>
      </w:pPr>
    </w:p>
    <w:p w14:paraId="3FEFF194" w14:textId="77777777" w:rsidR="00B65C93" w:rsidRPr="00FF430B" w:rsidRDefault="00B65C93" w:rsidP="00F43D02">
      <w:pPr>
        <w:jc w:val="both"/>
        <w:rPr>
          <w:rFonts w:eastAsia="PMingLiU"/>
          <w:lang w:eastAsia="zh-CN"/>
        </w:rPr>
      </w:pPr>
    </w:p>
    <w:p w14:paraId="73137EDF" w14:textId="77777777" w:rsidR="00B65C93" w:rsidRPr="00FF430B" w:rsidRDefault="00B65C93" w:rsidP="00F43D02">
      <w:pPr>
        <w:jc w:val="both"/>
        <w:rPr>
          <w:rFonts w:eastAsia="PMingLiU"/>
          <w:lang w:eastAsia="zh-CN"/>
        </w:rPr>
      </w:pPr>
    </w:p>
    <w:p w14:paraId="4DF7357C" w14:textId="77777777" w:rsidR="00B65C93" w:rsidRPr="00FF430B" w:rsidRDefault="00B65C93" w:rsidP="00F43D02">
      <w:pPr>
        <w:jc w:val="both"/>
        <w:rPr>
          <w:rFonts w:eastAsia="PMingLiU"/>
          <w:lang w:eastAsia="zh-CN"/>
        </w:rPr>
      </w:pPr>
    </w:p>
    <w:p w14:paraId="1FCBB548" w14:textId="77777777" w:rsidR="00B65C93" w:rsidRPr="00FF430B" w:rsidRDefault="00B65C93" w:rsidP="00F43D02">
      <w:pPr>
        <w:jc w:val="both"/>
        <w:rPr>
          <w:rFonts w:eastAsia="PMingLiU"/>
          <w:lang w:eastAsia="zh-CN"/>
        </w:rPr>
      </w:pPr>
    </w:p>
    <w:p w14:paraId="64F65FD3" w14:textId="77777777" w:rsidR="00B65C93" w:rsidRPr="00FF430B" w:rsidRDefault="00B65C93" w:rsidP="00F43D02">
      <w:pPr>
        <w:jc w:val="both"/>
        <w:rPr>
          <w:rFonts w:eastAsia="PMingLiU"/>
          <w:lang w:eastAsia="zh-CN"/>
        </w:rPr>
      </w:pPr>
    </w:p>
    <w:p w14:paraId="5AC7053B" w14:textId="77777777" w:rsidR="00B65C93" w:rsidRPr="00FF430B" w:rsidRDefault="00B65C93" w:rsidP="00F43D02">
      <w:pPr>
        <w:jc w:val="both"/>
        <w:rPr>
          <w:rFonts w:eastAsia="PMingLiU"/>
          <w:lang w:eastAsia="zh-CN"/>
        </w:rPr>
      </w:pPr>
    </w:p>
    <w:p w14:paraId="469A6B80"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bookmarkEnd w:id="51"/>
    <w:p w14:paraId="2D1AEAA3" w14:textId="77777777" w:rsidR="003A39FA" w:rsidRPr="00FF430B" w:rsidRDefault="003A39FA" w:rsidP="003A39FA">
      <w:pPr>
        <w:jc w:val="right"/>
        <w:rPr>
          <w:noProof w:val="0"/>
        </w:rPr>
      </w:pPr>
      <w:r w:rsidRPr="00FF430B">
        <w:rPr>
          <w:noProof w:val="0"/>
        </w:rPr>
        <w:t>la Documentația standard nr.</w:t>
      </w:r>
      <w:r>
        <w:rPr>
          <w:noProof w:val="0"/>
        </w:rPr>
        <w:t>69</w:t>
      </w:r>
    </w:p>
    <w:p w14:paraId="7CA84095"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DC29E5F" w14:textId="77777777" w:rsidR="002242A0" w:rsidRPr="00FF430B" w:rsidRDefault="002242A0" w:rsidP="00773FE9">
      <w:pPr>
        <w:rPr>
          <w:rFonts w:eastAsia="PMingLiU"/>
          <w:b/>
          <w:lang w:eastAsia="zh-CN"/>
        </w:rPr>
      </w:pPr>
    </w:p>
    <w:p w14:paraId="0E42814D"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286711D5" w14:textId="77777777"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1523EE53" w14:textId="77777777" w:rsidR="00FB2FFC" w:rsidRPr="00FF430B" w:rsidRDefault="00FB2FFC">
      <w:pPr>
        <w:pStyle w:val="a8"/>
        <w:tabs>
          <w:tab w:val="left" w:pos="567"/>
        </w:tabs>
        <w:jc w:val="center"/>
        <w:rPr>
          <w:rFonts w:ascii="Times New Roman" w:hAnsi="Times New Roman"/>
          <w:b/>
          <w:szCs w:val="24"/>
        </w:rPr>
      </w:pPr>
    </w:p>
    <w:p w14:paraId="1E7AA6BE"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625B9087"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6DC46C26"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2375D73B"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ACEBBC9"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6807078D"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70B99E09" w14:textId="77777777"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1BF0BC1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7D6CFC98"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59235A8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3C553BC5"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2CE2D407"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14ECD3C2" w14:textId="77777777"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5C846A54"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5EF002D6" w14:textId="77777777"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38A9C248"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638F0544"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00C9FBFE"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5FD4DD2B" w14:textId="77777777"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0435A6AC" w14:textId="77777777"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1947D094"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73198B2A"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35FCBC73"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3BD65AB9"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296347F8" w14:textId="77777777" w:rsidR="0019071C" w:rsidRPr="00FF430B" w:rsidRDefault="0019071C" w:rsidP="00773FE9">
      <w:pPr>
        <w:rPr>
          <w:rFonts w:eastAsia="MS Mincho"/>
          <w:lang w:eastAsia="zh-CN"/>
        </w:rPr>
      </w:pPr>
    </w:p>
    <w:p w14:paraId="60CCC9FC"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2B6DC108"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C932CBE"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252850E3"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6B3E278"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0E03CC72" w14:textId="77777777" w:rsidR="009A7C84" w:rsidRPr="00FF430B" w:rsidRDefault="009A7C84" w:rsidP="009A7C84">
      <w:pPr>
        <w:spacing w:after="200" w:line="276" w:lineRule="auto"/>
        <w:rPr>
          <w:rFonts w:eastAsia="PMingLiU"/>
          <w:lang w:eastAsia="zh-CN"/>
        </w:rPr>
      </w:pPr>
      <w:bookmarkStart w:id="52" w:name="_Toc449692109"/>
    </w:p>
    <w:p w14:paraId="42C6E364" w14:textId="77777777" w:rsidR="002D6E71" w:rsidRPr="00FF430B" w:rsidRDefault="002D6E71" w:rsidP="009A7C84">
      <w:pPr>
        <w:jc w:val="center"/>
        <w:rPr>
          <w:rFonts w:eastAsia="PMingLiU"/>
          <w:b/>
          <w:lang w:eastAsia="zh-CN"/>
        </w:rPr>
      </w:pPr>
    </w:p>
    <w:p w14:paraId="630E5316" w14:textId="77777777" w:rsidR="002D6E71" w:rsidRPr="00FF430B" w:rsidRDefault="002D6E71" w:rsidP="009A7C84">
      <w:pPr>
        <w:jc w:val="center"/>
        <w:rPr>
          <w:rFonts w:eastAsia="PMingLiU"/>
          <w:b/>
          <w:lang w:eastAsia="zh-CN"/>
        </w:rPr>
      </w:pPr>
    </w:p>
    <w:p w14:paraId="37965214" w14:textId="77777777" w:rsidR="002D6E71" w:rsidRPr="00FF430B" w:rsidRDefault="002D6E71" w:rsidP="009A7C84">
      <w:pPr>
        <w:jc w:val="center"/>
        <w:rPr>
          <w:rFonts w:eastAsia="PMingLiU"/>
          <w:b/>
          <w:lang w:eastAsia="zh-CN"/>
        </w:rPr>
      </w:pPr>
    </w:p>
    <w:p w14:paraId="1CD79000" w14:textId="77777777" w:rsidR="002D6E71" w:rsidRPr="00FF430B" w:rsidRDefault="002D6E71" w:rsidP="009A7C84">
      <w:pPr>
        <w:jc w:val="center"/>
        <w:rPr>
          <w:rFonts w:eastAsia="PMingLiU"/>
          <w:b/>
          <w:lang w:eastAsia="zh-CN"/>
        </w:rPr>
      </w:pPr>
    </w:p>
    <w:p w14:paraId="14BC1576" w14:textId="77777777" w:rsidR="002D6E71" w:rsidRPr="00FF430B" w:rsidRDefault="002D6E71" w:rsidP="009A7C84">
      <w:pPr>
        <w:jc w:val="center"/>
        <w:rPr>
          <w:rFonts w:eastAsia="PMingLiU"/>
          <w:b/>
          <w:lang w:eastAsia="zh-CN"/>
        </w:rPr>
      </w:pPr>
    </w:p>
    <w:p w14:paraId="0E9011F5" w14:textId="77777777" w:rsidR="002D6E71" w:rsidRPr="00FF430B" w:rsidRDefault="002D6E71" w:rsidP="009A7C84">
      <w:pPr>
        <w:jc w:val="center"/>
        <w:rPr>
          <w:rFonts w:eastAsia="PMingLiU"/>
          <w:b/>
          <w:lang w:eastAsia="zh-CN"/>
        </w:rPr>
      </w:pPr>
    </w:p>
    <w:p w14:paraId="480D9F6C" w14:textId="77777777" w:rsidR="00EF4276" w:rsidRPr="00FF430B" w:rsidRDefault="00EF4276" w:rsidP="009A7C84">
      <w:pPr>
        <w:jc w:val="center"/>
        <w:rPr>
          <w:rFonts w:eastAsia="PMingLiU"/>
          <w:b/>
          <w:lang w:eastAsia="zh-CN"/>
        </w:rPr>
      </w:pPr>
    </w:p>
    <w:p w14:paraId="4DA9CDA5" w14:textId="77777777" w:rsidR="00EF4276" w:rsidRPr="00FF430B" w:rsidRDefault="00EF4276" w:rsidP="009A7C84">
      <w:pPr>
        <w:jc w:val="center"/>
        <w:rPr>
          <w:rFonts w:eastAsia="PMingLiU"/>
          <w:b/>
          <w:lang w:eastAsia="zh-CN"/>
        </w:rPr>
      </w:pPr>
    </w:p>
    <w:p w14:paraId="064323DD" w14:textId="77777777" w:rsidR="0019071C" w:rsidRPr="00FF430B" w:rsidRDefault="0019071C" w:rsidP="009A7C84">
      <w:pPr>
        <w:jc w:val="center"/>
        <w:rPr>
          <w:rFonts w:eastAsia="PMingLiU"/>
          <w:b/>
          <w:lang w:eastAsia="zh-CN"/>
        </w:rPr>
      </w:pPr>
    </w:p>
    <w:p w14:paraId="58C37E7F" w14:textId="77777777" w:rsidR="0019071C" w:rsidRPr="00FF430B" w:rsidRDefault="0019071C" w:rsidP="009A7C84">
      <w:pPr>
        <w:jc w:val="center"/>
        <w:rPr>
          <w:rFonts w:eastAsia="PMingLiU"/>
          <w:b/>
          <w:lang w:eastAsia="zh-CN"/>
        </w:rPr>
      </w:pPr>
    </w:p>
    <w:p w14:paraId="5ED8A43A" w14:textId="77777777" w:rsidR="002D6E71" w:rsidRPr="00FF430B" w:rsidRDefault="002D6E71" w:rsidP="009A7C84">
      <w:pPr>
        <w:jc w:val="center"/>
        <w:rPr>
          <w:rFonts w:eastAsia="PMingLiU"/>
          <w:b/>
          <w:lang w:eastAsia="zh-CN"/>
        </w:rPr>
      </w:pPr>
    </w:p>
    <w:p w14:paraId="382139F6" w14:textId="77777777" w:rsidR="002D6E71" w:rsidRPr="00FF430B" w:rsidRDefault="002D6E71" w:rsidP="009A7C84">
      <w:pPr>
        <w:jc w:val="center"/>
        <w:rPr>
          <w:rFonts w:eastAsia="PMingLiU"/>
          <w:b/>
          <w:lang w:eastAsia="zh-CN"/>
        </w:rPr>
      </w:pPr>
    </w:p>
    <w:p w14:paraId="6DB953A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79CA2957" w14:textId="77777777" w:rsidR="003A39FA" w:rsidRPr="00FF430B" w:rsidRDefault="003A39FA" w:rsidP="003A39FA">
      <w:pPr>
        <w:jc w:val="right"/>
        <w:rPr>
          <w:noProof w:val="0"/>
        </w:rPr>
      </w:pPr>
      <w:r w:rsidRPr="00FF430B">
        <w:rPr>
          <w:noProof w:val="0"/>
        </w:rPr>
        <w:t>la Documentația standard nr.</w:t>
      </w:r>
      <w:r>
        <w:rPr>
          <w:noProof w:val="0"/>
        </w:rPr>
        <w:t>69</w:t>
      </w:r>
    </w:p>
    <w:p w14:paraId="5BA0F780"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4943BDF2" w14:textId="77777777" w:rsidR="002D6E71" w:rsidRPr="00FF430B" w:rsidRDefault="002D6E71" w:rsidP="009A7C84">
      <w:pPr>
        <w:jc w:val="center"/>
        <w:rPr>
          <w:rFonts w:eastAsia="PMingLiU"/>
          <w:b/>
          <w:lang w:eastAsia="zh-CN"/>
        </w:rPr>
      </w:pPr>
    </w:p>
    <w:p w14:paraId="46DABB97" w14:textId="77777777" w:rsidR="002D6E71" w:rsidRPr="00FF430B" w:rsidRDefault="002D6E71" w:rsidP="009A7C84">
      <w:pPr>
        <w:jc w:val="center"/>
        <w:rPr>
          <w:rFonts w:eastAsia="PMingLiU"/>
          <w:b/>
          <w:lang w:eastAsia="zh-CN"/>
        </w:rPr>
      </w:pPr>
    </w:p>
    <w:bookmarkEnd w:id="52"/>
    <w:p w14:paraId="505B5F0E" w14:textId="77777777" w:rsidR="00B14173" w:rsidRPr="00FF430B" w:rsidRDefault="00B14173" w:rsidP="009A7C84">
      <w:pPr>
        <w:jc w:val="center"/>
        <w:rPr>
          <w:b/>
        </w:rPr>
      </w:pPr>
    </w:p>
    <w:p w14:paraId="5C5A75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15623729"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3EADF48"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09309E94"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484C0A0" w14:textId="77777777" w:rsidR="00AA1372" w:rsidRPr="00FF430B" w:rsidRDefault="00A227F2" w:rsidP="00196AB4">
            <w:pPr>
              <w:jc w:val="center"/>
              <w:rPr>
                <w:b/>
                <w:bCs/>
              </w:rPr>
            </w:pPr>
            <w:r w:rsidRPr="00FF430B">
              <w:rPr>
                <w:b/>
                <w:bCs/>
              </w:rPr>
              <w:t>Nr</w:t>
            </w:r>
          </w:p>
          <w:p w14:paraId="43DE6A27"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469B4491"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4DA245D1"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655D4647"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465E0C73"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107EE2"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10E0552F"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240923"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9405794"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246C8B01"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31D6EB7"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4B2D5C0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62FD0E8"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36E2AC0"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46AD2C2" w14:textId="77777777" w:rsidR="00AA1372" w:rsidRPr="00FF430B" w:rsidRDefault="00A227F2" w:rsidP="00196AB4">
            <w:pPr>
              <w:jc w:val="center"/>
            </w:pPr>
            <w:r w:rsidRPr="00FF430B">
              <w:t> </w:t>
            </w:r>
          </w:p>
        </w:tc>
      </w:tr>
      <w:tr w:rsidR="00AA1372" w:rsidRPr="00EC30C2" w14:paraId="11FCFD47"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E7F4115"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2F09366"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4253A8EA"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1E83F25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6F42169"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EB2890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23F506B" w14:textId="77777777" w:rsidR="00AA1372" w:rsidRPr="00FF430B" w:rsidRDefault="00A227F2" w:rsidP="00196AB4">
            <w:pPr>
              <w:jc w:val="center"/>
            </w:pPr>
            <w:r w:rsidRPr="00FF430B">
              <w:t> </w:t>
            </w:r>
          </w:p>
        </w:tc>
      </w:tr>
      <w:tr w:rsidR="00AA1372" w:rsidRPr="00EC30C2" w14:paraId="6F9FF444"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318D4F8E"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531CE5C"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32C655B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DD44E4F"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4CD294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DB671DF"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3B3B5E5D" w14:textId="77777777" w:rsidR="00AA1372" w:rsidRPr="00FF430B" w:rsidRDefault="00A227F2" w:rsidP="00196AB4">
            <w:pPr>
              <w:jc w:val="center"/>
            </w:pPr>
            <w:r w:rsidRPr="00FF430B">
              <w:t> </w:t>
            </w:r>
          </w:p>
        </w:tc>
      </w:tr>
    </w:tbl>
    <w:p w14:paraId="666AD6C7" w14:textId="77777777" w:rsidR="00AB1EC3" w:rsidRPr="00FF430B" w:rsidRDefault="00AB1EC3" w:rsidP="009A7C84">
      <w:pPr>
        <w:jc w:val="both"/>
      </w:pPr>
    </w:p>
    <w:p w14:paraId="2BBE76B9"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44DD564C" w14:textId="77777777" w:rsidR="00AB1EC3" w:rsidRPr="00FF430B" w:rsidRDefault="00AB1EC3" w:rsidP="00196AB4">
      <w:pPr>
        <w:jc w:val="both"/>
        <w:rPr>
          <w:rFonts w:eastAsia="PMingLiU"/>
          <w:lang w:eastAsia="zh-CN"/>
        </w:rPr>
      </w:pPr>
    </w:p>
    <w:p w14:paraId="7A447933"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2FEA8055"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5249F872"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7ACD16C3"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28EF1F84" w14:textId="77777777" w:rsidR="00284ED0" w:rsidRPr="00FF430B" w:rsidRDefault="00284ED0" w:rsidP="00284ED0">
      <w:pPr>
        <w:spacing w:after="200" w:line="276" w:lineRule="auto"/>
        <w:rPr>
          <w:rFonts w:eastAsia="PMingLiU"/>
          <w:lang w:eastAsia="zh-CN"/>
        </w:rPr>
      </w:pPr>
      <w:bookmarkStart w:id="53" w:name="_Toc449692110"/>
    </w:p>
    <w:p w14:paraId="7898DB59" w14:textId="77777777" w:rsidR="002D6E71" w:rsidRPr="00FF430B" w:rsidRDefault="002D6E71" w:rsidP="00284ED0">
      <w:pPr>
        <w:spacing w:line="276" w:lineRule="auto"/>
        <w:jc w:val="center"/>
        <w:rPr>
          <w:rFonts w:eastAsia="PMingLiU"/>
          <w:b/>
          <w:lang w:eastAsia="zh-CN"/>
        </w:rPr>
      </w:pPr>
    </w:p>
    <w:p w14:paraId="1B23E1B7" w14:textId="77777777" w:rsidR="002D6E71" w:rsidRPr="00FF430B" w:rsidRDefault="002D6E71" w:rsidP="00284ED0">
      <w:pPr>
        <w:spacing w:line="276" w:lineRule="auto"/>
        <w:jc w:val="center"/>
        <w:rPr>
          <w:rFonts w:eastAsia="PMingLiU"/>
          <w:b/>
          <w:lang w:eastAsia="zh-CN"/>
        </w:rPr>
      </w:pPr>
    </w:p>
    <w:p w14:paraId="4A96F109" w14:textId="77777777" w:rsidR="002D6E71" w:rsidRPr="00FF430B" w:rsidRDefault="002D6E71" w:rsidP="00284ED0">
      <w:pPr>
        <w:spacing w:line="276" w:lineRule="auto"/>
        <w:jc w:val="center"/>
        <w:rPr>
          <w:rFonts w:eastAsia="PMingLiU"/>
          <w:b/>
          <w:lang w:eastAsia="zh-CN"/>
        </w:rPr>
      </w:pPr>
    </w:p>
    <w:p w14:paraId="1BA9D205" w14:textId="77777777" w:rsidR="002D6E71" w:rsidRPr="00FF430B" w:rsidRDefault="002D6E71" w:rsidP="00284ED0">
      <w:pPr>
        <w:spacing w:line="276" w:lineRule="auto"/>
        <w:jc w:val="center"/>
        <w:rPr>
          <w:rFonts w:eastAsia="PMingLiU"/>
          <w:b/>
          <w:lang w:eastAsia="zh-CN"/>
        </w:rPr>
      </w:pPr>
    </w:p>
    <w:p w14:paraId="5CEAC4EF" w14:textId="77777777" w:rsidR="002D6E71" w:rsidRPr="00FF430B" w:rsidRDefault="002D6E71" w:rsidP="00284ED0">
      <w:pPr>
        <w:spacing w:line="276" w:lineRule="auto"/>
        <w:jc w:val="center"/>
        <w:rPr>
          <w:rFonts w:eastAsia="PMingLiU"/>
          <w:b/>
          <w:lang w:eastAsia="zh-CN"/>
        </w:rPr>
      </w:pPr>
    </w:p>
    <w:p w14:paraId="3591EABA" w14:textId="77777777" w:rsidR="002D6E71" w:rsidRPr="00FF430B" w:rsidRDefault="002D6E71" w:rsidP="00284ED0">
      <w:pPr>
        <w:spacing w:line="276" w:lineRule="auto"/>
        <w:jc w:val="center"/>
        <w:rPr>
          <w:rFonts w:eastAsia="PMingLiU"/>
          <w:b/>
          <w:lang w:eastAsia="zh-CN"/>
        </w:rPr>
      </w:pPr>
    </w:p>
    <w:p w14:paraId="39E6BC9C" w14:textId="77777777" w:rsidR="002D6E71" w:rsidRPr="00FF430B" w:rsidRDefault="002D6E71" w:rsidP="00284ED0">
      <w:pPr>
        <w:spacing w:line="276" w:lineRule="auto"/>
        <w:jc w:val="center"/>
        <w:rPr>
          <w:rFonts w:eastAsia="PMingLiU"/>
          <w:b/>
          <w:lang w:eastAsia="zh-CN"/>
        </w:rPr>
      </w:pPr>
    </w:p>
    <w:p w14:paraId="63DE7ABF" w14:textId="77777777" w:rsidR="002D6E71" w:rsidRPr="00FF430B" w:rsidRDefault="002D6E71" w:rsidP="00284ED0">
      <w:pPr>
        <w:spacing w:line="276" w:lineRule="auto"/>
        <w:jc w:val="center"/>
        <w:rPr>
          <w:rFonts w:eastAsia="PMingLiU"/>
          <w:b/>
          <w:lang w:eastAsia="zh-CN"/>
        </w:rPr>
      </w:pPr>
    </w:p>
    <w:p w14:paraId="6917D590" w14:textId="77777777" w:rsidR="002D6E71" w:rsidRPr="00FF430B" w:rsidRDefault="002D6E71" w:rsidP="00284ED0">
      <w:pPr>
        <w:spacing w:line="276" w:lineRule="auto"/>
        <w:jc w:val="center"/>
        <w:rPr>
          <w:rFonts w:eastAsia="PMingLiU"/>
          <w:b/>
          <w:lang w:eastAsia="zh-CN"/>
        </w:rPr>
      </w:pPr>
    </w:p>
    <w:p w14:paraId="5268EFE5" w14:textId="77777777" w:rsidR="002D6E71" w:rsidRPr="00FF430B" w:rsidRDefault="002D6E71" w:rsidP="00284ED0">
      <w:pPr>
        <w:spacing w:line="276" w:lineRule="auto"/>
        <w:jc w:val="center"/>
        <w:rPr>
          <w:rFonts w:eastAsia="PMingLiU"/>
          <w:b/>
          <w:lang w:eastAsia="zh-CN"/>
        </w:rPr>
      </w:pPr>
    </w:p>
    <w:p w14:paraId="1EC80454" w14:textId="77777777" w:rsidR="002D6E71" w:rsidRPr="00FF430B" w:rsidRDefault="002D6E71" w:rsidP="00284ED0">
      <w:pPr>
        <w:spacing w:line="276" w:lineRule="auto"/>
        <w:jc w:val="center"/>
        <w:rPr>
          <w:rFonts w:eastAsia="PMingLiU"/>
          <w:b/>
          <w:lang w:eastAsia="zh-CN"/>
        </w:rPr>
      </w:pPr>
    </w:p>
    <w:p w14:paraId="7A5ABFB6" w14:textId="77777777" w:rsidR="002D6E71" w:rsidRPr="00FF430B" w:rsidRDefault="002D6E71" w:rsidP="00284ED0">
      <w:pPr>
        <w:spacing w:line="276" w:lineRule="auto"/>
        <w:jc w:val="center"/>
        <w:rPr>
          <w:rFonts w:eastAsia="PMingLiU"/>
          <w:b/>
          <w:lang w:eastAsia="zh-CN"/>
        </w:rPr>
      </w:pPr>
    </w:p>
    <w:p w14:paraId="0679A7FA" w14:textId="77777777" w:rsidR="002D6E71" w:rsidRPr="00FF430B" w:rsidRDefault="002D6E71" w:rsidP="00284ED0">
      <w:pPr>
        <w:spacing w:line="276" w:lineRule="auto"/>
        <w:jc w:val="center"/>
        <w:rPr>
          <w:rFonts w:eastAsia="PMingLiU"/>
          <w:b/>
          <w:lang w:eastAsia="zh-CN"/>
        </w:rPr>
      </w:pPr>
    </w:p>
    <w:p w14:paraId="042DC2DE" w14:textId="77777777" w:rsidR="002D6E71" w:rsidRPr="00FF430B" w:rsidRDefault="002D6E71" w:rsidP="00284ED0">
      <w:pPr>
        <w:spacing w:line="276" w:lineRule="auto"/>
        <w:jc w:val="center"/>
        <w:rPr>
          <w:rFonts w:eastAsia="PMingLiU"/>
          <w:b/>
          <w:lang w:eastAsia="zh-CN"/>
        </w:rPr>
      </w:pPr>
    </w:p>
    <w:p w14:paraId="6A997618" w14:textId="77777777" w:rsidR="002D6E71" w:rsidRPr="00FF430B" w:rsidRDefault="002D6E71" w:rsidP="00284ED0">
      <w:pPr>
        <w:spacing w:line="276" w:lineRule="auto"/>
        <w:jc w:val="center"/>
        <w:rPr>
          <w:rFonts w:eastAsia="PMingLiU"/>
          <w:b/>
          <w:lang w:eastAsia="zh-CN"/>
        </w:rPr>
      </w:pPr>
    </w:p>
    <w:p w14:paraId="1C546072" w14:textId="77777777" w:rsidR="002D6E71" w:rsidRPr="00FF430B" w:rsidRDefault="002D6E71" w:rsidP="00284ED0">
      <w:pPr>
        <w:spacing w:line="276" w:lineRule="auto"/>
        <w:jc w:val="center"/>
        <w:rPr>
          <w:rFonts w:eastAsia="PMingLiU"/>
          <w:b/>
          <w:lang w:eastAsia="zh-CN"/>
        </w:rPr>
      </w:pPr>
    </w:p>
    <w:p w14:paraId="6C04B434" w14:textId="77777777" w:rsidR="002D6E71" w:rsidRPr="00FF430B" w:rsidRDefault="002D6E71" w:rsidP="00284ED0">
      <w:pPr>
        <w:spacing w:line="276" w:lineRule="auto"/>
        <w:jc w:val="center"/>
        <w:rPr>
          <w:rFonts w:eastAsia="PMingLiU"/>
          <w:b/>
          <w:lang w:eastAsia="zh-CN"/>
        </w:rPr>
      </w:pPr>
    </w:p>
    <w:p w14:paraId="0FD5D527" w14:textId="77777777" w:rsidR="002D6E71" w:rsidRPr="00FF430B" w:rsidRDefault="002D6E71" w:rsidP="00284ED0">
      <w:pPr>
        <w:spacing w:line="276" w:lineRule="auto"/>
        <w:jc w:val="center"/>
        <w:rPr>
          <w:rFonts w:eastAsia="PMingLiU"/>
          <w:b/>
          <w:lang w:eastAsia="zh-CN"/>
        </w:rPr>
      </w:pPr>
    </w:p>
    <w:p w14:paraId="195EF02B"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6A306188" w14:textId="77777777" w:rsidR="003A39FA" w:rsidRPr="00FF430B" w:rsidRDefault="003A39FA" w:rsidP="003A39FA">
      <w:pPr>
        <w:jc w:val="right"/>
        <w:rPr>
          <w:noProof w:val="0"/>
        </w:rPr>
      </w:pPr>
      <w:r w:rsidRPr="00FF430B">
        <w:rPr>
          <w:noProof w:val="0"/>
        </w:rPr>
        <w:t>la Documentația standard nr.</w:t>
      </w:r>
      <w:r>
        <w:rPr>
          <w:noProof w:val="0"/>
        </w:rPr>
        <w:t>69</w:t>
      </w:r>
    </w:p>
    <w:p w14:paraId="5D1A9C49"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60EA7C5A" w14:textId="77777777" w:rsidR="002D6E71" w:rsidRPr="00FF430B" w:rsidRDefault="002D6E71" w:rsidP="00284ED0">
      <w:pPr>
        <w:spacing w:line="276" w:lineRule="auto"/>
        <w:jc w:val="center"/>
        <w:rPr>
          <w:rFonts w:eastAsia="PMingLiU"/>
          <w:b/>
          <w:lang w:eastAsia="zh-CN"/>
        </w:rPr>
      </w:pPr>
    </w:p>
    <w:p w14:paraId="1EB16EC0" w14:textId="77777777" w:rsidR="002D6E71" w:rsidRPr="00FF430B" w:rsidRDefault="002D6E71" w:rsidP="00284ED0">
      <w:pPr>
        <w:spacing w:line="276" w:lineRule="auto"/>
        <w:jc w:val="center"/>
        <w:rPr>
          <w:rFonts w:eastAsia="PMingLiU"/>
          <w:b/>
          <w:lang w:eastAsia="zh-CN"/>
        </w:rPr>
      </w:pPr>
    </w:p>
    <w:bookmarkEnd w:id="53"/>
    <w:p w14:paraId="17F27E5D" w14:textId="77777777" w:rsidR="00B14173" w:rsidRPr="00FF430B" w:rsidRDefault="00B14173" w:rsidP="00284ED0">
      <w:pPr>
        <w:spacing w:line="276" w:lineRule="auto"/>
        <w:jc w:val="center"/>
        <w:rPr>
          <w:rFonts w:eastAsia="PMingLiU"/>
          <w:b/>
          <w:noProof w:val="0"/>
          <w:lang w:eastAsia="zh-CN"/>
        </w:rPr>
      </w:pPr>
    </w:p>
    <w:p w14:paraId="4CE67B9E" w14:textId="77777777" w:rsidR="00AA1372" w:rsidRPr="00FF430B" w:rsidRDefault="00A227F2" w:rsidP="00284ED0">
      <w:pPr>
        <w:keepNext/>
        <w:ind w:firstLine="1"/>
        <w:jc w:val="center"/>
        <w:outlineLvl w:val="1"/>
        <w:rPr>
          <w:rFonts w:eastAsia="PMingLiU"/>
          <w:b/>
          <w:bCs/>
          <w:iCs/>
          <w:lang w:eastAsia="zh-CN"/>
        </w:rPr>
      </w:pPr>
      <w:bookmarkStart w:id="54" w:name="_Toc449632664"/>
      <w:bookmarkStart w:id="55" w:name="_Toc449633156"/>
      <w:bookmarkStart w:id="56" w:name="_Toc449692111"/>
      <w:r w:rsidRPr="00FF430B">
        <w:rPr>
          <w:rFonts w:eastAsia="PMingLiU"/>
          <w:b/>
          <w:bCs/>
          <w:iCs/>
          <w:lang w:eastAsia="zh-CN"/>
        </w:rPr>
        <w:t>DECLARAŢIE</w:t>
      </w:r>
      <w:bookmarkEnd w:id="54"/>
      <w:bookmarkEnd w:id="55"/>
      <w:bookmarkEnd w:id="56"/>
    </w:p>
    <w:p w14:paraId="41214154" w14:textId="77777777" w:rsidR="00AA1372" w:rsidRPr="00FF430B" w:rsidRDefault="00A227F2" w:rsidP="00284ED0">
      <w:pPr>
        <w:tabs>
          <w:tab w:val="left" w:pos="720"/>
        </w:tabs>
        <w:jc w:val="center"/>
        <w:outlineLvl w:val="1"/>
        <w:rPr>
          <w:rFonts w:eastAsia="PMingLiU"/>
          <w:b/>
          <w:lang w:eastAsia="zh-CN"/>
        </w:rPr>
      </w:pPr>
      <w:bookmarkStart w:id="57" w:name="_Toc449632665"/>
      <w:bookmarkStart w:id="58" w:name="_Toc449633157"/>
      <w:bookmarkStart w:id="59"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7"/>
      <w:bookmarkEnd w:id="58"/>
      <w:bookmarkEnd w:id="59"/>
    </w:p>
    <w:p w14:paraId="33D400B1"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4BB84126" w14:textId="77777777" w:rsidTr="00233538">
        <w:trPr>
          <w:trHeight w:val="700"/>
        </w:trPr>
        <w:tc>
          <w:tcPr>
            <w:tcW w:w="720" w:type="dxa"/>
          </w:tcPr>
          <w:p w14:paraId="672B6396" w14:textId="77777777" w:rsidR="00AA1372" w:rsidRPr="00FF430B" w:rsidRDefault="00AA1372" w:rsidP="008A6911">
            <w:pPr>
              <w:tabs>
                <w:tab w:val="left" w:pos="567"/>
                <w:tab w:val="left" w:pos="1134"/>
              </w:tabs>
              <w:ind w:left="360"/>
              <w:jc w:val="both"/>
              <w:outlineLvl w:val="0"/>
              <w:rPr>
                <w:b/>
              </w:rPr>
            </w:pPr>
          </w:p>
          <w:p w14:paraId="069850CE" w14:textId="77777777" w:rsidR="00AA1372" w:rsidRPr="00FF430B" w:rsidRDefault="00A227F2" w:rsidP="00196AB4">
            <w:pPr>
              <w:tabs>
                <w:tab w:val="left" w:pos="567"/>
              </w:tabs>
              <w:jc w:val="both"/>
              <w:rPr>
                <w:b/>
              </w:rPr>
            </w:pPr>
            <w:r w:rsidRPr="00FF430B">
              <w:rPr>
                <w:b/>
              </w:rPr>
              <w:t>Nr.</w:t>
            </w:r>
          </w:p>
          <w:p w14:paraId="1C60A41D" w14:textId="77777777" w:rsidR="00AA1372" w:rsidRPr="00FF430B" w:rsidRDefault="00A227F2" w:rsidP="00196AB4">
            <w:pPr>
              <w:tabs>
                <w:tab w:val="left" w:pos="567"/>
              </w:tabs>
              <w:jc w:val="both"/>
              <w:rPr>
                <w:b/>
              </w:rPr>
            </w:pPr>
            <w:r w:rsidRPr="00FF430B">
              <w:rPr>
                <w:b/>
              </w:rPr>
              <w:t>d/o</w:t>
            </w:r>
          </w:p>
        </w:tc>
        <w:tc>
          <w:tcPr>
            <w:tcW w:w="4680" w:type="dxa"/>
            <w:vAlign w:val="center"/>
          </w:tcPr>
          <w:p w14:paraId="4284A5A1"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75D2FB0F" w14:textId="77777777" w:rsidR="00AA1372" w:rsidRPr="00FF430B" w:rsidRDefault="00AA1372" w:rsidP="008A6911">
            <w:pPr>
              <w:tabs>
                <w:tab w:val="left" w:pos="567"/>
                <w:tab w:val="left" w:pos="1134"/>
              </w:tabs>
              <w:ind w:left="360"/>
              <w:jc w:val="center"/>
              <w:outlineLvl w:val="0"/>
              <w:rPr>
                <w:b/>
              </w:rPr>
            </w:pPr>
          </w:p>
          <w:p w14:paraId="39F66C08" w14:textId="77777777" w:rsidR="00AA1372" w:rsidRPr="00FF430B" w:rsidRDefault="00A227F2" w:rsidP="00196AB4">
            <w:pPr>
              <w:tabs>
                <w:tab w:val="left" w:pos="567"/>
              </w:tabs>
              <w:jc w:val="center"/>
              <w:rPr>
                <w:b/>
              </w:rPr>
            </w:pPr>
            <w:r w:rsidRPr="00FF430B">
              <w:rPr>
                <w:b/>
              </w:rPr>
              <w:t>Unitatea de măsură</w:t>
            </w:r>
          </w:p>
          <w:p w14:paraId="3D9B32DE"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05FB3ED3" w14:textId="77777777" w:rsidR="00AA1372" w:rsidRPr="00FF430B" w:rsidRDefault="00AA1372" w:rsidP="008A6911">
            <w:pPr>
              <w:tabs>
                <w:tab w:val="left" w:pos="567"/>
                <w:tab w:val="left" w:pos="1134"/>
              </w:tabs>
              <w:ind w:left="360"/>
              <w:jc w:val="center"/>
              <w:outlineLvl w:val="0"/>
              <w:rPr>
                <w:b/>
              </w:rPr>
            </w:pPr>
          </w:p>
          <w:p w14:paraId="12A5E5C5"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016C6421" w14:textId="77777777" w:rsidR="00AA1372" w:rsidRPr="00FF430B" w:rsidRDefault="00AA1372" w:rsidP="008A6911">
            <w:pPr>
              <w:tabs>
                <w:tab w:val="left" w:pos="567"/>
                <w:tab w:val="left" w:pos="1134"/>
              </w:tabs>
              <w:ind w:left="360"/>
              <w:jc w:val="center"/>
              <w:outlineLvl w:val="0"/>
              <w:rPr>
                <w:b/>
              </w:rPr>
            </w:pPr>
          </w:p>
          <w:p w14:paraId="3649E3E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3452034" w14:textId="77777777" w:rsidTr="00233538">
        <w:trPr>
          <w:trHeight w:val="240"/>
        </w:trPr>
        <w:tc>
          <w:tcPr>
            <w:tcW w:w="720" w:type="dxa"/>
          </w:tcPr>
          <w:p w14:paraId="76A83142" w14:textId="77777777" w:rsidR="00AA1372" w:rsidRPr="00FF430B" w:rsidRDefault="00D7570D" w:rsidP="00196AB4">
            <w:pPr>
              <w:tabs>
                <w:tab w:val="left" w:pos="567"/>
              </w:tabs>
              <w:jc w:val="both"/>
              <w:rPr>
                <w:b/>
              </w:rPr>
            </w:pPr>
            <w:r w:rsidRPr="00FF430B">
              <w:rPr>
                <w:b/>
              </w:rPr>
              <w:t>0</w:t>
            </w:r>
          </w:p>
        </w:tc>
        <w:tc>
          <w:tcPr>
            <w:tcW w:w="4680" w:type="dxa"/>
          </w:tcPr>
          <w:p w14:paraId="2D76A4BE" w14:textId="77777777" w:rsidR="00AA1372" w:rsidRPr="00FF430B" w:rsidRDefault="00D7570D" w:rsidP="00196AB4">
            <w:pPr>
              <w:tabs>
                <w:tab w:val="left" w:pos="567"/>
              </w:tabs>
              <w:jc w:val="both"/>
              <w:rPr>
                <w:b/>
              </w:rPr>
            </w:pPr>
            <w:r w:rsidRPr="00FF430B">
              <w:rPr>
                <w:b/>
              </w:rPr>
              <w:t xml:space="preserve">                             1</w:t>
            </w:r>
          </w:p>
        </w:tc>
        <w:tc>
          <w:tcPr>
            <w:tcW w:w="1260" w:type="dxa"/>
          </w:tcPr>
          <w:p w14:paraId="3B9AD8ED" w14:textId="77777777" w:rsidR="00AA1372" w:rsidRPr="00FF430B" w:rsidRDefault="0003591A" w:rsidP="00196AB4">
            <w:pPr>
              <w:tabs>
                <w:tab w:val="left" w:pos="567"/>
              </w:tabs>
              <w:jc w:val="both"/>
              <w:rPr>
                <w:b/>
              </w:rPr>
            </w:pPr>
            <w:r w:rsidRPr="00FF430B">
              <w:rPr>
                <w:b/>
              </w:rPr>
              <w:t>2</w:t>
            </w:r>
          </w:p>
        </w:tc>
        <w:tc>
          <w:tcPr>
            <w:tcW w:w="1289" w:type="dxa"/>
          </w:tcPr>
          <w:p w14:paraId="3E80D603" w14:textId="77777777" w:rsidR="00AA1372" w:rsidRPr="00FF430B" w:rsidRDefault="0003591A" w:rsidP="00196AB4">
            <w:pPr>
              <w:tabs>
                <w:tab w:val="left" w:pos="567"/>
              </w:tabs>
              <w:jc w:val="both"/>
              <w:rPr>
                <w:b/>
              </w:rPr>
            </w:pPr>
            <w:r w:rsidRPr="00FF430B">
              <w:rPr>
                <w:b/>
              </w:rPr>
              <w:t>3</w:t>
            </w:r>
          </w:p>
        </w:tc>
        <w:tc>
          <w:tcPr>
            <w:tcW w:w="1544" w:type="dxa"/>
          </w:tcPr>
          <w:p w14:paraId="6F9F09BA" w14:textId="77777777" w:rsidR="00AA1372" w:rsidRPr="00FF430B" w:rsidRDefault="0003591A" w:rsidP="00196AB4">
            <w:pPr>
              <w:tabs>
                <w:tab w:val="left" w:pos="567"/>
              </w:tabs>
              <w:jc w:val="both"/>
              <w:rPr>
                <w:b/>
              </w:rPr>
            </w:pPr>
            <w:r w:rsidRPr="00FF430B">
              <w:rPr>
                <w:b/>
              </w:rPr>
              <w:t>4</w:t>
            </w:r>
          </w:p>
        </w:tc>
      </w:tr>
      <w:tr w:rsidR="00AA1372" w:rsidRPr="00EC30C2" w14:paraId="0B2D3BFA" w14:textId="77777777" w:rsidTr="00233538">
        <w:trPr>
          <w:trHeight w:val="240"/>
        </w:trPr>
        <w:tc>
          <w:tcPr>
            <w:tcW w:w="720" w:type="dxa"/>
          </w:tcPr>
          <w:p w14:paraId="4DF139A4" w14:textId="77777777" w:rsidR="00AA1372" w:rsidRPr="00FF430B" w:rsidRDefault="0003591A" w:rsidP="00196AB4">
            <w:pPr>
              <w:tabs>
                <w:tab w:val="left" w:pos="567"/>
              </w:tabs>
              <w:jc w:val="both"/>
            </w:pPr>
            <w:r w:rsidRPr="00FF430B">
              <w:t>1.</w:t>
            </w:r>
          </w:p>
        </w:tc>
        <w:tc>
          <w:tcPr>
            <w:tcW w:w="4680" w:type="dxa"/>
          </w:tcPr>
          <w:p w14:paraId="3A3D1EBF" w14:textId="77777777" w:rsidR="00AA1372" w:rsidRPr="00FF430B" w:rsidRDefault="00AA1372" w:rsidP="00196AB4">
            <w:pPr>
              <w:keepNext/>
              <w:keepLines/>
              <w:tabs>
                <w:tab w:val="left" w:pos="567"/>
              </w:tabs>
              <w:spacing w:before="200"/>
              <w:jc w:val="both"/>
              <w:outlineLvl w:val="2"/>
            </w:pPr>
          </w:p>
        </w:tc>
        <w:tc>
          <w:tcPr>
            <w:tcW w:w="1260" w:type="dxa"/>
          </w:tcPr>
          <w:p w14:paraId="55D15AE1" w14:textId="77777777" w:rsidR="00AA1372" w:rsidRPr="00FF430B" w:rsidRDefault="00AA1372" w:rsidP="00196AB4">
            <w:pPr>
              <w:keepNext/>
              <w:keepLines/>
              <w:tabs>
                <w:tab w:val="left" w:pos="567"/>
              </w:tabs>
              <w:spacing w:before="200"/>
              <w:jc w:val="both"/>
              <w:outlineLvl w:val="2"/>
            </w:pPr>
          </w:p>
        </w:tc>
        <w:tc>
          <w:tcPr>
            <w:tcW w:w="1289" w:type="dxa"/>
          </w:tcPr>
          <w:p w14:paraId="5B984D3E" w14:textId="77777777" w:rsidR="00AA1372" w:rsidRPr="00FF430B" w:rsidRDefault="00AA1372" w:rsidP="00196AB4">
            <w:pPr>
              <w:keepNext/>
              <w:keepLines/>
              <w:tabs>
                <w:tab w:val="left" w:pos="567"/>
              </w:tabs>
              <w:spacing w:before="200"/>
              <w:jc w:val="both"/>
              <w:outlineLvl w:val="2"/>
            </w:pPr>
          </w:p>
        </w:tc>
        <w:tc>
          <w:tcPr>
            <w:tcW w:w="1544" w:type="dxa"/>
          </w:tcPr>
          <w:p w14:paraId="7CD825C0" w14:textId="77777777" w:rsidR="00AA1372" w:rsidRPr="00FF430B" w:rsidRDefault="00AA1372" w:rsidP="00196AB4">
            <w:pPr>
              <w:keepNext/>
              <w:keepLines/>
              <w:tabs>
                <w:tab w:val="left" w:pos="567"/>
              </w:tabs>
              <w:spacing w:before="200"/>
              <w:jc w:val="both"/>
              <w:outlineLvl w:val="2"/>
            </w:pPr>
          </w:p>
        </w:tc>
      </w:tr>
      <w:tr w:rsidR="00AA1372" w:rsidRPr="00EC30C2" w14:paraId="43E2764F" w14:textId="77777777" w:rsidTr="00233538">
        <w:trPr>
          <w:trHeight w:val="240"/>
        </w:trPr>
        <w:tc>
          <w:tcPr>
            <w:tcW w:w="720" w:type="dxa"/>
          </w:tcPr>
          <w:p w14:paraId="616297CC" w14:textId="77777777" w:rsidR="00AA1372" w:rsidRPr="00FF430B" w:rsidRDefault="0003591A" w:rsidP="00196AB4">
            <w:pPr>
              <w:tabs>
                <w:tab w:val="left" w:pos="567"/>
              </w:tabs>
              <w:jc w:val="both"/>
            </w:pPr>
            <w:r w:rsidRPr="00FF430B">
              <w:t>2.</w:t>
            </w:r>
          </w:p>
        </w:tc>
        <w:tc>
          <w:tcPr>
            <w:tcW w:w="4680" w:type="dxa"/>
          </w:tcPr>
          <w:p w14:paraId="1E664CDF" w14:textId="77777777" w:rsidR="00AA1372" w:rsidRPr="00FF430B" w:rsidRDefault="00AA1372" w:rsidP="00196AB4">
            <w:pPr>
              <w:keepNext/>
              <w:keepLines/>
              <w:tabs>
                <w:tab w:val="left" w:pos="567"/>
              </w:tabs>
              <w:spacing w:before="200"/>
              <w:jc w:val="both"/>
              <w:outlineLvl w:val="2"/>
            </w:pPr>
          </w:p>
        </w:tc>
        <w:tc>
          <w:tcPr>
            <w:tcW w:w="1260" w:type="dxa"/>
          </w:tcPr>
          <w:p w14:paraId="559FBFBB" w14:textId="77777777" w:rsidR="00AA1372" w:rsidRPr="00FF430B" w:rsidRDefault="00AA1372" w:rsidP="00196AB4">
            <w:pPr>
              <w:keepNext/>
              <w:keepLines/>
              <w:tabs>
                <w:tab w:val="left" w:pos="567"/>
              </w:tabs>
              <w:spacing w:before="200"/>
              <w:jc w:val="both"/>
              <w:outlineLvl w:val="2"/>
            </w:pPr>
          </w:p>
        </w:tc>
        <w:tc>
          <w:tcPr>
            <w:tcW w:w="1289" w:type="dxa"/>
          </w:tcPr>
          <w:p w14:paraId="6C8B5607" w14:textId="77777777" w:rsidR="00AA1372" w:rsidRPr="00FF430B" w:rsidRDefault="00AA1372" w:rsidP="00196AB4">
            <w:pPr>
              <w:keepNext/>
              <w:keepLines/>
              <w:tabs>
                <w:tab w:val="left" w:pos="567"/>
              </w:tabs>
              <w:spacing w:before="200"/>
              <w:jc w:val="both"/>
              <w:outlineLvl w:val="2"/>
            </w:pPr>
          </w:p>
        </w:tc>
        <w:tc>
          <w:tcPr>
            <w:tcW w:w="1544" w:type="dxa"/>
          </w:tcPr>
          <w:p w14:paraId="3870365E" w14:textId="77777777" w:rsidR="00AA1372" w:rsidRPr="00FF430B" w:rsidRDefault="00AA1372" w:rsidP="00196AB4">
            <w:pPr>
              <w:keepNext/>
              <w:keepLines/>
              <w:tabs>
                <w:tab w:val="left" w:pos="567"/>
              </w:tabs>
              <w:spacing w:before="200"/>
              <w:jc w:val="both"/>
              <w:outlineLvl w:val="2"/>
            </w:pPr>
          </w:p>
        </w:tc>
      </w:tr>
      <w:tr w:rsidR="00AA1372" w:rsidRPr="00EC30C2" w14:paraId="53272517" w14:textId="77777777" w:rsidTr="00233538">
        <w:trPr>
          <w:trHeight w:val="240"/>
        </w:trPr>
        <w:tc>
          <w:tcPr>
            <w:tcW w:w="720" w:type="dxa"/>
          </w:tcPr>
          <w:p w14:paraId="61E19D72" w14:textId="77777777" w:rsidR="00AA1372" w:rsidRPr="00FF430B" w:rsidRDefault="0003591A" w:rsidP="00196AB4">
            <w:pPr>
              <w:tabs>
                <w:tab w:val="left" w:pos="567"/>
              </w:tabs>
              <w:jc w:val="both"/>
            </w:pPr>
            <w:r w:rsidRPr="00FF430B">
              <w:t>3.</w:t>
            </w:r>
          </w:p>
        </w:tc>
        <w:tc>
          <w:tcPr>
            <w:tcW w:w="4680" w:type="dxa"/>
          </w:tcPr>
          <w:p w14:paraId="27621C12" w14:textId="77777777" w:rsidR="00AA1372" w:rsidRPr="00FF430B" w:rsidRDefault="00AA1372" w:rsidP="00196AB4">
            <w:pPr>
              <w:keepNext/>
              <w:keepLines/>
              <w:tabs>
                <w:tab w:val="left" w:pos="567"/>
              </w:tabs>
              <w:spacing w:before="200"/>
              <w:jc w:val="both"/>
              <w:outlineLvl w:val="2"/>
            </w:pPr>
          </w:p>
        </w:tc>
        <w:tc>
          <w:tcPr>
            <w:tcW w:w="1260" w:type="dxa"/>
          </w:tcPr>
          <w:p w14:paraId="79DBA977" w14:textId="77777777" w:rsidR="00AA1372" w:rsidRPr="00FF430B" w:rsidRDefault="00AA1372" w:rsidP="00196AB4">
            <w:pPr>
              <w:keepNext/>
              <w:keepLines/>
              <w:tabs>
                <w:tab w:val="left" w:pos="567"/>
              </w:tabs>
              <w:spacing w:before="200"/>
              <w:jc w:val="both"/>
              <w:outlineLvl w:val="2"/>
            </w:pPr>
          </w:p>
        </w:tc>
        <w:tc>
          <w:tcPr>
            <w:tcW w:w="1289" w:type="dxa"/>
          </w:tcPr>
          <w:p w14:paraId="7B012CA5" w14:textId="77777777" w:rsidR="00AA1372" w:rsidRPr="00FF430B" w:rsidRDefault="00AA1372" w:rsidP="00196AB4">
            <w:pPr>
              <w:keepNext/>
              <w:keepLines/>
              <w:tabs>
                <w:tab w:val="left" w:pos="567"/>
              </w:tabs>
              <w:spacing w:before="200"/>
              <w:jc w:val="both"/>
              <w:outlineLvl w:val="2"/>
            </w:pPr>
          </w:p>
        </w:tc>
        <w:tc>
          <w:tcPr>
            <w:tcW w:w="1544" w:type="dxa"/>
          </w:tcPr>
          <w:p w14:paraId="771A9DDD" w14:textId="77777777" w:rsidR="00AA1372" w:rsidRPr="00FF430B" w:rsidRDefault="00AA1372" w:rsidP="00196AB4">
            <w:pPr>
              <w:keepNext/>
              <w:keepLines/>
              <w:tabs>
                <w:tab w:val="left" w:pos="567"/>
              </w:tabs>
              <w:spacing w:before="200"/>
              <w:jc w:val="both"/>
              <w:outlineLvl w:val="2"/>
            </w:pPr>
          </w:p>
        </w:tc>
      </w:tr>
      <w:tr w:rsidR="00AA1372" w:rsidRPr="00EC30C2" w14:paraId="207AB16B" w14:textId="77777777" w:rsidTr="00233538">
        <w:trPr>
          <w:trHeight w:val="240"/>
        </w:trPr>
        <w:tc>
          <w:tcPr>
            <w:tcW w:w="720" w:type="dxa"/>
          </w:tcPr>
          <w:p w14:paraId="1FC6BC4C" w14:textId="77777777" w:rsidR="00AA1372" w:rsidRPr="00FF430B" w:rsidRDefault="0003591A" w:rsidP="00196AB4">
            <w:pPr>
              <w:tabs>
                <w:tab w:val="left" w:pos="567"/>
              </w:tabs>
              <w:jc w:val="both"/>
            </w:pPr>
            <w:r w:rsidRPr="00FF430B">
              <w:t>.</w:t>
            </w:r>
          </w:p>
        </w:tc>
        <w:tc>
          <w:tcPr>
            <w:tcW w:w="4680" w:type="dxa"/>
          </w:tcPr>
          <w:p w14:paraId="26327A64" w14:textId="77777777" w:rsidR="00AA1372" w:rsidRPr="00FF430B" w:rsidRDefault="00AA1372" w:rsidP="00196AB4">
            <w:pPr>
              <w:keepNext/>
              <w:keepLines/>
              <w:tabs>
                <w:tab w:val="left" w:pos="567"/>
              </w:tabs>
              <w:spacing w:before="200"/>
              <w:jc w:val="both"/>
              <w:outlineLvl w:val="2"/>
            </w:pPr>
          </w:p>
        </w:tc>
        <w:tc>
          <w:tcPr>
            <w:tcW w:w="1260" w:type="dxa"/>
          </w:tcPr>
          <w:p w14:paraId="798E0C71" w14:textId="77777777" w:rsidR="00AA1372" w:rsidRPr="00FF430B" w:rsidRDefault="00AA1372" w:rsidP="00196AB4">
            <w:pPr>
              <w:keepNext/>
              <w:keepLines/>
              <w:tabs>
                <w:tab w:val="left" w:pos="567"/>
              </w:tabs>
              <w:spacing w:before="200"/>
              <w:jc w:val="both"/>
              <w:outlineLvl w:val="2"/>
            </w:pPr>
          </w:p>
        </w:tc>
        <w:tc>
          <w:tcPr>
            <w:tcW w:w="1289" w:type="dxa"/>
          </w:tcPr>
          <w:p w14:paraId="59803B24" w14:textId="77777777" w:rsidR="00AA1372" w:rsidRPr="00FF430B" w:rsidRDefault="00AA1372" w:rsidP="00196AB4">
            <w:pPr>
              <w:keepNext/>
              <w:keepLines/>
              <w:tabs>
                <w:tab w:val="left" w:pos="567"/>
              </w:tabs>
              <w:spacing w:before="200"/>
              <w:jc w:val="both"/>
              <w:outlineLvl w:val="2"/>
            </w:pPr>
          </w:p>
        </w:tc>
        <w:tc>
          <w:tcPr>
            <w:tcW w:w="1544" w:type="dxa"/>
          </w:tcPr>
          <w:p w14:paraId="2769CA18" w14:textId="77777777" w:rsidR="00AA1372" w:rsidRPr="00FF430B" w:rsidRDefault="00AA1372" w:rsidP="00196AB4">
            <w:pPr>
              <w:keepNext/>
              <w:keepLines/>
              <w:tabs>
                <w:tab w:val="left" w:pos="567"/>
              </w:tabs>
              <w:spacing w:before="200"/>
              <w:jc w:val="both"/>
              <w:outlineLvl w:val="2"/>
            </w:pPr>
          </w:p>
        </w:tc>
      </w:tr>
      <w:tr w:rsidR="00AA1372" w:rsidRPr="00EC30C2" w14:paraId="09CCF1C6" w14:textId="77777777" w:rsidTr="00233538">
        <w:trPr>
          <w:trHeight w:val="240"/>
        </w:trPr>
        <w:tc>
          <w:tcPr>
            <w:tcW w:w="720" w:type="dxa"/>
          </w:tcPr>
          <w:p w14:paraId="1DF52047" w14:textId="77777777" w:rsidR="00AA1372" w:rsidRPr="00FF430B" w:rsidRDefault="00AA1372" w:rsidP="00196AB4">
            <w:pPr>
              <w:keepNext/>
              <w:keepLines/>
              <w:tabs>
                <w:tab w:val="left" w:pos="567"/>
              </w:tabs>
              <w:spacing w:before="200"/>
              <w:jc w:val="both"/>
              <w:outlineLvl w:val="2"/>
            </w:pPr>
          </w:p>
        </w:tc>
        <w:tc>
          <w:tcPr>
            <w:tcW w:w="4680" w:type="dxa"/>
          </w:tcPr>
          <w:p w14:paraId="5FE4056E" w14:textId="77777777" w:rsidR="00AA1372" w:rsidRPr="00FF430B" w:rsidRDefault="00AA1372" w:rsidP="00196AB4">
            <w:pPr>
              <w:keepNext/>
              <w:keepLines/>
              <w:tabs>
                <w:tab w:val="left" w:pos="567"/>
              </w:tabs>
              <w:spacing w:before="200"/>
              <w:jc w:val="both"/>
              <w:outlineLvl w:val="2"/>
            </w:pPr>
          </w:p>
        </w:tc>
        <w:tc>
          <w:tcPr>
            <w:tcW w:w="1260" w:type="dxa"/>
          </w:tcPr>
          <w:p w14:paraId="49B12B4C" w14:textId="77777777" w:rsidR="00AA1372" w:rsidRPr="00FF430B" w:rsidRDefault="00AA1372" w:rsidP="00196AB4">
            <w:pPr>
              <w:keepNext/>
              <w:keepLines/>
              <w:tabs>
                <w:tab w:val="left" w:pos="567"/>
              </w:tabs>
              <w:spacing w:before="200"/>
              <w:jc w:val="both"/>
              <w:outlineLvl w:val="2"/>
            </w:pPr>
          </w:p>
        </w:tc>
        <w:tc>
          <w:tcPr>
            <w:tcW w:w="1289" w:type="dxa"/>
          </w:tcPr>
          <w:p w14:paraId="2CD6D063" w14:textId="77777777" w:rsidR="00AA1372" w:rsidRPr="00FF430B" w:rsidRDefault="00AA1372" w:rsidP="00196AB4">
            <w:pPr>
              <w:keepNext/>
              <w:keepLines/>
              <w:tabs>
                <w:tab w:val="left" w:pos="567"/>
              </w:tabs>
              <w:spacing w:before="200"/>
              <w:jc w:val="both"/>
              <w:outlineLvl w:val="2"/>
            </w:pPr>
          </w:p>
        </w:tc>
        <w:tc>
          <w:tcPr>
            <w:tcW w:w="1544" w:type="dxa"/>
          </w:tcPr>
          <w:p w14:paraId="48052E45" w14:textId="77777777" w:rsidR="00AA1372" w:rsidRPr="00FF430B" w:rsidRDefault="00AA1372" w:rsidP="00196AB4">
            <w:pPr>
              <w:keepNext/>
              <w:keepLines/>
              <w:tabs>
                <w:tab w:val="left" w:pos="567"/>
              </w:tabs>
              <w:spacing w:before="200"/>
              <w:jc w:val="both"/>
              <w:outlineLvl w:val="2"/>
            </w:pPr>
          </w:p>
        </w:tc>
      </w:tr>
      <w:tr w:rsidR="00AA1372" w:rsidRPr="00EC30C2" w14:paraId="29BAEB4D" w14:textId="77777777" w:rsidTr="00233538">
        <w:trPr>
          <w:trHeight w:val="240"/>
        </w:trPr>
        <w:tc>
          <w:tcPr>
            <w:tcW w:w="720" w:type="dxa"/>
          </w:tcPr>
          <w:p w14:paraId="1663F134" w14:textId="77777777" w:rsidR="00AA1372" w:rsidRPr="00FF430B" w:rsidRDefault="0003591A" w:rsidP="00196AB4">
            <w:pPr>
              <w:tabs>
                <w:tab w:val="left" w:pos="567"/>
              </w:tabs>
              <w:jc w:val="both"/>
            </w:pPr>
            <w:r w:rsidRPr="00FF430B">
              <w:t>n</w:t>
            </w:r>
          </w:p>
        </w:tc>
        <w:tc>
          <w:tcPr>
            <w:tcW w:w="4680" w:type="dxa"/>
          </w:tcPr>
          <w:p w14:paraId="13291B2E" w14:textId="77777777" w:rsidR="00AA1372" w:rsidRPr="00FF430B" w:rsidRDefault="00AA1372" w:rsidP="00196AB4">
            <w:pPr>
              <w:keepNext/>
              <w:keepLines/>
              <w:tabs>
                <w:tab w:val="left" w:pos="567"/>
              </w:tabs>
              <w:spacing w:before="200"/>
              <w:jc w:val="both"/>
              <w:outlineLvl w:val="2"/>
            </w:pPr>
          </w:p>
        </w:tc>
        <w:tc>
          <w:tcPr>
            <w:tcW w:w="1260" w:type="dxa"/>
          </w:tcPr>
          <w:p w14:paraId="2B046B89" w14:textId="77777777" w:rsidR="00AA1372" w:rsidRPr="00FF430B" w:rsidRDefault="00AA1372" w:rsidP="00196AB4">
            <w:pPr>
              <w:keepNext/>
              <w:keepLines/>
              <w:tabs>
                <w:tab w:val="left" w:pos="567"/>
              </w:tabs>
              <w:spacing w:before="200"/>
              <w:jc w:val="both"/>
              <w:outlineLvl w:val="2"/>
            </w:pPr>
          </w:p>
        </w:tc>
        <w:tc>
          <w:tcPr>
            <w:tcW w:w="1289" w:type="dxa"/>
          </w:tcPr>
          <w:p w14:paraId="639E269B" w14:textId="77777777" w:rsidR="00AA1372" w:rsidRPr="00FF430B" w:rsidRDefault="00AA1372" w:rsidP="00196AB4">
            <w:pPr>
              <w:keepNext/>
              <w:keepLines/>
              <w:tabs>
                <w:tab w:val="left" w:pos="567"/>
              </w:tabs>
              <w:spacing w:before="200"/>
              <w:jc w:val="both"/>
              <w:outlineLvl w:val="2"/>
            </w:pPr>
          </w:p>
        </w:tc>
        <w:tc>
          <w:tcPr>
            <w:tcW w:w="1544" w:type="dxa"/>
          </w:tcPr>
          <w:p w14:paraId="453BFF38" w14:textId="77777777" w:rsidR="00AA1372" w:rsidRPr="00FF430B" w:rsidRDefault="00AA1372" w:rsidP="00196AB4">
            <w:pPr>
              <w:keepNext/>
              <w:keepLines/>
              <w:tabs>
                <w:tab w:val="left" w:pos="567"/>
              </w:tabs>
              <w:spacing w:before="200"/>
              <w:jc w:val="both"/>
              <w:outlineLvl w:val="2"/>
            </w:pPr>
          </w:p>
        </w:tc>
      </w:tr>
    </w:tbl>
    <w:p w14:paraId="02E1A84B" w14:textId="77777777" w:rsidR="008A6911" w:rsidRPr="00FF430B" w:rsidRDefault="008A6911" w:rsidP="00196AB4">
      <w:pPr>
        <w:jc w:val="both"/>
        <w:rPr>
          <w:rFonts w:eastAsia="PMingLiU"/>
          <w:lang w:eastAsia="zh-CN"/>
        </w:rPr>
      </w:pPr>
    </w:p>
    <w:p w14:paraId="2601E505" w14:textId="77777777" w:rsidR="0019071C" w:rsidRPr="00FF430B" w:rsidRDefault="0019071C" w:rsidP="00196AB4">
      <w:pPr>
        <w:jc w:val="both"/>
        <w:rPr>
          <w:rFonts w:eastAsia="PMingLiU"/>
          <w:lang w:eastAsia="zh-CN"/>
        </w:rPr>
      </w:pPr>
    </w:p>
    <w:p w14:paraId="31BBA4E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06B1B8E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6B0EB22E"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DD6871F"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1A0A8635" w14:textId="77777777" w:rsidR="00B322B4" w:rsidRPr="00FF430B" w:rsidRDefault="00B322B4" w:rsidP="00B322B4">
      <w:pPr>
        <w:spacing w:after="200" w:line="276" w:lineRule="auto"/>
        <w:jc w:val="center"/>
        <w:rPr>
          <w:rFonts w:eastAsia="PMingLiU"/>
          <w:lang w:eastAsia="zh-CN"/>
        </w:rPr>
      </w:pPr>
      <w:bookmarkStart w:id="60" w:name="_Toc449692113"/>
    </w:p>
    <w:p w14:paraId="20CB5FD8" w14:textId="77777777" w:rsidR="002D6E71" w:rsidRPr="00FF430B" w:rsidRDefault="002D6E71" w:rsidP="00B322B4">
      <w:pPr>
        <w:spacing w:line="276" w:lineRule="auto"/>
        <w:jc w:val="center"/>
        <w:rPr>
          <w:rFonts w:eastAsia="PMingLiU"/>
          <w:b/>
          <w:lang w:eastAsia="zh-CN"/>
        </w:rPr>
      </w:pPr>
    </w:p>
    <w:p w14:paraId="3528AAF9" w14:textId="77777777" w:rsidR="002D6E71" w:rsidRPr="00FF430B" w:rsidRDefault="002D6E71" w:rsidP="00B322B4">
      <w:pPr>
        <w:spacing w:line="276" w:lineRule="auto"/>
        <w:jc w:val="center"/>
        <w:rPr>
          <w:rFonts w:eastAsia="PMingLiU"/>
          <w:b/>
          <w:lang w:eastAsia="zh-CN"/>
        </w:rPr>
      </w:pPr>
    </w:p>
    <w:p w14:paraId="7433F390" w14:textId="77777777" w:rsidR="002D6E71" w:rsidRPr="00FF430B" w:rsidRDefault="002D6E71" w:rsidP="00B322B4">
      <w:pPr>
        <w:spacing w:line="276" w:lineRule="auto"/>
        <w:jc w:val="center"/>
        <w:rPr>
          <w:rFonts w:eastAsia="PMingLiU"/>
          <w:b/>
          <w:lang w:eastAsia="zh-CN"/>
        </w:rPr>
      </w:pPr>
    </w:p>
    <w:p w14:paraId="0813C4BE" w14:textId="77777777" w:rsidR="002D6E71" w:rsidRPr="00FF430B" w:rsidRDefault="002D6E71" w:rsidP="00B322B4">
      <w:pPr>
        <w:spacing w:line="276" w:lineRule="auto"/>
        <w:jc w:val="center"/>
        <w:rPr>
          <w:rFonts w:eastAsia="PMingLiU"/>
          <w:b/>
          <w:lang w:eastAsia="zh-CN"/>
        </w:rPr>
      </w:pPr>
    </w:p>
    <w:p w14:paraId="796F5003" w14:textId="77777777" w:rsidR="002D6E71" w:rsidRPr="00FF430B" w:rsidRDefault="002D6E71" w:rsidP="00B322B4">
      <w:pPr>
        <w:spacing w:line="276" w:lineRule="auto"/>
        <w:jc w:val="center"/>
        <w:rPr>
          <w:rFonts w:eastAsia="PMingLiU"/>
          <w:b/>
          <w:lang w:eastAsia="zh-CN"/>
        </w:rPr>
      </w:pPr>
    </w:p>
    <w:p w14:paraId="3E5D7CA0" w14:textId="77777777" w:rsidR="002D6E71" w:rsidRPr="00FF430B" w:rsidRDefault="002D6E71" w:rsidP="00B322B4">
      <w:pPr>
        <w:spacing w:line="276" w:lineRule="auto"/>
        <w:jc w:val="center"/>
        <w:rPr>
          <w:rFonts w:eastAsia="PMingLiU"/>
          <w:b/>
          <w:lang w:eastAsia="zh-CN"/>
        </w:rPr>
      </w:pPr>
    </w:p>
    <w:p w14:paraId="2382D194" w14:textId="77777777" w:rsidR="002D6E71" w:rsidRPr="00FF430B" w:rsidRDefault="002D6E71" w:rsidP="00B322B4">
      <w:pPr>
        <w:spacing w:line="276" w:lineRule="auto"/>
        <w:jc w:val="center"/>
        <w:rPr>
          <w:rFonts w:eastAsia="PMingLiU"/>
          <w:b/>
          <w:lang w:eastAsia="zh-CN"/>
        </w:rPr>
      </w:pPr>
    </w:p>
    <w:p w14:paraId="6CAEF13B" w14:textId="77777777" w:rsidR="002D6E71" w:rsidRPr="00FF430B" w:rsidRDefault="002D6E71" w:rsidP="00B322B4">
      <w:pPr>
        <w:spacing w:line="276" w:lineRule="auto"/>
        <w:jc w:val="center"/>
        <w:rPr>
          <w:rFonts w:eastAsia="PMingLiU"/>
          <w:b/>
          <w:lang w:eastAsia="zh-CN"/>
        </w:rPr>
      </w:pPr>
    </w:p>
    <w:p w14:paraId="0E6955CE" w14:textId="77777777" w:rsidR="002D6E71" w:rsidRPr="00FF430B" w:rsidRDefault="002D6E71" w:rsidP="00B322B4">
      <w:pPr>
        <w:spacing w:line="276" w:lineRule="auto"/>
        <w:jc w:val="center"/>
        <w:rPr>
          <w:rFonts w:eastAsia="PMingLiU"/>
          <w:b/>
          <w:lang w:eastAsia="zh-CN"/>
        </w:rPr>
      </w:pPr>
    </w:p>
    <w:p w14:paraId="7A0D6C91" w14:textId="77777777" w:rsidR="002D6E71" w:rsidRPr="00FF430B" w:rsidRDefault="002D6E71" w:rsidP="00B322B4">
      <w:pPr>
        <w:spacing w:line="276" w:lineRule="auto"/>
        <w:jc w:val="center"/>
        <w:rPr>
          <w:rFonts w:eastAsia="PMingLiU"/>
          <w:b/>
          <w:lang w:eastAsia="zh-CN"/>
        </w:rPr>
      </w:pPr>
    </w:p>
    <w:p w14:paraId="700AE15F" w14:textId="77777777" w:rsidR="002D6E71" w:rsidRPr="00FF430B" w:rsidRDefault="002D6E71" w:rsidP="00B322B4">
      <w:pPr>
        <w:spacing w:line="276" w:lineRule="auto"/>
        <w:jc w:val="center"/>
        <w:rPr>
          <w:rFonts w:eastAsia="PMingLiU"/>
          <w:b/>
          <w:lang w:eastAsia="zh-CN"/>
        </w:rPr>
      </w:pPr>
    </w:p>
    <w:p w14:paraId="6C74EC86" w14:textId="77777777" w:rsidR="002D6E71" w:rsidRPr="00FF430B" w:rsidRDefault="002D6E71" w:rsidP="00B322B4">
      <w:pPr>
        <w:spacing w:line="276" w:lineRule="auto"/>
        <w:jc w:val="center"/>
        <w:rPr>
          <w:rFonts w:eastAsia="PMingLiU"/>
          <w:b/>
          <w:lang w:eastAsia="zh-CN"/>
        </w:rPr>
      </w:pPr>
    </w:p>
    <w:p w14:paraId="5CA2C9FD" w14:textId="77777777" w:rsidR="000E4D7D" w:rsidRPr="00FF430B" w:rsidRDefault="000E4D7D" w:rsidP="00B322B4">
      <w:pPr>
        <w:spacing w:line="276" w:lineRule="auto"/>
        <w:jc w:val="center"/>
        <w:rPr>
          <w:rFonts w:eastAsia="PMingLiU"/>
          <w:b/>
          <w:lang w:eastAsia="zh-CN"/>
        </w:rPr>
      </w:pPr>
    </w:p>
    <w:p w14:paraId="6C2BCBBE"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67343A3F" w14:textId="77777777" w:rsidR="003A39FA" w:rsidRPr="00FF430B" w:rsidRDefault="003A39FA" w:rsidP="003A39FA">
      <w:pPr>
        <w:jc w:val="right"/>
        <w:rPr>
          <w:noProof w:val="0"/>
        </w:rPr>
      </w:pPr>
      <w:r w:rsidRPr="00FF430B">
        <w:rPr>
          <w:noProof w:val="0"/>
        </w:rPr>
        <w:t>la Documentația standard nr.</w:t>
      </w:r>
      <w:r>
        <w:rPr>
          <w:noProof w:val="0"/>
        </w:rPr>
        <w:t>69</w:t>
      </w:r>
    </w:p>
    <w:p w14:paraId="59AB7766"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22106F34" w14:textId="77777777" w:rsidR="002D6E71" w:rsidRPr="00FF430B" w:rsidRDefault="002D6E71" w:rsidP="00B322B4">
      <w:pPr>
        <w:spacing w:line="276" w:lineRule="auto"/>
        <w:jc w:val="center"/>
        <w:rPr>
          <w:rFonts w:eastAsia="PMingLiU"/>
          <w:b/>
          <w:lang w:eastAsia="zh-CN"/>
        </w:rPr>
      </w:pPr>
    </w:p>
    <w:p w14:paraId="6B86EDFD" w14:textId="77777777" w:rsidR="002D6E71" w:rsidRPr="00FF430B" w:rsidRDefault="002D6E71" w:rsidP="00B322B4">
      <w:pPr>
        <w:spacing w:line="276" w:lineRule="auto"/>
        <w:jc w:val="center"/>
        <w:rPr>
          <w:rFonts w:eastAsia="PMingLiU"/>
          <w:b/>
          <w:lang w:eastAsia="zh-CN"/>
        </w:rPr>
      </w:pPr>
    </w:p>
    <w:bookmarkEnd w:id="60"/>
    <w:p w14:paraId="3264E36B" w14:textId="77777777" w:rsidR="00316C81" w:rsidRPr="00FF430B" w:rsidRDefault="00316C81" w:rsidP="00B322B4">
      <w:pPr>
        <w:spacing w:line="276" w:lineRule="auto"/>
        <w:jc w:val="center"/>
        <w:rPr>
          <w:rFonts w:eastAsia="PMingLiU"/>
          <w:b/>
          <w:noProof w:val="0"/>
          <w:lang w:eastAsia="zh-CN"/>
        </w:rPr>
      </w:pPr>
    </w:p>
    <w:p w14:paraId="637557E9"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7BA6FE5"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36636D66"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0"/>
        <w:gridCol w:w="1598"/>
        <w:gridCol w:w="2199"/>
        <w:gridCol w:w="2278"/>
        <w:gridCol w:w="2322"/>
        <w:gridCol w:w="1996"/>
      </w:tblGrid>
      <w:tr w:rsidR="00AA1372" w:rsidRPr="00EC30C2" w14:paraId="0C35691C" w14:textId="77777777" w:rsidTr="00233538">
        <w:trPr>
          <w:cantSplit/>
          <w:trHeight w:val="1942"/>
        </w:trPr>
        <w:tc>
          <w:tcPr>
            <w:tcW w:w="273" w:type="pct"/>
            <w:vAlign w:val="center"/>
          </w:tcPr>
          <w:p w14:paraId="1F68A74A" w14:textId="77777777" w:rsidR="00AA1372" w:rsidRPr="00FF430B" w:rsidRDefault="00AA1372" w:rsidP="00196AB4">
            <w:pPr>
              <w:tabs>
                <w:tab w:val="left" w:pos="567"/>
              </w:tabs>
              <w:jc w:val="center"/>
              <w:rPr>
                <w:b/>
                <w:bCs/>
              </w:rPr>
            </w:pPr>
          </w:p>
          <w:p w14:paraId="0CE6956E" w14:textId="77777777" w:rsidR="00AA1372" w:rsidRPr="00FF430B" w:rsidRDefault="0003591A" w:rsidP="00196AB4">
            <w:pPr>
              <w:tabs>
                <w:tab w:val="left" w:pos="567"/>
              </w:tabs>
              <w:jc w:val="center"/>
              <w:rPr>
                <w:b/>
                <w:bCs/>
              </w:rPr>
            </w:pPr>
            <w:r w:rsidRPr="00FF430B">
              <w:rPr>
                <w:b/>
                <w:bCs/>
              </w:rPr>
              <w:t>Nr.</w:t>
            </w:r>
          </w:p>
          <w:p w14:paraId="04FF64B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54C8A750" w14:textId="77777777" w:rsidR="00AA1372" w:rsidRPr="00FF430B" w:rsidRDefault="00AA1372" w:rsidP="008A6911">
            <w:pPr>
              <w:tabs>
                <w:tab w:val="left" w:pos="567"/>
                <w:tab w:val="left" w:pos="1134"/>
              </w:tabs>
              <w:ind w:left="360"/>
              <w:jc w:val="center"/>
              <w:outlineLvl w:val="0"/>
              <w:rPr>
                <w:b/>
                <w:bCs/>
              </w:rPr>
            </w:pPr>
          </w:p>
          <w:p w14:paraId="30C77D2F"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701A34BC" w14:textId="77777777" w:rsidR="00AA1372" w:rsidRPr="00FF430B" w:rsidRDefault="00AA1372" w:rsidP="008A6911">
            <w:pPr>
              <w:tabs>
                <w:tab w:val="left" w:pos="567"/>
                <w:tab w:val="left" w:pos="1134"/>
              </w:tabs>
              <w:ind w:left="360"/>
              <w:jc w:val="center"/>
              <w:outlineLvl w:val="0"/>
              <w:rPr>
                <w:b/>
                <w:bCs/>
              </w:rPr>
            </w:pPr>
          </w:p>
          <w:p w14:paraId="38660722"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D2C807D"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F4A0CC8"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06D9388A" w14:textId="77777777" w:rsidR="00AA1372" w:rsidRPr="00FF430B" w:rsidRDefault="0003591A" w:rsidP="00196AB4">
            <w:pPr>
              <w:tabs>
                <w:tab w:val="left" w:pos="567"/>
              </w:tabs>
              <w:jc w:val="center"/>
              <w:rPr>
                <w:b/>
                <w:bCs/>
              </w:rPr>
            </w:pPr>
            <w:r w:rsidRPr="00FF430B">
              <w:rPr>
                <w:b/>
                <w:bCs/>
              </w:rPr>
              <w:t>Numărul certificatului de atestare</w:t>
            </w:r>
          </w:p>
          <w:p w14:paraId="565ABE8E"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724D1ECE" w14:textId="77777777" w:rsidR="00AA1372" w:rsidRPr="00FF430B" w:rsidRDefault="00AA1372" w:rsidP="008A6911">
            <w:pPr>
              <w:tabs>
                <w:tab w:val="left" w:pos="567"/>
                <w:tab w:val="left" w:pos="1134"/>
              </w:tabs>
              <w:ind w:left="360"/>
              <w:jc w:val="center"/>
              <w:outlineLvl w:val="0"/>
              <w:rPr>
                <w:b/>
                <w:bCs/>
              </w:rPr>
            </w:pPr>
          </w:p>
          <w:p w14:paraId="13A3C125" w14:textId="77777777" w:rsidR="00AA1372" w:rsidRPr="00FF430B" w:rsidRDefault="00AA1372" w:rsidP="008A6911">
            <w:pPr>
              <w:tabs>
                <w:tab w:val="left" w:pos="567"/>
                <w:tab w:val="left" w:pos="1134"/>
              </w:tabs>
              <w:ind w:left="360"/>
              <w:jc w:val="center"/>
              <w:outlineLvl w:val="0"/>
              <w:rPr>
                <w:b/>
                <w:bCs/>
              </w:rPr>
            </w:pPr>
          </w:p>
        </w:tc>
      </w:tr>
      <w:tr w:rsidR="00AA1372" w:rsidRPr="00EC30C2" w14:paraId="0B95F686" w14:textId="77777777" w:rsidTr="00233538">
        <w:trPr>
          <w:cantSplit/>
          <w:trHeight w:val="320"/>
        </w:trPr>
        <w:tc>
          <w:tcPr>
            <w:tcW w:w="273" w:type="pct"/>
          </w:tcPr>
          <w:p w14:paraId="780E0147" w14:textId="77777777" w:rsidR="00AA1372" w:rsidRPr="00FF430B" w:rsidRDefault="00AA1372" w:rsidP="008A6911">
            <w:pPr>
              <w:tabs>
                <w:tab w:val="left" w:pos="567"/>
                <w:tab w:val="left" w:pos="1134"/>
              </w:tabs>
              <w:ind w:left="360"/>
              <w:jc w:val="both"/>
              <w:outlineLvl w:val="0"/>
              <w:rPr>
                <w:b/>
                <w:bCs/>
              </w:rPr>
            </w:pPr>
          </w:p>
        </w:tc>
        <w:tc>
          <w:tcPr>
            <w:tcW w:w="727" w:type="pct"/>
          </w:tcPr>
          <w:p w14:paraId="4C540424" w14:textId="77777777" w:rsidR="00AA1372" w:rsidRPr="00FF430B" w:rsidRDefault="0003591A" w:rsidP="00196AB4">
            <w:pPr>
              <w:tabs>
                <w:tab w:val="left" w:pos="567"/>
              </w:tabs>
              <w:jc w:val="both"/>
              <w:rPr>
                <w:b/>
                <w:bCs/>
              </w:rPr>
            </w:pPr>
            <w:r w:rsidRPr="00FF430B">
              <w:rPr>
                <w:b/>
                <w:bCs/>
              </w:rPr>
              <w:t>1</w:t>
            </w:r>
          </w:p>
        </w:tc>
        <w:tc>
          <w:tcPr>
            <w:tcW w:w="1000" w:type="pct"/>
          </w:tcPr>
          <w:p w14:paraId="4E2FC2F4" w14:textId="77777777" w:rsidR="00AA1372" w:rsidRPr="00FF430B" w:rsidRDefault="0003591A" w:rsidP="00196AB4">
            <w:pPr>
              <w:tabs>
                <w:tab w:val="left" w:pos="567"/>
              </w:tabs>
              <w:jc w:val="both"/>
              <w:rPr>
                <w:b/>
                <w:bCs/>
              </w:rPr>
            </w:pPr>
            <w:r w:rsidRPr="00FF430B">
              <w:rPr>
                <w:b/>
                <w:bCs/>
              </w:rPr>
              <w:t>2</w:t>
            </w:r>
          </w:p>
        </w:tc>
        <w:tc>
          <w:tcPr>
            <w:tcW w:w="1036" w:type="pct"/>
          </w:tcPr>
          <w:p w14:paraId="1956D75F" w14:textId="77777777" w:rsidR="00AA1372" w:rsidRPr="00FF430B" w:rsidRDefault="0003591A" w:rsidP="00196AB4">
            <w:pPr>
              <w:tabs>
                <w:tab w:val="left" w:pos="567"/>
              </w:tabs>
              <w:jc w:val="both"/>
              <w:rPr>
                <w:b/>
                <w:bCs/>
              </w:rPr>
            </w:pPr>
            <w:r w:rsidRPr="00FF430B">
              <w:rPr>
                <w:b/>
                <w:bCs/>
              </w:rPr>
              <w:t>3</w:t>
            </w:r>
          </w:p>
        </w:tc>
        <w:tc>
          <w:tcPr>
            <w:tcW w:w="1056" w:type="pct"/>
          </w:tcPr>
          <w:p w14:paraId="33910AFD" w14:textId="77777777" w:rsidR="00AA1372" w:rsidRPr="00FF430B" w:rsidRDefault="0003591A" w:rsidP="00196AB4">
            <w:pPr>
              <w:tabs>
                <w:tab w:val="left" w:pos="567"/>
              </w:tabs>
              <w:jc w:val="both"/>
              <w:rPr>
                <w:b/>
                <w:bCs/>
              </w:rPr>
            </w:pPr>
            <w:r w:rsidRPr="00FF430B">
              <w:rPr>
                <w:b/>
                <w:bCs/>
              </w:rPr>
              <w:t>4</w:t>
            </w:r>
          </w:p>
        </w:tc>
        <w:tc>
          <w:tcPr>
            <w:tcW w:w="908" w:type="pct"/>
          </w:tcPr>
          <w:p w14:paraId="5E5F5D95" w14:textId="77777777" w:rsidR="00AA1372" w:rsidRPr="00FF430B" w:rsidRDefault="008A6911" w:rsidP="008A6911">
            <w:pPr>
              <w:tabs>
                <w:tab w:val="left" w:pos="567"/>
              </w:tabs>
              <w:jc w:val="both"/>
              <w:rPr>
                <w:b/>
                <w:bCs/>
              </w:rPr>
            </w:pPr>
            <w:r w:rsidRPr="00FF430B">
              <w:rPr>
                <w:b/>
                <w:bCs/>
              </w:rPr>
              <w:t>5</w:t>
            </w:r>
          </w:p>
        </w:tc>
      </w:tr>
      <w:tr w:rsidR="00AA1372" w:rsidRPr="00EC30C2" w14:paraId="0615EA37" w14:textId="77777777" w:rsidTr="00233538">
        <w:trPr>
          <w:cantSplit/>
          <w:trHeight w:val="140"/>
        </w:trPr>
        <w:tc>
          <w:tcPr>
            <w:tcW w:w="273" w:type="pct"/>
          </w:tcPr>
          <w:p w14:paraId="131F1A8B" w14:textId="77777777" w:rsidR="00AA1372" w:rsidRPr="00FF430B" w:rsidRDefault="00AA1372" w:rsidP="00196AB4">
            <w:pPr>
              <w:keepNext/>
              <w:keepLines/>
              <w:tabs>
                <w:tab w:val="left" w:pos="567"/>
              </w:tabs>
              <w:spacing w:before="200"/>
              <w:jc w:val="both"/>
              <w:outlineLvl w:val="2"/>
              <w:rPr>
                <w:bCs/>
              </w:rPr>
            </w:pPr>
          </w:p>
        </w:tc>
        <w:tc>
          <w:tcPr>
            <w:tcW w:w="727" w:type="pct"/>
          </w:tcPr>
          <w:p w14:paraId="2B4A1240"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3AAED3A" w14:textId="77777777" w:rsidR="00AA1372" w:rsidRPr="00FF430B" w:rsidRDefault="00AA1372" w:rsidP="00196AB4">
            <w:pPr>
              <w:keepNext/>
              <w:keepLines/>
              <w:tabs>
                <w:tab w:val="left" w:pos="567"/>
              </w:tabs>
              <w:spacing w:before="200"/>
              <w:jc w:val="both"/>
              <w:outlineLvl w:val="2"/>
              <w:rPr>
                <w:bCs/>
              </w:rPr>
            </w:pPr>
          </w:p>
        </w:tc>
        <w:tc>
          <w:tcPr>
            <w:tcW w:w="1036" w:type="pct"/>
          </w:tcPr>
          <w:p w14:paraId="5F5BAAF3" w14:textId="77777777" w:rsidR="00AA1372" w:rsidRPr="00FF430B" w:rsidRDefault="00AA1372" w:rsidP="00196AB4">
            <w:pPr>
              <w:keepNext/>
              <w:keepLines/>
              <w:tabs>
                <w:tab w:val="left" w:pos="567"/>
              </w:tabs>
              <w:spacing w:before="200"/>
              <w:jc w:val="both"/>
              <w:outlineLvl w:val="2"/>
              <w:rPr>
                <w:bCs/>
              </w:rPr>
            </w:pPr>
          </w:p>
        </w:tc>
        <w:tc>
          <w:tcPr>
            <w:tcW w:w="1056" w:type="pct"/>
          </w:tcPr>
          <w:p w14:paraId="5ABA2729" w14:textId="77777777" w:rsidR="00AA1372" w:rsidRPr="00FF430B" w:rsidRDefault="00AA1372" w:rsidP="00196AB4">
            <w:pPr>
              <w:keepNext/>
              <w:keepLines/>
              <w:tabs>
                <w:tab w:val="left" w:pos="567"/>
              </w:tabs>
              <w:spacing w:before="200"/>
              <w:jc w:val="both"/>
              <w:outlineLvl w:val="2"/>
              <w:rPr>
                <w:bCs/>
              </w:rPr>
            </w:pPr>
          </w:p>
        </w:tc>
        <w:tc>
          <w:tcPr>
            <w:tcW w:w="908" w:type="pct"/>
          </w:tcPr>
          <w:p w14:paraId="327D258A" w14:textId="77777777" w:rsidR="00AA1372" w:rsidRPr="00FF430B" w:rsidRDefault="00AA1372" w:rsidP="00196AB4">
            <w:pPr>
              <w:keepNext/>
              <w:keepLines/>
              <w:tabs>
                <w:tab w:val="left" w:pos="567"/>
              </w:tabs>
              <w:spacing w:before="200"/>
              <w:jc w:val="both"/>
              <w:outlineLvl w:val="2"/>
              <w:rPr>
                <w:bCs/>
              </w:rPr>
            </w:pPr>
          </w:p>
        </w:tc>
      </w:tr>
      <w:tr w:rsidR="009451E2" w:rsidRPr="00EC30C2" w14:paraId="188F32C4" w14:textId="77777777" w:rsidTr="00233538">
        <w:trPr>
          <w:cantSplit/>
          <w:trHeight w:val="140"/>
        </w:trPr>
        <w:tc>
          <w:tcPr>
            <w:tcW w:w="273" w:type="pct"/>
          </w:tcPr>
          <w:p w14:paraId="11C6F39C" w14:textId="77777777" w:rsidR="009451E2" w:rsidRPr="00FF430B" w:rsidRDefault="009451E2" w:rsidP="00196AB4">
            <w:pPr>
              <w:keepNext/>
              <w:keepLines/>
              <w:tabs>
                <w:tab w:val="left" w:pos="567"/>
              </w:tabs>
              <w:spacing w:before="200"/>
              <w:jc w:val="both"/>
              <w:outlineLvl w:val="2"/>
              <w:rPr>
                <w:bCs/>
              </w:rPr>
            </w:pPr>
          </w:p>
        </w:tc>
        <w:tc>
          <w:tcPr>
            <w:tcW w:w="727" w:type="pct"/>
          </w:tcPr>
          <w:p w14:paraId="187C60EB"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69EE884" w14:textId="77777777" w:rsidR="009451E2" w:rsidRPr="00FF430B" w:rsidRDefault="009451E2" w:rsidP="00196AB4">
            <w:pPr>
              <w:keepNext/>
              <w:keepLines/>
              <w:tabs>
                <w:tab w:val="left" w:pos="567"/>
              </w:tabs>
              <w:spacing w:before="200"/>
              <w:jc w:val="both"/>
              <w:outlineLvl w:val="2"/>
              <w:rPr>
                <w:bCs/>
              </w:rPr>
            </w:pPr>
          </w:p>
        </w:tc>
        <w:tc>
          <w:tcPr>
            <w:tcW w:w="1036" w:type="pct"/>
          </w:tcPr>
          <w:p w14:paraId="494B054A" w14:textId="77777777" w:rsidR="009451E2" w:rsidRPr="00FF430B" w:rsidRDefault="009451E2" w:rsidP="00196AB4">
            <w:pPr>
              <w:keepNext/>
              <w:keepLines/>
              <w:tabs>
                <w:tab w:val="left" w:pos="567"/>
              </w:tabs>
              <w:spacing w:before="200"/>
              <w:jc w:val="both"/>
              <w:outlineLvl w:val="2"/>
              <w:rPr>
                <w:bCs/>
              </w:rPr>
            </w:pPr>
          </w:p>
        </w:tc>
        <w:tc>
          <w:tcPr>
            <w:tcW w:w="1056" w:type="pct"/>
          </w:tcPr>
          <w:p w14:paraId="5E16D31B" w14:textId="77777777" w:rsidR="009451E2" w:rsidRPr="00FF430B" w:rsidRDefault="009451E2" w:rsidP="00196AB4">
            <w:pPr>
              <w:keepNext/>
              <w:keepLines/>
              <w:tabs>
                <w:tab w:val="left" w:pos="567"/>
              </w:tabs>
              <w:spacing w:before="200"/>
              <w:jc w:val="both"/>
              <w:outlineLvl w:val="2"/>
              <w:rPr>
                <w:bCs/>
              </w:rPr>
            </w:pPr>
          </w:p>
        </w:tc>
        <w:tc>
          <w:tcPr>
            <w:tcW w:w="908" w:type="pct"/>
          </w:tcPr>
          <w:p w14:paraId="2CAD89E0" w14:textId="77777777" w:rsidR="009451E2" w:rsidRPr="00FF430B" w:rsidRDefault="009451E2" w:rsidP="00196AB4">
            <w:pPr>
              <w:keepNext/>
              <w:keepLines/>
              <w:tabs>
                <w:tab w:val="left" w:pos="567"/>
              </w:tabs>
              <w:spacing w:before="200"/>
              <w:jc w:val="both"/>
              <w:outlineLvl w:val="2"/>
              <w:rPr>
                <w:bCs/>
              </w:rPr>
            </w:pPr>
          </w:p>
        </w:tc>
      </w:tr>
      <w:tr w:rsidR="009451E2" w:rsidRPr="00EC30C2" w14:paraId="5E6E5C10" w14:textId="77777777" w:rsidTr="00233538">
        <w:trPr>
          <w:cantSplit/>
          <w:trHeight w:val="140"/>
        </w:trPr>
        <w:tc>
          <w:tcPr>
            <w:tcW w:w="273" w:type="pct"/>
          </w:tcPr>
          <w:p w14:paraId="489B3B41" w14:textId="77777777" w:rsidR="009451E2" w:rsidRPr="00FF430B" w:rsidRDefault="009451E2" w:rsidP="00196AB4">
            <w:pPr>
              <w:keepNext/>
              <w:keepLines/>
              <w:tabs>
                <w:tab w:val="left" w:pos="567"/>
              </w:tabs>
              <w:spacing w:before="200"/>
              <w:jc w:val="both"/>
              <w:outlineLvl w:val="2"/>
              <w:rPr>
                <w:bCs/>
              </w:rPr>
            </w:pPr>
          </w:p>
        </w:tc>
        <w:tc>
          <w:tcPr>
            <w:tcW w:w="727" w:type="pct"/>
          </w:tcPr>
          <w:p w14:paraId="063D1358"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01BCB91" w14:textId="77777777" w:rsidR="009451E2" w:rsidRPr="00FF430B" w:rsidRDefault="009451E2" w:rsidP="00196AB4">
            <w:pPr>
              <w:keepNext/>
              <w:keepLines/>
              <w:tabs>
                <w:tab w:val="left" w:pos="567"/>
              </w:tabs>
              <w:spacing w:before="200"/>
              <w:jc w:val="both"/>
              <w:outlineLvl w:val="2"/>
              <w:rPr>
                <w:bCs/>
              </w:rPr>
            </w:pPr>
          </w:p>
        </w:tc>
        <w:tc>
          <w:tcPr>
            <w:tcW w:w="1036" w:type="pct"/>
          </w:tcPr>
          <w:p w14:paraId="755D6725" w14:textId="77777777" w:rsidR="009451E2" w:rsidRPr="00FF430B" w:rsidRDefault="009451E2" w:rsidP="00196AB4">
            <w:pPr>
              <w:keepNext/>
              <w:keepLines/>
              <w:tabs>
                <w:tab w:val="left" w:pos="567"/>
              </w:tabs>
              <w:spacing w:before="200"/>
              <w:jc w:val="both"/>
              <w:outlineLvl w:val="2"/>
              <w:rPr>
                <w:bCs/>
              </w:rPr>
            </w:pPr>
          </w:p>
        </w:tc>
        <w:tc>
          <w:tcPr>
            <w:tcW w:w="1056" w:type="pct"/>
          </w:tcPr>
          <w:p w14:paraId="1B4ADED2" w14:textId="77777777" w:rsidR="009451E2" w:rsidRPr="00FF430B" w:rsidRDefault="009451E2" w:rsidP="00196AB4">
            <w:pPr>
              <w:keepNext/>
              <w:keepLines/>
              <w:tabs>
                <w:tab w:val="left" w:pos="567"/>
              </w:tabs>
              <w:spacing w:before="200"/>
              <w:jc w:val="both"/>
              <w:outlineLvl w:val="2"/>
              <w:rPr>
                <w:bCs/>
              </w:rPr>
            </w:pPr>
          </w:p>
        </w:tc>
        <w:tc>
          <w:tcPr>
            <w:tcW w:w="908" w:type="pct"/>
          </w:tcPr>
          <w:p w14:paraId="2252D2D1" w14:textId="77777777" w:rsidR="009451E2" w:rsidRPr="00FF430B" w:rsidRDefault="009451E2" w:rsidP="00196AB4">
            <w:pPr>
              <w:keepNext/>
              <w:keepLines/>
              <w:tabs>
                <w:tab w:val="left" w:pos="567"/>
              </w:tabs>
              <w:spacing w:before="200"/>
              <w:jc w:val="both"/>
              <w:outlineLvl w:val="2"/>
              <w:rPr>
                <w:bCs/>
              </w:rPr>
            </w:pPr>
          </w:p>
        </w:tc>
      </w:tr>
      <w:tr w:rsidR="00AA1372" w:rsidRPr="00EC30C2" w14:paraId="66A2F20F" w14:textId="77777777" w:rsidTr="00233538">
        <w:trPr>
          <w:cantSplit/>
          <w:trHeight w:val="140"/>
        </w:trPr>
        <w:tc>
          <w:tcPr>
            <w:tcW w:w="273" w:type="pct"/>
          </w:tcPr>
          <w:p w14:paraId="4ACEBE3C" w14:textId="77777777" w:rsidR="00AA1372" w:rsidRPr="00FF430B" w:rsidRDefault="00AA1372" w:rsidP="00196AB4">
            <w:pPr>
              <w:keepNext/>
              <w:keepLines/>
              <w:tabs>
                <w:tab w:val="left" w:pos="567"/>
              </w:tabs>
              <w:spacing w:before="200"/>
              <w:jc w:val="both"/>
              <w:outlineLvl w:val="2"/>
              <w:rPr>
                <w:bCs/>
              </w:rPr>
            </w:pPr>
          </w:p>
        </w:tc>
        <w:tc>
          <w:tcPr>
            <w:tcW w:w="727" w:type="pct"/>
          </w:tcPr>
          <w:p w14:paraId="7864D744" w14:textId="77777777" w:rsidR="00AA1372" w:rsidRPr="00FF430B" w:rsidRDefault="0003591A" w:rsidP="00196AB4">
            <w:pPr>
              <w:tabs>
                <w:tab w:val="left" w:pos="567"/>
              </w:tabs>
              <w:jc w:val="both"/>
              <w:rPr>
                <w:bCs/>
              </w:rPr>
            </w:pPr>
            <w:r w:rsidRPr="00FF430B">
              <w:rPr>
                <w:bCs/>
              </w:rPr>
              <w:t>Maiştri</w:t>
            </w:r>
          </w:p>
        </w:tc>
        <w:tc>
          <w:tcPr>
            <w:tcW w:w="1000" w:type="pct"/>
          </w:tcPr>
          <w:p w14:paraId="4FA332E1" w14:textId="77777777" w:rsidR="00AA1372" w:rsidRPr="00FF430B" w:rsidRDefault="00AA1372" w:rsidP="00196AB4">
            <w:pPr>
              <w:keepNext/>
              <w:keepLines/>
              <w:tabs>
                <w:tab w:val="left" w:pos="567"/>
              </w:tabs>
              <w:spacing w:before="200"/>
              <w:jc w:val="both"/>
              <w:outlineLvl w:val="2"/>
              <w:rPr>
                <w:bCs/>
              </w:rPr>
            </w:pPr>
          </w:p>
        </w:tc>
        <w:tc>
          <w:tcPr>
            <w:tcW w:w="1036" w:type="pct"/>
          </w:tcPr>
          <w:p w14:paraId="42E3C039" w14:textId="77777777" w:rsidR="00AA1372" w:rsidRPr="00FF430B" w:rsidRDefault="00AA1372" w:rsidP="00196AB4">
            <w:pPr>
              <w:keepNext/>
              <w:keepLines/>
              <w:tabs>
                <w:tab w:val="left" w:pos="567"/>
              </w:tabs>
              <w:spacing w:before="200"/>
              <w:jc w:val="both"/>
              <w:outlineLvl w:val="2"/>
              <w:rPr>
                <w:bCs/>
              </w:rPr>
            </w:pPr>
          </w:p>
        </w:tc>
        <w:tc>
          <w:tcPr>
            <w:tcW w:w="1056" w:type="pct"/>
          </w:tcPr>
          <w:p w14:paraId="3652266C" w14:textId="77777777" w:rsidR="00AA1372" w:rsidRPr="00FF430B" w:rsidRDefault="00AA1372" w:rsidP="00196AB4">
            <w:pPr>
              <w:keepNext/>
              <w:keepLines/>
              <w:tabs>
                <w:tab w:val="left" w:pos="567"/>
              </w:tabs>
              <w:spacing w:before="200"/>
              <w:jc w:val="both"/>
              <w:outlineLvl w:val="2"/>
              <w:rPr>
                <w:bCs/>
              </w:rPr>
            </w:pPr>
          </w:p>
        </w:tc>
        <w:tc>
          <w:tcPr>
            <w:tcW w:w="908" w:type="pct"/>
          </w:tcPr>
          <w:p w14:paraId="0898BD4D" w14:textId="77777777" w:rsidR="00AA1372" w:rsidRPr="00FF430B" w:rsidRDefault="00AA1372" w:rsidP="00196AB4">
            <w:pPr>
              <w:keepNext/>
              <w:keepLines/>
              <w:tabs>
                <w:tab w:val="left" w:pos="567"/>
              </w:tabs>
              <w:spacing w:before="200"/>
              <w:jc w:val="both"/>
              <w:outlineLvl w:val="2"/>
              <w:rPr>
                <w:bCs/>
              </w:rPr>
            </w:pPr>
          </w:p>
        </w:tc>
      </w:tr>
      <w:tr w:rsidR="00AA1372" w:rsidRPr="00EC30C2" w14:paraId="5AA7AC88" w14:textId="77777777" w:rsidTr="00233538">
        <w:trPr>
          <w:cantSplit/>
          <w:trHeight w:val="1270"/>
        </w:trPr>
        <w:tc>
          <w:tcPr>
            <w:tcW w:w="273" w:type="pct"/>
          </w:tcPr>
          <w:p w14:paraId="142D2768" w14:textId="77777777" w:rsidR="00AA1372" w:rsidRPr="00FF430B" w:rsidRDefault="00AA1372" w:rsidP="00196AB4">
            <w:pPr>
              <w:keepNext/>
              <w:keepLines/>
              <w:tabs>
                <w:tab w:val="left" w:pos="567"/>
              </w:tabs>
              <w:spacing w:before="200"/>
              <w:jc w:val="both"/>
              <w:outlineLvl w:val="2"/>
              <w:rPr>
                <w:bCs/>
              </w:rPr>
            </w:pPr>
          </w:p>
        </w:tc>
        <w:tc>
          <w:tcPr>
            <w:tcW w:w="727" w:type="pct"/>
          </w:tcPr>
          <w:p w14:paraId="234D8139" w14:textId="77777777" w:rsidR="00AA1372" w:rsidRPr="00FF430B" w:rsidRDefault="0003591A" w:rsidP="00196AB4">
            <w:pPr>
              <w:tabs>
                <w:tab w:val="left" w:pos="567"/>
              </w:tabs>
              <w:jc w:val="both"/>
              <w:rPr>
                <w:bCs/>
              </w:rPr>
            </w:pPr>
            <w:r w:rsidRPr="00FF430B">
              <w:rPr>
                <w:bCs/>
              </w:rPr>
              <w:t>Specialişti</w:t>
            </w:r>
          </w:p>
          <w:p w14:paraId="6F632346" w14:textId="77777777" w:rsidR="00AA1372" w:rsidRPr="00FF430B" w:rsidRDefault="0003591A" w:rsidP="00196AB4">
            <w:pPr>
              <w:tabs>
                <w:tab w:val="left" w:pos="567"/>
              </w:tabs>
              <w:jc w:val="both"/>
              <w:rPr>
                <w:bCs/>
              </w:rPr>
            </w:pPr>
            <w:r w:rsidRPr="00FF430B">
              <w:rPr>
                <w:bCs/>
              </w:rPr>
              <w:t>……………</w:t>
            </w:r>
          </w:p>
          <w:p w14:paraId="494D1DC7" w14:textId="77777777" w:rsidR="00AA1372" w:rsidRPr="00FF430B" w:rsidRDefault="0003591A" w:rsidP="00196AB4">
            <w:pPr>
              <w:tabs>
                <w:tab w:val="left" w:pos="567"/>
              </w:tabs>
              <w:jc w:val="both"/>
              <w:rPr>
                <w:bCs/>
              </w:rPr>
            </w:pPr>
            <w:r w:rsidRPr="00FF430B">
              <w:rPr>
                <w:bCs/>
              </w:rPr>
              <w:t>……………</w:t>
            </w:r>
          </w:p>
          <w:p w14:paraId="2E7C441E" w14:textId="77777777" w:rsidR="00AA1372" w:rsidRPr="00FF430B" w:rsidRDefault="0003591A" w:rsidP="00196AB4">
            <w:pPr>
              <w:tabs>
                <w:tab w:val="left" w:pos="567"/>
              </w:tabs>
              <w:jc w:val="both"/>
              <w:rPr>
                <w:bCs/>
              </w:rPr>
            </w:pPr>
            <w:r w:rsidRPr="00FF430B">
              <w:rPr>
                <w:bCs/>
              </w:rPr>
              <w:t>…………….</w:t>
            </w:r>
          </w:p>
        </w:tc>
        <w:tc>
          <w:tcPr>
            <w:tcW w:w="1000" w:type="pct"/>
          </w:tcPr>
          <w:p w14:paraId="704E1128" w14:textId="77777777" w:rsidR="00AA1372" w:rsidRPr="00FF430B" w:rsidRDefault="00AA1372" w:rsidP="00196AB4">
            <w:pPr>
              <w:keepNext/>
              <w:keepLines/>
              <w:tabs>
                <w:tab w:val="left" w:pos="567"/>
              </w:tabs>
              <w:spacing w:before="200"/>
              <w:jc w:val="both"/>
              <w:outlineLvl w:val="2"/>
              <w:rPr>
                <w:bCs/>
              </w:rPr>
            </w:pPr>
          </w:p>
        </w:tc>
        <w:tc>
          <w:tcPr>
            <w:tcW w:w="1036" w:type="pct"/>
          </w:tcPr>
          <w:p w14:paraId="7DF518B3" w14:textId="77777777" w:rsidR="00AA1372" w:rsidRPr="00FF430B" w:rsidRDefault="00AA1372" w:rsidP="00196AB4">
            <w:pPr>
              <w:keepNext/>
              <w:keepLines/>
              <w:tabs>
                <w:tab w:val="left" w:pos="567"/>
              </w:tabs>
              <w:spacing w:before="200"/>
              <w:jc w:val="both"/>
              <w:outlineLvl w:val="2"/>
              <w:rPr>
                <w:bCs/>
              </w:rPr>
            </w:pPr>
          </w:p>
        </w:tc>
        <w:tc>
          <w:tcPr>
            <w:tcW w:w="1056" w:type="pct"/>
          </w:tcPr>
          <w:p w14:paraId="3EC17DE5" w14:textId="77777777" w:rsidR="00AA1372" w:rsidRPr="00FF430B" w:rsidRDefault="00AA1372" w:rsidP="00196AB4">
            <w:pPr>
              <w:keepNext/>
              <w:keepLines/>
              <w:tabs>
                <w:tab w:val="left" w:pos="567"/>
              </w:tabs>
              <w:spacing w:before="200"/>
              <w:jc w:val="both"/>
              <w:outlineLvl w:val="2"/>
              <w:rPr>
                <w:bCs/>
              </w:rPr>
            </w:pPr>
          </w:p>
        </w:tc>
        <w:tc>
          <w:tcPr>
            <w:tcW w:w="908" w:type="pct"/>
          </w:tcPr>
          <w:p w14:paraId="20077F34" w14:textId="77777777" w:rsidR="00AA1372" w:rsidRPr="00FF430B" w:rsidRDefault="00AA1372" w:rsidP="00196AB4">
            <w:pPr>
              <w:keepNext/>
              <w:keepLines/>
              <w:tabs>
                <w:tab w:val="left" w:pos="567"/>
              </w:tabs>
              <w:spacing w:before="200"/>
              <w:jc w:val="both"/>
              <w:outlineLvl w:val="2"/>
              <w:rPr>
                <w:bCs/>
              </w:rPr>
            </w:pPr>
          </w:p>
        </w:tc>
      </w:tr>
    </w:tbl>
    <w:p w14:paraId="6D92B18C" w14:textId="77777777" w:rsidR="008A6911" w:rsidRPr="00FF430B" w:rsidRDefault="008A6911" w:rsidP="00196AB4">
      <w:pPr>
        <w:jc w:val="both"/>
        <w:rPr>
          <w:rFonts w:eastAsia="PMingLiU"/>
          <w:lang w:eastAsia="zh-CN"/>
        </w:rPr>
      </w:pPr>
    </w:p>
    <w:p w14:paraId="2FB24763"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656980CC"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1B7EF82A"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710325DE"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20D0A1D9" w14:textId="77777777" w:rsidR="004F77F1" w:rsidRPr="00FF430B" w:rsidRDefault="004F77F1" w:rsidP="004F77F1">
      <w:pPr>
        <w:spacing w:after="200" w:line="276" w:lineRule="auto"/>
        <w:rPr>
          <w:rFonts w:eastAsia="PMingLiU"/>
          <w:lang w:eastAsia="zh-CN"/>
        </w:rPr>
      </w:pPr>
      <w:bookmarkStart w:id="61" w:name="_Toc449692114"/>
    </w:p>
    <w:p w14:paraId="7EDDC065" w14:textId="77777777" w:rsidR="002D6E71" w:rsidRPr="00FF430B" w:rsidRDefault="002D6E71" w:rsidP="004F77F1">
      <w:pPr>
        <w:spacing w:line="276" w:lineRule="auto"/>
        <w:jc w:val="center"/>
        <w:rPr>
          <w:rFonts w:eastAsia="PMingLiU"/>
          <w:b/>
          <w:lang w:eastAsia="zh-CN"/>
        </w:rPr>
      </w:pPr>
    </w:p>
    <w:p w14:paraId="1C2AD63C" w14:textId="77777777" w:rsidR="002D6E71" w:rsidRPr="00FF430B" w:rsidRDefault="002D6E71" w:rsidP="004F77F1">
      <w:pPr>
        <w:spacing w:line="276" w:lineRule="auto"/>
        <w:jc w:val="center"/>
        <w:rPr>
          <w:rFonts w:eastAsia="PMingLiU"/>
          <w:b/>
          <w:lang w:eastAsia="zh-CN"/>
        </w:rPr>
      </w:pPr>
    </w:p>
    <w:p w14:paraId="326972DF" w14:textId="77777777" w:rsidR="002D6E71" w:rsidRPr="00FF430B" w:rsidRDefault="002D6E71" w:rsidP="004F77F1">
      <w:pPr>
        <w:spacing w:line="276" w:lineRule="auto"/>
        <w:jc w:val="center"/>
        <w:rPr>
          <w:rFonts w:eastAsia="PMingLiU"/>
          <w:b/>
          <w:lang w:eastAsia="zh-CN"/>
        </w:rPr>
      </w:pPr>
    </w:p>
    <w:p w14:paraId="12689BE6" w14:textId="77777777" w:rsidR="002D6E71" w:rsidRPr="00FF430B" w:rsidRDefault="002D6E71" w:rsidP="004F77F1">
      <w:pPr>
        <w:spacing w:line="276" w:lineRule="auto"/>
        <w:jc w:val="center"/>
        <w:rPr>
          <w:rFonts w:eastAsia="PMingLiU"/>
          <w:b/>
          <w:lang w:eastAsia="zh-CN"/>
        </w:rPr>
      </w:pPr>
    </w:p>
    <w:p w14:paraId="52317396" w14:textId="77777777" w:rsidR="002D6E71" w:rsidRPr="00FF430B" w:rsidRDefault="002D6E71" w:rsidP="004F77F1">
      <w:pPr>
        <w:spacing w:line="276" w:lineRule="auto"/>
        <w:jc w:val="center"/>
        <w:rPr>
          <w:rFonts w:eastAsia="PMingLiU"/>
          <w:b/>
          <w:lang w:eastAsia="zh-CN"/>
        </w:rPr>
      </w:pPr>
    </w:p>
    <w:p w14:paraId="4E2C21B3" w14:textId="77777777" w:rsidR="002D6E71" w:rsidRPr="00FF430B" w:rsidRDefault="002D6E71" w:rsidP="004F77F1">
      <w:pPr>
        <w:spacing w:line="276" w:lineRule="auto"/>
        <w:jc w:val="center"/>
        <w:rPr>
          <w:rFonts w:eastAsia="PMingLiU"/>
          <w:b/>
          <w:lang w:eastAsia="zh-CN"/>
        </w:rPr>
      </w:pPr>
    </w:p>
    <w:p w14:paraId="0E15B290" w14:textId="77777777" w:rsidR="002D6E71" w:rsidRPr="00FF430B" w:rsidRDefault="002D6E71" w:rsidP="004F77F1">
      <w:pPr>
        <w:spacing w:line="276" w:lineRule="auto"/>
        <w:jc w:val="center"/>
        <w:rPr>
          <w:rFonts w:eastAsia="PMingLiU"/>
          <w:b/>
          <w:lang w:eastAsia="zh-CN"/>
        </w:rPr>
      </w:pPr>
    </w:p>
    <w:p w14:paraId="716FEC51" w14:textId="77777777" w:rsidR="002D6E71" w:rsidRPr="00FF430B" w:rsidRDefault="002D6E71" w:rsidP="004F77F1">
      <w:pPr>
        <w:spacing w:line="276" w:lineRule="auto"/>
        <w:jc w:val="center"/>
        <w:rPr>
          <w:rFonts w:eastAsia="PMingLiU"/>
          <w:b/>
          <w:lang w:eastAsia="zh-CN"/>
        </w:rPr>
      </w:pPr>
    </w:p>
    <w:p w14:paraId="6DC9CD7E" w14:textId="77777777" w:rsidR="002D6E71" w:rsidRDefault="002D6E71" w:rsidP="004F77F1">
      <w:pPr>
        <w:spacing w:line="276" w:lineRule="auto"/>
        <w:jc w:val="center"/>
        <w:rPr>
          <w:rFonts w:eastAsia="PMingLiU"/>
          <w:b/>
          <w:lang w:eastAsia="zh-CN"/>
        </w:rPr>
      </w:pPr>
    </w:p>
    <w:p w14:paraId="354D4CBF" w14:textId="77777777" w:rsidR="00D12ADA" w:rsidRPr="00FF430B" w:rsidRDefault="00D12ADA" w:rsidP="004F77F1">
      <w:pPr>
        <w:spacing w:line="276" w:lineRule="auto"/>
        <w:jc w:val="center"/>
        <w:rPr>
          <w:rFonts w:eastAsia="PMingLiU"/>
          <w:b/>
          <w:lang w:eastAsia="zh-CN"/>
        </w:rPr>
      </w:pPr>
    </w:p>
    <w:p w14:paraId="71DD5487" w14:textId="77777777" w:rsidR="002D6E71" w:rsidRPr="00FF430B" w:rsidRDefault="002D6E71" w:rsidP="004F77F1">
      <w:pPr>
        <w:spacing w:line="276" w:lineRule="auto"/>
        <w:jc w:val="center"/>
        <w:rPr>
          <w:rFonts w:eastAsia="PMingLiU"/>
          <w:b/>
          <w:lang w:eastAsia="zh-CN"/>
        </w:rPr>
      </w:pPr>
    </w:p>
    <w:p w14:paraId="1362B597" w14:textId="77777777" w:rsidR="00211C74" w:rsidRPr="00FF430B" w:rsidRDefault="00211C74" w:rsidP="00BA7FF4">
      <w:pPr>
        <w:jc w:val="right"/>
        <w:rPr>
          <w:noProof w:val="0"/>
        </w:rPr>
      </w:pPr>
    </w:p>
    <w:p w14:paraId="4CDD261D"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B0C1295" w14:textId="77777777" w:rsidR="003A39FA" w:rsidRPr="00FF430B" w:rsidRDefault="003A39FA" w:rsidP="003A39FA">
      <w:pPr>
        <w:jc w:val="right"/>
        <w:rPr>
          <w:noProof w:val="0"/>
        </w:rPr>
      </w:pPr>
      <w:r w:rsidRPr="00FF430B">
        <w:rPr>
          <w:noProof w:val="0"/>
        </w:rPr>
        <w:t>la Documentația standard nr.</w:t>
      </w:r>
      <w:r>
        <w:rPr>
          <w:noProof w:val="0"/>
        </w:rPr>
        <w:t>69</w:t>
      </w:r>
    </w:p>
    <w:p w14:paraId="7931B51E"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02FE3BAF" w14:textId="77777777" w:rsidR="002D6E71" w:rsidRPr="00FF430B" w:rsidRDefault="002D6E71" w:rsidP="004F77F1">
      <w:pPr>
        <w:spacing w:line="276" w:lineRule="auto"/>
        <w:jc w:val="center"/>
        <w:rPr>
          <w:rFonts w:eastAsia="PMingLiU"/>
          <w:b/>
          <w:lang w:eastAsia="zh-CN"/>
        </w:rPr>
      </w:pPr>
    </w:p>
    <w:p w14:paraId="6E445EBF" w14:textId="77777777" w:rsidR="002D6E71" w:rsidRPr="00FF430B" w:rsidRDefault="002D6E71" w:rsidP="004F77F1">
      <w:pPr>
        <w:spacing w:line="276" w:lineRule="auto"/>
        <w:jc w:val="center"/>
        <w:rPr>
          <w:rFonts w:eastAsia="PMingLiU"/>
          <w:b/>
          <w:lang w:eastAsia="zh-CN"/>
        </w:rPr>
      </w:pPr>
    </w:p>
    <w:p w14:paraId="4FF3ABBE" w14:textId="77777777" w:rsidR="002D6E71" w:rsidRPr="00FF430B" w:rsidRDefault="002D6E71" w:rsidP="004F77F1">
      <w:pPr>
        <w:spacing w:line="276" w:lineRule="auto"/>
        <w:jc w:val="center"/>
        <w:rPr>
          <w:rFonts w:eastAsia="PMingLiU"/>
          <w:b/>
          <w:lang w:eastAsia="zh-CN"/>
        </w:rPr>
      </w:pPr>
    </w:p>
    <w:bookmarkEnd w:id="61"/>
    <w:p w14:paraId="52106739" w14:textId="77777777" w:rsidR="00316C81" w:rsidRPr="00FF430B" w:rsidRDefault="00316C81" w:rsidP="004F77F1">
      <w:pPr>
        <w:spacing w:line="276" w:lineRule="auto"/>
        <w:jc w:val="center"/>
        <w:rPr>
          <w:rFonts w:eastAsia="PMingLiU"/>
          <w:b/>
          <w:noProof w:val="0"/>
          <w:lang w:eastAsia="zh-CN"/>
        </w:rPr>
      </w:pPr>
    </w:p>
    <w:p w14:paraId="5A54CF52"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02A25FEC"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2A46A020"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7279B8BA"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
        <w:gridCol w:w="3126"/>
        <w:gridCol w:w="1984"/>
        <w:gridCol w:w="1590"/>
        <w:gridCol w:w="3103"/>
      </w:tblGrid>
      <w:tr w:rsidR="00AA1372" w:rsidRPr="00EC30C2" w14:paraId="52767A41" w14:textId="77777777" w:rsidTr="00233538">
        <w:trPr>
          <w:cantSplit/>
          <w:trHeight w:val="920"/>
        </w:trPr>
        <w:tc>
          <w:tcPr>
            <w:tcW w:w="0" w:type="auto"/>
            <w:vAlign w:val="center"/>
          </w:tcPr>
          <w:p w14:paraId="42B0A4E4" w14:textId="77777777" w:rsidR="00AA1372" w:rsidRPr="00FF430B" w:rsidRDefault="0003591A" w:rsidP="00196AB4">
            <w:pPr>
              <w:tabs>
                <w:tab w:val="left" w:pos="567"/>
              </w:tabs>
              <w:jc w:val="both"/>
              <w:rPr>
                <w:b/>
              </w:rPr>
            </w:pPr>
            <w:r w:rsidRPr="00FF430B">
              <w:rPr>
                <w:b/>
              </w:rPr>
              <w:t>Nr. d/o</w:t>
            </w:r>
          </w:p>
        </w:tc>
        <w:tc>
          <w:tcPr>
            <w:tcW w:w="3126" w:type="dxa"/>
            <w:vAlign w:val="center"/>
          </w:tcPr>
          <w:p w14:paraId="0DB29945" w14:textId="77777777" w:rsidR="00AA1372" w:rsidRPr="00FF430B" w:rsidRDefault="0003591A" w:rsidP="00196AB4">
            <w:pPr>
              <w:jc w:val="center"/>
              <w:rPr>
                <w:b/>
              </w:rPr>
            </w:pPr>
            <w:r w:rsidRPr="00FF430B">
              <w:rPr>
                <w:b/>
              </w:rPr>
              <w:t>Numele şi adresa subantreprenorilor</w:t>
            </w:r>
          </w:p>
        </w:tc>
        <w:tc>
          <w:tcPr>
            <w:tcW w:w="1984" w:type="dxa"/>
            <w:vAlign w:val="center"/>
          </w:tcPr>
          <w:p w14:paraId="17AEA8C3"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228CF943"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15435091"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1DF10206" w14:textId="77777777" w:rsidTr="00233538">
        <w:trPr>
          <w:trHeight w:val="175"/>
        </w:trPr>
        <w:tc>
          <w:tcPr>
            <w:tcW w:w="0" w:type="auto"/>
          </w:tcPr>
          <w:p w14:paraId="263CF691" w14:textId="77777777" w:rsidR="00AA1372" w:rsidRPr="00FF430B" w:rsidRDefault="0003591A" w:rsidP="00196AB4">
            <w:pPr>
              <w:tabs>
                <w:tab w:val="left" w:pos="567"/>
              </w:tabs>
              <w:jc w:val="both"/>
            </w:pPr>
            <w:r w:rsidRPr="00FF430B">
              <w:t>1.</w:t>
            </w:r>
          </w:p>
        </w:tc>
        <w:tc>
          <w:tcPr>
            <w:tcW w:w="3126" w:type="dxa"/>
          </w:tcPr>
          <w:p w14:paraId="0BCBE22F" w14:textId="77777777" w:rsidR="00AA1372" w:rsidRPr="00FF430B" w:rsidRDefault="00AA1372" w:rsidP="00196AB4">
            <w:pPr>
              <w:keepNext/>
              <w:keepLines/>
              <w:tabs>
                <w:tab w:val="left" w:pos="567"/>
              </w:tabs>
              <w:spacing w:before="200"/>
              <w:jc w:val="both"/>
              <w:outlineLvl w:val="2"/>
            </w:pPr>
          </w:p>
        </w:tc>
        <w:tc>
          <w:tcPr>
            <w:tcW w:w="1984" w:type="dxa"/>
          </w:tcPr>
          <w:p w14:paraId="27B0DFD2" w14:textId="77777777" w:rsidR="00AA1372" w:rsidRPr="00FF430B" w:rsidRDefault="00AA1372" w:rsidP="00196AB4">
            <w:pPr>
              <w:keepNext/>
              <w:keepLines/>
              <w:tabs>
                <w:tab w:val="left" w:pos="567"/>
              </w:tabs>
              <w:spacing w:before="200"/>
              <w:jc w:val="both"/>
              <w:outlineLvl w:val="2"/>
            </w:pPr>
          </w:p>
        </w:tc>
        <w:tc>
          <w:tcPr>
            <w:tcW w:w="1443" w:type="dxa"/>
          </w:tcPr>
          <w:p w14:paraId="47873E5A" w14:textId="77777777" w:rsidR="00AA1372" w:rsidRPr="00FF430B" w:rsidRDefault="00AA1372" w:rsidP="00196AB4">
            <w:pPr>
              <w:keepNext/>
              <w:keepLines/>
              <w:tabs>
                <w:tab w:val="left" w:pos="567"/>
              </w:tabs>
              <w:spacing w:before="200"/>
              <w:jc w:val="both"/>
              <w:outlineLvl w:val="2"/>
            </w:pPr>
          </w:p>
        </w:tc>
        <w:tc>
          <w:tcPr>
            <w:tcW w:w="0" w:type="auto"/>
          </w:tcPr>
          <w:p w14:paraId="2A6FCBFA" w14:textId="77777777" w:rsidR="00AA1372" w:rsidRPr="00FF430B" w:rsidRDefault="00AA1372" w:rsidP="00196AB4">
            <w:pPr>
              <w:keepNext/>
              <w:keepLines/>
              <w:tabs>
                <w:tab w:val="left" w:pos="567"/>
              </w:tabs>
              <w:spacing w:before="200"/>
              <w:jc w:val="both"/>
              <w:outlineLvl w:val="2"/>
            </w:pPr>
          </w:p>
        </w:tc>
      </w:tr>
      <w:tr w:rsidR="00AA1372" w:rsidRPr="00EC30C2" w14:paraId="432343A3" w14:textId="77777777" w:rsidTr="00233538">
        <w:trPr>
          <w:trHeight w:val="337"/>
        </w:trPr>
        <w:tc>
          <w:tcPr>
            <w:tcW w:w="0" w:type="auto"/>
          </w:tcPr>
          <w:p w14:paraId="41E76F9B" w14:textId="77777777" w:rsidR="00AA1372" w:rsidRPr="00FF430B" w:rsidRDefault="0003591A" w:rsidP="00196AB4">
            <w:pPr>
              <w:tabs>
                <w:tab w:val="left" w:pos="567"/>
              </w:tabs>
              <w:jc w:val="both"/>
            </w:pPr>
            <w:r w:rsidRPr="00FF430B">
              <w:t>2.</w:t>
            </w:r>
          </w:p>
        </w:tc>
        <w:tc>
          <w:tcPr>
            <w:tcW w:w="3126" w:type="dxa"/>
          </w:tcPr>
          <w:p w14:paraId="66B15576" w14:textId="77777777" w:rsidR="00AA1372" w:rsidRPr="00FF430B" w:rsidRDefault="00AA1372" w:rsidP="00196AB4">
            <w:pPr>
              <w:keepNext/>
              <w:keepLines/>
              <w:tabs>
                <w:tab w:val="left" w:pos="567"/>
              </w:tabs>
              <w:spacing w:before="200"/>
              <w:jc w:val="both"/>
              <w:outlineLvl w:val="2"/>
            </w:pPr>
          </w:p>
        </w:tc>
        <w:tc>
          <w:tcPr>
            <w:tcW w:w="1984" w:type="dxa"/>
          </w:tcPr>
          <w:p w14:paraId="3C288CFF" w14:textId="77777777" w:rsidR="00AA1372" w:rsidRPr="00FF430B" w:rsidRDefault="00AA1372" w:rsidP="00196AB4">
            <w:pPr>
              <w:keepNext/>
              <w:keepLines/>
              <w:tabs>
                <w:tab w:val="left" w:pos="567"/>
              </w:tabs>
              <w:spacing w:before="200"/>
              <w:jc w:val="both"/>
              <w:outlineLvl w:val="2"/>
            </w:pPr>
          </w:p>
        </w:tc>
        <w:tc>
          <w:tcPr>
            <w:tcW w:w="1443" w:type="dxa"/>
          </w:tcPr>
          <w:p w14:paraId="7AB5F983" w14:textId="77777777" w:rsidR="00AA1372" w:rsidRPr="00FF430B" w:rsidRDefault="00AA1372" w:rsidP="00196AB4">
            <w:pPr>
              <w:keepNext/>
              <w:keepLines/>
              <w:tabs>
                <w:tab w:val="left" w:pos="567"/>
              </w:tabs>
              <w:spacing w:before="200"/>
              <w:jc w:val="both"/>
              <w:outlineLvl w:val="2"/>
            </w:pPr>
          </w:p>
        </w:tc>
        <w:tc>
          <w:tcPr>
            <w:tcW w:w="0" w:type="auto"/>
          </w:tcPr>
          <w:p w14:paraId="3231FF7E" w14:textId="77777777" w:rsidR="00AA1372" w:rsidRPr="00FF430B" w:rsidRDefault="00AA1372" w:rsidP="00196AB4">
            <w:pPr>
              <w:keepNext/>
              <w:keepLines/>
              <w:tabs>
                <w:tab w:val="left" w:pos="567"/>
              </w:tabs>
              <w:spacing w:before="200"/>
              <w:jc w:val="both"/>
              <w:outlineLvl w:val="2"/>
            </w:pPr>
          </w:p>
        </w:tc>
      </w:tr>
      <w:tr w:rsidR="00AA1372" w:rsidRPr="00EC30C2" w14:paraId="258C7DD8" w14:textId="77777777" w:rsidTr="00233538">
        <w:trPr>
          <w:trHeight w:val="181"/>
        </w:trPr>
        <w:tc>
          <w:tcPr>
            <w:tcW w:w="0" w:type="auto"/>
          </w:tcPr>
          <w:p w14:paraId="3AE6AD44" w14:textId="77777777" w:rsidR="00AA1372" w:rsidRPr="00FF430B" w:rsidRDefault="0003591A" w:rsidP="00196AB4">
            <w:pPr>
              <w:tabs>
                <w:tab w:val="left" w:pos="567"/>
              </w:tabs>
              <w:jc w:val="both"/>
            </w:pPr>
            <w:r w:rsidRPr="00FF430B">
              <w:t>3.</w:t>
            </w:r>
          </w:p>
        </w:tc>
        <w:tc>
          <w:tcPr>
            <w:tcW w:w="3126" w:type="dxa"/>
          </w:tcPr>
          <w:p w14:paraId="3E91D681" w14:textId="77777777" w:rsidR="00AA1372" w:rsidRPr="00FF430B" w:rsidRDefault="00AA1372" w:rsidP="00196AB4">
            <w:pPr>
              <w:keepNext/>
              <w:keepLines/>
              <w:tabs>
                <w:tab w:val="left" w:pos="567"/>
              </w:tabs>
              <w:spacing w:before="200"/>
              <w:jc w:val="both"/>
              <w:outlineLvl w:val="2"/>
            </w:pPr>
          </w:p>
        </w:tc>
        <w:tc>
          <w:tcPr>
            <w:tcW w:w="1984" w:type="dxa"/>
          </w:tcPr>
          <w:p w14:paraId="7BDEF3AB" w14:textId="77777777" w:rsidR="00AA1372" w:rsidRPr="00FF430B" w:rsidRDefault="00AA1372" w:rsidP="00196AB4">
            <w:pPr>
              <w:keepNext/>
              <w:keepLines/>
              <w:tabs>
                <w:tab w:val="left" w:pos="567"/>
              </w:tabs>
              <w:spacing w:before="200"/>
              <w:jc w:val="both"/>
              <w:outlineLvl w:val="2"/>
            </w:pPr>
          </w:p>
        </w:tc>
        <w:tc>
          <w:tcPr>
            <w:tcW w:w="1443" w:type="dxa"/>
          </w:tcPr>
          <w:p w14:paraId="3336DB09" w14:textId="77777777" w:rsidR="00AA1372" w:rsidRPr="00FF430B" w:rsidRDefault="00AA1372" w:rsidP="00196AB4">
            <w:pPr>
              <w:keepNext/>
              <w:keepLines/>
              <w:tabs>
                <w:tab w:val="left" w:pos="567"/>
              </w:tabs>
              <w:spacing w:before="200"/>
              <w:jc w:val="both"/>
              <w:outlineLvl w:val="2"/>
            </w:pPr>
          </w:p>
        </w:tc>
        <w:tc>
          <w:tcPr>
            <w:tcW w:w="0" w:type="auto"/>
          </w:tcPr>
          <w:p w14:paraId="5A7DC21B" w14:textId="77777777" w:rsidR="00AA1372" w:rsidRPr="00FF430B" w:rsidRDefault="00AA1372" w:rsidP="00196AB4">
            <w:pPr>
              <w:keepNext/>
              <w:keepLines/>
              <w:tabs>
                <w:tab w:val="left" w:pos="567"/>
              </w:tabs>
              <w:spacing w:before="200"/>
              <w:jc w:val="both"/>
              <w:outlineLvl w:val="2"/>
            </w:pPr>
          </w:p>
        </w:tc>
      </w:tr>
      <w:tr w:rsidR="00AA1372" w:rsidRPr="00EC30C2" w14:paraId="1F27BDB4" w14:textId="77777777" w:rsidTr="00233538">
        <w:trPr>
          <w:trHeight w:val="181"/>
        </w:trPr>
        <w:tc>
          <w:tcPr>
            <w:tcW w:w="0" w:type="auto"/>
          </w:tcPr>
          <w:p w14:paraId="19C4A0DC" w14:textId="77777777" w:rsidR="00AA1372" w:rsidRPr="00FF430B" w:rsidRDefault="0003591A" w:rsidP="00196AB4">
            <w:pPr>
              <w:tabs>
                <w:tab w:val="left" w:pos="567"/>
              </w:tabs>
              <w:jc w:val="both"/>
            </w:pPr>
            <w:r w:rsidRPr="00FF430B">
              <w:t>4.</w:t>
            </w:r>
          </w:p>
        </w:tc>
        <w:tc>
          <w:tcPr>
            <w:tcW w:w="3126" w:type="dxa"/>
          </w:tcPr>
          <w:p w14:paraId="275BE626" w14:textId="77777777" w:rsidR="00AA1372" w:rsidRPr="00FF430B" w:rsidRDefault="00AA1372" w:rsidP="00196AB4">
            <w:pPr>
              <w:keepNext/>
              <w:keepLines/>
              <w:tabs>
                <w:tab w:val="left" w:pos="567"/>
              </w:tabs>
              <w:spacing w:before="200"/>
              <w:jc w:val="both"/>
              <w:outlineLvl w:val="2"/>
            </w:pPr>
          </w:p>
        </w:tc>
        <w:tc>
          <w:tcPr>
            <w:tcW w:w="1984" w:type="dxa"/>
          </w:tcPr>
          <w:p w14:paraId="0B990B90" w14:textId="77777777" w:rsidR="00AA1372" w:rsidRPr="00FF430B" w:rsidRDefault="00AA1372" w:rsidP="00196AB4">
            <w:pPr>
              <w:keepNext/>
              <w:keepLines/>
              <w:tabs>
                <w:tab w:val="left" w:pos="567"/>
              </w:tabs>
              <w:spacing w:before="200"/>
              <w:jc w:val="both"/>
              <w:outlineLvl w:val="2"/>
            </w:pPr>
          </w:p>
        </w:tc>
        <w:tc>
          <w:tcPr>
            <w:tcW w:w="1443" w:type="dxa"/>
          </w:tcPr>
          <w:p w14:paraId="095D38EE" w14:textId="77777777" w:rsidR="00AA1372" w:rsidRPr="00FF430B" w:rsidRDefault="00AA1372" w:rsidP="00196AB4">
            <w:pPr>
              <w:keepNext/>
              <w:keepLines/>
              <w:tabs>
                <w:tab w:val="left" w:pos="567"/>
              </w:tabs>
              <w:spacing w:before="200"/>
              <w:jc w:val="both"/>
              <w:outlineLvl w:val="2"/>
            </w:pPr>
          </w:p>
        </w:tc>
        <w:tc>
          <w:tcPr>
            <w:tcW w:w="0" w:type="auto"/>
          </w:tcPr>
          <w:p w14:paraId="585DBCFB" w14:textId="77777777" w:rsidR="00AA1372" w:rsidRPr="00FF430B" w:rsidRDefault="00AA1372" w:rsidP="00196AB4">
            <w:pPr>
              <w:keepNext/>
              <w:keepLines/>
              <w:tabs>
                <w:tab w:val="left" w:pos="567"/>
              </w:tabs>
              <w:spacing w:before="200"/>
              <w:jc w:val="both"/>
              <w:outlineLvl w:val="2"/>
            </w:pPr>
          </w:p>
        </w:tc>
      </w:tr>
      <w:tr w:rsidR="00AA1372" w:rsidRPr="00EC30C2" w14:paraId="7C86A8DD" w14:textId="77777777" w:rsidTr="00233538">
        <w:trPr>
          <w:trHeight w:val="181"/>
        </w:trPr>
        <w:tc>
          <w:tcPr>
            <w:tcW w:w="0" w:type="auto"/>
          </w:tcPr>
          <w:p w14:paraId="52A57808" w14:textId="77777777" w:rsidR="00AA1372" w:rsidRPr="00FF430B" w:rsidRDefault="00AA1372" w:rsidP="00196AB4">
            <w:pPr>
              <w:keepNext/>
              <w:keepLines/>
              <w:tabs>
                <w:tab w:val="left" w:pos="567"/>
              </w:tabs>
              <w:spacing w:before="200"/>
              <w:jc w:val="both"/>
              <w:outlineLvl w:val="2"/>
            </w:pPr>
          </w:p>
        </w:tc>
        <w:tc>
          <w:tcPr>
            <w:tcW w:w="3126" w:type="dxa"/>
          </w:tcPr>
          <w:p w14:paraId="30FABC59" w14:textId="77777777" w:rsidR="00AA1372" w:rsidRPr="00FF430B" w:rsidRDefault="00AA1372" w:rsidP="00196AB4">
            <w:pPr>
              <w:keepNext/>
              <w:keepLines/>
              <w:tabs>
                <w:tab w:val="left" w:pos="567"/>
              </w:tabs>
              <w:spacing w:before="200"/>
              <w:jc w:val="both"/>
              <w:outlineLvl w:val="2"/>
            </w:pPr>
          </w:p>
        </w:tc>
        <w:tc>
          <w:tcPr>
            <w:tcW w:w="1984" w:type="dxa"/>
          </w:tcPr>
          <w:p w14:paraId="1E187C53" w14:textId="77777777" w:rsidR="00AA1372" w:rsidRPr="00FF430B" w:rsidRDefault="00AA1372" w:rsidP="00196AB4">
            <w:pPr>
              <w:keepNext/>
              <w:keepLines/>
              <w:tabs>
                <w:tab w:val="left" w:pos="567"/>
              </w:tabs>
              <w:spacing w:before="200"/>
              <w:jc w:val="both"/>
              <w:outlineLvl w:val="2"/>
            </w:pPr>
          </w:p>
        </w:tc>
        <w:tc>
          <w:tcPr>
            <w:tcW w:w="1443" w:type="dxa"/>
          </w:tcPr>
          <w:p w14:paraId="2C663566" w14:textId="77777777" w:rsidR="00AA1372" w:rsidRPr="00FF430B" w:rsidRDefault="00AA1372" w:rsidP="00196AB4">
            <w:pPr>
              <w:keepNext/>
              <w:keepLines/>
              <w:tabs>
                <w:tab w:val="left" w:pos="567"/>
              </w:tabs>
              <w:spacing w:before="200"/>
              <w:jc w:val="both"/>
              <w:outlineLvl w:val="2"/>
            </w:pPr>
          </w:p>
        </w:tc>
        <w:tc>
          <w:tcPr>
            <w:tcW w:w="0" w:type="auto"/>
          </w:tcPr>
          <w:p w14:paraId="681B5B33" w14:textId="77777777" w:rsidR="00AA1372" w:rsidRPr="00FF430B" w:rsidRDefault="00AA1372" w:rsidP="00196AB4">
            <w:pPr>
              <w:keepNext/>
              <w:keepLines/>
              <w:tabs>
                <w:tab w:val="left" w:pos="567"/>
              </w:tabs>
              <w:spacing w:before="200"/>
              <w:jc w:val="both"/>
              <w:outlineLvl w:val="2"/>
            </w:pPr>
          </w:p>
        </w:tc>
      </w:tr>
    </w:tbl>
    <w:p w14:paraId="5509115B" w14:textId="77777777" w:rsidR="00B27D8B" w:rsidRPr="00FF430B" w:rsidRDefault="00B27D8B" w:rsidP="00196AB4">
      <w:pPr>
        <w:jc w:val="both"/>
        <w:rPr>
          <w:rFonts w:eastAsia="PMingLiU"/>
          <w:lang w:eastAsia="zh-CN"/>
        </w:rPr>
      </w:pPr>
    </w:p>
    <w:p w14:paraId="57EBBFA0"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0A2348BA"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06A9B4C2"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378817E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7B09867A" w14:textId="77777777" w:rsidR="00AA1372" w:rsidRPr="00FF430B" w:rsidRDefault="00AA1372" w:rsidP="00196AB4">
      <w:pPr>
        <w:rPr>
          <w:rFonts w:eastAsia="PMingLiU"/>
          <w:lang w:eastAsia="zh-CN"/>
        </w:rPr>
      </w:pPr>
    </w:p>
    <w:p w14:paraId="3778F1CE" w14:textId="77777777" w:rsidR="00316C81" w:rsidRPr="00FF430B" w:rsidRDefault="00316C81" w:rsidP="00316C81">
      <w:pPr>
        <w:spacing w:after="200" w:line="276" w:lineRule="auto"/>
        <w:jc w:val="center"/>
        <w:rPr>
          <w:rFonts w:eastAsia="PMingLiU"/>
          <w:lang w:eastAsia="zh-CN"/>
        </w:rPr>
      </w:pPr>
      <w:bookmarkStart w:id="62" w:name="_Toc449692115"/>
    </w:p>
    <w:p w14:paraId="35E12C80" w14:textId="77777777" w:rsidR="002D6E71" w:rsidRPr="00FF430B" w:rsidRDefault="002D6E71" w:rsidP="00316C81">
      <w:pPr>
        <w:spacing w:after="200" w:line="276" w:lineRule="auto"/>
        <w:jc w:val="center"/>
        <w:rPr>
          <w:rFonts w:eastAsia="PMingLiU"/>
          <w:b/>
          <w:lang w:eastAsia="zh-CN"/>
        </w:rPr>
      </w:pPr>
    </w:p>
    <w:p w14:paraId="1A74FAFA" w14:textId="77777777" w:rsidR="002D6E71" w:rsidRPr="00FF430B" w:rsidRDefault="002D6E71" w:rsidP="00316C81">
      <w:pPr>
        <w:spacing w:after="200" w:line="276" w:lineRule="auto"/>
        <w:jc w:val="center"/>
        <w:rPr>
          <w:rFonts w:eastAsia="PMingLiU"/>
          <w:b/>
          <w:lang w:eastAsia="zh-CN"/>
        </w:rPr>
      </w:pPr>
    </w:p>
    <w:p w14:paraId="14CCFF72" w14:textId="77777777" w:rsidR="002D6E71" w:rsidRPr="00FF430B" w:rsidRDefault="002D6E71" w:rsidP="00316C81">
      <w:pPr>
        <w:spacing w:after="200" w:line="276" w:lineRule="auto"/>
        <w:jc w:val="center"/>
        <w:rPr>
          <w:rFonts w:eastAsia="PMingLiU"/>
          <w:b/>
          <w:lang w:eastAsia="zh-CN"/>
        </w:rPr>
      </w:pPr>
    </w:p>
    <w:p w14:paraId="17707BDA" w14:textId="77777777" w:rsidR="002D6E71" w:rsidRPr="00FF430B" w:rsidRDefault="002D6E71" w:rsidP="00316C81">
      <w:pPr>
        <w:spacing w:after="200" w:line="276" w:lineRule="auto"/>
        <w:jc w:val="center"/>
        <w:rPr>
          <w:rFonts w:eastAsia="PMingLiU"/>
          <w:b/>
          <w:lang w:eastAsia="zh-CN"/>
        </w:rPr>
      </w:pPr>
    </w:p>
    <w:p w14:paraId="514C1FF4" w14:textId="77777777" w:rsidR="002D6E71" w:rsidRPr="00FF430B" w:rsidRDefault="002D6E71" w:rsidP="00316C81">
      <w:pPr>
        <w:spacing w:after="200" w:line="276" w:lineRule="auto"/>
        <w:jc w:val="center"/>
        <w:rPr>
          <w:rFonts w:eastAsia="PMingLiU"/>
          <w:b/>
          <w:lang w:eastAsia="zh-CN"/>
        </w:rPr>
      </w:pPr>
    </w:p>
    <w:p w14:paraId="7072B199" w14:textId="77777777" w:rsidR="002D6E71" w:rsidRPr="00FF430B" w:rsidRDefault="002D6E71" w:rsidP="00316C81">
      <w:pPr>
        <w:spacing w:after="200" w:line="276" w:lineRule="auto"/>
        <w:jc w:val="center"/>
        <w:rPr>
          <w:rFonts w:eastAsia="PMingLiU"/>
          <w:b/>
          <w:lang w:eastAsia="zh-CN"/>
        </w:rPr>
      </w:pPr>
    </w:p>
    <w:p w14:paraId="7B14323D" w14:textId="77777777" w:rsidR="002D6E71" w:rsidRPr="00FF430B" w:rsidRDefault="002D6E71" w:rsidP="00316C81">
      <w:pPr>
        <w:spacing w:after="200" w:line="276" w:lineRule="auto"/>
        <w:jc w:val="center"/>
        <w:rPr>
          <w:rFonts w:eastAsia="PMingLiU"/>
          <w:b/>
          <w:lang w:eastAsia="zh-CN"/>
        </w:rPr>
      </w:pPr>
    </w:p>
    <w:p w14:paraId="50D85182" w14:textId="77777777" w:rsidR="002D6E71" w:rsidRPr="00FF430B" w:rsidRDefault="002D6E71" w:rsidP="00316C81">
      <w:pPr>
        <w:spacing w:after="200" w:line="276" w:lineRule="auto"/>
        <w:jc w:val="center"/>
        <w:rPr>
          <w:rFonts w:eastAsia="PMingLiU"/>
          <w:b/>
          <w:lang w:eastAsia="zh-CN"/>
        </w:rPr>
      </w:pPr>
    </w:p>
    <w:p w14:paraId="15BBD21A" w14:textId="77777777" w:rsidR="002D6E71" w:rsidRPr="00FF430B" w:rsidRDefault="002D6E71" w:rsidP="00316C81">
      <w:pPr>
        <w:spacing w:after="200" w:line="276" w:lineRule="auto"/>
        <w:jc w:val="center"/>
        <w:rPr>
          <w:rFonts w:eastAsia="PMingLiU"/>
          <w:b/>
          <w:lang w:eastAsia="zh-CN"/>
        </w:rPr>
      </w:pPr>
    </w:p>
    <w:p w14:paraId="6177FC2C" w14:textId="77777777" w:rsidR="00BD3432" w:rsidRDefault="00BD3432" w:rsidP="00BA7FF4">
      <w:pPr>
        <w:jc w:val="right"/>
        <w:rPr>
          <w:noProof w:val="0"/>
        </w:rPr>
      </w:pPr>
    </w:p>
    <w:p w14:paraId="5311FDD3" w14:textId="77777777" w:rsidR="00BD3432" w:rsidRDefault="00BD3432" w:rsidP="00BA7FF4">
      <w:pPr>
        <w:jc w:val="right"/>
        <w:rPr>
          <w:noProof w:val="0"/>
        </w:rPr>
      </w:pPr>
    </w:p>
    <w:p w14:paraId="74435952" w14:textId="77777777" w:rsidR="00BD3432" w:rsidRDefault="00BD3432" w:rsidP="00BA7FF4">
      <w:pPr>
        <w:jc w:val="right"/>
        <w:rPr>
          <w:noProof w:val="0"/>
        </w:rPr>
      </w:pPr>
    </w:p>
    <w:p w14:paraId="56C69E8A" w14:textId="77777777" w:rsidR="00BD3432" w:rsidRDefault="00BD3432" w:rsidP="00BA7FF4">
      <w:pPr>
        <w:jc w:val="right"/>
        <w:rPr>
          <w:noProof w:val="0"/>
        </w:rPr>
      </w:pPr>
    </w:p>
    <w:p w14:paraId="1CBD08CC"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1B074CD5" w14:textId="77777777" w:rsidR="003A39FA" w:rsidRPr="00FF430B" w:rsidRDefault="003A39FA" w:rsidP="003A39FA">
      <w:pPr>
        <w:jc w:val="right"/>
        <w:rPr>
          <w:noProof w:val="0"/>
        </w:rPr>
      </w:pPr>
      <w:r w:rsidRPr="00FF430B">
        <w:rPr>
          <w:noProof w:val="0"/>
        </w:rPr>
        <w:t>la Documentația standard nr.</w:t>
      </w:r>
      <w:r>
        <w:rPr>
          <w:noProof w:val="0"/>
        </w:rPr>
        <w:t>69</w:t>
      </w:r>
    </w:p>
    <w:p w14:paraId="021B4F3D"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6CBB920D" w14:textId="77777777" w:rsidR="002D6E71" w:rsidRPr="00FF430B" w:rsidRDefault="002D6E71" w:rsidP="00316C81">
      <w:pPr>
        <w:spacing w:after="200" w:line="276" w:lineRule="auto"/>
        <w:jc w:val="center"/>
        <w:rPr>
          <w:rFonts w:eastAsia="PMingLiU"/>
          <w:b/>
          <w:lang w:eastAsia="zh-CN"/>
        </w:rPr>
      </w:pPr>
    </w:p>
    <w:p w14:paraId="72DEF415" w14:textId="77777777" w:rsidR="002D6E71" w:rsidRPr="00FF430B" w:rsidRDefault="002D6E71" w:rsidP="00316C81">
      <w:pPr>
        <w:spacing w:after="200" w:line="276" w:lineRule="auto"/>
        <w:jc w:val="center"/>
        <w:rPr>
          <w:rFonts w:eastAsia="PMingLiU"/>
          <w:b/>
          <w:lang w:eastAsia="zh-CN"/>
        </w:rPr>
      </w:pPr>
    </w:p>
    <w:bookmarkEnd w:id="62"/>
    <w:p w14:paraId="6E46C808" w14:textId="77777777" w:rsidR="00AA1372" w:rsidRPr="00FF430B" w:rsidRDefault="0003591A" w:rsidP="008C0290">
      <w:pPr>
        <w:pStyle w:val="a8"/>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2C74C53B" w14:textId="77777777" w:rsidR="00AA1372" w:rsidRPr="00FF430B" w:rsidRDefault="0003591A" w:rsidP="008C0290">
      <w:pPr>
        <w:pStyle w:val="a8"/>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16BF38AF" w14:textId="77777777" w:rsidR="00AA1372" w:rsidRPr="00FF430B" w:rsidRDefault="0003591A" w:rsidP="008C0290">
      <w:pPr>
        <w:tabs>
          <w:tab w:val="left" w:pos="567"/>
        </w:tabs>
        <w:jc w:val="both"/>
      </w:pPr>
      <w:r w:rsidRPr="00FF430B">
        <w:t>____________________________________________________________________________</w:t>
      </w:r>
    </w:p>
    <w:p w14:paraId="40EE59A8" w14:textId="77777777" w:rsidR="00AA1372" w:rsidRPr="00FF430B" w:rsidRDefault="0003591A" w:rsidP="008C0290">
      <w:pPr>
        <w:tabs>
          <w:tab w:val="left" w:pos="567"/>
        </w:tabs>
        <w:jc w:val="center"/>
        <w:rPr>
          <w:b/>
        </w:rPr>
      </w:pPr>
      <w:r w:rsidRPr="00FF430B">
        <w:rPr>
          <w:b/>
        </w:rPr>
        <w:t>(denumirea)</w:t>
      </w:r>
    </w:p>
    <w:p w14:paraId="12F251D5"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753A1D0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5177E49D"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F8A43DB"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65A2D2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C842B07"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7573AC57"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71A78F19"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442997E9" w14:textId="77777777" w:rsidR="00AA1372" w:rsidRPr="00FF430B" w:rsidRDefault="00A227F2" w:rsidP="008C0290">
      <w:pPr>
        <w:tabs>
          <w:tab w:val="left" w:pos="567"/>
        </w:tabs>
        <w:jc w:val="both"/>
      </w:pPr>
      <w:r w:rsidRPr="00FF430B">
        <w:rPr>
          <w:b/>
        </w:rPr>
        <w:t>3. Informaţii privind modul de asociere:</w:t>
      </w:r>
    </w:p>
    <w:p w14:paraId="0AB599CB" w14:textId="77777777" w:rsidR="00AA1372" w:rsidRPr="00FF430B" w:rsidRDefault="00A227F2" w:rsidP="008C0290">
      <w:pPr>
        <w:pStyle w:val="a8"/>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73D9B38B" w14:textId="77777777" w:rsidR="00AA1372" w:rsidRPr="00FF430B" w:rsidRDefault="00A227F2" w:rsidP="008C0290">
      <w:pPr>
        <w:tabs>
          <w:tab w:val="left" w:pos="567"/>
        </w:tabs>
        <w:jc w:val="both"/>
      </w:pPr>
      <w:r w:rsidRPr="00FF430B">
        <w:t>b) Locul şi data înregistrării asociaţiei______________________________________________</w:t>
      </w:r>
    </w:p>
    <w:p w14:paraId="01C9E18C"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38DE69B0" w14:textId="77777777" w:rsidR="00AA1372" w:rsidRPr="00FF430B" w:rsidRDefault="00A227F2" w:rsidP="008C0290">
      <w:pPr>
        <w:tabs>
          <w:tab w:val="left" w:pos="567"/>
        </w:tabs>
        <w:jc w:val="both"/>
      </w:pPr>
      <w:r w:rsidRPr="00FF430B">
        <w:t>_____________________________________________________________________________</w:t>
      </w:r>
    </w:p>
    <w:p w14:paraId="478956C3"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7AD24ECD"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7126181D" w14:textId="77777777" w:rsidR="00355106" w:rsidRPr="00FF430B" w:rsidRDefault="00A227F2" w:rsidP="008C0290">
      <w:pPr>
        <w:tabs>
          <w:tab w:val="left" w:pos="567"/>
        </w:tabs>
        <w:jc w:val="both"/>
      </w:pPr>
      <w:r w:rsidRPr="00FF430B">
        <w:t>_____________________________________________________________________________</w:t>
      </w:r>
    </w:p>
    <w:p w14:paraId="5D78044C" w14:textId="77777777" w:rsidR="00355106" w:rsidRPr="00FF430B" w:rsidRDefault="00A227F2" w:rsidP="008C0290">
      <w:pPr>
        <w:tabs>
          <w:tab w:val="left" w:pos="567"/>
        </w:tabs>
        <w:jc w:val="both"/>
      </w:pPr>
      <w:r w:rsidRPr="00FF430B">
        <w:t>f) Condiţii de administrare a asociaţiei______________________________________________</w:t>
      </w:r>
    </w:p>
    <w:p w14:paraId="6049C9E0"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9D2704B"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692A9F85"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2336ACF3" w14:textId="77777777" w:rsidR="00AA1372" w:rsidRPr="00FF430B" w:rsidRDefault="00A227F2" w:rsidP="008C0290">
      <w:pPr>
        <w:tabs>
          <w:tab w:val="left" w:pos="567"/>
        </w:tabs>
        <w:jc w:val="both"/>
      </w:pPr>
      <w:r w:rsidRPr="00FF430B">
        <w:t>j) Alte cauze__________________________________________________________________</w:t>
      </w:r>
    </w:p>
    <w:p w14:paraId="0395B4E2" w14:textId="77777777" w:rsidR="008C0290" w:rsidRPr="00FF430B" w:rsidRDefault="008C0290" w:rsidP="008C0290">
      <w:pPr>
        <w:jc w:val="both"/>
        <w:rPr>
          <w:rFonts w:eastAsia="PMingLiU"/>
          <w:lang w:eastAsia="zh-CN"/>
        </w:rPr>
      </w:pPr>
    </w:p>
    <w:p w14:paraId="2148E3F9" w14:textId="77777777" w:rsidR="00B27D8B" w:rsidRPr="00FF430B" w:rsidRDefault="00B27D8B" w:rsidP="008C0290">
      <w:pPr>
        <w:jc w:val="both"/>
        <w:rPr>
          <w:rFonts w:eastAsia="PMingLiU"/>
          <w:lang w:eastAsia="zh-CN"/>
        </w:rPr>
      </w:pPr>
    </w:p>
    <w:p w14:paraId="045E7ED5"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38346DC6"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4E6407D7"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6E8DA4CF"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AF89402"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3D52DF7A" w14:textId="77777777" w:rsidR="00AA1372" w:rsidRPr="00FF430B" w:rsidRDefault="00AA1372" w:rsidP="008C0290">
      <w:pPr>
        <w:jc w:val="both"/>
        <w:rPr>
          <w:rFonts w:eastAsia="PMingLiU"/>
          <w:lang w:eastAsia="zh-CN"/>
        </w:rPr>
      </w:pPr>
    </w:p>
    <w:p w14:paraId="2F54217D"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49958DE7"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0971BA6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6B09A377"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6BD0EB16" w14:textId="77777777" w:rsidR="00A1178E" w:rsidRPr="00FF430B" w:rsidRDefault="00A1178E" w:rsidP="00A1178E">
      <w:pPr>
        <w:tabs>
          <w:tab w:val="left" w:pos="567"/>
        </w:tabs>
        <w:jc w:val="both"/>
        <w:rPr>
          <w:rFonts w:eastAsia="PMingLiU"/>
          <w:lang w:eastAsia="zh-CN"/>
        </w:rPr>
      </w:pPr>
    </w:p>
    <w:p w14:paraId="48D7A9B2" w14:textId="77777777" w:rsidR="00FF430B" w:rsidRDefault="00FF430B" w:rsidP="00A1178E">
      <w:pPr>
        <w:tabs>
          <w:tab w:val="left" w:pos="567"/>
        </w:tabs>
        <w:jc w:val="center"/>
        <w:rPr>
          <w:b/>
          <w:color w:val="000000"/>
          <w:w w:val="90"/>
        </w:rPr>
      </w:pPr>
    </w:p>
    <w:p w14:paraId="1B5DC789"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77BC9FF1" w14:textId="77777777" w:rsidR="003A39FA" w:rsidRPr="00FF430B" w:rsidRDefault="003A39FA" w:rsidP="003A39FA">
      <w:pPr>
        <w:jc w:val="right"/>
        <w:rPr>
          <w:noProof w:val="0"/>
        </w:rPr>
      </w:pPr>
      <w:r w:rsidRPr="00FF430B">
        <w:rPr>
          <w:noProof w:val="0"/>
        </w:rPr>
        <w:t>la Documentația standard nr.</w:t>
      </w:r>
      <w:r>
        <w:rPr>
          <w:noProof w:val="0"/>
        </w:rPr>
        <w:t>69</w:t>
      </w:r>
    </w:p>
    <w:p w14:paraId="1A50E434"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2C4F57EA" w14:textId="77777777" w:rsidR="00B27D8B" w:rsidRPr="00FF430B" w:rsidRDefault="00B27D8B" w:rsidP="00A1178E">
      <w:pPr>
        <w:tabs>
          <w:tab w:val="left" w:pos="567"/>
        </w:tabs>
        <w:jc w:val="center"/>
        <w:rPr>
          <w:b/>
          <w:color w:val="000000"/>
          <w:w w:val="90"/>
        </w:rPr>
      </w:pPr>
    </w:p>
    <w:p w14:paraId="7AEC683F" w14:textId="77777777" w:rsidR="00B27D8B" w:rsidRPr="00FF430B" w:rsidRDefault="00B27D8B" w:rsidP="00A1178E">
      <w:pPr>
        <w:tabs>
          <w:tab w:val="left" w:pos="567"/>
        </w:tabs>
        <w:jc w:val="center"/>
        <w:rPr>
          <w:b/>
          <w:color w:val="000000"/>
          <w:w w:val="90"/>
        </w:rPr>
      </w:pPr>
    </w:p>
    <w:p w14:paraId="5A683A96" w14:textId="77777777" w:rsidR="00653E70" w:rsidRPr="00FF430B" w:rsidRDefault="00653E70" w:rsidP="00B27D8B">
      <w:pPr>
        <w:tabs>
          <w:tab w:val="left" w:pos="567"/>
        </w:tabs>
        <w:jc w:val="center"/>
        <w:rPr>
          <w:b/>
          <w:color w:val="000000"/>
          <w:w w:val="90"/>
        </w:rPr>
      </w:pPr>
    </w:p>
    <w:p w14:paraId="6B9C7683" w14:textId="77777777" w:rsidR="00653E70" w:rsidRPr="00FF430B" w:rsidRDefault="00A13EAE" w:rsidP="00B27D8B">
      <w:pPr>
        <w:pStyle w:val="1"/>
        <w:numPr>
          <w:ilvl w:val="0"/>
          <w:numId w:val="0"/>
        </w:numPr>
        <w:ind w:left="720"/>
      </w:pPr>
      <w:r w:rsidRPr="00FF430B">
        <w:t>ANGAJAMENT TERŢ SUSŢINĂTOR FINANCIAR</w:t>
      </w:r>
    </w:p>
    <w:p w14:paraId="6C7B809D" w14:textId="77777777" w:rsidR="002D6E71" w:rsidRPr="00FF430B" w:rsidRDefault="002D6E71" w:rsidP="00B27D8B">
      <w:pPr>
        <w:tabs>
          <w:tab w:val="left" w:pos="567"/>
        </w:tabs>
        <w:jc w:val="center"/>
        <w:rPr>
          <w:b/>
          <w:color w:val="000000"/>
          <w:w w:val="90"/>
        </w:rPr>
      </w:pPr>
    </w:p>
    <w:p w14:paraId="5901FF25" w14:textId="77777777" w:rsidR="00AC7DAC" w:rsidRPr="00FF430B" w:rsidRDefault="00AC7DAC" w:rsidP="00AC7DAC">
      <w:pPr>
        <w:shd w:val="clear" w:color="auto" w:fill="FFFFFF"/>
        <w:jc w:val="both"/>
        <w:rPr>
          <w:b/>
          <w:spacing w:val="-2"/>
        </w:rPr>
      </w:pPr>
      <w:r w:rsidRPr="00FF430B">
        <w:rPr>
          <w:b/>
          <w:spacing w:val="-2"/>
        </w:rPr>
        <w:t>Terţ susţinător financiar</w:t>
      </w:r>
    </w:p>
    <w:p w14:paraId="3CA60EE0" w14:textId="77777777" w:rsidR="00AC7DAC" w:rsidRPr="00FF430B" w:rsidRDefault="00AC7DAC" w:rsidP="00AC7DAC">
      <w:pPr>
        <w:shd w:val="clear" w:color="auto" w:fill="FFFFFF"/>
        <w:jc w:val="both"/>
      </w:pPr>
      <w:r w:rsidRPr="00FF430B">
        <w:rPr>
          <w:b/>
          <w:spacing w:val="-2"/>
        </w:rPr>
        <w:t>..........................</w:t>
      </w:r>
      <w:r w:rsidRPr="00FF430B">
        <w:t xml:space="preserve">(denumirea)  </w:t>
      </w:r>
    </w:p>
    <w:p w14:paraId="49957872" w14:textId="77777777" w:rsidR="00AC7DAC" w:rsidRPr="00FF430B" w:rsidRDefault="00AC7DAC" w:rsidP="00AC7DAC">
      <w:pPr>
        <w:shd w:val="clear" w:color="auto" w:fill="FFFFFF"/>
        <w:jc w:val="center"/>
        <w:rPr>
          <w:b/>
        </w:rPr>
      </w:pPr>
      <w:r w:rsidRPr="00FF430B">
        <w:rPr>
          <w:b/>
        </w:rPr>
        <w:t>ANGAJAMENT</w:t>
      </w:r>
    </w:p>
    <w:p w14:paraId="063A9BCA"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117736DA"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258011F4"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D3D7F6E"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7B4E64DE"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980848C"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2269B7EB"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4CC169AB"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32FFA0E9"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13CCD1AE"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3394BB2E"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6BDDABAD" w14:textId="77777777" w:rsidR="00AC7DAC" w:rsidRPr="00FF430B" w:rsidRDefault="00AC7DAC" w:rsidP="00AC7DAC">
      <w:pPr>
        <w:shd w:val="clear" w:color="auto" w:fill="FFFFFF"/>
        <w:jc w:val="both"/>
        <w:rPr>
          <w:spacing w:val="-1"/>
        </w:rPr>
      </w:pPr>
    </w:p>
    <w:p w14:paraId="320FEF21" w14:textId="77777777" w:rsidR="00B27D8B" w:rsidRPr="00FF430B" w:rsidRDefault="00B27D8B" w:rsidP="00AC7DAC">
      <w:pPr>
        <w:shd w:val="clear" w:color="auto" w:fill="FFFFFF"/>
        <w:jc w:val="both"/>
        <w:rPr>
          <w:spacing w:val="-1"/>
        </w:rPr>
      </w:pPr>
    </w:p>
    <w:p w14:paraId="28559264" w14:textId="77777777" w:rsidR="00B27D8B" w:rsidRPr="00FF430B" w:rsidRDefault="00B27D8B" w:rsidP="00AC7DAC">
      <w:pPr>
        <w:shd w:val="clear" w:color="auto" w:fill="FFFFFF"/>
        <w:jc w:val="both"/>
        <w:rPr>
          <w:spacing w:val="-1"/>
        </w:rPr>
      </w:pPr>
    </w:p>
    <w:p w14:paraId="75DDD227" w14:textId="77777777" w:rsidR="00AC7DAC" w:rsidRPr="00FF430B" w:rsidRDefault="00AC7DAC" w:rsidP="00AC7DAC">
      <w:pPr>
        <w:shd w:val="clear" w:color="auto" w:fill="FFFFFF"/>
        <w:jc w:val="both"/>
        <w:rPr>
          <w:spacing w:val="-1"/>
        </w:rPr>
      </w:pPr>
    </w:p>
    <w:p w14:paraId="59D41B7A" w14:textId="77777777" w:rsidR="00AC7DAC" w:rsidRPr="00FF430B" w:rsidRDefault="00AC7DAC" w:rsidP="00AC7DAC">
      <w:pPr>
        <w:shd w:val="clear" w:color="auto" w:fill="FFFFFF"/>
        <w:jc w:val="both"/>
        <w:rPr>
          <w:spacing w:val="-1"/>
        </w:rPr>
      </w:pPr>
    </w:p>
    <w:p w14:paraId="392EF428"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59597E64" w14:textId="77777777" w:rsidR="00231812" w:rsidRDefault="00231812" w:rsidP="00BA7FF4">
      <w:pPr>
        <w:jc w:val="right"/>
        <w:rPr>
          <w:noProof w:val="0"/>
        </w:rPr>
      </w:pPr>
    </w:p>
    <w:p w14:paraId="5952B6B1" w14:textId="77777777" w:rsidR="007A55AE" w:rsidRDefault="007A55AE" w:rsidP="00BA7FF4">
      <w:pPr>
        <w:jc w:val="right"/>
        <w:rPr>
          <w:noProof w:val="0"/>
        </w:rPr>
      </w:pPr>
    </w:p>
    <w:p w14:paraId="55378183" w14:textId="77777777" w:rsidR="007A55AE" w:rsidRDefault="007A55AE" w:rsidP="00BA7FF4">
      <w:pPr>
        <w:jc w:val="right"/>
        <w:rPr>
          <w:noProof w:val="0"/>
        </w:rPr>
      </w:pPr>
    </w:p>
    <w:p w14:paraId="4D7056EE"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69C3C838" w14:textId="77777777" w:rsidR="003A39FA" w:rsidRPr="00FF430B" w:rsidRDefault="003A39FA" w:rsidP="003A39FA">
      <w:pPr>
        <w:jc w:val="right"/>
        <w:rPr>
          <w:noProof w:val="0"/>
        </w:rPr>
      </w:pPr>
      <w:r w:rsidRPr="00FF430B">
        <w:rPr>
          <w:noProof w:val="0"/>
        </w:rPr>
        <w:t>la Documentația standard nr.</w:t>
      </w:r>
      <w:r>
        <w:rPr>
          <w:noProof w:val="0"/>
        </w:rPr>
        <w:t>69</w:t>
      </w:r>
    </w:p>
    <w:p w14:paraId="16E4EB6E"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6728A1B1" w14:textId="77777777" w:rsidR="00B27D8B" w:rsidRPr="00FF430B" w:rsidRDefault="00B27D8B" w:rsidP="000D4488">
      <w:pPr>
        <w:tabs>
          <w:tab w:val="left" w:pos="567"/>
        </w:tabs>
        <w:jc w:val="center"/>
        <w:rPr>
          <w:b/>
          <w:color w:val="000000"/>
          <w:w w:val="90"/>
        </w:rPr>
      </w:pPr>
    </w:p>
    <w:p w14:paraId="1CCFEF20" w14:textId="77777777" w:rsidR="00653E70" w:rsidRPr="00FF430B" w:rsidRDefault="00653E70" w:rsidP="00653E70">
      <w:pPr>
        <w:pStyle w:val="1"/>
        <w:numPr>
          <w:ilvl w:val="0"/>
          <w:numId w:val="0"/>
        </w:numPr>
        <w:ind w:left="720"/>
        <w:rPr>
          <w:sz w:val="22"/>
          <w:szCs w:val="22"/>
        </w:rPr>
      </w:pPr>
    </w:p>
    <w:p w14:paraId="701560B6"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 xml:space="preserve">I PROFESIONALĂ </w:t>
      </w:r>
      <w:proofErr w:type="gramStart"/>
      <w:r w:rsidRPr="00FF430B">
        <w:t>A</w:t>
      </w:r>
      <w:proofErr w:type="gramEnd"/>
      <w:r w:rsidRPr="00FF430B">
        <w:t xml:space="preserve"> OFERTANTULUI/GRUPULUI DE OPERATORI ECONOMICI</w:t>
      </w:r>
    </w:p>
    <w:p w14:paraId="7F2C07E5" w14:textId="77777777" w:rsidR="00AC7DAC" w:rsidRPr="00FF430B" w:rsidRDefault="00AC7DAC" w:rsidP="00AC7DAC">
      <w:pPr>
        <w:ind w:left="5040" w:firstLine="720"/>
        <w:jc w:val="both"/>
        <w:rPr>
          <w:rStyle w:val="tax1"/>
          <w:rFonts w:eastAsiaTheme="majorEastAsia"/>
          <w:sz w:val="24"/>
          <w:szCs w:val="24"/>
        </w:rPr>
      </w:pPr>
    </w:p>
    <w:p w14:paraId="5737DE0B" w14:textId="77777777" w:rsidR="006A6FDA" w:rsidRPr="00FF430B" w:rsidRDefault="006A6FDA" w:rsidP="006A6FDA">
      <w:pPr>
        <w:shd w:val="clear" w:color="auto" w:fill="FFFFFF"/>
        <w:rPr>
          <w:b/>
        </w:rPr>
      </w:pPr>
      <w:r w:rsidRPr="00FF430B">
        <w:rPr>
          <w:b/>
          <w:spacing w:val="-2"/>
        </w:rPr>
        <w:t>..........................</w:t>
      </w:r>
    </w:p>
    <w:p w14:paraId="154E1D99" w14:textId="77777777" w:rsidR="006A6FDA" w:rsidRPr="00FF430B" w:rsidRDefault="006A6FDA" w:rsidP="006A6FDA">
      <w:pPr>
        <w:shd w:val="clear" w:color="auto" w:fill="FFFFFF"/>
      </w:pPr>
      <w:r w:rsidRPr="00FF430B">
        <w:t>(denumirea)</w:t>
      </w:r>
    </w:p>
    <w:p w14:paraId="70D222A3" w14:textId="77777777" w:rsidR="006A6FDA" w:rsidRPr="00FF430B" w:rsidRDefault="006A6FDA" w:rsidP="006A6FDA">
      <w:pPr>
        <w:shd w:val="clear" w:color="auto" w:fill="FFFFFF"/>
        <w:jc w:val="center"/>
        <w:rPr>
          <w:b/>
        </w:rPr>
      </w:pPr>
      <w:r w:rsidRPr="00FF430B">
        <w:rPr>
          <w:b/>
        </w:rPr>
        <w:t>ANGAJAMENT</w:t>
      </w:r>
    </w:p>
    <w:p w14:paraId="4887BFED"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1ADAB28E" w14:textId="77777777" w:rsidR="006A6FDA" w:rsidRPr="00FF430B" w:rsidRDefault="006A6FDA" w:rsidP="006A6FDA">
      <w:pPr>
        <w:shd w:val="clear" w:color="auto" w:fill="FFFFFF"/>
        <w:jc w:val="center"/>
        <w:rPr>
          <w:b/>
        </w:rPr>
      </w:pPr>
      <w:r w:rsidRPr="00FF430B">
        <w:rPr>
          <w:b/>
        </w:rPr>
        <w:t>a ofertantului/candidatului</w:t>
      </w:r>
    </w:p>
    <w:p w14:paraId="5300A1B0" w14:textId="77777777" w:rsidR="00FB2FFC" w:rsidRPr="00FF430B" w:rsidRDefault="00FB2FFC" w:rsidP="006A6FDA">
      <w:pPr>
        <w:shd w:val="clear" w:color="auto" w:fill="FFFFFF"/>
        <w:jc w:val="center"/>
      </w:pPr>
    </w:p>
    <w:p w14:paraId="5A47CE4D"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0FC2595C"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2DEADBCA"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5FEA528"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3512C207"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2BAA5FDC"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422C422E"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36F3AE96"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3D7D7C18"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120E8920" w14:textId="77777777" w:rsidR="006A6FDA" w:rsidRPr="00FF430B" w:rsidRDefault="006A6FDA" w:rsidP="006A6FDA">
      <w:pPr>
        <w:shd w:val="clear" w:color="auto" w:fill="FFFFFF"/>
        <w:rPr>
          <w:spacing w:val="-1"/>
        </w:rPr>
      </w:pPr>
    </w:p>
    <w:p w14:paraId="52AF5363" w14:textId="77777777" w:rsidR="006A6FDA" w:rsidRPr="00FF430B" w:rsidRDefault="006A6FDA" w:rsidP="006A6FDA">
      <w:pPr>
        <w:shd w:val="clear" w:color="auto" w:fill="FFFFFF"/>
        <w:rPr>
          <w:spacing w:val="-1"/>
        </w:rPr>
      </w:pPr>
    </w:p>
    <w:p w14:paraId="2B1ED0BC"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583A98F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5B0BC979" w14:textId="77777777" w:rsidR="006A6FDA" w:rsidRPr="00FF430B" w:rsidRDefault="006A6FDA" w:rsidP="009E719D">
      <w:pPr>
        <w:shd w:val="clear" w:color="auto" w:fill="FFFFFF"/>
        <w:jc w:val="right"/>
        <w:rPr>
          <w:i/>
          <w:spacing w:val="-1"/>
        </w:rPr>
      </w:pPr>
      <w:r w:rsidRPr="00FF430B">
        <w:rPr>
          <w:i/>
          <w:spacing w:val="-1"/>
        </w:rPr>
        <w:t>(semnătură autorizată)</w:t>
      </w:r>
    </w:p>
    <w:p w14:paraId="34CA69FD" w14:textId="77777777" w:rsidR="00BD3432" w:rsidRDefault="00BD3432" w:rsidP="00D12ADA">
      <w:pPr>
        <w:rPr>
          <w:noProof w:val="0"/>
        </w:rPr>
      </w:pPr>
    </w:p>
    <w:p w14:paraId="5450EE71" w14:textId="77777777" w:rsidR="00BD3432" w:rsidRDefault="00BD3432" w:rsidP="00BA7FF4">
      <w:pPr>
        <w:jc w:val="right"/>
        <w:rPr>
          <w:noProof w:val="0"/>
        </w:rPr>
      </w:pPr>
    </w:p>
    <w:p w14:paraId="3FD8559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69587B50" w14:textId="77777777" w:rsidR="003A39FA" w:rsidRPr="00FF430B" w:rsidRDefault="003A39FA" w:rsidP="003A39FA">
      <w:pPr>
        <w:jc w:val="right"/>
        <w:rPr>
          <w:noProof w:val="0"/>
        </w:rPr>
      </w:pPr>
      <w:r w:rsidRPr="00FF430B">
        <w:rPr>
          <w:noProof w:val="0"/>
        </w:rPr>
        <w:t>la Documentația standard nr.</w:t>
      </w:r>
      <w:r>
        <w:rPr>
          <w:noProof w:val="0"/>
        </w:rPr>
        <w:t>69</w:t>
      </w:r>
    </w:p>
    <w:p w14:paraId="027F96C4"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73C7837D" w14:textId="77777777" w:rsidR="00B27D8B" w:rsidRPr="00FF430B" w:rsidRDefault="00B27D8B" w:rsidP="000D4488">
      <w:pPr>
        <w:tabs>
          <w:tab w:val="left" w:pos="567"/>
        </w:tabs>
        <w:jc w:val="center"/>
        <w:rPr>
          <w:b/>
          <w:color w:val="000000"/>
          <w:w w:val="90"/>
        </w:rPr>
      </w:pPr>
    </w:p>
    <w:p w14:paraId="480C4BA5" w14:textId="77777777" w:rsidR="00B27D8B" w:rsidRPr="00FF430B" w:rsidRDefault="00B27D8B" w:rsidP="000D4488">
      <w:pPr>
        <w:tabs>
          <w:tab w:val="left" w:pos="567"/>
        </w:tabs>
        <w:jc w:val="center"/>
        <w:rPr>
          <w:b/>
          <w:color w:val="000000"/>
          <w:w w:val="90"/>
        </w:rPr>
      </w:pPr>
    </w:p>
    <w:p w14:paraId="1ABEE5D1"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2883337B" w14:textId="77777777" w:rsidR="005C6BF4" w:rsidRPr="00FF430B" w:rsidRDefault="005C6BF4" w:rsidP="005C6BF4">
      <w:pPr>
        <w:shd w:val="clear" w:color="auto" w:fill="FFFFFF"/>
        <w:spacing w:after="200"/>
        <w:rPr>
          <w:rFonts w:eastAsia="Calibri"/>
          <w:b/>
          <w:i/>
        </w:rPr>
      </w:pPr>
    </w:p>
    <w:p w14:paraId="4C5AC422"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51232D02" w14:textId="77777777" w:rsidR="005C6BF4" w:rsidRPr="00FF430B" w:rsidRDefault="005C6BF4" w:rsidP="005C6BF4">
      <w:pPr>
        <w:shd w:val="clear" w:color="auto" w:fill="FFFFFF"/>
        <w:rPr>
          <w:rFonts w:eastAsia="Calibri"/>
          <w:b/>
        </w:rPr>
      </w:pPr>
      <w:r w:rsidRPr="00FF430B">
        <w:rPr>
          <w:rFonts w:eastAsia="Calibri"/>
          <w:b/>
          <w:spacing w:val="-2"/>
        </w:rPr>
        <w:t>..........................</w:t>
      </w:r>
    </w:p>
    <w:p w14:paraId="4D828BB4" w14:textId="77777777" w:rsidR="005C6BF4" w:rsidRPr="00FF430B" w:rsidRDefault="005C6BF4" w:rsidP="005C6BF4">
      <w:pPr>
        <w:shd w:val="clear" w:color="auto" w:fill="FFFFFF"/>
        <w:rPr>
          <w:rFonts w:eastAsia="Calibri"/>
        </w:rPr>
      </w:pPr>
      <w:r w:rsidRPr="00FF430B">
        <w:rPr>
          <w:rFonts w:eastAsia="Calibri"/>
        </w:rPr>
        <w:t>(denumirea)</w:t>
      </w:r>
    </w:p>
    <w:p w14:paraId="24365A66" w14:textId="77777777" w:rsidR="005C6BF4" w:rsidRPr="00FF430B" w:rsidRDefault="005C6BF4" w:rsidP="005C6BF4">
      <w:pPr>
        <w:shd w:val="clear" w:color="auto" w:fill="FFFFFF"/>
        <w:rPr>
          <w:rFonts w:eastAsia="Calibri"/>
        </w:rPr>
      </w:pPr>
    </w:p>
    <w:p w14:paraId="5436C502" w14:textId="77777777" w:rsidR="005C6BF4" w:rsidRPr="00FF430B" w:rsidRDefault="005C6BF4" w:rsidP="005C6BF4">
      <w:pPr>
        <w:spacing w:after="200"/>
        <w:jc w:val="center"/>
        <w:rPr>
          <w:rFonts w:eastAsia="Calibri"/>
          <w:b/>
        </w:rPr>
      </w:pPr>
      <w:r w:rsidRPr="00FF430B">
        <w:rPr>
          <w:rFonts w:eastAsia="Calibri"/>
          <w:b/>
        </w:rPr>
        <w:t>Declaraţie</w:t>
      </w:r>
    </w:p>
    <w:p w14:paraId="5430C248"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D9A14DA"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4B1EE116" w14:textId="77777777" w:rsidR="005C6BF4" w:rsidRPr="00FF430B" w:rsidRDefault="005C6BF4" w:rsidP="005C6BF4">
      <w:pPr>
        <w:shd w:val="clear" w:color="auto" w:fill="FFFFFF"/>
        <w:spacing w:after="200"/>
        <w:rPr>
          <w:rFonts w:eastAsia="Calibri"/>
        </w:rPr>
      </w:pPr>
    </w:p>
    <w:p w14:paraId="7AADE66D"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7C6DD0D7"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45114D5F" w14:textId="77777777" w:rsidTr="008A2F19">
        <w:tc>
          <w:tcPr>
            <w:tcW w:w="609" w:type="dxa"/>
          </w:tcPr>
          <w:p w14:paraId="1BF1C204"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24ACDB50"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66646F6"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6CBCF600"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28364567"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4E337520" w14:textId="77777777" w:rsidTr="008A2F19">
        <w:tc>
          <w:tcPr>
            <w:tcW w:w="609" w:type="dxa"/>
          </w:tcPr>
          <w:p w14:paraId="43D1FDE4" w14:textId="77777777" w:rsidR="005C6BF4" w:rsidRPr="00FF430B" w:rsidRDefault="005C6BF4" w:rsidP="008A2F19">
            <w:pPr>
              <w:jc w:val="center"/>
              <w:rPr>
                <w:rFonts w:eastAsia="Calibri"/>
                <w:lang w:eastAsia="ro-RO"/>
              </w:rPr>
            </w:pPr>
          </w:p>
        </w:tc>
        <w:tc>
          <w:tcPr>
            <w:tcW w:w="3477" w:type="dxa"/>
          </w:tcPr>
          <w:p w14:paraId="6A05FF7F" w14:textId="77777777" w:rsidR="005C6BF4" w:rsidRPr="00FF430B" w:rsidRDefault="005C6BF4" w:rsidP="008A2F19">
            <w:pPr>
              <w:jc w:val="center"/>
              <w:rPr>
                <w:rFonts w:eastAsia="Calibri"/>
                <w:lang w:eastAsia="ro-RO"/>
              </w:rPr>
            </w:pPr>
          </w:p>
        </w:tc>
        <w:tc>
          <w:tcPr>
            <w:tcW w:w="1293" w:type="dxa"/>
          </w:tcPr>
          <w:p w14:paraId="0327AC04" w14:textId="77777777" w:rsidR="005C6BF4" w:rsidRPr="00FF430B" w:rsidRDefault="005C6BF4" w:rsidP="008A2F19">
            <w:pPr>
              <w:jc w:val="center"/>
              <w:rPr>
                <w:rFonts w:eastAsia="Calibri"/>
                <w:lang w:eastAsia="ro-RO"/>
              </w:rPr>
            </w:pPr>
          </w:p>
        </w:tc>
        <w:tc>
          <w:tcPr>
            <w:tcW w:w="1608" w:type="dxa"/>
          </w:tcPr>
          <w:p w14:paraId="23FED91E"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02DC0834"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52B48C22" w14:textId="77777777" w:rsidTr="008A2F19">
        <w:tc>
          <w:tcPr>
            <w:tcW w:w="609" w:type="dxa"/>
          </w:tcPr>
          <w:p w14:paraId="27213C59" w14:textId="77777777" w:rsidR="005C6BF4" w:rsidRPr="00FF430B" w:rsidRDefault="005C6BF4" w:rsidP="008A2F19">
            <w:pPr>
              <w:jc w:val="center"/>
              <w:rPr>
                <w:rFonts w:eastAsia="Calibri"/>
                <w:lang w:eastAsia="ro-RO"/>
              </w:rPr>
            </w:pPr>
          </w:p>
        </w:tc>
        <w:tc>
          <w:tcPr>
            <w:tcW w:w="3477" w:type="dxa"/>
          </w:tcPr>
          <w:p w14:paraId="4114E624" w14:textId="77777777" w:rsidR="005C6BF4" w:rsidRPr="00FF430B" w:rsidRDefault="005C6BF4" w:rsidP="008A2F19">
            <w:pPr>
              <w:jc w:val="center"/>
              <w:rPr>
                <w:rFonts w:eastAsia="Calibri"/>
                <w:lang w:eastAsia="ro-RO"/>
              </w:rPr>
            </w:pPr>
          </w:p>
        </w:tc>
        <w:tc>
          <w:tcPr>
            <w:tcW w:w="1293" w:type="dxa"/>
          </w:tcPr>
          <w:p w14:paraId="59CDDBAD" w14:textId="77777777" w:rsidR="005C6BF4" w:rsidRPr="00FF430B" w:rsidRDefault="005C6BF4" w:rsidP="008A2F19">
            <w:pPr>
              <w:jc w:val="center"/>
              <w:rPr>
                <w:rFonts w:eastAsia="Calibri"/>
                <w:lang w:eastAsia="ro-RO"/>
              </w:rPr>
            </w:pPr>
          </w:p>
        </w:tc>
        <w:tc>
          <w:tcPr>
            <w:tcW w:w="1608" w:type="dxa"/>
          </w:tcPr>
          <w:p w14:paraId="49716B91" w14:textId="77777777" w:rsidR="005C6BF4" w:rsidRPr="00FF430B" w:rsidRDefault="005C6BF4" w:rsidP="008A2F19">
            <w:pPr>
              <w:jc w:val="center"/>
              <w:rPr>
                <w:rFonts w:eastAsia="Calibri"/>
                <w:lang w:eastAsia="ro-RO"/>
              </w:rPr>
            </w:pPr>
          </w:p>
        </w:tc>
        <w:tc>
          <w:tcPr>
            <w:tcW w:w="1323" w:type="dxa"/>
          </w:tcPr>
          <w:p w14:paraId="1F386CD9" w14:textId="77777777" w:rsidR="005C6BF4" w:rsidRPr="00FF430B" w:rsidRDefault="005C6BF4" w:rsidP="008A2F19">
            <w:pPr>
              <w:jc w:val="center"/>
              <w:rPr>
                <w:rFonts w:eastAsia="Calibri"/>
                <w:lang w:eastAsia="ro-RO"/>
              </w:rPr>
            </w:pPr>
          </w:p>
        </w:tc>
      </w:tr>
      <w:tr w:rsidR="005C6BF4" w:rsidRPr="00EC30C2" w14:paraId="26109548" w14:textId="77777777" w:rsidTr="008A2F19">
        <w:tc>
          <w:tcPr>
            <w:tcW w:w="609" w:type="dxa"/>
          </w:tcPr>
          <w:p w14:paraId="7370E33E" w14:textId="77777777" w:rsidR="005C6BF4" w:rsidRPr="00FF430B" w:rsidRDefault="005C6BF4" w:rsidP="008A2F19">
            <w:pPr>
              <w:jc w:val="center"/>
              <w:rPr>
                <w:rFonts w:eastAsia="Calibri"/>
                <w:lang w:eastAsia="ro-RO"/>
              </w:rPr>
            </w:pPr>
          </w:p>
        </w:tc>
        <w:tc>
          <w:tcPr>
            <w:tcW w:w="3477" w:type="dxa"/>
          </w:tcPr>
          <w:p w14:paraId="4CCABB22" w14:textId="77777777" w:rsidR="005C6BF4" w:rsidRPr="00FF430B" w:rsidRDefault="005C6BF4" w:rsidP="008A2F19">
            <w:pPr>
              <w:jc w:val="center"/>
              <w:rPr>
                <w:rFonts w:eastAsia="Calibri"/>
                <w:lang w:eastAsia="ro-RO"/>
              </w:rPr>
            </w:pPr>
          </w:p>
        </w:tc>
        <w:tc>
          <w:tcPr>
            <w:tcW w:w="1293" w:type="dxa"/>
          </w:tcPr>
          <w:p w14:paraId="1879D9B3" w14:textId="77777777" w:rsidR="005C6BF4" w:rsidRPr="00FF430B" w:rsidRDefault="005C6BF4" w:rsidP="008A2F19">
            <w:pPr>
              <w:jc w:val="center"/>
              <w:rPr>
                <w:rFonts w:eastAsia="Calibri"/>
                <w:lang w:eastAsia="ro-RO"/>
              </w:rPr>
            </w:pPr>
          </w:p>
        </w:tc>
        <w:tc>
          <w:tcPr>
            <w:tcW w:w="1608" w:type="dxa"/>
          </w:tcPr>
          <w:p w14:paraId="15A17368" w14:textId="77777777" w:rsidR="005C6BF4" w:rsidRPr="00FF430B" w:rsidRDefault="005C6BF4" w:rsidP="008A2F19">
            <w:pPr>
              <w:jc w:val="center"/>
              <w:rPr>
                <w:rFonts w:eastAsia="Calibri"/>
                <w:lang w:eastAsia="ro-RO"/>
              </w:rPr>
            </w:pPr>
          </w:p>
        </w:tc>
        <w:tc>
          <w:tcPr>
            <w:tcW w:w="1323" w:type="dxa"/>
          </w:tcPr>
          <w:p w14:paraId="6DD52C47" w14:textId="77777777" w:rsidR="005C6BF4" w:rsidRPr="00FF430B" w:rsidRDefault="005C6BF4" w:rsidP="008A2F19">
            <w:pPr>
              <w:jc w:val="center"/>
              <w:rPr>
                <w:rFonts w:eastAsia="Calibri"/>
                <w:lang w:eastAsia="ro-RO"/>
              </w:rPr>
            </w:pPr>
          </w:p>
        </w:tc>
      </w:tr>
      <w:tr w:rsidR="005C6BF4" w:rsidRPr="00EC30C2" w14:paraId="7855820F" w14:textId="77777777" w:rsidTr="008A2F19">
        <w:tc>
          <w:tcPr>
            <w:tcW w:w="609" w:type="dxa"/>
          </w:tcPr>
          <w:p w14:paraId="653BBDCD" w14:textId="77777777" w:rsidR="005C6BF4" w:rsidRPr="00FF430B" w:rsidRDefault="005C6BF4" w:rsidP="008A2F19">
            <w:pPr>
              <w:jc w:val="center"/>
              <w:rPr>
                <w:rFonts w:eastAsia="Calibri"/>
                <w:lang w:eastAsia="ro-RO"/>
              </w:rPr>
            </w:pPr>
          </w:p>
        </w:tc>
        <w:tc>
          <w:tcPr>
            <w:tcW w:w="3477" w:type="dxa"/>
          </w:tcPr>
          <w:p w14:paraId="3FED48B9" w14:textId="77777777" w:rsidR="005C6BF4" w:rsidRPr="00FF430B" w:rsidRDefault="005C6BF4" w:rsidP="008A2F19">
            <w:pPr>
              <w:jc w:val="center"/>
              <w:rPr>
                <w:rFonts w:eastAsia="Calibri"/>
                <w:lang w:eastAsia="ro-RO"/>
              </w:rPr>
            </w:pPr>
          </w:p>
        </w:tc>
        <w:tc>
          <w:tcPr>
            <w:tcW w:w="1293" w:type="dxa"/>
          </w:tcPr>
          <w:p w14:paraId="0D0BC697" w14:textId="77777777" w:rsidR="005C6BF4" w:rsidRPr="00FF430B" w:rsidRDefault="005C6BF4" w:rsidP="008A2F19">
            <w:pPr>
              <w:jc w:val="center"/>
              <w:rPr>
                <w:rFonts w:eastAsia="Calibri"/>
                <w:lang w:eastAsia="ro-RO"/>
              </w:rPr>
            </w:pPr>
          </w:p>
        </w:tc>
        <w:tc>
          <w:tcPr>
            <w:tcW w:w="1608" w:type="dxa"/>
          </w:tcPr>
          <w:p w14:paraId="17CE391E" w14:textId="77777777" w:rsidR="005C6BF4" w:rsidRPr="00FF430B" w:rsidRDefault="005C6BF4" w:rsidP="008A2F19">
            <w:pPr>
              <w:jc w:val="center"/>
              <w:rPr>
                <w:rFonts w:eastAsia="Calibri"/>
                <w:lang w:eastAsia="ro-RO"/>
              </w:rPr>
            </w:pPr>
          </w:p>
        </w:tc>
        <w:tc>
          <w:tcPr>
            <w:tcW w:w="1323" w:type="dxa"/>
          </w:tcPr>
          <w:p w14:paraId="5D71F875" w14:textId="77777777" w:rsidR="005C6BF4" w:rsidRPr="00FF430B" w:rsidRDefault="005C6BF4" w:rsidP="008A2F19">
            <w:pPr>
              <w:jc w:val="center"/>
              <w:rPr>
                <w:rFonts w:eastAsia="Calibri"/>
                <w:lang w:eastAsia="ro-RO"/>
              </w:rPr>
            </w:pPr>
          </w:p>
        </w:tc>
      </w:tr>
    </w:tbl>
    <w:p w14:paraId="036B6653" w14:textId="77777777" w:rsidR="005C6BF4" w:rsidRPr="00FF430B" w:rsidRDefault="005C6BF4" w:rsidP="005C6BF4">
      <w:pPr>
        <w:spacing w:after="200"/>
        <w:ind w:left="28"/>
        <w:rPr>
          <w:rFonts w:eastAsia="Calibri"/>
        </w:rPr>
      </w:pPr>
    </w:p>
    <w:p w14:paraId="4A412EC8"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41AC8413"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1253A971" w14:textId="77777777" w:rsidR="00B27D8B" w:rsidRPr="00FF430B" w:rsidRDefault="00B27D8B" w:rsidP="005C6BF4">
      <w:pPr>
        <w:shd w:val="clear" w:color="auto" w:fill="FFFFFF"/>
        <w:spacing w:after="200"/>
        <w:ind w:firstLine="993"/>
        <w:rPr>
          <w:rFonts w:eastAsia="Calibri"/>
          <w:spacing w:val="-1"/>
        </w:rPr>
      </w:pPr>
    </w:p>
    <w:p w14:paraId="2E98140A" w14:textId="77777777" w:rsidR="00B27D8B" w:rsidRPr="00FF430B" w:rsidRDefault="00B27D8B" w:rsidP="005C6BF4">
      <w:pPr>
        <w:shd w:val="clear" w:color="auto" w:fill="FFFFFF"/>
        <w:spacing w:after="200"/>
        <w:ind w:firstLine="993"/>
        <w:rPr>
          <w:rFonts w:eastAsia="Calibri"/>
          <w:spacing w:val="-1"/>
        </w:rPr>
      </w:pPr>
    </w:p>
    <w:p w14:paraId="1B45A21F" w14:textId="77777777" w:rsidR="00B27D8B" w:rsidRPr="00FF430B" w:rsidRDefault="00B27D8B" w:rsidP="005C6BF4">
      <w:pPr>
        <w:shd w:val="clear" w:color="auto" w:fill="FFFFFF"/>
        <w:spacing w:after="200"/>
        <w:ind w:firstLine="993"/>
        <w:rPr>
          <w:rFonts w:eastAsia="Calibri"/>
          <w:spacing w:val="-1"/>
        </w:rPr>
      </w:pPr>
    </w:p>
    <w:p w14:paraId="5969349C"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34142B1A"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707542A3"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5D8A5090" w14:textId="77777777" w:rsidR="003A39FA" w:rsidRPr="00FF430B" w:rsidRDefault="003A39FA" w:rsidP="003A39FA">
      <w:pPr>
        <w:jc w:val="right"/>
        <w:rPr>
          <w:noProof w:val="0"/>
        </w:rPr>
      </w:pPr>
      <w:r w:rsidRPr="00FF430B">
        <w:rPr>
          <w:noProof w:val="0"/>
        </w:rPr>
        <w:t>la Documentația standard nr.</w:t>
      </w:r>
      <w:r>
        <w:rPr>
          <w:noProof w:val="0"/>
        </w:rPr>
        <w:t>69</w:t>
      </w:r>
    </w:p>
    <w:p w14:paraId="1E418D24"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3D055F9" w14:textId="77777777" w:rsidR="00B27D8B" w:rsidRPr="00FF430B" w:rsidRDefault="00B27D8B" w:rsidP="000D4488">
      <w:pPr>
        <w:tabs>
          <w:tab w:val="left" w:pos="567"/>
        </w:tabs>
        <w:jc w:val="center"/>
        <w:rPr>
          <w:b/>
          <w:color w:val="000000"/>
          <w:w w:val="90"/>
        </w:rPr>
      </w:pPr>
    </w:p>
    <w:p w14:paraId="7A7F1EA0"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79C6D2E9" w14:textId="77777777" w:rsidR="005C6BF4" w:rsidRPr="00FF430B" w:rsidRDefault="005C6BF4" w:rsidP="005C6BF4">
      <w:pPr>
        <w:spacing w:line="276" w:lineRule="auto"/>
        <w:rPr>
          <w:rFonts w:eastAsia="Calibri"/>
        </w:rPr>
      </w:pPr>
    </w:p>
    <w:p w14:paraId="5B963F56"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2E08A879"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1D3408D2"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7043121D"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581ADAB8"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945AC2C"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20EAD9F8"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6CB8CB98"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677185"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0DDFCC18" w14:textId="77777777" w:rsidTr="008A2F19">
        <w:trPr>
          <w:jc w:val="center"/>
        </w:trPr>
        <w:tc>
          <w:tcPr>
            <w:tcW w:w="3023" w:type="dxa"/>
          </w:tcPr>
          <w:p w14:paraId="037AB2FE" w14:textId="77777777" w:rsidR="005C6BF4" w:rsidRPr="00FF430B" w:rsidRDefault="005C6BF4" w:rsidP="008A2F19">
            <w:pPr>
              <w:rPr>
                <w:rFonts w:eastAsia="Calibri"/>
                <w:lang w:eastAsia="ro-RO"/>
              </w:rPr>
            </w:pPr>
          </w:p>
        </w:tc>
        <w:tc>
          <w:tcPr>
            <w:tcW w:w="1757" w:type="dxa"/>
          </w:tcPr>
          <w:p w14:paraId="15316C2E"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240FD324"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0E23C8EC"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5EDBF06B" w14:textId="77777777" w:rsidTr="008A2F19">
        <w:trPr>
          <w:jc w:val="center"/>
        </w:trPr>
        <w:tc>
          <w:tcPr>
            <w:tcW w:w="3023" w:type="dxa"/>
          </w:tcPr>
          <w:p w14:paraId="5DA57DB3"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0D412B8" w14:textId="77777777" w:rsidR="005C6BF4" w:rsidRPr="00FF430B" w:rsidRDefault="005C6BF4" w:rsidP="008A2F19">
            <w:pPr>
              <w:rPr>
                <w:rFonts w:eastAsia="Calibri"/>
                <w:lang w:eastAsia="ro-RO"/>
              </w:rPr>
            </w:pPr>
          </w:p>
        </w:tc>
        <w:tc>
          <w:tcPr>
            <w:tcW w:w="1845" w:type="dxa"/>
          </w:tcPr>
          <w:p w14:paraId="52DEFCC0" w14:textId="77777777" w:rsidR="005C6BF4" w:rsidRPr="00FF430B" w:rsidRDefault="005C6BF4" w:rsidP="008A2F19">
            <w:pPr>
              <w:rPr>
                <w:rFonts w:eastAsia="Calibri"/>
                <w:lang w:eastAsia="ro-RO"/>
              </w:rPr>
            </w:pPr>
          </w:p>
        </w:tc>
        <w:tc>
          <w:tcPr>
            <w:tcW w:w="1757" w:type="dxa"/>
          </w:tcPr>
          <w:p w14:paraId="4F933EC5" w14:textId="77777777" w:rsidR="005C6BF4" w:rsidRPr="00FF430B" w:rsidRDefault="005C6BF4" w:rsidP="008A2F19">
            <w:pPr>
              <w:rPr>
                <w:rFonts w:eastAsia="Calibri"/>
                <w:lang w:eastAsia="ro-RO"/>
              </w:rPr>
            </w:pPr>
          </w:p>
        </w:tc>
      </w:tr>
      <w:tr w:rsidR="005C6BF4" w:rsidRPr="00EC30C2" w14:paraId="12D02189" w14:textId="77777777" w:rsidTr="008A2F19">
        <w:trPr>
          <w:jc w:val="center"/>
        </w:trPr>
        <w:tc>
          <w:tcPr>
            <w:tcW w:w="3023" w:type="dxa"/>
          </w:tcPr>
          <w:p w14:paraId="36A32571"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2BE04176" w14:textId="77777777" w:rsidR="005C6BF4" w:rsidRPr="00FF430B" w:rsidRDefault="005C6BF4" w:rsidP="008A2F19">
            <w:pPr>
              <w:rPr>
                <w:rFonts w:eastAsia="Calibri"/>
                <w:lang w:eastAsia="ro-RO"/>
              </w:rPr>
            </w:pPr>
          </w:p>
        </w:tc>
        <w:tc>
          <w:tcPr>
            <w:tcW w:w="1845" w:type="dxa"/>
          </w:tcPr>
          <w:p w14:paraId="553C0470" w14:textId="77777777" w:rsidR="005C6BF4" w:rsidRPr="00FF430B" w:rsidRDefault="005C6BF4" w:rsidP="008A2F19">
            <w:pPr>
              <w:rPr>
                <w:rFonts w:eastAsia="Calibri"/>
                <w:lang w:eastAsia="ro-RO"/>
              </w:rPr>
            </w:pPr>
          </w:p>
        </w:tc>
        <w:tc>
          <w:tcPr>
            <w:tcW w:w="1757" w:type="dxa"/>
          </w:tcPr>
          <w:p w14:paraId="7A831BD8" w14:textId="77777777" w:rsidR="005C6BF4" w:rsidRPr="00FF430B" w:rsidRDefault="005C6BF4" w:rsidP="008A2F19">
            <w:pPr>
              <w:rPr>
                <w:rFonts w:eastAsia="Calibri"/>
                <w:lang w:eastAsia="ro-RO"/>
              </w:rPr>
            </w:pPr>
          </w:p>
        </w:tc>
      </w:tr>
      <w:tr w:rsidR="005C6BF4" w:rsidRPr="00EC30C2" w14:paraId="1675EDA3" w14:textId="77777777" w:rsidTr="008A2F19">
        <w:trPr>
          <w:jc w:val="center"/>
        </w:trPr>
        <w:tc>
          <w:tcPr>
            <w:tcW w:w="3023" w:type="dxa"/>
          </w:tcPr>
          <w:p w14:paraId="55A3462E"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73C84280" w14:textId="77777777" w:rsidR="005C6BF4" w:rsidRPr="00FF430B" w:rsidRDefault="005C6BF4" w:rsidP="008A2F19">
            <w:pPr>
              <w:rPr>
                <w:rFonts w:eastAsia="Calibri"/>
                <w:lang w:eastAsia="ro-RO"/>
              </w:rPr>
            </w:pPr>
          </w:p>
        </w:tc>
        <w:tc>
          <w:tcPr>
            <w:tcW w:w="1845" w:type="dxa"/>
          </w:tcPr>
          <w:p w14:paraId="64AC2900" w14:textId="77777777" w:rsidR="005C6BF4" w:rsidRPr="00FF430B" w:rsidRDefault="005C6BF4" w:rsidP="008A2F19">
            <w:pPr>
              <w:rPr>
                <w:rFonts w:eastAsia="Calibri"/>
                <w:lang w:eastAsia="ro-RO"/>
              </w:rPr>
            </w:pPr>
          </w:p>
        </w:tc>
        <w:tc>
          <w:tcPr>
            <w:tcW w:w="1757" w:type="dxa"/>
          </w:tcPr>
          <w:p w14:paraId="3BADD29F" w14:textId="77777777" w:rsidR="005C6BF4" w:rsidRPr="00FF430B" w:rsidRDefault="005C6BF4" w:rsidP="008A2F19">
            <w:pPr>
              <w:rPr>
                <w:rFonts w:eastAsia="Calibri"/>
                <w:lang w:eastAsia="ro-RO"/>
              </w:rPr>
            </w:pPr>
          </w:p>
        </w:tc>
      </w:tr>
      <w:tr w:rsidR="005C6BF4" w:rsidRPr="00EC30C2" w14:paraId="11F28405" w14:textId="77777777" w:rsidTr="008A2F19">
        <w:trPr>
          <w:jc w:val="center"/>
        </w:trPr>
        <w:tc>
          <w:tcPr>
            <w:tcW w:w="3023" w:type="dxa"/>
          </w:tcPr>
          <w:p w14:paraId="452A51D1"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0391A355" w14:textId="77777777" w:rsidR="005C6BF4" w:rsidRPr="00FF430B" w:rsidRDefault="005C6BF4" w:rsidP="008A2F19">
            <w:pPr>
              <w:rPr>
                <w:rFonts w:eastAsia="Calibri"/>
                <w:lang w:eastAsia="ro-RO"/>
              </w:rPr>
            </w:pPr>
          </w:p>
        </w:tc>
        <w:tc>
          <w:tcPr>
            <w:tcW w:w="1845" w:type="dxa"/>
          </w:tcPr>
          <w:p w14:paraId="0533B6A5" w14:textId="77777777" w:rsidR="005C6BF4" w:rsidRPr="00FF430B" w:rsidRDefault="005C6BF4" w:rsidP="008A2F19">
            <w:pPr>
              <w:rPr>
                <w:rFonts w:eastAsia="Calibri"/>
                <w:lang w:eastAsia="ro-RO"/>
              </w:rPr>
            </w:pPr>
          </w:p>
        </w:tc>
        <w:tc>
          <w:tcPr>
            <w:tcW w:w="1757" w:type="dxa"/>
          </w:tcPr>
          <w:p w14:paraId="2BF28559" w14:textId="77777777" w:rsidR="005C6BF4" w:rsidRPr="00FF430B" w:rsidRDefault="005C6BF4" w:rsidP="008A2F19">
            <w:pPr>
              <w:rPr>
                <w:rFonts w:eastAsia="Calibri"/>
                <w:lang w:eastAsia="ro-RO"/>
              </w:rPr>
            </w:pPr>
          </w:p>
        </w:tc>
      </w:tr>
    </w:tbl>
    <w:p w14:paraId="1FBF81BE" w14:textId="77777777" w:rsidR="00653E70" w:rsidRPr="00FF430B" w:rsidRDefault="00653E70" w:rsidP="005C6BF4">
      <w:pPr>
        <w:shd w:val="clear" w:color="auto" w:fill="FFFFFF"/>
        <w:spacing w:line="276" w:lineRule="auto"/>
        <w:ind w:firstLine="1080"/>
        <w:jc w:val="both"/>
        <w:rPr>
          <w:rFonts w:eastAsia="Calibri"/>
        </w:rPr>
      </w:pPr>
    </w:p>
    <w:p w14:paraId="10E12C45"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296C092B"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0A86FA5"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48CFC92F"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6665EB69"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6F050517" w14:textId="77777777" w:rsidR="00E26A0E" w:rsidRPr="00FF430B" w:rsidRDefault="00E26A0E" w:rsidP="005C6BF4">
      <w:pPr>
        <w:shd w:val="clear" w:color="auto" w:fill="FFFFFF"/>
        <w:spacing w:after="200" w:line="276" w:lineRule="auto"/>
        <w:ind w:firstLine="720"/>
        <w:rPr>
          <w:rFonts w:eastAsia="Calibri"/>
          <w:spacing w:val="-1"/>
        </w:rPr>
      </w:pPr>
    </w:p>
    <w:p w14:paraId="2EA13D6A" w14:textId="77777777" w:rsidR="002927B7" w:rsidRPr="00FF430B" w:rsidRDefault="002927B7" w:rsidP="005C6BF4">
      <w:pPr>
        <w:shd w:val="clear" w:color="auto" w:fill="FFFFFF"/>
        <w:spacing w:after="200" w:line="276" w:lineRule="auto"/>
        <w:ind w:firstLine="720"/>
        <w:rPr>
          <w:rFonts w:eastAsia="Calibri"/>
          <w:spacing w:val="-1"/>
        </w:rPr>
      </w:pPr>
    </w:p>
    <w:p w14:paraId="7ABDE14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1791FFC"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ECCFEA7" w14:textId="77777777" w:rsidR="00BD3432" w:rsidRDefault="00BD3432" w:rsidP="00BA7FF4">
      <w:pPr>
        <w:jc w:val="right"/>
        <w:rPr>
          <w:noProof w:val="0"/>
        </w:rPr>
      </w:pPr>
    </w:p>
    <w:p w14:paraId="19525364" w14:textId="77777777" w:rsidR="00BD3432" w:rsidRDefault="00BD3432" w:rsidP="00BA7FF4">
      <w:pPr>
        <w:jc w:val="right"/>
        <w:rPr>
          <w:noProof w:val="0"/>
        </w:rPr>
      </w:pPr>
    </w:p>
    <w:p w14:paraId="0655ED96" w14:textId="77777777"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29884732" w14:textId="77777777" w:rsidR="003A39FA" w:rsidRPr="00FF430B" w:rsidRDefault="003A39FA" w:rsidP="003A39FA">
      <w:pPr>
        <w:jc w:val="right"/>
        <w:rPr>
          <w:noProof w:val="0"/>
        </w:rPr>
      </w:pPr>
      <w:r w:rsidRPr="00FF430B">
        <w:rPr>
          <w:noProof w:val="0"/>
        </w:rPr>
        <w:t>la Documentația standard nr.</w:t>
      </w:r>
      <w:r>
        <w:rPr>
          <w:noProof w:val="0"/>
        </w:rPr>
        <w:t>69</w:t>
      </w:r>
    </w:p>
    <w:p w14:paraId="6C200960"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24149B44" w14:textId="77777777" w:rsidR="00B27D8B" w:rsidRPr="00FF430B" w:rsidRDefault="00B27D8B" w:rsidP="00A1178E">
      <w:pPr>
        <w:tabs>
          <w:tab w:val="left" w:pos="567"/>
        </w:tabs>
        <w:jc w:val="center"/>
        <w:rPr>
          <w:b/>
          <w:color w:val="000000"/>
          <w:w w:val="90"/>
        </w:rPr>
      </w:pPr>
    </w:p>
    <w:p w14:paraId="45954F0D"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C068D47"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72669151"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63E1B6ED"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5338E84"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05EF57CA"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4A07A132"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21BFD993"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580AB125"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2D3AC2F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425748FD"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255D0B2" w14:textId="77777777" w:rsidTr="00413218">
        <w:tc>
          <w:tcPr>
            <w:tcW w:w="471" w:type="dxa"/>
          </w:tcPr>
          <w:p w14:paraId="2997ED06"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446CD439"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1E166EC4"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5DA429CC"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7DE453B8"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3B6CA72A"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1CBCBE50" w14:textId="77777777" w:rsidTr="00413218">
        <w:trPr>
          <w:trHeight w:val="540"/>
        </w:trPr>
        <w:tc>
          <w:tcPr>
            <w:tcW w:w="471" w:type="dxa"/>
            <w:vMerge w:val="restart"/>
          </w:tcPr>
          <w:p w14:paraId="41341FB8"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07B1B4A2"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476B55B6"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7BC3FD0E"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28D00F67"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50EBAC12"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7C351D94"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048B5BEA" w14:textId="77777777" w:rsidTr="00413218">
        <w:trPr>
          <w:trHeight w:val="1380"/>
        </w:trPr>
        <w:tc>
          <w:tcPr>
            <w:tcW w:w="471" w:type="dxa"/>
            <w:vMerge/>
          </w:tcPr>
          <w:p w14:paraId="0FDDCD2B"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4B14B6BF"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74B3AC3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2BE23988"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20C5ECF3"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41FF83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9837E26"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2FB7E404" w14:textId="77777777" w:rsidTr="00413218">
        <w:trPr>
          <w:trHeight w:val="420"/>
        </w:trPr>
        <w:tc>
          <w:tcPr>
            <w:tcW w:w="471" w:type="dxa"/>
            <w:vMerge w:val="restart"/>
          </w:tcPr>
          <w:p w14:paraId="7151C6E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69482371"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0F84A7C1"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F245AB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0B858B8"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B30870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247ABDC3" w14:textId="77777777" w:rsidTr="00413218">
        <w:trPr>
          <w:trHeight w:val="535"/>
        </w:trPr>
        <w:tc>
          <w:tcPr>
            <w:tcW w:w="471" w:type="dxa"/>
            <w:vMerge/>
          </w:tcPr>
          <w:p w14:paraId="3CB33F33"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38C67E3"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C7A3991"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77FF622A"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B65D4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C85CF9E"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D20F6C7" w14:textId="77777777" w:rsidTr="00DA5198">
        <w:trPr>
          <w:trHeight w:val="1770"/>
        </w:trPr>
        <w:tc>
          <w:tcPr>
            <w:tcW w:w="471" w:type="dxa"/>
            <w:vMerge w:val="restart"/>
          </w:tcPr>
          <w:p w14:paraId="13CEA1C2"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792040A0"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655C4052"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F1C6FE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20FE53F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7E7795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62756F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E4164A8"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DBF49B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E7BAC4D"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598DD013" w14:textId="77777777" w:rsidR="00F366C7" w:rsidRPr="00FF430B" w:rsidRDefault="000F650B" w:rsidP="00F366C7">
            <w:pPr>
              <w:tabs>
                <w:tab w:val="left" w:pos="567"/>
              </w:tabs>
            </w:pPr>
            <w:r w:rsidRPr="00FF430B">
              <w:t>A.Terasamente, lucrări la structura clădirilor;</w:t>
            </w:r>
          </w:p>
          <w:p w14:paraId="30745B65"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7AE2FA25"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70A3501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4440C2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193C609"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401A4B7" w14:textId="77777777" w:rsidTr="00F40A1C">
        <w:trPr>
          <w:trHeight w:val="1260"/>
        </w:trPr>
        <w:tc>
          <w:tcPr>
            <w:tcW w:w="471" w:type="dxa"/>
            <w:vMerge/>
          </w:tcPr>
          <w:p w14:paraId="14A7E9E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8C58F2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E10FABC"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0C6FC54B"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36F098EA" w14:textId="77777777" w:rsidR="0079357E" w:rsidRPr="00FF430B" w:rsidRDefault="00FD2140" w:rsidP="00DA5198">
            <w:pPr>
              <w:tabs>
                <w:tab w:val="left" w:leader="underscore" w:pos="6465"/>
                <w:tab w:val="right" w:leader="underscore" w:pos="9777"/>
              </w:tabs>
              <w:jc w:val="both"/>
            </w:pPr>
            <w:r w:rsidRPr="00FF430B">
              <w:t xml:space="preserve">B.poduri; </w:t>
            </w:r>
          </w:p>
          <w:p w14:paraId="47270FDA"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40980140"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274D309"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6D0D17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391D8A79" w14:textId="77777777" w:rsidTr="00F40A1C">
        <w:trPr>
          <w:trHeight w:val="1260"/>
        </w:trPr>
        <w:tc>
          <w:tcPr>
            <w:tcW w:w="471" w:type="dxa"/>
            <w:vMerge/>
          </w:tcPr>
          <w:p w14:paraId="0E18E783"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C7636B2"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E1D4E04" w14:textId="77777777" w:rsidR="00F366C7" w:rsidRPr="00FF430B" w:rsidRDefault="00F366C7" w:rsidP="00F366C7">
            <w:pPr>
              <w:tabs>
                <w:tab w:val="left" w:pos="567"/>
              </w:tabs>
              <w:spacing w:line="276" w:lineRule="auto"/>
            </w:pPr>
            <w:r w:rsidRPr="00FF430B">
              <w:t>Construcții speciale:</w:t>
            </w:r>
          </w:p>
          <w:p w14:paraId="1546B2F7" w14:textId="77777777" w:rsidR="00F366C7" w:rsidRPr="00FF430B" w:rsidRDefault="00F366C7" w:rsidP="00F366C7">
            <w:pPr>
              <w:tabs>
                <w:tab w:val="left" w:pos="567"/>
              </w:tabs>
              <w:spacing w:line="276" w:lineRule="auto"/>
            </w:pPr>
            <w:r w:rsidRPr="00FF430B">
              <w:t>A. hidrotehnice și pentru îmbunătățiri funciare;</w:t>
            </w:r>
          </w:p>
          <w:p w14:paraId="544C7A75"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1502B459" w14:textId="77777777" w:rsidR="00F366C7" w:rsidRPr="00FF430B" w:rsidRDefault="00F366C7" w:rsidP="00F366C7">
            <w:pPr>
              <w:tabs>
                <w:tab w:val="left" w:pos="567"/>
              </w:tabs>
              <w:spacing w:line="276" w:lineRule="auto"/>
            </w:pPr>
            <w:r w:rsidRPr="00FF430B">
              <w:t>C. porturi și debarcadere;</w:t>
            </w:r>
          </w:p>
          <w:p w14:paraId="23CD65A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19C11DF8"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0A78152"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518F28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76D5B7AB" w14:textId="77777777" w:rsidTr="00F40A1C">
        <w:trPr>
          <w:trHeight w:val="2055"/>
        </w:trPr>
        <w:tc>
          <w:tcPr>
            <w:tcW w:w="471" w:type="dxa"/>
            <w:vMerge/>
          </w:tcPr>
          <w:p w14:paraId="3D5624D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2CD020A0"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7806FC5"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254CA3A6" w14:textId="77777777" w:rsidR="00F366C7" w:rsidRPr="00FF430B" w:rsidRDefault="00F366C7" w:rsidP="00F366C7">
            <w:pPr>
              <w:tabs>
                <w:tab w:val="left" w:pos="567"/>
              </w:tabs>
              <w:spacing w:line="276" w:lineRule="auto"/>
            </w:pPr>
            <w:r w:rsidRPr="00FF430B">
              <w:t>A.de alimentare cu apă și canalizare;</w:t>
            </w:r>
          </w:p>
          <w:p w14:paraId="082ECAEF" w14:textId="77777777" w:rsidR="0079357E" w:rsidRPr="00FF430B" w:rsidRDefault="00F366C7" w:rsidP="00F366C7">
            <w:pPr>
              <w:tabs>
                <w:tab w:val="left" w:pos="567"/>
              </w:tabs>
              <w:spacing w:line="276" w:lineRule="auto"/>
            </w:pPr>
            <w:r w:rsidRPr="00FF430B">
              <w:t xml:space="preserve">B.de încălzire; </w:t>
            </w:r>
          </w:p>
          <w:p w14:paraId="062BEC13"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E0C3FAF"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16F411EA"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2C6002B8"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A5515F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D38D61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879E1B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21C686ED" w14:textId="77777777" w:rsidTr="00413218">
        <w:trPr>
          <w:trHeight w:val="945"/>
        </w:trPr>
        <w:tc>
          <w:tcPr>
            <w:tcW w:w="471" w:type="dxa"/>
            <w:vMerge/>
          </w:tcPr>
          <w:p w14:paraId="7FF41B5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2C910E6"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69A27FE"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62FCE5FB" w14:textId="77777777" w:rsidR="00F366C7" w:rsidRPr="00FF430B" w:rsidRDefault="00F366C7" w:rsidP="00F366C7">
            <w:pPr>
              <w:tabs>
                <w:tab w:val="left" w:pos="567"/>
              </w:tabs>
              <w:spacing w:line="276" w:lineRule="auto"/>
            </w:pPr>
            <w:r w:rsidRPr="00FF430B">
              <w:t>A. sub presiune, mecanisme de ridicat, cazane;</w:t>
            </w:r>
          </w:p>
          <w:p w14:paraId="1B0FBC8E" w14:textId="77777777" w:rsidR="00F366C7" w:rsidRPr="00FF430B" w:rsidRDefault="00F366C7" w:rsidP="00F366C7">
            <w:pPr>
              <w:tabs>
                <w:tab w:val="left" w:pos="567"/>
              </w:tabs>
              <w:spacing w:line="276" w:lineRule="auto"/>
            </w:pPr>
            <w:r w:rsidRPr="00FF430B">
              <w:t>B. chimico-tehnologice; C. gazoducte magistrale;</w:t>
            </w:r>
          </w:p>
          <w:p w14:paraId="45C15C6B" w14:textId="77777777" w:rsidR="006C4C0E" w:rsidRPr="00FF430B" w:rsidRDefault="00F366C7" w:rsidP="00750547">
            <w:pPr>
              <w:pStyle w:val="a"/>
              <w:numPr>
                <w:ilvl w:val="0"/>
                <w:numId w:val="17"/>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26033DA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5600B4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9D68B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5832FB27"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36D9E4D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602C74CD"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2489C9DF"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55122AFB"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507B727"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040A1017"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1117E952"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D5EB3A6"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151EBE60"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577A1EE6"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030035F9"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3A2351D2"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806C04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60A5BB9"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66DA771"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7BD6EB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94D6C6D"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A45548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00C7E0F0"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0F0D0546"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lastRenderedPageBreak/>
        <w:t>~~~~~~~~~~~~~~~~~~~~~~~~~~~~~~~~~~~~~~~~~~~~~~~~</w:t>
      </w:r>
      <w:r w:rsidR="00BE73CA" w:rsidRPr="00FF430B">
        <w:rPr>
          <w:b/>
        </w:rPr>
        <w:t>~~~~~~~~~~~~~~~~~~~~~~~~~~</w:t>
      </w:r>
      <w:r w:rsidRPr="00FF430B">
        <w:rPr>
          <w:b/>
        </w:rPr>
        <w:t xml:space="preserve"> (Antetul instituției)</w:t>
      </w:r>
    </w:p>
    <w:p w14:paraId="6FCBA7F4" w14:textId="77777777" w:rsidR="003073A8" w:rsidRPr="00727A42" w:rsidRDefault="003073A8" w:rsidP="003073A8">
      <w:pPr>
        <w:jc w:val="right"/>
        <w:rPr>
          <w:sz w:val="20"/>
          <w:szCs w:val="20"/>
        </w:rPr>
      </w:pPr>
      <w:r w:rsidRPr="00727A42">
        <w:rPr>
          <w:sz w:val="20"/>
          <w:szCs w:val="20"/>
        </w:rPr>
        <w:t>Anexa nr. 23</w:t>
      </w:r>
    </w:p>
    <w:p w14:paraId="72F72EE1" w14:textId="77777777" w:rsidR="003073A8" w:rsidRPr="00727A42" w:rsidRDefault="003073A8" w:rsidP="003073A8">
      <w:pPr>
        <w:jc w:val="right"/>
        <w:rPr>
          <w:sz w:val="20"/>
          <w:szCs w:val="20"/>
        </w:rPr>
      </w:pPr>
      <w:r w:rsidRPr="00727A42">
        <w:rPr>
          <w:sz w:val="20"/>
          <w:szCs w:val="20"/>
        </w:rPr>
        <w:t>la Documentația standard nr.69</w:t>
      </w:r>
    </w:p>
    <w:p w14:paraId="0FCE55AB" w14:textId="77777777" w:rsidR="003073A8" w:rsidRPr="00727A42" w:rsidRDefault="003073A8" w:rsidP="003073A8">
      <w:pPr>
        <w:jc w:val="right"/>
        <w:rPr>
          <w:sz w:val="20"/>
          <w:szCs w:val="20"/>
        </w:rPr>
      </w:pPr>
      <w:r w:rsidRPr="00727A42">
        <w:rPr>
          <w:sz w:val="20"/>
          <w:szCs w:val="20"/>
        </w:rPr>
        <w:t>din 7 mai 2021</w:t>
      </w:r>
    </w:p>
    <w:p w14:paraId="79B93232" w14:textId="77777777" w:rsidR="003073A8" w:rsidRPr="00727A42" w:rsidRDefault="003073A8" w:rsidP="003073A8">
      <w:pPr>
        <w:tabs>
          <w:tab w:val="left" w:leader="underscore" w:pos="6465"/>
          <w:tab w:val="right" w:leader="underscore" w:pos="9777"/>
        </w:tabs>
        <w:spacing w:line="302" w:lineRule="auto"/>
        <w:jc w:val="right"/>
        <w:rPr>
          <w:b/>
        </w:rPr>
      </w:pPr>
    </w:p>
    <w:p w14:paraId="50C7A764" w14:textId="77777777" w:rsidR="003073A8" w:rsidRPr="00727A42" w:rsidRDefault="003073A8" w:rsidP="003073A8">
      <w:pPr>
        <w:keepNext/>
        <w:keepLines/>
        <w:jc w:val="center"/>
        <w:outlineLvl w:val="1"/>
        <w:rPr>
          <w:b/>
        </w:rPr>
      </w:pPr>
      <w:bookmarkStart w:id="63" w:name="_Toc449692118"/>
      <w:bookmarkStart w:id="64" w:name="_Toc390252621"/>
      <w:r w:rsidRPr="00727A42">
        <w:rPr>
          <w:b/>
        </w:rPr>
        <w:t>CAIET DE SARCINI</w:t>
      </w:r>
      <w:bookmarkEnd w:id="63"/>
    </w:p>
    <w:p w14:paraId="166D91A7" w14:textId="77777777" w:rsidR="003073A8" w:rsidRPr="00727A42" w:rsidRDefault="003073A8" w:rsidP="003073A8">
      <w:pPr>
        <w:keepNext/>
        <w:keepLines/>
        <w:jc w:val="center"/>
        <w:outlineLvl w:val="1"/>
        <w:rPr>
          <w:b/>
        </w:rPr>
      </w:pPr>
      <w:r w:rsidRPr="00727A42">
        <w:rPr>
          <w:b/>
          <w:bCs/>
        </w:rPr>
        <w:t>FORMULARUL DE DEVIZ NR.1 – LISTA CU CANTITĂȚILE DE LUCRĂRI</w:t>
      </w:r>
      <w:bookmarkEnd w:id="64"/>
    </w:p>
    <w:p w14:paraId="047983D8" w14:textId="77777777" w:rsidR="003073A8" w:rsidRPr="00727A42" w:rsidRDefault="003073A8" w:rsidP="003073A8">
      <w:pPr>
        <w:keepNext/>
        <w:keepLines/>
        <w:jc w:val="center"/>
        <w:outlineLvl w:val="1"/>
        <w:rPr>
          <w:b/>
          <w:i/>
          <w:sz w:val="26"/>
          <w:szCs w:val="26"/>
        </w:rPr>
      </w:pPr>
    </w:p>
    <w:p w14:paraId="44C3B695" w14:textId="77777777" w:rsidR="003073A8" w:rsidRPr="00727A42" w:rsidRDefault="003073A8" w:rsidP="003073A8">
      <w:pPr>
        <w:ind w:firstLine="709"/>
        <w:jc w:val="both"/>
        <w:rPr>
          <w:b/>
          <w:bCs/>
          <w:sz w:val="22"/>
          <w:szCs w:val="22"/>
          <w:u w:val="single"/>
        </w:rPr>
      </w:pPr>
      <w:r w:rsidRPr="00727A42">
        <w:t xml:space="preserve">Obiectul: </w:t>
      </w:r>
      <w:bookmarkStart w:id="65" w:name="_Hlk223441100"/>
      <w:r w:rsidRPr="00727A42">
        <w:rPr>
          <w:b/>
          <w:bCs/>
        </w:rPr>
        <w:t xml:space="preserve">Construcția Centrului de colectare a deșeurilor prin aport voluntar pe terenul cu nr. cadastral 6701305.202 din or. </w:t>
      </w:r>
      <w:r w:rsidRPr="00727A42">
        <w:rPr>
          <w:b/>
          <w:bCs/>
          <w:lang w:val="en-US"/>
        </w:rPr>
        <w:t>Rezina</w:t>
      </w:r>
      <w:bookmarkEnd w:id="65"/>
      <w:r w:rsidRPr="00727A42">
        <w:rPr>
          <w:b/>
        </w:rPr>
        <w:t>.</w:t>
      </w:r>
    </w:p>
    <w:p w14:paraId="2340460D" w14:textId="77777777" w:rsidR="003073A8" w:rsidRPr="00727A42" w:rsidRDefault="003073A8" w:rsidP="003073A8">
      <w:pPr>
        <w:ind w:firstLine="709"/>
        <w:jc w:val="both"/>
        <w:rPr>
          <w:sz w:val="22"/>
          <w:szCs w:val="22"/>
          <w:u w:val="single"/>
        </w:rPr>
      </w:pPr>
      <w:r w:rsidRPr="00727A42">
        <w:t xml:space="preserve">Autoritatea contractantă: </w:t>
      </w:r>
      <w:r w:rsidRPr="00727A42">
        <w:rPr>
          <w:b/>
          <w:sz w:val="22"/>
          <w:szCs w:val="22"/>
          <w:u w:val="single"/>
        </w:rPr>
        <w:t>Primăria or. Rezina, str. 27 August , nr. 1</w:t>
      </w:r>
      <w:r w:rsidRPr="00727A42">
        <w:rPr>
          <w:sz w:val="22"/>
          <w:szCs w:val="22"/>
          <w:u w:val="single"/>
        </w:rPr>
        <w:t xml:space="preserve">. </w:t>
      </w:r>
    </w:p>
    <w:p w14:paraId="73CC24FB" w14:textId="77777777" w:rsidR="003073A8" w:rsidRPr="00727A42" w:rsidRDefault="003073A8" w:rsidP="003073A8">
      <w:pPr>
        <w:ind w:firstLine="709"/>
        <w:jc w:val="both"/>
        <w:rPr>
          <w:b/>
        </w:rPr>
      </w:pPr>
      <w:r w:rsidRPr="00727A42">
        <w:rPr>
          <w:b/>
        </w:rPr>
        <w:t>1. Descriere generală</w:t>
      </w:r>
    </w:p>
    <w:p w14:paraId="79B39D3A" w14:textId="77777777" w:rsidR="003073A8" w:rsidRPr="00727A42" w:rsidRDefault="003073A8" w:rsidP="003073A8">
      <w:pPr>
        <w:jc w:val="both"/>
        <w:rPr>
          <w:rFonts w:eastAsia="Arial"/>
          <w:color w:val="000000"/>
          <w:lang w:eastAsia="ru-RU"/>
        </w:rPr>
      </w:pPr>
      <w:r w:rsidRPr="00727A42">
        <w:t>Proiectul prevede: construcția : stației de sortare, a depozitului deșeuri , platformei și amenajare , echipament electric de forță, iluminat</w:t>
      </w:r>
      <w:r w:rsidRPr="00727A42">
        <w:rPr>
          <w:rFonts w:eastAsia="Arial"/>
          <w:color w:val="000000"/>
          <w:lang w:eastAsia="ru-RU"/>
        </w:rPr>
        <w:t xml:space="preserve">.Procurarea : </w:t>
      </w:r>
    </w:p>
    <w:p w14:paraId="7AA3B792" w14:textId="77777777" w:rsidR="003073A8" w:rsidRPr="00727A42" w:rsidRDefault="003073A8" w:rsidP="003073A8">
      <w:pPr>
        <w:widowControl w:val="0"/>
        <w:numPr>
          <w:ilvl w:val="0"/>
          <w:numId w:val="48"/>
        </w:numPr>
        <w:autoSpaceDE w:val="0"/>
        <w:autoSpaceDN w:val="0"/>
        <w:jc w:val="both"/>
        <w:rPr>
          <w:rFonts w:eastAsia="Arial"/>
          <w:color w:val="000000"/>
          <w:sz w:val="22"/>
          <w:szCs w:val="22"/>
          <w:lang w:eastAsia="ru-RU"/>
        </w:rPr>
      </w:pPr>
      <w:r w:rsidRPr="00727A42">
        <w:rPr>
          <w:rFonts w:eastAsia="Arial"/>
          <w:color w:val="000000"/>
          <w:sz w:val="22"/>
          <w:szCs w:val="22"/>
          <w:lang w:val="en-US" w:eastAsia="ru-RU"/>
        </w:rPr>
        <w:t>unei autospeciale colectare de</w:t>
      </w:r>
      <w:r w:rsidRPr="00727A42">
        <w:rPr>
          <w:rFonts w:eastAsia="Arial"/>
          <w:color w:val="000000"/>
          <w:sz w:val="22"/>
          <w:szCs w:val="22"/>
          <w:lang w:eastAsia="ru-RU"/>
        </w:rPr>
        <w:t>șeuri reciclabile;</w:t>
      </w:r>
    </w:p>
    <w:p w14:paraId="75C665D4" w14:textId="77777777" w:rsidR="003073A8" w:rsidRPr="00727A42" w:rsidRDefault="003073A8" w:rsidP="003073A8">
      <w:pPr>
        <w:widowControl w:val="0"/>
        <w:numPr>
          <w:ilvl w:val="0"/>
          <w:numId w:val="48"/>
        </w:numPr>
        <w:autoSpaceDE w:val="0"/>
        <w:autoSpaceDN w:val="0"/>
        <w:jc w:val="both"/>
        <w:rPr>
          <w:rFonts w:eastAsia="Arial"/>
          <w:color w:val="000000"/>
          <w:sz w:val="22"/>
          <w:szCs w:val="22"/>
          <w:lang w:eastAsia="ru-RU"/>
        </w:rPr>
      </w:pPr>
      <w:r w:rsidRPr="00727A42">
        <w:rPr>
          <w:rFonts w:eastAsia="Arial"/>
          <w:color w:val="000000"/>
          <w:sz w:val="22"/>
          <w:szCs w:val="22"/>
          <w:lang w:eastAsia="ru-RU"/>
        </w:rPr>
        <w:t>Transportor (conveer) cu bandă plată pentru sortare manuală deșeuri menajere, bandă lată, viteză reglabilă (VFD), cu sisteme de siguranță;</w:t>
      </w:r>
    </w:p>
    <w:p w14:paraId="573D77B7" w14:textId="77777777" w:rsidR="003073A8" w:rsidRPr="00727A42" w:rsidRDefault="003073A8" w:rsidP="003073A8">
      <w:pPr>
        <w:widowControl w:val="0"/>
        <w:numPr>
          <w:ilvl w:val="0"/>
          <w:numId w:val="48"/>
        </w:numPr>
        <w:autoSpaceDE w:val="0"/>
        <w:autoSpaceDN w:val="0"/>
        <w:jc w:val="both"/>
        <w:rPr>
          <w:sz w:val="22"/>
          <w:szCs w:val="22"/>
        </w:rPr>
      </w:pPr>
      <w:r w:rsidRPr="00727A42">
        <w:rPr>
          <w:rFonts w:eastAsia="Arial"/>
          <w:color w:val="000000"/>
          <w:sz w:val="22"/>
          <w:szCs w:val="22"/>
          <w:lang w:eastAsia="ru-RU"/>
        </w:rPr>
        <w:t>Unui pres/compactor deșeuri reciclabile;</w:t>
      </w:r>
    </w:p>
    <w:p w14:paraId="6C269180" w14:textId="77777777" w:rsidR="003073A8" w:rsidRPr="00727A42" w:rsidRDefault="003073A8" w:rsidP="003073A8">
      <w:pPr>
        <w:widowControl w:val="0"/>
        <w:numPr>
          <w:ilvl w:val="0"/>
          <w:numId w:val="48"/>
        </w:numPr>
        <w:autoSpaceDE w:val="0"/>
        <w:autoSpaceDN w:val="0"/>
        <w:jc w:val="both"/>
        <w:rPr>
          <w:sz w:val="22"/>
          <w:szCs w:val="22"/>
        </w:rPr>
      </w:pPr>
      <w:r w:rsidRPr="00727A42">
        <w:rPr>
          <w:rFonts w:eastAsia="Arial"/>
          <w:color w:val="000000"/>
          <w:sz w:val="22"/>
          <w:szCs w:val="22"/>
          <w:lang w:eastAsia="ru-RU"/>
        </w:rPr>
        <w:t>Tomberoane reciclabile 120 litri;</w:t>
      </w:r>
    </w:p>
    <w:p w14:paraId="1EA8DC87" w14:textId="77777777" w:rsidR="003073A8" w:rsidRPr="00727A42" w:rsidRDefault="003073A8" w:rsidP="003073A8">
      <w:pPr>
        <w:widowControl w:val="0"/>
        <w:numPr>
          <w:ilvl w:val="0"/>
          <w:numId w:val="48"/>
        </w:numPr>
        <w:autoSpaceDE w:val="0"/>
        <w:autoSpaceDN w:val="0"/>
        <w:jc w:val="both"/>
        <w:rPr>
          <w:sz w:val="22"/>
          <w:szCs w:val="22"/>
        </w:rPr>
      </w:pPr>
      <w:r w:rsidRPr="00727A42">
        <w:rPr>
          <w:rFonts w:eastAsia="Arial"/>
          <w:color w:val="000000"/>
          <w:sz w:val="22"/>
          <w:szCs w:val="22"/>
          <w:lang w:eastAsia="ru-RU"/>
        </w:rPr>
        <w:t>Tomberoane 1100 litri;</w:t>
      </w:r>
    </w:p>
    <w:p w14:paraId="4F20F8CA" w14:textId="77777777" w:rsidR="003073A8" w:rsidRPr="00727A42" w:rsidRDefault="003073A8" w:rsidP="003073A8">
      <w:pPr>
        <w:widowControl w:val="0"/>
        <w:numPr>
          <w:ilvl w:val="0"/>
          <w:numId w:val="48"/>
        </w:numPr>
        <w:autoSpaceDE w:val="0"/>
        <w:autoSpaceDN w:val="0"/>
        <w:jc w:val="both"/>
        <w:rPr>
          <w:sz w:val="22"/>
          <w:szCs w:val="22"/>
        </w:rPr>
      </w:pPr>
      <w:r w:rsidRPr="00727A42">
        <w:rPr>
          <w:rFonts w:eastAsia="Arial"/>
          <w:color w:val="000000"/>
          <w:sz w:val="22"/>
          <w:szCs w:val="22"/>
          <w:lang w:eastAsia="ru-RU"/>
        </w:rPr>
        <w:t>Containere metal gros 10mc pentru colectarea deșeurilor reciclabile pe teritoriul CAV-ului;</w:t>
      </w:r>
    </w:p>
    <w:p w14:paraId="3EF53DBE" w14:textId="77777777" w:rsidR="003073A8" w:rsidRPr="00727A42" w:rsidRDefault="003073A8" w:rsidP="003073A8">
      <w:pPr>
        <w:widowControl w:val="0"/>
        <w:numPr>
          <w:ilvl w:val="0"/>
          <w:numId w:val="48"/>
        </w:numPr>
        <w:autoSpaceDE w:val="0"/>
        <w:autoSpaceDN w:val="0"/>
        <w:jc w:val="both"/>
        <w:rPr>
          <w:sz w:val="22"/>
          <w:szCs w:val="22"/>
        </w:rPr>
      </w:pPr>
      <w:r w:rsidRPr="00727A42">
        <w:rPr>
          <w:rFonts w:eastAsia="Arial"/>
          <w:color w:val="000000"/>
          <w:sz w:val="22"/>
          <w:szCs w:val="22"/>
          <w:lang w:eastAsia="ru-RU"/>
        </w:rPr>
        <w:t>Un cîntar auto;</w:t>
      </w:r>
    </w:p>
    <w:p w14:paraId="614E6C20" w14:textId="77777777" w:rsidR="003073A8" w:rsidRPr="00727A42" w:rsidRDefault="003073A8" w:rsidP="003073A8">
      <w:pPr>
        <w:widowControl w:val="0"/>
        <w:numPr>
          <w:ilvl w:val="0"/>
          <w:numId w:val="48"/>
        </w:numPr>
        <w:autoSpaceDE w:val="0"/>
        <w:autoSpaceDN w:val="0"/>
        <w:jc w:val="both"/>
        <w:rPr>
          <w:sz w:val="22"/>
          <w:szCs w:val="22"/>
        </w:rPr>
      </w:pPr>
      <w:r w:rsidRPr="00727A42">
        <w:rPr>
          <w:rFonts w:eastAsia="Arial"/>
          <w:color w:val="000000"/>
          <w:sz w:val="22"/>
          <w:szCs w:val="22"/>
          <w:lang w:eastAsia="ru-RU"/>
        </w:rPr>
        <w:t>Transpalet electric, cu capacitatea de ridicare de 1,2t;</w:t>
      </w:r>
    </w:p>
    <w:p w14:paraId="1896FA1E" w14:textId="77777777" w:rsidR="003073A8" w:rsidRPr="00727A42" w:rsidRDefault="003073A8" w:rsidP="003073A8">
      <w:pPr>
        <w:widowControl w:val="0"/>
        <w:numPr>
          <w:ilvl w:val="0"/>
          <w:numId w:val="48"/>
        </w:numPr>
        <w:autoSpaceDE w:val="0"/>
        <w:autoSpaceDN w:val="0"/>
        <w:jc w:val="both"/>
        <w:rPr>
          <w:sz w:val="22"/>
          <w:szCs w:val="22"/>
        </w:rPr>
      </w:pPr>
      <w:r w:rsidRPr="00727A42">
        <w:rPr>
          <w:rFonts w:eastAsia="Arial"/>
          <w:color w:val="000000"/>
          <w:sz w:val="22"/>
          <w:szCs w:val="22"/>
          <w:lang w:eastAsia="ru-RU"/>
        </w:rPr>
        <w:t>Echipamente și unelte auxiliare necesare o echipa CAV-ului: 3 roabe, 3 seturi dfe lopeți/greble,2 extinctoare, 2 truse de prim ajutor, vestiar metalic, 1 laptop, 1 imprimantă.</w:t>
      </w:r>
    </w:p>
    <w:p w14:paraId="7306195A" w14:textId="77777777" w:rsidR="003073A8" w:rsidRPr="00727A42" w:rsidRDefault="003073A8" w:rsidP="003073A8">
      <w:pPr>
        <w:widowControl w:val="0"/>
        <w:tabs>
          <w:tab w:val="left" w:pos="1327"/>
        </w:tabs>
        <w:spacing w:line="293" w:lineRule="auto"/>
        <w:jc w:val="both"/>
        <w:rPr>
          <w:bCs/>
        </w:rPr>
      </w:pPr>
      <w:bookmarkStart w:id="66" w:name="_Hlk223441306"/>
      <w:r w:rsidRPr="00727A42">
        <w:rPr>
          <w:b/>
        </w:rPr>
        <w:t>Lotul I:</w:t>
      </w:r>
      <w:r w:rsidRPr="00727A42">
        <w:rPr>
          <w:b/>
          <w:bCs/>
        </w:rPr>
        <w:t xml:space="preserve"> </w:t>
      </w:r>
      <w:bookmarkEnd w:id="66"/>
      <w:r w:rsidRPr="00727A42">
        <w:rPr>
          <w:b/>
          <w:bCs/>
        </w:rPr>
        <w:t xml:space="preserve">Construcția </w:t>
      </w:r>
      <w:r w:rsidRPr="00727A42">
        <w:rPr>
          <w:b/>
          <w:bCs/>
          <w:lang w:val="en-US"/>
        </w:rPr>
        <w:t>Centrului de colectare a de</w:t>
      </w:r>
      <w:r w:rsidRPr="00727A42">
        <w:rPr>
          <w:b/>
          <w:bCs/>
        </w:rPr>
        <w:t>șeurilor prin aport voluntar pe terenul cu nr. cadastral 6701305.202</w:t>
      </w:r>
      <w:r w:rsidRPr="00727A42">
        <w:rPr>
          <w:b/>
          <w:bCs/>
          <w:lang w:val="en-US"/>
        </w:rPr>
        <w:t xml:space="preserve"> din or. Rezina</w:t>
      </w:r>
    </w:p>
    <w:p w14:paraId="4C078456" w14:textId="77777777" w:rsidR="003073A8" w:rsidRPr="00727A42" w:rsidRDefault="003073A8" w:rsidP="003073A8">
      <w:pPr>
        <w:ind w:firstLine="709"/>
        <w:jc w:val="both"/>
        <w:rPr>
          <w:b/>
        </w:rPr>
      </w:pPr>
      <w:r w:rsidRPr="00727A42">
        <w:rPr>
          <w:b/>
        </w:rPr>
        <w:t>2. Informaţii şi proiectare</w:t>
      </w:r>
    </w:p>
    <w:p w14:paraId="576CADC9" w14:textId="77777777" w:rsidR="003073A8" w:rsidRPr="00727A42" w:rsidRDefault="003073A8" w:rsidP="003073A8">
      <w:pPr>
        <w:ind w:firstLine="709"/>
        <w:jc w:val="both"/>
      </w:pPr>
      <w:r w:rsidRPr="00727A42">
        <w:t xml:space="preserve">Documentația de execuție, devizul de cheltueli  au fost elaborate de către  o instituție licențiată în domeniu, de specialiști atestați în domeniu în trimestru II anul 2025 în temeiul sarcinii de proiectare și avizului de racordare eliberat de ,,RED NORD ,,SA. Devizul de cheltueli este calculat prin metoda  de resurse în corespundere cu instrucţiunile din СР L.01.01-2012, aprobat de Ministerul Dezvoltării Regionale și Construcțiilor prin ordinul nr.6 din 23.01.2013 verificat de verificatori atestați conform legislației în vigoare. </w:t>
      </w:r>
    </w:p>
    <w:p w14:paraId="7F53C9FD" w14:textId="77777777" w:rsidR="003073A8" w:rsidRPr="00727A42" w:rsidRDefault="003073A8" w:rsidP="003073A8">
      <w:pPr>
        <w:ind w:firstLine="709"/>
        <w:jc w:val="both"/>
      </w:pPr>
      <w:r w:rsidRPr="00727A42">
        <w:t>Termenii și condițiile de executare a lucrărilor este 3</w:t>
      </w:r>
      <w:r w:rsidRPr="00727A42">
        <w:rPr>
          <w:b/>
          <w:bCs/>
          <w:u w:val="single"/>
        </w:rPr>
        <w:t xml:space="preserve"> luni </w:t>
      </w:r>
      <w:bookmarkStart w:id="67" w:name="_Hlk167091758"/>
      <w:r w:rsidRPr="00727A42">
        <w:rPr>
          <w:b/>
          <w:bCs/>
          <w:u w:val="single"/>
        </w:rPr>
        <w:t>calendaristice</w:t>
      </w:r>
      <w:bookmarkEnd w:id="67"/>
      <w:r w:rsidRPr="00727A42">
        <w:t xml:space="preserve"> din data    înregistrării contractului la Trezoreria Regională.</w:t>
      </w:r>
    </w:p>
    <w:p w14:paraId="4C78E42C" w14:textId="77777777" w:rsidR="003073A8" w:rsidRPr="00727A42" w:rsidRDefault="003073A8" w:rsidP="003073A8">
      <w:pPr>
        <w:ind w:firstLine="709"/>
        <w:jc w:val="both"/>
        <w:rPr>
          <w:b/>
        </w:rPr>
      </w:pPr>
      <w:r w:rsidRPr="00727A42">
        <w:rPr>
          <w:b/>
        </w:rPr>
        <w:t>3. Materiale, compatibilităţi, reglementări tehnice şi standarde utilizate</w:t>
      </w:r>
    </w:p>
    <w:p w14:paraId="54D6502A" w14:textId="77777777" w:rsidR="003073A8" w:rsidRPr="00727A42" w:rsidRDefault="003073A8" w:rsidP="003073A8">
      <w:pPr>
        <w:ind w:firstLine="709"/>
        <w:jc w:val="both"/>
      </w:pPr>
      <w:r w:rsidRPr="00727A42">
        <w:t>Materialele utilizate urmează să corespundă cerințelor asigurării conformității calității conform legislației în vigoare din Republica Moldova cu prezentarea certificatelor de conformitate a calității materialelor folosite la executarea lucrărilor.</w:t>
      </w:r>
    </w:p>
    <w:p w14:paraId="3CCE2F7A" w14:textId="77777777" w:rsidR="003073A8" w:rsidRPr="00727A42" w:rsidRDefault="003073A8" w:rsidP="003073A8">
      <w:pPr>
        <w:jc w:val="both"/>
        <w:rPr>
          <w:b/>
        </w:rPr>
      </w:pPr>
      <w:r w:rsidRPr="00727A42">
        <w:rPr>
          <w:b/>
        </w:rPr>
        <w:t xml:space="preserve">           4. Documente obligatorii la depunerea ofertei.</w:t>
      </w:r>
    </w:p>
    <w:p w14:paraId="4D003B74" w14:textId="77777777" w:rsidR="003073A8" w:rsidRPr="00727A42" w:rsidRDefault="003073A8" w:rsidP="003073A8">
      <w:pPr>
        <w:ind w:firstLine="567"/>
        <w:rPr>
          <w:bCs/>
          <w:lang w:eastAsia="ru-RU"/>
        </w:rPr>
      </w:pPr>
    </w:p>
    <w:tbl>
      <w:tblPr>
        <w:tblStyle w:val="Grigliatabella2"/>
        <w:tblW w:w="10188" w:type="dxa"/>
        <w:tblLook w:val="04A0" w:firstRow="1" w:lastRow="0" w:firstColumn="1" w:lastColumn="0" w:noHBand="0" w:noVBand="1"/>
      </w:tblPr>
      <w:tblGrid>
        <w:gridCol w:w="607"/>
        <w:gridCol w:w="3472"/>
        <w:gridCol w:w="4487"/>
        <w:gridCol w:w="1622"/>
      </w:tblGrid>
      <w:tr w:rsidR="003073A8" w:rsidRPr="00727A42" w14:paraId="1A033C1B" w14:textId="77777777" w:rsidTr="009F3DA8">
        <w:tc>
          <w:tcPr>
            <w:tcW w:w="607" w:type="dxa"/>
            <w:shd w:val="clear" w:color="auto" w:fill="E7E6E6"/>
            <w:vAlign w:val="center"/>
          </w:tcPr>
          <w:p w14:paraId="1CF5ACB5" w14:textId="77777777" w:rsidR="003073A8" w:rsidRPr="00727A42" w:rsidRDefault="003073A8" w:rsidP="009F3DA8">
            <w:pPr>
              <w:tabs>
                <w:tab w:val="left" w:pos="612"/>
              </w:tabs>
              <w:contextualSpacing/>
              <w:jc w:val="center"/>
              <w:rPr>
                <w:b/>
              </w:rPr>
            </w:pPr>
            <w:r w:rsidRPr="00727A42">
              <w:rPr>
                <w:b/>
              </w:rPr>
              <w:t>Nr d/o</w:t>
            </w:r>
          </w:p>
        </w:tc>
        <w:tc>
          <w:tcPr>
            <w:tcW w:w="3474" w:type="dxa"/>
            <w:shd w:val="clear" w:color="auto" w:fill="E7E6E6"/>
            <w:vAlign w:val="center"/>
          </w:tcPr>
          <w:p w14:paraId="17EF4DE2" w14:textId="77777777" w:rsidR="003073A8" w:rsidRPr="00727A42" w:rsidRDefault="003073A8" w:rsidP="009F3DA8">
            <w:pPr>
              <w:jc w:val="center"/>
              <w:rPr>
                <w:b/>
                <w:iCs/>
              </w:rPr>
            </w:pPr>
            <w:r w:rsidRPr="00727A42">
              <w:rPr>
                <w:b/>
                <w:iCs/>
              </w:rPr>
              <w:t>Descrierea criteriului/cerinței</w:t>
            </w:r>
          </w:p>
        </w:tc>
        <w:tc>
          <w:tcPr>
            <w:tcW w:w="4488" w:type="dxa"/>
            <w:shd w:val="clear" w:color="auto" w:fill="E7E6E6"/>
            <w:vAlign w:val="center"/>
          </w:tcPr>
          <w:p w14:paraId="528B9E6F" w14:textId="77777777" w:rsidR="003073A8" w:rsidRPr="00727A42" w:rsidRDefault="003073A8" w:rsidP="009F3DA8">
            <w:pPr>
              <w:tabs>
                <w:tab w:val="left" w:pos="612"/>
              </w:tabs>
              <w:spacing w:before="120" w:after="120"/>
              <w:contextualSpacing/>
              <w:jc w:val="center"/>
              <w:rPr>
                <w:iCs/>
              </w:rPr>
            </w:pPr>
            <w:r w:rsidRPr="00727A42">
              <w:rPr>
                <w:b/>
                <w:iCs/>
                <w:lang w:eastAsia="ru-RU"/>
              </w:rPr>
              <w:t>Mod de demonstrare a îndeplinirii criteriului/cerinței:</w:t>
            </w:r>
          </w:p>
        </w:tc>
        <w:tc>
          <w:tcPr>
            <w:tcW w:w="1619" w:type="dxa"/>
            <w:shd w:val="clear" w:color="auto" w:fill="E7E6E6"/>
            <w:vAlign w:val="center"/>
          </w:tcPr>
          <w:p w14:paraId="5149DF2A" w14:textId="77777777" w:rsidR="003073A8" w:rsidRPr="00727A42" w:rsidRDefault="003073A8" w:rsidP="009F3DA8">
            <w:pPr>
              <w:tabs>
                <w:tab w:val="left" w:pos="612"/>
              </w:tabs>
              <w:spacing w:before="120" w:after="120"/>
              <w:jc w:val="center"/>
              <w:rPr>
                <w:iCs/>
              </w:rPr>
            </w:pPr>
            <w:r w:rsidRPr="00727A42">
              <w:rPr>
                <w:b/>
                <w:iCs/>
                <w:lang w:eastAsia="ru-RU"/>
              </w:rPr>
              <w:t>Nivelul minim/</w:t>
            </w:r>
            <w:r w:rsidRPr="00727A42">
              <w:rPr>
                <w:b/>
                <w:iCs/>
                <w:lang w:eastAsia="ru-RU"/>
              </w:rPr>
              <w:br/>
              <w:t>Obligativitatea</w:t>
            </w:r>
          </w:p>
        </w:tc>
      </w:tr>
      <w:tr w:rsidR="003073A8" w:rsidRPr="00727A42" w14:paraId="60604F3F" w14:textId="77777777" w:rsidTr="009F3DA8">
        <w:tc>
          <w:tcPr>
            <w:tcW w:w="607" w:type="dxa"/>
            <w:vAlign w:val="center"/>
          </w:tcPr>
          <w:p w14:paraId="0925963A" w14:textId="77777777" w:rsidR="003073A8" w:rsidRPr="00727A42" w:rsidRDefault="003073A8" w:rsidP="009F3DA8">
            <w:pPr>
              <w:tabs>
                <w:tab w:val="left" w:pos="612"/>
              </w:tabs>
              <w:contextualSpacing/>
            </w:pPr>
            <w:r w:rsidRPr="00727A42">
              <w:t>1</w:t>
            </w:r>
          </w:p>
        </w:tc>
        <w:tc>
          <w:tcPr>
            <w:tcW w:w="3474" w:type="dxa"/>
          </w:tcPr>
          <w:p w14:paraId="0200EE50" w14:textId="77777777" w:rsidR="003073A8" w:rsidRPr="00727A42" w:rsidRDefault="003073A8" w:rsidP="009F3DA8">
            <w:pPr>
              <w:contextualSpacing/>
            </w:pPr>
            <w:r w:rsidRPr="00727A42">
              <w:rPr>
                <w:iCs/>
              </w:rPr>
              <w:t>Formularul standard al Documentului Unic de Achiziții European</w:t>
            </w:r>
          </w:p>
        </w:tc>
        <w:tc>
          <w:tcPr>
            <w:tcW w:w="4488" w:type="dxa"/>
            <w:vAlign w:val="center"/>
          </w:tcPr>
          <w:p w14:paraId="78C33239" w14:textId="77777777" w:rsidR="003073A8" w:rsidRPr="00727A42" w:rsidRDefault="003073A8" w:rsidP="009F3DA8">
            <w:pPr>
              <w:tabs>
                <w:tab w:val="left" w:pos="612"/>
              </w:tabs>
              <w:spacing w:before="120" w:after="120"/>
              <w:contextualSpacing/>
              <w:rPr>
                <w:iCs/>
              </w:rPr>
            </w:pPr>
            <w:r w:rsidRPr="00727A42">
              <w:rPr>
                <w:iCs/>
              </w:rPr>
              <w:t xml:space="preserve">DUAE, </w:t>
            </w:r>
            <w:r w:rsidRPr="00727A42">
              <w:rPr>
                <w:lang w:eastAsia="ru-RU"/>
              </w:rPr>
              <w:t>conform Ordinului Ministerului finanțelor nr. 72 din 11.06.2020</w:t>
            </w:r>
            <w:r w:rsidRPr="00727A42">
              <w:rPr>
                <w:iCs/>
              </w:rPr>
              <w:t xml:space="preserve"> - </w:t>
            </w:r>
            <w:r w:rsidRPr="00727A42">
              <w:rPr>
                <w:i/>
                <w:iCs/>
              </w:rPr>
              <w:t>confirmat prin  semnătura electronică a  Participantului</w:t>
            </w:r>
            <w:r w:rsidRPr="00727A42">
              <w:rPr>
                <w:iCs/>
              </w:rPr>
              <w:t>.</w:t>
            </w:r>
          </w:p>
        </w:tc>
        <w:tc>
          <w:tcPr>
            <w:tcW w:w="1619" w:type="dxa"/>
            <w:vAlign w:val="center"/>
          </w:tcPr>
          <w:p w14:paraId="736AB9A1" w14:textId="77777777" w:rsidR="003073A8" w:rsidRPr="00727A42" w:rsidRDefault="003073A8" w:rsidP="009F3DA8">
            <w:pPr>
              <w:tabs>
                <w:tab w:val="left" w:pos="612"/>
              </w:tabs>
              <w:spacing w:before="120" w:after="120"/>
              <w:jc w:val="center"/>
              <w:rPr>
                <w:iCs/>
              </w:rPr>
            </w:pPr>
            <w:r w:rsidRPr="00727A42">
              <w:rPr>
                <w:iCs/>
              </w:rPr>
              <w:t>Obligatoriu depus odată cu oferta</w:t>
            </w:r>
          </w:p>
        </w:tc>
      </w:tr>
      <w:tr w:rsidR="003073A8" w:rsidRPr="00727A42" w14:paraId="648F7C71" w14:textId="77777777" w:rsidTr="009F3DA8">
        <w:tc>
          <w:tcPr>
            <w:tcW w:w="607" w:type="dxa"/>
            <w:vAlign w:val="center"/>
          </w:tcPr>
          <w:p w14:paraId="69CD042B" w14:textId="77777777" w:rsidR="003073A8" w:rsidRPr="00727A42" w:rsidRDefault="003073A8" w:rsidP="009F3DA8">
            <w:pPr>
              <w:tabs>
                <w:tab w:val="left" w:pos="612"/>
              </w:tabs>
              <w:contextualSpacing/>
            </w:pPr>
            <w:r w:rsidRPr="00727A42">
              <w:t>2</w:t>
            </w:r>
          </w:p>
        </w:tc>
        <w:tc>
          <w:tcPr>
            <w:tcW w:w="3474" w:type="dxa"/>
          </w:tcPr>
          <w:p w14:paraId="7925CF1E" w14:textId="77777777" w:rsidR="003073A8" w:rsidRPr="00727A42" w:rsidRDefault="003073A8" w:rsidP="009F3DA8">
            <w:pPr>
              <w:contextualSpacing/>
              <w:rPr>
                <w:iCs/>
              </w:rPr>
            </w:pPr>
            <w:r w:rsidRPr="00727A42">
              <w:rPr>
                <w:iCs/>
              </w:rPr>
              <w:t xml:space="preserve">Garanția pentru ofertă – 1%, </w:t>
            </w:r>
            <w:r w:rsidRPr="00727A42">
              <w:rPr>
                <w:i/>
              </w:rPr>
              <w:t>din valoarea ofertei fără TVA</w:t>
            </w:r>
            <w:r w:rsidRPr="00727A42">
              <w:rPr>
                <w:iCs/>
              </w:rPr>
              <w:tab/>
            </w:r>
          </w:p>
          <w:p w14:paraId="3A87A883" w14:textId="77777777" w:rsidR="003073A8" w:rsidRPr="00727A42" w:rsidRDefault="003073A8" w:rsidP="009F3DA8">
            <w:pPr>
              <w:contextualSpacing/>
              <w:rPr>
                <w:iCs/>
              </w:rPr>
            </w:pPr>
          </w:p>
        </w:tc>
        <w:tc>
          <w:tcPr>
            <w:tcW w:w="4488" w:type="dxa"/>
            <w:vAlign w:val="center"/>
          </w:tcPr>
          <w:p w14:paraId="015871C0" w14:textId="77777777" w:rsidR="003073A8" w:rsidRPr="00727A42" w:rsidRDefault="003073A8" w:rsidP="009F3DA8">
            <w:pPr>
              <w:contextualSpacing/>
            </w:pPr>
            <w:r w:rsidRPr="00727A42">
              <w:t>Conform Documentația standard :</w:t>
            </w:r>
          </w:p>
          <w:p w14:paraId="39108328" w14:textId="77777777" w:rsidR="003073A8" w:rsidRPr="00727A42" w:rsidRDefault="003073A8" w:rsidP="003073A8">
            <w:pPr>
              <w:pStyle w:val="a"/>
              <w:numPr>
                <w:ilvl w:val="0"/>
                <w:numId w:val="25"/>
              </w:numPr>
              <w:tabs>
                <w:tab w:val="clear" w:pos="1134"/>
                <w:tab w:val="left" w:pos="-108"/>
              </w:tabs>
              <w:suppressAutoHyphens/>
              <w:spacing w:before="120" w:after="120"/>
              <w:contextualSpacing/>
              <w:rPr>
                <w:i/>
              </w:rPr>
            </w:pPr>
            <w:proofErr w:type="spellStart"/>
            <w:r w:rsidRPr="00727A42">
              <w:rPr>
                <w:i/>
              </w:rPr>
              <w:t>Scrisoare</w:t>
            </w:r>
            <w:proofErr w:type="spellEnd"/>
            <w:r w:rsidRPr="00727A42">
              <w:rPr>
                <w:i/>
              </w:rPr>
              <w:t xml:space="preserve"> de </w:t>
            </w:r>
            <w:proofErr w:type="spellStart"/>
            <w:r w:rsidRPr="00727A42">
              <w:rPr>
                <w:i/>
              </w:rPr>
              <w:t>garanție</w:t>
            </w:r>
            <w:proofErr w:type="spellEnd"/>
            <w:r w:rsidRPr="00727A42">
              <w:rPr>
                <w:i/>
              </w:rPr>
              <w:t xml:space="preserve"> </w:t>
            </w:r>
            <w:proofErr w:type="spellStart"/>
            <w:r w:rsidRPr="00727A42">
              <w:rPr>
                <w:i/>
              </w:rPr>
              <w:t>bancară</w:t>
            </w:r>
            <w:proofErr w:type="spellEnd"/>
            <w:r w:rsidRPr="00727A42">
              <w:rPr>
                <w:i/>
              </w:rPr>
              <w:t xml:space="preserve"> (</w:t>
            </w:r>
            <w:proofErr w:type="spellStart"/>
            <w:r w:rsidRPr="00727A42">
              <w:rPr>
                <w:i/>
              </w:rPr>
              <w:t>emisă</w:t>
            </w:r>
            <w:proofErr w:type="spellEnd"/>
            <w:r w:rsidRPr="00727A42">
              <w:rPr>
                <w:i/>
              </w:rPr>
              <w:t xml:space="preserve"> de o </w:t>
            </w:r>
            <w:proofErr w:type="spellStart"/>
            <w:r w:rsidRPr="00727A42">
              <w:rPr>
                <w:i/>
              </w:rPr>
              <w:t>bancă</w:t>
            </w:r>
            <w:proofErr w:type="spellEnd"/>
            <w:r w:rsidRPr="00727A42">
              <w:rPr>
                <w:i/>
              </w:rPr>
              <w:t xml:space="preserve"> </w:t>
            </w:r>
            <w:proofErr w:type="spellStart"/>
            <w:r w:rsidRPr="00727A42">
              <w:rPr>
                <w:i/>
              </w:rPr>
              <w:t>comercială</w:t>
            </w:r>
            <w:proofErr w:type="spellEnd"/>
            <w:r w:rsidRPr="00727A42">
              <w:rPr>
                <w:i/>
              </w:rPr>
              <w:t xml:space="preserve">) </w:t>
            </w:r>
            <w:r w:rsidRPr="00727A42">
              <w:t>conform</w:t>
            </w:r>
            <w:r w:rsidRPr="00727A42">
              <w:rPr>
                <w:i/>
              </w:rPr>
              <w:t xml:space="preserve"> </w:t>
            </w:r>
            <w:proofErr w:type="spellStart"/>
            <w:r w:rsidRPr="00727A42">
              <w:lastRenderedPageBreak/>
              <w:t>Documentația</w:t>
            </w:r>
            <w:proofErr w:type="spellEnd"/>
            <w:r w:rsidRPr="00727A42">
              <w:t xml:space="preserve"> </w:t>
            </w:r>
            <w:proofErr w:type="spellStart"/>
            <w:r w:rsidRPr="00727A42">
              <w:t>standart</w:t>
            </w:r>
            <w:proofErr w:type="spellEnd"/>
            <w:r w:rsidRPr="00727A42">
              <w:t xml:space="preserve"> (</w:t>
            </w:r>
            <w:proofErr w:type="spellStart"/>
            <w:r w:rsidRPr="00727A42">
              <w:rPr>
                <w:b/>
                <w:i/>
              </w:rPr>
              <w:t>anexa</w:t>
            </w:r>
            <w:proofErr w:type="spellEnd"/>
            <w:r w:rsidRPr="00727A42">
              <w:rPr>
                <w:b/>
                <w:i/>
              </w:rPr>
              <w:t xml:space="preserve"> nr. 9</w:t>
            </w:r>
            <w:r w:rsidRPr="00727A42">
              <w:t xml:space="preserve">) - </w:t>
            </w:r>
            <w:proofErr w:type="spellStart"/>
            <w:r w:rsidRPr="00727A42">
              <w:rPr>
                <w:i/>
              </w:rPr>
              <w:t>confirmată</w:t>
            </w:r>
            <w:proofErr w:type="spellEnd"/>
            <w:r w:rsidRPr="00727A42">
              <w:rPr>
                <w:i/>
              </w:rPr>
              <w:t xml:space="preserve"> </w:t>
            </w:r>
            <w:proofErr w:type="spellStart"/>
            <w:proofErr w:type="gramStart"/>
            <w:r w:rsidRPr="00727A42">
              <w:rPr>
                <w:i/>
              </w:rPr>
              <w:t>prin</w:t>
            </w:r>
            <w:proofErr w:type="spellEnd"/>
            <w:r w:rsidRPr="00727A42">
              <w:rPr>
                <w:i/>
              </w:rPr>
              <w:t xml:space="preserve">  </w:t>
            </w:r>
            <w:proofErr w:type="spellStart"/>
            <w:r w:rsidRPr="00727A42">
              <w:rPr>
                <w:i/>
              </w:rPr>
              <w:t>semnătura</w:t>
            </w:r>
            <w:proofErr w:type="spellEnd"/>
            <w:proofErr w:type="gramEnd"/>
            <w:r w:rsidRPr="00727A42">
              <w:rPr>
                <w:i/>
              </w:rPr>
              <w:t xml:space="preserve"> </w:t>
            </w:r>
            <w:proofErr w:type="spellStart"/>
            <w:r w:rsidRPr="00727A42">
              <w:rPr>
                <w:i/>
              </w:rPr>
              <w:t>electronică</w:t>
            </w:r>
            <w:proofErr w:type="spellEnd"/>
            <w:r w:rsidRPr="00727A42">
              <w:rPr>
                <w:i/>
              </w:rPr>
              <w:t xml:space="preserve"> </w:t>
            </w:r>
            <w:proofErr w:type="gramStart"/>
            <w:r w:rsidRPr="00727A42">
              <w:rPr>
                <w:i/>
              </w:rPr>
              <w:t xml:space="preserve">a  </w:t>
            </w:r>
            <w:proofErr w:type="spellStart"/>
            <w:r w:rsidRPr="00727A42">
              <w:rPr>
                <w:i/>
              </w:rPr>
              <w:t>Participantului</w:t>
            </w:r>
            <w:proofErr w:type="spellEnd"/>
            <w:proofErr w:type="gramEnd"/>
            <w:r w:rsidRPr="00727A42">
              <w:rPr>
                <w:i/>
              </w:rPr>
              <w:t xml:space="preserve">, </w:t>
            </w:r>
            <w:proofErr w:type="spellStart"/>
            <w:r w:rsidRPr="00727A42">
              <w:rPr>
                <w:b/>
                <w:i/>
              </w:rPr>
              <w:t>sau</w:t>
            </w:r>
            <w:proofErr w:type="spellEnd"/>
          </w:p>
          <w:p w14:paraId="4984560C" w14:textId="77777777" w:rsidR="003073A8" w:rsidRPr="00727A42" w:rsidRDefault="003073A8" w:rsidP="009F3DA8">
            <w:pPr>
              <w:tabs>
                <w:tab w:val="left" w:pos="372"/>
              </w:tabs>
              <w:suppressAutoHyphens/>
              <w:spacing w:before="120" w:after="120"/>
              <w:ind w:left="432" w:hanging="360"/>
              <w:contextualSpacing/>
              <w:rPr>
                <w:i/>
              </w:rPr>
            </w:pPr>
            <w:r w:rsidRPr="00727A42">
              <w:rPr>
                <w:i/>
              </w:rPr>
              <w:t xml:space="preserve">      b)  Garanţia pentru ofertă prin transfer la contul autorităţii contractante, conform următoarelor date bancare:</w:t>
            </w:r>
          </w:p>
          <w:p w14:paraId="74E5D85B" w14:textId="77777777" w:rsidR="003073A8" w:rsidRPr="00727A42" w:rsidRDefault="003073A8" w:rsidP="009F3DA8">
            <w:pPr>
              <w:spacing w:after="120"/>
              <w:ind w:left="599"/>
              <w:contextualSpacing/>
              <w:rPr>
                <w:i/>
              </w:rPr>
            </w:pPr>
            <w:r w:rsidRPr="00727A42">
              <w:rPr>
                <w:i/>
              </w:rPr>
              <w:t>Beneficiarul plăţii:</w:t>
            </w:r>
            <w:r w:rsidRPr="00727A42">
              <w:rPr>
                <w:b/>
                <w:i/>
                <w:shd w:val="clear" w:color="auto" w:fill="FFFFFF"/>
                <w:lang w:val="en-US"/>
              </w:rPr>
              <w:t xml:space="preserve"> Primaria or. Rezina</w:t>
            </w:r>
          </w:p>
          <w:p w14:paraId="30AA1EA2" w14:textId="77777777" w:rsidR="003073A8" w:rsidRPr="00727A42" w:rsidRDefault="003073A8" w:rsidP="009F3DA8">
            <w:pPr>
              <w:spacing w:after="120"/>
              <w:ind w:left="599"/>
              <w:contextualSpacing/>
              <w:rPr>
                <w:b/>
                <w:i/>
                <w:lang w:val="en-US"/>
              </w:rPr>
            </w:pPr>
            <w:r w:rsidRPr="00727A42">
              <w:rPr>
                <w:i/>
              </w:rPr>
              <w:t>Denumirea Băncii:</w:t>
            </w:r>
            <w:r w:rsidRPr="00727A42">
              <w:rPr>
                <w:b/>
                <w:i/>
                <w:shd w:val="clear" w:color="auto" w:fill="FFFFFF"/>
                <w:lang w:val="en-US"/>
              </w:rPr>
              <w:t xml:space="preserve"> Ministerul Finanțelor, Trezorera Regională Centru</w:t>
            </w:r>
          </w:p>
          <w:p w14:paraId="09660532" w14:textId="77777777" w:rsidR="003073A8" w:rsidRPr="00727A42" w:rsidRDefault="003073A8" w:rsidP="009F3DA8">
            <w:pPr>
              <w:spacing w:after="120"/>
              <w:ind w:left="599"/>
              <w:contextualSpacing/>
              <w:rPr>
                <w:i/>
              </w:rPr>
            </w:pPr>
            <w:r w:rsidRPr="00727A42">
              <w:rPr>
                <w:i/>
              </w:rPr>
              <w:t xml:space="preserve">Codul fiscal: </w:t>
            </w:r>
            <w:r w:rsidRPr="00727A42">
              <w:rPr>
                <w:b/>
                <w:i/>
                <w:shd w:val="clear" w:color="auto" w:fill="FFFFFF"/>
                <w:lang w:val="en-US"/>
              </w:rPr>
              <w:t>1007601006391</w:t>
            </w:r>
          </w:p>
          <w:p w14:paraId="29E20890" w14:textId="77777777" w:rsidR="003073A8" w:rsidRPr="00727A42" w:rsidRDefault="003073A8" w:rsidP="009F3DA8">
            <w:pPr>
              <w:spacing w:after="120"/>
              <w:ind w:left="599"/>
              <w:contextualSpacing/>
              <w:rPr>
                <w:i/>
              </w:rPr>
            </w:pPr>
            <w:r w:rsidRPr="00727A42">
              <w:rPr>
                <w:i/>
              </w:rPr>
              <w:t xml:space="preserve">Contul trezorerial: </w:t>
            </w:r>
            <w:r w:rsidRPr="00727A42">
              <w:rPr>
                <w:b/>
                <w:i/>
                <w:shd w:val="clear" w:color="auto" w:fill="FFFFFF"/>
                <w:lang w:val="en-US"/>
              </w:rPr>
              <w:t>MD76TRPCDZ518410A00839AA</w:t>
            </w:r>
          </w:p>
          <w:p w14:paraId="5F6F3508" w14:textId="77777777" w:rsidR="003073A8" w:rsidRPr="00727A42" w:rsidRDefault="003073A8" w:rsidP="009F3DA8">
            <w:pPr>
              <w:spacing w:after="120"/>
              <w:ind w:left="599"/>
              <w:contextualSpacing/>
              <w:rPr>
                <w:i/>
              </w:rPr>
            </w:pPr>
            <w:r w:rsidRPr="00727A42">
              <w:rPr>
                <w:i/>
              </w:rPr>
              <w:t xml:space="preserve">Contul bancar: </w:t>
            </w:r>
            <w:r w:rsidRPr="00727A42">
              <w:rPr>
                <w:b/>
                <w:i/>
                <w:shd w:val="clear" w:color="auto" w:fill="FFFFFF"/>
                <w:lang w:val="en-US"/>
              </w:rPr>
              <w:t>TREZMD2X</w:t>
            </w:r>
          </w:p>
          <w:p w14:paraId="48526100" w14:textId="77777777" w:rsidR="003073A8" w:rsidRPr="00727A42" w:rsidRDefault="003073A8" w:rsidP="009F3DA8">
            <w:pPr>
              <w:spacing w:after="120"/>
              <w:ind w:left="599"/>
              <w:contextualSpacing/>
              <w:rPr>
                <w:i/>
              </w:rPr>
            </w:pPr>
            <w:r w:rsidRPr="00727A42">
              <w:rPr>
                <w:i/>
              </w:rPr>
              <w:t xml:space="preserve">Trezoreria regională: </w:t>
            </w:r>
            <w:r w:rsidRPr="00727A42">
              <w:rPr>
                <w:b/>
                <w:i/>
                <w:shd w:val="clear" w:color="auto" w:fill="FFFFFF"/>
                <w:lang w:val="en-US"/>
              </w:rPr>
              <w:t>Trezorera Regională Centru</w:t>
            </w:r>
          </w:p>
          <w:p w14:paraId="1B6028D3" w14:textId="77777777" w:rsidR="003073A8" w:rsidRPr="00727A42" w:rsidRDefault="003073A8" w:rsidP="009F3DA8">
            <w:pPr>
              <w:tabs>
                <w:tab w:val="left" w:pos="612"/>
              </w:tabs>
              <w:spacing w:before="120" w:after="120"/>
              <w:contextualSpacing/>
              <w:rPr>
                <w:iCs/>
              </w:rPr>
            </w:pPr>
            <w:r w:rsidRPr="00727A42">
              <w:rPr>
                <w:i/>
              </w:rPr>
              <w:t>cu nota “Pentru setul documentelor de atribuire” sau “Pentru garanţia pentru ofertă la „procedura de achiziție publicănr. ____ din _______”</w:t>
            </w:r>
          </w:p>
        </w:tc>
        <w:tc>
          <w:tcPr>
            <w:tcW w:w="1619" w:type="dxa"/>
            <w:vAlign w:val="center"/>
          </w:tcPr>
          <w:p w14:paraId="530AE8BD" w14:textId="77777777" w:rsidR="003073A8" w:rsidRPr="00727A42" w:rsidRDefault="003073A8" w:rsidP="009F3DA8">
            <w:pPr>
              <w:tabs>
                <w:tab w:val="left" w:pos="612"/>
              </w:tabs>
              <w:spacing w:before="120" w:after="120"/>
              <w:jc w:val="center"/>
              <w:rPr>
                <w:iCs/>
              </w:rPr>
            </w:pPr>
            <w:r w:rsidRPr="00727A42">
              <w:rPr>
                <w:iCs/>
              </w:rPr>
              <w:lastRenderedPageBreak/>
              <w:t>Obligatoriu depus odată cu oferta</w:t>
            </w:r>
          </w:p>
        </w:tc>
      </w:tr>
      <w:tr w:rsidR="003073A8" w:rsidRPr="00727A42" w14:paraId="6756ED7A" w14:textId="77777777" w:rsidTr="009F3DA8">
        <w:tc>
          <w:tcPr>
            <w:tcW w:w="607" w:type="dxa"/>
            <w:vAlign w:val="center"/>
          </w:tcPr>
          <w:p w14:paraId="6FA5D676" w14:textId="77777777" w:rsidR="003073A8" w:rsidRPr="00727A42" w:rsidRDefault="003073A8" w:rsidP="009F3DA8">
            <w:pPr>
              <w:tabs>
                <w:tab w:val="left" w:pos="612"/>
              </w:tabs>
              <w:contextualSpacing/>
            </w:pPr>
            <w:r w:rsidRPr="00727A42">
              <w:t>3</w:t>
            </w:r>
          </w:p>
        </w:tc>
        <w:tc>
          <w:tcPr>
            <w:tcW w:w="3474" w:type="dxa"/>
          </w:tcPr>
          <w:p w14:paraId="48215DC9" w14:textId="77777777" w:rsidR="003073A8" w:rsidRPr="00727A42" w:rsidRDefault="003073A8" w:rsidP="009F3DA8">
            <w:pPr>
              <w:contextualSpacing/>
              <w:rPr>
                <w:highlight w:val="yellow"/>
              </w:rPr>
            </w:pPr>
            <w:r w:rsidRPr="00727A42">
              <w:t>Cerere de participare</w:t>
            </w:r>
          </w:p>
        </w:tc>
        <w:tc>
          <w:tcPr>
            <w:tcW w:w="4488" w:type="dxa"/>
          </w:tcPr>
          <w:p w14:paraId="4317B7AB" w14:textId="77777777" w:rsidR="003073A8" w:rsidRPr="00727A42" w:rsidRDefault="003073A8" w:rsidP="009F3DA8">
            <w:pPr>
              <w:contextualSpacing/>
              <w:rPr>
                <w:highlight w:val="yellow"/>
                <w:lang w:eastAsia="ru-RU"/>
              </w:rPr>
            </w:pPr>
            <w:r w:rsidRPr="00727A42">
              <w:t>Conform  Documentația standard pentru realizarea achizițiilor publice de bunuri și servicii aprobată prin Ordinul Ministerului Finanțelor nr. 115 din 15.09.2021 (</w:t>
            </w:r>
            <w:r w:rsidRPr="00727A42">
              <w:rPr>
                <w:b/>
                <w:i/>
              </w:rPr>
              <w:t>anexa nr. 7</w:t>
            </w:r>
            <w:r w:rsidRPr="00727A42">
              <w:t xml:space="preserve">) - </w:t>
            </w:r>
            <w:r w:rsidRPr="00727A42">
              <w:rPr>
                <w:i/>
              </w:rPr>
              <w:t>confirmată prin  semnătura electronică a  Participantului.</w:t>
            </w:r>
          </w:p>
        </w:tc>
        <w:tc>
          <w:tcPr>
            <w:tcW w:w="1619" w:type="dxa"/>
          </w:tcPr>
          <w:p w14:paraId="7FEDF82E" w14:textId="77777777" w:rsidR="003073A8" w:rsidRPr="00727A42" w:rsidRDefault="003073A8" w:rsidP="009F3DA8">
            <w:pPr>
              <w:jc w:val="center"/>
            </w:pPr>
            <w:r w:rsidRPr="00727A42">
              <w:rPr>
                <w:iCs/>
              </w:rPr>
              <w:t>Obligatoriu depus odată cu oferta</w:t>
            </w:r>
          </w:p>
        </w:tc>
      </w:tr>
      <w:tr w:rsidR="003073A8" w:rsidRPr="00727A42" w14:paraId="0002F249" w14:textId="77777777" w:rsidTr="009F3DA8">
        <w:tc>
          <w:tcPr>
            <w:tcW w:w="607" w:type="dxa"/>
            <w:vAlign w:val="center"/>
          </w:tcPr>
          <w:p w14:paraId="0CE14966" w14:textId="77777777" w:rsidR="003073A8" w:rsidRPr="00727A42" w:rsidRDefault="003073A8" w:rsidP="009F3DA8">
            <w:pPr>
              <w:tabs>
                <w:tab w:val="left" w:pos="612"/>
              </w:tabs>
              <w:contextualSpacing/>
            </w:pPr>
            <w:r w:rsidRPr="00727A42">
              <w:t>4</w:t>
            </w:r>
          </w:p>
        </w:tc>
        <w:tc>
          <w:tcPr>
            <w:tcW w:w="3474" w:type="dxa"/>
          </w:tcPr>
          <w:p w14:paraId="39C98CFF" w14:textId="77777777" w:rsidR="003073A8" w:rsidRPr="00727A42" w:rsidRDefault="003073A8" w:rsidP="009F3DA8">
            <w:pPr>
              <w:contextualSpacing/>
              <w:rPr>
                <w:highlight w:val="yellow"/>
              </w:rPr>
            </w:pPr>
            <w:r w:rsidRPr="00727A42">
              <w:t>Declaraţie privind valabilitatea ofertei</w:t>
            </w:r>
          </w:p>
        </w:tc>
        <w:tc>
          <w:tcPr>
            <w:tcW w:w="4488" w:type="dxa"/>
          </w:tcPr>
          <w:p w14:paraId="0432DC4C" w14:textId="77777777" w:rsidR="003073A8" w:rsidRPr="00727A42" w:rsidRDefault="003073A8" w:rsidP="009F3DA8">
            <w:pPr>
              <w:contextualSpacing/>
              <w:rPr>
                <w:highlight w:val="yellow"/>
                <w:lang w:eastAsia="ru-RU"/>
              </w:rPr>
            </w:pPr>
            <w:r w:rsidRPr="00727A42">
              <w:rPr>
                <w:b/>
                <w:bCs/>
                <w:lang w:eastAsia="ru-RU"/>
              </w:rPr>
              <w:t>Anexa nr.8</w:t>
            </w:r>
            <w:r w:rsidRPr="00727A42">
              <w:rPr>
                <w:lang w:eastAsia="ru-RU"/>
              </w:rPr>
              <w:t xml:space="preserve"> la Documentația standard, confirmată prin ștampila și semnătura participantului sau semnat electronic. Termenul de valabilitate a ofertei </w:t>
            </w:r>
            <w:r w:rsidRPr="00727A42">
              <w:rPr>
                <w:b/>
                <w:bCs/>
                <w:lang w:eastAsia="ru-RU"/>
              </w:rPr>
              <w:t>60</w:t>
            </w:r>
            <w:r w:rsidRPr="00727A42">
              <w:rPr>
                <w:lang w:eastAsia="ru-RU"/>
              </w:rPr>
              <w:t xml:space="preserve"> zile din data limită de depunere a ofertei;</w:t>
            </w:r>
          </w:p>
        </w:tc>
        <w:tc>
          <w:tcPr>
            <w:tcW w:w="1619" w:type="dxa"/>
          </w:tcPr>
          <w:p w14:paraId="2E39F1EE" w14:textId="77777777" w:rsidR="003073A8" w:rsidRPr="00727A42" w:rsidRDefault="003073A8" w:rsidP="009F3DA8">
            <w:pPr>
              <w:jc w:val="center"/>
            </w:pPr>
            <w:r w:rsidRPr="00727A42">
              <w:rPr>
                <w:iCs/>
              </w:rPr>
              <w:t>Obligatoriu depus odată cu oferta</w:t>
            </w:r>
          </w:p>
        </w:tc>
      </w:tr>
      <w:tr w:rsidR="003073A8" w:rsidRPr="00727A42" w14:paraId="6265141A" w14:textId="77777777" w:rsidTr="009F3DA8">
        <w:tc>
          <w:tcPr>
            <w:tcW w:w="607" w:type="dxa"/>
            <w:vAlign w:val="center"/>
          </w:tcPr>
          <w:p w14:paraId="0C157E30" w14:textId="77777777" w:rsidR="003073A8" w:rsidRPr="00727A42" w:rsidRDefault="003073A8" w:rsidP="009F3DA8">
            <w:pPr>
              <w:tabs>
                <w:tab w:val="left" w:pos="612"/>
              </w:tabs>
              <w:contextualSpacing/>
            </w:pPr>
            <w:r w:rsidRPr="00727A42">
              <w:t>5</w:t>
            </w:r>
          </w:p>
        </w:tc>
        <w:tc>
          <w:tcPr>
            <w:tcW w:w="3474" w:type="dxa"/>
          </w:tcPr>
          <w:p w14:paraId="2F96BC99" w14:textId="77777777" w:rsidR="003073A8" w:rsidRPr="00727A42" w:rsidRDefault="003073A8" w:rsidP="009F3DA8">
            <w:pPr>
              <w:contextualSpacing/>
            </w:pPr>
            <w:r w:rsidRPr="00727A42">
              <w:rPr>
                <w:sz w:val="24"/>
                <w:szCs w:val="24"/>
                <w:lang w:eastAsia="ru-RU"/>
              </w:rPr>
              <w:t>Declarație de eligibilitate</w:t>
            </w:r>
          </w:p>
        </w:tc>
        <w:tc>
          <w:tcPr>
            <w:tcW w:w="4488" w:type="dxa"/>
            <w:vAlign w:val="center"/>
          </w:tcPr>
          <w:p w14:paraId="44CE13FE" w14:textId="77777777" w:rsidR="003073A8" w:rsidRPr="00727A42" w:rsidRDefault="003073A8" w:rsidP="009F3DA8">
            <w:pPr>
              <w:contextualSpacing/>
            </w:pPr>
            <w:r w:rsidRPr="00727A42">
              <w:t>Conform (</w:t>
            </w:r>
            <w:r w:rsidRPr="00727A42">
              <w:rPr>
                <w:b/>
                <w:bCs/>
                <w:i/>
                <w:iCs/>
                <w:lang w:eastAsia="ru-RU"/>
              </w:rPr>
              <w:t>anexa nr. 2)</w:t>
            </w:r>
            <w:r w:rsidRPr="00727A42">
              <w:rPr>
                <w:lang w:eastAsia="ru-RU"/>
              </w:rPr>
              <w:t>,</w:t>
            </w:r>
            <w:r w:rsidRPr="00727A42">
              <w:t xml:space="preserve"> la Regulamentul cu privire la achizițiile publice de valoare mica</w:t>
            </w:r>
            <w:r w:rsidRPr="00727A42">
              <w:rPr>
                <w:i/>
                <w:iCs/>
              </w:rPr>
              <w:t xml:space="preserve"> HG nr.870 din 14.12.2022 - confirmată prin semnătura electronică a Participantului</w:t>
            </w:r>
            <w:r w:rsidRPr="00727A42">
              <w:rPr>
                <w:iCs/>
              </w:rPr>
              <w:t>.</w:t>
            </w:r>
          </w:p>
        </w:tc>
        <w:tc>
          <w:tcPr>
            <w:tcW w:w="1619" w:type="dxa"/>
          </w:tcPr>
          <w:p w14:paraId="30E1D2E9" w14:textId="77777777" w:rsidR="003073A8" w:rsidRPr="00727A42" w:rsidRDefault="003073A8" w:rsidP="009F3DA8">
            <w:pPr>
              <w:jc w:val="center"/>
            </w:pPr>
            <w:r w:rsidRPr="00727A42">
              <w:rPr>
                <w:iCs/>
              </w:rPr>
              <w:t>Obligatoriu depus odată cu oferta</w:t>
            </w:r>
          </w:p>
        </w:tc>
      </w:tr>
      <w:tr w:rsidR="003073A8" w:rsidRPr="00727A42" w14:paraId="48FC3DAE" w14:textId="77777777" w:rsidTr="009F3DA8">
        <w:tc>
          <w:tcPr>
            <w:tcW w:w="607" w:type="dxa"/>
            <w:vAlign w:val="center"/>
          </w:tcPr>
          <w:p w14:paraId="5AC11305" w14:textId="77777777" w:rsidR="003073A8" w:rsidRPr="00727A42" w:rsidRDefault="003073A8" w:rsidP="009F3DA8">
            <w:pPr>
              <w:tabs>
                <w:tab w:val="left" w:pos="612"/>
              </w:tabs>
              <w:contextualSpacing/>
            </w:pPr>
            <w:r w:rsidRPr="00727A42">
              <w:t>6</w:t>
            </w:r>
          </w:p>
        </w:tc>
        <w:tc>
          <w:tcPr>
            <w:tcW w:w="3474" w:type="dxa"/>
          </w:tcPr>
          <w:p w14:paraId="3C037E09" w14:textId="77777777" w:rsidR="003073A8" w:rsidRPr="00727A42" w:rsidRDefault="003073A8" w:rsidP="009F3DA8">
            <w:pPr>
              <w:contextualSpacing/>
              <w:rPr>
                <w:sz w:val="24"/>
                <w:szCs w:val="24"/>
                <w:lang w:eastAsia="ru-RU"/>
              </w:rPr>
            </w:pPr>
            <w:r w:rsidRPr="00727A42">
              <w:rPr>
                <w:sz w:val="24"/>
                <w:szCs w:val="24"/>
                <w:lang w:eastAsia="ru-RU"/>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4488" w:type="dxa"/>
            <w:vAlign w:val="center"/>
          </w:tcPr>
          <w:p w14:paraId="6D06E33A" w14:textId="77777777" w:rsidR="003073A8" w:rsidRPr="00727A42" w:rsidRDefault="003073A8" w:rsidP="009F3DA8">
            <w:pPr>
              <w:contextualSpacing/>
            </w:pPr>
            <w:r w:rsidRPr="00727A42">
              <w:rPr>
                <w:rFonts w:eastAsia="Calibri"/>
                <w:lang w:val="ro-MD" w:eastAsia="en-US"/>
              </w:rPr>
              <w:t>Completat  în conformitate cu ordinul Ministerului Finanțelor nr. 145 din 24.11.2020 -</w:t>
            </w:r>
            <w:r w:rsidRPr="00727A42">
              <w:rPr>
                <w:rFonts w:eastAsia="Calibri"/>
                <w:lang w:val="ro-MD" w:eastAsia="ro-RO"/>
              </w:rPr>
              <w:t xml:space="preserve"> </w:t>
            </w:r>
            <w:r w:rsidRPr="00727A42">
              <w:rPr>
                <w:rFonts w:eastAsia="Calibri"/>
                <w:bCs/>
                <w:lang w:val="ro-MD"/>
              </w:rPr>
              <w:t xml:space="preserve">confirmat prin ștampila și semnătura participantului sau semnat electronic, </w:t>
            </w:r>
          </w:p>
        </w:tc>
        <w:tc>
          <w:tcPr>
            <w:tcW w:w="1619" w:type="dxa"/>
          </w:tcPr>
          <w:p w14:paraId="3C481E9C" w14:textId="77777777" w:rsidR="003073A8" w:rsidRPr="00727A42" w:rsidRDefault="003073A8" w:rsidP="009F3DA8">
            <w:pPr>
              <w:jc w:val="center"/>
              <w:rPr>
                <w:iCs/>
              </w:rPr>
            </w:pPr>
            <w:r w:rsidRPr="00727A42">
              <w:rPr>
                <w:iCs/>
              </w:rPr>
              <w:t>se va prezenta doar de ofertantul desemnat câștigător;</w:t>
            </w:r>
          </w:p>
          <w:p w14:paraId="35CB07EF" w14:textId="77777777" w:rsidR="003073A8" w:rsidRPr="00727A42" w:rsidRDefault="003073A8" w:rsidP="009F3DA8">
            <w:pPr>
              <w:jc w:val="center"/>
              <w:rPr>
                <w:i/>
              </w:rPr>
            </w:pPr>
            <w:r w:rsidRPr="00727A42">
              <w:rPr>
                <w:i/>
              </w:rPr>
              <w:t>la solicitare</w:t>
            </w:r>
          </w:p>
        </w:tc>
      </w:tr>
      <w:tr w:rsidR="003073A8" w:rsidRPr="00727A42" w14:paraId="6F4D88F8" w14:textId="77777777" w:rsidTr="009F3DA8">
        <w:tc>
          <w:tcPr>
            <w:tcW w:w="607" w:type="dxa"/>
            <w:shd w:val="clear" w:color="auto" w:fill="E7E6E6"/>
            <w:vAlign w:val="center"/>
          </w:tcPr>
          <w:p w14:paraId="0FD71E98" w14:textId="77777777" w:rsidR="003073A8" w:rsidRPr="00727A42" w:rsidRDefault="003073A8" w:rsidP="009F3DA8">
            <w:pPr>
              <w:tabs>
                <w:tab w:val="left" w:pos="612"/>
              </w:tabs>
              <w:contextualSpacing/>
              <w:rPr>
                <w:b/>
              </w:rPr>
            </w:pPr>
            <w:r w:rsidRPr="00727A42">
              <w:rPr>
                <w:b/>
              </w:rPr>
              <w:t>7.</w:t>
            </w:r>
          </w:p>
        </w:tc>
        <w:tc>
          <w:tcPr>
            <w:tcW w:w="7962" w:type="dxa"/>
            <w:gridSpan w:val="2"/>
            <w:shd w:val="clear" w:color="auto" w:fill="E7E6E6"/>
          </w:tcPr>
          <w:p w14:paraId="4ABD73A7" w14:textId="77777777" w:rsidR="003073A8" w:rsidRPr="00727A42" w:rsidRDefault="003073A8" w:rsidP="009F3DA8">
            <w:pPr>
              <w:rPr>
                <w:iCs/>
              </w:rPr>
            </w:pPr>
            <w:r w:rsidRPr="00727A42">
              <w:rPr>
                <w:b/>
              </w:rPr>
              <w:t>Propunerea economică și financiară:</w:t>
            </w:r>
          </w:p>
        </w:tc>
        <w:tc>
          <w:tcPr>
            <w:tcW w:w="1619" w:type="dxa"/>
            <w:shd w:val="clear" w:color="auto" w:fill="E7E6E6"/>
          </w:tcPr>
          <w:p w14:paraId="610A9D9D" w14:textId="77777777" w:rsidR="003073A8" w:rsidRPr="00727A42" w:rsidRDefault="003073A8" w:rsidP="009F3DA8">
            <w:pPr>
              <w:jc w:val="center"/>
              <w:rPr>
                <w:iCs/>
              </w:rPr>
            </w:pPr>
          </w:p>
        </w:tc>
      </w:tr>
      <w:tr w:rsidR="003073A8" w:rsidRPr="00727A42" w14:paraId="791A56C1" w14:textId="77777777" w:rsidTr="009F3DA8">
        <w:tc>
          <w:tcPr>
            <w:tcW w:w="607" w:type="dxa"/>
            <w:vAlign w:val="center"/>
          </w:tcPr>
          <w:p w14:paraId="0C8C7261" w14:textId="77777777" w:rsidR="003073A8" w:rsidRPr="00727A42" w:rsidRDefault="003073A8" w:rsidP="009F3DA8">
            <w:pPr>
              <w:tabs>
                <w:tab w:val="left" w:pos="612"/>
              </w:tabs>
              <w:contextualSpacing/>
            </w:pPr>
            <w:r w:rsidRPr="00727A42">
              <w:t>7.1</w:t>
            </w:r>
          </w:p>
        </w:tc>
        <w:tc>
          <w:tcPr>
            <w:tcW w:w="3474" w:type="dxa"/>
          </w:tcPr>
          <w:p w14:paraId="030CB674" w14:textId="77777777" w:rsidR="003073A8" w:rsidRPr="00727A42" w:rsidRDefault="003073A8" w:rsidP="009F3DA8">
            <w:pPr>
              <w:contextualSpacing/>
              <w:rPr>
                <w:iCs/>
              </w:rPr>
            </w:pPr>
            <w:r w:rsidRPr="00727A42">
              <w:t>Informații/documente privind capacitatea economică și/sau financiară</w:t>
            </w:r>
          </w:p>
        </w:tc>
        <w:tc>
          <w:tcPr>
            <w:tcW w:w="4488" w:type="dxa"/>
          </w:tcPr>
          <w:p w14:paraId="19C030FF" w14:textId="77777777" w:rsidR="003073A8" w:rsidRPr="00727A42" w:rsidRDefault="003073A8" w:rsidP="009F3DA8">
            <w:pPr>
              <w:tabs>
                <w:tab w:val="left" w:pos="612"/>
              </w:tabs>
              <w:spacing w:before="120" w:after="120"/>
              <w:contextualSpacing/>
              <w:rPr>
                <w:iCs/>
              </w:rPr>
            </w:pPr>
            <w:r w:rsidRPr="00727A42">
              <w:t xml:space="preserve">Cifra medie de afaceri pentru ultimii 3 ani, nu mai mic de      </w:t>
            </w:r>
            <w:r w:rsidRPr="00727A42">
              <w:rPr>
                <w:b/>
                <w:bCs/>
                <w:u w:val="single"/>
                <w:lang w:val="nl-NL"/>
              </w:rPr>
              <w:t xml:space="preserve">7661700,00 </w:t>
            </w:r>
            <w:r w:rsidRPr="00727A42">
              <w:rPr>
                <w:b/>
                <w:i/>
                <w:u w:val="single"/>
              </w:rPr>
              <w:t xml:space="preserve"> lei</w:t>
            </w:r>
          </w:p>
        </w:tc>
        <w:tc>
          <w:tcPr>
            <w:tcW w:w="1619" w:type="dxa"/>
            <w:vAlign w:val="center"/>
          </w:tcPr>
          <w:p w14:paraId="7D246A98" w14:textId="77777777" w:rsidR="003073A8" w:rsidRPr="00727A42" w:rsidRDefault="003073A8" w:rsidP="009F3DA8">
            <w:pPr>
              <w:tabs>
                <w:tab w:val="left" w:pos="612"/>
              </w:tabs>
              <w:spacing w:before="120" w:after="120"/>
              <w:contextualSpacing/>
              <w:jc w:val="center"/>
              <w:rPr>
                <w:iCs/>
              </w:rPr>
            </w:pPr>
            <w:r w:rsidRPr="00727A42">
              <w:rPr>
                <w:iCs/>
              </w:rPr>
              <w:t>Obligatoriu depus odată cu oferta</w:t>
            </w:r>
          </w:p>
        </w:tc>
      </w:tr>
      <w:tr w:rsidR="003073A8" w:rsidRPr="00727A42" w14:paraId="320DA5FF" w14:textId="77777777" w:rsidTr="009F3DA8">
        <w:tc>
          <w:tcPr>
            <w:tcW w:w="607" w:type="dxa"/>
            <w:vAlign w:val="center"/>
          </w:tcPr>
          <w:p w14:paraId="027F2EF7" w14:textId="77777777" w:rsidR="003073A8" w:rsidRPr="00727A42" w:rsidRDefault="003073A8" w:rsidP="009F3DA8">
            <w:pPr>
              <w:tabs>
                <w:tab w:val="left" w:pos="612"/>
              </w:tabs>
              <w:contextualSpacing/>
            </w:pPr>
            <w:r w:rsidRPr="00727A42">
              <w:t>7.2</w:t>
            </w:r>
          </w:p>
        </w:tc>
        <w:tc>
          <w:tcPr>
            <w:tcW w:w="3474" w:type="dxa"/>
          </w:tcPr>
          <w:p w14:paraId="64396F27" w14:textId="77777777" w:rsidR="003073A8" w:rsidRPr="00727A42" w:rsidRDefault="003073A8" w:rsidP="009F3DA8">
            <w:pPr>
              <w:contextualSpacing/>
            </w:pPr>
            <w:r w:rsidRPr="00727A42">
              <w:t xml:space="preserve">Lichiditate generala </w:t>
            </w:r>
          </w:p>
        </w:tc>
        <w:tc>
          <w:tcPr>
            <w:tcW w:w="4488" w:type="dxa"/>
          </w:tcPr>
          <w:p w14:paraId="0A6A1892" w14:textId="77777777" w:rsidR="003073A8" w:rsidRPr="00727A42" w:rsidRDefault="003073A8" w:rsidP="009F3DA8">
            <w:pPr>
              <w:contextualSpacing/>
              <w:rPr>
                <w:iCs/>
                <w:lang w:val="en-US"/>
              </w:rPr>
            </w:pPr>
            <w:r w:rsidRPr="00727A42">
              <w:rPr>
                <w:lang w:val="en-US"/>
              </w:rPr>
              <w:t xml:space="preserve">Certificat - </w:t>
            </w:r>
            <w:r w:rsidRPr="00727A42">
              <w:rPr>
                <w:i/>
                <w:iCs/>
                <w:lang w:val="en-US"/>
              </w:rPr>
              <w:t>confirmat prin  semnătura electronică a  Participantului</w:t>
            </w:r>
            <w:r w:rsidRPr="00727A42">
              <w:rPr>
                <w:iCs/>
                <w:lang w:val="en-US"/>
              </w:rPr>
              <w:t>.</w:t>
            </w:r>
          </w:p>
          <w:p w14:paraId="233D44A6" w14:textId="77777777" w:rsidR="003073A8" w:rsidRPr="00727A42" w:rsidRDefault="003073A8" w:rsidP="009F3DA8">
            <w:pPr>
              <w:tabs>
                <w:tab w:val="left" w:pos="612"/>
              </w:tabs>
              <w:spacing w:before="120" w:after="120"/>
              <w:contextualSpacing/>
            </w:pPr>
            <w:r w:rsidRPr="00727A42">
              <w:rPr>
                <w:rStyle w:val="12"/>
                <w:rFonts w:eastAsiaTheme="majorEastAsia"/>
                <w:b/>
                <w:i/>
                <w:sz w:val="20"/>
                <w:szCs w:val="20"/>
              </w:rPr>
              <w:t>Ofertantul economic trebuie să demonstreze</w:t>
            </w:r>
            <w:r w:rsidRPr="00727A42">
              <w:rPr>
                <w:rStyle w:val="12"/>
                <w:rFonts w:eastAsia="Calibri"/>
                <w:b/>
                <w:i/>
                <w:sz w:val="20"/>
                <w:szCs w:val="20"/>
              </w:rPr>
              <w:t xml:space="preserve"> </w:t>
            </w:r>
            <w:r w:rsidRPr="00727A42">
              <w:t xml:space="preserve">lichiditate generală (active circulante/datorii curente) și nivelul minim de lichiditate </w:t>
            </w:r>
            <w:r w:rsidRPr="00727A42">
              <w:rPr>
                <w:b/>
                <w:i/>
              </w:rPr>
              <w:t>(nu mai puțin de 100%)</w:t>
            </w:r>
            <w:r w:rsidRPr="00727A42">
              <w:t xml:space="preserve"> </w:t>
            </w:r>
          </w:p>
        </w:tc>
        <w:tc>
          <w:tcPr>
            <w:tcW w:w="1619" w:type="dxa"/>
          </w:tcPr>
          <w:p w14:paraId="007F6335" w14:textId="77777777" w:rsidR="003073A8" w:rsidRPr="00727A42" w:rsidRDefault="003073A8" w:rsidP="009F3DA8">
            <w:pPr>
              <w:tabs>
                <w:tab w:val="left" w:pos="612"/>
              </w:tabs>
              <w:spacing w:before="120" w:after="120"/>
              <w:contextualSpacing/>
              <w:jc w:val="center"/>
              <w:rPr>
                <w:iCs/>
              </w:rPr>
            </w:pPr>
            <w:r w:rsidRPr="00727A42">
              <w:rPr>
                <w:iCs/>
                <w:lang w:val="en-US"/>
              </w:rPr>
              <w:t>Obligatoriu depus odată cu oferta</w:t>
            </w:r>
          </w:p>
        </w:tc>
      </w:tr>
      <w:tr w:rsidR="003073A8" w:rsidRPr="00727A42" w14:paraId="0A06A569" w14:textId="77777777" w:rsidTr="009F3DA8">
        <w:tc>
          <w:tcPr>
            <w:tcW w:w="607" w:type="dxa"/>
            <w:vAlign w:val="center"/>
          </w:tcPr>
          <w:p w14:paraId="50A5F4E3" w14:textId="77777777" w:rsidR="003073A8" w:rsidRPr="00727A42" w:rsidRDefault="003073A8" w:rsidP="009F3DA8">
            <w:pPr>
              <w:tabs>
                <w:tab w:val="left" w:pos="612"/>
              </w:tabs>
              <w:contextualSpacing/>
            </w:pPr>
            <w:r w:rsidRPr="00727A42">
              <w:t>7.3</w:t>
            </w:r>
          </w:p>
        </w:tc>
        <w:tc>
          <w:tcPr>
            <w:tcW w:w="3474" w:type="dxa"/>
          </w:tcPr>
          <w:p w14:paraId="09B09839" w14:textId="77777777" w:rsidR="003073A8" w:rsidRPr="00727A42" w:rsidRDefault="003073A8" w:rsidP="009F3DA8">
            <w:pPr>
              <w:contextualSpacing/>
            </w:pPr>
            <w:r w:rsidRPr="00727A42">
              <w:rPr>
                <w:rFonts w:eastAsia="PMingLiU"/>
                <w:lang w:val="en-US"/>
              </w:rPr>
              <w:t xml:space="preserve">Declarație privind </w:t>
            </w:r>
            <w:r w:rsidRPr="00727A42">
              <w:t>situația financiară pentru perioada de gestiune anterioară</w:t>
            </w:r>
          </w:p>
        </w:tc>
        <w:tc>
          <w:tcPr>
            <w:tcW w:w="4488" w:type="dxa"/>
            <w:vAlign w:val="center"/>
          </w:tcPr>
          <w:p w14:paraId="56CC8624" w14:textId="77777777" w:rsidR="003073A8" w:rsidRPr="00727A42" w:rsidRDefault="003073A8" w:rsidP="009F3DA8">
            <w:pPr>
              <w:ind w:firstLine="34"/>
              <w:contextualSpacing/>
              <w:jc w:val="both"/>
              <w:rPr>
                <w:iCs/>
                <w:lang w:val="en-US"/>
              </w:rPr>
            </w:pPr>
            <w:r w:rsidRPr="00727A42">
              <w:rPr>
                <w:rFonts w:eastAsia="PMingLiU"/>
                <w:lang w:val="en-US"/>
              </w:rPr>
              <w:t xml:space="preserve">Declarație - </w:t>
            </w:r>
            <w:r w:rsidRPr="00727A42">
              <w:rPr>
                <w:i/>
                <w:iCs/>
                <w:lang w:val="en-US"/>
              </w:rPr>
              <w:t>confirmat prin  semnătura electronică a  Participantului</w:t>
            </w:r>
            <w:r w:rsidRPr="00727A42">
              <w:rPr>
                <w:iCs/>
                <w:lang w:val="en-US"/>
              </w:rPr>
              <w:t>.</w:t>
            </w:r>
          </w:p>
          <w:p w14:paraId="7F42FF32" w14:textId="77777777" w:rsidR="003073A8" w:rsidRPr="00727A42" w:rsidRDefault="003073A8" w:rsidP="009F3DA8">
            <w:pPr>
              <w:pStyle w:val="a"/>
              <w:tabs>
                <w:tab w:val="left" w:pos="72"/>
                <w:tab w:val="left" w:pos="284"/>
                <w:tab w:val="left" w:pos="426"/>
              </w:tabs>
              <w:spacing w:after="120"/>
              <w:ind w:left="0" w:firstLine="142"/>
              <w:rPr>
                <w:sz w:val="20"/>
                <w:szCs w:val="20"/>
              </w:rPr>
            </w:pPr>
            <w:r w:rsidRPr="00727A42">
              <w:rPr>
                <w:rStyle w:val="12"/>
                <w:rFonts w:eastAsia="SimSun"/>
                <w:b/>
                <w:i/>
                <w:sz w:val="20"/>
              </w:rPr>
              <w:t xml:space="preserve">Ofertantul economic trebuie să </w:t>
            </w:r>
            <w:proofErr w:type="spellStart"/>
            <w:r w:rsidRPr="00727A42">
              <w:rPr>
                <w:rStyle w:val="12"/>
                <w:rFonts w:eastAsia="SimSun"/>
                <w:b/>
                <w:i/>
                <w:sz w:val="20"/>
              </w:rPr>
              <w:t>demonstrareză</w:t>
            </w:r>
            <w:proofErr w:type="spellEnd"/>
            <w:r w:rsidRPr="00727A42">
              <w:rPr>
                <w:rStyle w:val="12"/>
                <w:rFonts w:eastAsia="Calibri"/>
                <w:b/>
                <w:i/>
                <w:sz w:val="20"/>
              </w:rPr>
              <w:t xml:space="preserve"> </w:t>
            </w:r>
            <w:proofErr w:type="spellStart"/>
            <w:r w:rsidRPr="00727A42">
              <w:rPr>
                <w:sz w:val="20"/>
                <w:szCs w:val="20"/>
              </w:rPr>
              <w:lastRenderedPageBreak/>
              <w:t>situația</w:t>
            </w:r>
            <w:proofErr w:type="spellEnd"/>
            <w:r w:rsidRPr="00727A42">
              <w:rPr>
                <w:sz w:val="20"/>
                <w:szCs w:val="20"/>
              </w:rPr>
              <w:t xml:space="preserve"> </w:t>
            </w:r>
            <w:proofErr w:type="spellStart"/>
            <w:r w:rsidRPr="00727A42">
              <w:rPr>
                <w:sz w:val="20"/>
                <w:szCs w:val="20"/>
              </w:rPr>
              <w:t>financiară</w:t>
            </w:r>
            <w:proofErr w:type="spellEnd"/>
            <w:r w:rsidRPr="00727A42">
              <w:rPr>
                <w:sz w:val="20"/>
                <w:szCs w:val="20"/>
              </w:rPr>
              <w:t xml:space="preserve"> </w:t>
            </w:r>
            <w:proofErr w:type="spellStart"/>
            <w:r w:rsidRPr="00727A42">
              <w:rPr>
                <w:sz w:val="20"/>
                <w:szCs w:val="20"/>
              </w:rPr>
              <w:t>pentru</w:t>
            </w:r>
            <w:proofErr w:type="spellEnd"/>
            <w:r w:rsidRPr="00727A42">
              <w:rPr>
                <w:sz w:val="20"/>
                <w:szCs w:val="20"/>
              </w:rPr>
              <w:t xml:space="preserve"> </w:t>
            </w:r>
            <w:proofErr w:type="spellStart"/>
            <w:r w:rsidRPr="00727A42">
              <w:rPr>
                <w:sz w:val="20"/>
                <w:szCs w:val="20"/>
              </w:rPr>
              <w:t>perioada</w:t>
            </w:r>
            <w:proofErr w:type="spellEnd"/>
            <w:r w:rsidRPr="00727A42">
              <w:rPr>
                <w:sz w:val="20"/>
                <w:szCs w:val="20"/>
              </w:rPr>
              <w:t xml:space="preserve"> de </w:t>
            </w:r>
            <w:proofErr w:type="spellStart"/>
            <w:r w:rsidRPr="00727A42">
              <w:rPr>
                <w:sz w:val="20"/>
                <w:szCs w:val="20"/>
              </w:rPr>
              <w:t>gestiune</w:t>
            </w:r>
            <w:proofErr w:type="spellEnd"/>
            <w:r w:rsidRPr="00727A42">
              <w:rPr>
                <w:sz w:val="20"/>
                <w:szCs w:val="20"/>
              </w:rPr>
              <w:t xml:space="preserve"> </w:t>
            </w:r>
            <w:proofErr w:type="spellStart"/>
            <w:r w:rsidRPr="00727A42">
              <w:rPr>
                <w:sz w:val="20"/>
                <w:szCs w:val="20"/>
              </w:rPr>
              <w:t>anterioară</w:t>
            </w:r>
            <w:proofErr w:type="spellEnd"/>
            <w:r w:rsidRPr="00727A42">
              <w:rPr>
                <w:sz w:val="20"/>
                <w:szCs w:val="20"/>
              </w:rPr>
              <w:t xml:space="preserve">, </w:t>
            </w:r>
            <w:proofErr w:type="spellStart"/>
            <w:r w:rsidRPr="00727A42">
              <w:rPr>
                <w:sz w:val="20"/>
                <w:szCs w:val="20"/>
              </w:rPr>
              <w:t>avizată</w:t>
            </w:r>
            <w:proofErr w:type="spellEnd"/>
            <w:r w:rsidRPr="00727A42">
              <w:rPr>
                <w:sz w:val="20"/>
                <w:szCs w:val="20"/>
              </w:rPr>
              <w:t xml:space="preserve"> </w:t>
            </w:r>
            <w:proofErr w:type="spellStart"/>
            <w:r w:rsidRPr="00727A42">
              <w:rPr>
                <w:sz w:val="20"/>
                <w:szCs w:val="20"/>
              </w:rPr>
              <w:t>şi</w:t>
            </w:r>
            <w:proofErr w:type="spellEnd"/>
            <w:r w:rsidRPr="00727A42">
              <w:rPr>
                <w:sz w:val="20"/>
                <w:szCs w:val="20"/>
              </w:rPr>
              <w:t xml:space="preserve"> </w:t>
            </w:r>
            <w:proofErr w:type="spellStart"/>
            <w:r w:rsidRPr="00727A42">
              <w:rPr>
                <w:sz w:val="20"/>
                <w:szCs w:val="20"/>
              </w:rPr>
              <w:t>înregistrată</w:t>
            </w:r>
            <w:proofErr w:type="spellEnd"/>
            <w:r w:rsidRPr="00727A42">
              <w:rPr>
                <w:sz w:val="20"/>
                <w:szCs w:val="20"/>
              </w:rPr>
              <w:t xml:space="preserve"> de </w:t>
            </w:r>
            <w:proofErr w:type="spellStart"/>
            <w:r w:rsidRPr="00727A42">
              <w:rPr>
                <w:sz w:val="20"/>
                <w:szCs w:val="20"/>
              </w:rPr>
              <w:t>organele</w:t>
            </w:r>
            <w:proofErr w:type="spellEnd"/>
            <w:r w:rsidRPr="00727A42">
              <w:rPr>
                <w:sz w:val="20"/>
                <w:szCs w:val="20"/>
              </w:rPr>
              <w:t xml:space="preserve"> </w:t>
            </w:r>
            <w:proofErr w:type="spellStart"/>
            <w:r w:rsidRPr="00727A42">
              <w:rPr>
                <w:sz w:val="20"/>
                <w:szCs w:val="20"/>
              </w:rPr>
              <w:t>competente</w:t>
            </w:r>
            <w:proofErr w:type="spellEnd"/>
            <w:r w:rsidRPr="00727A42">
              <w:rPr>
                <w:sz w:val="20"/>
                <w:szCs w:val="20"/>
              </w:rPr>
              <w:t xml:space="preserve">, </w:t>
            </w:r>
            <w:proofErr w:type="spellStart"/>
            <w:r w:rsidRPr="00727A42">
              <w:rPr>
                <w:sz w:val="20"/>
                <w:szCs w:val="20"/>
              </w:rPr>
              <w:t>și</w:t>
            </w:r>
            <w:proofErr w:type="spellEnd"/>
            <w:r w:rsidRPr="00727A42">
              <w:rPr>
                <w:sz w:val="20"/>
                <w:szCs w:val="20"/>
              </w:rPr>
              <w:t xml:space="preserve"> </w:t>
            </w:r>
            <w:proofErr w:type="spellStart"/>
            <w:r w:rsidRPr="00727A42">
              <w:rPr>
                <w:sz w:val="20"/>
                <w:szCs w:val="20"/>
              </w:rPr>
              <w:t>orice</w:t>
            </w:r>
            <w:proofErr w:type="spellEnd"/>
            <w:r w:rsidRPr="00727A42">
              <w:rPr>
                <w:sz w:val="20"/>
                <w:szCs w:val="20"/>
              </w:rPr>
              <w:t xml:space="preserve"> </w:t>
            </w:r>
            <w:proofErr w:type="spellStart"/>
            <w:r w:rsidRPr="00727A42">
              <w:rPr>
                <w:sz w:val="20"/>
                <w:szCs w:val="20"/>
              </w:rPr>
              <w:t>alte</w:t>
            </w:r>
            <w:proofErr w:type="spellEnd"/>
            <w:r w:rsidRPr="00727A42">
              <w:rPr>
                <w:sz w:val="20"/>
                <w:szCs w:val="20"/>
              </w:rPr>
              <w:t xml:space="preserve"> </w:t>
            </w:r>
            <w:proofErr w:type="spellStart"/>
            <w:r w:rsidRPr="00727A42">
              <w:rPr>
                <w:sz w:val="20"/>
                <w:szCs w:val="20"/>
              </w:rPr>
              <w:t>documente</w:t>
            </w:r>
            <w:proofErr w:type="spellEnd"/>
            <w:r w:rsidRPr="00727A42">
              <w:rPr>
                <w:sz w:val="20"/>
                <w:szCs w:val="20"/>
              </w:rPr>
              <w:t xml:space="preserve"> </w:t>
            </w:r>
            <w:proofErr w:type="spellStart"/>
            <w:r w:rsidRPr="00727A42">
              <w:rPr>
                <w:sz w:val="20"/>
                <w:szCs w:val="20"/>
              </w:rPr>
              <w:t>legale</w:t>
            </w:r>
            <w:proofErr w:type="spellEnd"/>
            <w:r w:rsidRPr="00727A42">
              <w:rPr>
                <w:sz w:val="20"/>
                <w:szCs w:val="20"/>
              </w:rPr>
              <w:t xml:space="preserve"> </w:t>
            </w:r>
            <w:proofErr w:type="spellStart"/>
            <w:r w:rsidRPr="00727A42">
              <w:rPr>
                <w:sz w:val="20"/>
                <w:szCs w:val="20"/>
              </w:rPr>
              <w:t>edificatoare</w:t>
            </w:r>
            <w:proofErr w:type="spellEnd"/>
            <w:r w:rsidRPr="00727A42">
              <w:rPr>
                <w:sz w:val="20"/>
                <w:szCs w:val="20"/>
              </w:rPr>
              <w:t xml:space="preserve"> </w:t>
            </w:r>
            <w:proofErr w:type="spellStart"/>
            <w:r w:rsidRPr="00727A42">
              <w:rPr>
                <w:sz w:val="20"/>
                <w:szCs w:val="20"/>
              </w:rPr>
              <w:t>prin</w:t>
            </w:r>
            <w:proofErr w:type="spellEnd"/>
            <w:r w:rsidRPr="00727A42">
              <w:rPr>
                <w:sz w:val="20"/>
                <w:szCs w:val="20"/>
              </w:rPr>
              <w:t xml:space="preserve"> care </w:t>
            </w:r>
            <w:proofErr w:type="spellStart"/>
            <w:r w:rsidRPr="00727A42">
              <w:rPr>
                <w:sz w:val="20"/>
                <w:szCs w:val="20"/>
              </w:rPr>
              <w:t>ofertantul</w:t>
            </w:r>
            <w:proofErr w:type="spellEnd"/>
            <w:r w:rsidRPr="00727A42">
              <w:rPr>
                <w:sz w:val="20"/>
                <w:szCs w:val="20"/>
              </w:rPr>
              <w:t xml:space="preserve"> </w:t>
            </w:r>
            <w:proofErr w:type="spellStart"/>
            <w:r w:rsidRPr="00727A42">
              <w:rPr>
                <w:sz w:val="20"/>
                <w:szCs w:val="20"/>
              </w:rPr>
              <w:t>își</w:t>
            </w:r>
            <w:proofErr w:type="spellEnd"/>
            <w:r w:rsidRPr="00727A42">
              <w:rPr>
                <w:sz w:val="20"/>
                <w:szCs w:val="20"/>
              </w:rPr>
              <w:t xml:space="preserve"> </w:t>
            </w:r>
            <w:proofErr w:type="spellStart"/>
            <w:r w:rsidRPr="00727A42">
              <w:rPr>
                <w:sz w:val="20"/>
                <w:szCs w:val="20"/>
              </w:rPr>
              <w:t>poate</w:t>
            </w:r>
            <w:proofErr w:type="spellEnd"/>
            <w:r w:rsidRPr="00727A42">
              <w:rPr>
                <w:sz w:val="20"/>
                <w:szCs w:val="20"/>
              </w:rPr>
              <w:t xml:space="preserve"> </w:t>
            </w:r>
            <w:proofErr w:type="spellStart"/>
            <w:r w:rsidRPr="00727A42">
              <w:rPr>
                <w:sz w:val="20"/>
                <w:szCs w:val="20"/>
              </w:rPr>
              <w:t>dovedi</w:t>
            </w:r>
            <w:proofErr w:type="spellEnd"/>
            <w:r w:rsidRPr="00727A42">
              <w:rPr>
                <w:sz w:val="20"/>
                <w:szCs w:val="20"/>
              </w:rPr>
              <w:t xml:space="preserve"> </w:t>
            </w:r>
            <w:proofErr w:type="spellStart"/>
            <w:r w:rsidRPr="00727A42">
              <w:rPr>
                <w:sz w:val="20"/>
                <w:szCs w:val="20"/>
              </w:rPr>
              <w:t>capacitatea</w:t>
            </w:r>
            <w:proofErr w:type="spellEnd"/>
            <w:r w:rsidRPr="00727A42">
              <w:rPr>
                <w:sz w:val="20"/>
                <w:szCs w:val="20"/>
              </w:rPr>
              <w:t xml:space="preserve"> </w:t>
            </w:r>
            <w:proofErr w:type="spellStart"/>
            <w:r w:rsidRPr="00727A42">
              <w:rPr>
                <w:sz w:val="20"/>
                <w:szCs w:val="20"/>
              </w:rPr>
              <w:t>economico-financiară</w:t>
            </w:r>
            <w:proofErr w:type="spellEnd"/>
            <w:r w:rsidRPr="00727A42">
              <w:rPr>
                <w:sz w:val="20"/>
                <w:szCs w:val="20"/>
              </w:rPr>
              <w:t>.</w:t>
            </w:r>
          </w:p>
          <w:p w14:paraId="4845257D" w14:textId="77777777" w:rsidR="003073A8" w:rsidRPr="00727A42" w:rsidRDefault="003073A8" w:rsidP="009F3DA8">
            <w:pPr>
              <w:contextualSpacing/>
              <w:rPr>
                <w:lang w:val="en-US"/>
              </w:rPr>
            </w:pPr>
            <w:r w:rsidRPr="00727A42">
              <w:rPr>
                <w:rStyle w:val="12"/>
                <w:rFonts w:eastAsia="SimSun"/>
                <w:b/>
                <w:i/>
                <w:sz w:val="20"/>
              </w:rPr>
              <w:t>Disponibilitatea de bani lichizi – minim de 30% din valoarea ofertei prezentate</w:t>
            </w:r>
          </w:p>
        </w:tc>
        <w:tc>
          <w:tcPr>
            <w:tcW w:w="1619" w:type="dxa"/>
          </w:tcPr>
          <w:p w14:paraId="1FBBFDDC" w14:textId="77777777" w:rsidR="003073A8" w:rsidRPr="00727A42" w:rsidRDefault="003073A8" w:rsidP="009F3DA8">
            <w:pPr>
              <w:tabs>
                <w:tab w:val="left" w:pos="612"/>
              </w:tabs>
              <w:spacing w:before="120" w:after="120"/>
              <w:contextualSpacing/>
              <w:jc w:val="center"/>
              <w:rPr>
                <w:iCs/>
                <w:lang w:val="en-US"/>
              </w:rPr>
            </w:pPr>
            <w:r w:rsidRPr="00727A42">
              <w:rPr>
                <w:iCs/>
                <w:sz w:val="20"/>
                <w:szCs w:val="20"/>
                <w:lang w:val="en-US"/>
              </w:rPr>
              <w:lastRenderedPageBreak/>
              <w:t>Obligatoriu depus odată cu oferta</w:t>
            </w:r>
          </w:p>
        </w:tc>
      </w:tr>
      <w:tr w:rsidR="003073A8" w:rsidRPr="00727A42" w14:paraId="706F9332" w14:textId="77777777" w:rsidTr="009F3DA8">
        <w:tc>
          <w:tcPr>
            <w:tcW w:w="607" w:type="dxa"/>
            <w:vAlign w:val="center"/>
          </w:tcPr>
          <w:p w14:paraId="3C04615F" w14:textId="77777777" w:rsidR="003073A8" w:rsidRPr="00727A42" w:rsidRDefault="003073A8" w:rsidP="009F3DA8">
            <w:pPr>
              <w:tabs>
                <w:tab w:val="left" w:pos="612"/>
              </w:tabs>
              <w:contextualSpacing/>
            </w:pPr>
            <w:r w:rsidRPr="00727A42">
              <w:t>7.4</w:t>
            </w:r>
          </w:p>
        </w:tc>
        <w:tc>
          <w:tcPr>
            <w:tcW w:w="3474" w:type="dxa"/>
            <w:vAlign w:val="center"/>
          </w:tcPr>
          <w:p w14:paraId="0F184425" w14:textId="77777777" w:rsidR="003073A8" w:rsidRPr="00727A42" w:rsidRDefault="003073A8" w:rsidP="009F3DA8">
            <w:pPr>
              <w:contextualSpacing/>
            </w:pPr>
            <w:r w:rsidRPr="00727A42">
              <w:t>Ultimul raport financiar</w:t>
            </w:r>
          </w:p>
        </w:tc>
        <w:tc>
          <w:tcPr>
            <w:tcW w:w="4488" w:type="dxa"/>
            <w:vAlign w:val="center"/>
          </w:tcPr>
          <w:p w14:paraId="30FAEF9F" w14:textId="77777777" w:rsidR="003073A8" w:rsidRPr="00727A42" w:rsidRDefault="003073A8" w:rsidP="009F3DA8">
            <w:pPr>
              <w:tabs>
                <w:tab w:val="left" w:pos="72"/>
                <w:tab w:val="left" w:pos="284"/>
                <w:tab w:val="left" w:pos="426"/>
              </w:tabs>
              <w:spacing w:after="120"/>
              <w:ind w:firstLine="142"/>
              <w:contextualSpacing/>
              <w:rPr>
                <w:iCs/>
              </w:rPr>
            </w:pPr>
            <w:r w:rsidRPr="00727A42">
              <w:t>Raport financiar</w:t>
            </w:r>
            <w:r w:rsidRPr="00727A42">
              <w:rPr>
                <w:i/>
                <w:iCs/>
              </w:rPr>
              <w:t xml:space="preserve"> - confirmat prin  semnătura electronică a  Participantului</w:t>
            </w:r>
            <w:r w:rsidRPr="00727A42">
              <w:rPr>
                <w:iCs/>
              </w:rPr>
              <w:t>.</w:t>
            </w:r>
          </w:p>
        </w:tc>
        <w:tc>
          <w:tcPr>
            <w:tcW w:w="1619" w:type="dxa"/>
          </w:tcPr>
          <w:p w14:paraId="25C778BC" w14:textId="77777777" w:rsidR="003073A8" w:rsidRPr="00727A42" w:rsidRDefault="003073A8" w:rsidP="009F3DA8">
            <w:pPr>
              <w:contextualSpacing/>
              <w:jc w:val="center"/>
            </w:pPr>
            <w:r w:rsidRPr="00727A42">
              <w:rPr>
                <w:iCs/>
              </w:rPr>
              <w:t>Obligatoriu depus odată cu oferta</w:t>
            </w:r>
          </w:p>
        </w:tc>
      </w:tr>
      <w:tr w:rsidR="003073A8" w:rsidRPr="00727A42" w14:paraId="2A39AA66" w14:textId="77777777" w:rsidTr="009F3DA8">
        <w:tc>
          <w:tcPr>
            <w:tcW w:w="607" w:type="dxa"/>
            <w:shd w:val="clear" w:color="auto" w:fill="E7E6E6"/>
            <w:vAlign w:val="center"/>
          </w:tcPr>
          <w:p w14:paraId="036EC946" w14:textId="77777777" w:rsidR="003073A8" w:rsidRPr="00727A42" w:rsidRDefault="003073A8" w:rsidP="009F3DA8">
            <w:pPr>
              <w:tabs>
                <w:tab w:val="left" w:pos="612"/>
              </w:tabs>
              <w:contextualSpacing/>
              <w:rPr>
                <w:b/>
              </w:rPr>
            </w:pPr>
            <w:r w:rsidRPr="00727A42">
              <w:rPr>
                <w:b/>
              </w:rPr>
              <w:t>8</w:t>
            </w:r>
          </w:p>
        </w:tc>
        <w:tc>
          <w:tcPr>
            <w:tcW w:w="7962" w:type="dxa"/>
            <w:gridSpan w:val="2"/>
            <w:shd w:val="clear" w:color="auto" w:fill="E7E6E6"/>
          </w:tcPr>
          <w:p w14:paraId="4C2C2951" w14:textId="77777777" w:rsidR="003073A8" w:rsidRPr="00727A42" w:rsidRDefault="003073A8" w:rsidP="009F3DA8">
            <w:pPr>
              <w:contextualSpacing/>
              <w:rPr>
                <w:iCs/>
              </w:rPr>
            </w:pPr>
            <w:r w:rsidRPr="00727A42">
              <w:rPr>
                <w:b/>
              </w:rPr>
              <w:t xml:space="preserve">Propunerea tehnică și profesională: </w:t>
            </w:r>
          </w:p>
        </w:tc>
        <w:tc>
          <w:tcPr>
            <w:tcW w:w="1619" w:type="dxa"/>
            <w:shd w:val="clear" w:color="auto" w:fill="E7E6E6"/>
          </w:tcPr>
          <w:p w14:paraId="5539ECAE" w14:textId="77777777" w:rsidR="003073A8" w:rsidRPr="00727A42" w:rsidRDefault="003073A8" w:rsidP="009F3DA8">
            <w:pPr>
              <w:contextualSpacing/>
              <w:jc w:val="center"/>
              <w:rPr>
                <w:iCs/>
              </w:rPr>
            </w:pPr>
          </w:p>
        </w:tc>
      </w:tr>
      <w:tr w:rsidR="003073A8" w:rsidRPr="00727A42" w14:paraId="6D158133" w14:textId="77777777" w:rsidTr="009F3DA8">
        <w:tc>
          <w:tcPr>
            <w:tcW w:w="607" w:type="dxa"/>
            <w:vAlign w:val="center"/>
          </w:tcPr>
          <w:p w14:paraId="014AE712" w14:textId="77777777" w:rsidR="003073A8" w:rsidRPr="00727A42" w:rsidRDefault="003073A8" w:rsidP="009F3DA8">
            <w:pPr>
              <w:tabs>
                <w:tab w:val="left" w:pos="612"/>
              </w:tabs>
              <w:contextualSpacing/>
            </w:pPr>
            <w:r w:rsidRPr="00727A42">
              <w:t>8.1</w:t>
            </w:r>
          </w:p>
        </w:tc>
        <w:tc>
          <w:tcPr>
            <w:tcW w:w="3474" w:type="dxa"/>
          </w:tcPr>
          <w:p w14:paraId="318F531D" w14:textId="77777777" w:rsidR="003073A8" w:rsidRPr="00727A42" w:rsidRDefault="003073A8" w:rsidP="009F3DA8">
            <w:pPr>
              <w:contextualSpacing/>
            </w:pPr>
            <w:r w:rsidRPr="00727A42">
              <w:t>Documentația de deviz</w:t>
            </w:r>
          </w:p>
          <w:p w14:paraId="62745481" w14:textId="77777777" w:rsidR="003073A8" w:rsidRPr="00727A42" w:rsidRDefault="003073A8" w:rsidP="009F3DA8">
            <w:pPr>
              <w:contextualSpacing/>
            </w:pPr>
          </w:p>
          <w:p w14:paraId="23DABD75" w14:textId="77777777" w:rsidR="003073A8" w:rsidRPr="00727A42" w:rsidRDefault="003073A8" w:rsidP="009F3DA8">
            <w:pPr>
              <w:contextualSpacing/>
            </w:pPr>
          </w:p>
          <w:p w14:paraId="19A2F28B" w14:textId="77777777" w:rsidR="003073A8" w:rsidRPr="00727A42" w:rsidRDefault="003073A8" w:rsidP="009F3DA8">
            <w:pPr>
              <w:contextualSpacing/>
            </w:pPr>
          </w:p>
        </w:tc>
        <w:tc>
          <w:tcPr>
            <w:tcW w:w="4488" w:type="dxa"/>
            <w:vAlign w:val="center"/>
          </w:tcPr>
          <w:p w14:paraId="1B3F8B73" w14:textId="77777777" w:rsidR="003073A8" w:rsidRPr="00727A42" w:rsidRDefault="003073A8" w:rsidP="009F3DA8">
            <w:pPr>
              <w:contextualSpacing/>
              <w:rPr>
                <w:iCs/>
              </w:rPr>
            </w:pPr>
            <w:r w:rsidRPr="00727A42">
              <w:t xml:space="preserve">Formulare </w:t>
            </w:r>
            <w:r w:rsidRPr="00727A42">
              <w:rPr>
                <w:b/>
                <w:i/>
              </w:rPr>
              <w:t>Devizelor: 3, 5 și 7</w:t>
            </w:r>
            <w:r w:rsidRPr="00727A42">
              <w:t>, conform Caiet de sarcini</w:t>
            </w:r>
            <w:r w:rsidRPr="00727A42">
              <w:rPr>
                <w:b/>
                <w:i/>
              </w:rPr>
              <w:t xml:space="preserve"> (anexa nr. 23),</w:t>
            </w:r>
            <w:r w:rsidRPr="00727A42">
              <w:t xml:space="preserve">  Formularului de deviz nr. 1 - Lista cu cantitățile de lucrări -   </w:t>
            </w:r>
            <w:r w:rsidRPr="00727A42">
              <w:rPr>
                <w:i/>
              </w:rPr>
              <w:t>confirmată prin  semnătura electronică a  Participantului</w:t>
            </w:r>
            <w:r w:rsidRPr="00727A42">
              <w:t>.</w:t>
            </w:r>
          </w:p>
        </w:tc>
        <w:tc>
          <w:tcPr>
            <w:tcW w:w="1619" w:type="dxa"/>
          </w:tcPr>
          <w:p w14:paraId="6FD58328" w14:textId="77777777" w:rsidR="003073A8" w:rsidRPr="00727A42" w:rsidRDefault="003073A8" w:rsidP="009F3DA8">
            <w:pPr>
              <w:contextualSpacing/>
              <w:jc w:val="center"/>
            </w:pPr>
            <w:r w:rsidRPr="00727A42">
              <w:rPr>
                <w:iCs/>
              </w:rPr>
              <w:t>Obligatoriu depus odată cu oferta</w:t>
            </w:r>
          </w:p>
        </w:tc>
      </w:tr>
      <w:tr w:rsidR="003073A8" w:rsidRPr="00727A42" w14:paraId="30D59927" w14:textId="77777777" w:rsidTr="009F3DA8">
        <w:tc>
          <w:tcPr>
            <w:tcW w:w="607" w:type="dxa"/>
            <w:vAlign w:val="center"/>
          </w:tcPr>
          <w:p w14:paraId="6D0A827A" w14:textId="77777777" w:rsidR="003073A8" w:rsidRPr="00727A42" w:rsidRDefault="003073A8" w:rsidP="009F3DA8">
            <w:pPr>
              <w:tabs>
                <w:tab w:val="left" w:pos="612"/>
              </w:tabs>
              <w:contextualSpacing/>
            </w:pPr>
            <w:r w:rsidRPr="00727A42">
              <w:t>8.2</w:t>
            </w:r>
          </w:p>
        </w:tc>
        <w:tc>
          <w:tcPr>
            <w:tcW w:w="3474" w:type="dxa"/>
          </w:tcPr>
          <w:p w14:paraId="473C7363" w14:textId="77777777" w:rsidR="003073A8" w:rsidRPr="00727A42" w:rsidRDefault="003073A8" w:rsidP="009F3DA8">
            <w:pPr>
              <w:ind w:left="360" w:hanging="360"/>
              <w:contextualSpacing/>
            </w:pPr>
            <w:r w:rsidRPr="00727A42">
              <w:t>Grafic de executare a lucrărilor</w:t>
            </w:r>
          </w:p>
        </w:tc>
        <w:tc>
          <w:tcPr>
            <w:tcW w:w="4488" w:type="dxa"/>
            <w:vAlign w:val="center"/>
          </w:tcPr>
          <w:p w14:paraId="75237A8C" w14:textId="77777777" w:rsidR="003073A8" w:rsidRPr="00727A42" w:rsidRDefault="003073A8" w:rsidP="009F3DA8">
            <w:pPr>
              <w:contextualSpacing/>
            </w:pPr>
            <w:r w:rsidRPr="00727A42">
              <w:t>Conform Documentației standard pentru realizarea achizițiilor publice de bunuri și servicii aprobată prin Ordinul Ministerului Finanțelor nr. 115 din 15.09.2021 (</w:t>
            </w:r>
            <w:r w:rsidRPr="00727A42">
              <w:rPr>
                <w:b/>
                <w:i/>
              </w:rPr>
              <w:t>anexa nr. 10</w:t>
            </w:r>
            <w:r w:rsidRPr="00727A42">
              <w:t xml:space="preserve">) - </w:t>
            </w:r>
            <w:r w:rsidRPr="00727A42">
              <w:rPr>
                <w:i/>
              </w:rPr>
              <w:t>confirmat prin  semnătura electronică a  Participantului.</w:t>
            </w:r>
          </w:p>
        </w:tc>
        <w:tc>
          <w:tcPr>
            <w:tcW w:w="1619" w:type="dxa"/>
          </w:tcPr>
          <w:p w14:paraId="6D21480A" w14:textId="77777777" w:rsidR="003073A8" w:rsidRPr="00727A42" w:rsidRDefault="003073A8" w:rsidP="009F3DA8">
            <w:pPr>
              <w:contextualSpacing/>
              <w:jc w:val="center"/>
            </w:pPr>
            <w:r w:rsidRPr="00727A42">
              <w:rPr>
                <w:iCs/>
              </w:rPr>
              <w:t>Obligatoriu depus odată cu oferta</w:t>
            </w:r>
          </w:p>
        </w:tc>
      </w:tr>
      <w:tr w:rsidR="003073A8" w:rsidRPr="00727A42" w14:paraId="1F6B84B8" w14:textId="77777777" w:rsidTr="009F3DA8">
        <w:tc>
          <w:tcPr>
            <w:tcW w:w="607" w:type="dxa"/>
            <w:vAlign w:val="center"/>
          </w:tcPr>
          <w:p w14:paraId="0D6127D7" w14:textId="77777777" w:rsidR="003073A8" w:rsidRPr="00727A42" w:rsidRDefault="003073A8" w:rsidP="009F3DA8">
            <w:pPr>
              <w:tabs>
                <w:tab w:val="left" w:pos="612"/>
              </w:tabs>
              <w:contextualSpacing/>
            </w:pPr>
            <w:r w:rsidRPr="00727A42">
              <w:t>8.3</w:t>
            </w:r>
          </w:p>
        </w:tc>
        <w:tc>
          <w:tcPr>
            <w:tcW w:w="3474" w:type="dxa"/>
          </w:tcPr>
          <w:p w14:paraId="63421F32" w14:textId="77777777" w:rsidR="003073A8" w:rsidRPr="00727A42" w:rsidRDefault="003073A8" w:rsidP="009F3DA8">
            <w:pPr>
              <w:contextualSpacing/>
              <w:rPr>
                <w:highlight w:val="yellow"/>
              </w:rPr>
            </w:pPr>
            <w:r w:rsidRPr="00727A42">
              <w:t xml:space="preserve">Declarație privind experienţa similară </w:t>
            </w:r>
            <w:r w:rsidRPr="00727A42">
              <w:rPr>
                <w:rFonts w:eastAsia="PMingLiU"/>
                <w:u w:val="single"/>
              </w:rPr>
              <w:t>în ultimii  5 ani</w:t>
            </w:r>
          </w:p>
        </w:tc>
        <w:tc>
          <w:tcPr>
            <w:tcW w:w="4488" w:type="dxa"/>
            <w:vAlign w:val="center"/>
          </w:tcPr>
          <w:p w14:paraId="7AB3B4ED" w14:textId="77777777" w:rsidR="003073A8" w:rsidRPr="00727A42" w:rsidRDefault="003073A8" w:rsidP="009F3DA8">
            <w:pPr>
              <w:tabs>
                <w:tab w:val="left" w:pos="612"/>
              </w:tabs>
              <w:spacing w:before="120" w:after="120"/>
              <w:contextualSpacing/>
              <w:rPr>
                <w:iCs/>
              </w:rPr>
            </w:pPr>
            <w:r w:rsidRPr="00727A42">
              <w:t>Conform Documentația standard pentru realizarea achizițiilor publice de bunuri și servicii aprobată prin Ordinul Ministerului Finanțelor nr. 115 din 15.09.2021 (</w:t>
            </w:r>
            <w:r w:rsidRPr="00727A42">
              <w:rPr>
                <w:b/>
                <w:i/>
              </w:rPr>
              <w:t>anexa nr. 12</w:t>
            </w:r>
            <w:r w:rsidRPr="00727A42">
              <w:t xml:space="preserve">) </w:t>
            </w:r>
            <w:r w:rsidRPr="00727A42">
              <w:rPr>
                <w:iCs/>
              </w:rPr>
              <w:t xml:space="preserve"> -</w:t>
            </w:r>
            <w:r w:rsidRPr="00727A42">
              <w:t xml:space="preserve"> </w:t>
            </w:r>
            <w:r w:rsidRPr="00727A42">
              <w:rPr>
                <w:i/>
                <w:iCs/>
              </w:rPr>
              <w:t>confirmată prin  semnătura electronică a  Participantului</w:t>
            </w:r>
            <w:r w:rsidRPr="00727A42">
              <w:rPr>
                <w:iCs/>
              </w:rPr>
              <w:t>.</w:t>
            </w:r>
          </w:p>
          <w:p w14:paraId="5B30DA49" w14:textId="77777777" w:rsidR="003073A8" w:rsidRPr="00727A42" w:rsidRDefault="003073A8" w:rsidP="009F3DA8">
            <w:pPr>
              <w:tabs>
                <w:tab w:val="left" w:pos="612"/>
              </w:tabs>
              <w:spacing w:before="120" w:after="120"/>
              <w:contextualSpacing/>
              <w:rPr>
                <w:b/>
                <w:i/>
              </w:rPr>
            </w:pPr>
            <w:r w:rsidRPr="00727A42">
              <w:rPr>
                <w:b/>
                <w:i/>
                <w:lang w:eastAsia="ro-RO" w:bidi="ro-RO"/>
              </w:rPr>
              <w:t>Ofertantul economic trebuie să demonstreze că au finalizat în ultimii 5ani (calculaţi până la data limită de depunere a ofertelor):</w:t>
            </w:r>
          </w:p>
          <w:p w14:paraId="7C331BD3" w14:textId="77777777" w:rsidR="003073A8" w:rsidRPr="00727A42" w:rsidRDefault="003073A8" w:rsidP="003073A8">
            <w:pPr>
              <w:numPr>
                <w:ilvl w:val="0"/>
                <w:numId w:val="26"/>
              </w:numPr>
              <w:tabs>
                <w:tab w:val="left" w:pos="72"/>
                <w:tab w:val="left" w:pos="1134"/>
              </w:tabs>
              <w:spacing w:before="120" w:after="120"/>
              <w:ind w:left="72" w:firstLine="0"/>
              <w:contextualSpacing/>
              <w:rPr>
                <w:b/>
                <w:i/>
                <w:lang w:eastAsia="ro-RO" w:bidi="ro-RO"/>
              </w:rPr>
            </w:pPr>
            <w:r w:rsidRPr="00727A42">
              <w:rPr>
                <w:b/>
                <w:i/>
                <w:lang w:eastAsia="ro-RO" w:bidi="ro-RO"/>
              </w:rPr>
              <w:t xml:space="preserve">un contract ce au avut ca obiect execuţia unor lucrări similare cu cele ce fac obiectul contractului ce urmează a fi atribuit, cel puţin egal cu 75 % din  valoarea viitorului contract. </w:t>
            </w:r>
          </w:p>
          <w:p w14:paraId="4FBF70C7" w14:textId="77777777" w:rsidR="003073A8" w:rsidRPr="00727A42" w:rsidRDefault="003073A8" w:rsidP="009F3DA8">
            <w:pPr>
              <w:tabs>
                <w:tab w:val="left" w:pos="612"/>
              </w:tabs>
              <w:spacing w:before="120" w:after="120"/>
              <w:ind w:left="360"/>
              <w:contextualSpacing/>
              <w:rPr>
                <w:b/>
                <w:i/>
                <w:lang w:eastAsia="ro-RO" w:bidi="ro-RO"/>
              </w:rPr>
            </w:pPr>
            <w:r w:rsidRPr="00727A42">
              <w:rPr>
                <w:b/>
                <w:i/>
                <w:lang w:eastAsia="ro-RO" w:bidi="ro-RO"/>
              </w:rPr>
              <w:t>Sau</w:t>
            </w:r>
          </w:p>
          <w:p w14:paraId="7E565755" w14:textId="77777777" w:rsidR="003073A8" w:rsidRPr="00727A42" w:rsidRDefault="003073A8" w:rsidP="003073A8">
            <w:pPr>
              <w:numPr>
                <w:ilvl w:val="0"/>
                <w:numId w:val="26"/>
              </w:numPr>
              <w:tabs>
                <w:tab w:val="left" w:pos="72"/>
              </w:tabs>
              <w:spacing w:before="120" w:after="120"/>
              <w:ind w:left="72" w:firstLine="0"/>
              <w:contextualSpacing/>
              <w:rPr>
                <w:iCs/>
              </w:rPr>
            </w:pPr>
            <w:r w:rsidRPr="00727A42">
              <w:rPr>
                <w:b/>
                <w:i/>
              </w:rPr>
              <w:t>valoarea cumulată a tuturor contractelor executate în ultimul an de activitate să fie egală sau mai mare de valoarea viitorului contract.</w:t>
            </w:r>
            <w:r w:rsidRPr="00727A42">
              <w:rPr>
                <w:b/>
                <w:i/>
                <w:highlight w:val="yellow"/>
              </w:rPr>
              <w:t xml:space="preserve"> </w:t>
            </w:r>
          </w:p>
        </w:tc>
        <w:tc>
          <w:tcPr>
            <w:tcW w:w="1619" w:type="dxa"/>
          </w:tcPr>
          <w:p w14:paraId="51615E4D" w14:textId="77777777" w:rsidR="003073A8" w:rsidRPr="00727A42" w:rsidRDefault="003073A8" w:rsidP="009F3DA8">
            <w:pPr>
              <w:contextualSpacing/>
              <w:jc w:val="center"/>
            </w:pPr>
            <w:r w:rsidRPr="00727A42">
              <w:rPr>
                <w:iCs/>
              </w:rPr>
              <w:t>Obligatoriu depus odată cu oferta</w:t>
            </w:r>
          </w:p>
        </w:tc>
      </w:tr>
      <w:tr w:rsidR="003073A8" w:rsidRPr="00727A42" w14:paraId="1B9ECEC5" w14:textId="77777777" w:rsidTr="009F3DA8">
        <w:tc>
          <w:tcPr>
            <w:tcW w:w="607" w:type="dxa"/>
            <w:vAlign w:val="center"/>
          </w:tcPr>
          <w:p w14:paraId="7ACF4B06" w14:textId="77777777" w:rsidR="003073A8" w:rsidRPr="00727A42" w:rsidRDefault="003073A8" w:rsidP="009F3DA8">
            <w:pPr>
              <w:tabs>
                <w:tab w:val="left" w:pos="612"/>
              </w:tabs>
              <w:contextualSpacing/>
            </w:pPr>
            <w:r w:rsidRPr="00727A42">
              <w:t>8.4</w:t>
            </w:r>
          </w:p>
        </w:tc>
        <w:tc>
          <w:tcPr>
            <w:tcW w:w="3474" w:type="dxa"/>
          </w:tcPr>
          <w:p w14:paraId="7D7E309E" w14:textId="77777777" w:rsidR="003073A8" w:rsidRPr="00727A42" w:rsidRDefault="003073A8" w:rsidP="009F3DA8">
            <w:pPr>
              <w:contextualSpacing/>
              <w:rPr>
                <w:highlight w:val="yellow"/>
              </w:rPr>
            </w:pPr>
            <w:r w:rsidRPr="00727A42">
              <w:t>Declarație privind lista principalelor lucrări executate în ultimul an de activitate</w:t>
            </w:r>
          </w:p>
        </w:tc>
        <w:tc>
          <w:tcPr>
            <w:tcW w:w="4488" w:type="dxa"/>
          </w:tcPr>
          <w:p w14:paraId="6D1C1EF2" w14:textId="77777777" w:rsidR="003073A8" w:rsidRPr="00727A42" w:rsidRDefault="003073A8" w:rsidP="009F3DA8">
            <w:pPr>
              <w:contextualSpacing/>
              <w:rPr>
                <w:highlight w:val="yellow"/>
                <w:lang w:eastAsia="ru-RU"/>
              </w:rPr>
            </w:pPr>
            <w:r w:rsidRPr="00727A42">
              <w:t>Conform Documentația standard pentru realizarea achizițiilor publice de bunuri și servicii aprobată prin Ordinul Ministerului Finanțelor nr. 115 din 15.09.2021 (</w:t>
            </w:r>
            <w:r w:rsidRPr="00727A42">
              <w:rPr>
                <w:b/>
                <w:i/>
              </w:rPr>
              <w:t>anexa nr. 13</w:t>
            </w:r>
            <w:r w:rsidRPr="00727A42">
              <w:t xml:space="preserve">) </w:t>
            </w:r>
            <w:r w:rsidRPr="00727A42">
              <w:rPr>
                <w:iCs/>
              </w:rPr>
              <w:t xml:space="preserve"> -</w:t>
            </w:r>
            <w:r w:rsidRPr="00727A42">
              <w:t xml:space="preserve"> </w:t>
            </w:r>
            <w:r w:rsidRPr="00727A42">
              <w:rPr>
                <w:i/>
                <w:iCs/>
              </w:rPr>
              <w:t>confirmată prin  semnătura electronică a  Participantului</w:t>
            </w:r>
            <w:r w:rsidRPr="00727A42">
              <w:rPr>
                <w:iCs/>
              </w:rPr>
              <w:t>.</w:t>
            </w:r>
          </w:p>
        </w:tc>
        <w:tc>
          <w:tcPr>
            <w:tcW w:w="1619" w:type="dxa"/>
          </w:tcPr>
          <w:p w14:paraId="6ADC2C5D" w14:textId="77777777" w:rsidR="003073A8" w:rsidRPr="00727A42" w:rsidRDefault="003073A8" w:rsidP="009F3DA8">
            <w:pPr>
              <w:contextualSpacing/>
              <w:jc w:val="center"/>
            </w:pPr>
            <w:r w:rsidRPr="00727A42">
              <w:rPr>
                <w:iCs/>
              </w:rPr>
              <w:t>Obligatoriu depus odată cu oferta</w:t>
            </w:r>
          </w:p>
        </w:tc>
      </w:tr>
      <w:tr w:rsidR="003073A8" w:rsidRPr="00727A42" w14:paraId="7B502A9E" w14:textId="77777777" w:rsidTr="009F3DA8">
        <w:tc>
          <w:tcPr>
            <w:tcW w:w="607" w:type="dxa"/>
            <w:vAlign w:val="center"/>
          </w:tcPr>
          <w:p w14:paraId="366F0D18" w14:textId="77777777" w:rsidR="003073A8" w:rsidRPr="00727A42" w:rsidRDefault="003073A8" w:rsidP="009F3DA8">
            <w:pPr>
              <w:tabs>
                <w:tab w:val="left" w:pos="612"/>
              </w:tabs>
              <w:contextualSpacing/>
            </w:pPr>
            <w:r w:rsidRPr="00727A42">
              <w:t>8.5</w:t>
            </w:r>
          </w:p>
        </w:tc>
        <w:tc>
          <w:tcPr>
            <w:tcW w:w="3474" w:type="dxa"/>
            <w:vAlign w:val="center"/>
          </w:tcPr>
          <w:p w14:paraId="5D562E07" w14:textId="77777777" w:rsidR="003073A8" w:rsidRPr="00727A42" w:rsidRDefault="003073A8" w:rsidP="009F3DA8">
            <w:pPr>
              <w:spacing w:before="120" w:after="120"/>
              <w:contextualSpacing/>
              <w:rPr>
                <w:rFonts w:eastAsia="PMingLiU"/>
              </w:rPr>
            </w:pPr>
            <w:r w:rsidRPr="00727A42">
              <w:rPr>
                <w:rFonts w:eastAsia="PMingLiU"/>
              </w:rPr>
              <w:t xml:space="preserve">Declarație privind dotările specifice, utilajul şi echipamentul necesar </w:t>
            </w:r>
            <w:r w:rsidRPr="00727A42">
              <w:rPr>
                <w:rFonts w:eastAsia="PMingLiU"/>
                <w:bCs/>
                <w:spacing w:val="-2"/>
              </w:rPr>
              <w:t xml:space="preserve">pentru </w:t>
            </w:r>
            <w:r w:rsidRPr="00727A42">
              <w:rPr>
                <w:rFonts w:eastAsia="PMingLiU"/>
              </w:rPr>
              <w:t>îndeplinirea corespunzătoare a contractului</w:t>
            </w:r>
          </w:p>
        </w:tc>
        <w:tc>
          <w:tcPr>
            <w:tcW w:w="4488" w:type="dxa"/>
            <w:vAlign w:val="center"/>
          </w:tcPr>
          <w:p w14:paraId="4E30BA5A" w14:textId="77777777" w:rsidR="003073A8" w:rsidRPr="00727A42" w:rsidRDefault="003073A8" w:rsidP="009F3DA8">
            <w:pPr>
              <w:tabs>
                <w:tab w:val="left" w:pos="612"/>
              </w:tabs>
              <w:spacing w:before="120" w:after="120"/>
              <w:contextualSpacing/>
              <w:rPr>
                <w:iCs/>
              </w:rPr>
            </w:pPr>
            <w:r w:rsidRPr="00727A42">
              <w:t>Conform Documentația standard pentru realizarea achizițiilor publice de bunuri și servicii aprobată prin Ordinul Ministerului Finanțelor nr. 115 din 15.09.2021 (</w:t>
            </w:r>
            <w:r w:rsidRPr="00727A42">
              <w:rPr>
                <w:b/>
                <w:i/>
              </w:rPr>
              <w:t>anexa nr. 14</w:t>
            </w:r>
            <w:r w:rsidRPr="00727A42">
              <w:t xml:space="preserve">) </w:t>
            </w:r>
            <w:r w:rsidRPr="00727A42">
              <w:rPr>
                <w:iCs/>
              </w:rPr>
              <w:t xml:space="preserve">- </w:t>
            </w:r>
            <w:r w:rsidRPr="00727A42">
              <w:rPr>
                <w:i/>
                <w:iCs/>
              </w:rPr>
              <w:t>confirmată prin  semnătura electronică a  Participantului</w:t>
            </w:r>
            <w:r w:rsidRPr="00727A42">
              <w:rPr>
                <w:iCs/>
              </w:rPr>
              <w:t>.</w:t>
            </w:r>
          </w:p>
          <w:p w14:paraId="3E69F98B" w14:textId="77777777" w:rsidR="003073A8" w:rsidRPr="00727A42" w:rsidRDefault="003073A8" w:rsidP="009F3DA8">
            <w:pPr>
              <w:tabs>
                <w:tab w:val="left" w:pos="612"/>
              </w:tabs>
              <w:spacing w:before="120" w:after="120"/>
              <w:contextualSpacing/>
              <w:rPr>
                <w:b/>
                <w:iCs/>
              </w:rPr>
            </w:pPr>
            <w:r w:rsidRPr="00727A42">
              <w:rPr>
                <w:b/>
                <w:i/>
                <w:lang w:eastAsia="ro-RO" w:bidi="ro-RO"/>
              </w:rPr>
              <w:t xml:space="preserve">Ofertantul economic trebuie să prezinte documente care atestă faptul că operatorul economic se află în posesia utilajelor, </w:t>
            </w:r>
            <w:r w:rsidRPr="00727A42">
              <w:rPr>
                <w:b/>
                <w:i/>
                <w:lang w:eastAsia="ro-RO" w:bidi="ro-RO"/>
              </w:rPr>
              <w:lastRenderedPageBreak/>
              <w:t>instalaţiilor şi/sau echipamentelor indicate de autoritatea contractantă, acestea fiind fie în dotare proprie, fie închiriate, necesare îndeplinirii contractului</w:t>
            </w:r>
          </w:p>
        </w:tc>
        <w:tc>
          <w:tcPr>
            <w:tcW w:w="1619" w:type="dxa"/>
          </w:tcPr>
          <w:p w14:paraId="02972417" w14:textId="77777777" w:rsidR="003073A8" w:rsidRPr="00727A42" w:rsidRDefault="003073A8" w:rsidP="009F3DA8">
            <w:pPr>
              <w:contextualSpacing/>
              <w:jc w:val="center"/>
            </w:pPr>
            <w:r w:rsidRPr="00727A42">
              <w:rPr>
                <w:iCs/>
              </w:rPr>
              <w:lastRenderedPageBreak/>
              <w:t>Obligatoriu depus odată cu oferta</w:t>
            </w:r>
          </w:p>
        </w:tc>
      </w:tr>
      <w:tr w:rsidR="003073A8" w:rsidRPr="00727A42" w14:paraId="06BF84D9" w14:textId="77777777" w:rsidTr="009F3DA8">
        <w:tc>
          <w:tcPr>
            <w:tcW w:w="607" w:type="dxa"/>
            <w:vAlign w:val="center"/>
          </w:tcPr>
          <w:p w14:paraId="4D7FEC4E" w14:textId="77777777" w:rsidR="003073A8" w:rsidRPr="00727A42" w:rsidRDefault="003073A8" w:rsidP="009F3DA8">
            <w:pPr>
              <w:tabs>
                <w:tab w:val="left" w:pos="612"/>
              </w:tabs>
              <w:contextualSpacing/>
            </w:pPr>
            <w:r w:rsidRPr="00727A42">
              <w:t>8.6</w:t>
            </w:r>
          </w:p>
        </w:tc>
        <w:tc>
          <w:tcPr>
            <w:tcW w:w="3474" w:type="dxa"/>
            <w:vAlign w:val="center"/>
          </w:tcPr>
          <w:p w14:paraId="3F995550" w14:textId="77777777" w:rsidR="003073A8" w:rsidRPr="00727A42" w:rsidRDefault="003073A8" w:rsidP="009F3DA8">
            <w:pPr>
              <w:spacing w:before="120" w:after="120"/>
              <w:contextualSpacing/>
              <w:rPr>
                <w:rFonts w:eastAsia="PMingLiU"/>
              </w:rPr>
            </w:pPr>
            <w:r w:rsidRPr="00727A42">
              <w:rPr>
                <w:rFonts w:eastAsia="PMingLiU"/>
              </w:rPr>
              <w:t>Declarație privind personalul de specialitate propus pentru implementarea contractului</w:t>
            </w:r>
          </w:p>
        </w:tc>
        <w:tc>
          <w:tcPr>
            <w:tcW w:w="4488" w:type="dxa"/>
            <w:vAlign w:val="center"/>
          </w:tcPr>
          <w:p w14:paraId="786AA3E4" w14:textId="77777777" w:rsidR="003073A8" w:rsidRPr="00727A42" w:rsidRDefault="003073A8" w:rsidP="009F3DA8">
            <w:pPr>
              <w:contextualSpacing/>
              <w:rPr>
                <w:iCs/>
              </w:rPr>
            </w:pPr>
            <w:r w:rsidRPr="00727A42">
              <w:t>Conform Documentația standard pentru realizarea achizițiilor publice de bunuri și servicii aprobată prin Ordinul Ministerului Finanțelor nr. 115 din 15.09.2021 (</w:t>
            </w:r>
            <w:r w:rsidRPr="00727A42">
              <w:rPr>
                <w:b/>
                <w:i/>
              </w:rPr>
              <w:t>anexa nr. 15</w:t>
            </w:r>
            <w:r w:rsidRPr="00727A42">
              <w:t xml:space="preserve">) </w:t>
            </w:r>
            <w:r w:rsidRPr="00727A42">
              <w:rPr>
                <w:iCs/>
              </w:rPr>
              <w:t xml:space="preserve">- </w:t>
            </w:r>
            <w:r w:rsidRPr="00727A42">
              <w:rPr>
                <w:i/>
                <w:iCs/>
              </w:rPr>
              <w:t>confirmată prin  semnătura electronică a  Participantului</w:t>
            </w:r>
            <w:r w:rsidRPr="00727A42">
              <w:rPr>
                <w:iCs/>
              </w:rPr>
              <w:t>.</w:t>
            </w:r>
          </w:p>
          <w:p w14:paraId="2E1E6D1F" w14:textId="77777777" w:rsidR="003073A8" w:rsidRPr="00727A42" w:rsidRDefault="003073A8" w:rsidP="009F3DA8">
            <w:pPr>
              <w:tabs>
                <w:tab w:val="left" w:pos="612"/>
              </w:tabs>
              <w:spacing w:before="120" w:after="120"/>
              <w:contextualSpacing/>
              <w:rPr>
                <w:b/>
                <w:iCs/>
              </w:rPr>
            </w:pPr>
            <w:r w:rsidRPr="00727A42">
              <w:rPr>
                <w:b/>
                <w:i/>
                <w:lang w:eastAsia="ro-RO" w:bidi="ro-RO"/>
              </w:rPr>
              <w:t>Ofertantul economic trebuie să demonstreze accesului la personalul necesar pentru îndeplinirea corespunzatoare a obiectului contractului ce urmează a fi atribuit (personalul de specialitate care va avea un rol esenţial în îndeplinirea acestuia)</w:t>
            </w:r>
          </w:p>
        </w:tc>
        <w:tc>
          <w:tcPr>
            <w:tcW w:w="1619" w:type="dxa"/>
          </w:tcPr>
          <w:p w14:paraId="604D0B83" w14:textId="77777777" w:rsidR="003073A8" w:rsidRPr="00727A42" w:rsidRDefault="003073A8" w:rsidP="009F3DA8">
            <w:pPr>
              <w:contextualSpacing/>
              <w:jc w:val="center"/>
            </w:pPr>
            <w:r w:rsidRPr="00727A42">
              <w:rPr>
                <w:iCs/>
              </w:rPr>
              <w:t>Obligatoriu depus odată cu oferta</w:t>
            </w:r>
          </w:p>
        </w:tc>
      </w:tr>
      <w:tr w:rsidR="003073A8" w:rsidRPr="00727A42" w14:paraId="2ED368D6" w14:textId="77777777" w:rsidTr="009F3DA8">
        <w:tc>
          <w:tcPr>
            <w:tcW w:w="607" w:type="dxa"/>
            <w:vAlign w:val="center"/>
          </w:tcPr>
          <w:p w14:paraId="7C582DA7" w14:textId="77777777" w:rsidR="003073A8" w:rsidRPr="00727A42" w:rsidRDefault="003073A8" w:rsidP="009F3DA8">
            <w:pPr>
              <w:tabs>
                <w:tab w:val="left" w:pos="612"/>
              </w:tabs>
              <w:contextualSpacing/>
            </w:pPr>
            <w:r w:rsidRPr="00727A42">
              <w:t>8.7</w:t>
            </w:r>
          </w:p>
        </w:tc>
        <w:tc>
          <w:tcPr>
            <w:tcW w:w="3474" w:type="dxa"/>
            <w:vAlign w:val="center"/>
          </w:tcPr>
          <w:p w14:paraId="5DDC620B" w14:textId="77777777" w:rsidR="003073A8" w:rsidRPr="00727A42" w:rsidRDefault="003073A8" w:rsidP="009F3DA8">
            <w:pPr>
              <w:spacing w:before="120" w:after="120"/>
              <w:contextualSpacing/>
              <w:rPr>
                <w:rFonts w:eastAsia="PMingLiU"/>
              </w:rPr>
            </w:pPr>
            <w:r w:rsidRPr="00727A42">
              <w:rPr>
                <w:rFonts w:eastAsia="PMingLiU"/>
              </w:rPr>
              <w:t>Lista subcontractanților și partea/părțile din contract care sunt   îndeplinite de către aceștia</w:t>
            </w:r>
          </w:p>
        </w:tc>
        <w:tc>
          <w:tcPr>
            <w:tcW w:w="4488" w:type="dxa"/>
            <w:vAlign w:val="center"/>
          </w:tcPr>
          <w:p w14:paraId="6AAA1BEE" w14:textId="77777777" w:rsidR="003073A8" w:rsidRPr="00727A42" w:rsidRDefault="003073A8" w:rsidP="009F3DA8">
            <w:pPr>
              <w:contextualSpacing/>
            </w:pPr>
            <w:r w:rsidRPr="00727A42">
              <w:t>Anexa nr.16 la Documentația standard, confirmată prin ștampila și semnătura participantului sau semnat electronic;</w:t>
            </w:r>
          </w:p>
        </w:tc>
        <w:tc>
          <w:tcPr>
            <w:tcW w:w="1619" w:type="dxa"/>
          </w:tcPr>
          <w:p w14:paraId="1AFE74CC" w14:textId="77777777" w:rsidR="003073A8" w:rsidRPr="00727A42" w:rsidRDefault="003073A8" w:rsidP="009F3DA8">
            <w:pPr>
              <w:contextualSpacing/>
              <w:jc w:val="center"/>
              <w:rPr>
                <w:iCs/>
              </w:rPr>
            </w:pPr>
            <w:r w:rsidRPr="00727A42">
              <w:rPr>
                <w:iCs/>
              </w:rPr>
              <w:t>Obligatoriu depus odată cu oferta</w:t>
            </w:r>
          </w:p>
        </w:tc>
      </w:tr>
      <w:tr w:rsidR="003073A8" w:rsidRPr="00727A42" w14:paraId="6CDAA9B2" w14:textId="77777777" w:rsidTr="009F3DA8">
        <w:tc>
          <w:tcPr>
            <w:tcW w:w="607" w:type="dxa"/>
            <w:vAlign w:val="center"/>
          </w:tcPr>
          <w:p w14:paraId="7F69B274" w14:textId="77777777" w:rsidR="003073A8" w:rsidRPr="00727A42" w:rsidRDefault="003073A8" w:rsidP="009F3DA8">
            <w:pPr>
              <w:tabs>
                <w:tab w:val="left" w:pos="612"/>
              </w:tabs>
              <w:contextualSpacing/>
            </w:pPr>
            <w:r w:rsidRPr="00727A42">
              <w:t>8.8</w:t>
            </w:r>
          </w:p>
        </w:tc>
        <w:tc>
          <w:tcPr>
            <w:tcW w:w="3474" w:type="dxa"/>
            <w:vAlign w:val="center"/>
          </w:tcPr>
          <w:p w14:paraId="14F00EBE" w14:textId="77777777" w:rsidR="003073A8" w:rsidRPr="00727A42" w:rsidRDefault="003073A8" w:rsidP="009F3DA8">
            <w:pPr>
              <w:spacing w:before="120" w:after="120"/>
              <w:contextualSpacing/>
              <w:rPr>
                <w:rFonts w:eastAsia="PMingLiU"/>
              </w:rPr>
            </w:pPr>
            <w:r w:rsidRPr="00727A42">
              <w:rPr>
                <w:rFonts w:eastAsia="PMingLiU"/>
              </w:rPr>
              <w:t>Informație privind asocierea</w:t>
            </w:r>
          </w:p>
        </w:tc>
        <w:tc>
          <w:tcPr>
            <w:tcW w:w="4488" w:type="dxa"/>
            <w:vAlign w:val="center"/>
          </w:tcPr>
          <w:p w14:paraId="58725993" w14:textId="77777777" w:rsidR="003073A8" w:rsidRPr="00727A42" w:rsidRDefault="003073A8" w:rsidP="009F3DA8">
            <w:pPr>
              <w:contextualSpacing/>
            </w:pPr>
            <w:r w:rsidRPr="00727A42">
              <w:t>Anexa nr.17 la Documentația standard, confirmată prin ștampila și semnătura participantului sau semnat electronic;</w:t>
            </w:r>
          </w:p>
        </w:tc>
        <w:tc>
          <w:tcPr>
            <w:tcW w:w="1619" w:type="dxa"/>
          </w:tcPr>
          <w:p w14:paraId="35E35257" w14:textId="77777777" w:rsidR="003073A8" w:rsidRPr="00727A42" w:rsidRDefault="003073A8" w:rsidP="009F3DA8">
            <w:pPr>
              <w:contextualSpacing/>
              <w:jc w:val="center"/>
              <w:rPr>
                <w:iCs/>
              </w:rPr>
            </w:pPr>
            <w:r w:rsidRPr="00727A42">
              <w:rPr>
                <w:iCs/>
              </w:rPr>
              <w:t>Obligatoriu depus odată cu oferta</w:t>
            </w:r>
          </w:p>
        </w:tc>
      </w:tr>
      <w:tr w:rsidR="003073A8" w:rsidRPr="00727A42" w14:paraId="6CB12E4B" w14:textId="77777777" w:rsidTr="009F3DA8">
        <w:tc>
          <w:tcPr>
            <w:tcW w:w="607" w:type="dxa"/>
            <w:vAlign w:val="center"/>
          </w:tcPr>
          <w:p w14:paraId="1BAD068E" w14:textId="77777777" w:rsidR="003073A8" w:rsidRPr="00727A42" w:rsidRDefault="003073A8" w:rsidP="009F3DA8">
            <w:pPr>
              <w:tabs>
                <w:tab w:val="left" w:pos="612"/>
              </w:tabs>
              <w:contextualSpacing/>
            </w:pPr>
            <w:r w:rsidRPr="00727A42">
              <w:t>8.9</w:t>
            </w:r>
          </w:p>
        </w:tc>
        <w:tc>
          <w:tcPr>
            <w:tcW w:w="3474" w:type="dxa"/>
            <w:vAlign w:val="center"/>
          </w:tcPr>
          <w:p w14:paraId="57E136D9" w14:textId="77777777" w:rsidR="003073A8" w:rsidRPr="00727A42" w:rsidRDefault="003073A8" w:rsidP="009F3DA8">
            <w:pPr>
              <w:spacing w:before="120" w:after="120"/>
              <w:contextualSpacing/>
              <w:rPr>
                <w:rFonts w:eastAsia="PMingLiU"/>
              </w:rPr>
            </w:pPr>
            <w:r w:rsidRPr="00727A42">
              <w:rPr>
                <w:rFonts w:eastAsia="PMingLiU"/>
              </w:rPr>
              <w:t>Angajament terț susținător financiar</w:t>
            </w:r>
          </w:p>
        </w:tc>
        <w:tc>
          <w:tcPr>
            <w:tcW w:w="4488" w:type="dxa"/>
            <w:vAlign w:val="center"/>
          </w:tcPr>
          <w:p w14:paraId="760204AF" w14:textId="77777777" w:rsidR="003073A8" w:rsidRPr="00727A42" w:rsidRDefault="003073A8" w:rsidP="009F3DA8">
            <w:pPr>
              <w:contextualSpacing/>
            </w:pPr>
            <w:r w:rsidRPr="00727A42">
              <w:t>Anexa nr.18 la Documentația standard, confirmată prin ștampila și semnătura participantului sau semnat electronic;</w:t>
            </w:r>
          </w:p>
        </w:tc>
        <w:tc>
          <w:tcPr>
            <w:tcW w:w="1619" w:type="dxa"/>
          </w:tcPr>
          <w:p w14:paraId="467AB651" w14:textId="77777777" w:rsidR="003073A8" w:rsidRPr="00727A42" w:rsidRDefault="003073A8" w:rsidP="009F3DA8">
            <w:pPr>
              <w:contextualSpacing/>
              <w:jc w:val="center"/>
              <w:rPr>
                <w:iCs/>
              </w:rPr>
            </w:pPr>
            <w:r w:rsidRPr="00727A42">
              <w:rPr>
                <w:iCs/>
              </w:rPr>
              <w:t>Obligatoriu depus odată cu oferta</w:t>
            </w:r>
          </w:p>
        </w:tc>
      </w:tr>
      <w:tr w:rsidR="003073A8" w:rsidRPr="00727A42" w14:paraId="2F068532" w14:textId="77777777" w:rsidTr="009F3DA8">
        <w:tc>
          <w:tcPr>
            <w:tcW w:w="607" w:type="dxa"/>
            <w:vAlign w:val="center"/>
          </w:tcPr>
          <w:p w14:paraId="6449F086" w14:textId="77777777" w:rsidR="003073A8" w:rsidRPr="00727A42" w:rsidRDefault="003073A8" w:rsidP="009F3DA8">
            <w:pPr>
              <w:tabs>
                <w:tab w:val="left" w:pos="612"/>
              </w:tabs>
              <w:contextualSpacing/>
            </w:pPr>
            <w:r w:rsidRPr="00727A42">
              <w:t>8.10</w:t>
            </w:r>
          </w:p>
        </w:tc>
        <w:tc>
          <w:tcPr>
            <w:tcW w:w="3474" w:type="dxa"/>
            <w:vAlign w:val="center"/>
          </w:tcPr>
          <w:p w14:paraId="039D397F" w14:textId="77777777" w:rsidR="003073A8" w:rsidRPr="00727A42" w:rsidRDefault="003073A8" w:rsidP="009F3DA8">
            <w:pPr>
              <w:spacing w:before="120" w:after="120"/>
              <w:contextualSpacing/>
              <w:rPr>
                <w:rFonts w:eastAsia="PMingLiU"/>
              </w:rPr>
            </w:pPr>
            <w:r w:rsidRPr="00727A42">
              <w:rPr>
                <w:rFonts w:eastAsia="PMingLiU"/>
              </w:rPr>
              <w:t>Angajament privind susținerea tehnică și profesională a ofertantului/ grupului de Operatori economici</w:t>
            </w:r>
          </w:p>
        </w:tc>
        <w:tc>
          <w:tcPr>
            <w:tcW w:w="4488" w:type="dxa"/>
            <w:vAlign w:val="center"/>
          </w:tcPr>
          <w:p w14:paraId="41B3776E" w14:textId="77777777" w:rsidR="003073A8" w:rsidRPr="00727A42" w:rsidRDefault="003073A8" w:rsidP="009F3DA8">
            <w:pPr>
              <w:contextualSpacing/>
            </w:pPr>
            <w:r w:rsidRPr="00727A42">
              <w:t>Anexa nr.19 la Documentația standard, confirmată prin ștampila și semnătura participantului sau semnat electronic;</w:t>
            </w:r>
          </w:p>
        </w:tc>
        <w:tc>
          <w:tcPr>
            <w:tcW w:w="1619" w:type="dxa"/>
          </w:tcPr>
          <w:p w14:paraId="1CF99CF1" w14:textId="77777777" w:rsidR="003073A8" w:rsidRPr="00727A42" w:rsidRDefault="003073A8" w:rsidP="009F3DA8">
            <w:pPr>
              <w:contextualSpacing/>
              <w:jc w:val="center"/>
              <w:rPr>
                <w:iCs/>
              </w:rPr>
            </w:pPr>
            <w:r w:rsidRPr="00727A42">
              <w:rPr>
                <w:iCs/>
              </w:rPr>
              <w:t>Obligatoriu depus odată cu oferta</w:t>
            </w:r>
          </w:p>
        </w:tc>
      </w:tr>
      <w:tr w:rsidR="003073A8" w:rsidRPr="00727A42" w14:paraId="3F7E3528" w14:textId="77777777" w:rsidTr="009F3DA8">
        <w:tc>
          <w:tcPr>
            <w:tcW w:w="607" w:type="dxa"/>
            <w:vAlign w:val="center"/>
          </w:tcPr>
          <w:p w14:paraId="2830991F" w14:textId="77777777" w:rsidR="003073A8" w:rsidRPr="00727A42" w:rsidRDefault="003073A8" w:rsidP="009F3DA8">
            <w:pPr>
              <w:tabs>
                <w:tab w:val="left" w:pos="612"/>
              </w:tabs>
              <w:contextualSpacing/>
            </w:pPr>
            <w:r w:rsidRPr="00727A42">
              <w:t>8.11</w:t>
            </w:r>
          </w:p>
        </w:tc>
        <w:tc>
          <w:tcPr>
            <w:tcW w:w="3474" w:type="dxa"/>
            <w:vAlign w:val="center"/>
          </w:tcPr>
          <w:p w14:paraId="6B6EF873" w14:textId="77777777" w:rsidR="003073A8" w:rsidRPr="00727A42" w:rsidRDefault="003073A8" w:rsidP="009F3DA8">
            <w:pPr>
              <w:spacing w:before="120" w:after="120"/>
              <w:contextualSpacing/>
              <w:rPr>
                <w:rFonts w:eastAsia="PMingLiU"/>
              </w:rPr>
            </w:pPr>
            <w:r w:rsidRPr="00727A42">
              <w:rPr>
                <w:rFonts w:eastAsia="PMingLiU"/>
              </w:rPr>
              <w:t>Declaraţie terţ susţinător tehnic</w:t>
            </w:r>
          </w:p>
        </w:tc>
        <w:tc>
          <w:tcPr>
            <w:tcW w:w="4488" w:type="dxa"/>
            <w:vAlign w:val="center"/>
          </w:tcPr>
          <w:p w14:paraId="1B3E4AD7" w14:textId="77777777" w:rsidR="003073A8" w:rsidRPr="00727A42" w:rsidRDefault="003073A8" w:rsidP="009F3DA8">
            <w:pPr>
              <w:contextualSpacing/>
            </w:pPr>
            <w:r w:rsidRPr="00727A42">
              <w:t>Anexa nr.20 la Documentația standard, confirmată prin ștampila și semnătura participantului sau semnat electronic;</w:t>
            </w:r>
          </w:p>
        </w:tc>
        <w:tc>
          <w:tcPr>
            <w:tcW w:w="1619" w:type="dxa"/>
          </w:tcPr>
          <w:p w14:paraId="3FC9E5B5" w14:textId="77777777" w:rsidR="003073A8" w:rsidRPr="00727A42" w:rsidRDefault="003073A8" w:rsidP="009F3DA8">
            <w:pPr>
              <w:contextualSpacing/>
              <w:jc w:val="center"/>
              <w:rPr>
                <w:iCs/>
              </w:rPr>
            </w:pPr>
            <w:r w:rsidRPr="00727A42">
              <w:rPr>
                <w:iCs/>
              </w:rPr>
              <w:t>Obligatoriu depus odată cu oferta</w:t>
            </w:r>
          </w:p>
        </w:tc>
      </w:tr>
      <w:tr w:rsidR="003073A8" w:rsidRPr="00727A42" w14:paraId="3813DD88" w14:textId="77777777" w:rsidTr="009F3DA8">
        <w:tc>
          <w:tcPr>
            <w:tcW w:w="607" w:type="dxa"/>
            <w:vAlign w:val="center"/>
          </w:tcPr>
          <w:p w14:paraId="67CA28A7" w14:textId="77777777" w:rsidR="003073A8" w:rsidRPr="00727A42" w:rsidRDefault="003073A8" w:rsidP="009F3DA8">
            <w:pPr>
              <w:tabs>
                <w:tab w:val="left" w:pos="612"/>
              </w:tabs>
              <w:contextualSpacing/>
            </w:pPr>
            <w:r w:rsidRPr="00727A42">
              <w:t>8.12</w:t>
            </w:r>
          </w:p>
        </w:tc>
        <w:tc>
          <w:tcPr>
            <w:tcW w:w="3474" w:type="dxa"/>
            <w:vAlign w:val="center"/>
          </w:tcPr>
          <w:p w14:paraId="518688CD" w14:textId="77777777" w:rsidR="003073A8" w:rsidRPr="00727A42" w:rsidRDefault="003073A8" w:rsidP="009F3DA8">
            <w:pPr>
              <w:spacing w:before="120" w:after="120"/>
              <w:contextualSpacing/>
              <w:rPr>
                <w:rFonts w:eastAsia="PMingLiU"/>
              </w:rPr>
            </w:pPr>
            <w:r w:rsidRPr="00727A42">
              <w:rPr>
                <w:rFonts w:eastAsia="PMingLiU"/>
              </w:rPr>
              <w:t>Declaraţie terţ susţinător profesional</w:t>
            </w:r>
          </w:p>
        </w:tc>
        <w:tc>
          <w:tcPr>
            <w:tcW w:w="4488" w:type="dxa"/>
            <w:vAlign w:val="center"/>
          </w:tcPr>
          <w:p w14:paraId="313AFD29" w14:textId="77777777" w:rsidR="003073A8" w:rsidRPr="00727A42" w:rsidRDefault="003073A8" w:rsidP="009F3DA8">
            <w:pPr>
              <w:contextualSpacing/>
            </w:pPr>
            <w:r w:rsidRPr="00727A42">
              <w:t>Anexa nr.21 la Documentația standard, confirmată prin ștampila și semnătura participantului sau semnat electronic;</w:t>
            </w:r>
          </w:p>
        </w:tc>
        <w:tc>
          <w:tcPr>
            <w:tcW w:w="1619" w:type="dxa"/>
          </w:tcPr>
          <w:p w14:paraId="3F0EDBD2" w14:textId="77777777" w:rsidR="003073A8" w:rsidRPr="00727A42" w:rsidRDefault="003073A8" w:rsidP="009F3DA8">
            <w:pPr>
              <w:contextualSpacing/>
              <w:jc w:val="center"/>
              <w:rPr>
                <w:iCs/>
              </w:rPr>
            </w:pPr>
            <w:r w:rsidRPr="00727A42">
              <w:rPr>
                <w:iCs/>
              </w:rPr>
              <w:t>Obligatoriu depus odată cu oferta</w:t>
            </w:r>
          </w:p>
        </w:tc>
      </w:tr>
      <w:tr w:rsidR="003073A8" w:rsidRPr="00727A42" w14:paraId="6C856717" w14:textId="77777777" w:rsidTr="009F3DA8">
        <w:tc>
          <w:tcPr>
            <w:tcW w:w="607" w:type="dxa"/>
            <w:vAlign w:val="center"/>
          </w:tcPr>
          <w:p w14:paraId="6D2686DE" w14:textId="77777777" w:rsidR="003073A8" w:rsidRPr="00727A42" w:rsidRDefault="003073A8" w:rsidP="009F3DA8">
            <w:pPr>
              <w:tabs>
                <w:tab w:val="left" w:pos="612"/>
              </w:tabs>
              <w:contextualSpacing/>
            </w:pPr>
            <w:r w:rsidRPr="00727A42">
              <w:t>8.13</w:t>
            </w:r>
          </w:p>
        </w:tc>
        <w:tc>
          <w:tcPr>
            <w:tcW w:w="3474" w:type="dxa"/>
            <w:shd w:val="clear" w:color="auto" w:fill="FFFFFF" w:themeFill="background1"/>
          </w:tcPr>
          <w:p w14:paraId="7A10D207" w14:textId="77777777" w:rsidR="003073A8" w:rsidRPr="00727A42" w:rsidRDefault="003073A8" w:rsidP="009F3DA8">
            <w:pPr>
              <w:spacing w:before="120" w:after="120"/>
              <w:contextualSpacing/>
              <w:rPr>
                <w:rFonts w:eastAsia="PMingLiU"/>
              </w:rPr>
            </w:pPr>
            <w:r w:rsidRPr="00727A42">
              <w:t>Avizul Inspectoratului Național pentru Supraveghere Tehnică</w:t>
            </w:r>
          </w:p>
        </w:tc>
        <w:tc>
          <w:tcPr>
            <w:tcW w:w="4488" w:type="dxa"/>
            <w:shd w:val="clear" w:color="auto" w:fill="FFFFFF" w:themeFill="background1"/>
            <w:vAlign w:val="center"/>
          </w:tcPr>
          <w:p w14:paraId="72565F96" w14:textId="77777777" w:rsidR="003073A8" w:rsidRPr="00727A42" w:rsidRDefault="003073A8" w:rsidP="009F3DA8">
            <w:pPr>
              <w:contextualSpacing/>
            </w:pPr>
            <w:r w:rsidRPr="00727A42">
              <w:t xml:space="preserve">Conform Documentația standard </w:t>
            </w:r>
          </w:p>
          <w:p w14:paraId="769DDFDF" w14:textId="77777777" w:rsidR="003073A8" w:rsidRPr="00727A42" w:rsidRDefault="003073A8" w:rsidP="009F3DA8">
            <w:pPr>
              <w:contextualSpacing/>
            </w:pPr>
            <w:r w:rsidRPr="00727A42">
              <w:t>(</w:t>
            </w:r>
            <w:r w:rsidRPr="00727A42">
              <w:rPr>
                <w:b/>
                <w:i/>
              </w:rPr>
              <w:t>anexa nr. 22</w:t>
            </w:r>
            <w:r w:rsidRPr="00727A42">
              <w:t xml:space="preserve">) </w:t>
            </w:r>
            <w:r w:rsidRPr="00727A42">
              <w:rPr>
                <w:iCs/>
                <w:lang w:val="en-US"/>
              </w:rPr>
              <w:t xml:space="preserve">- </w:t>
            </w:r>
            <w:r w:rsidRPr="00727A42">
              <w:rPr>
                <w:i/>
                <w:iCs/>
                <w:lang w:val="en-US"/>
              </w:rPr>
              <w:t>confirmat prin  semnătura electronică a  Participantului</w:t>
            </w:r>
            <w:r w:rsidRPr="00727A42">
              <w:rPr>
                <w:iCs/>
                <w:lang w:val="en-US"/>
              </w:rPr>
              <w:t>.</w:t>
            </w:r>
          </w:p>
        </w:tc>
        <w:tc>
          <w:tcPr>
            <w:tcW w:w="1619" w:type="dxa"/>
            <w:shd w:val="clear" w:color="auto" w:fill="FFFFFF" w:themeFill="background1"/>
          </w:tcPr>
          <w:p w14:paraId="21A25AE2" w14:textId="77777777" w:rsidR="003073A8" w:rsidRPr="00727A42" w:rsidRDefault="003073A8" w:rsidP="009F3DA8">
            <w:pPr>
              <w:contextualSpacing/>
              <w:jc w:val="center"/>
              <w:rPr>
                <w:iCs/>
              </w:rPr>
            </w:pPr>
            <w:r w:rsidRPr="00727A42">
              <w:rPr>
                <w:iCs/>
                <w:lang w:val="en-US"/>
              </w:rPr>
              <w:t>Obligatoriu depus odată cu oferta</w:t>
            </w:r>
          </w:p>
        </w:tc>
      </w:tr>
      <w:tr w:rsidR="003073A8" w:rsidRPr="00727A42" w14:paraId="4251D66A" w14:textId="77777777" w:rsidTr="009F3DA8">
        <w:tc>
          <w:tcPr>
            <w:tcW w:w="607" w:type="dxa"/>
            <w:vAlign w:val="center"/>
          </w:tcPr>
          <w:p w14:paraId="54D0D923" w14:textId="77777777" w:rsidR="003073A8" w:rsidRPr="00727A42" w:rsidRDefault="003073A8" w:rsidP="009F3DA8">
            <w:pPr>
              <w:tabs>
                <w:tab w:val="left" w:pos="612"/>
              </w:tabs>
              <w:contextualSpacing/>
            </w:pPr>
            <w:r w:rsidRPr="00727A42">
              <w:t>8.14</w:t>
            </w:r>
          </w:p>
        </w:tc>
        <w:tc>
          <w:tcPr>
            <w:tcW w:w="3474" w:type="dxa"/>
            <w:vAlign w:val="center"/>
          </w:tcPr>
          <w:p w14:paraId="6B26F040" w14:textId="77777777" w:rsidR="003073A8" w:rsidRPr="00727A42" w:rsidRDefault="003073A8" w:rsidP="009F3DA8">
            <w:pPr>
              <w:contextualSpacing/>
            </w:pPr>
            <w:r w:rsidRPr="00727A42">
              <w:t>Declarație cu privire la specialiștii  atestați în construcții, care activează în cadrul întreprinderii</w:t>
            </w:r>
          </w:p>
        </w:tc>
        <w:tc>
          <w:tcPr>
            <w:tcW w:w="4488" w:type="dxa"/>
            <w:vAlign w:val="center"/>
          </w:tcPr>
          <w:p w14:paraId="4FDBAD9A" w14:textId="77777777" w:rsidR="003073A8" w:rsidRPr="00727A42" w:rsidRDefault="003073A8" w:rsidP="009F3DA8">
            <w:pPr>
              <w:tabs>
                <w:tab w:val="left" w:pos="612"/>
              </w:tabs>
              <w:spacing w:before="120" w:after="120"/>
              <w:contextualSpacing/>
              <w:rPr>
                <w:iCs/>
              </w:rPr>
            </w:pPr>
            <w:r w:rsidRPr="00727A42">
              <w:rPr>
                <w:lang w:val="ro-MD"/>
              </w:rPr>
              <w:t xml:space="preserve">Certificatul de atestare tehnico-profesională a </w:t>
            </w:r>
            <w:r w:rsidRPr="00727A42">
              <w:rPr>
                <w:b/>
                <w:bCs/>
                <w:lang w:val="ro-MD"/>
              </w:rPr>
              <w:t>Responsabilului tehnic</w:t>
            </w:r>
            <w:r w:rsidRPr="00727A42">
              <w:rPr>
                <w:lang w:val="ro-MD"/>
              </w:rPr>
              <w:t xml:space="preserve"> </w:t>
            </w:r>
            <w:r w:rsidRPr="00727A42">
              <w:rPr>
                <w:bCs/>
                <w:i/>
                <w:lang w:val="ro-MD"/>
              </w:rPr>
              <w:t>în domeniul:</w:t>
            </w:r>
            <w:r w:rsidRPr="00727A42">
              <w:rPr>
                <w:i/>
                <w:lang w:val="ro-MD"/>
              </w:rPr>
              <w:t xml:space="preserve"> </w:t>
            </w:r>
            <w:r w:rsidRPr="00727A42">
              <w:rPr>
                <w:b/>
                <w:i/>
                <w:lang w:val="ro-MD"/>
              </w:rPr>
              <w:t xml:space="preserve">Instalații și rețele de alimentare cu gaze </w:t>
            </w:r>
            <w:r w:rsidRPr="00727A42">
              <w:rPr>
                <w:lang w:val="ro-MD"/>
              </w:rPr>
              <w:t>-</w:t>
            </w:r>
            <w:r w:rsidRPr="00727A42">
              <w:rPr>
                <w:i/>
                <w:iCs/>
              </w:rPr>
              <w:t xml:space="preserve"> confirmat prin  semnătura electronică a  Participantului</w:t>
            </w:r>
            <w:r w:rsidRPr="00727A42">
              <w:rPr>
                <w:iCs/>
              </w:rPr>
              <w:t>.</w:t>
            </w:r>
          </w:p>
        </w:tc>
        <w:tc>
          <w:tcPr>
            <w:tcW w:w="1619" w:type="dxa"/>
          </w:tcPr>
          <w:p w14:paraId="399FCB95" w14:textId="77777777" w:rsidR="003073A8" w:rsidRPr="00727A42" w:rsidRDefault="003073A8" w:rsidP="009F3DA8">
            <w:pPr>
              <w:contextualSpacing/>
              <w:jc w:val="center"/>
            </w:pPr>
            <w:r w:rsidRPr="00727A42">
              <w:rPr>
                <w:iCs/>
              </w:rPr>
              <w:t>Obligatoriu depus odată cu oferta</w:t>
            </w:r>
          </w:p>
        </w:tc>
      </w:tr>
      <w:tr w:rsidR="003073A8" w:rsidRPr="00727A42" w14:paraId="3BCEBDF9" w14:textId="77777777" w:rsidTr="009F3DA8">
        <w:tc>
          <w:tcPr>
            <w:tcW w:w="607" w:type="dxa"/>
            <w:shd w:val="clear" w:color="auto" w:fill="FFFFFF" w:themeFill="background1"/>
            <w:vAlign w:val="center"/>
          </w:tcPr>
          <w:p w14:paraId="589B7EB1" w14:textId="77777777" w:rsidR="003073A8" w:rsidRPr="00727A42" w:rsidRDefault="003073A8" w:rsidP="009F3DA8">
            <w:pPr>
              <w:tabs>
                <w:tab w:val="left" w:pos="612"/>
              </w:tabs>
              <w:contextualSpacing/>
            </w:pPr>
            <w:r w:rsidRPr="00727A42">
              <w:t>8.15</w:t>
            </w:r>
          </w:p>
        </w:tc>
        <w:tc>
          <w:tcPr>
            <w:tcW w:w="3474" w:type="dxa"/>
            <w:shd w:val="clear" w:color="auto" w:fill="FFFFFF" w:themeFill="background1"/>
            <w:vAlign w:val="center"/>
          </w:tcPr>
          <w:p w14:paraId="60583280" w14:textId="77777777" w:rsidR="003073A8" w:rsidRPr="00727A42" w:rsidRDefault="003073A8" w:rsidP="009F3DA8">
            <w:pPr>
              <w:contextualSpacing/>
            </w:pPr>
            <w:r w:rsidRPr="00727A42">
              <w:t>Certificate de conformitate și calitate la principalele materiale utilizate</w:t>
            </w:r>
          </w:p>
        </w:tc>
        <w:tc>
          <w:tcPr>
            <w:tcW w:w="4488" w:type="dxa"/>
            <w:shd w:val="clear" w:color="auto" w:fill="FFFFFF" w:themeFill="background1"/>
            <w:vAlign w:val="center"/>
          </w:tcPr>
          <w:p w14:paraId="32964F6A" w14:textId="77777777" w:rsidR="003073A8" w:rsidRPr="00727A42" w:rsidRDefault="003073A8" w:rsidP="009F3DA8">
            <w:pPr>
              <w:tabs>
                <w:tab w:val="left" w:pos="612"/>
              </w:tabs>
              <w:spacing w:before="120" w:after="120"/>
              <w:contextualSpacing/>
              <w:rPr>
                <w:iCs/>
                <w:lang w:val="en-US"/>
              </w:rPr>
            </w:pPr>
            <w:r w:rsidRPr="00727A42">
              <w:rPr>
                <w:rStyle w:val="12"/>
                <w:rFonts w:eastAsia="Calibri"/>
                <w:sz w:val="20"/>
                <w:szCs w:val="20"/>
              </w:rPr>
              <w:t xml:space="preserve">Document </w:t>
            </w:r>
            <w:r w:rsidRPr="00727A42">
              <w:rPr>
                <w:iCs/>
                <w:lang w:val="en-US"/>
              </w:rPr>
              <w:t xml:space="preserve">- </w:t>
            </w:r>
            <w:r w:rsidRPr="00727A42">
              <w:rPr>
                <w:i/>
                <w:iCs/>
                <w:lang w:val="en-US"/>
              </w:rPr>
              <w:t>confirmat prin  semnătura electronică a  Participantului</w:t>
            </w:r>
            <w:r w:rsidRPr="00727A42">
              <w:rPr>
                <w:iCs/>
                <w:lang w:val="en-US"/>
              </w:rPr>
              <w:t>.</w:t>
            </w:r>
          </w:p>
          <w:p w14:paraId="4B715319" w14:textId="77777777" w:rsidR="003073A8" w:rsidRPr="00727A42" w:rsidRDefault="003073A8" w:rsidP="009F3DA8">
            <w:pPr>
              <w:tabs>
                <w:tab w:val="left" w:pos="612"/>
              </w:tabs>
              <w:spacing w:before="120" w:after="120"/>
              <w:contextualSpacing/>
              <w:rPr>
                <w:lang w:val="ro-MD"/>
              </w:rPr>
            </w:pPr>
          </w:p>
        </w:tc>
        <w:tc>
          <w:tcPr>
            <w:tcW w:w="1619" w:type="dxa"/>
            <w:shd w:val="clear" w:color="auto" w:fill="FFFFFF" w:themeFill="background1"/>
          </w:tcPr>
          <w:p w14:paraId="558DCBC2" w14:textId="77777777" w:rsidR="003073A8" w:rsidRPr="00727A42" w:rsidRDefault="003073A8" w:rsidP="009F3DA8">
            <w:pPr>
              <w:contextualSpacing/>
              <w:jc w:val="center"/>
              <w:rPr>
                <w:iCs/>
              </w:rPr>
            </w:pPr>
            <w:r w:rsidRPr="00727A42">
              <w:rPr>
                <w:iCs/>
                <w:lang w:val="en-US"/>
              </w:rPr>
              <w:t>Obligatoriu depus odată cu oferta</w:t>
            </w:r>
          </w:p>
        </w:tc>
      </w:tr>
      <w:tr w:rsidR="003073A8" w:rsidRPr="00727A42" w14:paraId="2C0ADEAC" w14:textId="77777777" w:rsidTr="009F3DA8">
        <w:tc>
          <w:tcPr>
            <w:tcW w:w="607" w:type="dxa"/>
            <w:shd w:val="clear" w:color="auto" w:fill="E7E6E6"/>
            <w:vAlign w:val="center"/>
          </w:tcPr>
          <w:p w14:paraId="055AD3E6" w14:textId="77777777" w:rsidR="003073A8" w:rsidRPr="00727A42" w:rsidRDefault="003073A8" w:rsidP="009F3DA8">
            <w:pPr>
              <w:tabs>
                <w:tab w:val="left" w:pos="612"/>
              </w:tabs>
              <w:contextualSpacing/>
            </w:pPr>
            <w:r w:rsidRPr="00727A42">
              <w:t>9.</w:t>
            </w:r>
          </w:p>
        </w:tc>
        <w:tc>
          <w:tcPr>
            <w:tcW w:w="9581" w:type="dxa"/>
            <w:gridSpan w:val="3"/>
            <w:shd w:val="clear" w:color="auto" w:fill="E7E6E6"/>
            <w:vAlign w:val="center"/>
          </w:tcPr>
          <w:p w14:paraId="087FDB40" w14:textId="77777777" w:rsidR="003073A8" w:rsidRPr="00727A42" w:rsidRDefault="003073A8" w:rsidP="009F3DA8">
            <w:pPr>
              <w:jc w:val="center"/>
              <w:rPr>
                <w:iCs/>
              </w:rPr>
            </w:pPr>
            <w:r w:rsidRPr="00727A42">
              <w:rPr>
                <w:b/>
                <w:shd w:val="clear" w:color="auto" w:fill="E7E6E6"/>
              </w:rPr>
              <w:t>Documentele justificative</w:t>
            </w:r>
            <w:r w:rsidRPr="00727A42">
              <w:rPr>
                <w:rFonts w:eastAsia="Calibri"/>
                <w:b/>
                <w:shd w:val="clear" w:color="auto" w:fill="E7E6E6"/>
              </w:rPr>
              <w:t xml:space="preserve"> solicitate </w:t>
            </w:r>
            <w:r w:rsidRPr="00727A42">
              <w:rPr>
                <w:b/>
                <w:shd w:val="clear" w:color="auto" w:fill="E7E6E6"/>
              </w:rPr>
              <w:t>ca dovadă a informaţiilor cuprinse în DUAE</w:t>
            </w:r>
            <w:r w:rsidRPr="00727A42">
              <w:rPr>
                <w:rFonts w:eastAsia="Calibri"/>
                <w:b/>
                <w:shd w:val="clear" w:color="auto" w:fill="E7E6E6"/>
              </w:rPr>
              <w:t xml:space="preserve">, </w:t>
            </w:r>
            <w:r w:rsidRPr="00727A42">
              <w:rPr>
                <w:b/>
                <w:shd w:val="clear" w:color="auto" w:fill="E7E6E6"/>
              </w:rPr>
              <w:t>conform art. 20 alin. 7 și 8, Legea nr. 131 din 03.07.2015, privind achizițiile</w:t>
            </w:r>
            <w:r w:rsidRPr="00727A42">
              <w:rPr>
                <w:b/>
              </w:rPr>
              <w:t xml:space="preserve"> publice:</w:t>
            </w:r>
          </w:p>
        </w:tc>
      </w:tr>
      <w:tr w:rsidR="003073A8" w:rsidRPr="00727A42" w14:paraId="7C1B1DC3" w14:textId="77777777" w:rsidTr="009F3DA8">
        <w:tc>
          <w:tcPr>
            <w:tcW w:w="607" w:type="dxa"/>
            <w:shd w:val="clear" w:color="auto" w:fill="FFFFFF"/>
            <w:vAlign w:val="center"/>
          </w:tcPr>
          <w:p w14:paraId="380D3DB5" w14:textId="77777777" w:rsidR="003073A8" w:rsidRPr="00727A42" w:rsidRDefault="003073A8" w:rsidP="009F3DA8">
            <w:pPr>
              <w:tabs>
                <w:tab w:val="left" w:pos="612"/>
              </w:tabs>
              <w:contextualSpacing/>
            </w:pPr>
            <w:r w:rsidRPr="00727A42">
              <w:t>9.1</w:t>
            </w:r>
          </w:p>
        </w:tc>
        <w:tc>
          <w:tcPr>
            <w:tcW w:w="3474" w:type="dxa"/>
            <w:vAlign w:val="center"/>
          </w:tcPr>
          <w:p w14:paraId="6F051EB2" w14:textId="77777777" w:rsidR="003073A8" w:rsidRPr="00727A42" w:rsidRDefault="003073A8" w:rsidP="009F3DA8">
            <w:pPr>
              <w:tabs>
                <w:tab w:val="left" w:pos="612"/>
              </w:tabs>
              <w:spacing w:before="120" w:after="120"/>
              <w:contextualSpacing/>
            </w:pPr>
            <w:r w:rsidRPr="00727A42">
              <w:t>Certificat/ decizie de înregistrare a intreprinderii/Extras din Registrul de Stat al persoanelor juridice</w:t>
            </w:r>
          </w:p>
        </w:tc>
        <w:tc>
          <w:tcPr>
            <w:tcW w:w="4488" w:type="dxa"/>
            <w:vAlign w:val="center"/>
          </w:tcPr>
          <w:p w14:paraId="3277799E" w14:textId="77777777" w:rsidR="003073A8" w:rsidRPr="00727A42" w:rsidRDefault="003073A8" w:rsidP="009F3DA8">
            <w:pPr>
              <w:tabs>
                <w:tab w:val="left" w:pos="612"/>
              </w:tabs>
              <w:spacing w:before="120" w:after="120"/>
              <w:contextualSpacing/>
            </w:pPr>
            <w:r w:rsidRPr="00727A42">
              <w:t xml:space="preserve">Certificat  și Extras din Registrul de Stat – </w:t>
            </w:r>
            <w:r w:rsidRPr="00727A42">
              <w:rPr>
                <w:i/>
                <w:iCs/>
              </w:rPr>
              <w:t>confirmat prin  semnătura electronică a  Participantului</w:t>
            </w:r>
            <w:r w:rsidRPr="00727A42">
              <w:rPr>
                <w:iCs/>
              </w:rPr>
              <w:t>.</w:t>
            </w:r>
          </w:p>
        </w:tc>
        <w:tc>
          <w:tcPr>
            <w:tcW w:w="1619" w:type="dxa"/>
          </w:tcPr>
          <w:p w14:paraId="2C816C0E" w14:textId="77777777" w:rsidR="003073A8" w:rsidRPr="00727A42" w:rsidRDefault="003073A8" w:rsidP="009F3DA8">
            <w:pPr>
              <w:jc w:val="center"/>
            </w:pPr>
            <w:r w:rsidRPr="00727A42">
              <w:rPr>
                <w:iCs/>
              </w:rPr>
              <w:t xml:space="preserve">Obligatoriu </w:t>
            </w:r>
          </w:p>
        </w:tc>
      </w:tr>
      <w:tr w:rsidR="003073A8" w:rsidRPr="00727A42" w14:paraId="0AE4E90C" w14:textId="77777777" w:rsidTr="009F3DA8">
        <w:tc>
          <w:tcPr>
            <w:tcW w:w="607" w:type="dxa"/>
            <w:vAlign w:val="center"/>
          </w:tcPr>
          <w:p w14:paraId="3751C963" w14:textId="77777777" w:rsidR="003073A8" w:rsidRPr="00727A42" w:rsidRDefault="003073A8" w:rsidP="009F3DA8">
            <w:pPr>
              <w:tabs>
                <w:tab w:val="left" w:pos="612"/>
              </w:tabs>
              <w:contextualSpacing/>
            </w:pPr>
            <w:r w:rsidRPr="00727A42">
              <w:t>9.2</w:t>
            </w:r>
          </w:p>
        </w:tc>
        <w:tc>
          <w:tcPr>
            <w:tcW w:w="3474" w:type="dxa"/>
            <w:vAlign w:val="center"/>
          </w:tcPr>
          <w:p w14:paraId="57A7A511" w14:textId="77777777" w:rsidR="003073A8" w:rsidRPr="00727A42" w:rsidRDefault="003073A8" w:rsidP="009F3DA8">
            <w:pPr>
              <w:tabs>
                <w:tab w:val="left" w:pos="612"/>
              </w:tabs>
              <w:spacing w:before="120" w:after="120"/>
              <w:contextualSpacing/>
            </w:pPr>
            <w:r w:rsidRPr="00727A42">
              <w:rPr>
                <w:iCs/>
              </w:rPr>
              <w:t xml:space="preserve">Certificat privind lipsa sau existența datoriilor la Bugetul Public Național, eliberat de Inspectoratul Fiscal sau </w:t>
            </w:r>
            <w:r w:rsidRPr="00727A42">
              <w:rPr>
                <w:i/>
              </w:rPr>
              <w:t>alte documente echivalente emise de autorităţi competente din ţara respectivă</w:t>
            </w:r>
          </w:p>
        </w:tc>
        <w:tc>
          <w:tcPr>
            <w:tcW w:w="4488" w:type="dxa"/>
            <w:vAlign w:val="center"/>
          </w:tcPr>
          <w:p w14:paraId="55746FAA" w14:textId="77777777" w:rsidR="003073A8" w:rsidRPr="00727A42" w:rsidRDefault="003073A8" w:rsidP="009F3DA8">
            <w:pPr>
              <w:tabs>
                <w:tab w:val="left" w:pos="612"/>
              </w:tabs>
              <w:spacing w:before="120" w:after="120"/>
              <w:contextualSpacing/>
            </w:pPr>
            <w:r w:rsidRPr="00727A42">
              <w:rPr>
                <w:iCs/>
              </w:rPr>
              <w:t>Certificat</w:t>
            </w:r>
            <w:r w:rsidRPr="00727A42">
              <w:rPr>
                <w:i/>
                <w:iCs/>
              </w:rPr>
              <w:t xml:space="preserve"> confirmat prin  semnătura electronică a  Participantului</w:t>
            </w:r>
            <w:r w:rsidRPr="00727A42">
              <w:rPr>
                <w:iCs/>
              </w:rPr>
              <w:t>.</w:t>
            </w:r>
          </w:p>
        </w:tc>
        <w:tc>
          <w:tcPr>
            <w:tcW w:w="1619" w:type="dxa"/>
          </w:tcPr>
          <w:p w14:paraId="6EECBB93" w14:textId="77777777" w:rsidR="003073A8" w:rsidRPr="00727A42" w:rsidRDefault="003073A8" w:rsidP="009F3DA8">
            <w:pPr>
              <w:jc w:val="center"/>
            </w:pPr>
            <w:r w:rsidRPr="00727A42">
              <w:rPr>
                <w:iCs/>
              </w:rPr>
              <w:t xml:space="preserve">Obligatoriu </w:t>
            </w:r>
          </w:p>
        </w:tc>
      </w:tr>
      <w:tr w:rsidR="003073A8" w:rsidRPr="00727A42" w14:paraId="6DBF571E" w14:textId="77777777" w:rsidTr="009F3DA8">
        <w:tc>
          <w:tcPr>
            <w:tcW w:w="607" w:type="dxa"/>
            <w:vAlign w:val="center"/>
          </w:tcPr>
          <w:p w14:paraId="0ACD218B" w14:textId="77777777" w:rsidR="003073A8" w:rsidRPr="00727A42" w:rsidRDefault="003073A8" w:rsidP="009F3DA8">
            <w:pPr>
              <w:tabs>
                <w:tab w:val="left" w:pos="612"/>
              </w:tabs>
              <w:contextualSpacing/>
            </w:pPr>
            <w:r w:rsidRPr="00727A42">
              <w:lastRenderedPageBreak/>
              <w:t>9.3</w:t>
            </w:r>
          </w:p>
        </w:tc>
        <w:tc>
          <w:tcPr>
            <w:tcW w:w="3474" w:type="dxa"/>
          </w:tcPr>
          <w:p w14:paraId="7A8C7D1A" w14:textId="77777777" w:rsidR="003073A8" w:rsidRPr="00727A42" w:rsidRDefault="003073A8" w:rsidP="009F3DA8">
            <w:r w:rsidRPr="00727A42">
              <w:t>Certificat de atribuire a a contului bancar, eliberat de bancă deținătoare de cont</w:t>
            </w:r>
          </w:p>
        </w:tc>
        <w:tc>
          <w:tcPr>
            <w:tcW w:w="4488" w:type="dxa"/>
          </w:tcPr>
          <w:p w14:paraId="7AA843B4" w14:textId="77777777" w:rsidR="003073A8" w:rsidRPr="00727A42" w:rsidRDefault="003073A8" w:rsidP="009F3DA8">
            <w:pPr>
              <w:ind w:firstLine="34"/>
            </w:pPr>
            <w:r w:rsidRPr="00727A42">
              <w:t>Copie/ e</w:t>
            </w:r>
            <w:r w:rsidRPr="00727A42">
              <w:rPr>
                <w:lang w:val="ro-MD" w:eastAsia="en-US"/>
              </w:rPr>
              <w:t>liberată de banca deținătoare de cont, semnat electronic de către operatorul economic;</w:t>
            </w:r>
          </w:p>
        </w:tc>
        <w:tc>
          <w:tcPr>
            <w:tcW w:w="1619" w:type="dxa"/>
          </w:tcPr>
          <w:p w14:paraId="243A5AEF" w14:textId="77777777" w:rsidR="003073A8" w:rsidRPr="00727A42" w:rsidRDefault="003073A8" w:rsidP="009F3DA8">
            <w:pPr>
              <w:jc w:val="center"/>
            </w:pPr>
            <w:r w:rsidRPr="00727A42">
              <w:rPr>
                <w:iCs/>
              </w:rPr>
              <w:t xml:space="preserve">Obligatoriu </w:t>
            </w:r>
          </w:p>
        </w:tc>
      </w:tr>
      <w:tr w:rsidR="003073A8" w:rsidRPr="00727A42" w14:paraId="67261053" w14:textId="77777777" w:rsidTr="009F3DA8">
        <w:tc>
          <w:tcPr>
            <w:tcW w:w="607" w:type="dxa"/>
            <w:vAlign w:val="center"/>
          </w:tcPr>
          <w:p w14:paraId="607E0100" w14:textId="77777777" w:rsidR="003073A8" w:rsidRPr="00727A42" w:rsidRDefault="003073A8" w:rsidP="009F3DA8">
            <w:pPr>
              <w:tabs>
                <w:tab w:val="left" w:pos="612"/>
              </w:tabs>
              <w:contextualSpacing/>
            </w:pPr>
            <w:r w:rsidRPr="00727A42">
              <w:t>9.4</w:t>
            </w:r>
          </w:p>
        </w:tc>
        <w:tc>
          <w:tcPr>
            <w:tcW w:w="3474" w:type="dxa"/>
          </w:tcPr>
          <w:p w14:paraId="5CF93471" w14:textId="77777777" w:rsidR="003073A8" w:rsidRPr="00727A42" w:rsidRDefault="003073A8" w:rsidP="009F3DA8">
            <w:pPr>
              <w:rPr>
                <w:rFonts w:eastAsia="PMingLiU"/>
              </w:rPr>
            </w:pPr>
            <w:r w:rsidRPr="00727A42">
              <w:rPr>
                <w:rFonts w:eastAsia="PMingLiU"/>
              </w:rPr>
              <w:t>Garanția de bună execuție în valoare de 10 %, valabilă pe perioada valabilității contractului</w:t>
            </w:r>
          </w:p>
        </w:tc>
        <w:tc>
          <w:tcPr>
            <w:tcW w:w="4488" w:type="dxa"/>
          </w:tcPr>
          <w:p w14:paraId="5F5DABEA" w14:textId="77777777" w:rsidR="003073A8" w:rsidRPr="00727A42" w:rsidRDefault="003073A8" w:rsidP="009F3DA8">
            <w:pPr>
              <w:ind w:firstLine="34"/>
              <w:rPr>
                <w:rFonts w:eastAsia="PMingLiU"/>
              </w:rPr>
            </w:pPr>
            <w:r w:rsidRPr="00727A42">
              <w:rPr>
                <w:rFonts w:eastAsia="PMingLiU"/>
              </w:rPr>
              <w:t>1) În original emisă de o bancă comercială, confirmată prin aplicarea semnăturii și ștampilei ofertantului.</w:t>
            </w:r>
          </w:p>
          <w:p w14:paraId="27991A2F" w14:textId="77777777" w:rsidR="003073A8" w:rsidRPr="00727A42" w:rsidRDefault="003073A8" w:rsidP="009F3DA8">
            <w:pPr>
              <w:ind w:firstLine="34"/>
              <w:rPr>
                <w:rFonts w:eastAsia="PMingLiU"/>
              </w:rPr>
            </w:pPr>
            <w:r w:rsidRPr="00727A42">
              <w:rPr>
                <w:rFonts w:eastAsia="PMingLiU"/>
              </w:rPr>
              <w:t>2) rețineri succesive din plata cuvenită pentru facturile înaintate, cu efectuarea transferului sumei respective pe un cont special deschis de către operatorul economic, pus la dispoziția autorității contractante, la o bancă licențiată, agreată de ambele părți;</w:t>
            </w:r>
          </w:p>
          <w:p w14:paraId="378E3F50" w14:textId="77777777" w:rsidR="003073A8" w:rsidRPr="00727A42" w:rsidRDefault="003073A8" w:rsidP="009F3DA8">
            <w:pPr>
              <w:ind w:firstLine="34"/>
              <w:rPr>
                <w:rFonts w:eastAsia="PMingLiU"/>
              </w:rPr>
            </w:pPr>
            <w:r w:rsidRPr="00727A42">
              <w:rPr>
                <w:rFonts w:eastAsia="PMingLiU"/>
              </w:rPr>
              <w:t>3) rețineri succesive directe din plata cuvenită pentru facturile înaintate;</w:t>
            </w:r>
          </w:p>
          <w:p w14:paraId="671FA96A" w14:textId="77777777" w:rsidR="003073A8" w:rsidRPr="00727A42" w:rsidRDefault="003073A8" w:rsidP="009F3DA8">
            <w:pPr>
              <w:ind w:firstLine="34"/>
              <w:rPr>
                <w:rFonts w:eastAsia="PMingLiU"/>
              </w:rPr>
            </w:pPr>
            <w:r w:rsidRPr="00727A42">
              <w:rPr>
                <w:rFonts w:eastAsia="PMingLiU"/>
              </w:rPr>
              <w:t>Notă: „Garanția de bună execuție” .</w:t>
            </w:r>
          </w:p>
          <w:p w14:paraId="44B3410B" w14:textId="77777777" w:rsidR="003073A8" w:rsidRPr="00727A42" w:rsidRDefault="003073A8" w:rsidP="009F3DA8">
            <w:pPr>
              <w:ind w:firstLine="34"/>
              <w:rPr>
                <w:rFonts w:eastAsia="PMingLiU"/>
              </w:rPr>
            </w:pPr>
            <w:r w:rsidRPr="00727A42">
              <w:rPr>
                <w:rFonts w:eastAsia="PMingLiU"/>
              </w:rPr>
              <w:t>Termenul de valabilitate va fi de până la 31.12.2026</w:t>
            </w:r>
          </w:p>
          <w:p w14:paraId="2BD30E4D" w14:textId="77777777" w:rsidR="003073A8" w:rsidRPr="00727A42" w:rsidRDefault="003073A8" w:rsidP="003073A8">
            <w:pPr>
              <w:pStyle w:val="a"/>
              <w:numPr>
                <w:ilvl w:val="0"/>
                <w:numId w:val="36"/>
              </w:numPr>
              <w:tabs>
                <w:tab w:val="left" w:pos="372"/>
              </w:tabs>
              <w:suppressAutoHyphens/>
              <w:spacing w:before="120" w:after="120"/>
              <w:contextualSpacing/>
              <w:rPr>
                <w:i/>
              </w:rPr>
            </w:pPr>
            <w:proofErr w:type="spellStart"/>
            <w:r w:rsidRPr="00727A42">
              <w:rPr>
                <w:i/>
              </w:rPr>
              <w:t>Garanţia</w:t>
            </w:r>
            <w:proofErr w:type="spellEnd"/>
            <w:r w:rsidRPr="00727A42">
              <w:rPr>
                <w:i/>
              </w:rPr>
              <w:t xml:space="preserve"> </w:t>
            </w:r>
            <w:r w:rsidRPr="00727A42">
              <w:rPr>
                <w:i/>
                <w:color w:val="000000"/>
                <w:lang w:eastAsia="it-IT"/>
              </w:rPr>
              <w:t xml:space="preserve">de </w:t>
            </w:r>
            <w:proofErr w:type="spellStart"/>
            <w:r w:rsidRPr="00727A42">
              <w:rPr>
                <w:i/>
                <w:color w:val="000000"/>
                <w:lang w:eastAsia="it-IT"/>
              </w:rPr>
              <w:t>bună</w:t>
            </w:r>
            <w:proofErr w:type="spellEnd"/>
            <w:r w:rsidRPr="00727A42">
              <w:rPr>
                <w:i/>
                <w:color w:val="000000"/>
                <w:lang w:eastAsia="it-IT"/>
              </w:rPr>
              <w:t xml:space="preserve"> </w:t>
            </w:r>
            <w:proofErr w:type="spellStart"/>
            <w:r w:rsidRPr="00727A42">
              <w:rPr>
                <w:i/>
                <w:color w:val="000000"/>
                <w:lang w:eastAsia="it-IT"/>
              </w:rPr>
              <w:t>execuție</w:t>
            </w:r>
            <w:proofErr w:type="spellEnd"/>
            <w:r w:rsidRPr="00727A42">
              <w:rPr>
                <w:i/>
                <w:color w:val="000000"/>
                <w:lang w:eastAsia="it-IT"/>
              </w:rPr>
              <w:t xml:space="preserve"> a </w:t>
            </w:r>
            <w:proofErr w:type="spellStart"/>
            <w:r w:rsidRPr="00727A42">
              <w:rPr>
                <w:i/>
                <w:color w:val="000000"/>
                <w:lang w:eastAsia="it-IT"/>
              </w:rPr>
              <w:t>contractului</w:t>
            </w:r>
            <w:proofErr w:type="spellEnd"/>
            <w:r w:rsidRPr="00727A42">
              <w:rPr>
                <w:i/>
              </w:rPr>
              <w:t>:</w:t>
            </w:r>
          </w:p>
          <w:p w14:paraId="5AD86880" w14:textId="77777777" w:rsidR="003073A8" w:rsidRPr="00727A42" w:rsidRDefault="003073A8" w:rsidP="009F3DA8">
            <w:pPr>
              <w:tabs>
                <w:tab w:val="left" w:pos="372"/>
              </w:tabs>
              <w:suppressAutoHyphens/>
              <w:spacing w:before="120" w:after="120"/>
              <w:ind w:left="372"/>
              <w:contextualSpacing/>
              <w:rPr>
                <w:i/>
              </w:rPr>
            </w:pPr>
            <w:r w:rsidRPr="00727A42">
              <w:rPr>
                <w:b/>
                <w:bCs/>
                <w:i/>
                <w:u w:val="single"/>
              </w:rPr>
              <w:t>prin transfer la contul autorităţii contractante</w:t>
            </w:r>
            <w:r w:rsidRPr="00727A42">
              <w:rPr>
                <w:i/>
              </w:rPr>
              <w:t>, conform următoarelor date bancare:</w:t>
            </w:r>
          </w:p>
          <w:p w14:paraId="3B2DF01C" w14:textId="77777777" w:rsidR="003073A8" w:rsidRPr="00727A42" w:rsidRDefault="003073A8" w:rsidP="009F3DA8">
            <w:pPr>
              <w:spacing w:after="120"/>
              <w:ind w:left="599"/>
              <w:contextualSpacing/>
              <w:rPr>
                <w:i/>
              </w:rPr>
            </w:pPr>
            <w:r w:rsidRPr="00727A42">
              <w:rPr>
                <w:i/>
              </w:rPr>
              <w:t>Beneficiarul plăţii:</w:t>
            </w:r>
            <w:r w:rsidRPr="00727A42">
              <w:rPr>
                <w:b/>
                <w:i/>
                <w:shd w:val="clear" w:color="auto" w:fill="FFFFFF"/>
                <w:lang w:val="en-US"/>
              </w:rPr>
              <w:t xml:space="preserve"> Primaria or. Rezina</w:t>
            </w:r>
          </w:p>
          <w:p w14:paraId="6C613471" w14:textId="77777777" w:rsidR="003073A8" w:rsidRPr="00727A42" w:rsidRDefault="003073A8" w:rsidP="009F3DA8">
            <w:pPr>
              <w:spacing w:after="120"/>
              <w:ind w:left="599"/>
              <w:contextualSpacing/>
              <w:rPr>
                <w:b/>
                <w:i/>
                <w:lang w:val="en-US"/>
              </w:rPr>
            </w:pPr>
            <w:r w:rsidRPr="00727A42">
              <w:rPr>
                <w:i/>
              </w:rPr>
              <w:t>Denumirea Băncii:</w:t>
            </w:r>
            <w:r w:rsidRPr="00727A42">
              <w:rPr>
                <w:b/>
                <w:i/>
                <w:shd w:val="clear" w:color="auto" w:fill="FFFFFF"/>
                <w:lang w:val="en-US"/>
              </w:rPr>
              <w:t xml:space="preserve"> Ministerul Finanțelor, Trezorera Regională Centru</w:t>
            </w:r>
          </w:p>
          <w:p w14:paraId="6825BDD2" w14:textId="77777777" w:rsidR="003073A8" w:rsidRPr="00727A42" w:rsidRDefault="003073A8" w:rsidP="009F3DA8">
            <w:pPr>
              <w:spacing w:after="120"/>
              <w:ind w:left="599"/>
              <w:contextualSpacing/>
              <w:rPr>
                <w:i/>
              </w:rPr>
            </w:pPr>
            <w:r w:rsidRPr="00727A42">
              <w:rPr>
                <w:i/>
              </w:rPr>
              <w:t xml:space="preserve">Codul fiscal: </w:t>
            </w:r>
            <w:r w:rsidRPr="00727A42">
              <w:rPr>
                <w:b/>
                <w:i/>
                <w:shd w:val="clear" w:color="auto" w:fill="FFFFFF"/>
                <w:lang w:val="en-US"/>
              </w:rPr>
              <w:t>1007601006391</w:t>
            </w:r>
          </w:p>
          <w:p w14:paraId="0AF01B5A" w14:textId="77777777" w:rsidR="003073A8" w:rsidRPr="00727A42" w:rsidRDefault="003073A8" w:rsidP="009F3DA8">
            <w:pPr>
              <w:spacing w:after="120"/>
              <w:ind w:left="599"/>
              <w:contextualSpacing/>
              <w:rPr>
                <w:i/>
              </w:rPr>
            </w:pPr>
            <w:r w:rsidRPr="00727A42">
              <w:rPr>
                <w:i/>
              </w:rPr>
              <w:t xml:space="preserve">Contul trezorerial: </w:t>
            </w:r>
            <w:r w:rsidRPr="00727A42">
              <w:rPr>
                <w:b/>
                <w:i/>
                <w:shd w:val="clear" w:color="auto" w:fill="FFFFFF"/>
                <w:lang w:val="en-US"/>
              </w:rPr>
              <w:t>MD03TRPCDZ518440A00839AA</w:t>
            </w:r>
          </w:p>
          <w:p w14:paraId="3855FB0D" w14:textId="77777777" w:rsidR="003073A8" w:rsidRPr="00727A42" w:rsidRDefault="003073A8" w:rsidP="009F3DA8">
            <w:pPr>
              <w:spacing w:after="120"/>
              <w:ind w:left="599"/>
              <w:contextualSpacing/>
              <w:rPr>
                <w:i/>
              </w:rPr>
            </w:pPr>
            <w:r w:rsidRPr="00727A42">
              <w:rPr>
                <w:i/>
              </w:rPr>
              <w:t xml:space="preserve">Contul bancar: </w:t>
            </w:r>
            <w:r w:rsidRPr="00727A42">
              <w:rPr>
                <w:b/>
                <w:i/>
                <w:shd w:val="clear" w:color="auto" w:fill="FFFFFF"/>
                <w:lang w:val="en-US"/>
              </w:rPr>
              <w:t>TREZMD2X</w:t>
            </w:r>
          </w:p>
          <w:p w14:paraId="558CF3C5" w14:textId="77777777" w:rsidR="003073A8" w:rsidRPr="00727A42" w:rsidRDefault="003073A8" w:rsidP="009F3DA8">
            <w:pPr>
              <w:spacing w:after="120"/>
              <w:ind w:left="599"/>
              <w:contextualSpacing/>
              <w:rPr>
                <w:i/>
              </w:rPr>
            </w:pPr>
            <w:r w:rsidRPr="00727A42">
              <w:rPr>
                <w:i/>
              </w:rPr>
              <w:t xml:space="preserve">Trezoreria regională: </w:t>
            </w:r>
            <w:r w:rsidRPr="00727A42">
              <w:rPr>
                <w:b/>
                <w:i/>
                <w:shd w:val="clear" w:color="auto" w:fill="FFFFFF"/>
                <w:lang w:val="en-US"/>
              </w:rPr>
              <w:t>Trezorera Regională Centru</w:t>
            </w:r>
          </w:p>
          <w:p w14:paraId="1B70A270" w14:textId="77777777" w:rsidR="003073A8" w:rsidRPr="00727A42" w:rsidRDefault="003073A8" w:rsidP="009F3DA8">
            <w:pPr>
              <w:ind w:firstLine="34"/>
              <w:rPr>
                <w:rFonts w:eastAsia="PMingLiU"/>
              </w:rPr>
            </w:pPr>
            <w:r w:rsidRPr="00727A42">
              <w:rPr>
                <w:i/>
              </w:rPr>
              <w:t>cu nota  “Pentru garanţia de bună execuție la „procedura de achiziție publică nr. ____ din</w:t>
            </w:r>
            <w:r w:rsidRPr="00727A42">
              <w:rPr>
                <w:rFonts w:eastAsia="PMingLiU"/>
              </w:rPr>
              <w:t xml:space="preserve"> </w:t>
            </w:r>
          </w:p>
        </w:tc>
        <w:tc>
          <w:tcPr>
            <w:tcW w:w="1619" w:type="dxa"/>
            <w:vAlign w:val="center"/>
          </w:tcPr>
          <w:p w14:paraId="4B145C4F" w14:textId="77777777" w:rsidR="003073A8" w:rsidRPr="00727A42" w:rsidRDefault="003073A8" w:rsidP="009F3DA8">
            <w:pPr>
              <w:jc w:val="center"/>
              <w:rPr>
                <w:iCs/>
              </w:rPr>
            </w:pPr>
            <w:r w:rsidRPr="00727A42">
              <w:rPr>
                <w:iCs/>
              </w:rPr>
              <w:t>se va prezenta doar de ofertantul câștigător, la semnarea contractului</w:t>
            </w:r>
          </w:p>
        </w:tc>
      </w:tr>
      <w:tr w:rsidR="003073A8" w:rsidRPr="00727A42" w14:paraId="7A9A516F" w14:textId="77777777" w:rsidTr="009F3DA8">
        <w:tc>
          <w:tcPr>
            <w:tcW w:w="607" w:type="dxa"/>
            <w:vAlign w:val="center"/>
          </w:tcPr>
          <w:p w14:paraId="3A4D20E3" w14:textId="77777777" w:rsidR="003073A8" w:rsidRPr="00727A42" w:rsidRDefault="003073A8" w:rsidP="009F3DA8">
            <w:pPr>
              <w:tabs>
                <w:tab w:val="left" w:pos="612"/>
              </w:tabs>
              <w:contextualSpacing/>
            </w:pPr>
            <w:r w:rsidRPr="00727A42">
              <w:t>9.5</w:t>
            </w:r>
          </w:p>
        </w:tc>
        <w:tc>
          <w:tcPr>
            <w:tcW w:w="3474" w:type="dxa"/>
          </w:tcPr>
          <w:p w14:paraId="3BF36B0C" w14:textId="77777777" w:rsidR="003073A8" w:rsidRPr="00727A42" w:rsidRDefault="003073A8" w:rsidP="009F3DA8">
            <w:r w:rsidRPr="00727A42">
              <w:rPr>
                <w:rFonts w:eastAsia="PMingLiU"/>
              </w:rPr>
              <w:t>Declarație privind p</w:t>
            </w:r>
            <w:r w:rsidRPr="00727A42">
              <w:t>erioada de garanție asupra lucrărilor de construcție</w:t>
            </w:r>
          </w:p>
        </w:tc>
        <w:tc>
          <w:tcPr>
            <w:tcW w:w="4488" w:type="dxa"/>
          </w:tcPr>
          <w:p w14:paraId="045E8940" w14:textId="77777777" w:rsidR="003073A8" w:rsidRPr="00727A42" w:rsidRDefault="003073A8" w:rsidP="009F3DA8">
            <w:pPr>
              <w:ind w:firstLine="34"/>
              <w:rPr>
                <w:iCs/>
              </w:rPr>
            </w:pPr>
            <w:r w:rsidRPr="00727A42">
              <w:rPr>
                <w:rFonts w:eastAsia="PMingLiU"/>
              </w:rPr>
              <w:t xml:space="preserve">Declarație - </w:t>
            </w:r>
            <w:r w:rsidRPr="00727A42">
              <w:rPr>
                <w:i/>
                <w:iCs/>
              </w:rPr>
              <w:t>confirmată prin  semnătura electronică a  Participantului</w:t>
            </w:r>
            <w:r w:rsidRPr="00727A42">
              <w:rPr>
                <w:iCs/>
              </w:rPr>
              <w:t>.</w:t>
            </w:r>
          </w:p>
          <w:p w14:paraId="39C40037" w14:textId="77777777" w:rsidR="003073A8" w:rsidRPr="00727A42" w:rsidRDefault="003073A8" w:rsidP="009F3DA8">
            <w:pPr>
              <w:ind w:firstLine="34"/>
            </w:pPr>
            <w:r w:rsidRPr="00727A42">
              <w:t xml:space="preserve">Antreprenorul, în conformitate cu prevederile art. 30 a Legii RM nr. 721 din  02.02.1996 privind calitatea în construcții răspunde potrivit obligațiilor ce-i revin pentru  viciile ascunse ale lucrărilor, invite îmtr-un interval de 5 ani de la recepția lucrărilor, precum și pe toată durată de existență a construcției, pentru veciile structurii de rezistență rezultate din nerespectarea normelor de execuție în vigoare la data realizării ei.  </w:t>
            </w:r>
          </w:p>
          <w:p w14:paraId="2F491F04" w14:textId="77777777" w:rsidR="003073A8" w:rsidRPr="00727A42" w:rsidRDefault="003073A8" w:rsidP="009F3DA8">
            <w:pPr>
              <w:ind w:firstLine="34"/>
            </w:pPr>
          </w:p>
          <w:p w14:paraId="2337988C" w14:textId="77777777" w:rsidR="003073A8" w:rsidRPr="00727A42" w:rsidRDefault="003073A8" w:rsidP="009F3DA8">
            <w:pPr>
              <w:ind w:firstLine="34"/>
            </w:pPr>
            <w:r w:rsidRPr="00727A42">
              <w:rPr>
                <w:lang w:val="en-US" w:eastAsia="en-US"/>
              </w:rPr>
              <w:t>Termen de garanție pentru lucrările executate,</w:t>
            </w:r>
            <w:r w:rsidRPr="00727A42">
              <w:rPr>
                <w:b/>
                <w:bCs/>
                <w:i/>
                <w:iCs/>
                <w:lang w:val="en-US" w:eastAsia="ro-RO"/>
              </w:rPr>
              <w:t xml:space="preserve"> minim 3 ani/36 luni din data recepției a lucrărilor.</w:t>
            </w:r>
            <w:r w:rsidRPr="00727A42">
              <w:rPr>
                <w:lang w:val="en-US" w:eastAsia="en-US"/>
              </w:rPr>
              <w:t xml:space="preserve"> </w:t>
            </w:r>
            <w:r w:rsidRPr="00727A42">
              <w:rPr>
                <w:lang w:val="en-US" w:eastAsia="ro-RO"/>
              </w:rPr>
              <w:t>confirmată prin ștampila și semnătura participantului sau semnat electronic.</w:t>
            </w:r>
          </w:p>
          <w:p w14:paraId="26E40043" w14:textId="77777777" w:rsidR="003073A8" w:rsidRPr="00727A42" w:rsidRDefault="003073A8" w:rsidP="009F3DA8">
            <w:pPr>
              <w:ind w:firstLine="34"/>
            </w:pPr>
          </w:p>
          <w:p w14:paraId="13EAD62C" w14:textId="77777777" w:rsidR="003073A8" w:rsidRPr="00727A42" w:rsidRDefault="003073A8" w:rsidP="009F3DA8">
            <w:pPr>
              <w:ind w:firstLine="34"/>
            </w:pPr>
          </w:p>
        </w:tc>
        <w:tc>
          <w:tcPr>
            <w:tcW w:w="1619" w:type="dxa"/>
            <w:vAlign w:val="center"/>
          </w:tcPr>
          <w:p w14:paraId="33270291" w14:textId="77777777" w:rsidR="003073A8" w:rsidRPr="00727A42" w:rsidRDefault="003073A8" w:rsidP="009F3DA8">
            <w:pPr>
              <w:jc w:val="center"/>
            </w:pPr>
            <w:r w:rsidRPr="00727A42">
              <w:rPr>
                <w:iCs/>
              </w:rPr>
              <w:t xml:space="preserve">Obligatoriu </w:t>
            </w:r>
          </w:p>
        </w:tc>
      </w:tr>
    </w:tbl>
    <w:p w14:paraId="0D330A96" w14:textId="77777777" w:rsidR="003073A8" w:rsidRPr="00727A42" w:rsidRDefault="003073A8" w:rsidP="003073A8">
      <w:pPr>
        <w:jc w:val="both"/>
        <w:rPr>
          <w:b/>
          <w:bCs/>
          <w:sz w:val="22"/>
          <w:szCs w:val="22"/>
        </w:rPr>
      </w:pPr>
      <w:r w:rsidRPr="00727A42">
        <w:rPr>
          <w:sz w:val="22"/>
          <w:szCs w:val="22"/>
        </w:rPr>
        <w:tab/>
      </w:r>
      <w:r w:rsidRPr="00727A42">
        <w:rPr>
          <w:sz w:val="22"/>
          <w:szCs w:val="22"/>
        </w:rPr>
        <w:tab/>
      </w:r>
      <w:r w:rsidRPr="00727A42">
        <w:rPr>
          <w:sz w:val="22"/>
          <w:szCs w:val="22"/>
        </w:rPr>
        <w:tab/>
      </w:r>
      <w:r w:rsidRPr="00727A42">
        <w:rPr>
          <w:sz w:val="22"/>
          <w:szCs w:val="22"/>
        </w:rPr>
        <w:tab/>
      </w:r>
      <w:r w:rsidRPr="00727A42">
        <w:rPr>
          <w:sz w:val="22"/>
          <w:szCs w:val="22"/>
        </w:rPr>
        <w:tab/>
      </w:r>
      <w:r w:rsidRPr="00727A42">
        <w:rPr>
          <w:b/>
          <w:bCs/>
          <w:sz w:val="22"/>
          <w:szCs w:val="22"/>
        </w:rPr>
        <w:t>BUNURI:</w:t>
      </w:r>
    </w:p>
    <w:p w14:paraId="7A29C852" w14:textId="77777777" w:rsidR="003073A8" w:rsidRPr="00727A42" w:rsidRDefault="003073A8" w:rsidP="003073A8">
      <w:pPr>
        <w:tabs>
          <w:tab w:val="left" w:pos="-284"/>
          <w:tab w:val="left" w:pos="426"/>
        </w:tabs>
        <w:ind w:left="360"/>
        <w:rPr>
          <w:bCs/>
          <w:i/>
          <w:iCs/>
          <w:u w:val="single"/>
        </w:rPr>
      </w:pPr>
      <w:r w:rsidRPr="00727A42">
        <w:rPr>
          <w:bCs/>
          <w:i/>
          <w:iCs/>
          <w:u w:val="single"/>
        </w:rPr>
        <w:t>Lotul 2: Autospecială pentru colectarea selectivă 10m3</w:t>
      </w:r>
    </w:p>
    <w:p w14:paraId="2FF6FBF5" w14:textId="77777777" w:rsidR="003073A8" w:rsidRPr="00727A42" w:rsidRDefault="003073A8" w:rsidP="003073A8">
      <w:pPr>
        <w:tabs>
          <w:tab w:val="left" w:pos="-284"/>
          <w:tab w:val="left" w:pos="426"/>
        </w:tabs>
        <w:ind w:left="360"/>
        <w:rPr>
          <w:bCs/>
          <w:i/>
          <w:iCs/>
          <w:u w:val="single"/>
        </w:rPr>
      </w:pPr>
      <w:r w:rsidRPr="00727A42">
        <w:rPr>
          <w:bCs/>
          <w:i/>
          <w:iCs/>
          <w:u w:val="single"/>
        </w:rPr>
        <w:lastRenderedPageBreak/>
        <w:t>Lotul 3:Transportor (conveer) cu bandă plată pentru sortare manuală deșeuri menajere, bandă lată, viteză reglabilă (VFD), cu sisteme de siguranță</w:t>
      </w:r>
    </w:p>
    <w:p w14:paraId="312CBDBF" w14:textId="77777777" w:rsidR="003073A8" w:rsidRPr="00727A42" w:rsidRDefault="003073A8" w:rsidP="003073A8">
      <w:pPr>
        <w:tabs>
          <w:tab w:val="left" w:pos="-284"/>
          <w:tab w:val="left" w:pos="426"/>
        </w:tabs>
        <w:ind w:left="360"/>
        <w:rPr>
          <w:bCs/>
          <w:i/>
          <w:iCs/>
          <w:u w:val="single"/>
        </w:rPr>
      </w:pPr>
      <w:r w:rsidRPr="00727A42">
        <w:rPr>
          <w:bCs/>
          <w:i/>
          <w:iCs/>
          <w:u w:val="single"/>
        </w:rPr>
        <w:t>Lotul 4: Presă/compactor deșeuri reciclabile</w:t>
      </w:r>
    </w:p>
    <w:p w14:paraId="1C7816C4" w14:textId="77777777" w:rsidR="003073A8" w:rsidRPr="00727A42" w:rsidRDefault="003073A8" w:rsidP="003073A8">
      <w:pPr>
        <w:tabs>
          <w:tab w:val="left" w:pos="-284"/>
          <w:tab w:val="left" w:pos="426"/>
        </w:tabs>
        <w:ind w:left="360"/>
        <w:rPr>
          <w:bCs/>
          <w:i/>
          <w:iCs/>
          <w:u w:val="single"/>
        </w:rPr>
      </w:pPr>
      <w:r w:rsidRPr="00727A42">
        <w:rPr>
          <w:bCs/>
          <w:i/>
          <w:iCs/>
          <w:u w:val="single"/>
        </w:rPr>
        <w:t>Lotul 5: Tomberoane reciclabile 120 l</w:t>
      </w:r>
    </w:p>
    <w:p w14:paraId="460E1087" w14:textId="77777777" w:rsidR="003073A8" w:rsidRPr="00727A42" w:rsidRDefault="003073A8" w:rsidP="003073A8">
      <w:pPr>
        <w:tabs>
          <w:tab w:val="left" w:pos="-284"/>
          <w:tab w:val="left" w:pos="426"/>
        </w:tabs>
        <w:ind w:left="360"/>
        <w:rPr>
          <w:bCs/>
          <w:i/>
          <w:iCs/>
          <w:u w:val="single"/>
        </w:rPr>
      </w:pPr>
      <w:r w:rsidRPr="00727A42">
        <w:rPr>
          <w:bCs/>
          <w:i/>
          <w:iCs/>
          <w:u w:val="single"/>
        </w:rPr>
        <w:t>Lotul 6: Tomberoane 1000l.</w:t>
      </w:r>
    </w:p>
    <w:p w14:paraId="249CF525" w14:textId="77777777" w:rsidR="003073A8" w:rsidRPr="00727A42" w:rsidRDefault="003073A8" w:rsidP="003073A8">
      <w:pPr>
        <w:tabs>
          <w:tab w:val="left" w:pos="-284"/>
          <w:tab w:val="left" w:pos="426"/>
        </w:tabs>
        <w:ind w:left="360"/>
        <w:rPr>
          <w:bCs/>
          <w:i/>
          <w:iCs/>
          <w:u w:val="single"/>
        </w:rPr>
      </w:pPr>
      <w:r w:rsidRPr="00727A42">
        <w:rPr>
          <w:bCs/>
          <w:i/>
          <w:iCs/>
          <w:u w:val="single"/>
        </w:rPr>
        <w:t>Lotul 7: Container metal gros, 10MC pentru colectarea deșeurilor reciclabile pe teritoriul CAV-ului</w:t>
      </w:r>
    </w:p>
    <w:p w14:paraId="347547B6" w14:textId="77777777" w:rsidR="003073A8" w:rsidRPr="00727A42" w:rsidRDefault="003073A8" w:rsidP="003073A8">
      <w:pPr>
        <w:tabs>
          <w:tab w:val="left" w:pos="-284"/>
          <w:tab w:val="left" w:pos="426"/>
        </w:tabs>
        <w:ind w:left="360"/>
        <w:rPr>
          <w:bCs/>
          <w:i/>
          <w:iCs/>
          <w:u w:val="single"/>
        </w:rPr>
      </w:pPr>
      <w:r w:rsidRPr="00727A42">
        <w:rPr>
          <w:bCs/>
          <w:i/>
          <w:iCs/>
          <w:u w:val="single"/>
        </w:rPr>
        <w:t>Lotul 8: Cântar electronic pentru automobile</w:t>
      </w:r>
    </w:p>
    <w:p w14:paraId="124CDE99" w14:textId="77777777" w:rsidR="003073A8" w:rsidRPr="00727A42" w:rsidRDefault="003073A8" w:rsidP="003073A8">
      <w:pPr>
        <w:tabs>
          <w:tab w:val="left" w:pos="-284"/>
          <w:tab w:val="left" w:pos="426"/>
        </w:tabs>
        <w:ind w:left="360"/>
        <w:rPr>
          <w:bCs/>
          <w:i/>
          <w:iCs/>
          <w:u w:val="single"/>
        </w:rPr>
      </w:pPr>
      <w:r w:rsidRPr="00727A42">
        <w:rPr>
          <w:bCs/>
          <w:i/>
          <w:iCs/>
          <w:u w:val="single"/>
        </w:rPr>
        <w:t>Lotul 9:Transpalet electric, cu capacitate de ridicare 1,2 tone</w:t>
      </w:r>
    </w:p>
    <w:p w14:paraId="2A044004" w14:textId="77777777" w:rsidR="003073A8" w:rsidRPr="00727A42" w:rsidRDefault="003073A8" w:rsidP="003073A8">
      <w:pPr>
        <w:tabs>
          <w:tab w:val="left" w:pos="-284"/>
          <w:tab w:val="left" w:pos="426"/>
        </w:tabs>
        <w:ind w:left="360"/>
        <w:rPr>
          <w:bCs/>
          <w:i/>
          <w:iCs/>
          <w:u w:val="single"/>
        </w:rPr>
      </w:pPr>
      <w:r w:rsidRPr="00727A42">
        <w:rPr>
          <w:bCs/>
          <w:i/>
          <w:iCs/>
          <w:u w:val="single"/>
        </w:rPr>
        <w:t>Lotul 10: Echipament tehnic/multifuncțional (laptop, imprimantă)</w:t>
      </w:r>
    </w:p>
    <w:p w14:paraId="0018A848" w14:textId="77777777" w:rsidR="003073A8" w:rsidRPr="00727A42" w:rsidRDefault="003073A8" w:rsidP="003073A8">
      <w:pPr>
        <w:tabs>
          <w:tab w:val="left" w:pos="-284"/>
          <w:tab w:val="left" w:pos="426"/>
        </w:tabs>
        <w:ind w:left="360"/>
        <w:rPr>
          <w:bCs/>
          <w:i/>
          <w:iCs/>
          <w:u w:val="single"/>
        </w:rPr>
      </w:pPr>
      <w:r w:rsidRPr="00727A42">
        <w:rPr>
          <w:bCs/>
          <w:i/>
          <w:iCs/>
          <w:u w:val="single"/>
        </w:rPr>
        <w:t>Lotul 11: Mobilier (Vestiar metalic)</w:t>
      </w:r>
    </w:p>
    <w:p w14:paraId="4CFC88EE" w14:textId="77777777" w:rsidR="003073A8" w:rsidRPr="00727A42" w:rsidRDefault="003073A8" w:rsidP="003073A8">
      <w:pPr>
        <w:tabs>
          <w:tab w:val="left" w:pos="-284"/>
          <w:tab w:val="left" w:pos="426"/>
        </w:tabs>
        <w:ind w:left="360"/>
        <w:rPr>
          <w:bCs/>
          <w:i/>
          <w:iCs/>
          <w:u w:val="single"/>
        </w:rPr>
      </w:pPr>
      <w:r w:rsidRPr="00727A42">
        <w:rPr>
          <w:bCs/>
          <w:i/>
          <w:iCs/>
          <w:u w:val="single"/>
        </w:rPr>
        <w:t>Lotul 12: Materiale de uz gospodăresc</w:t>
      </w:r>
    </w:p>
    <w:p w14:paraId="0F1DE3D6" w14:textId="77777777" w:rsidR="003073A8" w:rsidRPr="00727A42" w:rsidRDefault="003073A8" w:rsidP="003073A8">
      <w:pPr>
        <w:tabs>
          <w:tab w:val="left" w:pos="-284"/>
          <w:tab w:val="left" w:pos="426"/>
        </w:tabs>
        <w:ind w:left="360"/>
        <w:rPr>
          <w:bCs/>
        </w:rPr>
      </w:pPr>
    </w:p>
    <w:p w14:paraId="08BA53E6" w14:textId="77777777" w:rsidR="003073A8" w:rsidRPr="00727A42" w:rsidRDefault="003073A8" w:rsidP="003073A8">
      <w:pPr>
        <w:tabs>
          <w:tab w:val="left" w:pos="-284"/>
          <w:tab w:val="left" w:pos="426"/>
        </w:tabs>
        <w:ind w:left="360"/>
        <w:rPr>
          <w:b/>
          <w:bCs/>
          <w:u w:val="single"/>
          <w:lang w:val="en-US"/>
        </w:rPr>
      </w:pPr>
      <w:r w:rsidRPr="00727A42">
        <w:rPr>
          <w:b/>
          <w:bCs/>
          <w:sz w:val="28"/>
          <w:szCs w:val="28"/>
          <w:u w:val="single"/>
          <w:lang w:val="en-US"/>
        </w:rPr>
        <w:t>Documente obligatorii la depunerea ofertei pentru loturile 2-12:</w:t>
      </w:r>
    </w:p>
    <w:p w14:paraId="6F315925" w14:textId="77777777" w:rsidR="003073A8" w:rsidRPr="00727A42" w:rsidRDefault="003073A8" w:rsidP="003073A8">
      <w:pPr>
        <w:tabs>
          <w:tab w:val="right" w:pos="426"/>
        </w:tabs>
        <w:spacing w:before="120"/>
        <w:ind w:left="284"/>
        <w:contextualSpacing/>
        <w:jc w:val="both"/>
        <w:rPr>
          <w:bCs/>
          <w:i/>
          <w:iCs/>
        </w:rPr>
      </w:pPr>
      <w:r w:rsidRPr="00727A42">
        <w:rPr>
          <w:bCs/>
          <w:i/>
          <w:iC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2"/>
        <w:tblW w:w="10703" w:type="dxa"/>
        <w:tblInd w:w="-318" w:type="dxa"/>
        <w:tblLayout w:type="fixed"/>
        <w:tblLook w:val="04A0" w:firstRow="1" w:lastRow="0" w:firstColumn="1" w:lastColumn="0" w:noHBand="0" w:noVBand="1"/>
      </w:tblPr>
      <w:tblGrid>
        <w:gridCol w:w="606"/>
        <w:gridCol w:w="2700"/>
        <w:gridCol w:w="6334"/>
        <w:gridCol w:w="1063"/>
      </w:tblGrid>
      <w:tr w:rsidR="003073A8" w:rsidRPr="00727A42" w14:paraId="30F1EABA" w14:textId="77777777" w:rsidTr="009F3DA8">
        <w:tc>
          <w:tcPr>
            <w:tcW w:w="606" w:type="dxa"/>
            <w:shd w:val="clear" w:color="auto" w:fill="D9D9D9" w:themeFill="background1" w:themeFillShade="D9"/>
          </w:tcPr>
          <w:p w14:paraId="5335E24B" w14:textId="77777777" w:rsidR="003073A8" w:rsidRPr="00727A42" w:rsidRDefault="003073A8" w:rsidP="009F3DA8">
            <w:pPr>
              <w:tabs>
                <w:tab w:val="left" w:pos="612"/>
              </w:tabs>
              <w:spacing w:before="120" w:after="120"/>
              <w:rPr>
                <w:b/>
                <w:iCs/>
              </w:rPr>
            </w:pPr>
            <w:r w:rsidRPr="00727A42">
              <w:rPr>
                <w:b/>
                <w:iCs/>
              </w:rPr>
              <w:t>Nr. d/o</w:t>
            </w:r>
          </w:p>
        </w:tc>
        <w:tc>
          <w:tcPr>
            <w:tcW w:w="2700" w:type="dxa"/>
            <w:shd w:val="clear" w:color="auto" w:fill="D9D9D9" w:themeFill="background1" w:themeFillShade="D9"/>
          </w:tcPr>
          <w:p w14:paraId="553728D8" w14:textId="77777777" w:rsidR="003073A8" w:rsidRPr="00727A42" w:rsidRDefault="003073A8" w:rsidP="009F3DA8">
            <w:pPr>
              <w:tabs>
                <w:tab w:val="left" w:pos="612"/>
              </w:tabs>
              <w:spacing w:before="120" w:after="120"/>
              <w:jc w:val="center"/>
              <w:rPr>
                <w:b/>
                <w:iCs/>
              </w:rPr>
            </w:pPr>
            <w:r w:rsidRPr="00727A42">
              <w:rPr>
                <w:b/>
                <w:iCs/>
              </w:rPr>
              <w:t>Descrierea criteriului/cerinței</w:t>
            </w:r>
          </w:p>
        </w:tc>
        <w:tc>
          <w:tcPr>
            <w:tcW w:w="6334" w:type="dxa"/>
            <w:shd w:val="clear" w:color="auto" w:fill="D9D9D9" w:themeFill="background1" w:themeFillShade="D9"/>
          </w:tcPr>
          <w:p w14:paraId="4026B8E4" w14:textId="77777777" w:rsidR="003073A8" w:rsidRPr="00727A42" w:rsidRDefault="003073A8" w:rsidP="009F3DA8">
            <w:pPr>
              <w:tabs>
                <w:tab w:val="left" w:pos="612"/>
              </w:tabs>
              <w:spacing w:before="120" w:after="120"/>
              <w:rPr>
                <w:b/>
                <w:iCs/>
                <w:lang w:val="en-US"/>
              </w:rPr>
            </w:pPr>
            <w:r w:rsidRPr="00727A42">
              <w:rPr>
                <w:b/>
                <w:iCs/>
                <w:lang w:val="en-US"/>
              </w:rPr>
              <w:t>Mod de demonstrare a îndeplinirii criteriului/cerinței:</w:t>
            </w:r>
          </w:p>
        </w:tc>
        <w:tc>
          <w:tcPr>
            <w:tcW w:w="1063" w:type="dxa"/>
            <w:shd w:val="clear" w:color="auto" w:fill="D9D9D9" w:themeFill="background1" w:themeFillShade="D9"/>
          </w:tcPr>
          <w:p w14:paraId="288FD52D" w14:textId="77777777" w:rsidR="003073A8" w:rsidRPr="00727A42" w:rsidRDefault="003073A8" w:rsidP="009F3DA8">
            <w:pPr>
              <w:tabs>
                <w:tab w:val="left" w:pos="612"/>
              </w:tabs>
              <w:spacing w:before="120" w:after="120"/>
              <w:jc w:val="center"/>
              <w:rPr>
                <w:b/>
                <w:iCs/>
              </w:rPr>
            </w:pPr>
            <w:r w:rsidRPr="00727A42">
              <w:rPr>
                <w:b/>
                <w:iCs/>
              </w:rPr>
              <w:t>Nivelul minim/</w:t>
            </w:r>
            <w:r w:rsidRPr="00727A42">
              <w:rPr>
                <w:b/>
                <w:iCs/>
              </w:rPr>
              <w:br/>
              <w:t>Obligativitatea</w:t>
            </w:r>
          </w:p>
        </w:tc>
      </w:tr>
      <w:tr w:rsidR="003073A8" w:rsidRPr="00727A42" w14:paraId="59E675A6" w14:textId="77777777" w:rsidTr="009F3DA8">
        <w:trPr>
          <w:trHeight w:val="782"/>
        </w:trPr>
        <w:tc>
          <w:tcPr>
            <w:tcW w:w="606" w:type="dxa"/>
          </w:tcPr>
          <w:p w14:paraId="4BC6B112" w14:textId="77777777" w:rsidR="003073A8" w:rsidRPr="00727A42" w:rsidRDefault="003073A8" w:rsidP="009F3DA8">
            <w:pPr>
              <w:tabs>
                <w:tab w:val="left" w:pos="612"/>
              </w:tabs>
              <w:jc w:val="center"/>
            </w:pPr>
            <w:r w:rsidRPr="00727A42">
              <w:t>1</w:t>
            </w:r>
          </w:p>
        </w:tc>
        <w:tc>
          <w:tcPr>
            <w:tcW w:w="2700" w:type="dxa"/>
          </w:tcPr>
          <w:p w14:paraId="2083CEAA" w14:textId="77777777" w:rsidR="003073A8" w:rsidRPr="00727A42" w:rsidRDefault="003073A8" w:rsidP="009F3DA8">
            <w:pPr>
              <w:tabs>
                <w:tab w:val="left" w:pos="612"/>
              </w:tabs>
              <w:spacing w:before="120" w:after="120"/>
              <w:rPr>
                <w:iCs/>
                <w:lang w:val="en-US"/>
              </w:rPr>
            </w:pPr>
            <w:r w:rsidRPr="00727A42">
              <w:rPr>
                <w:iCs/>
                <w:lang w:val="en-US"/>
              </w:rPr>
              <w:t>Formularul standard al Documentului Unic de Achiziții European</w:t>
            </w:r>
          </w:p>
        </w:tc>
        <w:tc>
          <w:tcPr>
            <w:tcW w:w="6334" w:type="dxa"/>
          </w:tcPr>
          <w:p w14:paraId="7B9C2267" w14:textId="77777777" w:rsidR="003073A8" w:rsidRPr="00727A42" w:rsidRDefault="003073A8" w:rsidP="009F3DA8">
            <w:pPr>
              <w:tabs>
                <w:tab w:val="left" w:pos="612"/>
              </w:tabs>
              <w:spacing w:before="120" w:after="120"/>
              <w:jc w:val="both"/>
              <w:rPr>
                <w:iCs/>
                <w:lang w:val="en-US"/>
              </w:rPr>
            </w:pPr>
            <w:r w:rsidRPr="00727A42">
              <w:rPr>
                <w:iCs/>
                <w:lang w:val="en-US"/>
              </w:rPr>
              <w:t xml:space="preserve">DUAE - </w:t>
            </w:r>
            <w:r w:rsidRPr="00727A42">
              <w:rPr>
                <w:i/>
                <w:iCs/>
                <w:lang w:val="en-US"/>
              </w:rPr>
              <w:t>confirmat prin semnătura electronică a Participantului</w:t>
            </w:r>
            <w:r w:rsidRPr="00727A42">
              <w:rPr>
                <w:iCs/>
                <w:lang w:val="en-US"/>
              </w:rPr>
              <w:t>.</w:t>
            </w:r>
          </w:p>
        </w:tc>
        <w:tc>
          <w:tcPr>
            <w:tcW w:w="1063" w:type="dxa"/>
          </w:tcPr>
          <w:p w14:paraId="2FE0B0AC" w14:textId="77777777" w:rsidR="003073A8" w:rsidRPr="00727A42" w:rsidRDefault="003073A8" w:rsidP="009F3DA8">
            <w:pPr>
              <w:tabs>
                <w:tab w:val="left" w:pos="612"/>
              </w:tabs>
              <w:spacing w:before="120" w:after="120"/>
              <w:jc w:val="center"/>
              <w:rPr>
                <w:iCs/>
              </w:rPr>
            </w:pPr>
            <w:r w:rsidRPr="00727A42">
              <w:t>Da</w:t>
            </w:r>
          </w:p>
        </w:tc>
      </w:tr>
      <w:tr w:rsidR="003073A8" w:rsidRPr="00727A42" w14:paraId="5547E50B" w14:textId="77777777" w:rsidTr="009F3DA8">
        <w:trPr>
          <w:trHeight w:val="425"/>
        </w:trPr>
        <w:tc>
          <w:tcPr>
            <w:tcW w:w="606" w:type="dxa"/>
          </w:tcPr>
          <w:p w14:paraId="793C3FDC" w14:textId="77777777" w:rsidR="003073A8" w:rsidRPr="00727A42" w:rsidRDefault="003073A8" w:rsidP="009F3DA8">
            <w:pPr>
              <w:tabs>
                <w:tab w:val="left" w:pos="612"/>
              </w:tabs>
              <w:jc w:val="center"/>
            </w:pPr>
            <w:r w:rsidRPr="00727A42">
              <w:t>2</w:t>
            </w:r>
          </w:p>
        </w:tc>
        <w:tc>
          <w:tcPr>
            <w:tcW w:w="2700" w:type="dxa"/>
          </w:tcPr>
          <w:p w14:paraId="176AE3F8" w14:textId="77777777" w:rsidR="003073A8" w:rsidRPr="00727A42" w:rsidRDefault="003073A8" w:rsidP="009F3DA8">
            <w:pPr>
              <w:tabs>
                <w:tab w:val="left" w:pos="612"/>
              </w:tabs>
              <w:spacing w:after="120"/>
              <w:rPr>
                <w:iCs/>
              </w:rPr>
            </w:pPr>
            <w:r w:rsidRPr="00727A42">
              <w:rPr>
                <w:iCs/>
              </w:rPr>
              <w:t>Oferta</w:t>
            </w:r>
          </w:p>
        </w:tc>
        <w:tc>
          <w:tcPr>
            <w:tcW w:w="6334" w:type="dxa"/>
          </w:tcPr>
          <w:p w14:paraId="7AB85D1C" w14:textId="77777777" w:rsidR="003073A8" w:rsidRPr="00727A42" w:rsidRDefault="003073A8" w:rsidP="009F3DA8">
            <w:pPr>
              <w:rPr>
                <w:lang w:val="it-IT"/>
              </w:rPr>
            </w:pPr>
            <w:r w:rsidRPr="00727A42">
              <w:rPr>
                <w:iCs/>
              </w:rPr>
              <w:t>СЕ</w:t>
            </w:r>
            <w:r w:rsidRPr="00727A42">
              <w:rPr>
                <w:iCs/>
                <w:lang w:val="en-US"/>
              </w:rPr>
              <w:t>R</w:t>
            </w:r>
            <w:r w:rsidRPr="00727A42">
              <w:rPr>
                <w:iCs/>
              </w:rPr>
              <w:t>Е</w:t>
            </w:r>
            <w:r w:rsidRPr="00727A42">
              <w:rPr>
                <w:iCs/>
                <w:lang w:val="en-US"/>
              </w:rPr>
              <w:t>R</w:t>
            </w:r>
            <w:r w:rsidRPr="00727A42">
              <w:rPr>
                <w:iCs/>
              </w:rPr>
              <w:t>ЕА</w:t>
            </w:r>
            <w:r w:rsidRPr="00727A42">
              <w:rPr>
                <w:iCs/>
                <w:lang w:val="en-US"/>
              </w:rPr>
              <w:t xml:space="preserve"> DE </w:t>
            </w:r>
            <w:r w:rsidRPr="00727A42">
              <w:rPr>
                <w:iCs/>
              </w:rPr>
              <w:t>РА</w:t>
            </w:r>
            <w:r w:rsidRPr="00727A42">
              <w:rPr>
                <w:iCs/>
                <w:lang w:val="en-US"/>
              </w:rPr>
              <w:t>RTI</w:t>
            </w:r>
            <w:r w:rsidRPr="00727A42">
              <w:rPr>
                <w:iCs/>
              </w:rPr>
              <w:t>С</w:t>
            </w:r>
            <w:r w:rsidRPr="00727A42">
              <w:rPr>
                <w:iCs/>
                <w:lang w:val="en-US"/>
              </w:rPr>
              <w:t>I</w:t>
            </w:r>
            <w:r w:rsidRPr="00727A42">
              <w:rPr>
                <w:iCs/>
              </w:rPr>
              <w:t>РА</w:t>
            </w:r>
            <w:r w:rsidRPr="00727A42">
              <w:rPr>
                <w:iCs/>
                <w:lang w:val="en-US"/>
              </w:rPr>
              <w:t>R</w:t>
            </w:r>
            <w:r w:rsidRPr="00727A42">
              <w:rPr>
                <w:iCs/>
              </w:rPr>
              <w:t>Е</w:t>
            </w:r>
            <w:r w:rsidRPr="00727A42">
              <w:rPr>
                <w:iCs/>
                <w:lang w:val="en-US"/>
              </w:rPr>
              <w:t xml:space="preserve">, conform </w:t>
            </w:r>
            <w:r w:rsidRPr="00727A42">
              <w:rPr>
                <w:lang w:val="it-IT"/>
              </w:rPr>
              <w:t>Anexa nr. 7  la Documentația standard,</w:t>
            </w:r>
            <w:r w:rsidRPr="00727A42">
              <w:rPr>
                <w:iCs/>
                <w:lang w:val="en-US"/>
              </w:rPr>
              <w:t xml:space="preserve"> </w:t>
            </w:r>
            <w:r w:rsidRPr="00727A42">
              <w:rPr>
                <w:i/>
                <w:iCs/>
                <w:lang w:val="en-US"/>
              </w:rPr>
              <w:t>confirmat prin semnătura electronică a Participantului</w:t>
            </w:r>
            <w:r w:rsidRPr="00727A42">
              <w:rPr>
                <w:iCs/>
                <w:lang w:val="en-US"/>
              </w:rPr>
              <w:t>.</w:t>
            </w:r>
          </w:p>
        </w:tc>
        <w:tc>
          <w:tcPr>
            <w:tcW w:w="1063" w:type="dxa"/>
          </w:tcPr>
          <w:p w14:paraId="0DD8E7F9" w14:textId="77777777" w:rsidR="003073A8" w:rsidRPr="00727A42" w:rsidRDefault="003073A8" w:rsidP="009F3DA8">
            <w:pPr>
              <w:tabs>
                <w:tab w:val="left" w:pos="342"/>
                <w:tab w:val="left" w:pos="612"/>
              </w:tabs>
              <w:spacing w:after="120"/>
              <w:ind w:firstLine="34"/>
              <w:jc w:val="center"/>
              <w:rPr>
                <w:iCs/>
              </w:rPr>
            </w:pPr>
            <w:r w:rsidRPr="00727A42">
              <w:rPr>
                <w:iCs/>
              </w:rPr>
              <w:t>DA</w:t>
            </w:r>
          </w:p>
        </w:tc>
      </w:tr>
      <w:tr w:rsidR="003073A8" w:rsidRPr="00727A42" w14:paraId="65232C9D" w14:textId="77777777" w:rsidTr="009F3DA8">
        <w:trPr>
          <w:trHeight w:val="425"/>
        </w:trPr>
        <w:tc>
          <w:tcPr>
            <w:tcW w:w="606" w:type="dxa"/>
          </w:tcPr>
          <w:p w14:paraId="422AA991" w14:textId="77777777" w:rsidR="003073A8" w:rsidRPr="00727A42" w:rsidRDefault="003073A8" w:rsidP="009F3DA8">
            <w:pPr>
              <w:tabs>
                <w:tab w:val="left" w:pos="612"/>
              </w:tabs>
              <w:jc w:val="center"/>
            </w:pPr>
            <w:r w:rsidRPr="00727A42">
              <w:t>3</w:t>
            </w:r>
          </w:p>
        </w:tc>
        <w:tc>
          <w:tcPr>
            <w:tcW w:w="2700" w:type="dxa"/>
          </w:tcPr>
          <w:p w14:paraId="79B7FFF5" w14:textId="77777777" w:rsidR="003073A8" w:rsidRPr="00727A42" w:rsidRDefault="003073A8" w:rsidP="009F3DA8">
            <w:pPr>
              <w:tabs>
                <w:tab w:val="left" w:pos="612"/>
              </w:tabs>
              <w:spacing w:after="120"/>
              <w:rPr>
                <w:iCs/>
              </w:rPr>
            </w:pPr>
            <w:r w:rsidRPr="00727A42">
              <w:rPr>
                <w:iCs/>
              </w:rPr>
              <w:t>Declaratie privind valabilitatea оfеrtеi</w:t>
            </w:r>
          </w:p>
        </w:tc>
        <w:tc>
          <w:tcPr>
            <w:tcW w:w="6334" w:type="dxa"/>
          </w:tcPr>
          <w:p w14:paraId="22E34381" w14:textId="77777777" w:rsidR="003073A8" w:rsidRPr="00727A42" w:rsidRDefault="003073A8" w:rsidP="009F3DA8">
            <w:pPr>
              <w:rPr>
                <w:iCs/>
                <w:lang w:val="en-US"/>
              </w:rPr>
            </w:pPr>
            <w:r w:rsidRPr="00727A42">
              <w:rPr>
                <w:iCs/>
                <w:lang w:val="en-US"/>
              </w:rPr>
              <w:t xml:space="preserve">DECLARATIE PRIVIND VALABILITATEA </w:t>
            </w:r>
            <w:r w:rsidRPr="00727A42">
              <w:rPr>
                <w:iCs/>
              </w:rPr>
              <w:t>О</w:t>
            </w:r>
            <w:r w:rsidRPr="00727A42">
              <w:rPr>
                <w:iCs/>
                <w:lang w:val="en-US"/>
              </w:rPr>
              <w:t>F</w:t>
            </w:r>
            <w:r w:rsidRPr="00727A42">
              <w:rPr>
                <w:iCs/>
              </w:rPr>
              <w:t>Е</w:t>
            </w:r>
            <w:r w:rsidRPr="00727A42">
              <w:rPr>
                <w:iCs/>
                <w:lang w:val="en-US"/>
              </w:rPr>
              <w:t>RT</w:t>
            </w:r>
            <w:r w:rsidRPr="00727A42">
              <w:rPr>
                <w:iCs/>
              </w:rPr>
              <w:t>Е</w:t>
            </w:r>
            <w:r w:rsidRPr="00727A42">
              <w:rPr>
                <w:iCs/>
                <w:lang w:val="en-US"/>
              </w:rPr>
              <w:t>I, conform Anexa nr. 8 la Documentația standard confirmat prin semnătura electronică a Participantului.</w:t>
            </w:r>
          </w:p>
        </w:tc>
        <w:tc>
          <w:tcPr>
            <w:tcW w:w="1063" w:type="dxa"/>
          </w:tcPr>
          <w:p w14:paraId="03A17C1E" w14:textId="77777777" w:rsidR="003073A8" w:rsidRPr="00727A42" w:rsidRDefault="003073A8" w:rsidP="009F3DA8">
            <w:pPr>
              <w:tabs>
                <w:tab w:val="left" w:pos="342"/>
                <w:tab w:val="left" w:pos="612"/>
              </w:tabs>
              <w:spacing w:after="120"/>
              <w:ind w:firstLine="34"/>
              <w:jc w:val="center"/>
              <w:rPr>
                <w:iCs/>
                <w:lang w:val="en-US"/>
              </w:rPr>
            </w:pPr>
          </w:p>
        </w:tc>
      </w:tr>
      <w:tr w:rsidR="003073A8" w:rsidRPr="00727A42" w14:paraId="1F5F430E" w14:textId="77777777" w:rsidTr="009F3DA8">
        <w:trPr>
          <w:trHeight w:val="705"/>
        </w:trPr>
        <w:tc>
          <w:tcPr>
            <w:tcW w:w="606" w:type="dxa"/>
          </w:tcPr>
          <w:p w14:paraId="11737933" w14:textId="77777777" w:rsidR="003073A8" w:rsidRPr="00727A42" w:rsidRDefault="003073A8" w:rsidP="009F3DA8">
            <w:pPr>
              <w:tabs>
                <w:tab w:val="left" w:pos="612"/>
              </w:tabs>
              <w:jc w:val="center"/>
            </w:pPr>
            <w:r w:rsidRPr="00727A42">
              <w:t>4</w:t>
            </w:r>
          </w:p>
        </w:tc>
        <w:tc>
          <w:tcPr>
            <w:tcW w:w="2700" w:type="dxa"/>
          </w:tcPr>
          <w:p w14:paraId="15FD5E2A" w14:textId="77777777" w:rsidR="003073A8" w:rsidRPr="00727A42" w:rsidRDefault="003073A8" w:rsidP="009F3DA8">
            <w:pPr>
              <w:rPr>
                <w:color w:val="000000"/>
              </w:rPr>
            </w:pPr>
            <w:r w:rsidRPr="00727A42">
              <w:rPr>
                <w:color w:val="000000"/>
              </w:rPr>
              <w:t>Specificații tehnice</w:t>
            </w:r>
          </w:p>
        </w:tc>
        <w:tc>
          <w:tcPr>
            <w:tcW w:w="6334" w:type="dxa"/>
          </w:tcPr>
          <w:p w14:paraId="3412336C" w14:textId="77777777" w:rsidR="003073A8" w:rsidRPr="00727A42" w:rsidRDefault="003073A8" w:rsidP="009F3DA8">
            <w:pPr>
              <w:ind w:firstLine="34"/>
              <w:jc w:val="both"/>
              <w:rPr>
                <w:color w:val="000000"/>
                <w:lang w:val="en-US"/>
              </w:rPr>
            </w:pPr>
            <w:r w:rsidRPr="00727A42">
              <w:rPr>
                <w:lang w:val="en-US"/>
              </w:rPr>
              <w:t xml:space="preserve">SPECIFICAȚII TEHNICE conform Anexa nr. 22                                                                                                                                                                                        la Documentația standard </w:t>
            </w:r>
            <w:r w:rsidRPr="00727A42">
              <w:rPr>
                <w:iCs/>
                <w:lang w:val="en-US"/>
              </w:rPr>
              <w:t xml:space="preserve">- </w:t>
            </w:r>
            <w:r w:rsidRPr="00727A42">
              <w:rPr>
                <w:i/>
                <w:iCs/>
                <w:lang w:val="en-US"/>
              </w:rPr>
              <w:t>confirmat prin semnătura electronică a Participantului</w:t>
            </w:r>
            <w:r w:rsidRPr="00727A42">
              <w:rPr>
                <w:iCs/>
                <w:lang w:val="en-US"/>
              </w:rPr>
              <w:t>.</w:t>
            </w:r>
          </w:p>
        </w:tc>
        <w:tc>
          <w:tcPr>
            <w:tcW w:w="1063" w:type="dxa"/>
          </w:tcPr>
          <w:p w14:paraId="394B789F" w14:textId="77777777" w:rsidR="003073A8" w:rsidRPr="00727A42" w:rsidRDefault="003073A8" w:rsidP="009F3DA8">
            <w:pPr>
              <w:tabs>
                <w:tab w:val="left" w:pos="342"/>
              </w:tabs>
              <w:ind w:firstLine="34"/>
              <w:jc w:val="center"/>
              <w:rPr>
                <w:color w:val="000000"/>
              </w:rPr>
            </w:pPr>
            <w:r w:rsidRPr="00727A42">
              <w:rPr>
                <w:color w:val="000000"/>
              </w:rPr>
              <w:t>DA</w:t>
            </w:r>
          </w:p>
        </w:tc>
      </w:tr>
      <w:tr w:rsidR="003073A8" w:rsidRPr="00727A42" w14:paraId="2AC399C2" w14:textId="77777777" w:rsidTr="009F3DA8">
        <w:tc>
          <w:tcPr>
            <w:tcW w:w="606" w:type="dxa"/>
          </w:tcPr>
          <w:p w14:paraId="249C3B04" w14:textId="77777777" w:rsidR="003073A8" w:rsidRPr="00727A42" w:rsidRDefault="003073A8" w:rsidP="009F3DA8">
            <w:pPr>
              <w:tabs>
                <w:tab w:val="left" w:pos="612"/>
              </w:tabs>
              <w:jc w:val="center"/>
            </w:pPr>
            <w:r w:rsidRPr="00727A42">
              <w:t>5</w:t>
            </w:r>
          </w:p>
        </w:tc>
        <w:tc>
          <w:tcPr>
            <w:tcW w:w="2700" w:type="dxa"/>
          </w:tcPr>
          <w:p w14:paraId="1890D482" w14:textId="77777777" w:rsidR="003073A8" w:rsidRPr="00727A42" w:rsidRDefault="003073A8" w:rsidP="009F3DA8">
            <w:pPr>
              <w:rPr>
                <w:color w:val="000000"/>
              </w:rPr>
            </w:pPr>
            <w:r w:rsidRPr="00727A42">
              <w:rPr>
                <w:color w:val="000000"/>
              </w:rPr>
              <w:t>Specificația de preț</w:t>
            </w:r>
          </w:p>
        </w:tc>
        <w:tc>
          <w:tcPr>
            <w:tcW w:w="6334" w:type="dxa"/>
          </w:tcPr>
          <w:p w14:paraId="073540B8" w14:textId="77777777" w:rsidR="003073A8" w:rsidRPr="00727A42" w:rsidRDefault="003073A8" w:rsidP="009F3DA8">
            <w:pPr>
              <w:ind w:firstLine="34"/>
              <w:jc w:val="both"/>
              <w:rPr>
                <w:color w:val="000000"/>
                <w:lang w:val="en-US"/>
              </w:rPr>
            </w:pPr>
            <w:r w:rsidRPr="00727A42">
              <w:rPr>
                <w:lang w:val="en-US"/>
              </w:rPr>
              <w:t xml:space="preserve">SPECIFICAȚII DE PREȚ conform Anexa nr. 23                                                                                                                                                                                        la Documentația standard </w:t>
            </w:r>
            <w:r w:rsidRPr="00727A42">
              <w:rPr>
                <w:iCs/>
                <w:lang w:val="en-US"/>
              </w:rPr>
              <w:t xml:space="preserve">- </w:t>
            </w:r>
            <w:r w:rsidRPr="00727A42">
              <w:rPr>
                <w:i/>
                <w:iCs/>
                <w:lang w:val="en-US"/>
              </w:rPr>
              <w:t>confirmat prin semnătura electronică a Participantului</w:t>
            </w:r>
            <w:r w:rsidRPr="00727A42">
              <w:rPr>
                <w:iCs/>
                <w:lang w:val="en-US"/>
              </w:rPr>
              <w:t>.</w:t>
            </w:r>
          </w:p>
        </w:tc>
        <w:tc>
          <w:tcPr>
            <w:tcW w:w="1063" w:type="dxa"/>
          </w:tcPr>
          <w:p w14:paraId="21007CE1" w14:textId="77777777" w:rsidR="003073A8" w:rsidRPr="00727A42" w:rsidRDefault="003073A8" w:rsidP="009F3DA8">
            <w:pPr>
              <w:tabs>
                <w:tab w:val="left" w:pos="342"/>
              </w:tabs>
              <w:ind w:firstLine="34"/>
              <w:jc w:val="center"/>
              <w:rPr>
                <w:color w:val="000000"/>
              </w:rPr>
            </w:pPr>
            <w:r w:rsidRPr="00727A42">
              <w:rPr>
                <w:color w:val="000000"/>
              </w:rPr>
              <w:t>DA</w:t>
            </w:r>
          </w:p>
        </w:tc>
      </w:tr>
      <w:tr w:rsidR="003073A8" w:rsidRPr="00727A42" w14:paraId="5E6632CA" w14:textId="77777777" w:rsidTr="009F3DA8">
        <w:tc>
          <w:tcPr>
            <w:tcW w:w="606" w:type="dxa"/>
          </w:tcPr>
          <w:p w14:paraId="2CEE6F09" w14:textId="77777777" w:rsidR="003073A8" w:rsidRPr="00727A42" w:rsidRDefault="003073A8" w:rsidP="009F3DA8">
            <w:pPr>
              <w:tabs>
                <w:tab w:val="left" w:pos="612"/>
              </w:tabs>
              <w:jc w:val="center"/>
            </w:pPr>
            <w:r w:rsidRPr="00727A42">
              <w:t>6</w:t>
            </w:r>
          </w:p>
        </w:tc>
        <w:tc>
          <w:tcPr>
            <w:tcW w:w="2700" w:type="dxa"/>
          </w:tcPr>
          <w:p w14:paraId="522671A7" w14:textId="77777777" w:rsidR="003073A8" w:rsidRPr="00727A42" w:rsidRDefault="003073A8" w:rsidP="009F3DA8">
            <w:pPr>
              <w:tabs>
                <w:tab w:val="left" w:pos="612"/>
              </w:tabs>
              <w:spacing w:after="120"/>
              <w:rPr>
                <w:iCs/>
              </w:rPr>
            </w:pPr>
            <w:r w:rsidRPr="00727A42">
              <w:t xml:space="preserve">Garanţia pentru ofertă </w:t>
            </w:r>
          </w:p>
        </w:tc>
        <w:tc>
          <w:tcPr>
            <w:tcW w:w="6334" w:type="dxa"/>
          </w:tcPr>
          <w:p w14:paraId="27E2F527" w14:textId="77777777" w:rsidR="003073A8" w:rsidRPr="00727A42" w:rsidRDefault="003073A8" w:rsidP="009F3DA8">
            <w:pPr>
              <w:tabs>
                <w:tab w:val="left" w:pos="612"/>
              </w:tabs>
              <w:spacing w:after="120"/>
              <w:jc w:val="both"/>
              <w:rPr>
                <w:iCs/>
                <w:lang w:val="en-US"/>
              </w:rPr>
            </w:pPr>
            <w:r w:rsidRPr="00727A42">
              <w:rPr>
                <w:iCs/>
                <w:lang w:val="en-US"/>
              </w:rPr>
              <w:t xml:space="preserve">SCRISOARE  DE  GARANŢIE  BANCARĂ, Anexa nr. 9 la Documentația standard, </w:t>
            </w:r>
            <w:r w:rsidRPr="00727A42">
              <w:rPr>
                <w:i/>
                <w:iCs/>
                <w:lang w:val="en-US"/>
              </w:rPr>
              <w:t>confirmat prin semnătura electronică a Participantului</w:t>
            </w:r>
            <w:r w:rsidRPr="00727A42">
              <w:rPr>
                <w:iCs/>
                <w:lang w:val="en-US"/>
              </w:rPr>
              <w:t>.</w:t>
            </w:r>
          </w:p>
        </w:tc>
        <w:tc>
          <w:tcPr>
            <w:tcW w:w="1063" w:type="dxa"/>
          </w:tcPr>
          <w:p w14:paraId="48E398B5" w14:textId="77777777" w:rsidR="003073A8" w:rsidRPr="00727A42" w:rsidRDefault="003073A8" w:rsidP="009F3DA8">
            <w:pPr>
              <w:tabs>
                <w:tab w:val="left" w:pos="342"/>
                <w:tab w:val="left" w:pos="612"/>
              </w:tabs>
              <w:spacing w:after="120"/>
              <w:ind w:firstLine="34"/>
              <w:jc w:val="center"/>
              <w:rPr>
                <w:iCs/>
                <w:lang w:val="en-US"/>
              </w:rPr>
            </w:pPr>
            <w:r w:rsidRPr="00727A42">
              <w:rPr>
                <w:iCs/>
                <w:lang w:val="en-US"/>
              </w:rPr>
              <w:t>DA</w:t>
            </w:r>
          </w:p>
        </w:tc>
      </w:tr>
      <w:tr w:rsidR="003073A8" w:rsidRPr="00727A42" w14:paraId="0E5B6592" w14:textId="77777777" w:rsidTr="009F3DA8">
        <w:tc>
          <w:tcPr>
            <w:tcW w:w="606" w:type="dxa"/>
          </w:tcPr>
          <w:p w14:paraId="11B763D3" w14:textId="77777777" w:rsidR="003073A8" w:rsidRPr="00727A42" w:rsidRDefault="003073A8" w:rsidP="009F3DA8">
            <w:pPr>
              <w:tabs>
                <w:tab w:val="left" w:pos="612"/>
              </w:tabs>
              <w:jc w:val="center"/>
            </w:pPr>
            <w:r w:rsidRPr="00727A42">
              <w:t>7</w:t>
            </w:r>
          </w:p>
        </w:tc>
        <w:tc>
          <w:tcPr>
            <w:tcW w:w="2700" w:type="dxa"/>
          </w:tcPr>
          <w:p w14:paraId="437D5378" w14:textId="77777777" w:rsidR="003073A8" w:rsidRPr="00727A42" w:rsidRDefault="003073A8" w:rsidP="009F3DA8">
            <w:pPr>
              <w:tabs>
                <w:tab w:val="left" w:pos="612"/>
              </w:tabs>
              <w:spacing w:after="120"/>
            </w:pPr>
            <w:r w:rsidRPr="00727A42">
              <w:t>Garanţia de bună  execuţie</w:t>
            </w:r>
          </w:p>
        </w:tc>
        <w:tc>
          <w:tcPr>
            <w:tcW w:w="6334" w:type="dxa"/>
          </w:tcPr>
          <w:p w14:paraId="39F7F6D0" w14:textId="77777777" w:rsidR="003073A8" w:rsidRPr="00727A42" w:rsidRDefault="003073A8" w:rsidP="009F3DA8">
            <w:pPr>
              <w:rPr>
                <w:lang w:val="it-IT"/>
              </w:rPr>
            </w:pPr>
            <w:r w:rsidRPr="00727A42">
              <w:rPr>
                <w:iCs/>
                <w:lang w:val="en-US"/>
              </w:rPr>
              <w:t>GARANŢIA DE BUNĂ EXECUŢIE,</w:t>
            </w:r>
            <w:r w:rsidRPr="00727A42">
              <w:rPr>
                <w:lang w:val="it-IT"/>
              </w:rPr>
              <w:t xml:space="preserve"> Anexa nr. 10</w:t>
            </w:r>
          </w:p>
          <w:p w14:paraId="78C469B1" w14:textId="77777777" w:rsidR="003073A8" w:rsidRPr="00727A42" w:rsidRDefault="003073A8" w:rsidP="009F3DA8">
            <w:pPr>
              <w:jc w:val="both"/>
              <w:rPr>
                <w:b/>
                <w:bCs/>
                <w:color w:val="333333"/>
                <w:u w:val="single"/>
                <w:lang w:val="en-US"/>
              </w:rPr>
            </w:pPr>
            <w:r w:rsidRPr="00727A42">
              <w:rPr>
                <w:lang w:val="it-IT"/>
              </w:rPr>
              <w:t xml:space="preserve">la Documentația standard, </w:t>
            </w:r>
            <w:r w:rsidRPr="00727A42">
              <w:rPr>
                <w:i/>
                <w:iCs/>
                <w:lang w:val="en-US"/>
              </w:rPr>
              <w:t>confirmat prin semnătura electronică a Participantului</w:t>
            </w:r>
            <w:r w:rsidRPr="00727A42">
              <w:rPr>
                <w:iCs/>
                <w:lang w:val="en-US"/>
              </w:rPr>
              <w:t>.</w:t>
            </w:r>
            <w:r w:rsidRPr="00727A42">
              <w:rPr>
                <w:b/>
              </w:rPr>
              <w:t xml:space="preserve"> </w:t>
            </w:r>
          </w:p>
          <w:p w14:paraId="2217AD3B" w14:textId="77777777" w:rsidR="003073A8" w:rsidRPr="00727A42" w:rsidRDefault="003073A8" w:rsidP="009F3DA8">
            <w:pPr>
              <w:jc w:val="both"/>
              <w:rPr>
                <w:u w:val="single"/>
              </w:rPr>
            </w:pPr>
            <w:r w:rsidRPr="00727A42">
              <w:t xml:space="preserve">Garanţie de bună execuţie a contractului - </w:t>
            </w:r>
            <w:r w:rsidRPr="00727A42">
              <w:rPr>
                <w:b/>
                <w:u w:val="single"/>
              </w:rPr>
              <w:t xml:space="preserve">10 %, </w:t>
            </w:r>
            <w:r w:rsidRPr="00727A42">
              <w:rPr>
                <w:b/>
                <w:i/>
                <w:u w:val="single"/>
                <w:lang w:eastAsia="ru-RU"/>
              </w:rPr>
              <w:t>din valoarea contractului,</w:t>
            </w:r>
            <w:r w:rsidRPr="00727A42">
              <w:rPr>
                <w:i/>
                <w:u w:val="single"/>
              </w:rPr>
              <w:t xml:space="preserve"> prin transfer la contul autorităţii contractante</w:t>
            </w:r>
          </w:p>
          <w:p w14:paraId="015D62B7" w14:textId="77777777" w:rsidR="003073A8" w:rsidRPr="00727A42" w:rsidRDefault="003073A8" w:rsidP="009F3DA8">
            <w:pPr>
              <w:tabs>
                <w:tab w:val="left" w:pos="612"/>
              </w:tabs>
              <w:spacing w:after="120"/>
              <w:jc w:val="both"/>
              <w:rPr>
                <w:iCs/>
              </w:rPr>
            </w:pPr>
          </w:p>
        </w:tc>
        <w:tc>
          <w:tcPr>
            <w:tcW w:w="1063" w:type="dxa"/>
          </w:tcPr>
          <w:p w14:paraId="76A0B562" w14:textId="77777777" w:rsidR="003073A8" w:rsidRPr="00727A42" w:rsidRDefault="003073A8" w:rsidP="009F3DA8">
            <w:pPr>
              <w:tabs>
                <w:tab w:val="left" w:pos="342"/>
                <w:tab w:val="left" w:pos="612"/>
              </w:tabs>
              <w:spacing w:after="120"/>
              <w:ind w:firstLine="34"/>
              <w:jc w:val="center"/>
              <w:rPr>
                <w:iCs/>
                <w:lang w:val="en-US"/>
              </w:rPr>
            </w:pPr>
            <w:r w:rsidRPr="00727A42">
              <w:rPr>
                <w:iCs/>
                <w:lang w:val="en-US"/>
              </w:rPr>
              <w:t>DA</w:t>
            </w:r>
          </w:p>
        </w:tc>
      </w:tr>
      <w:tr w:rsidR="003073A8" w:rsidRPr="00727A42" w14:paraId="6055DDF1" w14:textId="77777777" w:rsidTr="009F3DA8">
        <w:trPr>
          <w:trHeight w:val="833"/>
        </w:trPr>
        <w:tc>
          <w:tcPr>
            <w:tcW w:w="606" w:type="dxa"/>
          </w:tcPr>
          <w:p w14:paraId="63543F85" w14:textId="77777777" w:rsidR="003073A8" w:rsidRPr="00727A42" w:rsidRDefault="003073A8" w:rsidP="009F3DA8">
            <w:pPr>
              <w:tabs>
                <w:tab w:val="left" w:pos="612"/>
              </w:tabs>
              <w:jc w:val="center"/>
            </w:pPr>
            <w:r w:rsidRPr="00727A42">
              <w:t>8</w:t>
            </w:r>
          </w:p>
        </w:tc>
        <w:tc>
          <w:tcPr>
            <w:tcW w:w="2700" w:type="dxa"/>
          </w:tcPr>
          <w:p w14:paraId="3215B4F9" w14:textId="77777777" w:rsidR="003073A8" w:rsidRPr="00727A42" w:rsidRDefault="003073A8" w:rsidP="009F3DA8">
            <w:pPr>
              <w:tabs>
                <w:tab w:val="left" w:pos="540"/>
              </w:tabs>
              <w:suppressAutoHyphens/>
              <w:rPr>
                <w:lang w:val="en-US"/>
              </w:rPr>
            </w:pPr>
            <w:r w:rsidRPr="00727A42">
              <w:rPr>
                <w:lang w:val="en-US"/>
              </w:rPr>
              <w:t>Dovada  înregistrării   persoanei  juridice</w:t>
            </w:r>
          </w:p>
        </w:tc>
        <w:tc>
          <w:tcPr>
            <w:tcW w:w="6334" w:type="dxa"/>
          </w:tcPr>
          <w:p w14:paraId="05CC7E44" w14:textId="77777777" w:rsidR="003073A8" w:rsidRPr="00727A42" w:rsidRDefault="003073A8" w:rsidP="009F3DA8">
            <w:pPr>
              <w:pStyle w:val="a8"/>
              <w:ind w:firstLine="34"/>
              <w:rPr>
                <w:rFonts w:ascii="Times New Roman" w:hAnsi="Times New Roman"/>
                <w:iCs/>
                <w:szCs w:val="24"/>
                <w:lang w:val="en-US"/>
              </w:rPr>
            </w:pPr>
            <w:proofErr w:type="spellStart"/>
            <w:r w:rsidRPr="00727A42">
              <w:rPr>
                <w:rFonts w:ascii="Times New Roman" w:hAnsi="Times New Roman"/>
                <w:szCs w:val="24"/>
                <w:lang w:val="en-US"/>
              </w:rPr>
              <w:t>Certificat</w:t>
            </w:r>
            <w:proofErr w:type="spellEnd"/>
            <w:r w:rsidRPr="00727A42">
              <w:rPr>
                <w:rFonts w:ascii="Times New Roman" w:hAnsi="Times New Roman"/>
                <w:szCs w:val="24"/>
                <w:lang w:val="en-US"/>
              </w:rPr>
              <w:t>/</w:t>
            </w:r>
            <w:proofErr w:type="spellStart"/>
            <w:r w:rsidRPr="00727A42">
              <w:rPr>
                <w:rFonts w:ascii="Times New Roman" w:hAnsi="Times New Roman"/>
                <w:szCs w:val="24"/>
                <w:lang w:val="en-US"/>
              </w:rPr>
              <w:t>decizie</w:t>
            </w:r>
            <w:proofErr w:type="spellEnd"/>
            <w:r w:rsidRPr="00727A42">
              <w:rPr>
                <w:rFonts w:ascii="Times New Roman" w:hAnsi="Times New Roman"/>
                <w:szCs w:val="24"/>
                <w:lang w:val="en-US"/>
              </w:rPr>
              <w:t xml:space="preserve">   de   </w:t>
            </w:r>
            <w:proofErr w:type="spellStart"/>
            <w:r w:rsidRPr="00727A42">
              <w:rPr>
                <w:rFonts w:ascii="Times New Roman" w:hAnsi="Times New Roman"/>
                <w:szCs w:val="24"/>
                <w:lang w:val="en-US"/>
              </w:rPr>
              <w:t>înregistrare</w:t>
            </w:r>
            <w:proofErr w:type="spellEnd"/>
            <w:r w:rsidRPr="00727A42">
              <w:rPr>
                <w:rFonts w:ascii="Times New Roman" w:hAnsi="Times New Roman"/>
                <w:szCs w:val="24"/>
                <w:lang w:val="en-US"/>
              </w:rPr>
              <w:t xml:space="preserve">   a </w:t>
            </w:r>
            <w:proofErr w:type="spellStart"/>
            <w:r w:rsidRPr="00727A42">
              <w:rPr>
                <w:rFonts w:ascii="Times New Roman" w:hAnsi="Times New Roman"/>
                <w:szCs w:val="24"/>
                <w:lang w:val="en-US"/>
              </w:rPr>
              <w:t>întreprinderii</w:t>
            </w:r>
            <w:proofErr w:type="spellEnd"/>
            <w:r w:rsidRPr="00727A42">
              <w:rPr>
                <w:rFonts w:ascii="Times New Roman" w:hAnsi="Times New Roman"/>
                <w:szCs w:val="24"/>
                <w:lang w:val="en-US"/>
              </w:rPr>
              <w:t xml:space="preserve"> </w:t>
            </w:r>
            <w:proofErr w:type="spellStart"/>
            <w:r w:rsidRPr="00727A42">
              <w:rPr>
                <w:rFonts w:ascii="Times New Roman" w:hAnsi="Times New Roman"/>
                <w:szCs w:val="24"/>
                <w:lang w:val="en-US"/>
              </w:rPr>
              <w:t>și</w:t>
            </w:r>
            <w:proofErr w:type="spellEnd"/>
            <w:r w:rsidRPr="00727A42">
              <w:rPr>
                <w:rFonts w:ascii="Times New Roman" w:hAnsi="Times New Roman"/>
                <w:szCs w:val="24"/>
                <w:lang w:val="en-US"/>
              </w:rPr>
              <w:t xml:space="preserve"> extras din </w:t>
            </w:r>
            <w:proofErr w:type="spellStart"/>
            <w:r w:rsidRPr="00727A42">
              <w:rPr>
                <w:rFonts w:ascii="Times New Roman" w:hAnsi="Times New Roman"/>
                <w:szCs w:val="24"/>
                <w:lang w:val="en-US"/>
              </w:rPr>
              <w:t>Registru</w:t>
            </w:r>
            <w:proofErr w:type="spellEnd"/>
            <w:r w:rsidRPr="00727A42">
              <w:rPr>
                <w:rFonts w:ascii="Times New Roman" w:hAnsi="Times New Roman"/>
                <w:szCs w:val="24"/>
                <w:lang w:val="en-US"/>
              </w:rPr>
              <w:t xml:space="preserve"> de stat</w:t>
            </w:r>
            <w:r w:rsidRPr="00727A42">
              <w:rPr>
                <w:rFonts w:ascii="Times New Roman" w:hAnsi="Times New Roman"/>
                <w:i/>
                <w:szCs w:val="24"/>
                <w:lang w:val="en-US"/>
              </w:rPr>
              <w:t xml:space="preserve"> – </w:t>
            </w:r>
            <w:r w:rsidRPr="00727A42">
              <w:rPr>
                <w:rFonts w:ascii="Times New Roman" w:hAnsi="Times New Roman"/>
                <w:i/>
                <w:iCs/>
                <w:szCs w:val="24"/>
              </w:rPr>
              <w:t>confirmat prin semnătura electronică a Participantului</w:t>
            </w:r>
            <w:r w:rsidRPr="00727A42">
              <w:rPr>
                <w:rFonts w:ascii="Times New Roman" w:hAnsi="Times New Roman"/>
                <w:iCs/>
                <w:szCs w:val="24"/>
              </w:rPr>
              <w:t>.</w:t>
            </w:r>
          </w:p>
        </w:tc>
        <w:tc>
          <w:tcPr>
            <w:tcW w:w="1063" w:type="dxa"/>
          </w:tcPr>
          <w:p w14:paraId="1114A6F6" w14:textId="77777777" w:rsidR="003073A8" w:rsidRPr="00727A42" w:rsidRDefault="003073A8" w:rsidP="009F3DA8">
            <w:pPr>
              <w:tabs>
                <w:tab w:val="left" w:pos="612"/>
              </w:tabs>
              <w:spacing w:after="120"/>
              <w:ind w:firstLine="34"/>
              <w:jc w:val="center"/>
              <w:rPr>
                <w:iCs/>
              </w:rPr>
            </w:pPr>
            <w:r w:rsidRPr="00727A42">
              <w:rPr>
                <w:iCs/>
              </w:rPr>
              <w:t>DA</w:t>
            </w:r>
          </w:p>
        </w:tc>
      </w:tr>
      <w:tr w:rsidR="003073A8" w:rsidRPr="00727A42" w14:paraId="0686C02D" w14:textId="77777777" w:rsidTr="009F3DA8">
        <w:trPr>
          <w:trHeight w:val="576"/>
        </w:trPr>
        <w:tc>
          <w:tcPr>
            <w:tcW w:w="606" w:type="dxa"/>
          </w:tcPr>
          <w:p w14:paraId="593057B1" w14:textId="77777777" w:rsidR="003073A8" w:rsidRPr="00727A42" w:rsidRDefault="003073A8" w:rsidP="009F3DA8">
            <w:pPr>
              <w:tabs>
                <w:tab w:val="left" w:pos="612"/>
              </w:tabs>
              <w:jc w:val="center"/>
            </w:pPr>
            <w:r w:rsidRPr="00727A42">
              <w:lastRenderedPageBreak/>
              <w:t>9</w:t>
            </w:r>
          </w:p>
        </w:tc>
        <w:tc>
          <w:tcPr>
            <w:tcW w:w="2700" w:type="dxa"/>
          </w:tcPr>
          <w:p w14:paraId="2EA105C8" w14:textId="77777777" w:rsidR="003073A8" w:rsidRPr="00727A42" w:rsidRDefault="003073A8" w:rsidP="009F3DA8">
            <w:pPr>
              <w:tabs>
                <w:tab w:val="left" w:pos="540"/>
              </w:tabs>
              <w:suppressAutoHyphens/>
              <w:ind w:left="-108" w:right="-108"/>
              <w:rPr>
                <w:lang w:val="en-US"/>
              </w:rPr>
            </w:pPr>
            <w:r w:rsidRPr="00727A42">
              <w:rPr>
                <w:color w:val="000000"/>
                <w:lang w:val="en-US"/>
              </w:rPr>
              <w:t xml:space="preserve">  Licenţa de activitate, inclusiv  anexa/ Autorizația</w:t>
            </w:r>
          </w:p>
        </w:tc>
        <w:tc>
          <w:tcPr>
            <w:tcW w:w="6334" w:type="dxa"/>
          </w:tcPr>
          <w:p w14:paraId="72679362" w14:textId="77777777" w:rsidR="003073A8" w:rsidRPr="00727A42" w:rsidRDefault="003073A8" w:rsidP="009F3DA8">
            <w:pPr>
              <w:pStyle w:val="a8"/>
              <w:ind w:firstLine="34"/>
              <w:rPr>
                <w:rFonts w:ascii="Times New Roman" w:hAnsi="Times New Roman"/>
                <w:szCs w:val="24"/>
                <w:lang w:val="en-US"/>
              </w:rPr>
            </w:pPr>
            <w:proofErr w:type="spellStart"/>
            <w:r w:rsidRPr="00727A42">
              <w:rPr>
                <w:rFonts w:ascii="Times New Roman" w:hAnsi="Times New Roman"/>
                <w:color w:val="000000"/>
                <w:szCs w:val="24"/>
                <w:lang w:val="en-US"/>
              </w:rPr>
              <w:t>Licenţa</w:t>
            </w:r>
            <w:proofErr w:type="spellEnd"/>
            <w:r w:rsidRPr="00727A42">
              <w:rPr>
                <w:rFonts w:ascii="Times New Roman" w:hAnsi="Times New Roman"/>
                <w:color w:val="000000"/>
                <w:szCs w:val="24"/>
                <w:lang w:val="en-US"/>
              </w:rPr>
              <w:t xml:space="preserve"> de </w:t>
            </w:r>
            <w:proofErr w:type="spellStart"/>
            <w:r w:rsidRPr="00727A42">
              <w:rPr>
                <w:rFonts w:ascii="Times New Roman" w:hAnsi="Times New Roman"/>
                <w:color w:val="000000"/>
                <w:szCs w:val="24"/>
                <w:lang w:val="en-US"/>
              </w:rPr>
              <w:t>activitate</w:t>
            </w:r>
            <w:proofErr w:type="spellEnd"/>
            <w:r w:rsidRPr="00727A42">
              <w:rPr>
                <w:rFonts w:ascii="Times New Roman" w:hAnsi="Times New Roman"/>
                <w:color w:val="000000"/>
                <w:szCs w:val="24"/>
                <w:lang w:val="en-US"/>
              </w:rPr>
              <w:t xml:space="preserve">, </w:t>
            </w:r>
            <w:proofErr w:type="spellStart"/>
            <w:proofErr w:type="gramStart"/>
            <w:r w:rsidRPr="00727A42">
              <w:rPr>
                <w:rFonts w:ascii="Times New Roman" w:hAnsi="Times New Roman"/>
                <w:color w:val="000000"/>
                <w:szCs w:val="24"/>
                <w:lang w:val="en-US"/>
              </w:rPr>
              <w:t>inclusiv</w:t>
            </w:r>
            <w:proofErr w:type="spellEnd"/>
            <w:r w:rsidRPr="00727A42">
              <w:rPr>
                <w:rFonts w:ascii="Times New Roman" w:hAnsi="Times New Roman"/>
                <w:color w:val="000000"/>
                <w:szCs w:val="24"/>
                <w:lang w:val="en-US"/>
              </w:rPr>
              <w:t xml:space="preserve">  </w:t>
            </w:r>
            <w:proofErr w:type="spellStart"/>
            <w:r w:rsidRPr="00727A42">
              <w:rPr>
                <w:rFonts w:ascii="Times New Roman" w:hAnsi="Times New Roman"/>
                <w:color w:val="000000"/>
                <w:szCs w:val="24"/>
                <w:lang w:val="en-US"/>
              </w:rPr>
              <w:t>anexa</w:t>
            </w:r>
            <w:proofErr w:type="spellEnd"/>
            <w:proofErr w:type="gramEnd"/>
            <w:r w:rsidRPr="00727A42">
              <w:rPr>
                <w:rFonts w:ascii="Times New Roman" w:hAnsi="Times New Roman"/>
                <w:color w:val="000000"/>
                <w:szCs w:val="24"/>
                <w:lang w:val="en-US"/>
              </w:rPr>
              <w:t xml:space="preserve">/ </w:t>
            </w:r>
            <w:proofErr w:type="spellStart"/>
            <w:r w:rsidRPr="00727A42">
              <w:rPr>
                <w:rFonts w:ascii="Times New Roman" w:hAnsi="Times New Roman"/>
                <w:color w:val="000000"/>
                <w:szCs w:val="24"/>
                <w:lang w:val="en-US"/>
              </w:rPr>
              <w:t>Autorizația</w:t>
            </w:r>
            <w:proofErr w:type="spellEnd"/>
            <w:r w:rsidRPr="00727A42">
              <w:rPr>
                <w:rFonts w:ascii="Times New Roman" w:hAnsi="Times New Roman"/>
                <w:color w:val="000000"/>
                <w:szCs w:val="24"/>
                <w:lang w:val="en-US"/>
              </w:rPr>
              <w:t xml:space="preserve"> - </w:t>
            </w:r>
            <w:r w:rsidRPr="00727A42">
              <w:rPr>
                <w:rFonts w:ascii="Times New Roman" w:hAnsi="Times New Roman"/>
                <w:i/>
                <w:iCs/>
                <w:szCs w:val="24"/>
              </w:rPr>
              <w:t>confirmat prin semnătura electronică a Participantului</w:t>
            </w:r>
            <w:r w:rsidRPr="00727A42">
              <w:rPr>
                <w:rFonts w:ascii="Times New Roman" w:hAnsi="Times New Roman"/>
                <w:iCs/>
                <w:szCs w:val="24"/>
              </w:rPr>
              <w:t>.</w:t>
            </w:r>
          </w:p>
        </w:tc>
        <w:tc>
          <w:tcPr>
            <w:tcW w:w="1063" w:type="dxa"/>
          </w:tcPr>
          <w:p w14:paraId="0A8E0C9E" w14:textId="77777777" w:rsidR="003073A8" w:rsidRPr="00727A42" w:rsidRDefault="003073A8" w:rsidP="009F3DA8">
            <w:pPr>
              <w:tabs>
                <w:tab w:val="left" w:pos="612"/>
              </w:tabs>
              <w:spacing w:after="120"/>
              <w:ind w:firstLine="34"/>
              <w:jc w:val="center"/>
              <w:rPr>
                <w:iCs/>
                <w:lang w:val="en-US"/>
              </w:rPr>
            </w:pPr>
            <w:r w:rsidRPr="00727A42">
              <w:rPr>
                <w:iCs/>
              </w:rPr>
              <w:t>DA</w:t>
            </w:r>
          </w:p>
        </w:tc>
      </w:tr>
      <w:tr w:rsidR="003073A8" w:rsidRPr="00727A42" w14:paraId="7AE73A27" w14:textId="77777777" w:rsidTr="009F3DA8">
        <w:trPr>
          <w:trHeight w:val="529"/>
        </w:trPr>
        <w:tc>
          <w:tcPr>
            <w:tcW w:w="606" w:type="dxa"/>
          </w:tcPr>
          <w:p w14:paraId="7A87295A" w14:textId="77777777" w:rsidR="003073A8" w:rsidRPr="00727A42" w:rsidRDefault="003073A8" w:rsidP="009F3DA8">
            <w:pPr>
              <w:tabs>
                <w:tab w:val="left" w:pos="612"/>
              </w:tabs>
              <w:jc w:val="center"/>
            </w:pPr>
            <w:r w:rsidRPr="00727A42">
              <w:t>10</w:t>
            </w:r>
          </w:p>
        </w:tc>
        <w:tc>
          <w:tcPr>
            <w:tcW w:w="2700" w:type="dxa"/>
          </w:tcPr>
          <w:p w14:paraId="2E4A6BF0" w14:textId="77777777" w:rsidR="003073A8" w:rsidRPr="00727A42" w:rsidRDefault="003073A8" w:rsidP="009F3DA8">
            <w:pPr>
              <w:rPr>
                <w:color w:val="000000"/>
              </w:rPr>
            </w:pPr>
            <w:r w:rsidRPr="00727A42">
              <w:t>Informații generale  despre ofertant</w:t>
            </w:r>
          </w:p>
        </w:tc>
        <w:tc>
          <w:tcPr>
            <w:tcW w:w="6334" w:type="dxa"/>
          </w:tcPr>
          <w:p w14:paraId="781BB4F8" w14:textId="77777777" w:rsidR="003073A8" w:rsidRPr="00727A42" w:rsidRDefault="003073A8" w:rsidP="009F3DA8">
            <w:pPr>
              <w:rPr>
                <w:color w:val="000000"/>
              </w:rPr>
            </w:pPr>
            <w:r w:rsidRPr="00727A42">
              <w:t xml:space="preserve">Informații generale </w:t>
            </w:r>
            <w:r w:rsidRPr="00727A42">
              <w:rPr>
                <w:lang w:val="en-US"/>
              </w:rPr>
              <w:t xml:space="preserve"> despre </w:t>
            </w:r>
            <w:r w:rsidRPr="00727A42">
              <w:t xml:space="preserve">ofertant </w:t>
            </w:r>
            <w:r w:rsidRPr="00727A42">
              <w:rPr>
                <w:i/>
                <w:lang w:val="en-US"/>
              </w:rPr>
              <w:t xml:space="preserve">– </w:t>
            </w:r>
            <w:r w:rsidRPr="00727A42">
              <w:rPr>
                <w:i/>
                <w:iCs/>
              </w:rPr>
              <w:t>confirmat prin semnătura electronică a Participantului</w:t>
            </w:r>
            <w:r w:rsidRPr="00727A42">
              <w:rPr>
                <w:iCs/>
              </w:rPr>
              <w:t>.</w:t>
            </w:r>
          </w:p>
        </w:tc>
        <w:tc>
          <w:tcPr>
            <w:tcW w:w="1063" w:type="dxa"/>
          </w:tcPr>
          <w:p w14:paraId="59FA85AE" w14:textId="77777777" w:rsidR="003073A8" w:rsidRPr="00727A42" w:rsidRDefault="003073A8" w:rsidP="009F3DA8">
            <w:pPr>
              <w:tabs>
                <w:tab w:val="left" w:pos="612"/>
              </w:tabs>
              <w:spacing w:after="120"/>
              <w:ind w:firstLine="34"/>
              <w:jc w:val="center"/>
              <w:rPr>
                <w:iCs/>
                <w:lang w:val="en-US"/>
              </w:rPr>
            </w:pPr>
            <w:r w:rsidRPr="00727A42">
              <w:rPr>
                <w:iCs/>
              </w:rPr>
              <w:t>DA</w:t>
            </w:r>
          </w:p>
        </w:tc>
      </w:tr>
      <w:tr w:rsidR="003073A8" w:rsidRPr="00727A42" w14:paraId="42AAFC63" w14:textId="77777777" w:rsidTr="009F3DA8">
        <w:trPr>
          <w:trHeight w:val="767"/>
        </w:trPr>
        <w:tc>
          <w:tcPr>
            <w:tcW w:w="606" w:type="dxa"/>
          </w:tcPr>
          <w:p w14:paraId="13AED11F" w14:textId="77777777" w:rsidR="003073A8" w:rsidRPr="00727A42" w:rsidRDefault="003073A8" w:rsidP="009F3DA8">
            <w:pPr>
              <w:tabs>
                <w:tab w:val="left" w:pos="612"/>
              </w:tabs>
              <w:contextualSpacing/>
              <w:jc w:val="center"/>
            </w:pPr>
            <w:r w:rsidRPr="00727A42">
              <w:t>11</w:t>
            </w:r>
          </w:p>
        </w:tc>
        <w:tc>
          <w:tcPr>
            <w:tcW w:w="2700" w:type="dxa"/>
          </w:tcPr>
          <w:p w14:paraId="34995BEB" w14:textId="77777777" w:rsidR="003073A8" w:rsidRPr="00727A42" w:rsidRDefault="003073A8" w:rsidP="009F3DA8">
            <w:pPr>
              <w:tabs>
                <w:tab w:val="left" w:pos="612"/>
              </w:tabs>
              <w:spacing w:after="120"/>
              <w:contextualSpacing/>
              <w:rPr>
                <w:iCs/>
                <w:lang w:val="en-US"/>
              </w:rPr>
            </w:pPr>
            <w:r w:rsidRPr="00727A42">
              <w:rPr>
                <w:lang w:val="en-US"/>
              </w:rPr>
              <w:t>Descrierea tehnică sau paşaportul tehnic</w:t>
            </w:r>
          </w:p>
        </w:tc>
        <w:tc>
          <w:tcPr>
            <w:tcW w:w="6334" w:type="dxa"/>
          </w:tcPr>
          <w:p w14:paraId="7A680F0C" w14:textId="77777777" w:rsidR="003073A8" w:rsidRPr="00727A42" w:rsidRDefault="003073A8" w:rsidP="009F3DA8">
            <w:pPr>
              <w:pStyle w:val="a8"/>
              <w:contextualSpacing/>
              <w:jc w:val="both"/>
              <w:rPr>
                <w:rFonts w:ascii="Times New Roman" w:hAnsi="Times New Roman"/>
                <w:iCs/>
                <w:szCs w:val="24"/>
                <w:lang w:val="en-US"/>
              </w:rPr>
            </w:pPr>
            <w:proofErr w:type="spellStart"/>
            <w:r w:rsidRPr="00727A42">
              <w:rPr>
                <w:rFonts w:ascii="Times New Roman" w:hAnsi="Times New Roman"/>
                <w:iCs/>
                <w:szCs w:val="24"/>
                <w:lang w:val="en-US"/>
              </w:rPr>
              <w:t>Parametrii</w:t>
            </w:r>
            <w:proofErr w:type="spellEnd"/>
            <w:r w:rsidRPr="00727A42">
              <w:rPr>
                <w:rFonts w:ascii="Times New Roman" w:hAnsi="Times New Roman"/>
                <w:iCs/>
                <w:szCs w:val="24"/>
                <w:lang w:val="en-US"/>
              </w:rPr>
              <w:t xml:space="preserve"> </w:t>
            </w:r>
            <w:proofErr w:type="spellStart"/>
            <w:r w:rsidRPr="00727A42">
              <w:rPr>
                <w:rFonts w:ascii="Times New Roman" w:hAnsi="Times New Roman"/>
                <w:iCs/>
                <w:szCs w:val="24"/>
                <w:lang w:val="en-US"/>
              </w:rPr>
              <w:t>tehnici</w:t>
            </w:r>
            <w:proofErr w:type="spellEnd"/>
            <w:r w:rsidRPr="00727A42">
              <w:rPr>
                <w:rFonts w:ascii="Times New Roman" w:hAnsi="Times New Roman"/>
                <w:iCs/>
                <w:szCs w:val="24"/>
                <w:lang w:val="en-US"/>
              </w:rPr>
              <w:t xml:space="preserve"> </w:t>
            </w:r>
            <w:proofErr w:type="gramStart"/>
            <w:r w:rsidRPr="00727A42">
              <w:rPr>
                <w:rFonts w:ascii="Times New Roman" w:hAnsi="Times New Roman"/>
                <w:iCs/>
                <w:szCs w:val="24"/>
                <w:lang w:val="en-US"/>
              </w:rPr>
              <w:t>a</w:t>
            </w:r>
            <w:proofErr w:type="gramEnd"/>
            <w:r w:rsidRPr="00727A42">
              <w:rPr>
                <w:rFonts w:ascii="Times New Roman" w:hAnsi="Times New Roman"/>
                <w:iCs/>
                <w:szCs w:val="24"/>
                <w:lang w:val="en-US"/>
              </w:rPr>
              <w:t xml:space="preserve"> </w:t>
            </w:r>
            <w:proofErr w:type="spellStart"/>
            <w:r w:rsidRPr="00727A42">
              <w:rPr>
                <w:rFonts w:ascii="Times New Roman" w:hAnsi="Times New Roman"/>
                <w:iCs/>
                <w:szCs w:val="24"/>
                <w:lang w:val="en-US"/>
              </w:rPr>
              <w:t>automobilului</w:t>
            </w:r>
            <w:proofErr w:type="spellEnd"/>
            <w:r w:rsidRPr="00727A42">
              <w:rPr>
                <w:rFonts w:ascii="Times New Roman" w:hAnsi="Times New Roman"/>
                <w:iCs/>
                <w:szCs w:val="24"/>
                <w:lang w:val="en-US"/>
              </w:rPr>
              <w:t xml:space="preserve"> </w:t>
            </w:r>
            <w:proofErr w:type="spellStart"/>
            <w:r w:rsidRPr="00727A42">
              <w:rPr>
                <w:rFonts w:ascii="Times New Roman" w:hAnsi="Times New Roman"/>
                <w:iCs/>
                <w:szCs w:val="24"/>
                <w:lang w:val="en-US"/>
              </w:rPr>
              <w:t>propus</w:t>
            </w:r>
            <w:proofErr w:type="spellEnd"/>
            <w:r w:rsidRPr="00727A42">
              <w:rPr>
                <w:rFonts w:ascii="Times New Roman" w:hAnsi="Times New Roman"/>
                <w:iCs/>
                <w:szCs w:val="24"/>
                <w:lang w:val="en-US"/>
              </w:rPr>
              <w:t xml:space="preserve"> + </w:t>
            </w:r>
            <w:proofErr w:type="spellStart"/>
            <w:r w:rsidRPr="00727A42">
              <w:rPr>
                <w:rFonts w:ascii="Times New Roman" w:hAnsi="Times New Roman"/>
                <w:color w:val="000000"/>
                <w:szCs w:val="24"/>
                <w:lang w:val="en-US"/>
              </w:rPr>
              <w:t>Prospecte</w:t>
            </w:r>
            <w:proofErr w:type="spellEnd"/>
            <w:r w:rsidRPr="00727A42">
              <w:rPr>
                <w:rFonts w:ascii="Times New Roman" w:hAnsi="Times New Roman"/>
                <w:color w:val="000000"/>
                <w:szCs w:val="24"/>
                <w:lang w:val="en-US"/>
              </w:rPr>
              <w:t xml:space="preserve">, </w:t>
            </w:r>
            <w:proofErr w:type="spellStart"/>
            <w:r w:rsidRPr="00727A42">
              <w:rPr>
                <w:rFonts w:ascii="Times New Roman" w:hAnsi="Times New Roman"/>
                <w:color w:val="000000"/>
                <w:szCs w:val="24"/>
                <w:lang w:val="en-US"/>
              </w:rPr>
              <w:t>imagini</w:t>
            </w:r>
            <w:proofErr w:type="spellEnd"/>
            <w:r w:rsidRPr="00727A42">
              <w:rPr>
                <w:rFonts w:ascii="Times New Roman" w:hAnsi="Times New Roman"/>
                <w:color w:val="000000"/>
                <w:szCs w:val="24"/>
                <w:lang w:val="en-US"/>
              </w:rPr>
              <w:t xml:space="preserve">, </w:t>
            </w:r>
            <w:proofErr w:type="spellStart"/>
            <w:r w:rsidRPr="00727A42">
              <w:rPr>
                <w:rFonts w:ascii="Times New Roman" w:hAnsi="Times New Roman"/>
                <w:color w:val="000000"/>
                <w:szCs w:val="24"/>
                <w:lang w:val="en-US"/>
              </w:rPr>
              <w:t>desene</w:t>
            </w:r>
            <w:proofErr w:type="spellEnd"/>
            <w:r w:rsidRPr="00727A42">
              <w:rPr>
                <w:rFonts w:ascii="Times New Roman" w:hAnsi="Times New Roman"/>
                <w:color w:val="000000"/>
                <w:szCs w:val="24"/>
                <w:lang w:val="en-US"/>
              </w:rPr>
              <w:t xml:space="preserve"> </w:t>
            </w:r>
            <w:proofErr w:type="spellStart"/>
            <w:r w:rsidRPr="00727A42">
              <w:rPr>
                <w:rFonts w:ascii="Times New Roman" w:hAnsi="Times New Roman"/>
                <w:color w:val="000000"/>
                <w:szCs w:val="24"/>
                <w:lang w:val="en-US"/>
              </w:rPr>
              <w:t>tehnice</w:t>
            </w:r>
            <w:proofErr w:type="spellEnd"/>
            <w:r w:rsidRPr="00727A42">
              <w:rPr>
                <w:rFonts w:ascii="Times New Roman" w:hAnsi="Times New Roman"/>
                <w:iCs/>
                <w:szCs w:val="24"/>
                <w:lang w:val="en-US"/>
              </w:rPr>
              <w:t xml:space="preserve"> </w:t>
            </w:r>
            <w:r w:rsidRPr="00727A42">
              <w:rPr>
                <w:rFonts w:ascii="Times New Roman" w:hAnsi="Times New Roman"/>
                <w:i/>
                <w:szCs w:val="24"/>
                <w:lang w:val="en-US"/>
              </w:rPr>
              <w:t xml:space="preserve">– </w:t>
            </w:r>
            <w:r w:rsidRPr="00727A42">
              <w:rPr>
                <w:rFonts w:ascii="Times New Roman" w:hAnsi="Times New Roman"/>
                <w:i/>
                <w:iCs/>
                <w:szCs w:val="24"/>
              </w:rPr>
              <w:t>confirmat prin semnătura electronică a Participantului</w:t>
            </w:r>
            <w:r w:rsidRPr="00727A42">
              <w:rPr>
                <w:rFonts w:ascii="Times New Roman" w:hAnsi="Times New Roman"/>
                <w:iCs/>
                <w:szCs w:val="24"/>
              </w:rPr>
              <w:t>.</w:t>
            </w:r>
          </w:p>
        </w:tc>
        <w:tc>
          <w:tcPr>
            <w:tcW w:w="1063" w:type="dxa"/>
          </w:tcPr>
          <w:p w14:paraId="051646E9" w14:textId="77777777" w:rsidR="003073A8" w:rsidRPr="00727A42" w:rsidRDefault="003073A8" w:rsidP="009F3DA8">
            <w:pPr>
              <w:ind w:firstLine="34"/>
              <w:contextualSpacing/>
              <w:jc w:val="center"/>
              <w:rPr>
                <w:color w:val="000000"/>
              </w:rPr>
            </w:pPr>
            <w:r w:rsidRPr="00727A42">
              <w:rPr>
                <w:color w:val="000000"/>
              </w:rPr>
              <w:t>DA</w:t>
            </w:r>
          </w:p>
        </w:tc>
      </w:tr>
      <w:tr w:rsidR="003073A8" w:rsidRPr="00727A42" w14:paraId="11CF3B58" w14:textId="77777777" w:rsidTr="009F3DA8">
        <w:tc>
          <w:tcPr>
            <w:tcW w:w="606" w:type="dxa"/>
          </w:tcPr>
          <w:p w14:paraId="34A12E18" w14:textId="77777777" w:rsidR="003073A8" w:rsidRPr="00727A42" w:rsidRDefault="003073A8" w:rsidP="009F3DA8">
            <w:pPr>
              <w:tabs>
                <w:tab w:val="left" w:pos="612"/>
              </w:tabs>
              <w:jc w:val="center"/>
            </w:pPr>
            <w:r w:rsidRPr="00727A42">
              <w:t>12</w:t>
            </w:r>
          </w:p>
        </w:tc>
        <w:tc>
          <w:tcPr>
            <w:tcW w:w="2700" w:type="dxa"/>
          </w:tcPr>
          <w:p w14:paraId="2672172D" w14:textId="77777777" w:rsidR="003073A8" w:rsidRPr="00727A42" w:rsidRDefault="003073A8" w:rsidP="009F3DA8">
            <w:pPr>
              <w:rPr>
                <w:color w:val="000000"/>
                <w:lang w:val="en-US"/>
              </w:rPr>
            </w:pPr>
            <w:r w:rsidRPr="00727A42">
              <w:rPr>
                <w:color w:val="000000"/>
                <w:lang w:val="en-US"/>
              </w:rPr>
              <w:t>Experiență</w:t>
            </w:r>
            <w:r w:rsidRPr="00727A42">
              <w:rPr>
                <w:color w:val="000000"/>
              </w:rPr>
              <w:t xml:space="preserve"> specifică în livrarea bunurilor și serviciilor similare</w:t>
            </w:r>
          </w:p>
        </w:tc>
        <w:tc>
          <w:tcPr>
            <w:tcW w:w="6334" w:type="dxa"/>
          </w:tcPr>
          <w:p w14:paraId="01EFE5A1" w14:textId="77777777" w:rsidR="003073A8" w:rsidRPr="00727A42" w:rsidRDefault="003073A8" w:rsidP="009F3DA8">
            <w:pPr>
              <w:ind w:firstLine="34"/>
              <w:jc w:val="both"/>
              <w:rPr>
                <w:color w:val="000000"/>
                <w:lang w:val="en-US"/>
              </w:rPr>
            </w:pPr>
            <w:r w:rsidRPr="00727A42">
              <w:rPr>
                <w:color w:val="000000"/>
                <w:lang w:val="en-US"/>
              </w:rPr>
              <w:t>Experiență de întreținere și deservire auto a mărcii prezentate de minimum 5 ani pe piața Republicii Moldova</w:t>
            </w:r>
          </w:p>
          <w:p w14:paraId="6B490184" w14:textId="77777777" w:rsidR="003073A8" w:rsidRPr="00727A42" w:rsidRDefault="003073A8" w:rsidP="009F3DA8">
            <w:pPr>
              <w:ind w:firstLine="34"/>
              <w:jc w:val="both"/>
              <w:rPr>
                <w:iCs/>
              </w:rPr>
            </w:pPr>
            <w:r w:rsidRPr="00727A42">
              <w:rPr>
                <w:color w:val="000000"/>
                <w:lang w:val="en-US"/>
              </w:rPr>
              <w:t xml:space="preserve"> (</w:t>
            </w:r>
            <w:r w:rsidRPr="00727A42">
              <w:rPr>
                <w:b/>
                <w:i/>
                <w:color w:val="000000"/>
                <w:lang w:val="en-US"/>
              </w:rPr>
              <w:t xml:space="preserve">ofertantul va confirmă cerința prin prezentarea copiilor de contracte similare, facturi, scrisori de recomandare etc.; în caz de necesitate, vor fi solictate originalele pentru confirmarea informației prezentate) </w:t>
            </w:r>
            <w:r w:rsidRPr="00727A42">
              <w:rPr>
                <w:i/>
                <w:lang w:val="en-US"/>
              </w:rPr>
              <w:t xml:space="preserve">– </w:t>
            </w:r>
            <w:r w:rsidRPr="00727A42">
              <w:rPr>
                <w:i/>
                <w:iCs/>
              </w:rPr>
              <w:t>confirmată prin semnătura electronică a Participantului</w:t>
            </w:r>
            <w:r w:rsidRPr="00727A42">
              <w:rPr>
                <w:iCs/>
              </w:rPr>
              <w:t>.</w:t>
            </w:r>
          </w:p>
          <w:p w14:paraId="6ACC0F5A" w14:textId="77777777" w:rsidR="003073A8" w:rsidRPr="00727A42" w:rsidRDefault="003073A8" w:rsidP="009F3DA8">
            <w:pPr>
              <w:ind w:firstLine="34"/>
              <w:jc w:val="both"/>
              <w:rPr>
                <w:color w:val="000000"/>
                <w:lang w:val="en-US"/>
              </w:rPr>
            </w:pPr>
          </w:p>
        </w:tc>
        <w:tc>
          <w:tcPr>
            <w:tcW w:w="1063" w:type="dxa"/>
          </w:tcPr>
          <w:p w14:paraId="3175DDEB" w14:textId="77777777" w:rsidR="003073A8" w:rsidRPr="00727A42" w:rsidRDefault="003073A8" w:rsidP="009F3DA8">
            <w:pPr>
              <w:ind w:firstLine="34"/>
              <w:jc w:val="center"/>
              <w:rPr>
                <w:color w:val="000000"/>
              </w:rPr>
            </w:pPr>
            <w:r w:rsidRPr="00727A42">
              <w:rPr>
                <w:color w:val="000000"/>
              </w:rPr>
              <w:t>DA</w:t>
            </w:r>
          </w:p>
        </w:tc>
      </w:tr>
      <w:tr w:rsidR="003073A8" w:rsidRPr="00727A42" w14:paraId="330777E2" w14:textId="77777777" w:rsidTr="009F3DA8">
        <w:tc>
          <w:tcPr>
            <w:tcW w:w="606" w:type="dxa"/>
          </w:tcPr>
          <w:p w14:paraId="56245092" w14:textId="77777777" w:rsidR="003073A8" w:rsidRPr="00727A42" w:rsidRDefault="003073A8" w:rsidP="009F3DA8">
            <w:pPr>
              <w:tabs>
                <w:tab w:val="left" w:pos="612"/>
              </w:tabs>
              <w:jc w:val="center"/>
            </w:pPr>
            <w:r w:rsidRPr="00727A42">
              <w:t>13</w:t>
            </w:r>
          </w:p>
        </w:tc>
        <w:tc>
          <w:tcPr>
            <w:tcW w:w="2700" w:type="dxa"/>
          </w:tcPr>
          <w:p w14:paraId="4A33D452" w14:textId="77777777" w:rsidR="003073A8" w:rsidRPr="00727A42" w:rsidRDefault="003073A8" w:rsidP="009F3DA8">
            <w:pPr>
              <w:rPr>
                <w:color w:val="000000"/>
                <w:lang w:val="en-US"/>
              </w:rPr>
            </w:pPr>
            <w:r w:rsidRPr="00727A42">
              <w:rPr>
                <w:color w:val="000000"/>
                <w:lang w:val="en-US"/>
              </w:rPr>
              <w:t xml:space="preserve">Certificat de calitate sau conformitate </w:t>
            </w:r>
          </w:p>
        </w:tc>
        <w:tc>
          <w:tcPr>
            <w:tcW w:w="6334" w:type="dxa"/>
          </w:tcPr>
          <w:p w14:paraId="41651B1E" w14:textId="77777777" w:rsidR="003073A8" w:rsidRPr="00727A42" w:rsidRDefault="003073A8" w:rsidP="009F3DA8">
            <w:pPr>
              <w:ind w:firstLine="34"/>
              <w:jc w:val="both"/>
              <w:rPr>
                <w:i/>
                <w:iCs/>
              </w:rPr>
            </w:pPr>
            <w:r w:rsidRPr="00727A42">
              <w:rPr>
                <w:color w:val="000000"/>
                <w:lang w:val="en-US"/>
              </w:rPr>
              <w:t xml:space="preserve">Certificat de calitate sau conformitate pentru bunul propus </w:t>
            </w:r>
            <w:r w:rsidRPr="00727A42">
              <w:rPr>
                <w:bCs/>
                <w:lang w:val="en-US"/>
              </w:rPr>
              <w:t xml:space="preserve">– </w:t>
            </w:r>
            <w:r w:rsidRPr="00727A42">
              <w:rPr>
                <w:i/>
                <w:iCs/>
              </w:rPr>
              <w:t>confirmat prin semnătura electronică a Participantului</w:t>
            </w:r>
          </w:p>
          <w:p w14:paraId="5ECE12C2" w14:textId="77777777" w:rsidR="003073A8" w:rsidRPr="00727A42" w:rsidRDefault="003073A8" w:rsidP="009F3DA8">
            <w:pPr>
              <w:ind w:firstLine="34"/>
              <w:jc w:val="both"/>
              <w:rPr>
                <w:color w:val="000000"/>
                <w:lang w:val="en-US"/>
              </w:rPr>
            </w:pPr>
          </w:p>
        </w:tc>
        <w:tc>
          <w:tcPr>
            <w:tcW w:w="1063" w:type="dxa"/>
          </w:tcPr>
          <w:p w14:paraId="22B2738C" w14:textId="77777777" w:rsidR="003073A8" w:rsidRPr="00727A42" w:rsidRDefault="003073A8" w:rsidP="009F3DA8">
            <w:pPr>
              <w:ind w:firstLine="34"/>
              <w:jc w:val="center"/>
              <w:rPr>
                <w:color w:val="000000"/>
              </w:rPr>
            </w:pPr>
            <w:r w:rsidRPr="00727A42">
              <w:rPr>
                <w:color w:val="000000"/>
              </w:rPr>
              <w:t>DA</w:t>
            </w:r>
          </w:p>
        </w:tc>
      </w:tr>
      <w:tr w:rsidR="003073A8" w:rsidRPr="00727A42" w14:paraId="4977A071" w14:textId="77777777" w:rsidTr="009F3DA8">
        <w:tc>
          <w:tcPr>
            <w:tcW w:w="606" w:type="dxa"/>
          </w:tcPr>
          <w:p w14:paraId="408EF184" w14:textId="77777777" w:rsidR="003073A8" w:rsidRPr="00727A42" w:rsidRDefault="003073A8" w:rsidP="009F3DA8">
            <w:pPr>
              <w:tabs>
                <w:tab w:val="left" w:pos="612"/>
              </w:tabs>
              <w:jc w:val="center"/>
            </w:pPr>
            <w:r w:rsidRPr="00727A42">
              <w:t>14</w:t>
            </w:r>
          </w:p>
        </w:tc>
        <w:tc>
          <w:tcPr>
            <w:tcW w:w="2700" w:type="dxa"/>
          </w:tcPr>
          <w:p w14:paraId="46D43BAE" w14:textId="77777777" w:rsidR="003073A8" w:rsidRPr="00727A42" w:rsidRDefault="003073A8" w:rsidP="009F3DA8">
            <w:pPr>
              <w:rPr>
                <w:color w:val="000000"/>
              </w:rPr>
            </w:pPr>
            <w:r w:rsidRPr="00727A42">
              <w:rPr>
                <w:color w:val="000000"/>
                <w:lang w:val="en-US"/>
              </w:rPr>
              <w:t>Obligațiunile de garanție și condițiile de prestare a garanției</w:t>
            </w:r>
          </w:p>
        </w:tc>
        <w:tc>
          <w:tcPr>
            <w:tcW w:w="6334" w:type="dxa"/>
          </w:tcPr>
          <w:p w14:paraId="57025D2C" w14:textId="77777777" w:rsidR="003073A8" w:rsidRPr="00727A42" w:rsidRDefault="003073A8" w:rsidP="009F3DA8">
            <w:pPr>
              <w:ind w:firstLine="34"/>
              <w:jc w:val="both"/>
              <w:rPr>
                <w:color w:val="000000"/>
                <w:lang w:val="en-US"/>
              </w:rPr>
            </w:pPr>
            <w:r w:rsidRPr="00727A42">
              <w:rPr>
                <w:color w:val="000000"/>
                <w:lang w:val="en-US"/>
              </w:rPr>
              <w:t xml:space="preserve">Obligațiunile de garanție și conditiile de prestarea a garanției </w:t>
            </w:r>
            <w:r w:rsidRPr="00727A42">
              <w:rPr>
                <w:bCs/>
                <w:lang w:val="en-US"/>
              </w:rPr>
              <w:t xml:space="preserve">– </w:t>
            </w:r>
            <w:r w:rsidRPr="00727A42">
              <w:rPr>
                <w:i/>
                <w:iCs/>
              </w:rPr>
              <w:t>confirmat prin semnătura electronică a Participantului</w:t>
            </w:r>
          </w:p>
        </w:tc>
        <w:tc>
          <w:tcPr>
            <w:tcW w:w="1063" w:type="dxa"/>
          </w:tcPr>
          <w:p w14:paraId="10BD4E75" w14:textId="77777777" w:rsidR="003073A8" w:rsidRPr="00727A42" w:rsidRDefault="003073A8" w:rsidP="009F3DA8">
            <w:pPr>
              <w:ind w:firstLine="34"/>
              <w:jc w:val="center"/>
              <w:rPr>
                <w:color w:val="000000"/>
              </w:rPr>
            </w:pPr>
            <w:r w:rsidRPr="00727A42">
              <w:rPr>
                <w:color w:val="000000"/>
              </w:rPr>
              <w:t>DA</w:t>
            </w:r>
          </w:p>
        </w:tc>
      </w:tr>
      <w:tr w:rsidR="003073A8" w:rsidRPr="00727A42" w14:paraId="38F4DF52" w14:textId="77777777" w:rsidTr="009F3DA8">
        <w:tc>
          <w:tcPr>
            <w:tcW w:w="606" w:type="dxa"/>
          </w:tcPr>
          <w:p w14:paraId="0D52E2E6" w14:textId="77777777" w:rsidR="003073A8" w:rsidRPr="00727A42" w:rsidRDefault="003073A8" w:rsidP="009F3DA8">
            <w:pPr>
              <w:tabs>
                <w:tab w:val="left" w:pos="612"/>
              </w:tabs>
              <w:jc w:val="center"/>
            </w:pPr>
            <w:r w:rsidRPr="00727A42">
              <w:t>15</w:t>
            </w:r>
          </w:p>
        </w:tc>
        <w:tc>
          <w:tcPr>
            <w:tcW w:w="2700" w:type="dxa"/>
          </w:tcPr>
          <w:p w14:paraId="3FD74ED9" w14:textId="77777777" w:rsidR="003073A8" w:rsidRPr="00727A42" w:rsidRDefault="003073A8" w:rsidP="009F3DA8">
            <w:pPr>
              <w:rPr>
                <w:color w:val="000000"/>
                <w:lang w:val="en-US"/>
              </w:rPr>
            </w:pPr>
            <w:r w:rsidRPr="00727A42">
              <w:rPr>
                <w:color w:val="000000"/>
                <w:lang w:val="en-US"/>
              </w:rPr>
              <w:t>Declarație pe proprie răspundere</w:t>
            </w:r>
          </w:p>
        </w:tc>
        <w:tc>
          <w:tcPr>
            <w:tcW w:w="6334" w:type="dxa"/>
          </w:tcPr>
          <w:p w14:paraId="41F8A4A3" w14:textId="77777777" w:rsidR="003073A8" w:rsidRPr="00727A42" w:rsidRDefault="003073A8" w:rsidP="009F3DA8">
            <w:pPr>
              <w:ind w:firstLine="34"/>
              <w:jc w:val="both"/>
              <w:rPr>
                <w:color w:val="000000"/>
                <w:lang w:val="en-US"/>
              </w:rPr>
            </w:pPr>
            <w:r w:rsidRPr="00727A42">
              <w:rPr>
                <w:color w:val="000000"/>
                <w:lang w:val="en-US"/>
              </w:rPr>
              <w:t xml:space="preserve">Declarație pe proprie răspundere </w:t>
            </w:r>
            <w:r w:rsidRPr="00727A42">
              <w:rPr>
                <w:b/>
                <w:i/>
                <w:color w:val="000000"/>
                <w:u w:val="single"/>
                <w:lang w:val="en-US"/>
              </w:rPr>
              <w:t>Livrarea și transportarea bunului la locul de destinație</w:t>
            </w:r>
            <w:r w:rsidRPr="00727A42">
              <w:rPr>
                <w:b/>
                <w:i/>
                <w:color w:val="000000"/>
                <w:lang w:val="en-US"/>
              </w:rPr>
              <w:t xml:space="preserve"> (din contul agentului economic cîștigător) - </w:t>
            </w:r>
            <w:r w:rsidRPr="00727A42">
              <w:rPr>
                <w:i/>
                <w:iCs/>
              </w:rPr>
              <w:t>confirmat prin semnătura electronică a Participantului</w:t>
            </w:r>
            <w:r w:rsidRPr="00727A42">
              <w:rPr>
                <w:iCs/>
              </w:rPr>
              <w:t>.</w:t>
            </w:r>
          </w:p>
        </w:tc>
        <w:tc>
          <w:tcPr>
            <w:tcW w:w="1063" w:type="dxa"/>
          </w:tcPr>
          <w:p w14:paraId="7AD0D7D4" w14:textId="77777777" w:rsidR="003073A8" w:rsidRPr="00727A42" w:rsidRDefault="003073A8" w:rsidP="009F3DA8">
            <w:pPr>
              <w:ind w:firstLine="34"/>
              <w:jc w:val="center"/>
              <w:rPr>
                <w:color w:val="000000"/>
              </w:rPr>
            </w:pPr>
            <w:r w:rsidRPr="00727A42">
              <w:rPr>
                <w:color w:val="000000"/>
              </w:rPr>
              <w:t>DA</w:t>
            </w:r>
          </w:p>
        </w:tc>
      </w:tr>
      <w:tr w:rsidR="003073A8" w:rsidRPr="00727A42" w14:paraId="2C9E5D57" w14:textId="77777777" w:rsidTr="009F3DA8">
        <w:tc>
          <w:tcPr>
            <w:tcW w:w="606" w:type="dxa"/>
          </w:tcPr>
          <w:p w14:paraId="252817A5" w14:textId="77777777" w:rsidR="003073A8" w:rsidRPr="00727A42" w:rsidRDefault="003073A8" w:rsidP="009F3DA8">
            <w:pPr>
              <w:tabs>
                <w:tab w:val="left" w:pos="612"/>
              </w:tabs>
              <w:jc w:val="center"/>
            </w:pPr>
            <w:r w:rsidRPr="00727A42">
              <w:t>16</w:t>
            </w:r>
          </w:p>
        </w:tc>
        <w:tc>
          <w:tcPr>
            <w:tcW w:w="2700" w:type="dxa"/>
          </w:tcPr>
          <w:p w14:paraId="0E1FDA07" w14:textId="77777777" w:rsidR="003073A8" w:rsidRPr="00727A42" w:rsidRDefault="003073A8" w:rsidP="009F3DA8">
            <w:pPr>
              <w:ind w:right="-108"/>
              <w:rPr>
                <w:color w:val="000000"/>
                <w:lang w:val="en-US"/>
              </w:rPr>
            </w:pPr>
            <w:r w:rsidRPr="00727A42">
              <w:rPr>
                <w:color w:val="000000"/>
                <w:lang w:val="en-US"/>
              </w:rPr>
              <w:t>Certificat privind lipsa sau existența restanțelor față de bugetul public național</w:t>
            </w:r>
          </w:p>
        </w:tc>
        <w:tc>
          <w:tcPr>
            <w:tcW w:w="6334" w:type="dxa"/>
          </w:tcPr>
          <w:p w14:paraId="76FC0426" w14:textId="77777777" w:rsidR="003073A8" w:rsidRPr="00727A42" w:rsidRDefault="003073A8" w:rsidP="009F3DA8">
            <w:pPr>
              <w:ind w:firstLine="34"/>
              <w:jc w:val="both"/>
              <w:rPr>
                <w:color w:val="000000"/>
                <w:lang w:val="en-US"/>
              </w:rPr>
            </w:pPr>
            <w:r w:rsidRPr="00727A42">
              <w:rPr>
                <w:bCs/>
                <w:lang w:val="en-US"/>
              </w:rPr>
              <w:t xml:space="preserve">Certificat cu privire la situația contribuabilului eliberat de Inspectoratul Fiscal – </w:t>
            </w:r>
            <w:r w:rsidRPr="00727A42">
              <w:rPr>
                <w:i/>
                <w:iCs/>
              </w:rPr>
              <w:t>confirmat prin semnătura electronică a Participantului</w:t>
            </w:r>
            <w:r w:rsidRPr="00727A42">
              <w:rPr>
                <w:iCs/>
              </w:rPr>
              <w:t>.</w:t>
            </w:r>
          </w:p>
        </w:tc>
        <w:tc>
          <w:tcPr>
            <w:tcW w:w="1063" w:type="dxa"/>
          </w:tcPr>
          <w:p w14:paraId="3D381C31" w14:textId="77777777" w:rsidR="003073A8" w:rsidRPr="00727A42" w:rsidRDefault="003073A8" w:rsidP="009F3DA8">
            <w:pPr>
              <w:ind w:firstLine="34"/>
              <w:jc w:val="center"/>
              <w:rPr>
                <w:color w:val="000000"/>
              </w:rPr>
            </w:pPr>
            <w:r w:rsidRPr="00727A42">
              <w:rPr>
                <w:color w:val="000000"/>
              </w:rPr>
              <w:t>DA</w:t>
            </w:r>
          </w:p>
        </w:tc>
      </w:tr>
      <w:tr w:rsidR="003073A8" w:rsidRPr="00727A42" w14:paraId="209C0A36" w14:textId="77777777" w:rsidTr="009F3DA8">
        <w:tc>
          <w:tcPr>
            <w:tcW w:w="606" w:type="dxa"/>
          </w:tcPr>
          <w:p w14:paraId="526FAEC4" w14:textId="77777777" w:rsidR="003073A8" w:rsidRPr="00727A42" w:rsidRDefault="003073A8" w:rsidP="009F3DA8">
            <w:pPr>
              <w:tabs>
                <w:tab w:val="left" w:pos="612"/>
              </w:tabs>
              <w:jc w:val="center"/>
            </w:pPr>
            <w:r w:rsidRPr="00727A42">
              <w:t>17</w:t>
            </w:r>
          </w:p>
        </w:tc>
        <w:tc>
          <w:tcPr>
            <w:tcW w:w="2700" w:type="dxa"/>
          </w:tcPr>
          <w:p w14:paraId="21907F14" w14:textId="77777777" w:rsidR="003073A8" w:rsidRPr="00727A42" w:rsidRDefault="003073A8" w:rsidP="009F3DA8">
            <w:pPr>
              <w:rPr>
                <w:color w:val="000000"/>
                <w:lang w:val="en-US"/>
              </w:rPr>
            </w:pPr>
            <w:r w:rsidRPr="00727A42">
              <w:rPr>
                <w:color w:val="000000"/>
                <w:lang w:val="en-US"/>
              </w:rPr>
              <w:t>Certificat de atribuirea a contului bancar</w:t>
            </w:r>
          </w:p>
        </w:tc>
        <w:tc>
          <w:tcPr>
            <w:tcW w:w="6334" w:type="dxa"/>
          </w:tcPr>
          <w:p w14:paraId="3F67EEFE" w14:textId="77777777" w:rsidR="003073A8" w:rsidRPr="00727A42" w:rsidRDefault="003073A8" w:rsidP="009F3DA8">
            <w:pPr>
              <w:ind w:firstLine="34"/>
              <w:jc w:val="both"/>
              <w:rPr>
                <w:color w:val="000000"/>
                <w:lang w:val="en-US"/>
              </w:rPr>
            </w:pPr>
            <w:r w:rsidRPr="00727A42">
              <w:rPr>
                <w:color w:val="000000"/>
                <w:lang w:val="en-US"/>
              </w:rPr>
              <w:t xml:space="preserve">Certificat eliberat de bancă deținătoare de cont </w:t>
            </w:r>
            <w:r w:rsidRPr="00727A42">
              <w:rPr>
                <w:i/>
                <w:color w:val="000000"/>
                <w:lang w:val="en-US"/>
              </w:rPr>
              <w:t>-</w:t>
            </w:r>
            <w:r w:rsidRPr="00727A42">
              <w:rPr>
                <w:i/>
                <w:lang w:val="en-US"/>
              </w:rPr>
              <w:t xml:space="preserve"> </w:t>
            </w:r>
            <w:r w:rsidRPr="00727A42">
              <w:rPr>
                <w:i/>
                <w:iCs/>
              </w:rPr>
              <w:t>confirmat prin semnătura electronică a Participantului</w:t>
            </w:r>
            <w:r w:rsidRPr="00727A42">
              <w:rPr>
                <w:iCs/>
              </w:rPr>
              <w:t>.</w:t>
            </w:r>
          </w:p>
        </w:tc>
        <w:tc>
          <w:tcPr>
            <w:tcW w:w="1063" w:type="dxa"/>
          </w:tcPr>
          <w:p w14:paraId="1148601E" w14:textId="77777777" w:rsidR="003073A8" w:rsidRPr="00727A42" w:rsidRDefault="003073A8" w:rsidP="009F3DA8">
            <w:pPr>
              <w:ind w:firstLine="34"/>
              <w:jc w:val="center"/>
              <w:rPr>
                <w:color w:val="000000"/>
              </w:rPr>
            </w:pPr>
            <w:r w:rsidRPr="00727A42">
              <w:rPr>
                <w:color w:val="000000"/>
              </w:rPr>
              <w:t>DA</w:t>
            </w:r>
          </w:p>
        </w:tc>
      </w:tr>
      <w:tr w:rsidR="003073A8" w:rsidRPr="00727A42" w14:paraId="350CFB14" w14:textId="77777777" w:rsidTr="009F3DA8">
        <w:tc>
          <w:tcPr>
            <w:tcW w:w="606" w:type="dxa"/>
          </w:tcPr>
          <w:p w14:paraId="1D406CA5" w14:textId="77777777" w:rsidR="003073A8" w:rsidRPr="00727A42" w:rsidRDefault="003073A8" w:rsidP="009F3DA8">
            <w:pPr>
              <w:tabs>
                <w:tab w:val="left" w:pos="612"/>
              </w:tabs>
              <w:jc w:val="center"/>
            </w:pPr>
            <w:r w:rsidRPr="00727A42">
              <w:t>18</w:t>
            </w:r>
          </w:p>
        </w:tc>
        <w:tc>
          <w:tcPr>
            <w:tcW w:w="2700" w:type="dxa"/>
          </w:tcPr>
          <w:p w14:paraId="4B94C42B" w14:textId="77777777" w:rsidR="003073A8" w:rsidRPr="00727A42" w:rsidRDefault="003073A8" w:rsidP="009F3DA8">
            <w:pPr>
              <w:rPr>
                <w:color w:val="000000"/>
                <w:lang w:val="en-US"/>
              </w:rPr>
            </w:pPr>
            <w:r w:rsidRPr="00727A42">
              <w:rPr>
                <w:color w:val="000000"/>
                <w:lang w:val="en-US"/>
              </w:rPr>
              <w:t>Raportul financiar</w:t>
            </w:r>
          </w:p>
        </w:tc>
        <w:tc>
          <w:tcPr>
            <w:tcW w:w="6334" w:type="dxa"/>
          </w:tcPr>
          <w:p w14:paraId="25367160" w14:textId="77777777" w:rsidR="003073A8" w:rsidRPr="00727A42" w:rsidRDefault="003073A8" w:rsidP="009F3DA8">
            <w:pPr>
              <w:ind w:left="72" w:firstLine="180"/>
              <w:jc w:val="both"/>
              <w:rPr>
                <w:color w:val="000000"/>
                <w:lang w:val="en-US"/>
              </w:rPr>
            </w:pPr>
            <w:r w:rsidRPr="00727A42">
              <w:rPr>
                <w:color w:val="000000"/>
                <w:lang w:val="en-US"/>
              </w:rPr>
              <w:t xml:space="preserve">Raportul financiar </w:t>
            </w:r>
            <w:r w:rsidRPr="00727A42">
              <w:rPr>
                <w:i/>
                <w:color w:val="000000"/>
                <w:lang w:val="en-US"/>
              </w:rPr>
              <w:t xml:space="preserve">- </w:t>
            </w:r>
            <w:r w:rsidRPr="00727A42">
              <w:rPr>
                <w:i/>
                <w:iCs/>
                <w:lang w:val="en-US"/>
              </w:rPr>
              <w:t>confirmat prin semnătura electronică a Participantului</w:t>
            </w:r>
            <w:r w:rsidRPr="00727A42">
              <w:rPr>
                <w:iCs/>
                <w:lang w:val="en-US"/>
              </w:rPr>
              <w:t>.</w:t>
            </w:r>
          </w:p>
        </w:tc>
        <w:tc>
          <w:tcPr>
            <w:tcW w:w="1063" w:type="dxa"/>
          </w:tcPr>
          <w:p w14:paraId="34A83BDA" w14:textId="77777777" w:rsidR="003073A8" w:rsidRPr="00727A42" w:rsidRDefault="003073A8" w:rsidP="009F3DA8">
            <w:pPr>
              <w:ind w:firstLine="34"/>
              <w:jc w:val="center"/>
              <w:rPr>
                <w:color w:val="000000"/>
                <w:lang w:val="en-US"/>
              </w:rPr>
            </w:pPr>
            <w:r w:rsidRPr="00727A42">
              <w:rPr>
                <w:color w:val="000000"/>
              </w:rPr>
              <w:t>DA</w:t>
            </w:r>
          </w:p>
        </w:tc>
      </w:tr>
    </w:tbl>
    <w:p w14:paraId="4E0902C9" w14:textId="77777777" w:rsidR="003073A8" w:rsidRPr="00727A42" w:rsidRDefault="003073A8" w:rsidP="003073A8">
      <w:pPr>
        <w:pStyle w:val="110"/>
        <w:tabs>
          <w:tab w:val="left" w:pos="700"/>
        </w:tabs>
        <w:rPr>
          <w:sz w:val="28"/>
          <w:szCs w:val="28"/>
          <w:lang w:val="en-US"/>
        </w:rPr>
      </w:pPr>
    </w:p>
    <w:p w14:paraId="4ABCAEAA" w14:textId="77777777" w:rsidR="003073A8" w:rsidRPr="00727A42" w:rsidRDefault="003073A8" w:rsidP="003073A8">
      <w:pPr>
        <w:ind w:firstLine="709"/>
        <w:jc w:val="both"/>
        <w:rPr>
          <w:b/>
        </w:rPr>
      </w:pPr>
      <w:r w:rsidRPr="00727A42">
        <w:rPr>
          <w:b/>
          <w:bCs/>
        </w:rPr>
        <w:t>Președintele grupului de lucru____________</w:t>
      </w:r>
      <w:r w:rsidRPr="00727A42">
        <w:rPr>
          <w:b/>
        </w:rPr>
        <w:t>___________Simion Tatarov</w:t>
      </w:r>
    </w:p>
    <w:p w14:paraId="43857AD6" w14:textId="77777777" w:rsidR="003073A8" w:rsidRPr="00727A42" w:rsidRDefault="003073A8" w:rsidP="003073A8">
      <w:pPr>
        <w:ind w:firstLine="709"/>
        <w:jc w:val="both"/>
        <w:rPr>
          <w:b/>
        </w:rPr>
      </w:pPr>
    </w:p>
    <w:p w14:paraId="72C63DBA" w14:textId="77777777" w:rsidR="003073A8" w:rsidRPr="00727A42" w:rsidRDefault="003073A8" w:rsidP="003073A8">
      <w:pPr>
        <w:jc w:val="both"/>
        <w:rPr>
          <w:bCs/>
        </w:rPr>
      </w:pPr>
    </w:p>
    <w:p w14:paraId="3A3B0E8B" w14:textId="77777777" w:rsidR="003073A8" w:rsidRPr="00727A42" w:rsidRDefault="003073A8" w:rsidP="003073A8">
      <w:pPr>
        <w:tabs>
          <w:tab w:val="left" w:pos="567"/>
        </w:tabs>
        <w:jc w:val="both"/>
      </w:pPr>
      <w:bookmarkStart w:id="68" w:name="_Hlk167094995"/>
      <w:r w:rsidRPr="00727A42">
        <w:rPr>
          <w:bCs/>
        </w:rPr>
        <w:t>Data</w:t>
      </w:r>
      <w:bookmarkEnd w:id="68"/>
      <w:r w:rsidRPr="00727A42">
        <w:rPr>
          <w:bCs/>
        </w:rPr>
        <w:t xml:space="preserve">     </w:t>
      </w:r>
      <w:r w:rsidRPr="00727A42">
        <w:t xml:space="preserve"> ,,16, martie 2026</w:t>
      </w:r>
    </w:p>
    <w:p w14:paraId="06A9BBA6" w14:textId="77777777" w:rsidR="003073A8" w:rsidRPr="00727A42" w:rsidRDefault="003073A8" w:rsidP="003073A8">
      <w:pPr>
        <w:tabs>
          <w:tab w:val="left" w:pos="567"/>
        </w:tabs>
        <w:jc w:val="both"/>
        <w:rPr>
          <w:b/>
          <w:bCs/>
        </w:rPr>
      </w:pPr>
    </w:p>
    <w:p w14:paraId="389077EB" w14:textId="77777777" w:rsidR="003073A8" w:rsidRPr="00727A42" w:rsidRDefault="003073A8" w:rsidP="003073A8">
      <w:pPr>
        <w:tabs>
          <w:tab w:val="left" w:pos="567"/>
        </w:tabs>
        <w:jc w:val="both"/>
        <w:rPr>
          <w:b/>
          <w:bCs/>
        </w:rPr>
      </w:pPr>
    </w:p>
    <w:p w14:paraId="19553715" w14:textId="77777777" w:rsidR="003073A8" w:rsidRPr="00727A42" w:rsidRDefault="003073A8" w:rsidP="003073A8">
      <w:pPr>
        <w:tabs>
          <w:tab w:val="left" w:pos="567"/>
        </w:tabs>
        <w:jc w:val="both"/>
        <w:rPr>
          <w:b/>
          <w:bCs/>
        </w:rPr>
      </w:pPr>
    </w:p>
    <w:p w14:paraId="752EE9C2" w14:textId="77777777" w:rsidR="003073A8" w:rsidRPr="00727A42" w:rsidRDefault="003073A8" w:rsidP="003073A8">
      <w:pPr>
        <w:tabs>
          <w:tab w:val="left" w:pos="567"/>
        </w:tabs>
        <w:jc w:val="both"/>
        <w:rPr>
          <w:b/>
          <w:bCs/>
        </w:rPr>
      </w:pPr>
    </w:p>
    <w:p w14:paraId="23CA9C1B" w14:textId="77777777" w:rsidR="003073A8" w:rsidRDefault="003073A8" w:rsidP="003073A8">
      <w:pPr>
        <w:tabs>
          <w:tab w:val="left" w:pos="567"/>
        </w:tabs>
        <w:jc w:val="both"/>
        <w:rPr>
          <w:b/>
          <w:bCs/>
        </w:rPr>
      </w:pPr>
    </w:p>
    <w:p w14:paraId="191A315C" w14:textId="77777777" w:rsidR="00F41BF5" w:rsidRDefault="00F41BF5" w:rsidP="003073A8">
      <w:pPr>
        <w:tabs>
          <w:tab w:val="left" w:pos="567"/>
        </w:tabs>
        <w:jc w:val="both"/>
        <w:rPr>
          <w:b/>
          <w:bCs/>
        </w:rPr>
      </w:pPr>
    </w:p>
    <w:p w14:paraId="7E276063" w14:textId="77777777" w:rsidR="00F41BF5" w:rsidRDefault="00F41BF5" w:rsidP="003073A8">
      <w:pPr>
        <w:tabs>
          <w:tab w:val="left" w:pos="567"/>
        </w:tabs>
        <w:jc w:val="both"/>
        <w:rPr>
          <w:b/>
          <w:bCs/>
        </w:rPr>
      </w:pPr>
    </w:p>
    <w:p w14:paraId="51D5E2CA" w14:textId="77777777" w:rsidR="00F41BF5" w:rsidRDefault="00F41BF5" w:rsidP="003073A8">
      <w:pPr>
        <w:tabs>
          <w:tab w:val="left" w:pos="567"/>
        </w:tabs>
        <w:jc w:val="both"/>
        <w:rPr>
          <w:b/>
          <w:bCs/>
        </w:rPr>
      </w:pPr>
    </w:p>
    <w:p w14:paraId="260B3DED" w14:textId="77777777" w:rsidR="00F41BF5" w:rsidRDefault="00F41BF5" w:rsidP="003073A8">
      <w:pPr>
        <w:tabs>
          <w:tab w:val="left" w:pos="567"/>
        </w:tabs>
        <w:jc w:val="both"/>
        <w:rPr>
          <w:b/>
          <w:bCs/>
        </w:rPr>
      </w:pPr>
    </w:p>
    <w:p w14:paraId="54057E0B" w14:textId="77777777" w:rsidR="00F41BF5" w:rsidRDefault="00F41BF5" w:rsidP="003073A8">
      <w:pPr>
        <w:tabs>
          <w:tab w:val="left" w:pos="567"/>
        </w:tabs>
        <w:jc w:val="both"/>
        <w:rPr>
          <w:b/>
          <w:bCs/>
        </w:rPr>
      </w:pPr>
    </w:p>
    <w:p w14:paraId="21B770DA" w14:textId="77777777" w:rsidR="00F41BF5" w:rsidRDefault="00F41BF5" w:rsidP="003073A8">
      <w:pPr>
        <w:tabs>
          <w:tab w:val="left" w:pos="567"/>
        </w:tabs>
        <w:jc w:val="both"/>
        <w:rPr>
          <w:b/>
          <w:bCs/>
        </w:rPr>
      </w:pPr>
    </w:p>
    <w:p w14:paraId="2FE1D06A" w14:textId="77777777" w:rsidR="00F41BF5" w:rsidRPr="00727A42" w:rsidRDefault="00F41BF5" w:rsidP="003073A8">
      <w:pPr>
        <w:tabs>
          <w:tab w:val="left" w:pos="567"/>
        </w:tabs>
        <w:jc w:val="both"/>
        <w:rPr>
          <w:b/>
          <w:bCs/>
        </w:rPr>
      </w:pPr>
    </w:p>
    <w:p w14:paraId="2ED38F8D" w14:textId="77777777" w:rsidR="003073A8" w:rsidRPr="00727A42" w:rsidRDefault="003073A8" w:rsidP="003073A8">
      <w:pPr>
        <w:tabs>
          <w:tab w:val="left" w:pos="567"/>
        </w:tabs>
        <w:jc w:val="both"/>
        <w:rPr>
          <w:b/>
          <w:bCs/>
        </w:rPr>
      </w:pPr>
    </w:p>
    <w:p w14:paraId="5E9F94C1" w14:textId="77777777" w:rsidR="003073A8" w:rsidRPr="00727A42" w:rsidRDefault="003073A8" w:rsidP="003073A8">
      <w:pPr>
        <w:tabs>
          <w:tab w:val="left" w:pos="567"/>
        </w:tabs>
        <w:jc w:val="both"/>
        <w:rPr>
          <w:b/>
          <w:bCs/>
        </w:rPr>
      </w:pPr>
    </w:p>
    <w:p w14:paraId="2B1A9472" w14:textId="77777777" w:rsidR="003073A8" w:rsidRPr="00727A42" w:rsidRDefault="003073A8" w:rsidP="003073A8">
      <w:pPr>
        <w:tabs>
          <w:tab w:val="left" w:pos="567"/>
        </w:tabs>
        <w:jc w:val="center"/>
      </w:pPr>
      <w:r w:rsidRPr="00727A42">
        <w:rPr>
          <w:b/>
          <w:bCs/>
        </w:rPr>
        <w:lastRenderedPageBreak/>
        <w:t>1.Formularul de deviz nr.1 – Lista cu cantitățile de lucrări</w:t>
      </w:r>
    </w:p>
    <w:p w14:paraId="35BD9535" w14:textId="77777777" w:rsidR="003073A8" w:rsidRPr="00727A42" w:rsidRDefault="003073A8" w:rsidP="003073A8">
      <w:pPr>
        <w:jc w:val="both"/>
        <w:rPr>
          <w:b/>
          <w:bCs/>
        </w:rPr>
      </w:pPr>
      <w:r w:rsidRPr="00727A42">
        <w:t xml:space="preserve">Obiectul: </w:t>
      </w:r>
      <w:bookmarkStart w:id="69" w:name="_Hlk167096597"/>
      <w:r w:rsidRPr="00727A42">
        <w:rPr>
          <w:b/>
          <w:bCs/>
        </w:rPr>
        <w:t>Construcția Centrului de colectare a deșeurilor prin aport voluntar pe terenul cu nr. cadastral 6701305.202</w:t>
      </w:r>
      <w:r w:rsidRPr="00727A42">
        <w:rPr>
          <w:b/>
          <w:bCs/>
          <w:lang w:val="en-US"/>
        </w:rPr>
        <w:t xml:space="preserve"> din or. Rezina</w:t>
      </w:r>
      <w:r w:rsidRPr="00727A42">
        <w:rPr>
          <w:b/>
          <w:bCs/>
        </w:rPr>
        <w:t xml:space="preserve"> </w:t>
      </w:r>
      <w:r w:rsidRPr="00727A42">
        <w:rPr>
          <w:b/>
        </w:rPr>
        <w:t xml:space="preserve"> .</w:t>
      </w:r>
      <w:bookmarkEnd w:id="69"/>
    </w:p>
    <w:p w14:paraId="4511EA25" w14:textId="77777777" w:rsidR="003073A8" w:rsidRPr="00727A42" w:rsidRDefault="003073A8" w:rsidP="003073A8">
      <w:pPr>
        <w:jc w:val="both"/>
        <w:rPr>
          <w:b/>
          <w:sz w:val="22"/>
          <w:szCs w:val="22"/>
        </w:rPr>
      </w:pPr>
      <w:r w:rsidRPr="00727A42">
        <w:t xml:space="preserve">Autoritatea contractantă: </w:t>
      </w:r>
      <w:r w:rsidRPr="00727A42">
        <w:rPr>
          <w:b/>
          <w:sz w:val="22"/>
          <w:szCs w:val="22"/>
        </w:rPr>
        <w:t>Primăria or. Rezina</w:t>
      </w:r>
    </w:p>
    <w:p w14:paraId="5B5069C0" w14:textId="77777777" w:rsidR="003073A8" w:rsidRPr="00727A42" w:rsidRDefault="003073A8" w:rsidP="003073A8">
      <w:pPr>
        <w:jc w:val="both"/>
        <w:rPr>
          <w:b/>
          <w:sz w:val="22"/>
          <w:szCs w:val="22"/>
        </w:rPr>
      </w:pPr>
    </w:p>
    <w:p w14:paraId="36F5E290" w14:textId="77777777" w:rsidR="003073A8" w:rsidRPr="00727A42" w:rsidRDefault="003073A8" w:rsidP="003073A8">
      <w:pPr>
        <w:jc w:val="both"/>
        <w:rPr>
          <w:b/>
          <w:sz w:val="22"/>
          <w:szCs w:val="22"/>
          <w:u w:val="single"/>
        </w:rPr>
      </w:pPr>
      <w:r w:rsidRPr="00727A42">
        <w:rPr>
          <w:b/>
          <w:sz w:val="22"/>
          <w:szCs w:val="22"/>
        </w:rPr>
        <w:t>Lotul 1</w:t>
      </w: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1276"/>
        <w:gridCol w:w="6092"/>
        <w:gridCol w:w="992"/>
        <w:gridCol w:w="1276"/>
      </w:tblGrid>
      <w:tr w:rsidR="003073A8" w:rsidRPr="00727A42" w14:paraId="006D28C7" w14:textId="77777777" w:rsidTr="009F3DA8">
        <w:trPr>
          <w:trHeight w:val="1246"/>
        </w:trPr>
        <w:tc>
          <w:tcPr>
            <w:tcW w:w="708" w:type="dxa"/>
            <w:tcBorders>
              <w:top w:val="single" w:sz="4" w:space="0" w:color="000000"/>
              <w:left w:val="single" w:sz="4" w:space="0" w:color="000000"/>
              <w:bottom w:val="thickThinMediumGap" w:sz="4" w:space="0" w:color="000000"/>
              <w:right w:val="single" w:sz="6" w:space="0" w:color="000000"/>
            </w:tcBorders>
            <w:shd w:val="clear" w:color="auto" w:fill="F1F1F1"/>
            <w:hideMark/>
          </w:tcPr>
          <w:p w14:paraId="120172CD" w14:textId="77777777" w:rsidR="003073A8" w:rsidRPr="00727A42" w:rsidRDefault="003073A8" w:rsidP="009F3DA8">
            <w:pPr>
              <w:ind w:left="292" w:right="110" w:firstLine="12"/>
            </w:pPr>
            <w:r w:rsidRPr="00727A42">
              <w:rPr>
                <w:spacing w:val="-10"/>
              </w:rPr>
              <w:t xml:space="preserve">№ </w:t>
            </w:r>
            <w:r w:rsidRPr="00727A42">
              <w:rPr>
                <w:spacing w:val="-4"/>
              </w:rPr>
              <w:t>crt.</w:t>
            </w:r>
          </w:p>
        </w:tc>
        <w:tc>
          <w:tcPr>
            <w:tcW w:w="1276" w:type="dxa"/>
            <w:tcBorders>
              <w:top w:val="single" w:sz="4" w:space="0" w:color="000000"/>
              <w:left w:val="single" w:sz="6" w:space="0" w:color="000000"/>
              <w:bottom w:val="thickThinMediumGap" w:sz="4" w:space="0" w:color="000000"/>
              <w:right w:val="single" w:sz="6" w:space="0" w:color="000000"/>
            </w:tcBorders>
            <w:shd w:val="clear" w:color="auto" w:fill="F1F1F1"/>
            <w:hideMark/>
          </w:tcPr>
          <w:p w14:paraId="5C9DD6B2" w14:textId="77777777" w:rsidR="003073A8" w:rsidRPr="00727A42" w:rsidRDefault="003073A8" w:rsidP="009F3DA8">
            <w:pPr>
              <w:ind w:left="-12" w:right="-29" w:firstLine="16"/>
            </w:pPr>
            <w:r w:rsidRPr="00727A42">
              <w:t>Simbol</w:t>
            </w:r>
            <w:r w:rsidRPr="00727A42">
              <w:rPr>
                <w:spacing w:val="-7"/>
              </w:rPr>
              <w:t xml:space="preserve"> </w:t>
            </w:r>
            <w:r w:rsidRPr="00727A42">
              <w:t>norme şi</w:t>
            </w:r>
            <w:r w:rsidRPr="00727A42">
              <w:rPr>
                <w:spacing w:val="-5"/>
              </w:rPr>
              <w:t xml:space="preserve"> </w:t>
            </w:r>
            <w:r w:rsidRPr="00727A42">
              <w:t>Cod</w:t>
            </w:r>
            <w:r w:rsidRPr="00727A42">
              <w:rPr>
                <w:spacing w:val="45"/>
              </w:rPr>
              <w:t xml:space="preserve"> </w:t>
            </w:r>
            <w:r w:rsidRPr="00727A42">
              <w:rPr>
                <w:spacing w:val="-2"/>
              </w:rPr>
              <w:t>resurse</w:t>
            </w:r>
          </w:p>
        </w:tc>
        <w:tc>
          <w:tcPr>
            <w:tcW w:w="6092" w:type="dxa"/>
            <w:tcBorders>
              <w:top w:val="single" w:sz="4" w:space="0" w:color="000000"/>
              <w:left w:val="single" w:sz="6" w:space="0" w:color="000000"/>
              <w:bottom w:val="thickThinMediumGap" w:sz="4" w:space="0" w:color="000000"/>
              <w:right w:val="single" w:sz="6" w:space="0" w:color="000000"/>
            </w:tcBorders>
            <w:shd w:val="clear" w:color="auto" w:fill="F1F1F1"/>
            <w:hideMark/>
          </w:tcPr>
          <w:p w14:paraId="2E425BA8" w14:textId="77777777" w:rsidR="003073A8" w:rsidRPr="00727A42" w:rsidRDefault="003073A8" w:rsidP="009F3DA8">
            <w:pPr>
              <w:spacing w:before="253"/>
              <w:ind w:left="947"/>
            </w:pPr>
            <w:r w:rsidRPr="00727A42">
              <w:t>Denumire</w:t>
            </w:r>
            <w:r w:rsidRPr="00727A42">
              <w:rPr>
                <w:spacing w:val="-6"/>
              </w:rPr>
              <w:t xml:space="preserve"> </w:t>
            </w:r>
            <w:r w:rsidRPr="00727A42">
              <w:rPr>
                <w:spacing w:val="-2"/>
              </w:rPr>
              <w:t>lucrări</w:t>
            </w:r>
          </w:p>
        </w:tc>
        <w:tc>
          <w:tcPr>
            <w:tcW w:w="992" w:type="dxa"/>
            <w:tcBorders>
              <w:top w:val="single" w:sz="4" w:space="0" w:color="000000"/>
              <w:left w:val="single" w:sz="6" w:space="0" w:color="000000"/>
              <w:bottom w:val="thickThinMediumGap" w:sz="4" w:space="0" w:color="000000"/>
              <w:right w:val="single" w:sz="6" w:space="0" w:color="000000"/>
            </w:tcBorders>
            <w:shd w:val="clear" w:color="auto" w:fill="F1F1F1"/>
            <w:hideMark/>
          </w:tcPr>
          <w:p w14:paraId="42C31293" w14:textId="77777777" w:rsidR="003073A8" w:rsidRPr="00727A42" w:rsidRDefault="003073A8" w:rsidP="009F3DA8">
            <w:pPr>
              <w:spacing w:before="253"/>
              <w:ind w:left="335"/>
            </w:pPr>
            <w:r w:rsidRPr="00727A42">
              <w:rPr>
                <w:spacing w:val="-4"/>
              </w:rPr>
              <w:t>U.M.</w:t>
            </w:r>
          </w:p>
        </w:tc>
        <w:tc>
          <w:tcPr>
            <w:tcW w:w="1276" w:type="dxa"/>
            <w:tcBorders>
              <w:top w:val="single" w:sz="4" w:space="0" w:color="000000"/>
              <w:left w:val="single" w:sz="6" w:space="0" w:color="000000"/>
              <w:bottom w:val="thickThinMediumGap" w:sz="4" w:space="0" w:color="000000"/>
              <w:right w:val="single" w:sz="4" w:space="0" w:color="000000"/>
            </w:tcBorders>
            <w:shd w:val="clear" w:color="auto" w:fill="F1F1F1"/>
            <w:hideMark/>
          </w:tcPr>
          <w:p w14:paraId="50AC6360" w14:textId="77777777" w:rsidR="003073A8" w:rsidRPr="00727A42" w:rsidRDefault="003073A8" w:rsidP="009F3DA8">
            <w:pPr>
              <w:ind w:left="94" w:right="73" w:hanging="1"/>
              <w:jc w:val="center"/>
            </w:pPr>
            <w:r w:rsidRPr="00727A42">
              <w:rPr>
                <w:spacing w:val="-2"/>
              </w:rPr>
              <w:t xml:space="preserve">Cantitate conform </w:t>
            </w:r>
            <w:r w:rsidRPr="00727A42">
              <w:t>datelor</w:t>
            </w:r>
            <w:r w:rsidRPr="00727A42">
              <w:rPr>
                <w:spacing w:val="-14"/>
              </w:rPr>
              <w:t xml:space="preserve"> </w:t>
            </w:r>
            <w:r w:rsidRPr="00727A42">
              <w:t xml:space="preserve">din </w:t>
            </w:r>
            <w:r w:rsidRPr="00727A42">
              <w:rPr>
                <w:spacing w:val="-2"/>
              </w:rPr>
              <w:t>proiect</w:t>
            </w:r>
          </w:p>
        </w:tc>
      </w:tr>
      <w:tr w:rsidR="003073A8" w:rsidRPr="00727A42" w14:paraId="6FF3BDFE" w14:textId="77777777" w:rsidTr="009F3DA8">
        <w:trPr>
          <w:trHeight w:val="254"/>
        </w:trPr>
        <w:tc>
          <w:tcPr>
            <w:tcW w:w="708" w:type="dxa"/>
            <w:tcBorders>
              <w:top w:val="thinThickMediumGap" w:sz="4" w:space="0" w:color="000000"/>
              <w:left w:val="single" w:sz="6" w:space="0" w:color="000000"/>
              <w:bottom w:val="double" w:sz="6" w:space="0" w:color="000000"/>
              <w:right w:val="single" w:sz="6" w:space="0" w:color="000000"/>
            </w:tcBorders>
            <w:shd w:val="clear" w:color="auto" w:fill="F1F1F1"/>
            <w:hideMark/>
          </w:tcPr>
          <w:p w14:paraId="76C21808" w14:textId="77777777" w:rsidR="003073A8" w:rsidRPr="00727A42" w:rsidRDefault="003073A8" w:rsidP="009F3DA8">
            <w:pPr>
              <w:spacing w:line="235" w:lineRule="exact"/>
              <w:ind w:left="352"/>
            </w:pPr>
            <w:r w:rsidRPr="00727A42">
              <w:rPr>
                <w:spacing w:val="-10"/>
              </w:rPr>
              <w:t>1</w:t>
            </w:r>
          </w:p>
        </w:tc>
        <w:tc>
          <w:tcPr>
            <w:tcW w:w="1276" w:type="dxa"/>
            <w:tcBorders>
              <w:top w:val="thinThickMediumGap" w:sz="4" w:space="0" w:color="000000"/>
              <w:left w:val="single" w:sz="6" w:space="0" w:color="000000"/>
              <w:bottom w:val="double" w:sz="6" w:space="0" w:color="000000"/>
              <w:right w:val="single" w:sz="6" w:space="0" w:color="000000"/>
            </w:tcBorders>
            <w:shd w:val="clear" w:color="auto" w:fill="F1F1F1"/>
            <w:hideMark/>
          </w:tcPr>
          <w:p w14:paraId="0F20DE86" w14:textId="77777777" w:rsidR="003073A8" w:rsidRPr="00727A42" w:rsidRDefault="003073A8" w:rsidP="009F3DA8">
            <w:pPr>
              <w:spacing w:line="235" w:lineRule="exact"/>
              <w:ind w:left="18" w:right="17"/>
              <w:jc w:val="center"/>
            </w:pPr>
            <w:r w:rsidRPr="00727A42">
              <w:rPr>
                <w:spacing w:val="-10"/>
              </w:rPr>
              <w:t>2</w:t>
            </w:r>
          </w:p>
        </w:tc>
        <w:tc>
          <w:tcPr>
            <w:tcW w:w="6092" w:type="dxa"/>
            <w:tcBorders>
              <w:top w:val="thinThickMediumGap" w:sz="4" w:space="0" w:color="000000"/>
              <w:left w:val="single" w:sz="6" w:space="0" w:color="000000"/>
              <w:bottom w:val="double" w:sz="6" w:space="0" w:color="000000"/>
              <w:right w:val="single" w:sz="6" w:space="0" w:color="000000"/>
            </w:tcBorders>
            <w:shd w:val="clear" w:color="auto" w:fill="F1F1F1"/>
            <w:hideMark/>
          </w:tcPr>
          <w:p w14:paraId="7B05842E" w14:textId="77777777" w:rsidR="003073A8" w:rsidRPr="00727A42" w:rsidRDefault="003073A8" w:rsidP="009F3DA8">
            <w:pPr>
              <w:spacing w:line="235" w:lineRule="exact"/>
              <w:ind w:left="20"/>
              <w:jc w:val="center"/>
            </w:pPr>
            <w:r w:rsidRPr="00727A42">
              <w:rPr>
                <w:spacing w:val="-10"/>
              </w:rPr>
              <w:t>3</w:t>
            </w:r>
          </w:p>
        </w:tc>
        <w:tc>
          <w:tcPr>
            <w:tcW w:w="992" w:type="dxa"/>
            <w:tcBorders>
              <w:top w:val="thinThickMediumGap" w:sz="4" w:space="0" w:color="000000"/>
              <w:left w:val="single" w:sz="6" w:space="0" w:color="000000"/>
              <w:bottom w:val="double" w:sz="6" w:space="0" w:color="000000"/>
              <w:right w:val="single" w:sz="6" w:space="0" w:color="000000"/>
            </w:tcBorders>
            <w:shd w:val="clear" w:color="auto" w:fill="F1F1F1"/>
            <w:hideMark/>
          </w:tcPr>
          <w:p w14:paraId="1DACE02F" w14:textId="77777777" w:rsidR="003073A8" w:rsidRPr="00727A42" w:rsidRDefault="003073A8" w:rsidP="009F3DA8">
            <w:pPr>
              <w:spacing w:line="235" w:lineRule="exact"/>
              <w:ind w:left="17"/>
              <w:jc w:val="center"/>
            </w:pPr>
            <w:r w:rsidRPr="00727A42">
              <w:rPr>
                <w:spacing w:val="-10"/>
              </w:rPr>
              <w:t>4</w:t>
            </w:r>
          </w:p>
        </w:tc>
        <w:tc>
          <w:tcPr>
            <w:tcW w:w="1276" w:type="dxa"/>
            <w:tcBorders>
              <w:top w:val="thinThickMediumGap" w:sz="4" w:space="0" w:color="000000"/>
              <w:left w:val="single" w:sz="6" w:space="0" w:color="000000"/>
              <w:bottom w:val="double" w:sz="6" w:space="0" w:color="000000"/>
              <w:right w:val="nil"/>
            </w:tcBorders>
            <w:shd w:val="clear" w:color="auto" w:fill="F1F1F1"/>
            <w:hideMark/>
          </w:tcPr>
          <w:p w14:paraId="0C212E23" w14:textId="77777777" w:rsidR="003073A8" w:rsidRPr="00727A42" w:rsidRDefault="003073A8" w:rsidP="009F3DA8">
            <w:pPr>
              <w:spacing w:line="235" w:lineRule="exact"/>
              <w:ind w:left="14"/>
              <w:jc w:val="center"/>
            </w:pPr>
            <w:r w:rsidRPr="00727A42">
              <w:rPr>
                <w:spacing w:val="-10"/>
              </w:rPr>
              <w:t>5</w:t>
            </w:r>
          </w:p>
        </w:tc>
      </w:tr>
      <w:tr w:rsidR="003073A8" w:rsidRPr="00727A42" w14:paraId="61854370" w14:textId="77777777" w:rsidTr="009F3DA8">
        <w:trPr>
          <w:trHeight w:val="250"/>
        </w:trPr>
        <w:tc>
          <w:tcPr>
            <w:tcW w:w="708" w:type="dxa"/>
            <w:tcBorders>
              <w:top w:val="double" w:sz="6" w:space="0" w:color="000000"/>
              <w:left w:val="single" w:sz="6" w:space="0" w:color="000000"/>
              <w:bottom w:val="single" w:sz="4" w:space="0" w:color="000000"/>
              <w:right w:val="single" w:sz="6" w:space="0" w:color="000000"/>
            </w:tcBorders>
          </w:tcPr>
          <w:p w14:paraId="74CCABD6" w14:textId="77777777" w:rsidR="003073A8" w:rsidRPr="00727A42" w:rsidRDefault="003073A8" w:rsidP="009F3DA8">
            <w:pPr>
              <w:rPr>
                <w:sz w:val="20"/>
              </w:rPr>
            </w:pPr>
          </w:p>
        </w:tc>
        <w:tc>
          <w:tcPr>
            <w:tcW w:w="1276" w:type="dxa"/>
            <w:tcBorders>
              <w:top w:val="double" w:sz="6" w:space="0" w:color="000000"/>
              <w:left w:val="single" w:sz="6" w:space="0" w:color="000000"/>
              <w:bottom w:val="single" w:sz="4" w:space="0" w:color="000000"/>
              <w:right w:val="single" w:sz="6" w:space="0" w:color="000000"/>
            </w:tcBorders>
          </w:tcPr>
          <w:p w14:paraId="6AE9269A" w14:textId="77777777" w:rsidR="003073A8" w:rsidRPr="00727A42" w:rsidRDefault="003073A8" w:rsidP="009F3DA8">
            <w:pPr>
              <w:rPr>
                <w:sz w:val="20"/>
              </w:rPr>
            </w:pPr>
          </w:p>
        </w:tc>
        <w:tc>
          <w:tcPr>
            <w:tcW w:w="6092" w:type="dxa"/>
            <w:tcBorders>
              <w:top w:val="double" w:sz="6" w:space="0" w:color="000000"/>
              <w:left w:val="single" w:sz="6" w:space="0" w:color="000000"/>
              <w:bottom w:val="nil"/>
              <w:right w:val="single" w:sz="6" w:space="0" w:color="000000"/>
            </w:tcBorders>
          </w:tcPr>
          <w:p w14:paraId="0D7AD783" w14:textId="77777777" w:rsidR="003073A8" w:rsidRPr="00727A42" w:rsidRDefault="003073A8" w:rsidP="009F3DA8">
            <w:pPr>
              <w:spacing w:line="231" w:lineRule="exact"/>
              <w:jc w:val="center"/>
              <w:rPr>
                <w:b/>
                <w:sz w:val="24"/>
                <w:szCs w:val="24"/>
              </w:rPr>
            </w:pPr>
            <w:r w:rsidRPr="00727A42">
              <w:rPr>
                <w:b/>
                <w:sz w:val="24"/>
                <w:szCs w:val="24"/>
              </w:rPr>
              <w:t>I.Stația de sortare</w:t>
            </w:r>
          </w:p>
        </w:tc>
        <w:tc>
          <w:tcPr>
            <w:tcW w:w="992" w:type="dxa"/>
            <w:tcBorders>
              <w:top w:val="double" w:sz="6" w:space="0" w:color="000000"/>
              <w:left w:val="single" w:sz="6" w:space="0" w:color="000000"/>
              <w:bottom w:val="single" w:sz="4" w:space="0" w:color="000000"/>
              <w:right w:val="single" w:sz="6" w:space="0" w:color="000000"/>
            </w:tcBorders>
          </w:tcPr>
          <w:p w14:paraId="3CAA6FEB" w14:textId="77777777" w:rsidR="003073A8" w:rsidRPr="00727A42" w:rsidRDefault="003073A8" w:rsidP="009F3DA8">
            <w:pPr>
              <w:rPr>
                <w:sz w:val="20"/>
              </w:rPr>
            </w:pPr>
          </w:p>
        </w:tc>
        <w:tc>
          <w:tcPr>
            <w:tcW w:w="1276" w:type="dxa"/>
            <w:tcBorders>
              <w:top w:val="double" w:sz="6" w:space="0" w:color="000000"/>
              <w:left w:val="single" w:sz="6" w:space="0" w:color="000000"/>
              <w:bottom w:val="single" w:sz="4" w:space="0" w:color="000000"/>
              <w:right w:val="single" w:sz="4" w:space="0" w:color="auto"/>
            </w:tcBorders>
          </w:tcPr>
          <w:p w14:paraId="71944E1B" w14:textId="77777777" w:rsidR="003073A8" w:rsidRPr="00727A42" w:rsidRDefault="003073A8" w:rsidP="009F3DA8">
            <w:pPr>
              <w:rPr>
                <w:sz w:val="20"/>
              </w:rPr>
            </w:pPr>
          </w:p>
        </w:tc>
      </w:tr>
      <w:tr w:rsidR="003073A8" w:rsidRPr="00727A42" w14:paraId="005F0E6E" w14:textId="77777777" w:rsidTr="009F3DA8">
        <w:trPr>
          <w:trHeight w:val="250"/>
        </w:trPr>
        <w:tc>
          <w:tcPr>
            <w:tcW w:w="708" w:type="dxa"/>
            <w:vMerge w:val="restart"/>
            <w:tcBorders>
              <w:top w:val="double" w:sz="6" w:space="0" w:color="000000"/>
              <w:left w:val="single" w:sz="6" w:space="0" w:color="000000"/>
              <w:bottom w:val="single" w:sz="4" w:space="0" w:color="000000"/>
              <w:right w:val="single" w:sz="6" w:space="0" w:color="000000"/>
            </w:tcBorders>
          </w:tcPr>
          <w:p w14:paraId="5079139A" w14:textId="77777777" w:rsidR="003073A8" w:rsidRPr="00727A42" w:rsidRDefault="003073A8" w:rsidP="009F3DA8">
            <w:pPr>
              <w:rPr>
                <w:sz w:val="20"/>
              </w:rPr>
            </w:pPr>
          </w:p>
        </w:tc>
        <w:tc>
          <w:tcPr>
            <w:tcW w:w="1276" w:type="dxa"/>
            <w:vMerge w:val="restart"/>
            <w:tcBorders>
              <w:top w:val="double" w:sz="6" w:space="0" w:color="000000"/>
              <w:left w:val="single" w:sz="6" w:space="0" w:color="000000"/>
              <w:bottom w:val="single" w:sz="4" w:space="0" w:color="000000"/>
              <w:right w:val="single" w:sz="6" w:space="0" w:color="000000"/>
            </w:tcBorders>
          </w:tcPr>
          <w:p w14:paraId="4FF1D4B5" w14:textId="77777777" w:rsidR="003073A8" w:rsidRPr="00727A42" w:rsidRDefault="003073A8" w:rsidP="009F3DA8">
            <w:pPr>
              <w:rPr>
                <w:sz w:val="20"/>
              </w:rPr>
            </w:pPr>
          </w:p>
        </w:tc>
        <w:tc>
          <w:tcPr>
            <w:tcW w:w="6092" w:type="dxa"/>
            <w:tcBorders>
              <w:top w:val="double" w:sz="6" w:space="0" w:color="000000"/>
              <w:left w:val="single" w:sz="6" w:space="0" w:color="000000"/>
              <w:bottom w:val="nil"/>
              <w:right w:val="single" w:sz="6" w:space="0" w:color="000000"/>
            </w:tcBorders>
            <w:hideMark/>
          </w:tcPr>
          <w:p w14:paraId="0B7A14D3" w14:textId="77777777" w:rsidR="003073A8" w:rsidRPr="00727A42" w:rsidRDefault="003073A8" w:rsidP="009F3DA8">
            <w:pPr>
              <w:spacing w:line="231" w:lineRule="exact"/>
              <w:ind w:left="108"/>
              <w:rPr>
                <w:b/>
              </w:rPr>
            </w:pPr>
            <w:r w:rsidRPr="00727A42">
              <w:rPr>
                <w:b/>
              </w:rPr>
              <w:t>1.</w:t>
            </w:r>
            <w:r w:rsidRPr="00727A42">
              <w:rPr>
                <w:b/>
                <w:spacing w:val="-4"/>
              </w:rPr>
              <w:t xml:space="preserve"> </w:t>
            </w:r>
            <w:r w:rsidRPr="00727A42">
              <w:rPr>
                <w:b/>
              </w:rPr>
              <w:t>Constructii</w:t>
            </w:r>
            <w:r w:rsidRPr="00727A42">
              <w:rPr>
                <w:b/>
                <w:spacing w:val="-2"/>
              </w:rPr>
              <w:t xml:space="preserve"> </w:t>
            </w:r>
            <w:r w:rsidRPr="00727A42">
              <w:rPr>
                <w:b/>
                <w:spacing w:val="-10"/>
              </w:rPr>
              <w:t>C</w:t>
            </w:r>
          </w:p>
        </w:tc>
        <w:tc>
          <w:tcPr>
            <w:tcW w:w="992" w:type="dxa"/>
            <w:vMerge w:val="restart"/>
            <w:tcBorders>
              <w:top w:val="double" w:sz="6" w:space="0" w:color="000000"/>
              <w:left w:val="single" w:sz="6" w:space="0" w:color="000000"/>
              <w:bottom w:val="single" w:sz="4" w:space="0" w:color="000000"/>
              <w:right w:val="single" w:sz="6" w:space="0" w:color="000000"/>
            </w:tcBorders>
          </w:tcPr>
          <w:p w14:paraId="657D99CC" w14:textId="77777777" w:rsidR="003073A8" w:rsidRPr="00727A42" w:rsidRDefault="003073A8" w:rsidP="009F3DA8">
            <w:pPr>
              <w:rPr>
                <w:sz w:val="20"/>
              </w:rPr>
            </w:pPr>
          </w:p>
        </w:tc>
        <w:tc>
          <w:tcPr>
            <w:tcW w:w="1276" w:type="dxa"/>
            <w:vMerge w:val="restart"/>
            <w:tcBorders>
              <w:top w:val="double" w:sz="6" w:space="0" w:color="000000"/>
              <w:left w:val="single" w:sz="6" w:space="0" w:color="000000"/>
              <w:bottom w:val="single" w:sz="4" w:space="0" w:color="000000"/>
              <w:right w:val="single" w:sz="4" w:space="0" w:color="auto"/>
            </w:tcBorders>
          </w:tcPr>
          <w:p w14:paraId="1E821B53" w14:textId="77777777" w:rsidR="003073A8" w:rsidRPr="00727A42" w:rsidRDefault="003073A8" w:rsidP="009F3DA8">
            <w:pPr>
              <w:rPr>
                <w:sz w:val="20"/>
              </w:rPr>
            </w:pPr>
          </w:p>
        </w:tc>
      </w:tr>
      <w:tr w:rsidR="003073A8" w:rsidRPr="00727A42" w14:paraId="0C2F2A48" w14:textId="77777777" w:rsidTr="009F3DA8">
        <w:trPr>
          <w:trHeight w:val="244"/>
        </w:trPr>
        <w:tc>
          <w:tcPr>
            <w:tcW w:w="708" w:type="dxa"/>
            <w:vMerge/>
            <w:tcBorders>
              <w:top w:val="double" w:sz="6" w:space="0" w:color="000000"/>
              <w:left w:val="single" w:sz="6" w:space="0" w:color="000000"/>
              <w:bottom w:val="single" w:sz="4" w:space="0" w:color="000000"/>
              <w:right w:val="single" w:sz="6" w:space="0" w:color="000000"/>
            </w:tcBorders>
            <w:vAlign w:val="center"/>
            <w:hideMark/>
          </w:tcPr>
          <w:p w14:paraId="59B94C2E" w14:textId="77777777" w:rsidR="003073A8" w:rsidRPr="00727A42" w:rsidRDefault="003073A8" w:rsidP="009F3DA8">
            <w:pPr>
              <w:rPr>
                <w:sz w:val="20"/>
              </w:rPr>
            </w:pPr>
          </w:p>
        </w:tc>
        <w:tc>
          <w:tcPr>
            <w:tcW w:w="1276" w:type="dxa"/>
            <w:vMerge/>
            <w:tcBorders>
              <w:top w:val="double" w:sz="6" w:space="0" w:color="000000"/>
              <w:left w:val="single" w:sz="6" w:space="0" w:color="000000"/>
              <w:bottom w:val="single" w:sz="4" w:space="0" w:color="000000"/>
              <w:right w:val="single" w:sz="6" w:space="0" w:color="000000"/>
            </w:tcBorders>
            <w:vAlign w:val="center"/>
            <w:hideMark/>
          </w:tcPr>
          <w:p w14:paraId="34AC5FB9" w14:textId="77777777" w:rsidR="003073A8" w:rsidRPr="00727A42" w:rsidRDefault="003073A8" w:rsidP="009F3DA8">
            <w:pPr>
              <w:rPr>
                <w:sz w:val="20"/>
              </w:rPr>
            </w:pPr>
          </w:p>
        </w:tc>
        <w:tc>
          <w:tcPr>
            <w:tcW w:w="6092" w:type="dxa"/>
            <w:tcBorders>
              <w:top w:val="nil"/>
              <w:left w:val="single" w:sz="6" w:space="0" w:color="000000"/>
              <w:bottom w:val="single" w:sz="4" w:space="0" w:color="000000"/>
              <w:right w:val="single" w:sz="6" w:space="0" w:color="000000"/>
            </w:tcBorders>
            <w:hideMark/>
          </w:tcPr>
          <w:p w14:paraId="53E10A5B" w14:textId="77777777" w:rsidR="003073A8" w:rsidRPr="00727A42" w:rsidRDefault="003073A8" w:rsidP="009F3DA8">
            <w:pPr>
              <w:spacing w:line="224" w:lineRule="exact"/>
              <w:ind w:left="108"/>
              <w:rPr>
                <w:b/>
              </w:rPr>
            </w:pPr>
            <w:r w:rsidRPr="00727A42">
              <w:rPr>
                <w:b/>
              </w:rPr>
              <w:t>1.1.</w:t>
            </w:r>
            <w:r w:rsidRPr="00727A42">
              <w:rPr>
                <w:b/>
                <w:spacing w:val="-2"/>
              </w:rPr>
              <w:t xml:space="preserve"> Fundatii</w:t>
            </w:r>
          </w:p>
        </w:tc>
        <w:tc>
          <w:tcPr>
            <w:tcW w:w="992" w:type="dxa"/>
            <w:vMerge/>
            <w:tcBorders>
              <w:top w:val="double" w:sz="6" w:space="0" w:color="000000"/>
              <w:left w:val="single" w:sz="6" w:space="0" w:color="000000"/>
              <w:bottom w:val="single" w:sz="4" w:space="0" w:color="000000"/>
              <w:right w:val="single" w:sz="6" w:space="0" w:color="000000"/>
            </w:tcBorders>
            <w:vAlign w:val="center"/>
            <w:hideMark/>
          </w:tcPr>
          <w:p w14:paraId="7B573034" w14:textId="77777777" w:rsidR="003073A8" w:rsidRPr="00727A42" w:rsidRDefault="003073A8" w:rsidP="009F3DA8">
            <w:pPr>
              <w:rPr>
                <w:sz w:val="20"/>
              </w:rPr>
            </w:pPr>
          </w:p>
        </w:tc>
        <w:tc>
          <w:tcPr>
            <w:tcW w:w="1276" w:type="dxa"/>
            <w:vMerge/>
            <w:tcBorders>
              <w:top w:val="double" w:sz="6" w:space="0" w:color="000000"/>
              <w:left w:val="single" w:sz="6" w:space="0" w:color="000000"/>
              <w:bottom w:val="single" w:sz="4" w:space="0" w:color="000000"/>
              <w:right w:val="single" w:sz="4" w:space="0" w:color="auto"/>
            </w:tcBorders>
            <w:vAlign w:val="center"/>
            <w:hideMark/>
          </w:tcPr>
          <w:p w14:paraId="5AE1315A" w14:textId="77777777" w:rsidR="003073A8" w:rsidRPr="00727A42" w:rsidRDefault="003073A8" w:rsidP="009F3DA8">
            <w:pPr>
              <w:rPr>
                <w:sz w:val="20"/>
              </w:rPr>
            </w:pPr>
          </w:p>
        </w:tc>
      </w:tr>
      <w:tr w:rsidR="003073A8" w:rsidRPr="00727A42" w14:paraId="6824E96E" w14:textId="77777777" w:rsidTr="009F3DA8">
        <w:trPr>
          <w:trHeight w:val="752"/>
        </w:trPr>
        <w:tc>
          <w:tcPr>
            <w:tcW w:w="708" w:type="dxa"/>
            <w:tcBorders>
              <w:top w:val="single" w:sz="4" w:space="0" w:color="000000"/>
              <w:left w:val="single" w:sz="6" w:space="0" w:color="000000"/>
              <w:bottom w:val="single" w:sz="4" w:space="0" w:color="000000"/>
              <w:right w:val="single" w:sz="6" w:space="0" w:color="000000"/>
            </w:tcBorders>
            <w:hideMark/>
          </w:tcPr>
          <w:p w14:paraId="0875C4CE" w14:textId="77777777" w:rsidR="003073A8" w:rsidRPr="00727A42" w:rsidRDefault="003073A8" w:rsidP="009F3DA8">
            <w:pPr>
              <w:spacing w:line="275" w:lineRule="exact"/>
              <w:ind w:left="107"/>
            </w:pPr>
            <w:r w:rsidRPr="00727A42">
              <w:rPr>
                <w:spacing w:val="-10"/>
              </w:rPr>
              <w:t>1</w:t>
            </w:r>
          </w:p>
        </w:tc>
        <w:tc>
          <w:tcPr>
            <w:tcW w:w="1276" w:type="dxa"/>
            <w:tcBorders>
              <w:top w:val="single" w:sz="4" w:space="0" w:color="000000"/>
              <w:left w:val="single" w:sz="6" w:space="0" w:color="000000"/>
              <w:bottom w:val="single" w:sz="4" w:space="0" w:color="000000"/>
              <w:right w:val="single" w:sz="6" w:space="0" w:color="000000"/>
            </w:tcBorders>
            <w:hideMark/>
          </w:tcPr>
          <w:p w14:paraId="290BD29A" w14:textId="77777777" w:rsidR="003073A8" w:rsidRPr="00727A42" w:rsidRDefault="003073A8" w:rsidP="009F3DA8">
            <w:pPr>
              <w:spacing w:line="275" w:lineRule="exact"/>
              <w:ind w:left="108"/>
            </w:pPr>
            <w:r w:rsidRPr="00727A42">
              <w:rPr>
                <w:spacing w:val="-2"/>
              </w:rPr>
              <w:t>TsC03F1</w:t>
            </w:r>
          </w:p>
        </w:tc>
        <w:tc>
          <w:tcPr>
            <w:tcW w:w="6092" w:type="dxa"/>
            <w:tcBorders>
              <w:top w:val="single" w:sz="4" w:space="0" w:color="000000"/>
              <w:left w:val="single" w:sz="6" w:space="0" w:color="000000"/>
              <w:bottom w:val="single" w:sz="4" w:space="0" w:color="000000"/>
              <w:right w:val="single" w:sz="6" w:space="0" w:color="000000"/>
            </w:tcBorders>
            <w:hideMark/>
          </w:tcPr>
          <w:p w14:paraId="459B2786" w14:textId="77777777" w:rsidR="003073A8" w:rsidRPr="00727A42" w:rsidRDefault="003073A8" w:rsidP="009F3DA8">
            <w:pPr>
              <w:ind w:left="108" w:right="91"/>
              <w:rPr>
                <w:sz w:val="20"/>
              </w:rPr>
            </w:pPr>
            <w:r w:rsidRPr="00727A42">
              <w:rPr>
                <w:sz w:val="20"/>
              </w:rPr>
              <w:t>Sapatura mecanica cu excavatorul de 0,40-0,70 mc, cu motor cu ardere interna</w:t>
            </w:r>
            <w:r w:rsidRPr="00727A42">
              <w:rPr>
                <w:spacing w:val="-13"/>
                <w:sz w:val="20"/>
              </w:rPr>
              <w:t xml:space="preserve"> </w:t>
            </w:r>
            <w:r w:rsidRPr="00727A42">
              <w:rPr>
                <w:sz w:val="20"/>
              </w:rPr>
              <w:t>si</w:t>
            </w:r>
            <w:r w:rsidRPr="00727A42">
              <w:rPr>
                <w:spacing w:val="-12"/>
                <w:sz w:val="20"/>
              </w:rPr>
              <w:t xml:space="preserve"> </w:t>
            </w:r>
            <w:r w:rsidRPr="00727A42">
              <w:rPr>
                <w:sz w:val="20"/>
              </w:rPr>
              <w:t>comanda</w:t>
            </w:r>
            <w:r w:rsidRPr="00727A42">
              <w:rPr>
                <w:spacing w:val="-13"/>
                <w:sz w:val="20"/>
              </w:rPr>
              <w:t xml:space="preserve"> </w:t>
            </w:r>
            <w:r w:rsidRPr="00727A42">
              <w:rPr>
                <w:sz w:val="20"/>
              </w:rPr>
              <w:t>hidraulica,</w:t>
            </w:r>
            <w:r w:rsidRPr="00727A42">
              <w:rPr>
                <w:spacing w:val="-12"/>
                <w:sz w:val="20"/>
              </w:rPr>
              <w:t xml:space="preserve"> </w:t>
            </w:r>
            <w:r w:rsidRPr="00727A42">
              <w:rPr>
                <w:sz w:val="20"/>
              </w:rPr>
              <w:t>in</w:t>
            </w:r>
            <w:r w:rsidRPr="00727A42">
              <w:rPr>
                <w:spacing w:val="-13"/>
                <w:sz w:val="20"/>
              </w:rPr>
              <w:t xml:space="preserve"> </w:t>
            </w:r>
            <w:r w:rsidRPr="00727A42">
              <w:rPr>
                <w:sz w:val="20"/>
              </w:rPr>
              <w:t>pamint</w:t>
            </w:r>
          </w:p>
          <w:p w14:paraId="6C4827C1" w14:textId="77777777" w:rsidR="003073A8" w:rsidRPr="00727A42" w:rsidRDefault="003073A8" w:rsidP="009F3DA8">
            <w:pPr>
              <w:spacing w:line="230" w:lineRule="atLeast"/>
              <w:ind w:left="108"/>
              <w:rPr>
                <w:sz w:val="20"/>
              </w:rPr>
            </w:pPr>
            <w:r w:rsidRPr="00727A42">
              <w:rPr>
                <w:sz w:val="20"/>
              </w:rPr>
              <w:t>cu</w:t>
            </w:r>
            <w:r w:rsidRPr="00727A42">
              <w:rPr>
                <w:spacing w:val="-10"/>
                <w:sz w:val="20"/>
              </w:rPr>
              <w:t xml:space="preserve"> </w:t>
            </w:r>
            <w:r w:rsidRPr="00727A42">
              <w:rPr>
                <w:sz w:val="20"/>
              </w:rPr>
              <w:t>umiditate</w:t>
            </w:r>
            <w:r w:rsidRPr="00727A42">
              <w:rPr>
                <w:spacing w:val="-11"/>
                <w:sz w:val="20"/>
              </w:rPr>
              <w:t xml:space="preserve"> </w:t>
            </w:r>
            <w:r w:rsidRPr="00727A42">
              <w:rPr>
                <w:sz w:val="20"/>
              </w:rPr>
              <w:t>naturala,</w:t>
            </w:r>
            <w:r w:rsidRPr="00727A42">
              <w:rPr>
                <w:spacing w:val="-10"/>
                <w:sz w:val="20"/>
              </w:rPr>
              <w:t xml:space="preserve"> </w:t>
            </w:r>
            <w:r w:rsidRPr="00727A42">
              <w:rPr>
                <w:sz w:val="20"/>
              </w:rPr>
              <w:t>descarcare</w:t>
            </w:r>
            <w:r w:rsidRPr="00727A42">
              <w:rPr>
                <w:spacing w:val="-11"/>
                <w:sz w:val="20"/>
              </w:rPr>
              <w:t xml:space="preserve"> </w:t>
            </w:r>
            <w:r w:rsidRPr="00727A42">
              <w:rPr>
                <w:sz w:val="20"/>
              </w:rPr>
              <w:t>in autovehicule teren catg. II</w:t>
            </w:r>
          </w:p>
        </w:tc>
        <w:tc>
          <w:tcPr>
            <w:tcW w:w="992" w:type="dxa"/>
            <w:tcBorders>
              <w:top w:val="single" w:sz="4" w:space="0" w:color="000000"/>
              <w:left w:val="single" w:sz="6" w:space="0" w:color="000000"/>
              <w:bottom w:val="single" w:sz="4" w:space="0" w:color="000000"/>
              <w:right w:val="single" w:sz="6" w:space="0" w:color="000000"/>
            </w:tcBorders>
          </w:tcPr>
          <w:p w14:paraId="2729FC6B" w14:textId="77777777" w:rsidR="003073A8" w:rsidRPr="00727A42" w:rsidRDefault="003073A8" w:rsidP="009F3DA8">
            <w:pPr>
              <w:spacing w:before="160"/>
              <w:rPr>
                <w:b/>
              </w:rPr>
            </w:pPr>
          </w:p>
          <w:p w14:paraId="10C55E87" w14:textId="77777777" w:rsidR="003073A8" w:rsidRPr="00727A42" w:rsidRDefault="003073A8" w:rsidP="009F3DA8">
            <w:pPr>
              <w:ind w:right="187"/>
              <w:jc w:val="right"/>
            </w:pPr>
            <w:r w:rsidRPr="00727A42">
              <w:t xml:space="preserve">100 </w:t>
            </w:r>
            <w:r w:rsidRPr="00727A42">
              <w:rPr>
                <w:spacing w:val="-5"/>
              </w:rPr>
              <w:t>m3</w:t>
            </w:r>
          </w:p>
        </w:tc>
        <w:tc>
          <w:tcPr>
            <w:tcW w:w="1276" w:type="dxa"/>
            <w:tcBorders>
              <w:top w:val="single" w:sz="4" w:space="0" w:color="000000"/>
              <w:left w:val="single" w:sz="6" w:space="0" w:color="000000"/>
              <w:bottom w:val="single" w:sz="4" w:space="0" w:color="000000"/>
              <w:right w:val="single" w:sz="6" w:space="0" w:color="000000"/>
            </w:tcBorders>
          </w:tcPr>
          <w:p w14:paraId="7EC829B8" w14:textId="77777777" w:rsidR="003073A8" w:rsidRPr="00727A42" w:rsidRDefault="003073A8" w:rsidP="009F3DA8">
            <w:pPr>
              <w:spacing w:before="160"/>
              <w:rPr>
                <w:b/>
              </w:rPr>
            </w:pPr>
          </w:p>
          <w:p w14:paraId="5FF57F63" w14:textId="77777777" w:rsidR="003073A8" w:rsidRPr="00727A42" w:rsidRDefault="003073A8" w:rsidP="009F3DA8">
            <w:pPr>
              <w:ind w:right="276"/>
              <w:jc w:val="right"/>
            </w:pPr>
            <w:r w:rsidRPr="00727A42">
              <w:rPr>
                <w:spacing w:val="-2"/>
              </w:rPr>
              <w:t>0,750</w:t>
            </w:r>
          </w:p>
        </w:tc>
      </w:tr>
      <w:tr w:rsidR="003073A8" w:rsidRPr="00727A42" w14:paraId="2585BCF4" w14:textId="77777777" w:rsidTr="009F3DA8">
        <w:trPr>
          <w:trHeight w:val="256"/>
        </w:trPr>
        <w:tc>
          <w:tcPr>
            <w:tcW w:w="708" w:type="dxa"/>
            <w:tcBorders>
              <w:top w:val="single" w:sz="4" w:space="0" w:color="000000"/>
              <w:left w:val="single" w:sz="6" w:space="0" w:color="000000"/>
              <w:bottom w:val="single" w:sz="4" w:space="0" w:color="000000"/>
              <w:right w:val="single" w:sz="6" w:space="0" w:color="000000"/>
            </w:tcBorders>
          </w:tcPr>
          <w:p w14:paraId="6B1C1373" w14:textId="77777777" w:rsidR="003073A8" w:rsidRPr="00727A42" w:rsidRDefault="003073A8" w:rsidP="009F3DA8">
            <w:pPr>
              <w:rPr>
                <w:sz w:val="20"/>
              </w:rPr>
            </w:pPr>
          </w:p>
        </w:tc>
        <w:tc>
          <w:tcPr>
            <w:tcW w:w="1276" w:type="dxa"/>
            <w:tcBorders>
              <w:top w:val="single" w:sz="4" w:space="0" w:color="000000"/>
              <w:left w:val="single" w:sz="6" w:space="0" w:color="000000"/>
              <w:bottom w:val="single" w:sz="4" w:space="0" w:color="000000"/>
              <w:right w:val="single" w:sz="6" w:space="0" w:color="000000"/>
            </w:tcBorders>
            <w:hideMark/>
          </w:tcPr>
          <w:p w14:paraId="2F231199" w14:textId="77777777" w:rsidR="003073A8" w:rsidRPr="00727A42" w:rsidRDefault="003073A8" w:rsidP="009F3DA8">
            <w:pPr>
              <w:spacing w:before="138"/>
              <w:ind w:left="117"/>
              <w:rPr>
                <w:sz w:val="16"/>
              </w:rPr>
            </w:pPr>
            <w:r w:rsidRPr="00727A42">
              <w:rPr>
                <w:spacing w:val="-2"/>
                <w:sz w:val="16"/>
              </w:rPr>
              <w:t>2952260003501</w:t>
            </w:r>
          </w:p>
        </w:tc>
        <w:tc>
          <w:tcPr>
            <w:tcW w:w="6092" w:type="dxa"/>
            <w:tcBorders>
              <w:top w:val="single" w:sz="4" w:space="0" w:color="000000"/>
              <w:left w:val="single" w:sz="6" w:space="0" w:color="000000"/>
              <w:bottom w:val="single" w:sz="4" w:space="0" w:color="000000"/>
              <w:right w:val="single" w:sz="6" w:space="0" w:color="000000"/>
            </w:tcBorders>
            <w:hideMark/>
          </w:tcPr>
          <w:p w14:paraId="6F66E6EE" w14:textId="77777777" w:rsidR="003073A8" w:rsidRPr="00727A42" w:rsidRDefault="003073A8" w:rsidP="009F3DA8">
            <w:pPr>
              <w:spacing w:line="228" w:lineRule="exact"/>
              <w:ind w:left="108"/>
              <w:rPr>
                <w:sz w:val="20"/>
              </w:rPr>
            </w:pPr>
            <w:r w:rsidRPr="00727A42">
              <w:rPr>
                <w:sz w:val="20"/>
              </w:rPr>
              <w:t>Excavator</w:t>
            </w:r>
            <w:r w:rsidRPr="00727A42">
              <w:rPr>
                <w:spacing w:val="-7"/>
                <w:sz w:val="20"/>
              </w:rPr>
              <w:t xml:space="preserve"> </w:t>
            </w:r>
            <w:r w:rsidRPr="00727A42">
              <w:rPr>
                <w:sz w:val="20"/>
              </w:rPr>
              <w:t>pe</w:t>
            </w:r>
            <w:r w:rsidRPr="00727A42">
              <w:rPr>
                <w:spacing w:val="-5"/>
                <w:sz w:val="20"/>
              </w:rPr>
              <w:t xml:space="preserve"> </w:t>
            </w:r>
            <w:r w:rsidRPr="00727A42">
              <w:rPr>
                <w:sz w:val="20"/>
              </w:rPr>
              <w:t>senile</w:t>
            </w:r>
            <w:r w:rsidRPr="00727A42">
              <w:rPr>
                <w:spacing w:val="-5"/>
                <w:sz w:val="20"/>
              </w:rPr>
              <w:t xml:space="preserve"> </w:t>
            </w:r>
            <w:r w:rsidRPr="00727A42">
              <w:rPr>
                <w:sz w:val="20"/>
              </w:rPr>
              <w:t>cu</w:t>
            </w:r>
            <w:r w:rsidRPr="00727A42">
              <w:rPr>
                <w:spacing w:val="-4"/>
                <w:sz w:val="20"/>
              </w:rPr>
              <w:t xml:space="preserve"> </w:t>
            </w:r>
            <w:r w:rsidRPr="00727A42">
              <w:rPr>
                <w:sz w:val="20"/>
              </w:rPr>
              <w:t>o</w:t>
            </w:r>
            <w:r w:rsidRPr="00727A42">
              <w:rPr>
                <w:spacing w:val="-6"/>
                <w:sz w:val="20"/>
              </w:rPr>
              <w:t xml:space="preserve"> </w:t>
            </w:r>
            <w:r w:rsidRPr="00727A42">
              <w:rPr>
                <w:sz w:val="20"/>
              </w:rPr>
              <w:t>cupa</w:t>
            </w:r>
            <w:r w:rsidRPr="00727A42">
              <w:rPr>
                <w:spacing w:val="-7"/>
                <w:sz w:val="20"/>
              </w:rPr>
              <w:t xml:space="preserve"> </w:t>
            </w:r>
            <w:r w:rsidRPr="00727A42">
              <w:rPr>
                <w:sz w:val="20"/>
              </w:rPr>
              <w:t>cu</w:t>
            </w:r>
            <w:r w:rsidRPr="00727A42">
              <w:rPr>
                <w:spacing w:val="-4"/>
                <w:sz w:val="20"/>
              </w:rPr>
              <w:t xml:space="preserve"> </w:t>
            </w:r>
            <w:r w:rsidRPr="00727A42">
              <w:rPr>
                <w:sz w:val="20"/>
              </w:rPr>
              <w:t>motor termic, 0,40-0,70 mc</w:t>
            </w:r>
          </w:p>
        </w:tc>
        <w:tc>
          <w:tcPr>
            <w:tcW w:w="992" w:type="dxa"/>
            <w:tcBorders>
              <w:top w:val="single" w:sz="4" w:space="0" w:color="000000"/>
              <w:left w:val="single" w:sz="6" w:space="0" w:color="000000"/>
              <w:bottom w:val="single" w:sz="4" w:space="0" w:color="000000"/>
              <w:right w:val="single" w:sz="6" w:space="0" w:color="000000"/>
            </w:tcBorders>
            <w:hideMark/>
          </w:tcPr>
          <w:p w14:paraId="59B63C2F" w14:textId="77777777" w:rsidR="003073A8" w:rsidRPr="00727A42" w:rsidRDefault="003073A8" w:rsidP="009F3DA8">
            <w:pPr>
              <w:ind w:left="109"/>
              <w:rPr>
                <w:sz w:val="20"/>
              </w:rPr>
            </w:pPr>
            <w:r w:rsidRPr="00727A42">
              <w:rPr>
                <w:spacing w:val="-2"/>
                <w:sz w:val="20"/>
              </w:rPr>
              <w:t>h-</w:t>
            </w:r>
            <w:r w:rsidRPr="00727A42">
              <w:rPr>
                <w:spacing w:val="-5"/>
                <w:sz w:val="20"/>
              </w:rPr>
              <w:t>ut</w:t>
            </w:r>
          </w:p>
        </w:tc>
        <w:tc>
          <w:tcPr>
            <w:tcW w:w="1276" w:type="dxa"/>
            <w:tcBorders>
              <w:top w:val="single" w:sz="4" w:space="0" w:color="000000"/>
              <w:left w:val="single" w:sz="6" w:space="0" w:color="000000"/>
              <w:bottom w:val="single" w:sz="4" w:space="0" w:color="000000"/>
              <w:right w:val="single" w:sz="6" w:space="0" w:color="000000"/>
            </w:tcBorders>
            <w:hideMark/>
          </w:tcPr>
          <w:p w14:paraId="3F2FBD80" w14:textId="77777777" w:rsidR="003073A8" w:rsidRPr="00727A42" w:rsidRDefault="003073A8" w:rsidP="009F3DA8">
            <w:pPr>
              <w:ind w:left="110"/>
              <w:rPr>
                <w:sz w:val="20"/>
              </w:rPr>
            </w:pPr>
            <w:r w:rsidRPr="00727A42">
              <w:rPr>
                <w:spacing w:val="-2"/>
                <w:sz w:val="20"/>
              </w:rPr>
              <w:t>1,6875</w:t>
            </w:r>
          </w:p>
        </w:tc>
      </w:tr>
      <w:tr w:rsidR="003073A8" w:rsidRPr="00727A42" w14:paraId="32D2C64E" w14:textId="77777777" w:rsidTr="009F3DA8">
        <w:trPr>
          <w:trHeight w:val="1069"/>
        </w:trPr>
        <w:tc>
          <w:tcPr>
            <w:tcW w:w="708" w:type="dxa"/>
            <w:tcBorders>
              <w:top w:val="single" w:sz="4" w:space="0" w:color="000000"/>
              <w:left w:val="single" w:sz="6" w:space="0" w:color="000000"/>
              <w:bottom w:val="single" w:sz="4" w:space="0" w:color="000000"/>
              <w:right w:val="single" w:sz="6" w:space="0" w:color="000000"/>
            </w:tcBorders>
            <w:hideMark/>
          </w:tcPr>
          <w:p w14:paraId="16AEB43C" w14:textId="77777777" w:rsidR="003073A8" w:rsidRPr="00727A42" w:rsidRDefault="003073A8" w:rsidP="009F3DA8">
            <w:pPr>
              <w:spacing w:before="1"/>
              <w:ind w:left="107"/>
            </w:pPr>
            <w:r w:rsidRPr="00727A42">
              <w:rPr>
                <w:spacing w:val="-10"/>
              </w:rPr>
              <w:t>2</w:t>
            </w:r>
          </w:p>
        </w:tc>
        <w:tc>
          <w:tcPr>
            <w:tcW w:w="1276" w:type="dxa"/>
            <w:tcBorders>
              <w:top w:val="single" w:sz="4" w:space="0" w:color="000000"/>
              <w:left w:val="single" w:sz="6" w:space="0" w:color="000000"/>
              <w:bottom w:val="single" w:sz="4" w:space="0" w:color="000000"/>
              <w:right w:val="single" w:sz="6" w:space="0" w:color="000000"/>
            </w:tcBorders>
            <w:hideMark/>
          </w:tcPr>
          <w:p w14:paraId="4745223C" w14:textId="77777777" w:rsidR="003073A8" w:rsidRPr="00727A42" w:rsidRDefault="003073A8" w:rsidP="009F3DA8">
            <w:pPr>
              <w:spacing w:before="1"/>
              <w:ind w:left="108"/>
            </w:pPr>
            <w:r w:rsidRPr="00727A42">
              <w:rPr>
                <w:spacing w:val="-2"/>
              </w:rPr>
              <w:t>TsA04E1</w:t>
            </w:r>
          </w:p>
        </w:tc>
        <w:tc>
          <w:tcPr>
            <w:tcW w:w="6092" w:type="dxa"/>
            <w:tcBorders>
              <w:top w:val="single" w:sz="4" w:space="0" w:color="000000"/>
              <w:left w:val="single" w:sz="6" w:space="0" w:color="000000"/>
              <w:bottom w:val="single" w:sz="4" w:space="0" w:color="000000"/>
              <w:right w:val="single" w:sz="6" w:space="0" w:color="000000"/>
            </w:tcBorders>
            <w:hideMark/>
          </w:tcPr>
          <w:p w14:paraId="423F39BA" w14:textId="77777777" w:rsidR="003073A8" w:rsidRPr="00727A42" w:rsidRDefault="003073A8" w:rsidP="009F3DA8">
            <w:pPr>
              <w:ind w:left="108"/>
              <w:rPr>
                <w:sz w:val="20"/>
              </w:rPr>
            </w:pPr>
            <w:r w:rsidRPr="00727A42">
              <w:rPr>
                <w:sz w:val="20"/>
              </w:rPr>
              <w:t>Sapatura manuala de pamint in spatii limitate, avind sub 1,00 m latime si maximum</w:t>
            </w:r>
            <w:r w:rsidRPr="00727A42">
              <w:rPr>
                <w:spacing w:val="-12"/>
                <w:sz w:val="20"/>
              </w:rPr>
              <w:t xml:space="preserve"> </w:t>
            </w:r>
            <w:r w:rsidRPr="00727A42">
              <w:rPr>
                <w:sz w:val="20"/>
              </w:rPr>
              <w:t>4,5m</w:t>
            </w:r>
            <w:r w:rsidRPr="00727A42">
              <w:rPr>
                <w:spacing w:val="-10"/>
                <w:sz w:val="20"/>
              </w:rPr>
              <w:t xml:space="preserve"> </w:t>
            </w:r>
            <w:r w:rsidRPr="00727A42">
              <w:rPr>
                <w:sz w:val="20"/>
              </w:rPr>
              <w:t>adincime,</w:t>
            </w:r>
            <w:r w:rsidRPr="00727A42">
              <w:rPr>
                <w:spacing w:val="-10"/>
                <w:sz w:val="20"/>
              </w:rPr>
              <w:t xml:space="preserve"> </w:t>
            </w:r>
            <w:r w:rsidRPr="00727A42">
              <w:rPr>
                <w:sz w:val="20"/>
              </w:rPr>
              <w:t>executata</w:t>
            </w:r>
            <w:r w:rsidRPr="00727A42">
              <w:rPr>
                <w:spacing w:val="-11"/>
                <w:sz w:val="20"/>
              </w:rPr>
              <w:t xml:space="preserve"> </w:t>
            </w:r>
            <w:r w:rsidRPr="00727A42">
              <w:rPr>
                <w:sz w:val="20"/>
              </w:rPr>
              <w:t>cu sprijiniri, cu evacuarea manuala la fundatii,</w:t>
            </w:r>
            <w:r w:rsidRPr="00727A42">
              <w:rPr>
                <w:spacing w:val="-4"/>
                <w:sz w:val="20"/>
              </w:rPr>
              <w:t xml:space="preserve"> </w:t>
            </w:r>
            <w:r w:rsidRPr="00727A42">
              <w:rPr>
                <w:sz w:val="20"/>
              </w:rPr>
              <w:t>canale,</w:t>
            </w:r>
            <w:r w:rsidRPr="00727A42">
              <w:rPr>
                <w:spacing w:val="-5"/>
                <w:sz w:val="20"/>
              </w:rPr>
              <w:t xml:space="preserve"> </w:t>
            </w:r>
            <w:r w:rsidRPr="00727A42">
              <w:rPr>
                <w:sz w:val="20"/>
              </w:rPr>
              <w:t>drumuri</w:t>
            </w:r>
            <w:r w:rsidRPr="00727A42">
              <w:rPr>
                <w:spacing w:val="-5"/>
                <w:sz w:val="20"/>
              </w:rPr>
              <w:t xml:space="preserve"> </w:t>
            </w:r>
            <w:r w:rsidRPr="00727A42">
              <w:rPr>
                <w:sz w:val="20"/>
              </w:rPr>
              <w:t>,</w:t>
            </w:r>
            <w:r w:rsidRPr="00727A42">
              <w:rPr>
                <w:spacing w:val="-6"/>
                <w:sz w:val="20"/>
              </w:rPr>
              <w:t xml:space="preserve"> </w:t>
            </w:r>
            <w:r w:rsidRPr="00727A42">
              <w:rPr>
                <w:sz w:val="20"/>
              </w:rPr>
              <w:t>in</w:t>
            </w:r>
            <w:r w:rsidRPr="00727A42">
              <w:rPr>
                <w:spacing w:val="-3"/>
                <w:sz w:val="20"/>
              </w:rPr>
              <w:t xml:space="preserve"> </w:t>
            </w:r>
            <w:r w:rsidRPr="00727A42">
              <w:rPr>
                <w:sz w:val="20"/>
              </w:rPr>
              <w:t>pamint</w:t>
            </w:r>
            <w:r w:rsidRPr="00727A42">
              <w:rPr>
                <w:spacing w:val="-5"/>
                <w:sz w:val="20"/>
              </w:rPr>
              <w:t xml:space="preserve"> </w:t>
            </w:r>
            <w:r w:rsidRPr="00727A42">
              <w:rPr>
                <w:sz w:val="20"/>
              </w:rPr>
              <w:t>cu</w:t>
            </w:r>
          </w:p>
          <w:p w14:paraId="0E967DEC" w14:textId="77777777" w:rsidR="003073A8" w:rsidRPr="00727A42" w:rsidRDefault="003073A8" w:rsidP="009F3DA8">
            <w:pPr>
              <w:spacing w:line="230" w:lineRule="exact"/>
              <w:ind w:left="108" w:right="91"/>
              <w:rPr>
                <w:sz w:val="20"/>
              </w:rPr>
            </w:pPr>
            <w:r w:rsidRPr="00727A42">
              <w:rPr>
                <w:sz w:val="20"/>
              </w:rPr>
              <w:t>umeditatea</w:t>
            </w:r>
            <w:r w:rsidRPr="00727A42">
              <w:rPr>
                <w:spacing w:val="-2"/>
                <w:sz w:val="20"/>
              </w:rPr>
              <w:t xml:space="preserve"> </w:t>
            </w:r>
            <w:r w:rsidRPr="00727A42">
              <w:rPr>
                <w:sz w:val="20"/>
              </w:rPr>
              <w:t>naturala</w:t>
            </w:r>
            <w:r w:rsidRPr="00727A42">
              <w:rPr>
                <w:spacing w:val="80"/>
                <w:sz w:val="20"/>
              </w:rPr>
              <w:t xml:space="preserve"> </w:t>
            </w:r>
            <w:r w:rsidRPr="00727A42">
              <w:rPr>
                <w:sz w:val="20"/>
              </w:rPr>
              <w:t>adincimea sapaturii</w:t>
            </w:r>
            <w:r w:rsidRPr="00727A42">
              <w:rPr>
                <w:spacing w:val="43"/>
                <w:sz w:val="20"/>
              </w:rPr>
              <w:t xml:space="preserve"> </w:t>
            </w:r>
            <w:r w:rsidRPr="00727A42">
              <w:rPr>
                <w:sz w:val="20"/>
              </w:rPr>
              <w:t>1,5-3</w:t>
            </w:r>
            <w:r w:rsidRPr="00727A42">
              <w:rPr>
                <w:spacing w:val="-2"/>
                <w:sz w:val="20"/>
              </w:rPr>
              <w:t xml:space="preserve"> </w:t>
            </w:r>
            <w:r w:rsidRPr="00727A42">
              <w:rPr>
                <w:sz w:val="20"/>
              </w:rPr>
              <w:t>m</w:t>
            </w:r>
            <w:r w:rsidRPr="00727A42">
              <w:rPr>
                <w:spacing w:val="-2"/>
                <w:sz w:val="20"/>
              </w:rPr>
              <w:t xml:space="preserve"> </w:t>
            </w:r>
            <w:r w:rsidRPr="00727A42">
              <w:rPr>
                <w:sz w:val="20"/>
              </w:rPr>
              <w:t>teren</w:t>
            </w:r>
            <w:r w:rsidRPr="00727A42">
              <w:rPr>
                <w:spacing w:val="-2"/>
                <w:sz w:val="20"/>
              </w:rPr>
              <w:t xml:space="preserve"> mijlociu</w:t>
            </w:r>
          </w:p>
        </w:tc>
        <w:tc>
          <w:tcPr>
            <w:tcW w:w="992" w:type="dxa"/>
            <w:tcBorders>
              <w:top w:val="single" w:sz="4" w:space="0" w:color="000000"/>
              <w:left w:val="single" w:sz="6" w:space="0" w:color="000000"/>
              <w:bottom w:val="single" w:sz="4" w:space="0" w:color="000000"/>
              <w:right w:val="single" w:sz="6" w:space="0" w:color="000000"/>
            </w:tcBorders>
          </w:tcPr>
          <w:p w14:paraId="3E69890C" w14:textId="77777777" w:rsidR="003073A8" w:rsidRPr="00727A42" w:rsidRDefault="003073A8" w:rsidP="009F3DA8">
            <w:pPr>
              <w:rPr>
                <w:b/>
              </w:rPr>
            </w:pPr>
          </w:p>
          <w:p w14:paraId="71BB61AE" w14:textId="77777777" w:rsidR="003073A8" w:rsidRPr="00727A42" w:rsidRDefault="003073A8" w:rsidP="009F3DA8">
            <w:pPr>
              <w:spacing w:before="114"/>
              <w:rPr>
                <w:b/>
              </w:rPr>
            </w:pPr>
          </w:p>
          <w:p w14:paraId="3C9F45A0" w14:textId="77777777" w:rsidR="003073A8" w:rsidRPr="00727A42" w:rsidRDefault="003073A8" w:rsidP="009F3DA8">
            <w:pPr>
              <w:ind w:left="17"/>
              <w:jc w:val="center"/>
            </w:pPr>
            <w:r w:rsidRPr="00727A42">
              <w:rPr>
                <w:spacing w:val="-5"/>
              </w:rPr>
              <w:t>m3</w:t>
            </w:r>
          </w:p>
        </w:tc>
        <w:tc>
          <w:tcPr>
            <w:tcW w:w="1276" w:type="dxa"/>
            <w:tcBorders>
              <w:top w:val="single" w:sz="4" w:space="0" w:color="000000"/>
              <w:left w:val="single" w:sz="6" w:space="0" w:color="000000"/>
              <w:bottom w:val="single" w:sz="4" w:space="0" w:color="000000"/>
              <w:right w:val="single" w:sz="6" w:space="0" w:color="000000"/>
            </w:tcBorders>
          </w:tcPr>
          <w:p w14:paraId="453ED6E1" w14:textId="77777777" w:rsidR="003073A8" w:rsidRPr="00727A42" w:rsidRDefault="003073A8" w:rsidP="009F3DA8">
            <w:pPr>
              <w:rPr>
                <w:b/>
              </w:rPr>
            </w:pPr>
          </w:p>
          <w:p w14:paraId="16C641B8" w14:textId="77777777" w:rsidR="003073A8" w:rsidRPr="00727A42" w:rsidRDefault="003073A8" w:rsidP="009F3DA8">
            <w:pPr>
              <w:spacing w:before="114"/>
              <w:rPr>
                <w:b/>
              </w:rPr>
            </w:pPr>
          </w:p>
          <w:p w14:paraId="4ED3EA5D" w14:textId="77777777" w:rsidR="003073A8" w:rsidRPr="00727A42" w:rsidRDefault="003073A8" w:rsidP="009F3DA8">
            <w:pPr>
              <w:ind w:right="276"/>
              <w:jc w:val="right"/>
            </w:pPr>
            <w:r w:rsidRPr="00727A42">
              <w:rPr>
                <w:spacing w:val="-2"/>
              </w:rPr>
              <w:t>7,000</w:t>
            </w:r>
          </w:p>
        </w:tc>
      </w:tr>
    </w:tbl>
    <w:tbl>
      <w:tblPr>
        <w:tblStyle w:val="TableNormal1"/>
        <w:tblW w:w="0" w:type="auto"/>
        <w:tblInd w:w="1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1276"/>
        <w:gridCol w:w="6079"/>
        <w:gridCol w:w="992"/>
        <w:gridCol w:w="1276"/>
      </w:tblGrid>
      <w:tr w:rsidR="003073A8" w:rsidRPr="00727A42" w14:paraId="0F399FE8"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5B0E73FA"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54842F43" w14:textId="77777777" w:rsidR="003073A8" w:rsidRPr="00727A42" w:rsidRDefault="003073A8" w:rsidP="009F3DA8">
            <w:pPr>
              <w:spacing w:before="25"/>
              <w:ind w:left="117"/>
              <w:rPr>
                <w:sz w:val="16"/>
              </w:rPr>
            </w:pPr>
            <w:r w:rsidRPr="00727A42">
              <w:rPr>
                <w:spacing w:val="-2"/>
                <w:sz w:val="16"/>
              </w:rPr>
              <w:t>9310060019900</w:t>
            </w:r>
          </w:p>
        </w:tc>
        <w:tc>
          <w:tcPr>
            <w:tcW w:w="6079" w:type="dxa"/>
            <w:tcBorders>
              <w:top w:val="single" w:sz="4" w:space="0" w:color="000000"/>
              <w:left w:val="single" w:sz="6" w:space="0" w:color="000000"/>
              <w:bottom w:val="single" w:sz="4" w:space="0" w:color="000000"/>
              <w:right w:val="single" w:sz="6" w:space="0" w:color="000000"/>
            </w:tcBorders>
            <w:hideMark/>
          </w:tcPr>
          <w:p w14:paraId="6E15F754" w14:textId="77777777" w:rsidR="003073A8" w:rsidRPr="00727A42" w:rsidRDefault="003073A8" w:rsidP="009F3DA8">
            <w:pPr>
              <w:spacing w:line="210" w:lineRule="exact"/>
              <w:ind w:left="108"/>
              <w:rPr>
                <w:sz w:val="20"/>
              </w:rPr>
            </w:pPr>
            <w:r w:rsidRPr="00727A42">
              <w:rPr>
                <w:sz w:val="20"/>
              </w:rPr>
              <w:t>Muncitor</w:t>
            </w:r>
            <w:r w:rsidRPr="00727A42">
              <w:rPr>
                <w:spacing w:val="-5"/>
                <w:sz w:val="20"/>
              </w:rPr>
              <w:t xml:space="preserve"> </w:t>
            </w:r>
            <w:r w:rsidRPr="00727A42">
              <w:rPr>
                <w:spacing w:val="-2"/>
                <w:sz w:val="20"/>
              </w:rPr>
              <w:t>necalificat</w:t>
            </w:r>
          </w:p>
        </w:tc>
        <w:tc>
          <w:tcPr>
            <w:tcW w:w="992" w:type="dxa"/>
            <w:tcBorders>
              <w:top w:val="single" w:sz="4" w:space="0" w:color="000000"/>
              <w:left w:val="single" w:sz="6" w:space="0" w:color="000000"/>
              <w:bottom w:val="single" w:sz="4" w:space="0" w:color="000000"/>
              <w:right w:val="single" w:sz="6" w:space="0" w:color="000000"/>
            </w:tcBorders>
            <w:hideMark/>
          </w:tcPr>
          <w:p w14:paraId="5BBE311F" w14:textId="77777777" w:rsidR="003073A8" w:rsidRPr="00727A42" w:rsidRDefault="003073A8" w:rsidP="009F3DA8">
            <w:pPr>
              <w:spacing w:line="210" w:lineRule="exact"/>
              <w:ind w:left="109"/>
              <w:rPr>
                <w:sz w:val="20"/>
              </w:rPr>
            </w:pPr>
            <w:r w:rsidRPr="00727A42">
              <w:rPr>
                <w:spacing w:val="-2"/>
                <w:sz w:val="20"/>
              </w:rPr>
              <w:t>h-</w:t>
            </w:r>
            <w:r w:rsidRPr="00727A42">
              <w:rPr>
                <w:spacing w:val="-5"/>
                <w:sz w:val="20"/>
              </w:rPr>
              <w:t>om</w:t>
            </w:r>
          </w:p>
        </w:tc>
        <w:tc>
          <w:tcPr>
            <w:tcW w:w="1276" w:type="dxa"/>
            <w:tcBorders>
              <w:top w:val="single" w:sz="4" w:space="0" w:color="000000"/>
              <w:left w:val="single" w:sz="6" w:space="0" w:color="000000"/>
              <w:bottom w:val="single" w:sz="4" w:space="0" w:color="000000"/>
              <w:right w:val="single" w:sz="6" w:space="0" w:color="000000"/>
            </w:tcBorders>
            <w:hideMark/>
          </w:tcPr>
          <w:p w14:paraId="2A6F69C6" w14:textId="77777777" w:rsidR="003073A8" w:rsidRPr="00727A42" w:rsidRDefault="003073A8" w:rsidP="009F3DA8">
            <w:pPr>
              <w:spacing w:line="210" w:lineRule="exact"/>
              <w:ind w:left="110"/>
              <w:rPr>
                <w:sz w:val="20"/>
              </w:rPr>
            </w:pPr>
            <w:r w:rsidRPr="00727A42">
              <w:rPr>
                <w:spacing w:val="-2"/>
                <w:sz w:val="20"/>
              </w:rPr>
              <w:t>19,6700</w:t>
            </w:r>
          </w:p>
        </w:tc>
      </w:tr>
      <w:tr w:rsidR="003073A8" w:rsidRPr="00727A42" w14:paraId="00CCEF17" w14:textId="77777777" w:rsidTr="009F3DA8">
        <w:trPr>
          <w:trHeight w:val="460"/>
        </w:trPr>
        <w:tc>
          <w:tcPr>
            <w:tcW w:w="708" w:type="dxa"/>
            <w:tcBorders>
              <w:top w:val="single" w:sz="4" w:space="0" w:color="000000"/>
              <w:left w:val="single" w:sz="6" w:space="0" w:color="000000"/>
              <w:bottom w:val="single" w:sz="4" w:space="0" w:color="000000"/>
              <w:right w:val="single" w:sz="6" w:space="0" w:color="000000"/>
            </w:tcBorders>
          </w:tcPr>
          <w:p w14:paraId="30B84BFE" w14:textId="77777777" w:rsidR="003073A8" w:rsidRPr="00727A42" w:rsidRDefault="003073A8" w:rsidP="009F3DA8">
            <w:pPr>
              <w:rPr>
                <w:sz w:val="20"/>
              </w:rPr>
            </w:pPr>
          </w:p>
        </w:tc>
        <w:tc>
          <w:tcPr>
            <w:tcW w:w="1276" w:type="dxa"/>
            <w:tcBorders>
              <w:top w:val="single" w:sz="4" w:space="0" w:color="000000"/>
              <w:left w:val="single" w:sz="6" w:space="0" w:color="000000"/>
              <w:bottom w:val="single" w:sz="4" w:space="0" w:color="000000"/>
              <w:right w:val="single" w:sz="6" w:space="0" w:color="000000"/>
            </w:tcBorders>
            <w:hideMark/>
          </w:tcPr>
          <w:p w14:paraId="29481868" w14:textId="77777777" w:rsidR="003073A8" w:rsidRPr="00727A42" w:rsidRDefault="003073A8" w:rsidP="009F3DA8">
            <w:pPr>
              <w:spacing w:before="2"/>
              <w:ind w:left="117"/>
              <w:rPr>
                <w:sz w:val="16"/>
              </w:rPr>
            </w:pPr>
            <w:r w:rsidRPr="00727A42">
              <w:rPr>
                <w:spacing w:val="-2"/>
                <w:sz w:val="16"/>
              </w:rPr>
              <w:t>2010102900888</w:t>
            </w:r>
          </w:p>
        </w:tc>
        <w:tc>
          <w:tcPr>
            <w:tcW w:w="6079" w:type="dxa"/>
            <w:tcBorders>
              <w:top w:val="single" w:sz="4" w:space="0" w:color="000000"/>
              <w:left w:val="single" w:sz="6" w:space="0" w:color="000000"/>
              <w:bottom w:val="single" w:sz="4" w:space="0" w:color="000000"/>
              <w:right w:val="single" w:sz="6" w:space="0" w:color="000000"/>
            </w:tcBorders>
            <w:hideMark/>
          </w:tcPr>
          <w:p w14:paraId="4DDD0C0C" w14:textId="77777777" w:rsidR="003073A8" w:rsidRPr="00727A42" w:rsidRDefault="003073A8" w:rsidP="009F3DA8">
            <w:pPr>
              <w:spacing w:line="230" w:lineRule="atLeast"/>
              <w:ind w:left="108"/>
              <w:rPr>
                <w:sz w:val="20"/>
              </w:rPr>
            </w:pPr>
            <w:r w:rsidRPr="00727A42">
              <w:rPr>
                <w:sz w:val="20"/>
              </w:rPr>
              <w:t>Lemn</w:t>
            </w:r>
            <w:r w:rsidRPr="00727A42">
              <w:rPr>
                <w:spacing w:val="-5"/>
                <w:sz w:val="20"/>
              </w:rPr>
              <w:t xml:space="preserve"> </w:t>
            </w:r>
            <w:r w:rsidRPr="00727A42">
              <w:rPr>
                <w:sz w:val="20"/>
              </w:rPr>
              <w:t>rot</w:t>
            </w:r>
            <w:r w:rsidRPr="00727A42">
              <w:rPr>
                <w:spacing w:val="-6"/>
                <w:sz w:val="20"/>
              </w:rPr>
              <w:t xml:space="preserve"> </w:t>
            </w:r>
            <w:r w:rsidRPr="00727A42">
              <w:rPr>
                <w:sz w:val="20"/>
              </w:rPr>
              <w:t>cons</w:t>
            </w:r>
            <w:r w:rsidRPr="00727A42">
              <w:rPr>
                <w:spacing w:val="-6"/>
                <w:sz w:val="20"/>
              </w:rPr>
              <w:t xml:space="preserve"> </w:t>
            </w:r>
            <w:r w:rsidRPr="00727A42">
              <w:rPr>
                <w:sz w:val="20"/>
              </w:rPr>
              <w:t>rur</w:t>
            </w:r>
            <w:r w:rsidRPr="00727A42">
              <w:rPr>
                <w:spacing w:val="-6"/>
                <w:sz w:val="20"/>
              </w:rPr>
              <w:t xml:space="preserve"> </w:t>
            </w:r>
            <w:r w:rsidRPr="00727A42">
              <w:rPr>
                <w:sz w:val="20"/>
              </w:rPr>
              <w:t>coj</w:t>
            </w:r>
            <w:r w:rsidRPr="00727A42">
              <w:rPr>
                <w:spacing w:val="-6"/>
                <w:sz w:val="20"/>
              </w:rPr>
              <w:t xml:space="preserve"> </w:t>
            </w:r>
            <w:r w:rsidRPr="00727A42">
              <w:rPr>
                <w:sz w:val="20"/>
              </w:rPr>
              <w:t>fag</w:t>
            </w:r>
            <w:r w:rsidRPr="00727A42">
              <w:rPr>
                <w:spacing w:val="-5"/>
                <w:sz w:val="20"/>
              </w:rPr>
              <w:t xml:space="preserve"> </w:t>
            </w:r>
            <w:r w:rsidRPr="00727A42">
              <w:rPr>
                <w:sz w:val="20"/>
              </w:rPr>
              <w:t>L=1m</w:t>
            </w:r>
            <w:r w:rsidRPr="00727A42">
              <w:rPr>
                <w:spacing w:val="-5"/>
                <w:sz w:val="20"/>
              </w:rPr>
              <w:t xml:space="preserve"> </w:t>
            </w:r>
            <w:r w:rsidRPr="00727A42">
              <w:rPr>
                <w:sz w:val="20"/>
              </w:rPr>
              <w:t>d</w:t>
            </w:r>
            <w:r w:rsidRPr="00727A42">
              <w:rPr>
                <w:spacing w:val="-5"/>
                <w:sz w:val="20"/>
              </w:rPr>
              <w:t xml:space="preserve"> </w:t>
            </w:r>
            <w:r w:rsidRPr="00727A42">
              <w:rPr>
                <w:sz w:val="20"/>
              </w:rPr>
              <w:t>subt. min 18 cm S4342</w:t>
            </w:r>
          </w:p>
        </w:tc>
        <w:tc>
          <w:tcPr>
            <w:tcW w:w="992" w:type="dxa"/>
            <w:tcBorders>
              <w:top w:val="single" w:sz="4" w:space="0" w:color="000000"/>
              <w:left w:val="single" w:sz="6" w:space="0" w:color="000000"/>
              <w:bottom w:val="single" w:sz="4" w:space="0" w:color="000000"/>
              <w:right w:val="single" w:sz="6" w:space="0" w:color="000000"/>
            </w:tcBorders>
            <w:hideMark/>
          </w:tcPr>
          <w:p w14:paraId="34240007" w14:textId="77777777" w:rsidR="003073A8" w:rsidRPr="00727A42" w:rsidRDefault="003073A8" w:rsidP="009F3DA8">
            <w:pPr>
              <w:spacing w:before="116"/>
              <w:ind w:left="109"/>
              <w:rPr>
                <w:sz w:val="20"/>
              </w:rPr>
            </w:pPr>
            <w:r w:rsidRPr="00727A42">
              <w:rPr>
                <w:spacing w:val="-5"/>
                <w:sz w:val="20"/>
              </w:rPr>
              <w:t>m3</w:t>
            </w:r>
          </w:p>
        </w:tc>
        <w:tc>
          <w:tcPr>
            <w:tcW w:w="1276" w:type="dxa"/>
            <w:tcBorders>
              <w:top w:val="single" w:sz="4" w:space="0" w:color="000000"/>
              <w:left w:val="single" w:sz="6" w:space="0" w:color="000000"/>
              <w:bottom w:val="single" w:sz="4" w:space="0" w:color="000000"/>
              <w:right w:val="single" w:sz="6" w:space="0" w:color="000000"/>
            </w:tcBorders>
            <w:hideMark/>
          </w:tcPr>
          <w:p w14:paraId="6421D3F3" w14:textId="77777777" w:rsidR="003073A8" w:rsidRPr="00727A42" w:rsidRDefault="003073A8" w:rsidP="009F3DA8">
            <w:pPr>
              <w:spacing w:before="116"/>
              <w:ind w:left="110"/>
              <w:rPr>
                <w:sz w:val="20"/>
              </w:rPr>
            </w:pPr>
            <w:r w:rsidRPr="00727A42">
              <w:rPr>
                <w:spacing w:val="-2"/>
                <w:sz w:val="20"/>
              </w:rPr>
              <w:t>0,0042</w:t>
            </w:r>
          </w:p>
        </w:tc>
      </w:tr>
      <w:tr w:rsidR="003073A8" w:rsidRPr="00727A42" w14:paraId="415C1563"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50FD08B7"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164439A3" w14:textId="77777777" w:rsidR="003073A8" w:rsidRPr="00727A42" w:rsidRDefault="003073A8" w:rsidP="009F3DA8">
            <w:pPr>
              <w:spacing w:before="1"/>
              <w:ind w:left="117"/>
              <w:rPr>
                <w:sz w:val="16"/>
              </w:rPr>
            </w:pPr>
            <w:r w:rsidRPr="00727A42">
              <w:rPr>
                <w:spacing w:val="-2"/>
                <w:sz w:val="16"/>
              </w:rPr>
              <w:t>2875276311528</w:t>
            </w:r>
          </w:p>
        </w:tc>
        <w:tc>
          <w:tcPr>
            <w:tcW w:w="6079" w:type="dxa"/>
            <w:tcBorders>
              <w:top w:val="single" w:sz="4" w:space="0" w:color="000000"/>
              <w:left w:val="single" w:sz="6" w:space="0" w:color="000000"/>
              <w:bottom w:val="single" w:sz="4" w:space="0" w:color="000000"/>
              <w:right w:val="single" w:sz="6" w:space="0" w:color="000000"/>
            </w:tcBorders>
            <w:hideMark/>
          </w:tcPr>
          <w:p w14:paraId="5263E965" w14:textId="77777777" w:rsidR="003073A8" w:rsidRPr="00727A42" w:rsidRDefault="003073A8" w:rsidP="009F3DA8">
            <w:pPr>
              <w:spacing w:line="210" w:lineRule="exact"/>
              <w:ind w:left="108"/>
              <w:rPr>
                <w:sz w:val="20"/>
              </w:rPr>
            </w:pPr>
            <w:r w:rsidRPr="00727A42">
              <w:rPr>
                <w:sz w:val="20"/>
              </w:rPr>
              <w:t>Scoabe</w:t>
            </w:r>
            <w:r w:rsidRPr="00727A42">
              <w:rPr>
                <w:spacing w:val="-3"/>
                <w:sz w:val="20"/>
              </w:rPr>
              <w:t xml:space="preserve"> </w:t>
            </w:r>
            <w:r w:rsidRPr="00727A42">
              <w:rPr>
                <w:sz w:val="20"/>
              </w:rPr>
              <w:t>din</w:t>
            </w:r>
            <w:r w:rsidRPr="00727A42">
              <w:rPr>
                <w:spacing w:val="-5"/>
                <w:sz w:val="20"/>
              </w:rPr>
              <w:t xml:space="preserve"> </w:t>
            </w:r>
            <w:r w:rsidRPr="00727A42">
              <w:rPr>
                <w:sz w:val="20"/>
              </w:rPr>
              <w:t>otel</w:t>
            </w:r>
            <w:r w:rsidRPr="00727A42">
              <w:rPr>
                <w:spacing w:val="-2"/>
                <w:sz w:val="20"/>
              </w:rPr>
              <w:t xml:space="preserve"> </w:t>
            </w:r>
            <w:r w:rsidRPr="00727A42">
              <w:rPr>
                <w:sz w:val="20"/>
              </w:rPr>
              <w:t>pentru</w:t>
            </w:r>
            <w:r w:rsidRPr="00727A42">
              <w:rPr>
                <w:spacing w:val="-4"/>
                <w:sz w:val="20"/>
              </w:rPr>
              <w:t xml:space="preserve"> </w:t>
            </w:r>
            <w:r w:rsidRPr="00727A42">
              <w:rPr>
                <w:spacing w:val="-2"/>
                <w:sz w:val="20"/>
              </w:rPr>
              <w:t>constructii</w:t>
            </w:r>
          </w:p>
        </w:tc>
        <w:tc>
          <w:tcPr>
            <w:tcW w:w="992" w:type="dxa"/>
            <w:tcBorders>
              <w:top w:val="single" w:sz="4" w:space="0" w:color="000000"/>
              <w:left w:val="single" w:sz="6" w:space="0" w:color="000000"/>
              <w:bottom w:val="single" w:sz="4" w:space="0" w:color="000000"/>
              <w:right w:val="single" w:sz="6" w:space="0" w:color="000000"/>
            </w:tcBorders>
            <w:hideMark/>
          </w:tcPr>
          <w:p w14:paraId="5DFDB6F5" w14:textId="77777777" w:rsidR="003073A8" w:rsidRPr="00727A42" w:rsidRDefault="003073A8" w:rsidP="009F3DA8">
            <w:pPr>
              <w:spacing w:line="210" w:lineRule="exact"/>
              <w:ind w:left="109"/>
              <w:rPr>
                <w:sz w:val="20"/>
              </w:rPr>
            </w:pPr>
            <w:r w:rsidRPr="00727A42">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6960CB17" w14:textId="77777777" w:rsidR="003073A8" w:rsidRPr="00727A42" w:rsidRDefault="003073A8" w:rsidP="009F3DA8">
            <w:pPr>
              <w:spacing w:line="210" w:lineRule="exact"/>
              <w:ind w:left="110"/>
              <w:rPr>
                <w:sz w:val="20"/>
              </w:rPr>
            </w:pPr>
            <w:r w:rsidRPr="00727A42">
              <w:rPr>
                <w:spacing w:val="-2"/>
                <w:sz w:val="20"/>
              </w:rPr>
              <w:t>0,0280</w:t>
            </w:r>
          </w:p>
        </w:tc>
      </w:tr>
      <w:tr w:rsidR="003073A8" w:rsidRPr="00727A42" w14:paraId="62E8D522"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04AD3D40"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05138244" w14:textId="77777777" w:rsidR="003073A8" w:rsidRPr="00727A42" w:rsidRDefault="003073A8" w:rsidP="009F3DA8">
            <w:pPr>
              <w:spacing w:before="1"/>
              <w:ind w:left="117"/>
              <w:rPr>
                <w:sz w:val="16"/>
              </w:rPr>
            </w:pPr>
            <w:r w:rsidRPr="00727A42">
              <w:rPr>
                <w:spacing w:val="-2"/>
                <w:sz w:val="16"/>
              </w:rPr>
              <w:t>2874145886954</w:t>
            </w:r>
          </w:p>
        </w:tc>
        <w:tc>
          <w:tcPr>
            <w:tcW w:w="6079" w:type="dxa"/>
            <w:tcBorders>
              <w:top w:val="single" w:sz="4" w:space="0" w:color="000000"/>
              <w:left w:val="single" w:sz="6" w:space="0" w:color="000000"/>
              <w:bottom w:val="single" w:sz="4" w:space="0" w:color="000000"/>
              <w:right w:val="single" w:sz="6" w:space="0" w:color="000000"/>
            </w:tcBorders>
            <w:hideMark/>
          </w:tcPr>
          <w:p w14:paraId="58791F27" w14:textId="77777777" w:rsidR="003073A8" w:rsidRPr="00727A42" w:rsidRDefault="003073A8" w:rsidP="009F3DA8">
            <w:pPr>
              <w:spacing w:line="210" w:lineRule="exact"/>
              <w:ind w:left="108"/>
              <w:rPr>
                <w:sz w:val="20"/>
              </w:rPr>
            </w:pPr>
            <w:r w:rsidRPr="00727A42">
              <w:rPr>
                <w:sz w:val="20"/>
              </w:rPr>
              <w:t>Cuie</w:t>
            </w:r>
            <w:r w:rsidRPr="00727A42">
              <w:rPr>
                <w:spacing w:val="-2"/>
                <w:sz w:val="20"/>
              </w:rPr>
              <w:t xml:space="preserve"> </w:t>
            </w:r>
            <w:r w:rsidRPr="00727A42">
              <w:rPr>
                <w:sz w:val="20"/>
              </w:rPr>
              <w:t>cu</w:t>
            </w:r>
            <w:r w:rsidRPr="00727A42">
              <w:rPr>
                <w:spacing w:val="-1"/>
                <w:sz w:val="20"/>
              </w:rPr>
              <w:t xml:space="preserve"> </w:t>
            </w:r>
            <w:r w:rsidRPr="00727A42">
              <w:rPr>
                <w:sz w:val="20"/>
              </w:rPr>
              <w:t>cap</w:t>
            </w:r>
            <w:r w:rsidRPr="00727A42">
              <w:rPr>
                <w:spacing w:val="-1"/>
                <w:sz w:val="20"/>
              </w:rPr>
              <w:t xml:space="preserve"> </w:t>
            </w:r>
            <w:r w:rsidRPr="00727A42">
              <w:rPr>
                <w:sz w:val="20"/>
              </w:rPr>
              <w:t>conic</w:t>
            </w:r>
            <w:r w:rsidRPr="00727A42">
              <w:rPr>
                <w:spacing w:val="-2"/>
                <w:sz w:val="20"/>
              </w:rPr>
              <w:t xml:space="preserve"> </w:t>
            </w:r>
            <w:r w:rsidRPr="00727A42">
              <w:rPr>
                <w:sz w:val="20"/>
              </w:rPr>
              <w:t>tip</w:t>
            </w:r>
            <w:r w:rsidRPr="00727A42">
              <w:rPr>
                <w:spacing w:val="-4"/>
                <w:sz w:val="20"/>
              </w:rPr>
              <w:t xml:space="preserve"> </w:t>
            </w:r>
            <w:r w:rsidRPr="00727A42">
              <w:rPr>
                <w:sz w:val="20"/>
              </w:rPr>
              <w:t>a</w:t>
            </w:r>
            <w:r w:rsidRPr="00727A42">
              <w:rPr>
                <w:spacing w:val="-2"/>
                <w:sz w:val="20"/>
              </w:rPr>
              <w:t xml:space="preserve"> </w:t>
            </w:r>
            <w:r w:rsidRPr="00727A42">
              <w:rPr>
                <w:sz w:val="20"/>
              </w:rPr>
              <w:t>3</w:t>
            </w:r>
            <w:r w:rsidRPr="00727A42">
              <w:rPr>
                <w:spacing w:val="-3"/>
                <w:sz w:val="20"/>
              </w:rPr>
              <w:t xml:space="preserve"> </w:t>
            </w:r>
            <w:r w:rsidRPr="00727A42">
              <w:rPr>
                <w:sz w:val="20"/>
              </w:rPr>
              <w:t>x</w:t>
            </w:r>
            <w:r w:rsidRPr="00727A42">
              <w:rPr>
                <w:spacing w:val="-1"/>
                <w:sz w:val="20"/>
              </w:rPr>
              <w:t xml:space="preserve"> </w:t>
            </w:r>
            <w:r w:rsidRPr="00727A42">
              <w:rPr>
                <w:sz w:val="20"/>
              </w:rPr>
              <w:t>80</w:t>
            </w:r>
            <w:r w:rsidRPr="00727A42">
              <w:rPr>
                <w:spacing w:val="-5"/>
                <w:sz w:val="20"/>
              </w:rPr>
              <w:t xml:space="preserve"> </w:t>
            </w:r>
            <w:r w:rsidRPr="00727A42">
              <w:rPr>
                <w:spacing w:val="-2"/>
                <w:sz w:val="20"/>
              </w:rPr>
              <w:t>S2111</w:t>
            </w:r>
          </w:p>
        </w:tc>
        <w:tc>
          <w:tcPr>
            <w:tcW w:w="992" w:type="dxa"/>
            <w:tcBorders>
              <w:top w:val="single" w:sz="4" w:space="0" w:color="000000"/>
              <w:left w:val="single" w:sz="6" w:space="0" w:color="000000"/>
              <w:bottom w:val="single" w:sz="4" w:space="0" w:color="000000"/>
              <w:right w:val="single" w:sz="6" w:space="0" w:color="000000"/>
            </w:tcBorders>
            <w:hideMark/>
          </w:tcPr>
          <w:p w14:paraId="39ACFAB4" w14:textId="77777777" w:rsidR="003073A8" w:rsidRPr="00727A42" w:rsidRDefault="003073A8" w:rsidP="009F3DA8">
            <w:pPr>
              <w:spacing w:line="210" w:lineRule="exact"/>
              <w:ind w:left="109"/>
              <w:rPr>
                <w:sz w:val="20"/>
              </w:rPr>
            </w:pPr>
            <w:r w:rsidRPr="00727A42">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3C1A9592" w14:textId="77777777" w:rsidR="003073A8" w:rsidRPr="00727A42" w:rsidRDefault="003073A8" w:rsidP="009F3DA8">
            <w:pPr>
              <w:spacing w:line="210" w:lineRule="exact"/>
              <w:ind w:left="110"/>
              <w:rPr>
                <w:sz w:val="20"/>
              </w:rPr>
            </w:pPr>
            <w:r w:rsidRPr="00727A42">
              <w:rPr>
                <w:spacing w:val="-2"/>
                <w:sz w:val="20"/>
              </w:rPr>
              <w:t>0,1043</w:t>
            </w:r>
          </w:p>
        </w:tc>
      </w:tr>
      <w:tr w:rsidR="003073A8" w:rsidRPr="00727A42" w14:paraId="49D0C351" w14:textId="77777777" w:rsidTr="009F3DA8">
        <w:trPr>
          <w:trHeight w:val="460"/>
        </w:trPr>
        <w:tc>
          <w:tcPr>
            <w:tcW w:w="708" w:type="dxa"/>
            <w:tcBorders>
              <w:top w:val="single" w:sz="4" w:space="0" w:color="000000"/>
              <w:left w:val="single" w:sz="6" w:space="0" w:color="000000"/>
              <w:bottom w:val="single" w:sz="4" w:space="0" w:color="000000"/>
              <w:right w:val="single" w:sz="6" w:space="0" w:color="000000"/>
            </w:tcBorders>
          </w:tcPr>
          <w:p w14:paraId="1945640D" w14:textId="77777777" w:rsidR="003073A8" w:rsidRPr="00727A42" w:rsidRDefault="003073A8" w:rsidP="009F3DA8">
            <w:pPr>
              <w:rPr>
                <w:sz w:val="20"/>
              </w:rPr>
            </w:pPr>
          </w:p>
        </w:tc>
        <w:tc>
          <w:tcPr>
            <w:tcW w:w="1276" w:type="dxa"/>
            <w:tcBorders>
              <w:top w:val="single" w:sz="4" w:space="0" w:color="000000"/>
              <w:left w:val="single" w:sz="6" w:space="0" w:color="000000"/>
              <w:bottom w:val="single" w:sz="4" w:space="0" w:color="000000"/>
              <w:right w:val="single" w:sz="6" w:space="0" w:color="000000"/>
            </w:tcBorders>
            <w:hideMark/>
          </w:tcPr>
          <w:p w14:paraId="161C1361" w14:textId="77777777" w:rsidR="003073A8" w:rsidRPr="00727A42" w:rsidRDefault="003073A8" w:rsidP="009F3DA8">
            <w:pPr>
              <w:spacing w:before="1"/>
              <w:ind w:left="117"/>
              <w:rPr>
                <w:sz w:val="16"/>
              </w:rPr>
            </w:pPr>
            <w:r w:rsidRPr="00727A42">
              <w:rPr>
                <w:spacing w:val="-2"/>
                <w:sz w:val="16"/>
              </w:rPr>
              <w:t>2010102914229</w:t>
            </w:r>
          </w:p>
        </w:tc>
        <w:tc>
          <w:tcPr>
            <w:tcW w:w="6079" w:type="dxa"/>
            <w:tcBorders>
              <w:top w:val="single" w:sz="4" w:space="0" w:color="000000"/>
              <w:left w:val="single" w:sz="6" w:space="0" w:color="000000"/>
              <w:bottom w:val="single" w:sz="4" w:space="0" w:color="000000"/>
              <w:right w:val="single" w:sz="6" w:space="0" w:color="000000"/>
            </w:tcBorders>
            <w:hideMark/>
          </w:tcPr>
          <w:p w14:paraId="4E201CBF" w14:textId="77777777" w:rsidR="003073A8" w:rsidRPr="00727A42" w:rsidRDefault="003073A8" w:rsidP="009F3DA8">
            <w:pPr>
              <w:spacing w:line="230" w:lineRule="atLeast"/>
              <w:ind w:left="108" w:right="397"/>
              <w:rPr>
                <w:sz w:val="20"/>
              </w:rPr>
            </w:pPr>
            <w:r w:rsidRPr="00727A42">
              <w:rPr>
                <w:spacing w:val="-2"/>
                <w:sz w:val="20"/>
              </w:rPr>
              <w:t xml:space="preserve">Scind.fag.lungi.neab.cl.A.gr=40mm </w:t>
            </w:r>
            <w:r w:rsidRPr="00727A42">
              <w:rPr>
                <w:sz w:val="20"/>
              </w:rPr>
              <w:t>l=1,8-4m l=60 S 8689</w:t>
            </w:r>
          </w:p>
        </w:tc>
        <w:tc>
          <w:tcPr>
            <w:tcW w:w="992" w:type="dxa"/>
            <w:tcBorders>
              <w:top w:val="single" w:sz="4" w:space="0" w:color="000000"/>
              <w:left w:val="single" w:sz="6" w:space="0" w:color="000000"/>
              <w:bottom w:val="single" w:sz="4" w:space="0" w:color="000000"/>
              <w:right w:val="single" w:sz="6" w:space="0" w:color="000000"/>
            </w:tcBorders>
            <w:hideMark/>
          </w:tcPr>
          <w:p w14:paraId="40FBA12E" w14:textId="77777777" w:rsidR="003073A8" w:rsidRPr="00727A42" w:rsidRDefault="003073A8" w:rsidP="009F3DA8">
            <w:pPr>
              <w:spacing w:before="115"/>
              <w:ind w:left="109"/>
              <w:rPr>
                <w:sz w:val="20"/>
              </w:rPr>
            </w:pPr>
            <w:r w:rsidRPr="00727A42">
              <w:rPr>
                <w:spacing w:val="-5"/>
                <w:sz w:val="20"/>
              </w:rPr>
              <w:t>m3</w:t>
            </w:r>
          </w:p>
        </w:tc>
        <w:tc>
          <w:tcPr>
            <w:tcW w:w="1276" w:type="dxa"/>
            <w:tcBorders>
              <w:top w:val="single" w:sz="4" w:space="0" w:color="000000"/>
              <w:left w:val="single" w:sz="6" w:space="0" w:color="000000"/>
              <w:bottom w:val="single" w:sz="4" w:space="0" w:color="000000"/>
              <w:right w:val="single" w:sz="6" w:space="0" w:color="000000"/>
            </w:tcBorders>
            <w:hideMark/>
          </w:tcPr>
          <w:p w14:paraId="10633ABB" w14:textId="77777777" w:rsidR="003073A8" w:rsidRPr="00727A42" w:rsidRDefault="003073A8" w:rsidP="009F3DA8">
            <w:pPr>
              <w:spacing w:before="115"/>
              <w:ind w:left="110"/>
              <w:rPr>
                <w:sz w:val="20"/>
              </w:rPr>
            </w:pPr>
            <w:r w:rsidRPr="00727A42">
              <w:rPr>
                <w:spacing w:val="-2"/>
                <w:sz w:val="20"/>
              </w:rPr>
              <w:t>0,0007</w:t>
            </w:r>
          </w:p>
        </w:tc>
      </w:tr>
      <w:tr w:rsidR="003073A8" w:rsidRPr="00727A42" w14:paraId="734824D1" w14:textId="77777777" w:rsidTr="009F3DA8">
        <w:trPr>
          <w:trHeight w:val="159"/>
        </w:trPr>
        <w:tc>
          <w:tcPr>
            <w:tcW w:w="708" w:type="dxa"/>
            <w:tcBorders>
              <w:top w:val="single" w:sz="4" w:space="0" w:color="000000"/>
              <w:left w:val="single" w:sz="6" w:space="0" w:color="000000"/>
              <w:bottom w:val="single" w:sz="4" w:space="0" w:color="000000"/>
              <w:right w:val="single" w:sz="6" w:space="0" w:color="000000"/>
            </w:tcBorders>
          </w:tcPr>
          <w:p w14:paraId="68E1DAC8" w14:textId="77777777" w:rsidR="003073A8" w:rsidRPr="00727A42" w:rsidRDefault="003073A8" w:rsidP="009F3DA8">
            <w:pPr>
              <w:rPr>
                <w:sz w:val="20"/>
              </w:rPr>
            </w:pPr>
          </w:p>
        </w:tc>
        <w:tc>
          <w:tcPr>
            <w:tcW w:w="1276" w:type="dxa"/>
            <w:tcBorders>
              <w:top w:val="single" w:sz="4" w:space="0" w:color="000000"/>
              <w:left w:val="single" w:sz="6" w:space="0" w:color="000000"/>
              <w:bottom w:val="single" w:sz="4" w:space="0" w:color="000000"/>
              <w:right w:val="single" w:sz="6" w:space="0" w:color="000000"/>
            </w:tcBorders>
            <w:hideMark/>
          </w:tcPr>
          <w:p w14:paraId="3B931B20" w14:textId="77777777" w:rsidR="003073A8" w:rsidRPr="00727A42" w:rsidRDefault="003073A8" w:rsidP="009F3DA8">
            <w:pPr>
              <w:spacing w:before="1"/>
              <w:ind w:left="117"/>
              <w:rPr>
                <w:sz w:val="16"/>
              </w:rPr>
            </w:pPr>
            <w:r w:rsidRPr="00727A42">
              <w:rPr>
                <w:spacing w:val="-2"/>
                <w:sz w:val="16"/>
              </w:rPr>
              <w:t>2010102917685</w:t>
            </w:r>
          </w:p>
        </w:tc>
        <w:tc>
          <w:tcPr>
            <w:tcW w:w="6079" w:type="dxa"/>
            <w:tcBorders>
              <w:top w:val="single" w:sz="4" w:space="0" w:color="000000"/>
              <w:left w:val="single" w:sz="6" w:space="0" w:color="000000"/>
              <w:bottom w:val="single" w:sz="4" w:space="0" w:color="000000"/>
              <w:right w:val="single" w:sz="6" w:space="0" w:color="000000"/>
            </w:tcBorders>
            <w:hideMark/>
          </w:tcPr>
          <w:p w14:paraId="158466C1" w14:textId="77777777" w:rsidR="003073A8" w:rsidRPr="00727A42" w:rsidRDefault="003073A8" w:rsidP="009F3DA8">
            <w:pPr>
              <w:spacing w:line="230" w:lineRule="atLeast"/>
              <w:ind w:left="108"/>
              <w:rPr>
                <w:sz w:val="20"/>
              </w:rPr>
            </w:pPr>
            <w:r w:rsidRPr="00727A42">
              <w:rPr>
                <w:sz w:val="20"/>
              </w:rPr>
              <w:t>Dulap</w:t>
            </w:r>
            <w:r w:rsidRPr="00727A42">
              <w:rPr>
                <w:spacing w:val="-6"/>
                <w:sz w:val="20"/>
              </w:rPr>
              <w:t xml:space="preserve"> </w:t>
            </w:r>
            <w:r w:rsidRPr="00727A42">
              <w:rPr>
                <w:sz w:val="20"/>
              </w:rPr>
              <w:t>fag</w:t>
            </w:r>
            <w:r w:rsidRPr="00727A42">
              <w:rPr>
                <w:spacing w:val="-6"/>
                <w:sz w:val="20"/>
              </w:rPr>
              <w:t xml:space="preserve"> </w:t>
            </w:r>
            <w:r w:rsidRPr="00727A42">
              <w:rPr>
                <w:sz w:val="20"/>
              </w:rPr>
              <w:t>lung</w:t>
            </w:r>
            <w:r w:rsidRPr="00727A42">
              <w:rPr>
                <w:spacing w:val="-6"/>
                <w:sz w:val="20"/>
              </w:rPr>
              <w:t xml:space="preserve"> </w:t>
            </w:r>
            <w:r w:rsidRPr="00727A42">
              <w:rPr>
                <w:sz w:val="20"/>
              </w:rPr>
              <w:t>tivita</w:t>
            </w:r>
            <w:r w:rsidRPr="00727A42">
              <w:rPr>
                <w:spacing w:val="-7"/>
                <w:sz w:val="20"/>
              </w:rPr>
              <w:t xml:space="preserve"> </w:t>
            </w:r>
            <w:r w:rsidRPr="00727A42">
              <w:rPr>
                <w:sz w:val="20"/>
              </w:rPr>
              <w:t>cls</w:t>
            </w:r>
            <w:r w:rsidRPr="00727A42">
              <w:rPr>
                <w:spacing w:val="-8"/>
                <w:sz w:val="20"/>
              </w:rPr>
              <w:t xml:space="preserve"> </w:t>
            </w:r>
            <w:r w:rsidRPr="00727A42">
              <w:rPr>
                <w:sz w:val="20"/>
              </w:rPr>
              <w:t>C</w:t>
            </w:r>
            <w:r w:rsidRPr="00727A42">
              <w:rPr>
                <w:spacing w:val="-8"/>
                <w:sz w:val="20"/>
              </w:rPr>
              <w:t xml:space="preserve"> </w:t>
            </w:r>
            <w:r w:rsidRPr="00727A42">
              <w:rPr>
                <w:sz w:val="20"/>
              </w:rPr>
              <w:t>gr=50mm lung=2,50m S8689</w:t>
            </w:r>
          </w:p>
        </w:tc>
        <w:tc>
          <w:tcPr>
            <w:tcW w:w="992" w:type="dxa"/>
            <w:tcBorders>
              <w:top w:val="single" w:sz="4" w:space="0" w:color="000000"/>
              <w:left w:val="single" w:sz="6" w:space="0" w:color="000000"/>
              <w:bottom w:val="single" w:sz="4" w:space="0" w:color="000000"/>
              <w:right w:val="single" w:sz="6" w:space="0" w:color="000000"/>
            </w:tcBorders>
            <w:hideMark/>
          </w:tcPr>
          <w:p w14:paraId="1366C292" w14:textId="77777777" w:rsidR="003073A8" w:rsidRPr="00727A42" w:rsidRDefault="003073A8" w:rsidP="009F3DA8">
            <w:pPr>
              <w:spacing w:before="115"/>
              <w:ind w:left="109"/>
              <w:rPr>
                <w:sz w:val="20"/>
              </w:rPr>
            </w:pPr>
            <w:r w:rsidRPr="00727A42">
              <w:rPr>
                <w:spacing w:val="-5"/>
                <w:sz w:val="20"/>
              </w:rPr>
              <w:t>m3</w:t>
            </w:r>
          </w:p>
        </w:tc>
        <w:tc>
          <w:tcPr>
            <w:tcW w:w="1276" w:type="dxa"/>
            <w:tcBorders>
              <w:top w:val="single" w:sz="4" w:space="0" w:color="000000"/>
              <w:left w:val="single" w:sz="6" w:space="0" w:color="000000"/>
              <w:bottom w:val="single" w:sz="4" w:space="0" w:color="000000"/>
              <w:right w:val="single" w:sz="6" w:space="0" w:color="000000"/>
            </w:tcBorders>
            <w:hideMark/>
          </w:tcPr>
          <w:p w14:paraId="68432750" w14:textId="77777777" w:rsidR="003073A8" w:rsidRPr="00727A42" w:rsidRDefault="003073A8" w:rsidP="009F3DA8">
            <w:pPr>
              <w:spacing w:before="115"/>
              <w:ind w:left="110"/>
              <w:rPr>
                <w:sz w:val="20"/>
              </w:rPr>
            </w:pPr>
            <w:r w:rsidRPr="00727A42">
              <w:rPr>
                <w:spacing w:val="-2"/>
                <w:sz w:val="20"/>
              </w:rPr>
              <w:t>0,0084</w:t>
            </w:r>
          </w:p>
        </w:tc>
      </w:tr>
      <w:tr w:rsidR="003073A8" w:rsidRPr="00727A42" w14:paraId="70AFA002" w14:textId="77777777" w:rsidTr="009F3DA8">
        <w:trPr>
          <w:trHeight w:val="1102"/>
        </w:trPr>
        <w:tc>
          <w:tcPr>
            <w:tcW w:w="708" w:type="dxa"/>
            <w:tcBorders>
              <w:top w:val="single" w:sz="4" w:space="0" w:color="000000"/>
              <w:left w:val="single" w:sz="6" w:space="0" w:color="000000"/>
              <w:bottom w:val="single" w:sz="4" w:space="0" w:color="000000"/>
              <w:right w:val="single" w:sz="6" w:space="0" w:color="000000"/>
            </w:tcBorders>
            <w:hideMark/>
          </w:tcPr>
          <w:p w14:paraId="31B95053" w14:textId="77777777" w:rsidR="003073A8" w:rsidRPr="00727A42" w:rsidRDefault="003073A8" w:rsidP="009F3DA8">
            <w:pPr>
              <w:spacing w:line="275" w:lineRule="exact"/>
              <w:ind w:left="107"/>
            </w:pPr>
            <w:r w:rsidRPr="00727A42">
              <w:rPr>
                <w:spacing w:val="-10"/>
              </w:rPr>
              <w:t>3</w:t>
            </w:r>
          </w:p>
        </w:tc>
        <w:tc>
          <w:tcPr>
            <w:tcW w:w="1276" w:type="dxa"/>
            <w:tcBorders>
              <w:top w:val="single" w:sz="4" w:space="0" w:color="000000"/>
              <w:left w:val="single" w:sz="6" w:space="0" w:color="000000"/>
              <w:bottom w:val="single" w:sz="4" w:space="0" w:color="000000"/>
              <w:right w:val="single" w:sz="6" w:space="0" w:color="000000"/>
            </w:tcBorders>
            <w:hideMark/>
          </w:tcPr>
          <w:p w14:paraId="2D4B574C" w14:textId="77777777" w:rsidR="003073A8" w:rsidRPr="00727A42" w:rsidRDefault="003073A8" w:rsidP="009F3DA8">
            <w:pPr>
              <w:spacing w:line="275" w:lineRule="exact"/>
              <w:ind w:left="108"/>
            </w:pPr>
            <w:r w:rsidRPr="00727A42">
              <w:rPr>
                <w:spacing w:val="-2"/>
              </w:rPr>
              <w:t>TsD01B</w:t>
            </w:r>
          </w:p>
        </w:tc>
        <w:tc>
          <w:tcPr>
            <w:tcW w:w="6079" w:type="dxa"/>
            <w:tcBorders>
              <w:top w:val="single" w:sz="4" w:space="0" w:color="000000"/>
              <w:left w:val="single" w:sz="6" w:space="0" w:color="000000"/>
              <w:bottom w:val="single" w:sz="4" w:space="0" w:color="000000"/>
              <w:right w:val="single" w:sz="6" w:space="0" w:color="000000"/>
            </w:tcBorders>
            <w:hideMark/>
          </w:tcPr>
          <w:p w14:paraId="3E60BB9A" w14:textId="77777777" w:rsidR="003073A8" w:rsidRPr="00727A42" w:rsidRDefault="003073A8" w:rsidP="009F3DA8">
            <w:pPr>
              <w:ind w:left="108" w:right="89"/>
              <w:rPr>
                <w:sz w:val="20"/>
              </w:rPr>
            </w:pPr>
            <w:r w:rsidRPr="00727A42">
              <w:rPr>
                <w:sz w:val="20"/>
              </w:rPr>
              <w:t>Imprastierea cu lopata a pamintului afinat,</w:t>
            </w:r>
            <w:r w:rsidRPr="00727A42">
              <w:rPr>
                <w:spacing w:val="-10"/>
                <w:sz w:val="20"/>
              </w:rPr>
              <w:t xml:space="preserve"> </w:t>
            </w:r>
            <w:r w:rsidRPr="00727A42">
              <w:rPr>
                <w:sz w:val="20"/>
              </w:rPr>
              <w:t>in</w:t>
            </w:r>
            <w:r w:rsidRPr="00727A42">
              <w:rPr>
                <w:spacing w:val="-10"/>
                <w:sz w:val="20"/>
              </w:rPr>
              <w:t xml:space="preserve"> </w:t>
            </w:r>
            <w:r w:rsidRPr="00727A42">
              <w:rPr>
                <w:sz w:val="20"/>
              </w:rPr>
              <w:t>straturi</w:t>
            </w:r>
            <w:r w:rsidRPr="00727A42">
              <w:rPr>
                <w:spacing w:val="-11"/>
                <w:sz w:val="20"/>
              </w:rPr>
              <w:t xml:space="preserve"> </w:t>
            </w:r>
            <w:r w:rsidRPr="00727A42">
              <w:rPr>
                <w:sz w:val="20"/>
              </w:rPr>
              <w:t>uniforme,</w:t>
            </w:r>
            <w:r w:rsidRPr="00727A42">
              <w:rPr>
                <w:spacing w:val="-10"/>
                <w:sz w:val="20"/>
              </w:rPr>
              <w:t xml:space="preserve"> </w:t>
            </w:r>
            <w:r w:rsidRPr="00727A42">
              <w:rPr>
                <w:sz w:val="20"/>
              </w:rPr>
              <w:t>de</w:t>
            </w:r>
            <w:r w:rsidRPr="00727A42">
              <w:rPr>
                <w:spacing w:val="-13"/>
                <w:sz w:val="20"/>
              </w:rPr>
              <w:t xml:space="preserve"> </w:t>
            </w:r>
            <w:r w:rsidRPr="00727A42">
              <w:rPr>
                <w:sz w:val="20"/>
              </w:rPr>
              <w:t>10-30</w:t>
            </w:r>
            <w:r w:rsidRPr="00727A42">
              <w:rPr>
                <w:spacing w:val="-9"/>
                <w:sz w:val="20"/>
              </w:rPr>
              <w:t xml:space="preserve"> </w:t>
            </w:r>
            <w:r w:rsidRPr="00727A42">
              <w:rPr>
                <w:sz w:val="20"/>
              </w:rPr>
              <w:t>cm grosime, printr-o aruncare de pina la 3 m din gramezi, inclusiv sfarimarea</w:t>
            </w:r>
          </w:p>
          <w:p w14:paraId="2009D73E" w14:textId="77777777" w:rsidR="003073A8" w:rsidRPr="00727A42" w:rsidRDefault="003073A8" w:rsidP="009F3DA8">
            <w:pPr>
              <w:spacing w:line="230" w:lineRule="exact"/>
              <w:ind w:left="108"/>
              <w:rPr>
                <w:sz w:val="20"/>
              </w:rPr>
            </w:pPr>
            <w:r w:rsidRPr="00727A42">
              <w:rPr>
                <w:sz w:val="20"/>
              </w:rPr>
              <w:t>bulgarilor,</w:t>
            </w:r>
            <w:r w:rsidRPr="00727A42">
              <w:rPr>
                <w:spacing w:val="-13"/>
                <w:sz w:val="20"/>
              </w:rPr>
              <w:t xml:space="preserve"> </w:t>
            </w:r>
            <w:r w:rsidRPr="00727A42">
              <w:rPr>
                <w:sz w:val="20"/>
              </w:rPr>
              <w:t>pamintul</w:t>
            </w:r>
            <w:r w:rsidRPr="00727A42">
              <w:rPr>
                <w:spacing w:val="-12"/>
                <w:sz w:val="20"/>
              </w:rPr>
              <w:t xml:space="preserve"> </w:t>
            </w:r>
            <w:r w:rsidRPr="00727A42">
              <w:rPr>
                <w:sz w:val="20"/>
              </w:rPr>
              <w:t>provenind</w:t>
            </w:r>
            <w:r w:rsidRPr="00727A42">
              <w:rPr>
                <w:spacing w:val="-13"/>
                <w:sz w:val="20"/>
              </w:rPr>
              <w:t xml:space="preserve"> </w:t>
            </w:r>
            <w:r w:rsidRPr="00727A42">
              <w:rPr>
                <w:sz w:val="20"/>
              </w:rPr>
              <w:t>din</w:t>
            </w:r>
            <w:r w:rsidRPr="00727A42">
              <w:rPr>
                <w:spacing w:val="-12"/>
                <w:sz w:val="20"/>
              </w:rPr>
              <w:t xml:space="preserve"> </w:t>
            </w:r>
            <w:r w:rsidRPr="00727A42">
              <w:rPr>
                <w:sz w:val="20"/>
              </w:rPr>
              <w:t xml:space="preserve">teren </w:t>
            </w:r>
            <w:r w:rsidRPr="00727A42">
              <w:rPr>
                <w:spacing w:val="-2"/>
                <w:sz w:val="20"/>
              </w:rPr>
              <w:t>mijlociu</w:t>
            </w:r>
          </w:p>
        </w:tc>
        <w:tc>
          <w:tcPr>
            <w:tcW w:w="992" w:type="dxa"/>
            <w:tcBorders>
              <w:top w:val="single" w:sz="4" w:space="0" w:color="000000"/>
              <w:left w:val="single" w:sz="6" w:space="0" w:color="000000"/>
              <w:bottom w:val="single" w:sz="4" w:space="0" w:color="000000"/>
              <w:right w:val="single" w:sz="6" w:space="0" w:color="000000"/>
            </w:tcBorders>
          </w:tcPr>
          <w:p w14:paraId="34932643" w14:textId="77777777" w:rsidR="003073A8" w:rsidRPr="00727A42" w:rsidRDefault="003073A8" w:rsidP="009F3DA8">
            <w:pPr>
              <w:spacing w:before="274"/>
              <w:rPr>
                <w:b/>
              </w:rPr>
            </w:pPr>
          </w:p>
          <w:p w14:paraId="0C2FAFC9" w14:textId="77777777" w:rsidR="003073A8" w:rsidRPr="00727A42" w:rsidRDefault="003073A8" w:rsidP="009F3DA8">
            <w:pPr>
              <w:spacing w:before="1"/>
              <w:ind w:left="17"/>
              <w:jc w:val="center"/>
            </w:pPr>
            <w:r w:rsidRPr="00727A42">
              <w:rPr>
                <w:spacing w:val="-5"/>
              </w:rPr>
              <w:t>m3</w:t>
            </w:r>
          </w:p>
        </w:tc>
        <w:tc>
          <w:tcPr>
            <w:tcW w:w="1276" w:type="dxa"/>
            <w:tcBorders>
              <w:top w:val="single" w:sz="4" w:space="0" w:color="000000"/>
              <w:left w:val="single" w:sz="6" w:space="0" w:color="000000"/>
              <w:bottom w:val="single" w:sz="4" w:space="0" w:color="000000"/>
              <w:right w:val="single" w:sz="6" w:space="0" w:color="000000"/>
            </w:tcBorders>
          </w:tcPr>
          <w:p w14:paraId="1C776486" w14:textId="77777777" w:rsidR="003073A8" w:rsidRPr="00727A42" w:rsidRDefault="003073A8" w:rsidP="009F3DA8">
            <w:pPr>
              <w:spacing w:before="274"/>
              <w:rPr>
                <w:b/>
              </w:rPr>
            </w:pPr>
          </w:p>
          <w:p w14:paraId="2B582C7E" w14:textId="77777777" w:rsidR="003073A8" w:rsidRPr="00727A42" w:rsidRDefault="003073A8" w:rsidP="009F3DA8">
            <w:pPr>
              <w:spacing w:before="1"/>
              <w:ind w:right="276"/>
              <w:jc w:val="right"/>
            </w:pPr>
            <w:r w:rsidRPr="00727A42">
              <w:rPr>
                <w:spacing w:val="-2"/>
              </w:rPr>
              <w:t>7,000</w:t>
            </w:r>
          </w:p>
        </w:tc>
      </w:tr>
      <w:tr w:rsidR="003073A8" w:rsidRPr="00727A42" w14:paraId="06D7CD2B"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1C9A5C72"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68D954A8" w14:textId="77777777" w:rsidR="003073A8" w:rsidRPr="00727A42" w:rsidRDefault="003073A8" w:rsidP="009F3DA8">
            <w:pPr>
              <w:spacing w:before="23"/>
              <w:ind w:left="117"/>
              <w:rPr>
                <w:sz w:val="16"/>
              </w:rPr>
            </w:pPr>
            <w:r w:rsidRPr="00727A42">
              <w:rPr>
                <w:spacing w:val="-2"/>
                <w:sz w:val="16"/>
              </w:rPr>
              <w:t>9310060019900</w:t>
            </w:r>
          </w:p>
        </w:tc>
        <w:tc>
          <w:tcPr>
            <w:tcW w:w="6079" w:type="dxa"/>
            <w:tcBorders>
              <w:top w:val="single" w:sz="4" w:space="0" w:color="000000"/>
              <w:left w:val="single" w:sz="6" w:space="0" w:color="000000"/>
              <w:bottom w:val="single" w:sz="4" w:space="0" w:color="000000"/>
              <w:right w:val="single" w:sz="6" w:space="0" w:color="000000"/>
            </w:tcBorders>
            <w:hideMark/>
          </w:tcPr>
          <w:p w14:paraId="7491A9AA" w14:textId="77777777" w:rsidR="003073A8" w:rsidRPr="00727A42" w:rsidRDefault="003073A8" w:rsidP="009F3DA8">
            <w:pPr>
              <w:spacing w:line="210" w:lineRule="exact"/>
              <w:ind w:left="108"/>
              <w:rPr>
                <w:sz w:val="20"/>
              </w:rPr>
            </w:pPr>
            <w:r w:rsidRPr="00727A42">
              <w:rPr>
                <w:sz w:val="20"/>
              </w:rPr>
              <w:t>Muncitor</w:t>
            </w:r>
            <w:r w:rsidRPr="00727A42">
              <w:rPr>
                <w:spacing w:val="-5"/>
                <w:sz w:val="20"/>
              </w:rPr>
              <w:t xml:space="preserve"> </w:t>
            </w:r>
            <w:r w:rsidRPr="00727A42">
              <w:rPr>
                <w:spacing w:val="-2"/>
                <w:sz w:val="20"/>
              </w:rPr>
              <w:t>necalificat</w:t>
            </w:r>
          </w:p>
        </w:tc>
        <w:tc>
          <w:tcPr>
            <w:tcW w:w="992" w:type="dxa"/>
            <w:tcBorders>
              <w:top w:val="single" w:sz="4" w:space="0" w:color="000000"/>
              <w:left w:val="single" w:sz="6" w:space="0" w:color="000000"/>
              <w:bottom w:val="single" w:sz="4" w:space="0" w:color="000000"/>
              <w:right w:val="single" w:sz="6" w:space="0" w:color="000000"/>
            </w:tcBorders>
            <w:hideMark/>
          </w:tcPr>
          <w:p w14:paraId="1326C989" w14:textId="77777777" w:rsidR="003073A8" w:rsidRPr="00727A42" w:rsidRDefault="003073A8" w:rsidP="009F3DA8">
            <w:pPr>
              <w:spacing w:line="210" w:lineRule="exact"/>
              <w:ind w:left="109"/>
              <w:rPr>
                <w:sz w:val="20"/>
              </w:rPr>
            </w:pPr>
            <w:r w:rsidRPr="00727A42">
              <w:rPr>
                <w:spacing w:val="-2"/>
                <w:sz w:val="20"/>
              </w:rPr>
              <w:t>h-</w:t>
            </w:r>
            <w:r w:rsidRPr="00727A42">
              <w:rPr>
                <w:spacing w:val="-5"/>
                <w:sz w:val="20"/>
              </w:rPr>
              <w:t>om</w:t>
            </w:r>
          </w:p>
        </w:tc>
        <w:tc>
          <w:tcPr>
            <w:tcW w:w="1276" w:type="dxa"/>
            <w:tcBorders>
              <w:top w:val="single" w:sz="4" w:space="0" w:color="000000"/>
              <w:left w:val="single" w:sz="6" w:space="0" w:color="000000"/>
              <w:bottom w:val="single" w:sz="4" w:space="0" w:color="000000"/>
              <w:right w:val="single" w:sz="6" w:space="0" w:color="000000"/>
            </w:tcBorders>
            <w:hideMark/>
          </w:tcPr>
          <w:p w14:paraId="520E3A1A" w14:textId="77777777" w:rsidR="003073A8" w:rsidRPr="00727A42" w:rsidRDefault="003073A8" w:rsidP="009F3DA8">
            <w:pPr>
              <w:spacing w:line="210" w:lineRule="exact"/>
              <w:ind w:left="110"/>
              <w:rPr>
                <w:sz w:val="20"/>
              </w:rPr>
            </w:pPr>
            <w:r w:rsidRPr="00727A42">
              <w:rPr>
                <w:spacing w:val="-2"/>
                <w:sz w:val="20"/>
              </w:rPr>
              <w:t>2,1700</w:t>
            </w:r>
          </w:p>
        </w:tc>
      </w:tr>
      <w:tr w:rsidR="003073A8" w:rsidRPr="00727A42" w14:paraId="62199BF8" w14:textId="77777777" w:rsidTr="009F3DA8">
        <w:trPr>
          <w:trHeight w:val="592"/>
        </w:trPr>
        <w:tc>
          <w:tcPr>
            <w:tcW w:w="708" w:type="dxa"/>
            <w:tcBorders>
              <w:top w:val="single" w:sz="4" w:space="0" w:color="000000"/>
              <w:left w:val="single" w:sz="6" w:space="0" w:color="000000"/>
              <w:bottom w:val="single" w:sz="4" w:space="0" w:color="000000"/>
              <w:right w:val="single" w:sz="6" w:space="0" w:color="000000"/>
            </w:tcBorders>
            <w:hideMark/>
          </w:tcPr>
          <w:p w14:paraId="1FE6964E" w14:textId="77777777" w:rsidR="003073A8" w:rsidRPr="00727A42" w:rsidRDefault="003073A8" w:rsidP="009F3DA8">
            <w:pPr>
              <w:spacing w:line="275" w:lineRule="exact"/>
              <w:ind w:left="107"/>
            </w:pPr>
            <w:r w:rsidRPr="00727A42">
              <w:rPr>
                <w:spacing w:val="-10"/>
              </w:rPr>
              <w:t>4</w:t>
            </w:r>
          </w:p>
        </w:tc>
        <w:tc>
          <w:tcPr>
            <w:tcW w:w="1276" w:type="dxa"/>
            <w:tcBorders>
              <w:top w:val="single" w:sz="4" w:space="0" w:color="000000"/>
              <w:left w:val="single" w:sz="6" w:space="0" w:color="000000"/>
              <w:bottom w:val="single" w:sz="4" w:space="0" w:color="000000"/>
              <w:right w:val="single" w:sz="6" w:space="0" w:color="000000"/>
            </w:tcBorders>
            <w:hideMark/>
          </w:tcPr>
          <w:p w14:paraId="6C210434" w14:textId="77777777" w:rsidR="003073A8" w:rsidRPr="00727A42" w:rsidRDefault="003073A8" w:rsidP="009F3DA8">
            <w:pPr>
              <w:spacing w:line="275" w:lineRule="exact"/>
              <w:ind w:left="108"/>
            </w:pPr>
            <w:r w:rsidRPr="00727A42">
              <w:rPr>
                <w:spacing w:val="-2"/>
              </w:rPr>
              <w:t>TsD02A1</w:t>
            </w:r>
          </w:p>
        </w:tc>
        <w:tc>
          <w:tcPr>
            <w:tcW w:w="6079" w:type="dxa"/>
            <w:tcBorders>
              <w:top w:val="single" w:sz="4" w:space="0" w:color="000000"/>
              <w:left w:val="single" w:sz="6" w:space="0" w:color="000000"/>
              <w:bottom w:val="single" w:sz="4" w:space="0" w:color="000000"/>
              <w:right w:val="single" w:sz="6" w:space="0" w:color="000000"/>
            </w:tcBorders>
            <w:hideMark/>
          </w:tcPr>
          <w:p w14:paraId="49AB1EE0" w14:textId="77777777" w:rsidR="003073A8" w:rsidRPr="00727A42" w:rsidRDefault="003073A8" w:rsidP="009F3DA8">
            <w:pPr>
              <w:ind w:left="108" w:right="92"/>
              <w:jc w:val="both"/>
              <w:rPr>
                <w:sz w:val="20"/>
              </w:rPr>
            </w:pPr>
            <w:r w:rsidRPr="00727A42">
              <w:rPr>
                <w:sz w:val="20"/>
              </w:rPr>
              <w:t>Imprastierea pamintului afinat provenit din</w:t>
            </w:r>
            <w:r w:rsidRPr="00727A42">
              <w:rPr>
                <w:spacing w:val="-8"/>
                <w:sz w:val="20"/>
              </w:rPr>
              <w:t xml:space="preserve"> </w:t>
            </w:r>
            <w:r w:rsidRPr="00727A42">
              <w:rPr>
                <w:sz w:val="20"/>
              </w:rPr>
              <w:t>teren</w:t>
            </w:r>
            <w:r w:rsidRPr="00727A42">
              <w:rPr>
                <w:spacing w:val="-7"/>
                <w:sz w:val="20"/>
              </w:rPr>
              <w:t xml:space="preserve"> </w:t>
            </w:r>
            <w:r w:rsidRPr="00727A42">
              <w:rPr>
                <w:sz w:val="20"/>
              </w:rPr>
              <w:t>categoria</w:t>
            </w:r>
            <w:r w:rsidRPr="00727A42">
              <w:rPr>
                <w:spacing w:val="-8"/>
                <w:sz w:val="20"/>
              </w:rPr>
              <w:t xml:space="preserve"> </w:t>
            </w:r>
            <w:r w:rsidRPr="00727A42">
              <w:rPr>
                <w:sz w:val="20"/>
              </w:rPr>
              <w:t>I</w:t>
            </w:r>
            <w:r w:rsidRPr="00727A42">
              <w:rPr>
                <w:spacing w:val="-8"/>
                <w:sz w:val="20"/>
              </w:rPr>
              <w:t xml:space="preserve"> </w:t>
            </w:r>
            <w:r w:rsidRPr="00727A42">
              <w:rPr>
                <w:sz w:val="20"/>
              </w:rPr>
              <w:t>sau</w:t>
            </w:r>
            <w:r w:rsidRPr="00727A42">
              <w:rPr>
                <w:spacing w:val="-7"/>
                <w:sz w:val="20"/>
              </w:rPr>
              <w:t xml:space="preserve"> </w:t>
            </w:r>
            <w:r w:rsidRPr="00727A42">
              <w:rPr>
                <w:sz w:val="20"/>
              </w:rPr>
              <w:t>II,</w:t>
            </w:r>
            <w:r w:rsidRPr="00727A42">
              <w:rPr>
                <w:spacing w:val="-8"/>
                <w:sz w:val="20"/>
              </w:rPr>
              <w:t xml:space="preserve"> </w:t>
            </w:r>
            <w:r w:rsidRPr="00727A42">
              <w:rPr>
                <w:sz w:val="20"/>
              </w:rPr>
              <w:t>executata</w:t>
            </w:r>
            <w:r w:rsidRPr="00727A42">
              <w:rPr>
                <w:spacing w:val="-8"/>
                <w:sz w:val="20"/>
              </w:rPr>
              <w:t xml:space="preserve"> </w:t>
            </w:r>
            <w:r w:rsidRPr="00727A42">
              <w:rPr>
                <w:sz w:val="20"/>
              </w:rPr>
              <w:t>cu buldozer pe tractor cu senile de 65-80</w:t>
            </w:r>
          </w:p>
          <w:p w14:paraId="44CC4513" w14:textId="77777777" w:rsidR="003073A8" w:rsidRPr="00727A42" w:rsidRDefault="003073A8" w:rsidP="009F3DA8">
            <w:pPr>
              <w:spacing w:line="209" w:lineRule="exact"/>
              <w:ind w:left="108"/>
              <w:jc w:val="both"/>
              <w:rPr>
                <w:sz w:val="20"/>
              </w:rPr>
            </w:pPr>
            <w:r w:rsidRPr="00727A42">
              <w:rPr>
                <w:sz w:val="20"/>
              </w:rPr>
              <w:t>CP,</w:t>
            </w:r>
            <w:r w:rsidRPr="00727A42">
              <w:rPr>
                <w:spacing w:val="-4"/>
                <w:sz w:val="20"/>
              </w:rPr>
              <w:t xml:space="preserve"> </w:t>
            </w:r>
            <w:r w:rsidRPr="00727A42">
              <w:rPr>
                <w:sz w:val="20"/>
              </w:rPr>
              <w:t>in</w:t>
            </w:r>
            <w:r w:rsidRPr="00727A42">
              <w:rPr>
                <w:spacing w:val="-2"/>
                <w:sz w:val="20"/>
              </w:rPr>
              <w:t xml:space="preserve"> </w:t>
            </w:r>
            <w:r w:rsidRPr="00727A42">
              <w:rPr>
                <w:sz w:val="20"/>
              </w:rPr>
              <w:t>straturi</w:t>
            </w:r>
            <w:r w:rsidRPr="00727A42">
              <w:rPr>
                <w:spacing w:val="-4"/>
                <w:sz w:val="20"/>
              </w:rPr>
              <w:t xml:space="preserve"> </w:t>
            </w:r>
            <w:r w:rsidRPr="00727A42">
              <w:rPr>
                <w:sz w:val="20"/>
              </w:rPr>
              <w:t>cu</w:t>
            </w:r>
            <w:r w:rsidRPr="00727A42">
              <w:rPr>
                <w:spacing w:val="-3"/>
                <w:sz w:val="20"/>
              </w:rPr>
              <w:t xml:space="preserve"> </w:t>
            </w:r>
            <w:r w:rsidRPr="00727A42">
              <w:rPr>
                <w:sz w:val="20"/>
              </w:rPr>
              <w:t>grosimea</w:t>
            </w:r>
            <w:r w:rsidRPr="00727A42">
              <w:rPr>
                <w:spacing w:val="-3"/>
                <w:sz w:val="20"/>
              </w:rPr>
              <w:t xml:space="preserve"> </w:t>
            </w:r>
            <w:r w:rsidRPr="00727A42">
              <w:rPr>
                <w:sz w:val="20"/>
              </w:rPr>
              <w:t>de</w:t>
            </w:r>
            <w:r w:rsidRPr="00727A42">
              <w:rPr>
                <w:spacing w:val="-5"/>
                <w:sz w:val="20"/>
              </w:rPr>
              <w:t xml:space="preserve"> </w:t>
            </w:r>
            <w:r w:rsidRPr="00727A42">
              <w:rPr>
                <w:sz w:val="20"/>
              </w:rPr>
              <w:t>15-20</w:t>
            </w:r>
            <w:r w:rsidRPr="00727A42">
              <w:rPr>
                <w:spacing w:val="-2"/>
                <w:sz w:val="20"/>
              </w:rPr>
              <w:t xml:space="preserve"> </w:t>
            </w:r>
            <w:r w:rsidRPr="00727A42">
              <w:rPr>
                <w:spacing w:val="-5"/>
                <w:sz w:val="20"/>
              </w:rPr>
              <w:t>cm</w:t>
            </w:r>
          </w:p>
        </w:tc>
        <w:tc>
          <w:tcPr>
            <w:tcW w:w="992" w:type="dxa"/>
            <w:tcBorders>
              <w:top w:val="single" w:sz="4" w:space="0" w:color="000000"/>
              <w:left w:val="single" w:sz="6" w:space="0" w:color="000000"/>
              <w:bottom w:val="single" w:sz="4" w:space="0" w:color="000000"/>
              <w:right w:val="single" w:sz="6" w:space="0" w:color="000000"/>
            </w:tcBorders>
          </w:tcPr>
          <w:p w14:paraId="6B82D19A" w14:textId="77777777" w:rsidR="003073A8" w:rsidRPr="00727A42" w:rsidRDefault="003073A8" w:rsidP="009F3DA8">
            <w:pPr>
              <w:spacing w:before="44"/>
              <w:rPr>
                <w:b/>
              </w:rPr>
            </w:pPr>
          </w:p>
          <w:p w14:paraId="14AFE9C6" w14:textId="77777777" w:rsidR="003073A8" w:rsidRPr="00727A42" w:rsidRDefault="003073A8" w:rsidP="009F3DA8">
            <w:pPr>
              <w:ind w:right="187"/>
              <w:jc w:val="right"/>
            </w:pPr>
            <w:r w:rsidRPr="00727A42">
              <w:t xml:space="preserve">100 </w:t>
            </w:r>
            <w:r w:rsidRPr="00727A42">
              <w:rPr>
                <w:spacing w:val="-5"/>
              </w:rPr>
              <w:t>m3</w:t>
            </w:r>
          </w:p>
        </w:tc>
        <w:tc>
          <w:tcPr>
            <w:tcW w:w="1276" w:type="dxa"/>
            <w:tcBorders>
              <w:top w:val="single" w:sz="4" w:space="0" w:color="000000"/>
              <w:left w:val="single" w:sz="6" w:space="0" w:color="000000"/>
              <w:bottom w:val="single" w:sz="4" w:space="0" w:color="000000"/>
              <w:right w:val="single" w:sz="6" w:space="0" w:color="000000"/>
            </w:tcBorders>
          </w:tcPr>
          <w:p w14:paraId="3BA808E7" w14:textId="77777777" w:rsidR="003073A8" w:rsidRPr="00727A42" w:rsidRDefault="003073A8" w:rsidP="009F3DA8">
            <w:pPr>
              <w:spacing w:before="44"/>
              <w:rPr>
                <w:b/>
              </w:rPr>
            </w:pPr>
          </w:p>
          <w:p w14:paraId="386A53B2" w14:textId="77777777" w:rsidR="003073A8" w:rsidRPr="00727A42" w:rsidRDefault="003073A8" w:rsidP="009F3DA8">
            <w:pPr>
              <w:ind w:right="276"/>
              <w:jc w:val="right"/>
            </w:pPr>
            <w:r w:rsidRPr="00727A42">
              <w:rPr>
                <w:spacing w:val="-2"/>
              </w:rPr>
              <w:t>0,257</w:t>
            </w:r>
          </w:p>
        </w:tc>
      </w:tr>
    </w:tbl>
    <w:tbl>
      <w:tblPr>
        <w:tblStyle w:val="TableNormal"/>
        <w:tblW w:w="0" w:type="auto"/>
        <w:tblInd w:w="1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6"/>
        <w:gridCol w:w="692"/>
        <w:gridCol w:w="16"/>
        <w:gridCol w:w="1260"/>
        <w:gridCol w:w="16"/>
        <w:gridCol w:w="5937"/>
        <w:gridCol w:w="142"/>
        <w:gridCol w:w="992"/>
        <w:gridCol w:w="1276"/>
      </w:tblGrid>
      <w:tr w:rsidR="003073A8" w:rsidRPr="00727A42" w14:paraId="68E7F97B" w14:textId="77777777" w:rsidTr="009F3DA8">
        <w:trPr>
          <w:gridBefore w:val="1"/>
          <w:wBefore w:w="16" w:type="dxa"/>
          <w:trHeight w:val="231"/>
        </w:trPr>
        <w:tc>
          <w:tcPr>
            <w:tcW w:w="708" w:type="dxa"/>
            <w:gridSpan w:val="2"/>
            <w:tcBorders>
              <w:top w:val="double" w:sz="6" w:space="0" w:color="000000"/>
              <w:left w:val="single" w:sz="6" w:space="0" w:color="000000"/>
              <w:bottom w:val="single" w:sz="4" w:space="0" w:color="000000"/>
              <w:right w:val="single" w:sz="6" w:space="0" w:color="000000"/>
            </w:tcBorders>
          </w:tcPr>
          <w:p w14:paraId="0B815DCD" w14:textId="77777777" w:rsidR="003073A8" w:rsidRPr="00727A42" w:rsidRDefault="003073A8" w:rsidP="009F3DA8">
            <w:pPr>
              <w:rPr>
                <w:sz w:val="16"/>
              </w:rPr>
            </w:pPr>
          </w:p>
        </w:tc>
        <w:tc>
          <w:tcPr>
            <w:tcW w:w="1276" w:type="dxa"/>
            <w:gridSpan w:val="2"/>
            <w:tcBorders>
              <w:top w:val="double" w:sz="6" w:space="0" w:color="000000"/>
              <w:left w:val="single" w:sz="6" w:space="0" w:color="000000"/>
              <w:bottom w:val="single" w:sz="4" w:space="0" w:color="000000"/>
              <w:right w:val="single" w:sz="6" w:space="0" w:color="000000"/>
            </w:tcBorders>
            <w:hideMark/>
          </w:tcPr>
          <w:p w14:paraId="7CF839BE" w14:textId="77777777" w:rsidR="003073A8" w:rsidRPr="00727A42" w:rsidRDefault="003073A8" w:rsidP="009F3DA8">
            <w:pPr>
              <w:spacing w:before="25"/>
              <w:ind w:left="117"/>
              <w:rPr>
                <w:sz w:val="16"/>
              </w:rPr>
            </w:pPr>
            <w:r w:rsidRPr="00727A42">
              <w:rPr>
                <w:spacing w:val="-2"/>
                <w:sz w:val="16"/>
              </w:rPr>
              <w:t>2952260003553</w:t>
            </w:r>
          </w:p>
        </w:tc>
        <w:tc>
          <w:tcPr>
            <w:tcW w:w="6079" w:type="dxa"/>
            <w:gridSpan w:val="2"/>
            <w:tcBorders>
              <w:top w:val="double" w:sz="6" w:space="0" w:color="000000"/>
              <w:left w:val="single" w:sz="6" w:space="0" w:color="000000"/>
              <w:bottom w:val="single" w:sz="4" w:space="0" w:color="000000"/>
              <w:right w:val="single" w:sz="6" w:space="0" w:color="000000"/>
            </w:tcBorders>
            <w:hideMark/>
          </w:tcPr>
          <w:p w14:paraId="59CC17AC" w14:textId="77777777" w:rsidR="003073A8" w:rsidRPr="00727A42" w:rsidRDefault="003073A8" w:rsidP="009F3DA8">
            <w:pPr>
              <w:spacing w:before="2" w:line="210" w:lineRule="exact"/>
              <w:ind w:left="108"/>
              <w:rPr>
                <w:sz w:val="20"/>
              </w:rPr>
            </w:pPr>
            <w:r w:rsidRPr="00727A42">
              <w:rPr>
                <w:sz w:val="20"/>
              </w:rPr>
              <w:t>Buldozer</w:t>
            </w:r>
            <w:r w:rsidRPr="00727A42">
              <w:rPr>
                <w:spacing w:val="-4"/>
                <w:sz w:val="20"/>
              </w:rPr>
              <w:t xml:space="preserve"> </w:t>
            </w:r>
            <w:r w:rsidRPr="00727A42">
              <w:rPr>
                <w:sz w:val="20"/>
              </w:rPr>
              <w:t>pe</w:t>
            </w:r>
            <w:r w:rsidRPr="00727A42">
              <w:rPr>
                <w:spacing w:val="-3"/>
                <w:sz w:val="20"/>
              </w:rPr>
              <w:t xml:space="preserve"> </w:t>
            </w:r>
            <w:r w:rsidRPr="00727A42">
              <w:rPr>
                <w:sz w:val="20"/>
              </w:rPr>
              <w:t>senile</w:t>
            </w:r>
            <w:r w:rsidRPr="00727A42">
              <w:rPr>
                <w:spacing w:val="-3"/>
                <w:sz w:val="20"/>
              </w:rPr>
              <w:t xml:space="preserve"> </w:t>
            </w:r>
            <w:r w:rsidRPr="00727A42">
              <w:rPr>
                <w:sz w:val="20"/>
              </w:rPr>
              <w:t>pina</w:t>
            </w:r>
            <w:r w:rsidRPr="00727A42">
              <w:rPr>
                <w:spacing w:val="-5"/>
                <w:sz w:val="20"/>
              </w:rPr>
              <w:t xml:space="preserve"> </w:t>
            </w:r>
            <w:r w:rsidRPr="00727A42">
              <w:rPr>
                <w:sz w:val="20"/>
              </w:rPr>
              <w:t>la</w:t>
            </w:r>
            <w:r w:rsidRPr="00727A42">
              <w:rPr>
                <w:spacing w:val="-3"/>
                <w:sz w:val="20"/>
              </w:rPr>
              <w:t xml:space="preserve"> </w:t>
            </w:r>
            <w:r w:rsidRPr="00727A42">
              <w:rPr>
                <w:sz w:val="20"/>
              </w:rPr>
              <w:t>65-80</w:t>
            </w:r>
            <w:r w:rsidRPr="00727A42">
              <w:rPr>
                <w:spacing w:val="-2"/>
                <w:sz w:val="20"/>
              </w:rPr>
              <w:t xml:space="preserve"> </w:t>
            </w:r>
            <w:r w:rsidRPr="00727A42">
              <w:rPr>
                <w:spacing w:val="-5"/>
                <w:sz w:val="20"/>
              </w:rPr>
              <w:t>CP</w:t>
            </w:r>
          </w:p>
        </w:tc>
        <w:tc>
          <w:tcPr>
            <w:tcW w:w="992" w:type="dxa"/>
            <w:tcBorders>
              <w:top w:val="double" w:sz="6" w:space="0" w:color="000000"/>
              <w:left w:val="single" w:sz="6" w:space="0" w:color="000000"/>
              <w:bottom w:val="single" w:sz="4" w:space="0" w:color="000000"/>
              <w:right w:val="single" w:sz="6" w:space="0" w:color="000000"/>
            </w:tcBorders>
            <w:hideMark/>
          </w:tcPr>
          <w:p w14:paraId="05B4FFD3" w14:textId="77777777" w:rsidR="003073A8" w:rsidRPr="00727A42" w:rsidRDefault="003073A8" w:rsidP="009F3DA8">
            <w:pPr>
              <w:spacing w:before="2" w:line="210" w:lineRule="exact"/>
              <w:ind w:left="109"/>
              <w:rPr>
                <w:sz w:val="20"/>
              </w:rPr>
            </w:pPr>
            <w:r w:rsidRPr="00727A42">
              <w:rPr>
                <w:spacing w:val="-2"/>
                <w:sz w:val="20"/>
              </w:rPr>
              <w:t>h-</w:t>
            </w:r>
            <w:r w:rsidRPr="00727A42">
              <w:rPr>
                <w:spacing w:val="-5"/>
                <w:sz w:val="20"/>
              </w:rPr>
              <w:t>ut</w:t>
            </w:r>
          </w:p>
        </w:tc>
        <w:tc>
          <w:tcPr>
            <w:tcW w:w="1276" w:type="dxa"/>
            <w:tcBorders>
              <w:top w:val="double" w:sz="6" w:space="0" w:color="000000"/>
              <w:left w:val="single" w:sz="6" w:space="0" w:color="000000"/>
              <w:bottom w:val="single" w:sz="4" w:space="0" w:color="000000"/>
              <w:right w:val="single" w:sz="6" w:space="0" w:color="000000"/>
            </w:tcBorders>
            <w:hideMark/>
          </w:tcPr>
          <w:p w14:paraId="0BC6E911" w14:textId="77777777" w:rsidR="003073A8" w:rsidRPr="00727A42" w:rsidRDefault="003073A8" w:rsidP="009F3DA8">
            <w:pPr>
              <w:spacing w:before="2" w:line="210" w:lineRule="exact"/>
              <w:ind w:left="110"/>
              <w:rPr>
                <w:sz w:val="20"/>
              </w:rPr>
            </w:pPr>
            <w:r w:rsidRPr="00727A42">
              <w:rPr>
                <w:spacing w:val="-2"/>
                <w:sz w:val="20"/>
              </w:rPr>
              <w:t>0,2801</w:t>
            </w:r>
          </w:p>
        </w:tc>
      </w:tr>
      <w:tr w:rsidR="003073A8" w:rsidRPr="00727A42" w14:paraId="3A7B62D8" w14:textId="77777777" w:rsidTr="009F3DA8">
        <w:trPr>
          <w:gridBefore w:val="1"/>
          <w:wBefore w:w="16" w:type="dxa"/>
          <w:trHeight w:val="1138"/>
        </w:trPr>
        <w:tc>
          <w:tcPr>
            <w:tcW w:w="708" w:type="dxa"/>
            <w:gridSpan w:val="2"/>
            <w:tcBorders>
              <w:top w:val="single" w:sz="4" w:space="0" w:color="000000"/>
              <w:left w:val="single" w:sz="6" w:space="0" w:color="000000"/>
              <w:bottom w:val="single" w:sz="4" w:space="0" w:color="000000"/>
              <w:right w:val="single" w:sz="6" w:space="0" w:color="000000"/>
            </w:tcBorders>
            <w:hideMark/>
          </w:tcPr>
          <w:p w14:paraId="265AC864" w14:textId="77777777" w:rsidR="003073A8" w:rsidRPr="00727A42" w:rsidRDefault="003073A8" w:rsidP="009F3DA8">
            <w:pPr>
              <w:spacing w:line="275" w:lineRule="exact"/>
              <w:ind w:left="107"/>
            </w:pPr>
            <w:r w:rsidRPr="00727A42">
              <w:rPr>
                <w:spacing w:val="-10"/>
              </w:rPr>
              <w:t>5</w:t>
            </w: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03C65C9A" w14:textId="77777777" w:rsidR="003073A8" w:rsidRPr="00727A42" w:rsidRDefault="003073A8" w:rsidP="009F3DA8">
            <w:pPr>
              <w:spacing w:line="275" w:lineRule="exact"/>
              <w:ind w:left="108"/>
            </w:pPr>
            <w:r w:rsidRPr="00727A42">
              <w:rPr>
                <w:spacing w:val="-2"/>
              </w:rPr>
              <w:t>TsD08A1</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6BDB433B" w14:textId="77777777" w:rsidR="003073A8" w:rsidRPr="00727A42" w:rsidRDefault="003073A8" w:rsidP="009F3DA8">
            <w:pPr>
              <w:ind w:left="108" w:right="91"/>
              <w:rPr>
                <w:sz w:val="20"/>
              </w:rPr>
            </w:pPr>
            <w:r w:rsidRPr="00727A42">
              <w:rPr>
                <w:sz w:val="20"/>
              </w:rPr>
              <w:t>Compactarea mecanica a umpluturilor cu compactor pe pneuri static autopropulsat de 10,1-16 t, in straturi succesive de 15-25 cm grosime dupa compactare, exclusiv udarea fiecarui</w:t>
            </w:r>
          </w:p>
          <w:p w14:paraId="55AF0C9E" w14:textId="77777777" w:rsidR="003073A8" w:rsidRPr="00727A42" w:rsidRDefault="003073A8" w:rsidP="009F3DA8">
            <w:pPr>
              <w:spacing w:line="230" w:lineRule="exact"/>
              <w:ind w:left="108"/>
              <w:rPr>
                <w:sz w:val="20"/>
              </w:rPr>
            </w:pPr>
            <w:r w:rsidRPr="00727A42">
              <w:rPr>
                <w:sz w:val="20"/>
              </w:rPr>
              <w:t>strat</w:t>
            </w:r>
            <w:r w:rsidRPr="00727A42">
              <w:rPr>
                <w:spacing w:val="-11"/>
                <w:sz w:val="20"/>
              </w:rPr>
              <w:t xml:space="preserve"> </w:t>
            </w:r>
            <w:r w:rsidRPr="00727A42">
              <w:rPr>
                <w:sz w:val="20"/>
              </w:rPr>
              <w:t>in</w:t>
            </w:r>
            <w:r w:rsidRPr="00727A42">
              <w:rPr>
                <w:spacing w:val="-11"/>
                <w:sz w:val="20"/>
              </w:rPr>
              <w:t xml:space="preserve"> </w:t>
            </w:r>
            <w:r w:rsidRPr="00727A42">
              <w:rPr>
                <w:sz w:val="20"/>
              </w:rPr>
              <w:t>parte,</w:t>
            </w:r>
            <w:r w:rsidRPr="00727A42">
              <w:rPr>
                <w:spacing w:val="-11"/>
                <w:sz w:val="20"/>
              </w:rPr>
              <w:t xml:space="preserve"> </w:t>
            </w:r>
            <w:r w:rsidRPr="00727A42">
              <w:rPr>
                <w:sz w:val="20"/>
              </w:rPr>
              <w:t>umpluturile</w:t>
            </w:r>
            <w:r w:rsidRPr="00727A42">
              <w:rPr>
                <w:spacing w:val="-11"/>
                <w:sz w:val="20"/>
              </w:rPr>
              <w:t xml:space="preserve"> </w:t>
            </w:r>
            <w:r w:rsidRPr="00727A42">
              <w:rPr>
                <w:sz w:val="20"/>
              </w:rPr>
              <w:t>executindu-se cu pamint necoeziv</w:t>
            </w:r>
          </w:p>
        </w:tc>
        <w:tc>
          <w:tcPr>
            <w:tcW w:w="992" w:type="dxa"/>
            <w:tcBorders>
              <w:top w:val="single" w:sz="4" w:space="0" w:color="000000"/>
              <w:left w:val="single" w:sz="6" w:space="0" w:color="000000"/>
              <w:bottom w:val="single" w:sz="4" w:space="0" w:color="000000"/>
              <w:right w:val="single" w:sz="6" w:space="0" w:color="000000"/>
            </w:tcBorders>
          </w:tcPr>
          <w:p w14:paraId="3783EFAD" w14:textId="77777777" w:rsidR="003073A8" w:rsidRPr="00727A42" w:rsidRDefault="003073A8" w:rsidP="009F3DA8">
            <w:pPr>
              <w:rPr>
                <w:b/>
              </w:rPr>
            </w:pPr>
          </w:p>
          <w:p w14:paraId="5B8E975D" w14:textId="77777777" w:rsidR="003073A8" w:rsidRPr="00727A42" w:rsidRDefault="003073A8" w:rsidP="009F3DA8">
            <w:pPr>
              <w:spacing w:before="114"/>
              <w:rPr>
                <w:b/>
              </w:rPr>
            </w:pPr>
          </w:p>
          <w:p w14:paraId="0851AA9F" w14:textId="77777777" w:rsidR="003073A8" w:rsidRPr="00727A42" w:rsidRDefault="003073A8" w:rsidP="009F3DA8">
            <w:pPr>
              <w:ind w:left="203"/>
            </w:pPr>
            <w:r w:rsidRPr="00727A42">
              <w:t xml:space="preserve">100 </w:t>
            </w:r>
            <w:r w:rsidRPr="00727A42">
              <w:rPr>
                <w:spacing w:val="-5"/>
              </w:rPr>
              <w:t>m3</w:t>
            </w:r>
          </w:p>
        </w:tc>
        <w:tc>
          <w:tcPr>
            <w:tcW w:w="1276" w:type="dxa"/>
            <w:tcBorders>
              <w:top w:val="single" w:sz="4" w:space="0" w:color="000000"/>
              <w:left w:val="single" w:sz="6" w:space="0" w:color="000000"/>
              <w:bottom w:val="single" w:sz="4" w:space="0" w:color="000000"/>
              <w:right w:val="single" w:sz="6" w:space="0" w:color="000000"/>
            </w:tcBorders>
          </w:tcPr>
          <w:p w14:paraId="400B5573" w14:textId="77777777" w:rsidR="003073A8" w:rsidRPr="00727A42" w:rsidRDefault="003073A8" w:rsidP="009F3DA8">
            <w:pPr>
              <w:rPr>
                <w:b/>
              </w:rPr>
            </w:pPr>
          </w:p>
          <w:p w14:paraId="0DDA05C1" w14:textId="77777777" w:rsidR="003073A8" w:rsidRPr="00727A42" w:rsidRDefault="003073A8" w:rsidP="009F3DA8">
            <w:pPr>
              <w:spacing w:before="114"/>
              <w:rPr>
                <w:b/>
              </w:rPr>
            </w:pPr>
          </w:p>
          <w:p w14:paraId="001B82F3" w14:textId="77777777" w:rsidR="003073A8" w:rsidRPr="00727A42" w:rsidRDefault="003073A8" w:rsidP="009F3DA8">
            <w:pPr>
              <w:ind w:left="298"/>
            </w:pPr>
            <w:r w:rsidRPr="00727A42">
              <w:rPr>
                <w:spacing w:val="-2"/>
              </w:rPr>
              <w:t>0,257</w:t>
            </w:r>
          </w:p>
        </w:tc>
      </w:tr>
      <w:tr w:rsidR="003073A8" w:rsidRPr="00727A42" w14:paraId="1D1107F4" w14:textId="77777777" w:rsidTr="009F3DA8">
        <w:trPr>
          <w:gridBefore w:val="1"/>
          <w:wBefore w:w="16" w:type="dxa"/>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2A8BC5A6" w14:textId="77777777" w:rsidR="003073A8" w:rsidRPr="00727A42" w:rsidRDefault="003073A8" w:rsidP="009F3DA8">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hideMark/>
          </w:tcPr>
          <w:p w14:paraId="4F2A369D" w14:textId="77777777" w:rsidR="003073A8" w:rsidRPr="00727A42" w:rsidRDefault="003073A8" w:rsidP="009F3DA8">
            <w:pPr>
              <w:spacing w:before="23"/>
              <w:ind w:left="117"/>
              <w:rPr>
                <w:sz w:val="16"/>
              </w:rPr>
            </w:pPr>
            <w:r w:rsidRPr="00727A42">
              <w:rPr>
                <w:spacing w:val="-2"/>
                <w:sz w:val="16"/>
              </w:rPr>
              <w:t>9310060019900</w:t>
            </w:r>
          </w:p>
        </w:tc>
        <w:tc>
          <w:tcPr>
            <w:tcW w:w="6079" w:type="dxa"/>
            <w:gridSpan w:val="2"/>
            <w:tcBorders>
              <w:top w:val="single" w:sz="4" w:space="0" w:color="000000"/>
              <w:left w:val="single" w:sz="6" w:space="0" w:color="000000"/>
              <w:bottom w:val="single" w:sz="2" w:space="0" w:color="000000"/>
              <w:right w:val="single" w:sz="6" w:space="0" w:color="000000"/>
            </w:tcBorders>
            <w:hideMark/>
          </w:tcPr>
          <w:p w14:paraId="217DFF8D" w14:textId="77777777" w:rsidR="003073A8" w:rsidRPr="00727A42" w:rsidRDefault="003073A8" w:rsidP="009F3DA8">
            <w:pPr>
              <w:spacing w:line="210" w:lineRule="exact"/>
              <w:ind w:left="108"/>
              <w:rPr>
                <w:sz w:val="20"/>
              </w:rPr>
            </w:pPr>
            <w:r w:rsidRPr="00727A42">
              <w:rPr>
                <w:sz w:val="20"/>
              </w:rPr>
              <w:t>Muncitor</w:t>
            </w:r>
            <w:r w:rsidRPr="00727A42">
              <w:rPr>
                <w:spacing w:val="-5"/>
                <w:sz w:val="20"/>
              </w:rPr>
              <w:t xml:space="preserve"> </w:t>
            </w:r>
            <w:r w:rsidRPr="00727A42">
              <w:rPr>
                <w:spacing w:val="-2"/>
                <w:sz w:val="20"/>
              </w:rPr>
              <w:t>necalificat</w:t>
            </w:r>
          </w:p>
        </w:tc>
        <w:tc>
          <w:tcPr>
            <w:tcW w:w="992" w:type="dxa"/>
            <w:tcBorders>
              <w:top w:val="single" w:sz="4" w:space="0" w:color="000000"/>
              <w:left w:val="single" w:sz="6" w:space="0" w:color="000000"/>
              <w:bottom w:val="single" w:sz="2" w:space="0" w:color="000000"/>
              <w:right w:val="single" w:sz="6" w:space="0" w:color="000000"/>
            </w:tcBorders>
            <w:hideMark/>
          </w:tcPr>
          <w:p w14:paraId="79C187E1" w14:textId="77777777" w:rsidR="003073A8" w:rsidRPr="00727A42" w:rsidRDefault="003073A8" w:rsidP="009F3DA8">
            <w:pPr>
              <w:spacing w:line="210" w:lineRule="exact"/>
              <w:ind w:left="109"/>
              <w:rPr>
                <w:sz w:val="20"/>
              </w:rPr>
            </w:pPr>
            <w:r w:rsidRPr="00727A42">
              <w:rPr>
                <w:spacing w:val="-2"/>
                <w:sz w:val="20"/>
              </w:rPr>
              <w:t>h-</w:t>
            </w:r>
            <w:r w:rsidRPr="00727A42">
              <w:rPr>
                <w:spacing w:val="-5"/>
                <w:sz w:val="20"/>
              </w:rPr>
              <w:t>om</w:t>
            </w:r>
          </w:p>
        </w:tc>
        <w:tc>
          <w:tcPr>
            <w:tcW w:w="1276" w:type="dxa"/>
            <w:tcBorders>
              <w:top w:val="single" w:sz="4" w:space="0" w:color="000000"/>
              <w:left w:val="single" w:sz="6" w:space="0" w:color="000000"/>
              <w:bottom w:val="single" w:sz="2" w:space="0" w:color="000000"/>
              <w:right w:val="single" w:sz="6" w:space="0" w:color="000000"/>
            </w:tcBorders>
            <w:hideMark/>
          </w:tcPr>
          <w:p w14:paraId="1086C3C5" w14:textId="77777777" w:rsidR="003073A8" w:rsidRPr="00727A42" w:rsidRDefault="003073A8" w:rsidP="009F3DA8">
            <w:pPr>
              <w:spacing w:line="210" w:lineRule="exact"/>
              <w:ind w:left="110"/>
              <w:rPr>
                <w:sz w:val="20"/>
              </w:rPr>
            </w:pPr>
            <w:r w:rsidRPr="00727A42">
              <w:rPr>
                <w:spacing w:val="-2"/>
                <w:sz w:val="20"/>
              </w:rPr>
              <w:t>0,7761</w:t>
            </w:r>
          </w:p>
        </w:tc>
      </w:tr>
      <w:tr w:rsidR="003073A8" w:rsidRPr="00727A42" w14:paraId="0C7C78CB" w14:textId="77777777" w:rsidTr="009F3DA8">
        <w:trPr>
          <w:gridBefore w:val="1"/>
          <w:wBefore w:w="16" w:type="dxa"/>
          <w:trHeight w:val="366"/>
        </w:trPr>
        <w:tc>
          <w:tcPr>
            <w:tcW w:w="708" w:type="dxa"/>
            <w:gridSpan w:val="2"/>
            <w:tcBorders>
              <w:top w:val="single" w:sz="2" w:space="0" w:color="000000"/>
              <w:left w:val="single" w:sz="6" w:space="0" w:color="000000"/>
              <w:bottom w:val="single" w:sz="4" w:space="0" w:color="000000"/>
              <w:right w:val="single" w:sz="6" w:space="0" w:color="000000"/>
            </w:tcBorders>
          </w:tcPr>
          <w:p w14:paraId="316AD5A3" w14:textId="77777777" w:rsidR="003073A8" w:rsidRPr="00727A42" w:rsidRDefault="003073A8" w:rsidP="009F3DA8">
            <w:pPr>
              <w:rPr>
                <w:sz w:val="18"/>
              </w:rPr>
            </w:pPr>
          </w:p>
        </w:tc>
        <w:tc>
          <w:tcPr>
            <w:tcW w:w="1276" w:type="dxa"/>
            <w:gridSpan w:val="2"/>
            <w:tcBorders>
              <w:top w:val="single" w:sz="2" w:space="0" w:color="000000"/>
              <w:left w:val="single" w:sz="6" w:space="0" w:color="000000"/>
              <w:bottom w:val="single" w:sz="4" w:space="0" w:color="000000"/>
              <w:right w:val="single" w:sz="6" w:space="0" w:color="000000"/>
            </w:tcBorders>
            <w:hideMark/>
          </w:tcPr>
          <w:p w14:paraId="6A929851" w14:textId="77777777" w:rsidR="003073A8" w:rsidRPr="00727A42" w:rsidRDefault="003073A8" w:rsidP="009F3DA8">
            <w:pPr>
              <w:spacing w:before="138"/>
              <w:ind w:left="117"/>
              <w:rPr>
                <w:sz w:val="16"/>
              </w:rPr>
            </w:pPr>
            <w:r w:rsidRPr="00727A42">
              <w:rPr>
                <w:spacing w:val="-2"/>
                <w:sz w:val="16"/>
              </w:rPr>
              <w:t>2952240004003</w:t>
            </w:r>
          </w:p>
        </w:tc>
        <w:tc>
          <w:tcPr>
            <w:tcW w:w="6079" w:type="dxa"/>
            <w:gridSpan w:val="2"/>
            <w:tcBorders>
              <w:top w:val="single" w:sz="2" w:space="0" w:color="000000"/>
              <w:left w:val="single" w:sz="6" w:space="0" w:color="000000"/>
              <w:bottom w:val="single" w:sz="4" w:space="0" w:color="000000"/>
              <w:right w:val="single" w:sz="6" w:space="0" w:color="000000"/>
            </w:tcBorders>
            <w:hideMark/>
          </w:tcPr>
          <w:p w14:paraId="14EA4DEB" w14:textId="77777777" w:rsidR="003073A8" w:rsidRPr="00727A42" w:rsidRDefault="003073A8" w:rsidP="009F3DA8">
            <w:pPr>
              <w:spacing w:line="230" w:lineRule="atLeast"/>
              <w:ind w:left="108" w:right="91"/>
              <w:rPr>
                <w:sz w:val="20"/>
              </w:rPr>
            </w:pPr>
            <w:r w:rsidRPr="00727A42">
              <w:rPr>
                <w:sz w:val="20"/>
              </w:rPr>
              <w:t>Compactor</w:t>
            </w:r>
            <w:r w:rsidRPr="00727A42">
              <w:rPr>
                <w:spacing w:val="-13"/>
                <w:sz w:val="20"/>
              </w:rPr>
              <w:t xml:space="preserve"> </w:t>
            </w:r>
            <w:r w:rsidRPr="00727A42">
              <w:rPr>
                <w:sz w:val="20"/>
              </w:rPr>
              <w:t>pe</w:t>
            </w:r>
            <w:r w:rsidRPr="00727A42">
              <w:rPr>
                <w:spacing w:val="-12"/>
                <w:sz w:val="20"/>
              </w:rPr>
              <w:t xml:space="preserve"> </w:t>
            </w:r>
            <w:r w:rsidRPr="00727A42">
              <w:rPr>
                <w:sz w:val="20"/>
              </w:rPr>
              <w:t>pneuri</w:t>
            </w:r>
            <w:r w:rsidRPr="00727A42">
              <w:rPr>
                <w:spacing w:val="-13"/>
                <w:sz w:val="20"/>
              </w:rPr>
              <w:t xml:space="preserve"> </w:t>
            </w:r>
            <w:r w:rsidRPr="00727A42">
              <w:rPr>
                <w:sz w:val="20"/>
              </w:rPr>
              <w:t>static autopropulsat 10,1-16 tf</w:t>
            </w:r>
          </w:p>
        </w:tc>
        <w:tc>
          <w:tcPr>
            <w:tcW w:w="992" w:type="dxa"/>
            <w:tcBorders>
              <w:top w:val="single" w:sz="2" w:space="0" w:color="000000"/>
              <w:left w:val="single" w:sz="6" w:space="0" w:color="000000"/>
              <w:bottom w:val="single" w:sz="4" w:space="0" w:color="000000"/>
              <w:right w:val="single" w:sz="6" w:space="0" w:color="000000"/>
            </w:tcBorders>
            <w:hideMark/>
          </w:tcPr>
          <w:p w14:paraId="7BBBF8D3" w14:textId="77777777" w:rsidR="003073A8" w:rsidRPr="00727A42" w:rsidRDefault="003073A8" w:rsidP="009F3DA8">
            <w:pPr>
              <w:ind w:left="109"/>
              <w:rPr>
                <w:sz w:val="20"/>
              </w:rPr>
            </w:pPr>
            <w:r w:rsidRPr="00727A42">
              <w:rPr>
                <w:spacing w:val="-2"/>
                <w:sz w:val="20"/>
              </w:rPr>
              <w:t>h-</w:t>
            </w:r>
            <w:r w:rsidRPr="00727A42">
              <w:rPr>
                <w:spacing w:val="-5"/>
                <w:sz w:val="20"/>
              </w:rPr>
              <w:t>ut</w:t>
            </w:r>
          </w:p>
        </w:tc>
        <w:tc>
          <w:tcPr>
            <w:tcW w:w="1276" w:type="dxa"/>
            <w:tcBorders>
              <w:top w:val="single" w:sz="2" w:space="0" w:color="000000"/>
              <w:left w:val="single" w:sz="6" w:space="0" w:color="000000"/>
              <w:bottom w:val="single" w:sz="4" w:space="0" w:color="000000"/>
              <w:right w:val="single" w:sz="6" w:space="0" w:color="000000"/>
            </w:tcBorders>
            <w:hideMark/>
          </w:tcPr>
          <w:p w14:paraId="7545A94A" w14:textId="77777777" w:rsidR="003073A8" w:rsidRPr="00727A42" w:rsidRDefault="003073A8" w:rsidP="009F3DA8">
            <w:pPr>
              <w:ind w:left="110"/>
              <w:rPr>
                <w:sz w:val="20"/>
              </w:rPr>
            </w:pPr>
            <w:r w:rsidRPr="00727A42">
              <w:rPr>
                <w:spacing w:val="-2"/>
                <w:sz w:val="20"/>
              </w:rPr>
              <w:t>0,9612</w:t>
            </w:r>
          </w:p>
        </w:tc>
      </w:tr>
      <w:tr w:rsidR="003073A8" w:rsidRPr="00727A42" w14:paraId="6337AB65" w14:textId="77777777" w:rsidTr="009F3DA8">
        <w:trPr>
          <w:gridBefore w:val="1"/>
          <w:wBefore w:w="16" w:type="dxa"/>
          <w:trHeight w:val="981"/>
        </w:trPr>
        <w:tc>
          <w:tcPr>
            <w:tcW w:w="708" w:type="dxa"/>
            <w:gridSpan w:val="2"/>
            <w:tcBorders>
              <w:top w:val="single" w:sz="4" w:space="0" w:color="000000"/>
              <w:left w:val="single" w:sz="6" w:space="0" w:color="000000"/>
              <w:bottom w:val="single" w:sz="4" w:space="0" w:color="000000"/>
              <w:right w:val="single" w:sz="6" w:space="0" w:color="000000"/>
            </w:tcBorders>
            <w:hideMark/>
          </w:tcPr>
          <w:p w14:paraId="1E32AF6F" w14:textId="77777777" w:rsidR="003073A8" w:rsidRPr="00727A42" w:rsidRDefault="003073A8" w:rsidP="009F3DA8">
            <w:pPr>
              <w:spacing w:line="275" w:lineRule="exact"/>
              <w:ind w:left="107"/>
            </w:pPr>
            <w:r w:rsidRPr="00727A42">
              <w:rPr>
                <w:spacing w:val="-10"/>
              </w:rPr>
              <w:t>6</w:t>
            </w: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1980E4D5" w14:textId="77777777" w:rsidR="003073A8" w:rsidRPr="00727A42" w:rsidRDefault="003073A8" w:rsidP="009F3DA8">
            <w:pPr>
              <w:spacing w:line="275" w:lineRule="exact"/>
              <w:ind w:left="108"/>
            </w:pPr>
            <w:r w:rsidRPr="00727A42">
              <w:rPr>
                <w:spacing w:val="-2"/>
              </w:rPr>
              <w:t>CA03F</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00D77901" w14:textId="77777777" w:rsidR="003073A8" w:rsidRPr="00727A42" w:rsidRDefault="003073A8" w:rsidP="009F3DA8">
            <w:pPr>
              <w:ind w:left="108" w:right="89"/>
              <w:rPr>
                <w:sz w:val="20"/>
              </w:rPr>
            </w:pPr>
            <w:r w:rsidRPr="00727A42">
              <w:rPr>
                <w:sz w:val="20"/>
              </w:rPr>
              <w:t>Beton simplu</w:t>
            </w:r>
            <w:r w:rsidRPr="00727A42">
              <w:rPr>
                <w:spacing w:val="40"/>
                <w:sz w:val="20"/>
              </w:rPr>
              <w:t xml:space="preserve"> </w:t>
            </w:r>
            <w:r w:rsidRPr="00727A42">
              <w:rPr>
                <w:sz w:val="20"/>
              </w:rPr>
              <w:t>turnat cu mijloace clasice,</w:t>
            </w:r>
            <w:r w:rsidRPr="00727A42">
              <w:rPr>
                <w:spacing w:val="40"/>
                <w:sz w:val="20"/>
              </w:rPr>
              <w:t xml:space="preserve"> </w:t>
            </w:r>
            <w:r w:rsidRPr="00727A42">
              <w:rPr>
                <w:sz w:val="20"/>
              </w:rPr>
              <w:t>in fundatii, socluri, ziduri de sprijin,</w:t>
            </w:r>
            <w:r w:rsidRPr="00727A42">
              <w:rPr>
                <w:spacing w:val="-3"/>
                <w:sz w:val="20"/>
              </w:rPr>
              <w:t xml:space="preserve"> </w:t>
            </w:r>
            <w:r w:rsidRPr="00727A42">
              <w:rPr>
                <w:sz w:val="20"/>
              </w:rPr>
              <w:t>pereti</w:t>
            </w:r>
            <w:r w:rsidRPr="00727A42">
              <w:rPr>
                <w:spacing w:val="-3"/>
                <w:sz w:val="20"/>
              </w:rPr>
              <w:t xml:space="preserve"> </w:t>
            </w:r>
            <w:r w:rsidRPr="00727A42">
              <w:rPr>
                <w:sz w:val="20"/>
              </w:rPr>
              <w:t>sub</w:t>
            </w:r>
            <w:r w:rsidRPr="00727A42">
              <w:rPr>
                <w:spacing w:val="-2"/>
                <w:sz w:val="20"/>
              </w:rPr>
              <w:t xml:space="preserve"> </w:t>
            </w:r>
            <w:r w:rsidRPr="00727A42">
              <w:rPr>
                <w:sz w:val="20"/>
              </w:rPr>
              <w:t>cota</w:t>
            </w:r>
            <w:r w:rsidRPr="00727A42">
              <w:rPr>
                <w:spacing w:val="-3"/>
                <w:sz w:val="20"/>
              </w:rPr>
              <w:t xml:space="preserve"> </w:t>
            </w:r>
            <w:r w:rsidRPr="00727A42">
              <w:rPr>
                <w:sz w:val="20"/>
              </w:rPr>
              <w:t>zero,</w:t>
            </w:r>
            <w:r w:rsidRPr="00727A42">
              <w:rPr>
                <w:spacing w:val="-5"/>
                <w:sz w:val="20"/>
              </w:rPr>
              <w:t xml:space="preserve"> </w:t>
            </w:r>
            <w:r w:rsidRPr="00727A42">
              <w:rPr>
                <w:sz w:val="20"/>
              </w:rPr>
              <w:t>preparat</w:t>
            </w:r>
            <w:r w:rsidRPr="00727A42">
              <w:rPr>
                <w:spacing w:val="-3"/>
                <w:sz w:val="20"/>
              </w:rPr>
              <w:t xml:space="preserve"> </w:t>
            </w:r>
            <w:r w:rsidRPr="00727A42">
              <w:rPr>
                <w:sz w:val="20"/>
              </w:rPr>
              <w:t>cu centrala de betoane sau beton marfa conform.</w:t>
            </w:r>
            <w:r w:rsidRPr="00727A42">
              <w:rPr>
                <w:spacing w:val="-13"/>
                <w:sz w:val="20"/>
              </w:rPr>
              <w:t xml:space="preserve"> </w:t>
            </w:r>
            <w:r w:rsidRPr="00727A42">
              <w:rPr>
                <w:sz w:val="20"/>
              </w:rPr>
              <w:t>art.</w:t>
            </w:r>
            <w:r w:rsidRPr="00727A42">
              <w:rPr>
                <w:spacing w:val="-12"/>
                <w:sz w:val="20"/>
              </w:rPr>
              <w:t xml:space="preserve"> </w:t>
            </w:r>
            <w:r w:rsidRPr="00727A42">
              <w:rPr>
                <w:sz w:val="20"/>
              </w:rPr>
              <w:t>CA01,</w:t>
            </w:r>
            <w:r w:rsidRPr="00727A42">
              <w:rPr>
                <w:spacing w:val="-12"/>
                <w:sz w:val="20"/>
              </w:rPr>
              <w:t xml:space="preserve"> </w:t>
            </w:r>
            <w:r w:rsidRPr="00727A42">
              <w:rPr>
                <w:sz w:val="20"/>
              </w:rPr>
              <w:t>turnare</w:t>
            </w:r>
            <w:r w:rsidRPr="00727A42">
              <w:rPr>
                <w:spacing w:val="-12"/>
                <w:sz w:val="20"/>
              </w:rPr>
              <w:t xml:space="preserve"> </w:t>
            </w:r>
            <w:r w:rsidRPr="00727A42">
              <w:rPr>
                <w:sz w:val="20"/>
              </w:rPr>
              <w:t>cu</w:t>
            </w:r>
            <w:r w:rsidRPr="00727A42">
              <w:rPr>
                <w:spacing w:val="-13"/>
                <w:sz w:val="20"/>
              </w:rPr>
              <w:t xml:space="preserve"> </w:t>
            </w:r>
            <w:r w:rsidRPr="00727A42">
              <w:rPr>
                <w:sz w:val="20"/>
              </w:rPr>
              <w:t>mijloace</w:t>
            </w:r>
          </w:p>
          <w:p w14:paraId="6549C2A0" w14:textId="77777777" w:rsidR="003073A8" w:rsidRPr="00727A42" w:rsidRDefault="003073A8" w:rsidP="009F3DA8">
            <w:pPr>
              <w:spacing w:line="210" w:lineRule="exact"/>
              <w:ind w:left="108"/>
              <w:rPr>
                <w:sz w:val="20"/>
              </w:rPr>
            </w:pPr>
            <w:r w:rsidRPr="00727A42">
              <w:rPr>
                <w:sz w:val="20"/>
              </w:rPr>
              <w:t>clasice,</w:t>
            </w:r>
            <w:r w:rsidRPr="00727A42">
              <w:rPr>
                <w:spacing w:val="-4"/>
                <w:sz w:val="20"/>
              </w:rPr>
              <w:t xml:space="preserve"> </w:t>
            </w:r>
            <w:r w:rsidRPr="00727A42">
              <w:rPr>
                <w:sz w:val="20"/>
              </w:rPr>
              <w:t>beton</w:t>
            </w:r>
            <w:r w:rsidRPr="00727A42">
              <w:rPr>
                <w:spacing w:val="-4"/>
                <w:sz w:val="20"/>
              </w:rPr>
              <w:t xml:space="preserve"> </w:t>
            </w:r>
            <w:r w:rsidRPr="00727A42">
              <w:rPr>
                <w:sz w:val="20"/>
              </w:rPr>
              <w:t>simplu</w:t>
            </w:r>
            <w:r w:rsidRPr="00727A42">
              <w:rPr>
                <w:spacing w:val="-3"/>
                <w:sz w:val="20"/>
              </w:rPr>
              <w:t xml:space="preserve"> </w:t>
            </w:r>
            <w:r w:rsidRPr="00727A42">
              <w:rPr>
                <w:spacing w:val="-2"/>
                <w:sz w:val="20"/>
              </w:rPr>
              <w:t>clasa...B3.5</w:t>
            </w:r>
          </w:p>
        </w:tc>
        <w:tc>
          <w:tcPr>
            <w:tcW w:w="992" w:type="dxa"/>
            <w:tcBorders>
              <w:top w:val="single" w:sz="4" w:space="0" w:color="000000"/>
              <w:left w:val="single" w:sz="6" w:space="0" w:color="000000"/>
              <w:bottom w:val="single" w:sz="4" w:space="0" w:color="000000"/>
              <w:right w:val="single" w:sz="6" w:space="0" w:color="000000"/>
            </w:tcBorders>
          </w:tcPr>
          <w:p w14:paraId="59BC54DB" w14:textId="77777777" w:rsidR="003073A8" w:rsidRPr="00727A42" w:rsidRDefault="003073A8" w:rsidP="009F3DA8">
            <w:pPr>
              <w:spacing w:before="275"/>
              <w:rPr>
                <w:b/>
              </w:rPr>
            </w:pPr>
          </w:p>
          <w:p w14:paraId="29104DF8" w14:textId="77777777" w:rsidR="003073A8" w:rsidRPr="00727A42" w:rsidRDefault="003073A8" w:rsidP="009F3DA8">
            <w:pPr>
              <w:ind w:left="17"/>
              <w:jc w:val="center"/>
            </w:pPr>
            <w:r w:rsidRPr="00727A42">
              <w:rPr>
                <w:spacing w:val="-5"/>
              </w:rPr>
              <w:t>m3</w:t>
            </w:r>
          </w:p>
        </w:tc>
        <w:tc>
          <w:tcPr>
            <w:tcW w:w="1276" w:type="dxa"/>
            <w:tcBorders>
              <w:top w:val="single" w:sz="4" w:space="0" w:color="000000"/>
              <w:left w:val="single" w:sz="6" w:space="0" w:color="000000"/>
              <w:bottom w:val="single" w:sz="4" w:space="0" w:color="000000"/>
              <w:right w:val="single" w:sz="6" w:space="0" w:color="000000"/>
            </w:tcBorders>
          </w:tcPr>
          <w:p w14:paraId="718BF8F5" w14:textId="77777777" w:rsidR="003073A8" w:rsidRPr="00727A42" w:rsidRDefault="003073A8" w:rsidP="009F3DA8">
            <w:pPr>
              <w:spacing w:before="275"/>
              <w:rPr>
                <w:b/>
              </w:rPr>
            </w:pPr>
          </w:p>
          <w:p w14:paraId="21DAD55A" w14:textId="77777777" w:rsidR="003073A8" w:rsidRPr="00727A42" w:rsidRDefault="003073A8" w:rsidP="009F3DA8">
            <w:pPr>
              <w:ind w:left="298"/>
            </w:pPr>
            <w:r w:rsidRPr="00727A42">
              <w:rPr>
                <w:spacing w:val="-2"/>
              </w:rPr>
              <w:t>3,540</w:t>
            </w:r>
          </w:p>
        </w:tc>
      </w:tr>
      <w:tr w:rsidR="003073A8" w:rsidRPr="00727A42" w14:paraId="446EAB9A" w14:textId="77777777" w:rsidTr="009F3DA8">
        <w:trPr>
          <w:gridBefore w:val="1"/>
          <w:wBefore w:w="16" w:type="dxa"/>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69B72964" w14:textId="77777777" w:rsidR="003073A8" w:rsidRPr="00727A42" w:rsidRDefault="003073A8" w:rsidP="009F3DA8">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hideMark/>
          </w:tcPr>
          <w:p w14:paraId="32BBCA27" w14:textId="77777777" w:rsidR="003073A8" w:rsidRPr="00727A42" w:rsidRDefault="003073A8" w:rsidP="009F3DA8">
            <w:pPr>
              <w:spacing w:before="23"/>
              <w:ind w:left="117"/>
              <w:rPr>
                <w:sz w:val="16"/>
              </w:rPr>
            </w:pPr>
            <w:r w:rsidRPr="00727A42">
              <w:rPr>
                <w:spacing w:val="-2"/>
                <w:sz w:val="16"/>
              </w:rPr>
              <w:t>7123010010200</w:t>
            </w:r>
          </w:p>
        </w:tc>
        <w:tc>
          <w:tcPr>
            <w:tcW w:w="6079" w:type="dxa"/>
            <w:gridSpan w:val="2"/>
            <w:tcBorders>
              <w:top w:val="single" w:sz="4" w:space="0" w:color="000000"/>
              <w:left w:val="single" w:sz="6" w:space="0" w:color="000000"/>
              <w:bottom w:val="single" w:sz="2" w:space="0" w:color="000000"/>
              <w:right w:val="single" w:sz="6" w:space="0" w:color="000000"/>
            </w:tcBorders>
            <w:hideMark/>
          </w:tcPr>
          <w:p w14:paraId="6947186D" w14:textId="77777777" w:rsidR="003073A8" w:rsidRPr="00727A42" w:rsidRDefault="003073A8" w:rsidP="009F3DA8">
            <w:pPr>
              <w:spacing w:line="210" w:lineRule="exact"/>
              <w:ind w:left="108"/>
              <w:rPr>
                <w:sz w:val="20"/>
              </w:rPr>
            </w:pPr>
            <w:r w:rsidRPr="00727A42">
              <w:rPr>
                <w:spacing w:val="-2"/>
                <w:sz w:val="20"/>
              </w:rPr>
              <w:t>Betonist</w:t>
            </w:r>
          </w:p>
        </w:tc>
        <w:tc>
          <w:tcPr>
            <w:tcW w:w="992" w:type="dxa"/>
            <w:tcBorders>
              <w:top w:val="single" w:sz="4" w:space="0" w:color="000000"/>
              <w:left w:val="single" w:sz="6" w:space="0" w:color="000000"/>
              <w:bottom w:val="single" w:sz="2" w:space="0" w:color="000000"/>
              <w:right w:val="single" w:sz="6" w:space="0" w:color="000000"/>
            </w:tcBorders>
            <w:hideMark/>
          </w:tcPr>
          <w:p w14:paraId="6780FAC4" w14:textId="77777777" w:rsidR="003073A8" w:rsidRPr="00727A42" w:rsidRDefault="003073A8" w:rsidP="009F3DA8">
            <w:pPr>
              <w:spacing w:line="210" w:lineRule="exact"/>
              <w:ind w:left="109"/>
              <w:rPr>
                <w:sz w:val="20"/>
              </w:rPr>
            </w:pPr>
            <w:r w:rsidRPr="00727A42">
              <w:rPr>
                <w:spacing w:val="-2"/>
                <w:sz w:val="20"/>
              </w:rPr>
              <w:t>h-</w:t>
            </w:r>
            <w:r w:rsidRPr="00727A42">
              <w:rPr>
                <w:spacing w:val="-5"/>
                <w:sz w:val="20"/>
              </w:rPr>
              <w:t>om</w:t>
            </w:r>
          </w:p>
        </w:tc>
        <w:tc>
          <w:tcPr>
            <w:tcW w:w="1276" w:type="dxa"/>
            <w:tcBorders>
              <w:top w:val="single" w:sz="4" w:space="0" w:color="000000"/>
              <w:left w:val="single" w:sz="6" w:space="0" w:color="000000"/>
              <w:bottom w:val="single" w:sz="2" w:space="0" w:color="000000"/>
              <w:right w:val="single" w:sz="6" w:space="0" w:color="000000"/>
            </w:tcBorders>
            <w:hideMark/>
          </w:tcPr>
          <w:p w14:paraId="5A2123FE" w14:textId="77777777" w:rsidR="003073A8" w:rsidRPr="00727A42" w:rsidRDefault="003073A8" w:rsidP="009F3DA8">
            <w:pPr>
              <w:spacing w:line="210" w:lineRule="exact"/>
              <w:ind w:left="110"/>
              <w:rPr>
                <w:sz w:val="20"/>
              </w:rPr>
            </w:pPr>
            <w:r w:rsidRPr="00727A42">
              <w:rPr>
                <w:spacing w:val="-2"/>
                <w:sz w:val="20"/>
              </w:rPr>
              <w:t>12,2130</w:t>
            </w:r>
          </w:p>
        </w:tc>
      </w:tr>
      <w:tr w:rsidR="003073A8" w:rsidRPr="00727A42" w14:paraId="5CF269B3" w14:textId="77777777" w:rsidTr="009F3DA8">
        <w:trPr>
          <w:gridBefore w:val="1"/>
          <w:wBefore w:w="16" w:type="dxa"/>
          <w:trHeight w:val="230"/>
        </w:trPr>
        <w:tc>
          <w:tcPr>
            <w:tcW w:w="708" w:type="dxa"/>
            <w:gridSpan w:val="2"/>
            <w:tcBorders>
              <w:top w:val="single" w:sz="2" w:space="0" w:color="000000"/>
              <w:left w:val="single" w:sz="6" w:space="0" w:color="000000"/>
              <w:bottom w:val="single" w:sz="4" w:space="0" w:color="000000"/>
              <w:right w:val="single" w:sz="6" w:space="0" w:color="000000"/>
            </w:tcBorders>
          </w:tcPr>
          <w:p w14:paraId="64BA1519" w14:textId="77777777" w:rsidR="003073A8" w:rsidRPr="00727A42" w:rsidRDefault="003073A8" w:rsidP="009F3DA8">
            <w:pPr>
              <w:rPr>
                <w:sz w:val="16"/>
              </w:rPr>
            </w:pPr>
          </w:p>
        </w:tc>
        <w:tc>
          <w:tcPr>
            <w:tcW w:w="1276" w:type="dxa"/>
            <w:gridSpan w:val="2"/>
            <w:tcBorders>
              <w:top w:val="single" w:sz="2" w:space="0" w:color="000000"/>
              <w:left w:val="single" w:sz="6" w:space="0" w:color="000000"/>
              <w:bottom w:val="single" w:sz="4" w:space="0" w:color="000000"/>
              <w:right w:val="single" w:sz="6" w:space="0" w:color="000000"/>
            </w:tcBorders>
            <w:hideMark/>
          </w:tcPr>
          <w:p w14:paraId="51C85E56" w14:textId="77777777" w:rsidR="003073A8" w:rsidRPr="00727A42" w:rsidRDefault="003073A8" w:rsidP="009F3DA8">
            <w:pPr>
              <w:spacing w:before="23"/>
              <w:ind w:left="117"/>
              <w:rPr>
                <w:sz w:val="16"/>
              </w:rPr>
            </w:pPr>
            <w:r w:rsidRPr="00727A42">
              <w:rPr>
                <w:spacing w:val="-2"/>
                <w:sz w:val="16"/>
              </w:rPr>
              <w:t>9310060019920</w:t>
            </w:r>
          </w:p>
        </w:tc>
        <w:tc>
          <w:tcPr>
            <w:tcW w:w="6079" w:type="dxa"/>
            <w:gridSpan w:val="2"/>
            <w:tcBorders>
              <w:top w:val="single" w:sz="2" w:space="0" w:color="000000"/>
              <w:left w:val="single" w:sz="6" w:space="0" w:color="000000"/>
              <w:bottom w:val="single" w:sz="4" w:space="0" w:color="000000"/>
              <w:right w:val="single" w:sz="6" w:space="0" w:color="000000"/>
            </w:tcBorders>
            <w:hideMark/>
          </w:tcPr>
          <w:p w14:paraId="0ED7E58F" w14:textId="77777777" w:rsidR="003073A8" w:rsidRPr="00727A42" w:rsidRDefault="003073A8" w:rsidP="009F3DA8">
            <w:pPr>
              <w:spacing w:line="210"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2" w:space="0" w:color="000000"/>
              <w:left w:val="single" w:sz="6" w:space="0" w:color="000000"/>
              <w:bottom w:val="single" w:sz="4" w:space="0" w:color="000000"/>
              <w:right w:val="single" w:sz="6" w:space="0" w:color="000000"/>
            </w:tcBorders>
            <w:hideMark/>
          </w:tcPr>
          <w:p w14:paraId="0B8E4A09" w14:textId="77777777" w:rsidR="003073A8" w:rsidRPr="00727A42" w:rsidRDefault="003073A8" w:rsidP="009F3DA8">
            <w:pPr>
              <w:spacing w:line="210" w:lineRule="exact"/>
              <w:ind w:left="109"/>
              <w:rPr>
                <w:sz w:val="20"/>
              </w:rPr>
            </w:pPr>
            <w:r w:rsidRPr="00727A42">
              <w:rPr>
                <w:spacing w:val="-2"/>
                <w:sz w:val="20"/>
              </w:rPr>
              <w:t>h-</w:t>
            </w:r>
            <w:r w:rsidRPr="00727A42">
              <w:rPr>
                <w:spacing w:val="-5"/>
                <w:sz w:val="20"/>
              </w:rPr>
              <w:t>om</w:t>
            </w:r>
          </w:p>
        </w:tc>
        <w:tc>
          <w:tcPr>
            <w:tcW w:w="1276" w:type="dxa"/>
            <w:tcBorders>
              <w:top w:val="single" w:sz="2" w:space="0" w:color="000000"/>
              <w:left w:val="single" w:sz="6" w:space="0" w:color="000000"/>
              <w:bottom w:val="single" w:sz="4" w:space="0" w:color="000000"/>
              <w:right w:val="single" w:sz="6" w:space="0" w:color="000000"/>
            </w:tcBorders>
            <w:hideMark/>
          </w:tcPr>
          <w:p w14:paraId="6CBAFFC0" w14:textId="77777777" w:rsidR="003073A8" w:rsidRPr="00727A42" w:rsidRDefault="003073A8" w:rsidP="009F3DA8">
            <w:pPr>
              <w:spacing w:line="210" w:lineRule="exact"/>
              <w:ind w:left="110"/>
              <w:rPr>
                <w:sz w:val="20"/>
              </w:rPr>
            </w:pPr>
            <w:r w:rsidRPr="00727A42">
              <w:rPr>
                <w:spacing w:val="-2"/>
                <w:sz w:val="20"/>
              </w:rPr>
              <w:t>1,4160</w:t>
            </w:r>
          </w:p>
        </w:tc>
      </w:tr>
      <w:tr w:rsidR="003073A8" w:rsidRPr="00727A42" w14:paraId="42BF4C86" w14:textId="77777777" w:rsidTr="009F3DA8">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5ACDE918" w14:textId="77777777" w:rsidR="003073A8" w:rsidRPr="00727A42" w:rsidRDefault="003073A8" w:rsidP="009F3DA8">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28741B3B" w14:textId="77777777" w:rsidR="003073A8" w:rsidRPr="00727A42" w:rsidRDefault="003073A8" w:rsidP="009F3DA8">
            <w:pPr>
              <w:spacing w:before="1"/>
              <w:ind w:left="117"/>
              <w:rPr>
                <w:sz w:val="16"/>
              </w:rPr>
            </w:pPr>
            <w:r w:rsidRPr="00727A42">
              <w:rPr>
                <w:spacing w:val="-2"/>
                <w:sz w:val="16"/>
              </w:rPr>
              <w:t>2663102100000</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0945744A" w14:textId="77777777" w:rsidR="003073A8" w:rsidRPr="00727A42" w:rsidRDefault="003073A8" w:rsidP="009F3DA8">
            <w:pPr>
              <w:spacing w:line="210" w:lineRule="exact"/>
              <w:ind w:left="108"/>
              <w:rPr>
                <w:sz w:val="20"/>
              </w:rPr>
            </w:pPr>
            <w:r w:rsidRPr="00727A42">
              <w:rPr>
                <w:spacing w:val="-2"/>
                <w:sz w:val="20"/>
              </w:rPr>
              <w:t>Beton</w:t>
            </w:r>
          </w:p>
        </w:tc>
        <w:tc>
          <w:tcPr>
            <w:tcW w:w="992" w:type="dxa"/>
            <w:tcBorders>
              <w:top w:val="single" w:sz="4" w:space="0" w:color="000000"/>
              <w:left w:val="single" w:sz="6" w:space="0" w:color="000000"/>
              <w:bottom w:val="single" w:sz="4" w:space="0" w:color="000000"/>
              <w:right w:val="single" w:sz="6" w:space="0" w:color="000000"/>
            </w:tcBorders>
            <w:hideMark/>
          </w:tcPr>
          <w:p w14:paraId="488AE3CB" w14:textId="77777777" w:rsidR="003073A8" w:rsidRPr="00727A42" w:rsidRDefault="003073A8" w:rsidP="009F3DA8">
            <w:pPr>
              <w:spacing w:line="210" w:lineRule="exact"/>
              <w:ind w:left="109"/>
              <w:rPr>
                <w:sz w:val="20"/>
              </w:rPr>
            </w:pPr>
            <w:r w:rsidRPr="00727A42">
              <w:rPr>
                <w:spacing w:val="-5"/>
                <w:sz w:val="20"/>
              </w:rPr>
              <w:t>m3</w:t>
            </w:r>
          </w:p>
        </w:tc>
        <w:tc>
          <w:tcPr>
            <w:tcW w:w="1276" w:type="dxa"/>
            <w:tcBorders>
              <w:top w:val="single" w:sz="4" w:space="0" w:color="000000"/>
              <w:left w:val="single" w:sz="6" w:space="0" w:color="000000"/>
              <w:bottom w:val="single" w:sz="4" w:space="0" w:color="000000"/>
              <w:right w:val="single" w:sz="6" w:space="0" w:color="000000"/>
            </w:tcBorders>
            <w:hideMark/>
          </w:tcPr>
          <w:p w14:paraId="1351C355" w14:textId="77777777" w:rsidR="003073A8" w:rsidRPr="00727A42" w:rsidRDefault="003073A8" w:rsidP="009F3DA8">
            <w:pPr>
              <w:spacing w:line="210" w:lineRule="exact"/>
              <w:ind w:left="110"/>
              <w:rPr>
                <w:sz w:val="20"/>
              </w:rPr>
            </w:pPr>
            <w:r w:rsidRPr="00727A42">
              <w:rPr>
                <w:spacing w:val="-2"/>
                <w:sz w:val="20"/>
              </w:rPr>
              <w:t>3,6829</w:t>
            </w:r>
          </w:p>
        </w:tc>
      </w:tr>
      <w:tr w:rsidR="003073A8" w:rsidRPr="00727A42" w14:paraId="5D59BADD" w14:textId="77777777" w:rsidTr="009F3DA8">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3FE796CF" w14:textId="77777777" w:rsidR="003073A8" w:rsidRPr="00727A42" w:rsidRDefault="003073A8" w:rsidP="009F3DA8">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32914CC8" w14:textId="77777777" w:rsidR="003073A8" w:rsidRPr="00727A42" w:rsidRDefault="003073A8" w:rsidP="009F3DA8">
            <w:pPr>
              <w:spacing w:before="1"/>
              <w:ind w:left="117"/>
              <w:rPr>
                <w:sz w:val="16"/>
              </w:rPr>
            </w:pPr>
            <w:r w:rsidRPr="00727A42">
              <w:rPr>
                <w:spacing w:val="-2"/>
                <w:sz w:val="16"/>
              </w:rPr>
              <w:t>4100116202818</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0B3B565F" w14:textId="77777777" w:rsidR="003073A8" w:rsidRPr="00727A42" w:rsidRDefault="003073A8" w:rsidP="009F3DA8">
            <w:pPr>
              <w:spacing w:line="210" w:lineRule="exact"/>
              <w:ind w:left="108"/>
              <w:rPr>
                <w:sz w:val="20"/>
              </w:rPr>
            </w:pPr>
            <w:r w:rsidRPr="00727A42">
              <w:rPr>
                <w:sz w:val="20"/>
              </w:rPr>
              <w:t>Apa</w:t>
            </w:r>
            <w:r w:rsidRPr="00727A42">
              <w:rPr>
                <w:spacing w:val="-4"/>
                <w:sz w:val="20"/>
              </w:rPr>
              <w:t xml:space="preserve"> </w:t>
            </w:r>
            <w:r w:rsidRPr="00727A42">
              <w:rPr>
                <w:sz w:val="20"/>
              </w:rPr>
              <w:t>pentru</w:t>
            </w:r>
            <w:r w:rsidRPr="00727A42">
              <w:rPr>
                <w:spacing w:val="-4"/>
                <w:sz w:val="20"/>
              </w:rPr>
              <w:t xml:space="preserve"> </w:t>
            </w:r>
            <w:r w:rsidRPr="00727A42">
              <w:rPr>
                <w:sz w:val="20"/>
              </w:rPr>
              <w:t>mortare</w:t>
            </w:r>
            <w:r w:rsidRPr="00727A42">
              <w:rPr>
                <w:spacing w:val="-5"/>
                <w:sz w:val="20"/>
              </w:rPr>
              <w:t xml:space="preserve"> </w:t>
            </w:r>
            <w:r w:rsidRPr="00727A42">
              <w:rPr>
                <w:sz w:val="20"/>
              </w:rPr>
              <w:t>si</w:t>
            </w:r>
            <w:r w:rsidRPr="00727A42">
              <w:rPr>
                <w:spacing w:val="-4"/>
                <w:sz w:val="20"/>
              </w:rPr>
              <w:t xml:space="preserve"> </w:t>
            </w:r>
            <w:r w:rsidRPr="00727A42">
              <w:rPr>
                <w:spacing w:val="-2"/>
                <w:sz w:val="20"/>
              </w:rPr>
              <w:t>betoane</w:t>
            </w:r>
          </w:p>
        </w:tc>
        <w:tc>
          <w:tcPr>
            <w:tcW w:w="992" w:type="dxa"/>
            <w:tcBorders>
              <w:top w:val="single" w:sz="4" w:space="0" w:color="000000"/>
              <w:left w:val="single" w:sz="6" w:space="0" w:color="000000"/>
              <w:bottom w:val="single" w:sz="4" w:space="0" w:color="000000"/>
              <w:right w:val="single" w:sz="6" w:space="0" w:color="000000"/>
            </w:tcBorders>
            <w:hideMark/>
          </w:tcPr>
          <w:p w14:paraId="7E6D3973" w14:textId="77777777" w:rsidR="003073A8" w:rsidRPr="00727A42" w:rsidRDefault="003073A8" w:rsidP="009F3DA8">
            <w:pPr>
              <w:spacing w:line="210" w:lineRule="exact"/>
              <w:ind w:left="109"/>
              <w:rPr>
                <w:sz w:val="20"/>
              </w:rPr>
            </w:pPr>
            <w:r w:rsidRPr="00727A42">
              <w:rPr>
                <w:spacing w:val="-5"/>
                <w:sz w:val="20"/>
              </w:rPr>
              <w:t>m3</w:t>
            </w:r>
          </w:p>
        </w:tc>
        <w:tc>
          <w:tcPr>
            <w:tcW w:w="1276" w:type="dxa"/>
            <w:tcBorders>
              <w:top w:val="single" w:sz="4" w:space="0" w:color="000000"/>
              <w:left w:val="single" w:sz="6" w:space="0" w:color="000000"/>
              <w:bottom w:val="single" w:sz="4" w:space="0" w:color="000000"/>
              <w:right w:val="single" w:sz="6" w:space="0" w:color="000000"/>
            </w:tcBorders>
            <w:hideMark/>
          </w:tcPr>
          <w:p w14:paraId="3F41E0CC" w14:textId="77777777" w:rsidR="003073A8" w:rsidRPr="00727A42" w:rsidRDefault="003073A8" w:rsidP="009F3DA8">
            <w:pPr>
              <w:spacing w:line="210" w:lineRule="exact"/>
              <w:ind w:left="110"/>
              <w:rPr>
                <w:sz w:val="20"/>
              </w:rPr>
            </w:pPr>
            <w:r w:rsidRPr="00727A42">
              <w:rPr>
                <w:spacing w:val="-2"/>
                <w:sz w:val="20"/>
              </w:rPr>
              <w:t>0,3593</w:t>
            </w:r>
          </w:p>
        </w:tc>
      </w:tr>
      <w:tr w:rsidR="003073A8" w:rsidRPr="00727A42" w14:paraId="3A113FC3" w14:textId="77777777" w:rsidTr="009F3DA8">
        <w:trPr>
          <w:gridBefore w:val="1"/>
          <w:wBefore w:w="16" w:type="dxa"/>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5662986F" w14:textId="77777777" w:rsidR="003073A8" w:rsidRPr="00727A42" w:rsidRDefault="003073A8" w:rsidP="009F3DA8">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hideMark/>
          </w:tcPr>
          <w:p w14:paraId="1F7EC699" w14:textId="77777777" w:rsidR="003073A8" w:rsidRPr="00727A42" w:rsidRDefault="003073A8" w:rsidP="009F3DA8">
            <w:pPr>
              <w:spacing w:before="23"/>
              <w:ind w:left="117"/>
              <w:rPr>
                <w:sz w:val="16"/>
              </w:rPr>
            </w:pPr>
            <w:r w:rsidRPr="00727A42">
              <w:rPr>
                <w:spacing w:val="-2"/>
                <w:sz w:val="16"/>
              </w:rPr>
              <w:t>2952270003100</w:t>
            </w:r>
          </w:p>
        </w:tc>
        <w:tc>
          <w:tcPr>
            <w:tcW w:w="6079" w:type="dxa"/>
            <w:gridSpan w:val="2"/>
            <w:tcBorders>
              <w:top w:val="single" w:sz="4" w:space="0" w:color="000000"/>
              <w:left w:val="single" w:sz="6" w:space="0" w:color="000000"/>
              <w:bottom w:val="single" w:sz="2" w:space="0" w:color="000000"/>
              <w:right w:val="single" w:sz="6" w:space="0" w:color="000000"/>
            </w:tcBorders>
            <w:hideMark/>
          </w:tcPr>
          <w:p w14:paraId="5D95A11D" w14:textId="77777777" w:rsidR="003073A8" w:rsidRPr="00727A42" w:rsidRDefault="003073A8" w:rsidP="009F3DA8">
            <w:pPr>
              <w:spacing w:line="210" w:lineRule="exact"/>
              <w:ind w:left="108"/>
              <w:rPr>
                <w:sz w:val="20"/>
              </w:rPr>
            </w:pPr>
            <w:r w:rsidRPr="00727A42">
              <w:rPr>
                <w:sz w:val="20"/>
              </w:rPr>
              <w:t>Vibrator</w:t>
            </w:r>
            <w:r w:rsidRPr="00727A42">
              <w:rPr>
                <w:spacing w:val="-3"/>
                <w:sz w:val="20"/>
              </w:rPr>
              <w:t xml:space="preserve"> </w:t>
            </w:r>
            <w:r w:rsidRPr="00727A42">
              <w:rPr>
                <w:sz w:val="20"/>
              </w:rPr>
              <w:t>de</w:t>
            </w:r>
            <w:r w:rsidRPr="00727A42">
              <w:rPr>
                <w:spacing w:val="-3"/>
                <w:sz w:val="20"/>
              </w:rPr>
              <w:t xml:space="preserve"> </w:t>
            </w:r>
            <w:r w:rsidRPr="00727A42">
              <w:rPr>
                <w:spacing w:val="-2"/>
                <w:sz w:val="20"/>
              </w:rPr>
              <w:t>adincime</w:t>
            </w:r>
          </w:p>
        </w:tc>
        <w:tc>
          <w:tcPr>
            <w:tcW w:w="992" w:type="dxa"/>
            <w:tcBorders>
              <w:top w:val="single" w:sz="4" w:space="0" w:color="000000"/>
              <w:left w:val="single" w:sz="6" w:space="0" w:color="000000"/>
              <w:bottom w:val="single" w:sz="2" w:space="0" w:color="000000"/>
              <w:right w:val="single" w:sz="6" w:space="0" w:color="000000"/>
            </w:tcBorders>
            <w:hideMark/>
          </w:tcPr>
          <w:p w14:paraId="5052C4F4" w14:textId="77777777" w:rsidR="003073A8" w:rsidRPr="00727A42" w:rsidRDefault="003073A8" w:rsidP="009F3DA8">
            <w:pPr>
              <w:spacing w:line="210" w:lineRule="exact"/>
              <w:ind w:left="109"/>
              <w:rPr>
                <w:sz w:val="20"/>
              </w:rPr>
            </w:pPr>
            <w:r w:rsidRPr="00727A42">
              <w:rPr>
                <w:spacing w:val="-2"/>
                <w:sz w:val="20"/>
              </w:rPr>
              <w:t>h-</w:t>
            </w:r>
            <w:r w:rsidRPr="00727A42">
              <w:rPr>
                <w:spacing w:val="-5"/>
                <w:sz w:val="20"/>
              </w:rPr>
              <w:t>ut</w:t>
            </w:r>
          </w:p>
        </w:tc>
        <w:tc>
          <w:tcPr>
            <w:tcW w:w="1276" w:type="dxa"/>
            <w:tcBorders>
              <w:top w:val="single" w:sz="4" w:space="0" w:color="000000"/>
              <w:left w:val="single" w:sz="6" w:space="0" w:color="000000"/>
              <w:bottom w:val="single" w:sz="2" w:space="0" w:color="000000"/>
              <w:right w:val="single" w:sz="6" w:space="0" w:color="000000"/>
            </w:tcBorders>
            <w:hideMark/>
          </w:tcPr>
          <w:p w14:paraId="125AA24E" w14:textId="77777777" w:rsidR="003073A8" w:rsidRPr="00727A42" w:rsidRDefault="003073A8" w:rsidP="009F3DA8">
            <w:pPr>
              <w:spacing w:line="210" w:lineRule="exact"/>
              <w:ind w:left="110"/>
              <w:rPr>
                <w:sz w:val="20"/>
              </w:rPr>
            </w:pPr>
            <w:r w:rsidRPr="00727A42">
              <w:rPr>
                <w:spacing w:val="-2"/>
                <w:sz w:val="20"/>
              </w:rPr>
              <w:t>2,1240</w:t>
            </w:r>
          </w:p>
        </w:tc>
      </w:tr>
      <w:tr w:rsidR="003073A8" w:rsidRPr="00727A42" w14:paraId="36E97572" w14:textId="77777777" w:rsidTr="009F3DA8">
        <w:trPr>
          <w:gridBefore w:val="1"/>
          <w:wBefore w:w="16" w:type="dxa"/>
          <w:trHeight w:val="230"/>
        </w:trPr>
        <w:tc>
          <w:tcPr>
            <w:tcW w:w="708" w:type="dxa"/>
            <w:gridSpan w:val="2"/>
            <w:tcBorders>
              <w:top w:val="single" w:sz="2" w:space="0" w:color="000000"/>
              <w:left w:val="single" w:sz="6" w:space="0" w:color="000000"/>
              <w:bottom w:val="single" w:sz="4" w:space="0" w:color="000000"/>
              <w:right w:val="single" w:sz="6" w:space="0" w:color="000000"/>
            </w:tcBorders>
          </w:tcPr>
          <w:p w14:paraId="42C7E2DF" w14:textId="77777777" w:rsidR="003073A8" w:rsidRPr="00727A42" w:rsidRDefault="003073A8" w:rsidP="009F3DA8">
            <w:pPr>
              <w:rPr>
                <w:sz w:val="16"/>
              </w:rPr>
            </w:pPr>
          </w:p>
        </w:tc>
        <w:tc>
          <w:tcPr>
            <w:tcW w:w="1276" w:type="dxa"/>
            <w:gridSpan w:val="2"/>
            <w:tcBorders>
              <w:top w:val="single" w:sz="2" w:space="0" w:color="000000"/>
              <w:left w:val="single" w:sz="6" w:space="0" w:color="000000"/>
              <w:bottom w:val="single" w:sz="4" w:space="0" w:color="000000"/>
              <w:right w:val="single" w:sz="6" w:space="0" w:color="000000"/>
            </w:tcBorders>
            <w:hideMark/>
          </w:tcPr>
          <w:p w14:paraId="09576659" w14:textId="77777777" w:rsidR="003073A8" w:rsidRPr="00727A42" w:rsidRDefault="003073A8" w:rsidP="009F3DA8">
            <w:pPr>
              <w:spacing w:before="23"/>
              <w:ind w:left="117"/>
              <w:rPr>
                <w:sz w:val="16"/>
              </w:rPr>
            </w:pPr>
            <w:r w:rsidRPr="00727A42">
              <w:rPr>
                <w:spacing w:val="-2"/>
                <w:sz w:val="16"/>
              </w:rPr>
              <w:t>3410520006752</w:t>
            </w:r>
          </w:p>
        </w:tc>
        <w:tc>
          <w:tcPr>
            <w:tcW w:w="6079" w:type="dxa"/>
            <w:gridSpan w:val="2"/>
            <w:tcBorders>
              <w:top w:val="single" w:sz="2" w:space="0" w:color="000000"/>
              <w:left w:val="single" w:sz="6" w:space="0" w:color="000000"/>
              <w:bottom w:val="single" w:sz="4" w:space="0" w:color="000000"/>
              <w:right w:val="single" w:sz="6" w:space="0" w:color="000000"/>
            </w:tcBorders>
            <w:hideMark/>
          </w:tcPr>
          <w:p w14:paraId="78FE15EE" w14:textId="77777777" w:rsidR="003073A8" w:rsidRPr="00727A42" w:rsidRDefault="003073A8" w:rsidP="009F3DA8">
            <w:pPr>
              <w:spacing w:line="210" w:lineRule="exact"/>
              <w:ind w:left="108"/>
              <w:rPr>
                <w:sz w:val="20"/>
              </w:rPr>
            </w:pPr>
            <w:r w:rsidRPr="00727A42">
              <w:rPr>
                <w:sz w:val="20"/>
              </w:rPr>
              <w:t>Automacara</w:t>
            </w:r>
            <w:r w:rsidRPr="00727A42">
              <w:rPr>
                <w:spacing w:val="-4"/>
                <w:sz w:val="20"/>
              </w:rPr>
              <w:t xml:space="preserve"> </w:t>
            </w:r>
            <w:r w:rsidRPr="00727A42">
              <w:rPr>
                <w:sz w:val="20"/>
              </w:rPr>
              <w:t>6</w:t>
            </w:r>
            <w:r w:rsidRPr="00727A42">
              <w:rPr>
                <w:spacing w:val="-2"/>
                <w:sz w:val="20"/>
              </w:rPr>
              <w:t xml:space="preserve"> </w:t>
            </w:r>
            <w:r w:rsidRPr="00727A42">
              <w:rPr>
                <w:sz w:val="20"/>
              </w:rPr>
              <w:t>-</w:t>
            </w:r>
            <w:r w:rsidRPr="00727A42">
              <w:rPr>
                <w:spacing w:val="-3"/>
                <w:sz w:val="20"/>
              </w:rPr>
              <w:t xml:space="preserve"> </w:t>
            </w:r>
            <w:r w:rsidRPr="00727A42">
              <w:rPr>
                <w:sz w:val="20"/>
              </w:rPr>
              <w:t>10</w:t>
            </w:r>
            <w:r w:rsidRPr="00727A42">
              <w:rPr>
                <w:spacing w:val="-2"/>
                <w:sz w:val="20"/>
              </w:rPr>
              <w:t xml:space="preserve"> </w:t>
            </w:r>
            <w:r w:rsidRPr="00727A42">
              <w:rPr>
                <w:spacing w:val="-5"/>
                <w:sz w:val="20"/>
              </w:rPr>
              <w:t>tf</w:t>
            </w:r>
          </w:p>
        </w:tc>
        <w:tc>
          <w:tcPr>
            <w:tcW w:w="992" w:type="dxa"/>
            <w:tcBorders>
              <w:top w:val="single" w:sz="2" w:space="0" w:color="000000"/>
              <w:left w:val="single" w:sz="6" w:space="0" w:color="000000"/>
              <w:bottom w:val="single" w:sz="4" w:space="0" w:color="000000"/>
              <w:right w:val="single" w:sz="6" w:space="0" w:color="000000"/>
            </w:tcBorders>
            <w:hideMark/>
          </w:tcPr>
          <w:p w14:paraId="469C551B" w14:textId="77777777" w:rsidR="003073A8" w:rsidRPr="00727A42" w:rsidRDefault="003073A8" w:rsidP="009F3DA8">
            <w:pPr>
              <w:spacing w:line="210" w:lineRule="exact"/>
              <w:ind w:left="109"/>
              <w:rPr>
                <w:sz w:val="20"/>
              </w:rPr>
            </w:pPr>
            <w:r w:rsidRPr="00727A42">
              <w:rPr>
                <w:spacing w:val="-2"/>
                <w:sz w:val="20"/>
              </w:rPr>
              <w:t>h-</w:t>
            </w:r>
            <w:r w:rsidRPr="00727A42">
              <w:rPr>
                <w:spacing w:val="-5"/>
                <w:sz w:val="20"/>
              </w:rPr>
              <w:t>ut</w:t>
            </w:r>
          </w:p>
        </w:tc>
        <w:tc>
          <w:tcPr>
            <w:tcW w:w="1276" w:type="dxa"/>
            <w:tcBorders>
              <w:top w:val="single" w:sz="2" w:space="0" w:color="000000"/>
              <w:left w:val="single" w:sz="6" w:space="0" w:color="000000"/>
              <w:bottom w:val="single" w:sz="4" w:space="0" w:color="000000"/>
              <w:right w:val="single" w:sz="6" w:space="0" w:color="000000"/>
            </w:tcBorders>
            <w:hideMark/>
          </w:tcPr>
          <w:p w14:paraId="7679BA35" w14:textId="77777777" w:rsidR="003073A8" w:rsidRPr="00727A42" w:rsidRDefault="003073A8" w:rsidP="009F3DA8">
            <w:pPr>
              <w:spacing w:line="210" w:lineRule="exact"/>
              <w:ind w:left="110"/>
              <w:rPr>
                <w:sz w:val="20"/>
              </w:rPr>
            </w:pPr>
            <w:r w:rsidRPr="00727A42">
              <w:rPr>
                <w:spacing w:val="-2"/>
                <w:sz w:val="20"/>
              </w:rPr>
              <w:t>0,8850</w:t>
            </w:r>
          </w:p>
        </w:tc>
      </w:tr>
      <w:tr w:rsidR="003073A8" w:rsidRPr="00727A42" w14:paraId="3D699FE7" w14:textId="77777777" w:rsidTr="009F3DA8">
        <w:trPr>
          <w:gridBefore w:val="1"/>
          <w:wBefore w:w="16" w:type="dxa"/>
          <w:trHeight w:val="799"/>
        </w:trPr>
        <w:tc>
          <w:tcPr>
            <w:tcW w:w="708" w:type="dxa"/>
            <w:gridSpan w:val="2"/>
            <w:tcBorders>
              <w:top w:val="single" w:sz="4" w:space="0" w:color="000000"/>
              <w:left w:val="single" w:sz="6" w:space="0" w:color="000000"/>
              <w:bottom w:val="single" w:sz="4" w:space="0" w:color="000000"/>
              <w:right w:val="single" w:sz="6" w:space="0" w:color="000000"/>
            </w:tcBorders>
            <w:hideMark/>
          </w:tcPr>
          <w:p w14:paraId="354B695C" w14:textId="77777777" w:rsidR="003073A8" w:rsidRPr="00727A42" w:rsidRDefault="003073A8" w:rsidP="009F3DA8">
            <w:pPr>
              <w:spacing w:line="275" w:lineRule="exact"/>
              <w:ind w:left="107"/>
            </w:pPr>
            <w:r w:rsidRPr="00727A42">
              <w:rPr>
                <w:spacing w:val="-10"/>
              </w:rPr>
              <w:t>7</w:t>
            </w: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2915CB2F" w14:textId="77777777" w:rsidR="003073A8" w:rsidRPr="00727A42" w:rsidRDefault="003073A8" w:rsidP="009F3DA8">
            <w:pPr>
              <w:spacing w:line="275" w:lineRule="exact"/>
              <w:ind w:left="108"/>
            </w:pPr>
            <w:r w:rsidRPr="00727A42">
              <w:rPr>
                <w:spacing w:val="-2"/>
              </w:rPr>
              <w:t>CA04F</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44209EF8" w14:textId="77777777" w:rsidR="003073A8" w:rsidRPr="00727A42" w:rsidRDefault="003073A8" w:rsidP="009F3DA8">
            <w:pPr>
              <w:ind w:left="108" w:right="91"/>
              <w:rPr>
                <w:sz w:val="20"/>
              </w:rPr>
            </w:pPr>
            <w:r w:rsidRPr="00727A42">
              <w:rPr>
                <w:sz w:val="20"/>
              </w:rPr>
              <w:t>Beton turnat in placi, grinzi, stilpi, preparat cu centrala de betoane sau beton</w:t>
            </w:r>
            <w:r w:rsidRPr="00727A42">
              <w:rPr>
                <w:spacing w:val="-6"/>
                <w:sz w:val="20"/>
              </w:rPr>
              <w:t xml:space="preserve"> </w:t>
            </w:r>
            <w:r w:rsidRPr="00727A42">
              <w:rPr>
                <w:sz w:val="20"/>
              </w:rPr>
              <w:t>marfa</w:t>
            </w:r>
            <w:r w:rsidRPr="00727A42">
              <w:rPr>
                <w:spacing w:val="-7"/>
                <w:sz w:val="20"/>
              </w:rPr>
              <w:t xml:space="preserve"> </w:t>
            </w:r>
            <w:r w:rsidRPr="00727A42">
              <w:rPr>
                <w:sz w:val="20"/>
              </w:rPr>
              <w:t>conf.</w:t>
            </w:r>
            <w:r w:rsidRPr="00727A42">
              <w:rPr>
                <w:spacing w:val="-7"/>
                <w:sz w:val="20"/>
              </w:rPr>
              <w:t xml:space="preserve"> </w:t>
            </w:r>
            <w:r w:rsidRPr="00727A42">
              <w:rPr>
                <w:sz w:val="20"/>
              </w:rPr>
              <w:t>art.</w:t>
            </w:r>
            <w:r w:rsidRPr="00727A42">
              <w:rPr>
                <w:spacing w:val="-6"/>
                <w:sz w:val="20"/>
              </w:rPr>
              <w:t xml:space="preserve"> </w:t>
            </w:r>
            <w:r w:rsidRPr="00727A42">
              <w:rPr>
                <w:sz w:val="20"/>
              </w:rPr>
              <w:t>CA01</w:t>
            </w:r>
            <w:r w:rsidRPr="00727A42">
              <w:rPr>
                <w:spacing w:val="-6"/>
                <w:sz w:val="20"/>
              </w:rPr>
              <w:t xml:space="preserve"> </w:t>
            </w:r>
            <w:r w:rsidRPr="00727A42">
              <w:rPr>
                <w:sz w:val="20"/>
              </w:rPr>
              <w:t>si</w:t>
            </w:r>
            <w:r w:rsidRPr="00727A42">
              <w:rPr>
                <w:spacing w:val="-8"/>
                <w:sz w:val="20"/>
              </w:rPr>
              <w:t xml:space="preserve"> </w:t>
            </w:r>
            <w:r w:rsidRPr="00727A42">
              <w:rPr>
                <w:sz w:val="20"/>
              </w:rPr>
              <w:t>turnarea</w:t>
            </w:r>
          </w:p>
          <w:p w14:paraId="327F6237" w14:textId="77777777" w:rsidR="003073A8" w:rsidRPr="00727A42" w:rsidRDefault="003073A8" w:rsidP="009F3DA8">
            <w:pPr>
              <w:spacing w:line="209" w:lineRule="exact"/>
              <w:ind w:left="108"/>
              <w:rPr>
                <w:sz w:val="20"/>
              </w:rPr>
            </w:pPr>
            <w:r w:rsidRPr="00727A42">
              <w:rPr>
                <w:sz w:val="20"/>
              </w:rPr>
              <w:t>cu</w:t>
            </w:r>
            <w:r w:rsidRPr="00727A42">
              <w:rPr>
                <w:spacing w:val="-4"/>
                <w:sz w:val="20"/>
              </w:rPr>
              <w:t xml:space="preserve"> </w:t>
            </w:r>
            <w:r w:rsidRPr="00727A42">
              <w:rPr>
                <w:sz w:val="20"/>
              </w:rPr>
              <w:t>mijloace</w:t>
            </w:r>
            <w:r w:rsidRPr="00727A42">
              <w:rPr>
                <w:spacing w:val="-5"/>
                <w:sz w:val="20"/>
              </w:rPr>
              <w:t xml:space="preserve"> </w:t>
            </w:r>
            <w:r w:rsidRPr="00727A42">
              <w:rPr>
                <w:sz w:val="20"/>
              </w:rPr>
              <w:t>clasice</w:t>
            </w:r>
            <w:r w:rsidRPr="00727A42">
              <w:rPr>
                <w:spacing w:val="-5"/>
                <w:sz w:val="20"/>
              </w:rPr>
              <w:t xml:space="preserve"> B20</w:t>
            </w:r>
          </w:p>
        </w:tc>
        <w:tc>
          <w:tcPr>
            <w:tcW w:w="992" w:type="dxa"/>
            <w:tcBorders>
              <w:top w:val="single" w:sz="4" w:space="0" w:color="000000"/>
              <w:left w:val="single" w:sz="6" w:space="0" w:color="000000"/>
              <w:bottom w:val="single" w:sz="4" w:space="0" w:color="000000"/>
              <w:right w:val="single" w:sz="6" w:space="0" w:color="000000"/>
            </w:tcBorders>
          </w:tcPr>
          <w:p w14:paraId="5BE7B4D1" w14:textId="77777777" w:rsidR="003073A8" w:rsidRPr="00727A42" w:rsidRDefault="003073A8" w:rsidP="009F3DA8">
            <w:pPr>
              <w:spacing w:before="44"/>
              <w:rPr>
                <w:b/>
              </w:rPr>
            </w:pPr>
          </w:p>
          <w:p w14:paraId="631091C9" w14:textId="77777777" w:rsidR="003073A8" w:rsidRPr="00727A42" w:rsidRDefault="003073A8" w:rsidP="009F3DA8">
            <w:pPr>
              <w:ind w:left="17"/>
              <w:jc w:val="center"/>
            </w:pPr>
            <w:r w:rsidRPr="00727A42">
              <w:rPr>
                <w:spacing w:val="-5"/>
              </w:rPr>
              <w:t>m3</w:t>
            </w:r>
          </w:p>
        </w:tc>
        <w:tc>
          <w:tcPr>
            <w:tcW w:w="1276" w:type="dxa"/>
            <w:tcBorders>
              <w:top w:val="single" w:sz="4" w:space="0" w:color="000000"/>
              <w:left w:val="single" w:sz="6" w:space="0" w:color="000000"/>
              <w:bottom w:val="single" w:sz="4" w:space="0" w:color="000000"/>
              <w:right w:val="single" w:sz="6" w:space="0" w:color="000000"/>
            </w:tcBorders>
          </w:tcPr>
          <w:p w14:paraId="0DB5C063" w14:textId="77777777" w:rsidR="003073A8" w:rsidRPr="00727A42" w:rsidRDefault="003073A8" w:rsidP="009F3DA8">
            <w:pPr>
              <w:spacing w:before="44"/>
              <w:rPr>
                <w:b/>
              </w:rPr>
            </w:pPr>
          </w:p>
          <w:p w14:paraId="10A24CD1" w14:textId="77777777" w:rsidR="003073A8" w:rsidRPr="00727A42" w:rsidRDefault="003073A8" w:rsidP="009F3DA8">
            <w:pPr>
              <w:ind w:left="238"/>
            </w:pPr>
            <w:r w:rsidRPr="00727A42">
              <w:rPr>
                <w:spacing w:val="-2"/>
              </w:rPr>
              <w:t>16,800</w:t>
            </w:r>
          </w:p>
        </w:tc>
      </w:tr>
      <w:tr w:rsidR="003073A8" w:rsidRPr="00727A42" w14:paraId="4F2B7837" w14:textId="77777777" w:rsidTr="009F3DA8">
        <w:trPr>
          <w:gridBefore w:val="1"/>
          <w:wBefore w:w="16" w:type="dxa"/>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182840AE" w14:textId="77777777" w:rsidR="003073A8" w:rsidRPr="00727A42" w:rsidRDefault="003073A8" w:rsidP="009F3DA8">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hideMark/>
          </w:tcPr>
          <w:p w14:paraId="5B460BEE" w14:textId="77777777" w:rsidR="003073A8" w:rsidRPr="00727A42" w:rsidRDefault="003073A8" w:rsidP="009F3DA8">
            <w:pPr>
              <w:spacing w:before="25"/>
              <w:ind w:left="117"/>
              <w:rPr>
                <w:sz w:val="16"/>
              </w:rPr>
            </w:pPr>
            <w:r w:rsidRPr="00727A42">
              <w:rPr>
                <w:spacing w:val="-2"/>
                <w:sz w:val="16"/>
              </w:rPr>
              <w:t>7123010010200</w:t>
            </w:r>
          </w:p>
        </w:tc>
        <w:tc>
          <w:tcPr>
            <w:tcW w:w="6079" w:type="dxa"/>
            <w:gridSpan w:val="2"/>
            <w:tcBorders>
              <w:top w:val="single" w:sz="4" w:space="0" w:color="000000"/>
              <w:left w:val="single" w:sz="6" w:space="0" w:color="000000"/>
              <w:bottom w:val="single" w:sz="2" w:space="0" w:color="000000"/>
              <w:right w:val="single" w:sz="6" w:space="0" w:color="000000"/>
            </w:tcBorders>
            <w:hideMark/>
          </w:tcPr>
          <w:p w14:paraId="2944968F" w14:textId="77777777" w:rsidR="003073A8" w:rsidRPr="00727A42" w:rsidRDefault="003073A8" w:rsidP="009F3DA8">
            <w:pPr>
              <w:spacing w:line="210" w:lineRule="exact"/>
              <w:ind w:left="108"/>
              <w:rPr>
                <w:sz w:val="20"/>
              </w:rPr>
            </w:pPr>
            <w:r w:rsidRPr="00727A42">
              <w:rPr>
                <w:spacing w:val="-2"/>
                <w:sz w:val="20"/>
              </w:rPr>
              <w:t>Betonist</w:t>
            </w:r>
          </w:p>
        </w:tc>
        <w:tc>
          <w:tcPr>
            <w:tcW w:w="992" w:type="dxa"/>
            <w:tcBorders>
              <w:top w:val="single" w:sz="4" w:space="0" w:color="000000"/>
              <w:left w:val="single" w:sz="6" w:space="0" w:color="000000"/>
              <w:bottom w:val="single" w:sz="2" w:space="0" w:color="000000"/>
              <w:right w:val="single" w:sz="6" w:space="0" w:color="000000"/>
            </w:tcBorders>
            <w:hideMark/>
          </w:tcPr>
          <w:p w14:paraId="4750B168" w14:textId="77777777" w:rsidR="003073A8" w:rsidRPr="00727A42" w:rsidRDefault="003073A8" w:rsidP="009F3DA8">
            <w:pPr>
              <w:spacing w:line="210" w:lineRule="exact"/>
              <w:ind w:left="109"/>
              <w:rPr>
                <w:sz w:val="20"/>
              </w:rPr>
            </w:pPr>
            <w:r w:rsidRPr="00727A42">
              <w:rPr>
                <w:spacing w:val="-2"/>
                <w:sz w:val="20"/>
              </w:rPr>
              <w:t>h-</w:t>
            </w:r>
            <w:r w:rsidRPr="00727A42">
              <w:rPr>
                <w:spacing w:val="-5"/>
                <w:sz w:val="20"/>
              </w:rPr>
              <w:t>om</w:t>
            </w:r>
          </w:p>
        </w:tc>
        <w:tc>
          <w:tcPr>
            <w:tcW w:w="1276" w:type="dxa"/>
            <w:tcBorders>
              <w:top w:val="single" w:sz="4" w:space="0" w:color="000000"/>
              <w:left w:val="single" w:sz="6" w:space="0" w:color="000000"/>
              <w:bottom w:val="single" w:sz="2" w:space="0" w:color="000000"/>
              <w:right w:val="single" w:sz="6" w:space="0" w:color="000000"/>
            </w:tcBorders>
            <w:hideMark/>
          </w:tcPr>
          <w:p w14:paraId="7DB2CB3A" w14:textId="77777777" w:rsidR="003073A8" w:rsidRPr="00727A42" w:rsidRDefault="003073A8" w:rsidP="009F3DA8">
            <w:pPr>
              <w:spacing w:line="210" w:lineRule="exact"/>
              <w:ind w:left="110"/>
              <w:rPr>
                <w:sz w:val="20"/>
              </w:rPr>
            </w:pPr>
            <w:r w:rsidRPr="00727A42">
              <w:rPr>
                <w:spacing w:val="-2"/>
                <w:sz w:val="20"/>
              </w:rPr>
              <w:t>81,4800</w:t>
            </w:r>
          </w:p>
        </w:tc>
      </w:tr>
      <w:tr w:rsidR="003073A8" w:rsidRPr="00727A42" w14:paraId="0DAB721B" w14:textId="77777777" w:rsidTr="009F3DA8">
        <w:trPr>
          <w:gridBefore w:val="1"/>
          <w:wBefore w:w="16" w:type="dxa"/>
          <w:trHeight w:val="230"/>
        </w:trPr>
        <w:tc>
          <w:tcPr>
            <w:tcW w:w="708" w:type="dxa"/>
            <w:gridSpan w:val="2"/>
            <w:tcBorders>
              <w:top w:val="single" w:sz="2" w:space="0" w:color="000000"/>
              <w:left w:val="single" w:sz="6" w:space="0" w:color="000000"/>
              <w:bottom w:val="single" w:sz="4" w:space="0" w:color="000000"/>
              <w:right w:val="single" w:sz="6" w:space="0" w:color="000000"/>
            </w:tcBorders>
          </w:tcPr>
          <w:p w14:paraId="51AFB178" w14:textId="77777777" w:rsidR="003073A8" w:rsidRPr="00727A42" w:rsidRDefault="003073A8" w:rsidP="009F3DA8">
            <w:pPr>
              <w:rPr>
                <w:sz w:val="16"/>
              </w:rPr>
            </w:pPr>
          </w:p>
        </w:tc>
        <w:tc>
          <w:tcPr>
            <w:tcW w:w="1276" w:type="dxa"/>
            <w:gridSpan w:val="2"/>
            <w:tcBorders>
              <w:top w:val="single" w:sz="2" w:space="0" w:color="000000"/>
              <w:left w:val="single" w:sz="6" w:space="0" w:color="000000"/>
              <w:bottom w:val="single" w:sz="4" w:space="0" w:color="000000"/>
              <w:right w:val="single" w:sz="6" w:space="0" w:color="000000"/>
            </w:tcBorders>
            <w:hideMark/>
          </w:tcPr>
          <w:p w14:paraId="5C381A1D" w14:textId="77777777" w:rsidR="003073A8" w:rsidRPr="00727A42" w:rsidRDefault="003073A8" w:rsidP="009F3DA8">
            <w:pPr>
              <w:spacing w:before="23"/>
              <w:ind w:left="117"/>
              <w:rPr>
                <w:sz w:val="16"/>
              </w:rPr>
            </w:pPr>
            <w:r w:rsidRPr="00727A42">
              <w:rPr>
                <w:spacing w:val="-2"/>
                <w:sz w:val="16"/>
              </w:rPr>
              <w:t>9310060019920</w:t>
            </w:r>
          </w:p>
        </w:tc>
        <w:tc>
          <w:tcPr>
            <w:tcW w:w="6079" w:type="dxa"/>
            <w:gridSpan w:val="2"/>
            <w:tcBorders>
              <w:top w:val="single" w:sz="2" w:space="0" w:color="000000"/>
              <w:left w:val="single" w:sz="6" w:space="0" w:color="000000"/>
              <w:bottom w:val="single" w:sz="4" w:space="0" w:color="000000"/>
              <w:right w:val="single" w:sz="6" w:space="0" w:color="000000"/>
            </w:tcBorders>
            <w:hideMark/>
          </w:tcPr>
          <w:p w14:paraId="6F4EBC59" w14:textId="77777777" w:rsidR="003073A8" w:rsidRPr="00727A42" w:rsidRDefault="003073A8" w:rsidP="009F3DA8">
            <w:pPr>
              <w:spacing w:line="210"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2" w:space="0" w:color="000000"/>
              <w:left w:val="single" w:sz="6" w:space="0" w:color="000000"/>
              <w:bottom w:val="single" w:sz="4" w:space="0" w:color="000000"/>
              <w:right w:val="single" w:sz="6" w:space="0" w:color="000000"/>
            </w:tcBorders>
            <w:hideMark/>
          </w:tcPr>
          <w:p w14:paraId="3A9C9F2A" w14:textId="77777777" w:rsidR="003073A8" w:rsidRPr="00727A42" w:rsidRDefault="003073A8" w:rsidP="009F3DA8">
            <w:pPr>
              <w:spacing w:line="210" w:lineRule="exact"/>
              <w:ind w:left="109"/>
              <w:rPr>
                <w:sz w:val="20"/>
              </w:rPr>
            </w:pPr>
            <w:r w:rsidRPr="00727A42">
              <w:rPr>
                <w:spacing w:val="-2"/>
                <w:sz w:val="20"/>
              </w:rPr>
              <w:t>h-</w:t>
            </w:r>
            <w:r w:rsidRPr="00727A42">
              <w:rPr>
                <w:spacing w:val="-5"/>
                <w:sz w:val="20"/>
              </w:rPr>
              <w:t>om</w:t>
            </w:r>
          </w:p>
        </w:tc>
        <w:tc>
          <w:tcPr>
            <w:tcW w:w="1276" w:type="dxa"/>
            <w:tcBorders>
              <w:top w:val="single" w:sz="2" w:space="0" w:color="000000"/>
              <w:left w:val="single" w:sz="6" w:space="0" w:color="000000"/>
              <w:bottom w:val="single" w:sz="4" w:space="0" w:color="000000"/>
              <w:right w:val="single" w:sz="6" w:space="0" w:color="000000"/>
            </w:tcBorders>
            <w:hideMark/>
          </w:tcPr>
          <w:p w14:paraId="2592D96A" w14:textId="77777777" w:rsidR="003073A8" w:rsidRPr="00727A42" w:rsidRDefault="003073A8" w:rsidP="009F3DA8">
            <w:pPr>
              <w:spacing w:line="210" w:lineRule="exact"/>
              <w:ind w:left="110"/>
              <w:rPr>
                <w:sz w:val="20"/>
              </w:rPr>
            </w:pPr>
            <w:r w:rsidRPr="00727A42">
              <w:rPr>
                <w:spacing w:val="-2"/>
                <w:sz w:val="20"/>
              </w:rPr>
              <w:t>7,5600</w:t>
            </w:r>
          </w:p>
        </w:tc>
      </w:tr>
      <w:tr w:rsidR="003073A8" w:rsidRPr="00727A42" w14:paraId="13D4E3C7" w14:textId="77777777" w:rsidTr="009F3DA8">
        <w:trPr>
          <w:gridBefore w:val="1"/>
          <w:wBefore w:w="16" w:type="dxa"/>
          <w:trHeight w:val="366"/>
        </w:trPr>
        <w:tc>
          <w:tcPr>
            <w:tcW w:w="708" w:type="dxa"/>
            <w:gridSpan w:val="2"/>
            <w:tcBorders>
              <w:top w:val="single" w:sz="4" w:space="0" w:color="000000"/>
              <w:left w:val="single" w:sz="6" w:space="0" w:color="000000"/>
              <w:bottom w:val="single" w:sz="4" w:space="0" w:color="000000"/>
              <w:right w:val="single" w:sz="6" w:space="0" w:color="000000"/>
            </w:tcBorders>
          </w:tcPr>
          <w:p w14:paraId="05452AF0" w14:textId="77777777" w:rsidR="003073A8" w:rsidRPr="00727A42" w:rsidRDefault="003073A8" w:rsidP="009F3DA8">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498CE459" w14:textId="77777777" w:rsidR="003073A8" w:rsidRPr="00727A42" w:rsidRDefault="003073A8" w:rsidP="009F3DA8">
            <w:pPr>
              <w:spacing w:before="1" w:line="183" w:lineRule="exact"/>
              <w:ind w:left="18" w:right="4"/>
              <w:jc w:val="center"/>
              <w:rPr>
                <w:sz w:val="16"/>
              </w:rPr>
            </w:pPr>
            <w:r w:rsidRPr="00727A42">
              <w:rPr>
                <w:spacing w:val="-2"/>
                <w:sz w:val="16"/>
              </w:rPr>
              <w:t>2663102100000</w:t>
            </w:r>
          </w:p>
          <w:p w14:paraId="3D20F5C9" w14:textId="77777777" w:rsidR="003073A8" w:rsidRPr="00727A42" w:rsidRDefault="003073A8" w:rsidP="009F3DA8">
            <w:pPr>
              <w:spacing w:line="162" w:lineRule="exact"/>
              <w:ind w:left="18" w:right="4"/>
              <w:jc w:val="center"/>
              <w:rPr>
                <w:sz w:val="16"/>
              </w:rPr>
            </w:pPr>
            <w:r w:rsidRPr="00727A42">
              <w:rPr>
                <w:spacing w:val="-2"/>
                <w:sz w:val="16"/>
              </w:rPr>
              <w:t>-</w:t>
            </w:r>
            <w:r w:rsidRPr="00727A42">
              <w:rPr>
                <w:spacing w:val="-12"/>
                <w:sz w:val="16"/>
              </w:rPr>
              <w:t>1</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3481F67D" w14:textId="77777777" w:rsidR="003073A8" w:rsidRPr="00727A42" w:rsidRDefault="003073A8" w:rsidP="009F3DA8">
            <w:pPr>
              <w:ind w:left="108"/>
              <w:rPr>
                <w:sz w:val="20"/>
              </w:rPr>
            </w:pPr>
            <w:r w:rsidRPr="00727A42">
              <w:rPr>
                <w:sz w:val="20"/>
              </w:rPr>
              <w:t>Beton</w:t>
            </w:r>
            <w:r w:rsidRPr="00727A42">
              <w:rPr>
                <w:spacing w:val="-4"/>
                <w:sz w:val="20"/>
              </w:rPr>
              <w:t xml:space="preserve"> </w:t>
            </w:r>
            <w:r w:rsidRPr="00727A42">
              <w:rPr>
                <w:spacing w:val="-5"/>
                <w:sz w:val="20"/>
              </w:rPr>
              <w:t>B20</w:t>
            </w:r>
          </w:p>
        </w:tc>
        <w:tc>
          <w:tcPr>
            <w:tcW w:w="992" w:type="dxa"/>
            <w:tcBorders>
              <w:top w:val="single" w:sz="4" w:space="0" w:color="000000"/>
              <w:left w:val="single" w:sz="6" w:space="0" w:color="000000"/>
              <w:bottom w:val="single" w:sz="4" w:space="0" w:color="000000"/>
              <w:right w:val="single" w:sz="6" w:space="0" w:color="000000"/>
            </w:tcBorders>
            <w:hideMark/>
          </w:tcPr>
          <w:p w14:paraId="78D9E469" w14:textId="77777777" w:rsidR="003073A8" w:rsidRPr="00727A42" w:rsidRDefault="003073A8" w:rsidP="009F3DA8">
            <w:pPr>
              <w:spacing w:before="70"/>
              <w:ind w:left="109"/>
              <w:rPr>
                <w:sz w:val="20"/>
              </w:rPr>
            </w:pPr>
            <w:r w:rsidRPr="00727A42">
              <w:rPr>
                <w:spacing w:val="-5"/>
                <w:sz w:val="20"/>
              </w:rPr>
              <w:t>m3</w:t>
            </w:r>
          </w:p>
        </w:tc>
        <w:tc>
          <w:tcPr>
            <w:tcW w:w="1276" w:type="dxa"/>
            <w:tcBorders>
              <w:top w:val="single" w:sz="4" w:space="0" w:color="000000"/>
              <w:left w:val="single" w:sz="6" w:space="0" w:color="000000"/>
              <w:bottom w:val="single" w:sz="4" w:space="0" w:color="000000"/>
              <w:right w:val="single" w:sz="6" w:space="0" w:color="000000"/>
            </w:tcBorders>
            <w:hideMark/>
          </w:tcPr>
          <w:p w14:paraId="5A1C8987" w14:textId="77777777" w:rsidR="003073A8" w:rsidRPr="00727A42" w:rsidRDefault="003073A8" w:rsidP="009F3DA8">
            <w:pPr>
              <w:spacing w:before="70"/>
              <w:ind w:left="110"/>
              <w:rPr>
                <w:sz w:val="20"/>
              </w:rPr>
            </w:pPr>
            <w:r w:rsidRPr="00727A42">
              <w:rPr>
                <w:spacing w:val="-2"/>
                <w:sz w:val="20"/>
              </w:rPr>
              <w:t>17,7366</w:t>
            </w:r>
          </w:p>
        </w:tc>
      </w:tr>
      <w:tr w:rsidR="003073A8" w:rsidRPr="00727A42" w14:paraId="4DC103B4" w14:textId="77777777" w:rsidTr="009F3DA8">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6932F3B3" w14:textId="77777777" w:rsidR="003073A8" w:rsidRPr="00727A42" w:rsidRDefault="003073A8" w:rsidP="009F3DA8">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62BC12E3" w14:textId="77777777" w:rsidR="003073A8" w:rsidRPr="00727A42" w:rsidRDefault="003073A8" w:rsidP="009F3DA8">
            <w:pPr>
              <w:spacing w:before="1"/>
              <w:ind w:left="117"/>
              <w:rPr>
                <w:sz w:val="16"/>
              </w:rPr>
            </w:pPr>
            <w:r w:rsidRPr="00727A42">
              <w:rPr>
                <w:spacing w:val="-2"/>
                <w:sz w:val="16"/>
              </w:rPr>
              <w:t>4100116202818</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642D67C7" w14:textId="77777777" w:rsidR="003073A8" w:rsidRPr="00727A42" w:rsidRDefault="003073A8" w:rsidP="009F3DA8">
            <w:pPr>
              <w:spacing w:line="210" w:lineRule="exact"/>
              <w:ind w:left="108"/>
              <w:rPr>
                <w:sz w:val="20"/>
              </w:rPr>
            </w:pPr>
            <w:r w:rsidRPr="00727A42">
              <w:rPr>
                <w:sz w:val="20"/>
              </w:rPr>
              <w:t>Apa</w:t>
            </w:r>
            <w:r w:rsidRPr="00727A42">
              <w:rPr>
                <w:spacing w:val="-4"/>
                <w:sz w:val="20"/>
              </w:rPr>
              <w:t xml:space="preserve"> </w:t>
            </w:r>
            <w:r w:rsidRPr="00727A42">
              <w:rPr>
                <w:sz w:val="20"/>
              </w:rPr>
              <w:t>pentru</w:t>
            </w:r>
            <w:r w:rsidRPr="00727A42">
              <w:rPr>
                <w:spacing w:val="-4"/>
                <w:sz w:val="20"/>
              </w:rPr>
              <w:t xml:space="preserve"> </w:t>
            </w:r>
            <w:r w:rsidRPr="00727A42">
              <w:rPr>
                <w:sz w:val="20"/>
              </w:rPr>
              <w:t>mortare</w:t>
            </w:r>
            <w:r w:rsidRPr="00727A42">
              <w:rPr>
                <w:spacing w:val="-5"/>
                <w:sz w:val="20"/>
              </w:rPr>
              <w:t xml:space="preserve"> </w:t>
            </w:r>
            <w:r w:rsidRPr="00727A42">
              <w:rPr>
                <w:sz w:val="20"/>
              </w:rPr>
              <w:t>si</w:t>
            </w:r>
            <w:r w:rsidRPr="00727A42">
              <w:rPr>
                <w:spacing w:val="-4"/>
                <w:sz w:val="20"/>
              </w:rPr>
              <w:t xml:space="preserve"> </w:t>
            </w:r>
            <w:r w:rsidRPr="00727A42">
              <w:rPr>
                <w:spacing w:val="-2"/>
                <w:sz w:val="20"/>
              </w:rPr>
              <w:t>betoane</w:t>
            </w:r>
          </w:p>
        </w:tc>
        <w:tc>
          <w:tcPr>
            <w:tcW w:w="992" w:type="dxa"/>
            <w:tcBorders>
              <w:top w:val="single" w:sz="4" w:space="0" w:color="000000"/>
              <w:left w:val="single" w:sz="6" w:space="0" w:color="000000"/>
              <w:bottom w:val="single" w:sz="4" w:space="0" w:color="000000"/>
              <w:right w:val="single" w:sz="6" w:space="0" w:color="000000"/>
            </w:tcBorders>
            <w:hideMark/>
          </w:tcPr>
          <w:p w14:paraId="3CF32AEA" w14:textId="77777777" w:rsidR="003073A8" w:rsidRPr="00727A42" w:rsidRDefault="003073A8" w:rsidP="009F3DA8">
            <w:pPr>
              <w:spacing w:line="210" w:lineRule="exact"/>
              <w:ind w:left="109"/>
              <w:rPr>
                <w:sz w:val="20"/>
              </w:rPr>
            </w:pPr>
            <w:r w:rsidRPr="00727A42">
              <w:rPr>
                <w:spacing w:val="-5"/>
                <w:sz w:val="20"/>
              </w:rPr>
              <w:t>m3</w:t>
            </w:r>
          </w:p>
        </w:tc>
        <w:tc>
          <w:tcPr>
            <w:tcW w:w="1276" w:type="dxa"/>
            <w:tcBorders>
              <w:top w:val="single" w:sz="4" w:space="0" w:color="000000"/>
              <w:left w:val="single" w:sz="6" w:space="0" w:color="000000"/>
              <w:bottom w:val="single" w:sz="4" w:space="0" w:color="000000"/>
              <w:right w:val="single" w:sz="6" w:space="0" w:color="000000"/>
            </w:tcBorders>
            <w:hideMark/>
          </w:tcPr>
          <w:p w14:paraId="57C222E1" w14:textId="77777777" w:rsidR="003073A8" w:rsidRPr="00727A42" w:rsidRDefault="003073A8" w:rsidP="009F3DA8">
            <w:pPr>
              <w:spacing w:line="210" w:lineRule="exact"/>
              <w:ind w:left="110"/>
              <w:rPr>
                <w:sz w:val="20"/>
              </w:rPr>
            </w:pPr>
            <w:r w:rsidRPr="00727A42">
              <w:rPr>
                <w:spacing w:val="-2"/>
                <w:sz w:val="20"/>
              </w:rPr>
              <w:t>2,5956</w:t>
            </w:r>
          </w:p>
        </w:tc>
      </w:tr>
      <w:tr w:rsidR="003073A8" w:rsidRPr="00727A42" w14:paraId="4649E996" w14:textId="77777777" w:rsidTr="009F3DA8">
        <w:trPr>
          <w:gridBefore w:val="1"/>
          <w:wBefore w:w="16" w:type="dxa"/>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00B7F4CC" w14:textId="77777777" w:rsidR="003073A8" w:rsidRPr="00727A42" w:rsidRDefault="003073A8" w:rsidP="009F3DA8">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hideMark/>
          </w:tcPr>
          <w:p w14:paraId="2C36F8DF" w14:textId="77777777" w:rsidR="003073A8" w:rsidRPr="00727A42" w:rsidRDefault="003073A8" w:rsidP="009F3DA8">
            <w:pPr>
              <w:spacing w:before="25"/>
              <w:ind w:left="117"/>
              <w:rPr>
                <w:sz w:val="16"/>
              </w:rPr>
            </w:pPr>
            <w:r w:rsidRPr="00727A42">
              <w:rPr>
                <w:spacing w:val="-2"/>
                <w:sz w:val="16"/>
              </w:rPr>
              <w:t>2952270003100</w:t>
            </w:r>
          </w:p>
        </w:tc>
        <w:tc>
          <w:tcPr>
            <w:tcW w:w="6079" w:type="dxa"/>
            <w:gridSpan w:val="2"/>
            <w:tcBorders>
              <w:top w:val="single" w:sz="4" w:space="0" w:color="000000"/>
              <w:left w:val="single" w:sz="6" w:space="0" w:color="000000"/>
              <w:bottom w:val="single" w:sz="2" w:space="0" w:color="000000"/>
              <w:right w:val="single" w:sz="6" w:space="0" w:color="000000"/>
            </w:tcBorders>
            <w:hideMark/>
          </w:tcPr>
          <w:p w14:paraId="53F656C8" w14:textId="77777777" w:rsidR="003073A8" w:rsidRPr="00727A42" w:rsidRDefault="003073A8" w:rsidP="009F3DA8">
            <w:pPr>
              <w:spacing w:line="210" w:lineRule="exact"/>
              <w:ind w:left="108"/>
              <w:rPr>
                <w:sz w:val="20"/>
              </w:rPr>
            </w:pPr>
            <w:r w:rsidRPr="00727A42">
              <w:rPr>
                <w:sz w:val="20"/>
              </w:rPr>
              <w:t>Vibrator</w:t>
            </w:r>
            <w:r w:rsidRPr="00727A42">
              <w:rPr>
                <w:spacing w:val="-3"/>
                <w:sz w:val="20"/>
              </w:rPr>
              <w:t xml:space="preserve"> </w:t>
            </w:r>
            <w:r w:rsidRPr="00727A42">
              <w:rPr>
                <w:sz w:val="20"/>
              </w:rPr>
              <w:t>de</w:t>
            </w:r>
            <w:r w:rsidRPr="00727A42">
              <w:rPr>
                <w:spacing w:val="-3"/>
                <w:sz w:val="20"/>
              </w:rPr>
              <w:t xml:space="preserve"> </w:t>
            </w:r>
            <w:r w:rsidRPr="00727A42">
              <w:rPr>
                <w:spacing w:val="-2"/>
                <w:sz w:val="20"/>
              </w:rPr>
              <w:t>adincime</w:t>
            </w:r>
          </w:p>
        </w:tc>
        <w:tc>
          <w:tcPr>
            <w:tcW w:w="992" w:type="dxa"/>
            <w:tcBorders>
              <w:top w:val="single" w:sz="4" w:space="0" w:color="000000"/>
              <w:left w:val="single" w:sz="6" w:space="0" w:color="000000"/>
              <w:bottom w:val="single" w:sz="2" w:space="0" w:color="000000"/>
              <w:right w:val="single" w:sz="6" w:space="0" w:color="000000"/>
            </w:tcBorders>
            <w:hideMark/>
          </w:tcPr>
          <w:p w14:paraId="2C6C1ED8" w14:textId="77777777" w:rsidR="003073A8" w:rsidRPr="00727A42" w:rsidRDefault="003073A8" w:rsidP="009F3DA8">
            <w:pPr>
              <w:spacing w:line="210" w:lineRule="exact"/>
              <w:ind w:left="109"/>
              <w:rPr>
                <w:sz w:val="20"/>
              </w:rPr>
            </w:pPr>
            <w:r w:rsidRPr="00727A42">
              <w:rPr>
                <w:spacing w:val="-2"/>
                <w:sz w:val="20"/>
              </w:rPr>
              <w:t>h-</w:t>
            </w:r>
            <w:r w:rsidRPr="00727A42">
              <w:rPr>
                <w:spacing w:val="-5"/>
                <w:sz w:val="20"/>
              </w:rPr>
              <w:t>ut</w:t>
            </w:r>
          </w:p>
        </w:tc>
        <w:tc>
          <w:tcPr>
            <w:tcW w:w="1276" w:type="dxa"/>
            <w:tcBorders>
              <w:top w:val="single" w:sz="4" w:space="0" w:color="000000"/>
              <w:left w:val="single" w:sz="6" w:space="0" w:color="000000"/>
              <w:bottom w:val="single" w:sz="2" w:space="0" w:color="000000"/>
              <w:right w:val="single" w:sz="6" w:space="0" w:color="000000"/>
            </w:tcBorders>
            <w:hideMark/>
          </w:tcPr>
          <w:p w14:paraId="4AE82114" w14:textId="77777777" w:rsidR="003073A8" w:rsidRPr="00727A42" w:rsidRDefault="003073A8" w:rsidP="009F3DA8">
            <w:pPr>
              <w:spacing w:line="210" w:lineRule="exact"/>
              <w:ind w:left="110"/>
              <w:rPr>
                <w:sz w:val="20"/>
              </w:rPr>
            </w:pPr>
            <w:r w:rsidRPr="00727A42">
              <w:rPr>
                <w:spacing w:val="-2"/>
                <w:sz w:val="20"/>
              </w:rPr>
              <w:t>10,0800</w:t>
            </w:r>
          </w:p>
        </w:tc>
      </w:tr>
      <w:tr w:rsidR="003073A8" w:rsidRPr="00727A42" w14:paraId="481BE8E9" w14:textId="77777777" w:rsidTr="009F3DA8">
        <w:trPr>
          <w:gridBefore w:val="1"/>
          <w:wBefore w:w="16" w:type="dxa"/>
          <w:trHeight w:val="230"/>
        </w:trPr>
        <w:tc>
          <w:tcPr>
            <w:tcW w:w="708" w:type="dxa"/>
            <w:gridSpan w:val="2"/>
            <w:tcBorders>
              <w:top w:val="single" w:sz="2" w:space="0" w:color="000000"/>
              <w:left w:val="single" w:sz="6" w:space="0" w:color="000000"/>
              <w:bottom w:val="single" w:sz="4" w:space="0" w:color="000000"/>
              <w:right w:val="single" w:sz="6" w:space="0" w:color="000000"/>
            </w:tcBorders>
          </w:tcPr>
          <w:p w14:paraId="1C92F9DC" w14:textId="77777777" w:rsidR="003073A8" w:rsidRPr="00727A42" w:rsidRDefault="003073A8" w:rsidP="009F3DA8">
            <w:pPr>
              <w:rPr>
                <w:sz w:val="16"/>
              </w:rPr>
            </w:pPr>
          </w:p>
        </w:tc>
        <w:tc>
          <w:tcPr>
            <w:tcW w:w="1276" w:type="dxa"/>
            <w:gridSpan w:val="2"/>
            <w:tcBorders>
              <w:top w:val="single" w:sz="2" w:space="0" w:color="000000"/>
              <w:left w:val="single" w:sz="6" w:space="0" w:color="000000"/>
              <w:bottom w:val="single" w:sz="4" w:space="0" w:color="000000"/>
              <w:right w:val="single" w:sz="6" w:space="0" w:color="000000"/>
            </w:tcBorders>
            <w:hideMark/>
          </w:tcPr>
          <w:p w14:paraId="4D8822A5" w14:textId="77777777" w:rsidR="003073A8" w:rsidRPr="00727A42" w:rsidRDefault="003073A8" w:rsidP="009F3DA8">
            <w:pPr>
              <w:spacing w:before="25"/>
              <w:ind w:left="117"/>
              <w:rPr>
                <w:sz w:val="16"/>
              </w:rPr>
            </w:pPr>
            <w:r w:rsidRPr="00727A42">
              <w:rPr>
                <w:spacing w:val="-2"/>
                <w:sz w:val="16"/>
              </w:rPr>
              <w:t>2922140007000</w:t>
            </w:r>
          </w:p>
        </w:tc>
        <w:tc>
          <w:tcPr>
            <w:tcW w:w="6079" w:type="dxa"/>
            <w:gridSpan w:val="2"/>
            <w:tcBorders>
              <w:top w:val="single" w:sz="2" w:space="0" w:color="000000"/>
              <w:left w:val="single" w:sz="6" w:space="0" w:color="000000"/>
              <w:bottom w:val="single" w:sz="4" w:space="0" w:color="000000"/>
              <w:right w:val="single" w:sz="6" w:space="0" w:color="000000"/>
            </w:tcBorders>
            <w:hideMark/>
          </w:tcPr>
          <w:p w14:paraId="7AA5F6D8" w14:textId="77777777" w:rsidR="003073A8" w:rsidRPr="00727A42" w:rsidRDefault="003073A8" w:rsidP="009F3DA8">
            <w:pPr>
              <w:spacing w:line="210" w:lineRule="exact"/>
              <w:ind w:left="108"/>
              <w:rPr>
                <w:sz w:val="20"/>
              </w:rPr>
            </w:pPr>
            <w:r w:rsidRPr="00727A42">
              <w:rPr>
                <w:spacing w:val="-2"/>
                <w:sz w:val="20"/>
              </w:rPr>
              <w:t>Macara</w:t>
            </w:r>
          </w:p>
        </w:tc>
        <w:tc>
          <w:tcPr>
            <w:tcW w:w="992" w:type="dxa"/>
            <w:tcBorders>
              <w:top w:val="single" w:sz="2" w:space="0" w:color="000000"/>
              <w:left w:val="single" w:sz="6" w:space="0" w:color="000000"/>
              <w:bottom w:val="single" w:sz="4" w:space="0" w:color="000000"/>
              <w:right w:val="single" w:sz="6" w:space="0" w:color="000000"/>
            </w:tcBorders>
            <w:hideMark/>
          </w:tcPr>
          <w:p w14:paraId="4BFBB3AE" w14:textId="77777777" w:rsidR="003073A8" w:rsidRPr="00727A42" w:rsidRDefault="003073A8" w:rsidP="009F3DA8">
            <w:pPr>
              <w:spacing w:line="210" w:lineRule="exact"/>
              <w:ind w:left="109"/>
              <w:rPr>
                <w:sz w:val="20"/>
              </w:rPr>
            </w:pPr>
            <w:r w:rsidRPr="00727A42">
              <w:rPr>
                <w:spacing w:val="-2"/>
                <w:sz w:val="20"/>
              </w:rPr>
              <w:t>h-</w:t>
            </w:r>
            <w:r w:rsidRPr="00727A42">
              <w:rPr>
                <w:spacing w:val="-5"/>
                <w:sz w:val="20"/>
              </w:rPr>
              <w:t>ut</w:t>
            </w:r>
          </w:p>
        </w:tc>
        <w:tc>
          <w:tcPr>
            <w:tcW w:w="1276" w:type="dxa"/>
            <w:tcBorders>
              <w:top w:val="single" w:sz="2" w:space="0" w:color="000000"/>
              <w:left w:val="single" w:sz="6" w:space="0" w:color="000000"/>
              <w:bottom w:val="single" w:sz="4" w:space="0" w:color="000000"/>
              <w:right w:val="single" w:sz="6" w:space="0" w:color="000000"/>
            </w:tcBorders>
            <w:hideMark/>
          </w:tcPr>
          <w:p w14:paraId="1228F3C1" w14:textId="77777777" w:rsidR="003073A8" w:rsidRPr="00727A42" w:rsidRDefault="003073A8" w:rsidP="009F3DA8">
            <w:pPr>
              <w:spacing w:line="210" w:lineRule="exact"/>
              <w:ind w:left="110"/>
              <w:rPr>
                <w:sz w:val="20"/>
              </w:rPr>
            </w:pPr>
            <w:r w:rsidRPr="00727A42">
              <w:rPr>
                <w:spacing w:val="-2"/>
                <w:sz w:val="20"/>
              </w:rPr>
              <w:t>4,7040</w:t>
            </w:r>
          </w:p>
        </w:tc>
      </w:tr>
      <w:tr w:rsidR="003073A8" w:rsidRPr="00727A42" w14:paraId="38E5051F" w14:textId="77777777" w:rsidTr="009F3DA8">
        <w:trPr>
          <w:gridBefore w:val="1"/>
          <w:wBefore w:w="16" w:type="dxa"/>
          <w:trHeight w:val="822"/>
        </w:trPr>
        <w:tc>
          <w:tcPr>
            <w:tcW w:w="708" w:type="dxa"/>
            <w:gridSpan w:val="2"/>
            <w:tcBorders>
              <w:top w:val="single" w:sz="4" w:space="0" w:color="000000"/>
              <w:left w:val="single" w:sz="6" w:space="0" w:color="000000"/>
              <w:bottom w:val="single" w:sz="4" w:space="0" w:color="000000"/>
              <w:right w:val="single" w:sz="6" w:space="0" w:color="000000"/>
            </w:tcBorders>
            <w:hideMark/>
          </w:tcPr>
          <w:p w14:paraId="71C31C84" w14:textId="77777777" w:rsidR="003073A8" w:rsidRPr="00727A42" w:rsidRDefault="003073A8" w:rsidP="009F3DA8">
            <w:pPr>
              <w:spacing w:before="1"/>
              <w:ind w:left="107"/>
            </w:pPr>
            <w:r w:rsidRPr="00727A42">
              <w:rPr>
                <w:spacing w:val="-10"/>
              </w:rPr>
              <w:t>8</w:t>
            </w: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6529E70B" w14:textId="77777777" w:rsidR="003073A8" w:rsidRPr="00727A42" w:rsidRDefault="003073A8" w:rsidP="009F3DA8">
            <w:pPr>
              <w:spacing w:before="1"/>
              <w:ind w:left="108"/>
            </w:pPr>
            <w:r w:rsidRPr="00727A42">
              <w:rPr>
                <w:spacing w:val="-2"/>
              </w:rPr>
              <w:t>CB02A</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13916AD7" w14:textId="77777777" w:rsidR="003073A8" w:rsidRPr="00727A42" w:rsidRDefault="003073A8" w:rsidP="009F3DA8">
            <w:pPr>
              <w:spacing w:line="230" w:lineRule="atLeast"/>
              <w:ind w:left="108" w:right="89"/>
              <w:rPr>
                <w:sz w:val="20"/>
              </w:rPr>
            </w:pPr>
            <w:r w:rsidRPr="00727A42">
              <w:rPr>
                <w:sz w:val="20"/>
              </w:rPr>
              <w:t>Cofraje din panouri refolosibile, cu asteriala</w:t>
            </w:r>
            <w:r w:rsidRPr="00727A42">
              <w:rPr>
                <w:spacing w:val="-13"/>
                <w:sz w:val="20"/>
              </w:rPr>
              <w:t xml:space="preserve"> </w:t>
            </w:r>
            <w:r w:rsidRPr="00727A42">
              <w:rPr>
                <w:sz w:val="20"/>
              </w:rPr>
              <w:t>din</w:t>
            </w:r>
            <w:r w:rsidRPr="00727A42">
              <w:rPr>
                <w:spacing w:val="-12"/>
                <w:sz w:val="20"/>
              </w:rPr>
              <w:t xml:space="preserve"> </w:t>
            </w:r>
            <w:r w:rsidRPr="00727A42">
              <w:rPr>
                <w:sz w:val="20"/>
              </w:rPr>
              <w:t>scinduri</w:t>
            </w:r>
            <w:r w:rsidRPr="00727A42">
              <w:rPr>
                <w:spacing w:val="-13"/>
                <w:sz w:val="20"/>
              </w:rPr>
              <w:t xml:space="preserve"> </w:t>
            </w:r>
            <w:r w:rsidRPr="00727A42">
              <w:rPr>
                <w:sz w:val="20"/>
              </w:rPr>
              <w:t>de</w:t>
            </w:r>
            <w:r w:rsidRPr="00727A42">
              <w:rPr>
                <w:spacing w:val="-12"/>
                <w:sz w:val="20"/>
              </w:rPr>
              <w:t xml:space="preserve"> </w:t>
            </w:r>
            <w:r w:rsidRPr="00727A42">
              <w:rPr>
                <w:sz w:val="20"/>
              </w:rPr>
              <w:t>rasinoase</w:t>
            </w:r>
            <w:r w:rsidRPr="00727A42">
              <w:rPr>
                <w:spacing w:val="-13"/>
                <w:sz w:val="20"/>
              </w:rPr>
              <w:t xml:space="preserve"> </w:t>
            </w:r>
            <w:r w:rsidRPr="00727A42">
              <w:rPr>
                <w:sz w:val="20"/>
              </w:rPr>
              <w:t>scurte si</w:t>
            </w:r>
            <w:r w:rsidRPr="00727A42">
              <w:rPr>
                <w:spacing w:val="-13"/>
                <w:sz w:val="20"/>
              </w:rPr>
              <w:t xml:space="preserve"> </w:t>
            </w:r>
            <w:r w:rsidRPr="00727A42">
              <w:rPr>
                <w:sz w:val="20"/>
              </w:rPr>
              <w:t>subscurte</w:t>
            </w:r>
            <w:r w:rsidRPr="00727A42">
              <w:rPr>
                <w:spacing w:val="-12"/>
                <w:sz w:val="20"/>
              </w:rPr>
              <w:t xml:space="preserve"> </w:t>
            </w:r>
            <w:r w:rsidRPr="00727A42">
              <w:rPr>
                <w:sz w:val="20"/>
              </w:rPr>
              <w:t>pentru</w:t>
            </w:r>
            <w:r w:rsidRPr="00727A42">
              <w:rPr>
                <w:spacing w:val="-13"/>
                <w:sz w:val="20"/>
              </w:rPr>
              <w:t xml:space="preserve"> </w:t>
            </w:r>
            <w:r w:rsidRPr="00727A42">
              <w:rPr>
                <w:sz w:val="20"/>
              </w:rPr>
              <w:t>turnarea</w:t>
            </w:r>
            <w:r w:rsidRPr="00727A42">
              <w:rPr>
                <w:spacing w:val="-12"/>
                <w:sz w:val="20"/>
              </w:rPr>
              <w:t xml:space="preserve"> </w:t>
            </w:r>
            <w:r w:rsidRPr="00727A42">
              <w:rPr>
                <w:sz w:val="20"/>
              </w:rPr>
              <w:t>betonului</w:t>
            </w:r>
            <w:r w:rsidRPr="00727A42">
              <w:rPr>
                <w:spacing w:val="-13"/>
                <w:sz w:val="20"/>
              </w:rPr>
              <w:t xml:space="preserve"> </w:t>
            </w:r>
            <w:r w:rsidRPr="00727A42">
              <w:rPr>
                <w:sz w:val="20"/>
              </w:rPr>
              <w:t>in cuzineti, fundatii pahar si fundatii de utilaje inclusiv sprijinirile</w:t>
            </w:r>
          </w:p>
        </w:tc>
        <w:tc>
          <w:tcPr>
            <w:tcW w:w="992" w:type="dxa"/>
            <w:tcBorders>
              <w:top w:val="single" w:sz="4" w:space="0" w:color="000000"/>
              <w:left w:val="single" w:sz="6" w:space="0" w:color="000000"/>
              <w:bottom w:val="single" w:sz="4" w:space="0" w:color="000000"/>
              <w:right w:val="single" w:sz="6" w:space="0" w:color="000000"/>
            </w:tcBorders>
          </w:tcPr>
          <w:p w14:paraId="4CBC656A" w14:textId="77777777" w:rsidR="003073A8" w:rsidRPr="00727A42" w:rsidRDefault="003073A8" w:rsidP="009F3DA8">
            <w:pPr>
              <w:spacing w:before="162"/>
              <w:rPr>
                <w:b/>
              </w:rPr>
            </w:pPr>
          </w:p>
          <w:p w14:paraId="728B6CE5" w14:textId="77777777" w:rsidR="003073A8" w:rsidRPr="00727A42" w:rsidRDefault="003073A8" w:rsidP="009F3DA8">
            <w:pPr>
              <w:ind w:left="17"/>
              <w:jc w:val="center"/>
            </w:pPr>
            <w:r w:rsidRPr="00727A42">
              <w:rPr>
                <w:spacing w:val="-5"/>
              </w:rPr>
              <w:t>m2</w:t>
            </w:r>
          </w:p>
        </w:tc>
        <w:tc>
          <w:tcPr>
            <w:tcW w:w="1276" w:type="dxa"/>
            <w:tcBorders>
              <w:top w:val="single" w:sz="4" w:space="0" w:color="000000"/>
              <w:left w:val="single" w:sz="6" w:space="0" w:color="000000"/>
              <w:bottom w:val="single" w:sz="4" w:space="0" w:color="000000"/>
              <w:right w:val="single" w:sz="6" w:space="0" w:color="000000"/>
            </w:tcBorders>
          </w:tcPr>
          <w:p w14:paraId="69DD81C7" w14:textId="77777777" w:rsidR="003073A8" w:rsidRPr="00727A42" w:rsidRDefault="003073A8" w:rsidP="009F3DA8">
            <w:pPr>
              <w:spacing w:before="162"/>
              <w:rPr>
                <w:b/>
              </w:rPr>
            </w:pPr>
          </w:p>
          <w:p w14:paraId="71C8A168" w14:textId="77777777" w:rsidR="003073A8" w:rsidRPr="00727A42" w:rsidRDefault="003073A8" w:rsidP="009F3DA8">
            <w:pPr>
              <w:ind w:left="238"/>
            </w:pPr>
            <w:r w:rsidRPr="00727A42">
              <w:rPr>
                <w:spacing w:val="-2"/>
              </w:rPr>
              <w:t>57,200</w:t>
            </w:r>
          </w:p>
        </w:tc>
      </w:tr>
      <w:tr w:rsidR="003073A8" w:rsidRPr="00727A42" w14:paraId="25584C2C" w14:textId="77777777" w:rsidTr="009F3DA8">
        <w:trPr>
          <w:gridBefore w:val="1"/>
          <w:wBefore w:w="16" w:type="dxa"/>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4502574B" w14:textId="77777777" w:rsidR="003073A8" w:rsidRPr="00727A42" w:rsidRDefault="003073A8" w:rsidP="009F3DA8">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hideMark/>
          </w:tcPr>
          <w:p w14:paraId="05DBBAB5" w14:textId="77777777" w:rsidR="003073A8" w:rsidRPr="00727A42" w:rsidRDefault="003073A8" w:rsidP="009F3DA8">
            <w:pPr>
              <w:spacing w:before="23"/>
              <w:ind w:left="117"/>
              <w:rPr>
                <w:sz w:val="16"/>
              </w:rPr>
            </w:pPr>
            <w:r w:rsidRPr="00727A42">
              <w:rPr>
                <w:spacing w:val="-2"/>
                <w:sz w:val="16"/>
              </w:rPr>
              <w:t>9310060019920</w:t>
            </w:r>
          </w:p>
        </w:tc>
        <w:tc>
          <w:tcPr>
            <w:tcW w:w="6079" w:type="dxa"/>
            <w:gridSpan w:val="2"/>
            <w:tcBorders>
              <w:top w:val="single" w:sz="4" w:space="0" w:color="000000"/>
              <w:left w:val="single" w:sz="6" w:space="0" w:color="000000"/>
              <w:bottom w:val="single" w:sz="2" w:space="0" w:color="000000"/>
              <w:right w:val="single" w:sz="6" w:space="0" w:color="000000"/>
            </w:tcBorders>
            <w:hideMark/>
          </w:tcPr>
          <w:p w14:paraId="599658CA" w14:textId="77777777" w:rsidR="003073A8" w:rsidRPr="00727A42" w:rsidRDefault="003073A8" w:rsidP="009F3DA8">
            <w:pPr>
              <w:spacing w:line="210"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4" w:space="0" w:color="000000"/>
              <w:left w:val="single" w:sz="6" w:space="0" w:color="000000"/>
              <w:bottom w:val="single" w:sz="2" w:space="0" w:color="000000"/>
              <w:right w:val="single" w:sz="6" w:space="0" w:color="000000"/>
            </w:tcBorders>
            <w:hideMark/>
          </w:tcPr>
          <w:p w14:paraId="77D92F92" w14:textId="77777777" w:rsidR="003073A8" w:rsidRPr="00727A42" w:rsidRDefault="003073A8" w:rsidP="009F3DA8">
            <w:pPr>
              <w:spacing w:line="210" w:lineRule="exact"/>
              <w:ind w:left="109"/>
              <w:rPr>
                <w:sz w:val="20"/>
              </w:rPr>
            </w:pPr>
            <w:r w:rsidRPr="00727A42">
              <w:rPr>
                <w:spacing w:val="-2"/>
                <w:sz w:val="20"/>
              </w:rPr>
              <w:t>h-</w:t>
            </w:r>
            <w:r w:rsidRPr="00727A42">
              <w:rPr>
                <w:spacing w:val="-5"/>
                <w:sz w:val="20"/>
              </w:rPr>
              <w:t>om</w:t>
            </w:r>
          </w:p>
        </w:tc>
        <w:tc>
          <w:tcPr>
            <w:tcW w:w="1276" w:type="dxa"/>
            <w:tcBorders>
              <w:top w:val="single" w:sz="4" w:space="0" w:color="000000"/>
              <w:left w:val="single" w:sz="6" w:space="0" w:color="000000"/>
              <w:bottom w:val="single" w:sz="2" w:space="0" w:color="000000"/>
              <w:right w:val="single" w:sz="6" w:space="0" w:color="000000"/>
            </w:tcBorders>
            <w:hideMark/>
          </w:tcPr>
          <w:p w14:paraId="6202ED59" w14:textId="77777777" w:rsidR="003073A8" w:rsidRPr="00727A42" w:rsidRDefault="003073A8" w:rsidP="009F3DA8">
            <w:pPr>
              <w:spacing w:line="210" w:lineRule="exact"/>
              <w:ind w:left="110"/>
              <w:rPr>
                <w:sz w:val="20"/>
              </w:rPr>
            </w:pPr>
            <w:r w:rsidRPr="00727A42">
              <w:rPr>
                <w:spacing w:val="-2"/>
                <w:sz w:val="20"/>
              </w:rPr>
              <w:t>8,5800</w:t>
            </w:r>
          </w:p>
        </w:tc>
      </w:tr>
      <w:tr w:rsidR="003073A8" w:rsidRPr="00727A42" w14:paraId="737C30FA" w14:textId="77777777" w:rsidTr="009F3DA8">
        <w:trPr>
          <w:gridBefore w:val="1"/>
          <w:wBefore w:w="16" w:type="dxa"/>
          <w:trHeight w:val="366"/>
        </w:trPr>
        <w:tc>
          <w:tcPr>
            <w:tcW w:w="708" w:type="dxa"/>
            <w:gridSpan w:val="2"/>
            <w:tcBorders>
              <w:top w:val="single" w:sz="2" w:space="0" w:color="000000"/>
              <w:left w:val="single" w:sz="6" w:space="0" w:color="000000"/>
              <w:bottom w:val="single" w:sz="4" w:space="0" w:color="000000"/>
              <w:right w:val="single" w:sz="6" w:space="0" w:color="000000"/>
            </w:tcBorders>
          </w:tcPr>
          <w:p w14:paraId="476EE97C" w14:textId="77777777" w:rsidR="003073A8" w:rsidRPr="00727A42" w:rsidRDefault="003073A8" w:rsidP="009F3DA8">
            <w:pPr>
              <w:rPr>
                <w:sz w:val="18"/>
              </w:rPr>
            </w:pPr>
          </w:p>
        </w:tc>
        <w:tc>
          <w:tcPr>
            <w:tcW w:w="1276" w:type="dxa"/>
            <w:gridSpan w:val="2"/>
            <w:tcBorders>
              <w:top w:val="single" w:sz="2" w:space="0" w:color="000000"/>
              <w:left w:val="single" w:sz="6" w:space="0" w:color="000000"/>
              <w:bottom w:val="single" w:sz="4" w:space="0" w:color="000000"/>
              <w:right w:val="single" w:sz="6" w:space="0" w:color="000000"/>
            </w:tcBorders>
            <w:hideMark/>
          </w:tcPr>
          <w:p w14:paraId="0500080D" w14:textId="77777777" w:rsidR="003073A8" w:rsidRPr="00727A42" w:rsidRDefault="003073A8" w:rsidP="009F3DA8">
            <w:pPr>
              <w:spacing w:line="183" w:lineRule="exact"/>
              <w:ind w:left="18" w:right="4"/>
              <w:jc w:val="center"/>
              <w:rPr>
                <w:sz w:val="16"/>
              </w:rPr>
            </w:pPr>
            <w:r w:rsidRPr="00727A42">
              <w:rPr>
                <w:spacing w:val="-2"/>
                <w:sz w:val="16"/>
              </w:rPr>
              <w:t>7124010010700</w:t>
            </w:r>
          </w:p>
          <w:p w14:paraId="6D419191" w14:textId="77777777" w:rsidR="003073A8" w:rsidRPr="00727A42" w:rsidRDefault="003073A8" w:rsidP="009F3DA8">
            <w:pPr>
              <w:spacing w:before="1" w:line="163" w:lineRule="exact"/>
              <w:ind w:left="18" w:right="4"/>
              <w:jc w:val="center"/>
              <w:rPr>
                <w:sz w:val="16"/>
              </w:rPr>
            </w:pPr>
            <w:r w:rsidRPr="00727A42">
              <w:rPr>
                <w:spacing w:val="-10"/>
                <w:sz w:val="16"/>
              </w:rPr>
              <w:t>1</w:t>
            </w:r>
          </w:p>
        </w:tc>
        <w:tc>
          <w:tcPr>
            <w:tcW w:w="6079" w:type="dxa"/>
            <w:gridSpan w:val="2"/>
            <w:tcBorders>
              <w:top w:val="single" w:sz="2" w:space="0" w:color="000000"/>
              <w:left w:val="single" w:sz="6" w:space="0" w:color="000000"/>
              <w:bottom w:val="single" w:sz="4" w:space="0" w:color="000000"/>
              <w:right w:val="single" w:sz="6" w:space="0" w:color="000000"/>
            </w:tcBorders>
            <w:hideMark/>
          </w:tcPr>
          <w:p w14:paraId="077A6662" w14:textId="77777777" w:rsidR="003073A8" w:rsidRPr="00727A42" w:rsidRDefault="003073A8" w:rsidP="009F3DA8">
            <w:pPr>
              <w:ind w:left="108"/>
              <w:rPr>
                <w:sz w:val="20"/>
              </w:rPr>
            </w:pPr>
            <w:r w:rsidRPr="00727A42">
              <w:rPr>
                <w:spacing w:val="-2"/>
                <w:sz w:val="20"/>
              </w:rPr>
              <w:t>Dulgher</w:t>
            </w:r>
          </w:p>
        </w:tc>
        <w:tc>
          <w:tcPr>
            <w:tcW w:w="992" w:type="dxa"/>
            <w:tcBorders>
              <w:top w:val="single" w:sz="2" w:space="0" w:color="000000"/>
              <w:left w:val="single" w:sz="6" w:space="0" w:color="000000"/>
              <w:bottom w:val="single" w:sz="4" w:space="0" w:color="000000"/>
              <w:right w:val="single" w:sz="6" w:space="0" w:color="000000"/>
            </w:tcBorders>
            <w:hideMark/>
          </w:tcPr>
          <w:p w14:paraId="7DB67711" w14:textId="77777777" w:rsidR="003073A8" w:rsidRPr="00727A42" w:rsidRDefault="003073A8" w:rsidP="009F3DA8">
            <w:pPr>
              <w:ind w:left="109"/>
              <w:rPr>
                <w:sz w:val="20"/>
              </w:rPr>
            </w:pPr>
            <w:r w:rsidRPr="00727A42">
              <w:rPr>
                <w:spacing w:val="-2"/>
                <w:sz w:val="20"/>
              </w:rPr>
              <w:t>h-</w:t>
            </w:r>
            <w:r w:rsidRPr="00727A42">
              <w:rPr>
                <w:spacing w:val="-5"/>
                <w:sz w:val="20"/>
              </w:rPr>
              <w:t>om</w:t>
            </w:r>
          </w:p>
        </w:tc>
        <w:tc>
          <w:tcPr>
            <w:tcW w:w="1276" w:type="dxa"/>
            <w:tcBorders>
              <w:top w:val="single" w:sz="2" w:space="0" w:color="000000"/>
              <w:left w:val="single" w:sz="6" w:space="0" w:color="000000"/>
              <w:bottom w:val="single" w:sz="4" w:space="0" w:color="000000"/>
              <w:right w:val="single" w:sz="6" w:space="0" w:color="000000"/>
            </w:tcBorders>
            <w:hideMark/>
          </w:tcPr>
          <w:p w14:paraId="5C02D397" w14:textId="77777777" w:rsidR="003073A8" w:rsidRPr="00727A42" w:rsidRDefault="003073A8" w:rsidP="009F3DA8">
            <w:pPr>
              <w:ind w:left="110"/>
              <w:rPr>
                <w:sz w:val="20"/>
              </w:rPr>
            </w:pPr>
            <w:r w:rsidRPr="00727A42">
              <w:rPr>
                <w:spacing w:val="-2"/>
                <w:sz w:val="20"/>
              </w:rPr>
              <w:t>60,0600</w:t>
            </w:r>
          </w:p>
        </w:tc>
      </w:tr>
      <w:tr w:rsidR="003073A8" w:rsidRPr="00727A42" w14:paraId="4CE41114" w14:textId="77777777" w:rsidTr="009F3DA8">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7E6FE0F3" w14:textId="77777777" w:rsidR="003073A8" w:rsidRPr="00727A42" w:rsidRDefault="003073A8" w:rsidP="009F3DA8">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2515CD7B" w14:textId="77777777" w:rsidR="003073A8" w:rsidRPr="00727A42" w:rsidRDefault="003073A8" w:rsidP="009F3DA8">
            <w:pPr>
              <w:spacing w:before="1"/>
              <w:ind w:left="117"/>
              <w:rPr>
                <w:sz w:val="16"/>
              </w:rPr>
            </w:pPr>
            <w:r w:rsidRPr="00727A42">
              <w:rPr>
                <w:spacing w:val="-2"/>
                <w:sz w:val="16"/>
              </w:rPr>
              <w:t>2874125881241</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50789D42" w14:textId="77777777" w:rsidR="003073A8" w:rsidRPr="00727A42" w:rsidRDefault="003073A8" w:rsidP="009F3DA8">
            <w:pPr>
              <w:spacing w:line="210" w:lineRule="exact"/>
              <w:ind w:left="108"/>
              <w:rPr>
                <w:sz w:val="20"/>
              </w:rPr>
            </w:pPr>
            <w:r w:rsidRPr="00727A42">
              <w:rPr>
                <w:sz w:val="20"/>
              </w:rPr>
              <w:t>Saibe</w:t>
            </w:r>
            <w:r w:rsidRPr="00727A42">
              <w:rPr>
                <w:spacing w:val="-4"/>
                <w:sz w:val="20"/>
              </w:rPr>
              <w:t xml:space="preserve"> </w:t>
            </w:r>
            <w:r w:rsidRPr="00727A42">
              <w:rPr>
                <w:sz w:val="20"/>
              </w:rPr>
              <w:t>uzuale</w:t>
            </w:r>
            <w:r w:rsidRPr="00727A42">
              <w:rPr>
                <w:spacing w:val="-3"/>
                <w:sz w:val="20"/>
              </w:rPr>
              <w:t xml:space="preserve"> </w:t>
            </w:r>
            <w:r w:rsidRPr="00727A42">
              <w:rPr>
                <w:sz w:val="20"/>
              </w:rPr>
              <w:t>M</w:t>
            </w:r>
            <w:r w:rsidRPr="00727A42">
              <w:rPr>
                <w:spacing w:val="-3"/>
                <w:sz w:val="20"/>
              </w:rPr>
              <w:t xml:space="preserve"> </w:t>
            </w:r>
            <w:r w:rsidRPr="00727A42">
              <w:rPr>
                <w:spacing w:val="-5"/>
                <w:sz w:val="20"/>
              </w:rPr>
              <w:t>10</w:t>
            </w:r>
          </w:p>
        </w:tc>
        <w:tc>
          <w:tcPr>
            <w:tcW w:w="992" w:type="dxa"/>
            <w:tcBorders>
              <w:top w:val="single" w:sz="4" w:space="0" w:color="000000"/>
              <w:left w:val="single" w:sz="6" w:space="0" w:color="000000"/>
              <w:bottom w:val="single" w:sz="4" w:space="0" w:color="000000"/>
              <w:right w:val="single" w:sz="6" w:space="0" w:color="000000"/>
            </w:tcBorders>
            <w:hideMark/>
          </w:tcPr>
          <w:p w14:paraId="3E35C1F2" w14:textId="77777777" w:rsidR="003073A8" w:rsidRPr="00727A42" w:rsidRDefault="003073A8" w:rsidP="009F3DA8">
            <w:pPr>
              <w:spacing w:line="210" w:lineRule="exact"/>
              <w:ind w:left="109"/>
              <w:rPr>
                <w:sz w:val="20"/>
              </w:rPr>
            </w:pPr>
            <w:r w:rsidRPr="00727A42">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2F5E3A01" w14:textId="77777777" w:rsidR="003073A8" w:rsidRPr="00727A42" w:rsidRDefault="003073A8" w:rsidP="009F3DA8">
            <w:pPr>
              <w:spacing w:line="210" w:lineRule="exact"/>
              <w:ind w:left="110"/>
              <w:rPr>
                <w:sz w:val="20"/>
              </w:rPr>
            </w:pPr>
            <w:r w:rsidRPr="00727A42">
              <w:rPr>
                <w:spacing w:val="-2"/>
                <w:sz w:val="20"/>
              </w:rPr>
              <w:t>0,2860</w:t>
            </w:r>
          </w:p>
        </w:tc>
      </w:tr>
      <w:tr w:rsidR="003073A8" w:rsidRPr="00727A42" w14:paraId="2BAFCD02" w14:textId="77777777" w:rsidTr="009F3DA8">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64700880" w14:textId="77777777" w:rsidR="003073A8" w:rsidRPr="00727A42" w:rsidRDefault="003073A8" w:rsidP="009F3DA8">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39030758" w14:textId="77777777" w:rsidR="003073A8" w:rsidRPr="00727A42" w:rsidRDefault="003073A8" w:rsidP="009F3DA8">
            <w:pPr>
              <w:spacing w:before="1"/>
              <w:ind w:left="117"/>
              <w:rPr>
                <w:sz w:val="16"/>
              </w:rPr>
            </w:pPr>
            <w:r w:rsidRPr="00727A42">
              <w:rPr>
                <w:spacing w:val="-2"/>
                <w:sz w:val="16"/>
              </w:rPr>
              <w:t>2874115841033</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443D8393" w14:textId="77777777" w:rsidR="003073A8" w:rsidRPr="00727A42" w:rsidRDefault="003073A8" w:rsidP="009F3DA8">
            <w:pPr>
              <w:spacing w:line="210" w:lineRule="exact"/>
              <w:ind w:left="108"/>
              <w:rPr>
                <w:sz w:val="20"/>
              </w:rPr>
            </w:pPr>
            <w:r w:rsidRPr="00727A42">
              <w:rPr>
                <w:sz w:val="20"/>
              </w:rPr>
              <w:t>Piulite</w:t>
            </w:r>
            <w:r w:rsidRPr="00727A42">
              <w:rPr>
                <w:spacing w:val="-5"/>
                <w:sz w:val="20"/>
              </w:rPr>
              <w:t xml:space="preserve"> </w:t>
            </w:r>
            <w:r w:rsidRPr="00727A42">
              <w:rPr>
                <w:sz w:val="20"/>
              </w:rPr>
              <w:t>uzuale</w:t>
            </w:r>
            <w:r w:rsidRPr="00727A42">
              <w:rPr>
                <w:spacing w:val="-4"/>
                <w:sz w:val="20"/>
              </w:rPr>
              <w:t xml:space="preserve"> </w:t>
            </w:r>
            <w:r w:rsidRPr="00727A42">
              <w:rPr>
                <w:sz w:val="20"/>
              </w:rPr>
              <w:t>patrate</w:t>
            </w:r>
            <w:r w:rsidRPr="00727A42">
              <w:rPr>
                <w:spacing w:val="-3"/>
                <w:sz w:val="20"/>
              </w:rPr>
              <w:t xml:space="preserve"> </w:t>
            </w:r>
            <w:r w:rsidRPr="00727A42">
              <w:rPr>
                <w:sz w:val="20"/>
              </w:rPr>
              <w:t>M</w:t>
            </w:r>
            <w:r w:rsidRPr="00727A42">
              <w:rPr>
                <w:spacing w:val="-4"/>
                <w:sz w:val="20"/>
              </w:rPr>
              <w:t xml:space="preserve"> </w:t>
            </w:r>
            <w:r w:rsidRPr="00727A42">
              <w:rPr>
                <w:spacing w:val="-5"/>
                <w:sz w:val="20"/>
              </w:rPr>
              <w:t>10</w:t>
            </w:r>
          </w:p>
        </w:tc>
        <w:tc>
          <w:tcPr>
            <w:tcW w:w="992" w:type="dxa"/>
            <w:tcBorders>
              <w:top w:val="single" w:sz="4" w:space="0" w:color="000000"/>
              <w:left w:val="single" w:sz="6" w:space="0" w:color="000000"/>
              <w:bottom w:val="single" w:sz="4" w:space="0" w:color="000000"/>
              <w:right w:val="single" w:sz="6" w:space="0" w:color="000000"/>
            </w:tcBorders>
            <w:hideMark/>
          </w:tcPr>
          <w:p w14:paraId="06ED789F" w14:textId="77777777" w:rsidR="003073A8" w:rsidRPr="00727A42" w:rsidRDefault="003073A8" w:rsidP="009F3DA8">
            <w:pPr>
              <w:spacing w:line="210" w:lineRule="exact"/>
              <w:ind w:left="109"/>
              <w:rPr>
                <w:sz w:val="20"/>
              </w:rPr>
            </w:pPr>
            <w:r w:rsidRPr="00727A42">
              <w:rPr>
                <w:spacing w:val="-5"/>
                <w:sz w:val="20"/>
              </w:rPr>
              <w:t>buc</w:t>
            </w:r>
          </w:p>
        </w:tc>
        <w:tc>
          <w:tcPr>
            <w:tcW w:w="1276" w:type="dxa"/>
            <w:tcBorders>
              <w:top w:val="single" w:sz="4" w:space="0" w:color="000000"/>
              <w:left w:val="single" w:sz="6" w:space="0" w:color="000000"/>
              <w:bottom w:val="single" w:sz="4" w:space="0" w:color="000000"/>
              <w:right w:val="single" w:sz="6" w:space="0" w:color="000000"/>
            </w:tcBorders>
            <w:hideMark/>
          </w:tcPr>
          <w:p w14:paraId="5F39138C" w14:textId="77777777" w:rsidR="003073A8" w:rsidRPr="00727A42" w:rsidRDefault="003073A8" w:rsidP="009F3DA8">
            <w:pPr>
              <w:spacing w:line="210" w:lineRule="exact"/>
              <w:ind w:left="110"/>
              <w:rPr>
                <w:sz w:val="20"/>
              </w:rPr>
            </w:pPr>
            <w:r w:rsidRPr="00727A42">
              <w:rPr>
                <w:spacing w:val="-2"/>
                <w:sz w:val="20"/>
              </w:rPr>
              <w:t>17,1600</w:t>
            </w:r>
          </w:p>
        </w:tc>
      </w:tr>
      <w:tr w:rsidR="003073A8" w:rsidRPr="00727A42" w14:paraId="5E7C9A4B" w14:textId="77777777" w:rsidTr="009F3DA8">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125895D4" w14:textId="77777777" w:rsidR="003073A8" w:rsidRPr="00727A42" w:rsidRDefault="003073A8" w:rsidP="009F3DA8">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6B78A028" w14:textId="77777777" w:rsidR="003073A8" w:rsidRPr="00727A42" w:rsidRDefault="003073A8" w:rsidP="009F3DA8">
            <w:pPr>
              <w:spacing w:before="1"/>
              <w:ind w:left="117"/>
              <w:rPr>
                <w:sz w:val="16"/>
              </w:rPr>
            </w:pPr>
            <w:r w:rsidRPr="00727A42">
              <w:rPr>
                <w:spacing w:val="-2"/>
                <w:sz w:val="16"/>
              </w:rPr>
              <w:t>2874115825003</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0DA51CF0" w14:textId="77777777" w:rsidR="003073A8" w:rsidRPr="00727A42" w:rsidRDefault="003073A8" w:rsidP="009F3DA8">
            <w:pPr>
              <w:spacing w:line="210" w:lineRule="exact"/>
              <w:ind w:left="108"/>
              <w:rPr>
                <w:sz w:val="20"/>
              </w:rPr>
            </w:pPr>
            <w:r w:rsidRPr="00727A42">
              <w:rPr>
                <w:sz w:val="20"/>
              </w:rPr>
              <w:t>Suruburi</w:t>
            </w:r>
            <w:r w:rsidRPr="00727A42">
              <w:rPr>
                <w:spacing w:val="-8"/>
                <w:sz w:val="20"/>
              </w:rPr>
              <w:t xml:space="preserve"> </w:t>
            </w:r>
            <w:r w:rsidRPr="00727A42">
              <w:rPr>
                <w:sz w:val="20"/>
              </w:rPr>
              <w:t>uzuale</w:t>
            </w:r>
            <w:r w:rsidRPr="00727A42">
              <w:rPr>
                <w:spacing w:val="-7"/>
                <w:sz w:val="20"/>
              </w:rPr>
              <w:t xml:space="preserve"> </w:t>
            </w:r>
            <w:r w:rsidRPr="00727A42">
              <w:rPr>
                <w:sz w:val="20"/>
              </w:rPr>
              <w:t>patrate</w:t>
            </w:r>
            <w:r w:rsidRPr="00727A42">
              <w:rPr>
                <w:spacing w:val="-5"/>
                <w:sz w:val="20"/>
              </w:rPr>
              <w:t xml:space="preserve"> </w:t>
            </w:r>
            <w:r w:rsidRPr="00727A42">
              <w:rPr>
                <w:sz w:val="20"/>
              </w:rPr>
              <w:t>M</w:t>
            </w:r>
            <w:r w:rsidRPr="00727A42">
              <w:rPr>
                <w:spacing w:val="-6"/>
                <w:sz w:val="20"/>
              </w:rPr>
              <w:t xml:space="preserve"> </w:t>
            </w:r>
            <w:r w:rsidRPr="00727A42">
              <w:rPr>
                <w:sz w:val="20"/>
              </w:rPr>
              <w:t>10</w:t>
            </w:r>
            <w:r w:rsidRPr="00727A42">
              <w:rPr>
                <w:spacing w:val="-7"/>
                <w:sz w:val="20"/>
              </w:rPr>
              <w:t xml:space="preserve"> </w:t>
            </w:r>
            <w:r w:rsidRPr="00727A42">
              <w:rPr>
                <w:sz w:val="20"/>
              </w:rPr>
              <w:t>x</w:t>
            </w:r>
            <w:r w:rsidRPr="00727A42">
              <w:rPr>
                <w:spacing w:val="-4"/>
                <w:sz w:val="20"/>
              </w:rPr>
              <w:t xml:space="preserve"> </w:t>
            </w:r>
            <w:r w:rsidRPr="00727A42">
              <w:rPr>
                <w:sz w:val="20"/>
              </w:rPr>
              <w:t>140</w:t>
            </w:r>
            <w:r w:rsidRPr="00727A42">
              <w:rPr>
                <w:spacing w:val="-4"/>
                <w:sz w:val="20"/>
              </w:rPr>
              <w:t xml:space="preserve"> </w:t>
            </w:r>
            <w:r w:rsidRPr="00727A42">
              <w:rPr>
                <w:spacing w:val="-5"/>
                <w:sz w:val="20"/>
              </w:rPr>
              <w:t>mm</w:t>
            </w:r>
          </w:p>
        </w:tc>
        <w:tc>
          <w:tcPr>
            <w:tcW w:w="992" w:type="dxa"/>
            <w:tcBorders>
              <w:top w:val="single" w:sz="4" w:space="0" w:color="000000"/>
              <w:left w:val="single" w:sz="6" w:space="0" w:color="000000"/>
              <w:bottom w:val="single" w:sz="4" w:space="0" w:color="000000"/>
              <w:right w:val="single" w:sz="6" w:space="0" w:color="000000"/>
            </w:tcBorders>
            <w:hideMark/>
          </w:tcPr>
          <w:p w14:paraId="1253E727" w14:textId="77777777" w:rsidR="003073A8" w:rsidRPr="00727A42" w:rsidRDefault="003073A8" w:rsidP="009F3DA8">
            <w:pPr>
              <w:spacing w:line="210" w:lineRule="exact"/>
              <w:ind w:left="109"/>
              <w:rPr>
                <w:sz w:val="20"/>
              </w:rPr>
            </w:pPr>
            <w:r w:rsidRPr="00727A42">
              <w:rPr>
                <w:spacing w:val="-5"/>
                <w:sz w:val="20"/>
              </w:rPr>
              <w:t>buc</w:t>
            </w:r>
          </w:p>
        </w:tc>
        <w:tc>
          <w:tcPr>
            <w:tcW w:w="1276" w:type="dxa"/>
            <w:tcBorders>
              <w:top w:val="single" w:sz="4" w:space="0" w:color="000000"/>
              <w:left w:val="single" w:sz="6" w:space="0" w:color="000000"/>
              <w:bottom w:val="single" w:sz="4" w:space="0" w:color="000000"/>
              <w:right w:val="single" w:sz="6" w:space="0" w:color="000000"/>
            </w:tcBorders>
            <w:hideMark/>
          </w:tcPr>
          <w:p w14:paraId="37D76CFB" w14:textId="77777777" w:rsidR="003073A8" w:rsidRPr="00727A42" w:rsidRDefault="003073A8" w:rsidP="009F3DA8">
            <w:pPr>
              <w:spacing w:line="210" w:lineRule="exact"/>
              <w:ind w:left="110"/>
              <w:rPr>
                <w:sz w:val="20"/>
              </w:rPr>
            </w:pPr>
            <w:r w:rsidRPr="00727A42">
              <w:rPr>
                <w:spacing w:val="-2"/>
                <w:sz w:val="20"/>
              </w:rPr>
              <w:t>17,1600</w:t>
            </w:r>
          </w:p>
        </w:tc>
      </w:tr>
      <w:tr w:rsidR="003073A8" w:rsidRPr="00727A42" w14:paraId="5C200110" w14:textId="77777777" w:rsidTr="009F3DA8">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6D382987" w14:textId="77777777" w:rsidR="003073A8" w:rsidRPr="00727A42" w:rsidRDefault="003073A8" w:rsidP="009F3DA8">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1E9E0AAB" w14:textId="77777777" w:rsidR="003073A8" w:rsidRPr="00727A42" w:rsidRDefault="003073A8" w:rsidP="009F3DA8">
            <w:pPr>
              <w:spacing w:before="1"/>
              <w:ind w:left="117"/>
              <w:rPr>
                <w:sz w:val="16"/>
              </w:rPr>
            </w:pPr>
            <w:r w:rsidRPr="00727A42">
              <w:rPr>
                <w:spacing w:val="-2"/>
                <w:sz w:val="16"/>
              </w:rPr>
              <w:t>2875276311528</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300C07E1" w14:textId="77777777" w:rsidR="003073A8" w:rsidRPr="00727A42" w:rsidRDefault="003073A8" w:rsidP="009F3DA8">
            <w:pPr>
              <w:spacing w:line="210" w:lineRule="exact"/>
              <w:ind w:left="108"/>
              <w:rPr>
                <w:sz w:val="20"/>
              </w:rPr>
            </w:pPr>
            <w:r w:rsidRPr="00727A42">
              <w:rPr>
                <w:sz w:val="20"/>
              </w:rPr>
              <w:t>Scoabe</w:t>
            </w:r>
            <w:r w:rsidRPr="00727A42">
              <w:rPr>
                <w:spacing w:val="-3"/>
                <w:sz w:val="20"/>
              </w:rPr>
              <w:t xml:space="preserve"> </w:t>
            </w:r>
            <w:r w:rsidRPr="00727A42">
              <w:rPr>
                <w:sz w:val="20"/>
              </w:rPr>
              <w:t>din</w:t>
            </w:r>
            <w:r w:rsidRPr="00727A42">
              <w:rPr>
                <w:spacing w:val="-5"/>
                <w:sz w:val="20"/>
              </w:rPr>
              <w:t xml:space="preserve"> </w:t>
            </w:r>
            <w:r w:rsidRPr="00727A42">
              <w:rPr>
                <w:sz w:val="20"/>
              </w:rPr>
              <w:t>otel</w:t>
            </w:r>
            <w:r w:rsidRPr="00727A42">
              <w:rPr>
                <w:spacing w:val="-2"/>
                <w:sz w:val="20"/>
              </w:rPr>
              <w:t xml:space="preserve"> </w:t>
            </w:r>
            <w:r w:rsidRPr="00727A42">
              <w:rPr>
                <w:sz w:val="20"/>
              </w:rPr>
              <w:t>pentru</w:t>
            </w:r>
            <w:r w:rsidRPr="00727A42">
              <w:rPr>
                <w:spacing w:val="-4"/>
                <w:sz w:val="20"/>
              </w:rPr>
              <w:t xml:space="preserve"> </w:t>
            </w:r>
            <w:r w:rsidRPr="00727A42">
              <w:rPr>
                <w:spacing w:val="-2"/>
                <w:sz w:val="20"/>
              </w:rPr>
              <w:t>constructii</w:t>
            </w:r>
          </w:p>
        </w:tc>
        <w:tc>
          <w:tcPr>
            <w:tcW w:w="992" w:type="dxa"/>
            <w:tcBorders>
              <w:top w:val="single" w:sz="4" w:space="0" w:color="000000"/>
              <w:left w:val="single" w:sz="6" w:space="0" w:color="000000"/>
              <w:bottom w:val="single" w:sz="4" w:space="0" w:color="000000"/>
              <w:right w:val="single" w:sz="6" w:space="0" w:color="000000"/>
            </w:tcBorders>
            <w:hideMark/>
          </w:tcPr>
          <w:p w14:paraId="589720B2" w14:textId="77777777" w:rsidR="003073A8" w:rsidRPr="00727A42" w:rsidRDefault="003073A8" w:rsidP="009F3DA8">
            <w:pPr>
              <w:spacing w:line="210" w:lineRule="exact"/>
              <w:ind w:left="109"/>
              <w:rPr>
                <w:sz w:val="20"/>
              </w:rPr>
            </w:pPr>
            <w:r w:rsidRPr="00727A42">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38CE4453" w14:textId="77777777" w:rsidR="003073A8" w:rsidRPr="00727A42" w:rsidRDefault="003073A8" w:rsidP="009F3DA8">
            <w:pPr>
              <w:spacing w:line="210" w:lineRule="exact"/>
              <w:ind w:left="110"/>
              <w:rPr>
                <w:sz w:val="20"/>
              </w:rPr>
            </w:pPr>
            <w:r w:rsidRPr="00727A42">
              <w:rPr>
                <w:spacing w:val="-2"/>
                <w:sz w:val="20"/>
              </w:rPr>
              <w:t>1,7160</w:t>
            </w:r>
          </w:p>
        </w:tc>
      </w:tr>
      <w:tr w:rsidR="003073A8" w:rsidRPr="00727A42" w14:paraId="3C99FC62" w14:textId="77777777" w:rsidTr="009F3DA8">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52D5A5A4" w14:textId="77777777" w:rsidR="003073A8" w:rsidRPr="00727A42" w:rsidRDefault="003073A8" w:rsidP="009F3DA8">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694074D2" w14:textId="77777777" w:rsidR="003073A8" w:rsidRPr="00727A42" w:rsidRDefault="003073A8" w:rsidP="009F3DA8">
            <w:pPr>
              <w:spacing w:before="1"/>
              <w:ind w:left="117"/>
              <w:rPr>
                <w:sz w:val="16"/>
              </w:rPr>
            </w:pPr>
            <w:r w:rsidRPr="00727A42">
              <w:rPr>
                <w:spacing w:val="-2"/>
                <w:sz w:val="16"/>
              </w:rPr>
              <w:t>2734113803233</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68CE79DF" w14:textId="77777777" w:rsidR="003073A8" w:rsidRPr="00727A42" w:rsidRDefault="003073A8" w:rsidP="009F3DA8">
            <w:pPr>
              <w:spacing w:line="210" w:lineRule="exact"/>
              <w:ind w:left="108"/>
              <w:rPr>
                <w:sz w:val="20"/>
              </w:rPr>
            </w:pPr>
            <w:r w:rsidRPr="00727A42">
              <w:rPr>
                <w:sz w:val="20"/>
              </w:rPr>
              <w:t>Sirma</w:t>
            </w:r>
            <w:r w:rsidRPr="00727A42">
              <w:rPr>
                <w:spacing w:val="-3"/>
                <w:sz w:val="20"/>
              </w:rPr>
              <w:t xml:space="preserve"> </w:t>
            </w:r>
            <w:r w:rsidRPr="00727A42">
              <w:rPr>
                <w:sz w:val="20"/>
              </w:rPr>
              <w:t>neagra</w:t>
            </w:r>
            <w:r w:rsidRPr="00727A42">
              <w:rPr>
                <w:spacing w:val="-3"/>
                <w:sz w:val="20"/>
              </w:rPr>
              <w:t xml:space="preserve"> </w:t>
            </w:r>
            <w:r w:rsidRPr="00727A42">
              <w:rPr>
                <w:sz w:val="20"/>
              </w:rPr>
              <w:t>moale</w:t>
            </w:r>
            <w:r w:rsidRPr="00727A42">
              <w:rPr>
                <w:spacing w:val="-3"/>
                <w:sz w:val="20"/>
              </w:rPr>
              <w:t xml:space="preserve"> </w:t>
            </w:r>
            <w:r w:rsidRPr="00727A42">
              <w:rPr>
                <w:sz w:val="20"/>
              </w:rPr>
              <w:t>d</w:t>
            </w:r>
            <w:r w:rsidRPr="00727A42">
              <w:rPr>
                <w:spacing w:val="-2"/>
                <w:sz w:val="20"/>
              </w:rPr>
              <w:t xml:space="preserve"> </w:t>
            </w:r>
            <w:r w:rsidRPr="00727A42">
              <w:rPr>
                <w:sz w:val="20"/>
              </w:rPr>
              <w:t>=</w:t>
            </w:r>
            <w:r w:rsidRPr="00727A42">
              <w:rPr>
                <w:spacing w:val="-4"/>
                <w:sz w:val="20"/>
              </w:rPr>
              <w:t xml:space="preserve"> </w:t>
            </w:r>
            <w:r w:rsidRPr="00727A42">
              <w:rPr>
                <w:sz w:val="20"/>
              </w:rPr>
              <w:t>2,5</w:t>
            </w:r>
            <w:r w:rsidRPr="00727A42">
              <w:rPr>
                <w:spacing w:val="-4"/>
                <w:sz w:val="20"/>
              </w:rPr>
              <w:t xml:space="preserve"> </w:t>
            </w:r>
            <w:r w:rsidRPr="00727A42">
              <w:rPr>
                <w:spacing w:val="-5"/>
                <w:sz w:val="20"/>
              </w:rPr>
              <w:t>mm</w:t>
            </w:r>
          </w:p>
        </w:tc>
        <w:tc>
          <w:tcPr>
            <w:tcW w:w="992" w:type="dxa"/>
            <w:tcBorders>
              <w:top w:val="single" w:sz="4" w:space="0" w:color="000000"/>
              <w:left w:val="single" w:sz="6" w:space="0" w:color="000000"/>
              <w:bottom w:val="single" w:sz="4" w:space="0" w:color="000000"/>
              <w:right w:val="single" w:sz="6" w:space="0" w:color="000000"/>
            </w:tcBorders>
            <w:hideMark/>
          </w:tcPr>
          <w:p w14:paraId="54265B31" w14:textId="77777777" w:rsidR="003073A8" w:rsidRPr="00727A42" w:rsidRDefault="003073A8" w:rsidP="009F3DA8">
            <w:pPr>
              <w:spacing w:line="210" w:lineRule="exact"/>
              <w:ind w:left="109"/>
              <w:rPr>
                <w:sz w:val="20"/>
              </w:rPr>
            </w:pPr>
            <w:r w:rsidRPr="00727A42">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5E855851" w14:textId="77777777" w:rsidR="003073A8" w:rsidRPr="00727A42" w:rsidRDefault="003073A8" w:rsidP="009F3DA8">
            <w:pPr>
              <w:spacing w:line="210" w:lineRule="exact"/>
              <w:ind w:left="110"/>
              <w:rPr>
                <w:sz w:val="20"/>
              </w:rPr>
            </w:pPr>
            <w:r w:rsidRPr="00727A42">
              <w:rPr>
                <w:spacing w:val="-2"/>
                <w:sz w:val="20"/>
              </w:rPr>
              <w:t>2,8600</w:t>
            </w:r>
          </w:p>
        </w:tc>
      </w:tr>
      <w:tr w:rsidR="003073A8" w:rsidRPr="00727A42" w14:paraId="772A8A8E" w14:textId="77777777" w:rsidTr="009F3DA8">
        <w:trPr>
          <w:gridBefore w:val="1"/>
          <w:wBefore w:w="16" w:type="dxa"/>
          <w:trHeight w:val="303"/>
        </w:trPr>
        <w:tc>
          <w:tcPr>
            <w:tcW w:w="708" w:type="dxa"/>
            <w:gridSpan w:val="2"/>
            <w:tcBorders>
              <w:top w:val="single" w:sz="4" w:space="0" w:color="000000"/>
              <w:left w:val="single" w:sz="6" w:space="0" w:color="000000"/>
              <w:bottom w:val="single" w:sz="4" w:space="0" w:color="000000"/>
              <w:right w:val="single" w:sz="6" w:space="0" w:color="000000"/>
            </w:tcBorders>
          </w:tcPr>
          <w:p w14:paraId="7A741716" w14:textId="77777777" w:rsidR="003073A8" w:rsidRPr="00727A42" w:rsidRDefault="003073A8" w:rsidP="009F3DA8">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52A69EE0" w14:textId="77777777" w:rsidR="003073A8" w:rsidRPr="00727A42" w:rsidRDefault="003073A8" w:rsidP="009F3DA8">
            <w:pPr>
              <w:spacing w:before="1"/>
              <w:ind w:left="117"/>
              <w:rPr>
                <w:sz w:val="16"/>
              </w:rPr>
            </w:pPr>
            <w:r w:rsidRPr="00727A42">
              <w:rPr>
                <w:spacing w:val="-2"/>
                <w:sz w:val="16"/>
              </w:rPr>
              <w:t>2873145887000</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5D29E931" w14:textId="77777777" w:rsidR="003073A8" w:rsidRPr="00727A42" w:rsidRDefault="003073A8" w:rsidP="009F3DA8">
            <w:pPr>
              <w:spacing w:line="230" w:lineRule="atLeast"/>
              <w:ind w:left="108" w:right="91"/>
              <w:rPr>
                <w:sz w:val="20"/>
              </w:rPr>
            </w:pPr>
            <w:r w:rsidRPr="00727A42">
              <w:rPr>
                <w:sz w:val="20"/>
              </w:rPr>
              <w:t>Cuie</w:t>
            </w:r>
            <w:r w:rsidRPr="00727A42">
              <w:rPr>
                <w:spacing w:val="-7"/>
                <w:sz w:val="20"/>
              </w:rPr>
              <w:t xml:space="preserve"> </w:t>
            </w:r>
            <w:r w:rsidRPr="00727A42">
              <w:rPr>
                <w:sz w:val="20"/>
              </w:rPr>
              <w:t>cu</w:t>
            </w:r>
            <w:r w:rsidRPr="00727A42">
              <w:rPr>
                <w:spacing w:val="-6"/>
                <w:sz w:val="20"/>
              </w:rPr>
              <w:t xml:space="preserve"> </w:t>
            </w:r>
            <w:r w:rsidRPr="00727A42">
              <w:rPr>
                <w:sz w:val="20"/>
              </w:rPr>
              <w:t>cap</w:t>
            </w:r>
            <w:r w:rsidRPr="00727A42">
              <w:rPr>
                <w:spacing w:val="-6"/>
                <w:sz w:val="20"/>
              </w:rPr>
              <w:t xml:space="preserve"> </w:t>
            </w:r>
            <w:r w:rsidRPr="00727A42">
              <w:rPr>
                <w:sz w:val="20"/>
              </w:rPr>
              <w:t>conic</w:t>
            </w:r>
            <w:r w:rsidRPr="00727A42">
              <w:rPr>
                <w:spacing w:val="-7"/>
                <w:sz w:val="20"/>
              </w:rPr>
              <w:t xml:space="preserve"> </w:t>
            </w:r>
            <w:r w:rsidRPr="00727A42">
              <w:rPr>
                <w:sz w:val="20"/>
              </w:rPr>
              <w:t>tip</w:t>
            </w:r>
            <w:r w:rsidRPr="00727A42">
              <w:rPr>
                <w:spacing w:val="-9"/>
                <w:sz w:val="20"/>
              </w:rPr>
              <w:t xml:space="preserve"> </w:t>
            </w:r>
            <w:r w:rsidRPr="00727A42">
              <w:rPr>
                <w:sz w:val="20"/>
              </w:rPr>
              <w:t>A</w:t>
            </w:r>
            <w:r w:rsidRPr="00727A42">
              <w:rPr>
                <w:spacing w:val="-7"/>
                <w:sz w:val="20"/>
              </w:rPr>
              <w:t xml:space="preserve"> </w:t>
            </w:r>
            <w:r w:rsidRPr="00727A42">
              <w:rPr>
                <w:sz w:val="20"/>
              </w:rPr>
              <w:t xml:space="preserve">pentru </w:t>
            </w:r>
            <w:r w:rsidRPr="00727A42">
              <w:rPr>
                <w:spacing w:val="-2"/>
                <w:sz w:val="20"/>
              </w:rPr>
              <w:t>constructii</w:t>
            </w:r>
          </w:p>
        </w:tc>
        <w:tc>
          <w:tcPr>
            <w:tcW w:w="992" w:type="dxa"/>
            <w:tcBorders>
              <w:top w:val="single" w:sz="4" w:space="0" w:color="000000"/>
              <w:left w:val="single" w:sz="6" w:space="0" w:color="000000"/>
              <w:bottom w:val="single" w:sz="4" w:space="0" w:color="000000"/>
              <w:right w:val="single" w:sz="6" w:space="0" w:color="000000"/>
            </w:tcBorders>
            <w:hideMark/>
          </w:tcPr>
          <w:p w14:paraId="2BE3D345" w14:textId="77777777" w:rsidR="003073A8" w:rsidRPr="00727A42" w:rsidRDefault="003073A8" w:rsidP="009F3DA8">
            <w:pPr>
              <w:spacing w:before="115"/>
              <w:ind w:left="109"/>
              <w:rPr>
                <w:sz w:val="20"/>
              </w:rPr>
            </w:pPr>
            <w:r w:rsidRPr="00727A42">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5E2CC911" w14:textId="77777777" w:rsidR="003073A8" w:rsidRPr="00727A42" w:rsidRDefault="003073A8" w:rsidP="009F3DA8">
            <w:pPr>
              <w:spacing w:before="115"/>
              <w:ind w:left="110"/>
              <w:rPr>
                <w:sz w:val="20"/>
              </w:rPr>
            </w:pPr>
            <w:r w:rsidRPr="00727A42">
              <w:rPr>
                <w:spacing w:val="-2"/>
                <w:sz w:val="20"/>
              </w:rPr>
              <w:t>4,5760</w:t>
            </w:r>
          </w:p>
        </w:tc>
      </w:tr>
      <w:tr w:rsidR="003073A8" w:rsidRPr="00727A42" w14:paraId="5B4C67D0" w14:textId="77777777" w:rsidTr="009F3DA8">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361273AE" w14:textId="77777777" w:rsidR="003073A8" w:rsidRPr="00727A42" w:rsidRDefault="003073A8" w:rsidP="009F3DA8">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7CECAB0E" w14:textId="77777777" w:rsidR="003073A8" w:rsidRPr="00727A42" w:rsidRDefault="003073A8" w:rsidP="009F3DA8">
            <w:pPr>
              <w:spacing w:before="1"/>
              <w:ind w:left="117"/>
              <w:rPr>
                <w:sz w:val="16"/>
              </w:rPr>
            </w:pPr>
            <w:r w:rsidRPr="00727A42">
              <w:rPr>
                <w:spacing w:val="-2"/>
                <w:sz w:val="16"/>
              </w:rPr>
              <w:t>2020212928347</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1E6B37EA" w14:textId="77777777" w:rsidR="003073A8" w:rsidRPr="00727A42" w:rsidRDefault="003073A8" w:rsidP="009F3DA8">
            <w:pPr>
              <w:spacing w:line="210" w:lineRule="exact"/>
              <w:ind w:left="108"/>
              <w:rPr>
                <w:sz w:val="20"/>
                <w:lang w:val="nl-NL"/>
              </w:rPr>
            </w:pPr>
            <w:r w:rsidRPr="00727A42">
              <w:rPr>
                <w:sz w:val="20"/>
                <w:lang w:val="nl-NL"/>
              </w:rPr>
              <w:t>Panou</w:t>
            </w:r>
            <w:r w:rsidRPr="00727A42">
              <w:rPr>
                <w:spacing w:val="-2"/>
                <w:sz w:val="20"/>
                <w:lang w:val="nl-NL"/>
              </w:rPr>
              <w:t xml:space="preserve"> </w:t>
            </w:r>
            <w:r w:rsidRPr="00727A42">
              <w:rPr>
                <w:sz w:val="20"/>
                <w:lang w:val="nl-NL"/>
              </w:rPr>
              <w:t>de</w:t>
            </w:r>
            <w:r w:rsidRPr="00727A42">
              <w:rPr>
                <w:spacing w:val="-2"/>
                <w:sz w:val="20"/>
                <w:lang w:val="nl-NL"/>
              </w:rPr>
              <w:t xml:space="preserve"> </w:t>
            </w:r>
            <w:r w:rsidRPr="00727A42">
              <w:rPr>
                <w:sz w:val="20"/>
                <w:lang w:val="nl-NL"/>
              </w:rPr>
              <w:t>cofraj</w:t>
            </w:r>
            <w:r w:rsidRPr="00727A42">
              <w:rPr>
                <w:spacing w:val="-2"/>
                <w:sz w:val="20"/>
                <w:lang w:val="nl-NL"/>
              </w:rPr>
              <w:t xml:space="preserve"> </w:t>
            </w:r>
            <w:r w:rsidRPr="00727A42">
              <w:rPr>
                <w:sz w:val="20"/>
                <w:lang w:val="nl-NL"/>
              </w:rPr>
              <w:t>tip</w:t>
            </w:r>
            <w:r w:rsidRPr="00727A42">
              <w:rPr>
                <w:spacing w:val="-2"/>
                <w:sz w:val="20"/>
                <w:lang w:val="nl-NL"/>
              </w:rPr>
              <w:t xml:space="preserve"> </w:t>
            </w:r>
            <w:r w:rsidRPr="00727A42">
              <w:rPr>
                <w:sz w:val="20"/>
                <w:lang w:val="nl-NL"/>
              </w:rPr>
              <w:t>P</w:t>
            </w:r>
            <w:r w:rsidRPr="00727A42">
              <w:rPr>
                <w:spacing w:val="-3"/>
                <w:sz w:val="20"/>
                <w:lang w:val="nl-NL"/>
              </w:rPr>
              <w:t xml:space="preserve"> </w:t>
            </w:r>
            <w:r w:rsidRPr="00727A42">
              <w:rPr>
                <w:sz w:val="20"/>
                <w:lang w:val="nl-NL"/>
              </w:rPr>
              <w:t>fag</w:t>
            </w:r>
            <w:r w:rsidRPr="00727A42">
              <w:rPr>
                <w:spacing w:val="47"/>
                <w:sz w:val="20"/>
                <w:lang w:val="nl-NL"/>
              </w:rPr>
              <w:t xml:space="preserve"> </w:t>
            </w:r>
            <w:r w:rsidRPr="00727A42">
              <w:rPr>
                <w:sz w:val="20"/>
                <w:lang w:val="nl-NL"/>
              </w:rPr>
              <w:t>g</w:t>
            </w:r>
            <w:r w:rsidRPr="00727A42">
              <w:rPr>
                <w:spacing w:val="-3"/>
                <w:sz w:val="20"/>
                <w:lang w:val="nl-NL"/>
              </w:rPr>
              <w:t xml:space="preserve"> </w:t>
            </w:r>
            <w:r w:rsidRPr="00727A42">
              <w:rPr>
                <w:sz w:val="20"/>
                <w:lang w:val="nl-NL"/>
              </w:rPr>
              <w:t>15</w:t>
            </w:r>
            <w:r w:rsidRPr="00727A42">
              <w:rPr>
                <w:spacing w:val="-3"/>
                <w:sz w:val="20"/>
                <w:lang w:val="nl-NL"/>
              </w:rPr>
              <w:t xml:space="preserve"> </w:t>
            </w:r>
            <w:r w:rsidRPr="00727A42">
              <w:rPr>
                <w:spacing w:val="-5"/>
                <w:sz w:val="20"/>
                <w:lang w:val="nl-NL"/>
              </w:rPr>
              <w:t>mm</w:t>
            </w:r>
          </w:p>
        </w:tc>
        <w:tc>
          <w:tcPr>
            <w:tcW w:w="992" w:type="dxa"/>
            <w:tcBorders>
              <w:top w:val="single" w:sz="4" w:space="0" w:color="000000"/>
              <w:left w:val="single" w:sz="6" w:space="0" w:color="000000"/>
              <w:bottom w:val="single" w:sz="4" w:space="0" w:color="000000"/>
              <w:right w:val="single" w:sz="6" w:space="0" w:color="000000"/>
            </w:tcBorders>
            <w:hideMark/>
          </w:tcPr>
          <w:p w14:paraId="124CE15B" w14:textId="77777777" w:rsidR="003073A8" w:rsidRPr="00727A42" w:rsidRDefault="003073A8" w:rsidP="009F3DA8">
            <w:pPr>
              <w:spacing w:line="210" w:lineRule="exact"/>
              <w:ind w:left="109"/>
              <w:rPr>
                <w:sz w:val="20"/>
              </w:rPr>
            </w:pPr>
            <w:r w:rsidRPr="00727A42">
              <w:rPr>
                <w:spacing w:val="-5"/>
                <w:sz w:val="20"/>
              </w:rPr>
              <w:t>m2</w:t>
            </w:r>
          </w:p>
        </w:tc>
        <w:tc>
          <w:tcPr>
            <w:tcW w:w="1276" w:type="dxa"/>
            <w:tcBorders>
              <w:top w:val="single" w:sz="4" w:space="0" w:color="000000"/>
              <w:left w:val="single" w:sz="6" w:space="0" w:color="000000"/>
              <w:bottom w:val="single" w:sz="4" w:space="0" w:color="000000"/>
              <w:right w:val="single" w:sz="6" w:space="0" w:color="000000"/>
            </w:tcBorders>
            <w:hideMark/>
          </w:tcPr>
          <w:p w14:paraId="2A6E0F44" w14:textId="77777777" w:rsidR="003073A8" w:rsidRPr="00727A42" w:rsidRDefault="003073A8" w:rsidP="009F3DA8">
            <w:pPr>
              <w:spacing w:line="210" w:lineRule="exact"/>
              <w:ind w:left="110"/>
              <w:rPr>
                <w:sz w:val="20"/>
              </w:rPr>
            </w:pPr>
            <w:r w:rsidRPr="00727A42">
              <w:rPr>
                <w:spacing w:val="-2"/>
                <w:sz w:val="20"/>
              </w:rPr>
              <w:t>5,7200</w:t>
            </w:r>
          </w:p>
        </w:tc>
      </w:tr>
      <w:tr w:rsidR="003073A8" w:rsidRPr="00727A42" w14:paraId="288E61F6" w14:textId="77777777" w:rsidTr="009F3DA8">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1D3774AD" w14:textId="77777777" w:rsidR="003073A8" w:rsidRPr="00727A42" w:rsidRDefault="003073A8" w:rsidP="009F3DA8">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7383C9B7" w14:textId="77777777" w:rsidR="003073A8" w:rsidRPr="00727A42" w:rsidRDefault="003073A8" w:rsidP="009F3DA8">
            <w:pPr>
              <w:spacing w:before="1"/>
              <w:ind w:left="117"/>
              <w:rPr>
                <w:sz w:val="16"/>
              </w:rPr>
            </w:pPr>
            <w:r w:rsidRPr="00727A42">
              <w:rPr>
                <w:spacing w:val="-2"/>
                <w:sz w:val="16"/>
              </w:rPr>
              <w:t>2010102903495</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21DE6C84" w14:textId="77777777" w:rsidR="003073A8" w:rsidRPr="00727A42" w:rsidRDefault="003073A8" w:rsidP="009F3DA8">
            <w:pPr>
              <w:spacing w:line="210" w:lineRule="exact"/>
              <w:ind w:left="108"/>
              <w:rPr>
                <w:sz w:val="20"/>
              </w:rPr>
            </w:pPr>
            <w:r w:rsidRPr="00727A42">
              <w:rPr>
                <w:sz w:val="20"/>
              </w:rPr>
              <w:t>Scinduri</w:t>
            </w:r>
            <w:r w:rsidRPr="00727A42">
              <w:rPr>
                <w:spacing w:val="-4"/>
                <w:sz w:val="20"/>
              </w:rPr>
              <w:t xml:space="preserve"> </w:t>
            </w:r>
            <w:r w:rsidRPr="00727A42">
              <w:rPr>
                <w:sz w:val="20"/>
              </w:rPr>
              <w:t>de</w:t>
            </w:r>
            <w:r w:rsidRPr="00727A42">
              <w:rPr>
                <w:spacing w:val="-5"/>
                <w:sz w:val="20"/>
              </w:rPr>
              <w:t xml:space="preserve"> </w:t>
            </w:r>
            <w:r w:rsidRPr="00727A42">
              <w:rPr>
                <w:spacing w:val="-2"/>
                <w:sz w:val="20"/>
              </w:rPr>
              <w:t>rasinoase</w:t>
            </w:r>
          </w:p>
        </w:tc>
        <w:tc>
          <w:tcPr>
            <w:tcW w:w="992" w:type="dxa"/>
            <w:tcBorders>
              <w:top w:val="single" w:sz="4" w:space="0" w:color="000000"/>
              <w:left w:val="single" w:sz="6" w:space="0" w:color="000000"/>
              <w:bottom w:val="single" w:sz="4" w:space="0" w:color="000000"/>
              <w:right w:val="single" w:sz="6" w:space="0" w:color="000000"/>
            </w:tcBorders>
            <w:hideMark/>
          </w:tcPr>
          <w:p w14:paraId="6CF5C151" w14:textId="77777777" w:rsidR="003073A8" w:rsidRPr="00727A42" w:rsidRDefault="003073A8" w:rsidP="009F3DA8">
            <w:pPr>
              <w:spacing w:line="210" w:lineRule="exact"/>
              <w:ind w:left="109"/>
              <w:rPr>
                <w:sz w:val="20"/>
              </w:rPr>
            </w:pPr>
            <w:r w:rsidRPr="00727A42">
              <w:rPr>
                <w:spacing w:val="-5"/>
                <w:sz w:val="20"/>
              </w:rPr>
              <w:t>m3</w:t>
            </w:r>
          </w:p>
        </w:tc>
        <w:tc>
          <w:tcPr>
            <w:tcW w:w="1276" w:type="dxa"/>
            <w:tcBorders>
              <w:top w:val="single" w:sz="4" w:space="0" w:color="000000"/>
              <w:left w:val="single" w:sz="6" w:space="0" w:color="000000"/>
              <w:bottom w:val="single" w:sz="4" w:space="0" w:color="000000"/>
              <w:right w:val="single" w:sz="6" w:space="0" w:color="000000"/>
            </w:tcBorders>
            <w:hideMark/>
          </w:tcPr>
          <w:p w14:paraId="2B063790" w14:textId="77777777" w:rsidR="003073A8" w:rsidRPr="00727A42" w:rsidRDefault="003073A8" w:rsidP="009F3DA8">
            <w:pPr>
              <w:spacing w:line="210" w:lineRule="exact"/>
              <w:ind w:left="110"/>
              <w:rPr>
                <w:sz w:val="20"/>
              </w:rPr>
            </w:pPr>
            <w:r w:rsidRPr="00727A42">
              <w:rPr>
                <w:spacing w:val="-2"/>
                <w:sz w:val="20"/>
              </w:rPr>
              <w:t>0,2002</w:t>
            </w:r>
          </w:p>
        </w:tc>
      </w:tr>
      <w:tr w:rsidR="003073A8" w:rsidRPr="00727A42" w14:paraId="67F23E80" w14:textId="77777777" w:rsidTr="009F3DA8">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7950DB40" w14:textId="77777777" w:rsidR="003073A8" w:rsidRPr="00727A42" w:rsidRDefault="003073A8" w:rsidP="009F3DA8">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2DF831FE" w14:textId="77777777" w:rsidR="003073A8" w:rsidRPr="00727A42" w:rsidRDefault="003073A8" w:rsidP="009F3DA8">
            <w:pPr>
              <w:spacing w:before="1"/>
              <w:ind w:left="117"/>
              <w:rPr>
                <w:sz w:val="16"/>
              </w:rPr>
            </w:pPr>
            <w:r w:rsidRPr="00727A42">
              <w:rPr>
                <w:spacing w:val="-2"/>
                <w:sz w:val="16"/>
              </w:rPr>
              <w:t>2010102900900</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25A2ADF9" w14:textId="77777777" w:rsidR="003073A8" w:rsidRPr="00727A42" w:rsidRDefault="003073A8" w:rsidP="009F3DA8">
            <w:pPr>
              <w:spacing w:line="210" w:lineRule="exact"/>
              <w:ind w:left="108"/>
              <w:rPr>
                <w:sz w:val="20"/>
              </w:rPr>
            </w:pPr>
            <w:r w:rsidRPr="00727A42">
              <w:rPr>
                <w:sz w:val="20"/>
              </w:rPr>
              <w:t>Lemn</w:t>
            </w:r>
            <w:r w:rsidRPr="00727A42">
              <w:rPr>
                <w:spacing w:val="-3"/>
                <w:sz w:val="20"/>
              </w:rPr>
              <w:t xml:space="preserve"> </w:t>
            </w:r>
            <w:r w:rsidRPr="00727A42">
              <w:rPr>
                <w:sz w:val="20"/>
              </w:rPr>
              <w:t>rotund</w:t>
            </w:r>
            <w:r w:rsidRPr="00727A42">
              <w:rPr>
                <w:spacing w:val="-4"/>
                <w:sz w:val="20"/>
              </w:rPr>
              <w:t xml:space="preserve"> </w:t>
            </w:r>
            <w:r w:rsidRPr="00727A42">
              <w:rPr>
                <w:sz w:val="20"/>
              </w:rPr>
              <w:t>de</w:t>
            </w:r>
            <w:r w:rsidRPr="00727A42">
              <w:rPr>
                <w:spacing w:val="-3"/>
                <w:sz w:val="20"/>
              </w:rPr>
              <w:t xml:space="preserve"> </w:t>
            </w:r>
            <w:r w:rsidRPr="00727A42">
              <w:rPr>
                <w:spacing w:val="-2"/>
                <w:sz w:val="20"/>
              </w:rPr>
              <w:t>rasinoase</w:t>
            </w:r>
          </w:p>
        </w:tc>
        <w:tc>
          <w:tcPr>
            <w:tcW w:w="992" w:type="dxa"/>
            <w:tcBorders>
              <w:top w:val="single" w:sz="4" w:space="0" w:color="000000"/>
              <w:left w:val="single" w:sz="6" w:space="0" w:color="000000"/>
              <w:bottom w:val="single" w:sz="4" w:space="0" w:color="000000"/>
              <w:right w:val="single" w:sz="6" w:space="0" w:color="000000"/>
            </w:tcBorders>
            <w:hideMark/>
          </w:tcPr>
          <w:p w14:paraId="6CF8F4FB" w14:textId="77777777" w:rsidR="003073A8" w:rsidRPr="00727A42" w:rsidRDefault="003073A8" w:rsidP="009F3DA8">
            <w:pPr>
              <w:spacing w:line="210" w:lineRule="exact"/>
              <w:ind w:left="109"/>
              <w:rPr>
                <w:sz w:val="20"/>
              </w:rPr>
            </w:pPr>
            <w:r w:rsidRPr="00727A42">
              <w:rPr>
                <w:spacing w:val="-5"/>
                <w:sz w:val="20"/>
              </w:rPr>
              <w:t>m3</w:t>
            </w:r>
          </w:p>
        </w:tc>
        <w:tc>
          <w:tcPr>
            <w:tcW w:w="1276" w:type="dxa"/>
            <w:tcBorders>
              <w:top w:val="single" w:sz="4" w:space="0" w:color="000000"/>
              <w:left w:val="single" w:sz="6" w:space="0" w:color="000000"/>
              <w:bottom w:val="single" w:sz="4" w:space="0" w:color="000000"/>
              <w:right w:val="single" w:sz="6" w:space="0" w:color="000000"/>
            </w:tcBorders>
            <w:hideMark/>
          </w:tcPr>
          <w:p w14:paraId="25DB44FC" w14:textId="77777777" w:rsidR="003073A8" w:rsidRPr="00727A42" w:rsidRDefault="003073A8" w:rsidP="009F3DA8">
            <w:pPr>
              <w:spacing w:line="210" w:lineRule="exact"/>
              <w:ind w:left="110"/>
              <w:rPr>
                <w:sz w:val="20"/>
              </w:rPr>
            </w:pPr>
            <w:r w:rsidRPr="00727A42">
              <w:rPr>
                <w:spacing w:val="-2"/>
                <w:sz w:val="20"/>
              </w:rPr>
              <w:t>0,0286</w:t>
            </w:r>
          </w:p>
        </w:tc>
      </w:tr>
      <w:tr w:rsidR="003073A8" w:rsidRPr="00727A42" w14:paraId="389F43FE" w14:textId="77777777" w:rsidTr="009F3DA8">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5354B53A" w14:textId="77777777" w:rsidR="003073A8" w:rsidRPr="00727A42" w:rsidRDefault="003073A8" w:rsidP="009F3DA8">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73B94E28" w14:textId="77777777" w:rsidR="003073A8" w:rsidRPr="00727A42" w:rsidRDefault="003073A8" w:rsidP="009F3DA8">
            <w:pPr>
              <w:spacing w:before="1"/>
              <w:ind w:left="117"/>
              <w:rPr>
                <w:sz w:val="16"/>
              </w:rPr>
            </w:pPr>
            <w:r w:rsidRPr="00727A42">
              <w:rPr>
                <w:spacing w:val="-2"/>
                <w:sz w:val="16"/>
              </w:rPr>
              <w:t>2320187315789</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26F83770" w14:textId="77777777" w:rsidR="003073A8" w:rsidRPr="00727A42" w:rsidRDefault="003073A8" w:rsidP="009F3DA8">
            <w:pPr>
              <w:spacing w:line="210" w:lineRule="exact"/>
              <w:ind w:left="108"/>
              <w:rPr>
                <w:sz w:val="20"/>
              </w:rPr>
            </w:pPr>
            <w:r w:rsidRPr="00727A42">
              <w:rPr>
                <w:spacing w:val="-2"/>
                <w:sz w:val="20"/>
              </w:rPr>
              <w:t>Decofrol</w:t>
            </w:r>
          </w:p>
        </w:tc>
        <w:tc>
          <w:tcPr>
            <w:tcW w:w="992" w:type="dxa"/>
            <w:tcBorders>
              <w:top w:val="single" w:sz="4" w:space="0" w:color="000000"/>
              <w:left w:val="single" w:sz="6" w:space="0" w:color="000000"/>
              <w:bottom w:val="single" w:sz="4" w:space="0" w:color="000000"/>
              <w:right w:val="single" w:sz="6" w:space="0" w:color="000000"/>
            </w:tcBorders>
            <w:hideMark/>
          </w:tcPr>
          <w:p w14:paraId="1B73948A" w14:textId="77777777" w:rsidR="003073A8" w:rsidRPr="00727A42" w:rsidRDefault="003073A8" w:rsidP="009F3DA8">
            <w:pPr>
              <w:spacing w:line="210" w:lineRule="exact"/>
              <w:ind w:left="109"/>
              <w:rPr>
                <w:sz w:val="20"/>
              </w:rPr>
            </w:pPr>
            <w:r w:rsidRPr="00727A42">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3C16253C" w14:textId="77777777" w:rsidR="003073A8" w:rsidRPr="00727A42" w:rsidRDefault="003073A8" w:rsidP="009F3DA8">
            <w:pPr>
              <w:spacing w:line="210" w:lineRule="exact"/>
              <w:ind w:left="110"/>
              <w:rPr>
                <w:sz w:val="20"/>
              </w:rPr>
            </w:pPr>
            <w:r w:rsidRPr="00727A42">
              <w:rPr>
                <w:spacing w:val="-2"/>
                <w:sz w:val="20"/>
              </w:rPr>
              <w:t>6,8640</w:t>
            </w:r>
          </w:p>
        </w:tc>
      </w:tr>
      <w:tr w:rsidR="003073A8" w:rsidRPr="00727A42" w14:paraId="0A54588E" w14:textId="77777777" w:rsidTr="009F3DA8">
        <w:trPr>
          <w:gridBefore w:val="1"/>
          <w:wBefore w:w="16" w:type="dxa"/>
          <w:trHeight w:val="724"/>
        </w:trPr>
        <w:tc>
          <w:tcPr>
            <w:tcW w:w="708" w:type="dxa"/>
            <w:gridSpan w:val="2"/>
            <w:tcBorders>
              <w:top w:val="single" w:sz="4" w:space="0" w:color="000000"/>
              <w:left w:val="single" w:sz="6" w:space="0" w:color="000000"/>
              <w:bottom w:val="single" w:sz="4" w:space="0" w:color="000000"/>
              <w:right w:val="single" w:sz="6" w:space="0" w:color="000000"/>
            </w:tcBorders>
            <w:hideMark/>
          </w:tcPr>
          <w:p w14:paraId="51002EE7" w14:textId="77777777" w:rsidR="003073A8" w:rsidRPr="00727A42" w:rsidRDefault="003073A8" w:rsidP="009F3DA8">
            <w:pPr>
              <w:spacing w:line="275" w:lineRule="exact"/>
              <w:ind w:left="107"/>
            </w:pPr>
            <w:r w:rsidRPr="00727A42">
              <w:rPr>
                <w:spacing w:val="-10"/>
              </w:rPr>
              <w:t>9</w:t>
            </w: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0F1446A3" w14:textId="77777777" w:rsidR="003073A8" w:rsidRPr="00727A42" w:rsidRDefault="003073A8" w:rsidP="009F3DA8">
            <w:pPr>
              <w:spacing w:line="275" w:lineRule="exact"/>
              <w:ind w:left="108"/>
            </w:pPr>
            <w:r w:rsidRPr="00727A42">
              <w:rPr>
                <w:spacing w:val="-2"/>
              </w:rPr>
              <w:t>CC01C</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17E69237" w14:textId="77777777" w:rsidR="003073A8" w:rsidRPr="00727A42" w:rsidRDefault="003073A8" w:rsidP="009F3DA8">
            <w:pPr>
              <w:ind w:left="108" w:right="91"/>
              <w:rPr>
                <w:sz w:val="20"/>
              </w:rPr>
            </w:pPr>
            <w:r w:rsidRPr="00727A42">
              <w:rPr>
                <w:sz w:val="20"/>
              </w:rPr>
              <w:t>Armaturi din otel beton A240 fasonate in ateliere de santier si montate cu diametrul</w:t>
            </w:r>
            <w:r w:rsidRPr="00727A42">
              <w:rPr>
                <w:spacing w:val="-8"/>
                <w:sz w:val="20"/>
              </w:rPr>
              <w:t xml:space="preserve"> </w:t>
            </w:r>
            <w:r w:rsidRPr="00727A42">
              <w:rPr>
                <w:sz w:val="20"/>
              </w:rPr>
              <w:t>barelor</w:t>
            </w:r>
            <w:r w:rsidRPr="00727A42">
              <w:rPr>
                <w:spacing w:val="-7"/>
                <w:sz w:val="20"/>
              </w:rPr>
              <w:t xml:space="preserve"> </w:t>
            </w:r>
            <w:r w:rsidRPr="00727A42">
              <w:rPr>
                <w:sz w:val="20"/>
              </w:rPr>
              <w:t>pina</w:t>
            </w:r>
            <w:r w:rsidRPr="00727A42">
              <w:rPr>
                <w:spacing w:val="-7"/>
                <w:sz w:val="20"/>
              </w:rPr>
              <w:t xml:space="preserve"> </w:t>
            </w:r>
            <w:r w:rsidRPr="00727A42">
              <w:rPr>
                <w:sz w:val="20"/>
              </w:rPr>
              <w:t>la</w:t>
            </w:r>
            <w:r w:rsidRPr="00727A42">
              <w:rPr>
                <w:spacing w:val="-7"/>
                <w:sz w:val="20"/>
              </w:rPr>
              <w:t xml:space="preserve"> </w:t>
            </w:r>
            <w:r w:rsidRPr="00727A42">
              <w:rPr>
                <w:sz w:val="20"/>
              </w:rPr>
              <w:t>8</w:t>
            </w:r>
            <w:r w:rsidRPr="00727A42">
              <w:rPr>
                <w:spacing w:val="-6"/>
                <w:sz w:val="20"/>
              </w:rPr>
              <w:t xml:space="preserve"> </w:t>
            </w:r>
            <w:r w:rsidRPr="00727A42">
              <w:rPr>
                <w:sz w:val="20"/>
              </w:rPr>
              <w:t>mm</w:t>
            </w:r>
            <w:r w:rsidRPr="00727A42">
              <w:rPr>
                <w:spacing w:val="-6"/>
                <w:sz w:val="20"/>
              </w:rPr>
              <w:t xml:space="preserve"> </w:t>
            </w:r>
            <w:r w:rsidRPr="00727A42">
              <w:rPr>
                <w:sz w:val="20"/>
              </w:rPr>
              <w:t>inclusiv</w:t>
            </w:r>
          </w:p>
          <w:p w14:paraId="038407E6" w14:textId="77777777" w:rsidR="003073A8" w:rsidRPr="00727A42" w:rsidRDefault="003073A8" w:rsidP="009F3DA8">
            <w:pPr>
              <w:spacing w:line="209" w:lineRule="exact"/>
              <w:ind w:left="108"/>
              <w:rPr>
                <w:sz w:val="20"/>
              </w:rPr>
            </w:pPr>
            <w:r w:rsidRPr="00727A42">
              <w:rPr>
                <w:sz w:val="20"/>
              </w:rPr>
              <w:t>in</w:t>
            </w:r>
            <w:r w:rsidRPr="00727A42">
              <w:rPr>
                <w:spacing w:val="-3"/>
                <w:sz w:val="20"/>
              </w:rPr>
              <w:t xml:space="preserve"> </w:t>
            </w:r>
            <w:r w:rsidRPr="00727A42">
              <w:rPr>
                <w:sz w:val="20"/>
              </w:rPr>
              <w:t>fundatii</w:t>
            </w:r>
            <w:r w:rsidRPr="00727A42">
              <w:rPr>
                <w:spacing w:val="-5"/>
                <w:sz w:val="20"/>
              </w:rPr>
              <w:t xml:space="preserve"> </w:t>
            </w:r>
            <w:r w:rsidRPr="00727A42">
              <w:rPr>
                <w:spacing w:val="-2"/>
                <w:sz w:val="20"/>
              </w:rPr>
              <w:t>izolate</w:t>
            </w:r>
          </w:p>
        </w:tc>
        <w:tc>
          <w:tcPr>
            <w:tcW w:w="992" w:type="dxa"/>
            <w:tcBorders>
              <w:top w:val="single" w:sz="4" w:space="0" w:color="000000"/>
              <w:left w:val="single" w:sz="6" w:space="0" w:color="000000"/>
              <w:bottom w:val="single" w:sz="4" w:space="0" w:color="000000"/>
              <w:right w:val="single" w:sz="6" w:space="0" w:color="000000"/>
            </w:tcBorders>
          </w:tcPr>
          <w:p w14:paraId="7B2FB3B4" w14:textId="77777777" w:rsidR="003073A8" w:rsidRPr="00727A42" w:rsidRDefault="003073A8" w:rsidP="009F3DA8">
            <w:pPr>
              <w:spacing w:before="44"/>
              <w:rPr>
                <w:b/>
              </w:rPr>
            </w:pPr>
          </w:p>
          <w:p w14:paraId="700E0696" w14:textId="77777777" w:rsidR="003073A8" w:rsidRPr="00727A42" w:rsidRDefault="003073A8" w:rsidP="009F3DA8">
            <w:pPr>
              <w:spacing w:before="1"/>
              <w:ind w:left="17"/>
              <w:jc w:val="center"/>
            </w:pPr>
            <w:r w:rsidRPr="00727A42">
              <w:rPr>
                <w:spacing w:val="-5"/>
              </w:rPr>
              <w:t>kg</w:t>
            </w:r>
          </w:p>
        </w:tc>
        <w:tc>
          <w:tcPr>
            <w:tcW w:w="1276" w:type="dxa"/>
            <w:tcBorders>
              <w:top w:val="single" w:sz="4" w:space="0" w:color="000000"/>
              <w:left w:val="single" w:sz="6" w:space="0" w:color="000000"/>
              <w:bottom w:val="single" w:sz="4" w:space="0" w:color="000000"/>
              <w:right w:val="single" w:sz="6" w:space="0" w:color="000000"/>
            </w:tcBorders>
          </w:tcPr>
          <w:p w14:paraId="651F8E9E" w14:textId="77777777" w:rsidR="003073A8" w:rsidRPr="00727A42" w:rsidRDefault="003073A8" w:rsidP="009F3DA8">
            <w:pPr>
              <w:spacing w:before="44"/>
              <w:rPr>
                <w:b/>
              </w:rPr>
            </w:pPr>
          </w:p>
          <w:p w14:paraId="06AF336C" w14:textId="77777777" w:rsidR="003073A8" w:rsidRPr="00727A42" w:rsidRDefault="003073A8" w:rsidP="009F3DA8">
            <w:pPr>
              <w:spacing w:before="1"/>
              <w:ind w:left="178"/>
            </w:pPr>
            <w:r w:rsidRPr="00727A42">
              <w:rPr>
                <w:spacing w:val="-2"/>
              </w:rPr>
              <w:t>245,700</w:t>
            </w:r>
          </w:p>
        </w:tc>
      </w:tr>
      <w:tr w:rsidR="003073A8" w:rsidRPr="00727A42" w14:paraId="1DF357A7" w14:textId="77777777" w:rsidTr="009F3DA8">
        <w:trPr>
          <w:gridBefore w:val="1"/>
          <w:wBefore w:w="16" w:type="dxa"/>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60D5FA67" w14:textId="77777777" w:rsidR="003073A8" w:rsidRPr="00727A42" w:rsidRDefault="003073A8" w:rsidP="009F3DA8">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hideMark/>
          </w:tcPr>
          <w:p w14:paraId="0BF431D0" w14:textId="77777777" w:rsidR="003073A8" w:rsidRPr="00727A42" w:rsidRDefault="003073A8" w:rsidP="009F3DA8">
            <w:pPr>
              <w:spacing w:before="25"/>
              <w:ind w:left="117"/>
              <w:rPr>
                <w:sz w:val="16"/>
              </w:rPr>
            </w:pPr>
            <w:r w:rsidRPr="00727A42">
              <w:rPr>
                <w:spacing w:val="-2"/>
                <w:sz w:val="16"/>
              </w:rPr>
              <w:t>7123020011140</w:t>
            </w:r>
          </w:p>
        </w:tc>
        <w:tc>
          <w:tcPr>
            <w:tcW w:w="6079" w:type="dxa"/>
            <w:gridSpan w:val="2"/>
            <w:tcBorders>
              <w:top w:val="single" w:sz="4" w:space="0" w:color="000000"/>
              <w:left w:val="single" w:sz="6" w:space="0" w:color="000000"/>
              <w:bottom w:val="single" w:sz="2" w:space="0" w:color="000000"/>
              <w:right w:val="single" w:sz="6" w:space="0" w:color="000000"/>
            </w:tcBorders>
            <w:hideMark/>
          </w:tcPr>
          <w:p w14:paraId="3227BDB9" w14:textId="77777777" w:rsidR="003073A8" w:rsidRPr="00727A42" w:rsidRDefault="003073A8" w:rsidP="009F3DA8">
            <w:pPr>
              <w:spacing w:line="210" w:lineRule="exact"/>
              <w:ind w:left="108"/>
              <w:rPr>
                <w:sz w:val="20"/>
              </w:rPr>
            </w:pPr>
            <w:r w:rsidRPr="00727A42">
              <w:rPr>
                <w:sz w:val="20"/>
              </w:rPr>
              <w:t>Fierar</w:t>
            </w:r>
            <w:r w:rsidRPr="00727A42">
              <w:rPr>
                <w:spacing w:val="-4"/>
                <w:sz w:val="20"/>
              </w:rPr>
              <w:t xml:space="preserve"> </w:t>
            </w:r>
            <w:r w:rsidRPr="00727A42">
              <w:rPr>
                <w:spacing w:val="-2"/>
                <w:sz w:val="20"/>
              </w:rPr>
              <w:t>beton</w:t>
            </w:r>
          </w:p>
        </w:tc>
        <w:tc>
          <w:tcPr>
            <w:tcW w:w="992" w:type="dxa"/>
            <w:tcBorders>
              <w:top w:val="single" w:sz="4" w:space="0" w:color="000000"/>
              <w:left w:val="single" w:sz="6" w:space="0" w:color="000000"/>
              <w:bottom w:val="single" w:sz="2" w:space="0" w:color="000000"/>
              <w:right w:val="single" w:sz="6" w:space="0" w:color="000000"/>
            </w:tcBorders>
            <w:hideMark/>
          </w:tcPr>
          <w:p w14:paraId="39A62EC9" w14:textId="77777777" w:rsidR="003073A8" w:rsidRPr="00727A42" w:rsidRDefault="003073A8" w:rsidP="009F3DA8">
            <w:pPr>
              <w:spacing w:line="210" w:lineRule="exact"/>
              <w:ind w:left="109"/>
              <w:rPr>
                <w:sz w:val="20"/>
              </w:rPr>
            </w:pPr>
            <w:r w:rsidRPr="00727A42">
              <w:rPr>
                <w:spacing w:val="-2"/>
                <w:sz w:val="20"/>
              </w:rPr>
              <w:t>h-</w:t>
            </w:r>
            <w:r w:rsidRPr="00727A42">
              <w:rPr>
                <w:spacing w:val="-5"/>
                <w:sz w:val="20"/>
              </w:rPr>
              <w:t>om</w:t>
            </w:r>
          </w:p>
        </w:tc>
        <w:tc>
          <w:tcPr>
            <w:tcW w:w="1276" w:type="dxa"/>
            <w:tcBorders>
              <w:top w:val="single" w:sz="4" w:space="0" w:color="000000"/>
              <w:left w:val="single" w:sz="6" w:space="0" w:color="000000"/>
              <w:bottom w:val="single" w:sz="2" w:space="0" w:color="000000"/>
              <w:right w:val="single" w:sz="6" w:space="0" w:color="000000"/>
            </w:tcBorders>
            <w:hideMark/>
          </w:tcPr>
          <w:p w14:paraId="375DA0EC" w14:textId="77777777" w:rsidR="003073A8" w:rsidRPr="00727A42" w:rsidRDefault="003073A8" w:rsidP="009F3DA8">
            <w:pPr>
              <w:spacing w:line="210" w:lineRule="exact"/>
              <w:ind w:left="110"/>
              <w:rPr>
                <w:sz w:val="20"/>
              </w:rPr>
            </w:pPr>
            <w:r w:rsidRPr="00727A42">
              <w:rPr>
                <w:spacing w:val="-2"/>
                <w:sz w:val="20"/>
              </w:rPr>
              <w:t>18,4275</w:t>
            </w:r>
          </w:p>
        </w:tc>
      </w:tr>
      <w:tr w:rsidR="003073A8" w:rsidRPr="00727A42" w14:paraId="067C668B" w14:textId="77777777" w:rsidTr="009F3DA8">
        <w:trPr>
          <w:gridBefore w:val="1"/>
          <w:wBefore w:w="16" w:type="dxa"/>
          <w:trHeight w:val="230"/>
        </w:trPr>
        <w:tc>
          <w:tcPr>
            <w:tcW w:w="708" w:type="dxa"/>
            <w:gridSpan w:val="2"/>
            <w:tcBorders>
              <w:top w:val="double" w:sz="6" w:space="0" w:color="000000"/>
              <w:left w:val="single" w:sz="6" w:space="0" w:color="000000"/>
              <w:bottom w:val="single" w:sz="4" w:space="0" w:color="000000"/>
              <w:right w:val="single" w:sz="6" w:space="0" w:color="000000"/>
            </w:tcBorders>
          </w:tcPr>
          <w:p w14:paraId="1B7653F3" w14:textId="77777777" w:rsidR="003073A8" w:rsidRPr="00727A42" w:rsidRDefault="003073A8" w:rsidP="009F3DA8">
            <w:pPr>
              <w:rPr>
                <w:sz w:val="16"/>
              </w:rPr>
            </w:pPr>
          </w:p>
        </w:tc>
        <w:tc>
          <w:tcPr>
            <w:tcW w:w="1276" w:type="dxa"/>
            <w:gridSpan w:val="2"/>
            <w:tcBorders>
              <w:top w:val="double" w:sz="6" w:space="0" w:color="000000"/>
              <w:left w:val="single" w:sz="6" w:space="0" w:color="000000"/>
              <w:bottom w:val="single" w:sz="4" w:space="0" w:color="000000"/>
              <w:right w:val="single" w:sz="6" w:space="0" w:color="000000"/>
            </w:tcBorders>
            <w:hideMark/>
          </w:tcPr>
          <w:p w14:paraId="257F402F" w14:textId="77777777" w:rsidR="003073A8" w:rsidRPr="00727A42" w:rsidRDefault="003073A8" w:rsidP="009F3DA8">
            <w:pPr>
              <w:spacing w:before="3"/>
              <w:ind w:left="18" w:right="4"/>
              <w:jc w:val="center"/>
              <w:rPr>
                <w:sz w:val="16"/>
              </w:rPr>
            </w:pPr>
            <w:r w:rsidRPr="00727A42">
              <w:rPr>
                <w:spacing w:val="-2"/>
                <w:sz w:val="16"/>
              </w:rPr>
              <w:t>2710602100000</w:t>
            </w:r>
          </w:p>
          <w:p w14:paraId="1DCE19AD" w14:textId="77777777" w:rsidR="003073A8" w:rsidRPr="00727A42" w:rsidRDefault="003073A8" w:rsidP="009F3DA8">
            <w:pPr>
              <w:spacing w:before="25"/>
              <w:ind w:left="117"/>
              <w:rPr>
                <w:sz w:val="16"/>
              </w:rPr>
            </w:pPr>
            <w:r w:rsidRPr="00727A42">
              <w:rPr>
                <w:spacing w:val="-2"/>
                <w:sz w:val="16"/>
              </w:rPr>
              <w:t>-</w:t>
            </w:r>
            <w:r w:rsidRPr="00727A42">
              <w:rPr>
                <w:spacing w:val="-12"/>
                <w:sz w:val="16"/>
              </w:rPr>
              <w:t>1</w:t>
            </w:r>
          </w:p>
        </w:tc>
        <w:tc>
          <w:tcPr>
            <w:tcW w:w="6079" w:type="dxa"/>
            <w:gridSpan w:val="2"/>
            <w:tcBorders>
              <w:top w:val="double" w:sz="6" w:space="0" w:color="000000"/>
              <w:left w:val="single" w:sz="6" w:space="0" w:color="000000"/>
              <w:bottom w:val="single" w:sz="4" w:space="0" w:color="000000"/>
              <w:right w:val="single" w:sz="6" w:space="0" w:color="000000"/>
            </w:tcBorders>
            <w:hideMark/>
          </w:tcPr>
          <w:p w14:paraId="06BBCA15" w14:textId="77777777" w:rsidR="003073A8" w:rsidRPr="00727A42" w:rsidRDefault="003073A8" w:rsidP="009F3DA8">
            <w:pPr>
              <w:spacing w:line="210" w:lineRule="exact"/>
              <w:ind w:left="108"/>
              <w:rPr>
                <w:sz w:val="20"/>
              </w:rPr>
            </w:pPr>
            <w:r w:rsidRPr="00727A42">
              <w:rPr>
                <w:sz w:val="20"/>
              </w:rPr>
              <w:t>Otel</w:t>
            </w:r>
            <w:r w:rsidRPr="00727A42">
              <w:rPr>
                <w:spacing w:val="-13"/>
                <w:sz w:val="20"/>
              </w:rPr>
              <w:t xml:space="preserve"> </w:t>
            </w:r>
            <w:r w:rsidRPr="00727A42">
              <w:rPr>
                <w:sz w:val="20"/>
              </w:rPr>
              <w:t>beton</w:t>
            </w:r>
            <w:r w:rsidRPr="00727A42">
              <w:rPr>
                <w:spacing w:val="-12"/>
                <w:sz w:val="20"/>
              </w:rPr>
              <w:t xml:space="preserve"> </w:t>
            </w:r>
            <w:r w:rsidRPr="00727A42">
              <w:rPr>
                <w:sz w:val="20"/>
              </w:rPr>
              <w:t>A240</w:t>
            </w:r>
            <w:r w:rsidRPr="00727A42">
              <w:rPr>
                <w:spacing w:val="-12"/>
                <w:sz w:val="20"/>
              </w:rPr>
              <w:t xml:space="preserve"> </w:t>
            </w:r>
            <w:r w:rsidRPr="00727A42">
              <w:rPr>
                <w:sz w:val="20"/>
              </w:rPr>
              <w:t>diam.</w:t>
            </w:r>
            <w:r w:rsidRPr="00727A42">
              <w:rPr>
                <w:spacing w:val="-13"/>
                <w:sz w:val="20"/>
              </w:rPr>
              <w:t xml:space="preserve"> </w:t>
            </w:r>
            <w:r w:rsidRPr="00727A42">
              <w:rPr>
                <w:sz w:val="20"/>
              </w:rPr>
              <w:t>mai</w:t>
            </w:r>
            <w:r w:rsidRPr="00727A42">
              <w:rPr>
                <w:spacing w:val="-12"/>
                <w:sz w:val="20"/>
              </w:rPr>
              <w:t xml:space="preserve"> </w:t>
            </w:r>
            <w:r w:rsidRPr="00727A42">
              <w:rPr>
                <w:sz w:val="20"/>
              </w:rPr>
              <w:t>mic</w:t>
            </w:r>
            <w:r w:rsidRPr="00727A42">
              <w:rPr>
                <w:spacing w:val="-12"/>
                <w:sz w:val="20"/>
              </w:rPr>
              <w:t xml:space="preserve"> </w:t>
            </w:r>
            <w:r w:rsidRPr="00727A42">
              <w:rPr>
                <w:sz w:val="20"/>
              </w:rPr>
              <w:t>sau</w:t>
            </w:r>
            <w:r w:rsidRPr="00727A42">
              <w:rPr>
                <w:spacing w:val="-12"/>
                <w:sz w:val="20"/>
              </w:rPr>
              <w:t xml:space="preserve"> </w:t>
            </w:r>
            <w:r w:rsidRPr="00727A42">
              <w:rPr>
                <w:sz w:val="20"/>
              </w:rPr>
              <w:t>egal de 8 mm</w:t>
            </w:r>
          </w:p>
        </w:tc>
        <w:tc>
          <w:tcPr>
            <w:tcW w:w="992" w:type="dxa"/>
            <w:tcBorders>
              <w:top w:val="double" w:sz="6" w:space="0" w:color="000000"/>
              <w:left w:val="single" w:sz="6" w:space="0" w:color="000000"/>
              <w:bottom w:val="single" w:sz="4" w:space="0" w:color="000000"/>
              <w:right w:val="single" w:sz="6" w:space="0" w:color="000000"/>
            </w:tcBorders>
            <w:hideMark/>
          </w:tcPr>
          <w:p w14:paraId="6D443F00" w14:textId="77777777" w:rsidR="003073A8" w:rsidRPr="00727A42" w:rsidRDefault="003073A8" w:rsidP="009F3DA8">
            <w:pPr>
              <w:spacing w:line="210" w:lineRule="exact"/>
              <w:ind w:left="109"/>
              <w:rPr>
                <w:sz w:val="20"/>
              </w:rPr>
            </w:pPr>
            <w:r w:rsidRPr="00727A42">
              <w:rPr>
                <w:spacing w:val="-5"/>
                <w:sz w:val="20"/>
              </w:rPr>
              <w:t>kg</w:t>
            </w:r>
          </w:p>
        </w:tc>
        <w:tc>
          <w:tcPr>
            <w:tcW w:w="1276" w:type="dxa"/>
            <w:tcBorders>
              <w:top w:val="double" w:sz="6" w:space="0" w:color="000000"/>
              <w:left w:val="single" w:sz="6" w:space="0" w:color="000000"/>
              <w:bottom w:val="single" w:sz="4" w:space="0" w:color="000000"/>
              <w:right w:val="single" w:sz="6" w:space="0" w:color="000000"/>
            </w:tcBorders>
            <w:hideMark/>
          </w:tcPr>
          <w:p w14:paraId="6E31C5C1" w14:textId="77777777" w:rsidR="003073A8" w:rsidRPr="00727A42" w:rsidRDefault="003073A8" w:rsidP="009F3DA8">
            <w:pPr>
              <w:spacing w:line="210" w:lineRule="exact"/>
              <w:ind w:left="110"/>
              <w:rPr>
                <w:sz w:val="20"/>
              </w:rPr>
            </w:pPr>
            <w:r w:rsidRPr="00727A42">
              <w:rPr>
                <w:spacing w:val="-2"/>
                <w:sz w:val="20"/>
              </w:rPr>
              <w:t>251,8425</w:t>
            </w:r>
          </w:p>
        </w:tc>
      </w:tr>
      <w:tr w:rsidR="003073A8" w:rsidRPr="00727A42" w14:paraId="2F833368" w14:textId="77777777" w:rsidTr="009F3DA8">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6D76857C" w14:textId="77777777" w:rsidR="003073A8" w:rsidRPr="00727A42" w:rsidRDefault="003073A8" w:rsidP="009F3DA8">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tcPr>
          <w:p w14:paraId="76EBDF94" w14:textId="77777777" w:rsidR="003073A8" w:rsidRPr="00727A42" w:rsidRDefault="003073A8" w:rsidP="009F3DA8">
            <w:pPr>
              <w:spacing w:before="1"/>
              <w:ind w:left="117"/>
              <w:rPr>
                <w:spacing w:val="-2"/>
                <w:sz w:val="16"/>
              </w:rPr>
            </w:pPr>
            <w:r w:rsidRPr="00727A42">
              <w:rPr>
                <w:spacing w:val="-2"/>
                <w:sz w:val="16"/>
              </w:rPr>
              <w:t>2010237318750</w:t>
            </w:r>
          </w:p>
        </w:tc>
        <w:tc>
          <w:tcPr>
            <w:tcW w:w="5953" w:type="dxa"/>
            <w:gridSpan w:val="2"/>
            <w:tcBorders>
              <w:top w:val="single" w:sz="4" w:space="0" w:color="000000"/>
              <w:left w:val="single" w:sz="6" w:space="0" w:color="000000"/>
              <w:bottom w:val="single" w:sz="4" w:space="0" w:color="000000"/>
              <w:right w:val="single" w:sz="6" w:space="0" w:color="000000"/>
            </w:tcBorders>
          </w:tcPr>
          <w:p w14:paraId="51ED2295" w14:textId="77777777" w:rsidR="003073A8" w:rsidRPr="00727A42" w:rsidRDefault="003073A8" w:rsidP="009F3DA8">
            <w:pPr>
              <w:spacing w:line="210" w:lineRule="exact"/>
              <w:ind w:left="108"/>
              <w:rPr>
                <w:spacing w:val="-2"/>
                <w:sz w:val="20"/>
              </w:rPr>
            </w:pPr>
            <w:r w:rsidRPr="00727A42">
              <w:rPr>
                <w:spacing w:val="-2"/>
                <w:sz w:val="20"/>
              </w:rPr>
              <w:t>Distantieri</w:t>
            </w:r>
          </w:p>
        </w:tc>
        <w:tc>
          <w:tcPr>
            <w:tcW w:w="1134" w:type="dxa"/>
            <w:gridSpan w:val="2"/>
            <w:tcBorders>
              <w:top w:val="single" w:sz="4" w:space="0" w:color="000000"/>
              <w:left w:val="single" w:sz="6" w:space="0" w:color="000000"/>
              <w:bottom w:val="single" w:sz="4" w:space="0" w:color="000000"/>
              <w:right w:val="single" w:sz="6" w:space="0" w:color="000000"/>
            </w:tcBorders>
          </w:tcPr>
          <w:p w14:paraId="115484AD" w14:textId="77777777" w:rsidR="003073A8" w:rsidRPr="00727A42" w:rsidRDefault="003073A8" w:rsidP="009F3DA8">
            <w:pPr>
              <w:spacing w:line="210" w:lineRule="exact"/>
              <w:ind w:left="109"/>
              <w:rPr>
                <w:spacing w:val="-5"/>
                <w:sz w:val="20"/>
              </w:rPr>
            </w:pPr>
            <w:r w:rsidRPr="00727A42">
              <w:rPr>
                <w:spacing w:val="-5"/>
                <w:sz w:val="20"/>
              </w:rPr>
              <w:t>buc</w:t>
            </w:r>
          </w:p>
        </w:tc>
        <w:tc>
          <w:tcPr>
            <w:tcW w:w="1276" w:type="dxa"/>
            <w:tcBorders>
              <w:top w:val="single" w:sz="4" w:space="0" w:color="000000"/>
              <w:left w:val="single" w:sz="6" w:space="0" w:color="000000"/>
              <w:bottom w:val="single" w:sz="4" w:space="0" w:color="000000"/>
              <w:right w:val="single" w:sz="6" w:space="0" w:color="000000"/>
            </w:tcBorders>
          </w:tcPr>
          <w:p w14:paraId="72728C74" w14:textId="77777777" w:rsidR="003073A8" w:rsidRPr="00727A42" w:rsidRDefault="003073A8" w:rsidP="009F3DA8">
            <w:pPr>
              <w:spacing w:line="210" w:lineRule="exact"/>
              <w:ind w:left="110"/>
              <w:rPr>
                <w:spacing w:val="-2"/>
                <w:sz w:val="20"/>
              </w:rPr>
            </w:pPr>
            <w:r w:rsidRPr="00727A42">
              <w:rPr>
                <w:spacing w:val="-2"/>
                <w:sz w:val="20"/>
              </w:rPr>
              <w:t>36,8550</w:t>
            </w:r>
          </w:p>
        </w:tc>
      </w:tr>
      <w:tr w:rsidR="003073A8" w:rsidRPr="00727A42" w14:paraId="0C944B33" w14:textId="77777777" w:rsidTr="009F3DA8">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5757DA99" w14:textId="77777777" w:rsidR="003073A8" w:rsidRPr="00727A42" w:rsidRDefault="003073A8" w:rsidP="009F3DA8">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tcPr>
          <w:p w14:paraId="6069F3CD" w14:textId="77777777" w:rsidR="003073A8" w:rsidRPr="00727A42" w:rsidRDefault="003073A8" w:rsidP="009F3DA8">
            <w:pPr>
              <w:spacing w:before="1"/>
              <w:ind w:left="117"/>
              <w:rPr>
                <w:spacing w:val="-2"/>
                <w:sz w:val="16"/>
              </w:rPr>
            </w:pPr>
            <w:r w:rsidRPr="00727A42">
              <w:rPr>
                <w:spacing w:val="-2"/>
                <w:sz w:val="16"/>
              </w:rPr>
              <w:t>2734113803881</w:t>
            </w:r>
          </w:p>
        </w:tc>
        <w:tc>
          <w:tcPr>
            <w:tcW w:w="5953" w:type="dxa"/>
            <w:gridSpan w:val="2"/>
            <w:tcBorders>
              <w:top w:val="single" w:sz="4" w:space="0" w:color="000000"/>
              <w:left w:val="single" w:sz="6" w:space="0" w:color="000000"/>
              <w:bottom w:val="single" w:sz="4" w:space="0" w:color="000000"/>
              <w:right w:val="single" w:sz="6" w:space="0" w:color="000000"/>
            </w:tcBorders>
          </w:tcPr>
          <w:p w14:paraId="5BBADF9B" w14:textId="77777777" w:rsidR="003073A8" w:rsidRPr="00727A42" w:rsidRDefault="003073A8" w:rsidP="009F3DA8">
            <w:pPr>
              <w:spacing w:line="210" w:lineRule="exact"/>
              <w:ind w:left="108"/>
              <w:rPr>
                <w:sz w:val="20"/>
              </w:rPr>
            </w:pPr>
            <w:r w:rsidRPr="00727A42">
              <w:rPr>
                <w:sz w:val="20"/>
              </w:rPr>
              <w:t>Sirma</w:t>
            </w:r>
            <w:r w:rsidRPr="00727A42">
              <w:rPr>
                <w:spacing w:val="-4"/>
                <w:sz w:val="20"/>
              </w:rPr>
              <w:t xml:space="preserve"> </w:t>
            </w:r>
            <w:r w:rsidRPr="00727A42">
              <w:rPr>
                <w:sz w:val="20"/>
              </w:rPr>
              <w:t>din</w:t>
            </w:r>
            <w:r w:rsidRPr="00727A42">
              <w:rPr>
                <w:spacing w:val="-3"/>
                <w:sz w:val="20"/>
              </w:rPr>
              <w:t xml:space="preserve"> </w:t>
            </w:r>
            <w:r w:rsidRPr="00727A42">
              <w:rPr>
                <w:sz w:val="20"/>
              </w:rPr>
              <w:t>otel</w:t>
            </w:r>
            <w:r w:rsidRPr="00727A42">
              <w:rPr>
                <w:spacing w:val="-4"/>
                <w:sz w:val="20"/>
              </w:rPr>
              <w:t xml:space="preserve"> </w:t>
            </w:r>
            <w:r w:rsidRPr="00727A42">
              <w:rPr>
                <w:sz w:val="20"/>
              </w:rPr>
              <w:t>moale,</w:t>
            </w:r>
            <w:r w:rsidRPr="00727A42">
              <w:rPr>
                <w:spacing w:val="-4"/>
                <w:sz w:val="20"/>
              </w:rPr>
              <w:t xml:space="preserve"> </w:t>
            </w:r>
            <w:r w:rsidRPr="00727A42">
              <w:rPr>
                <w:sz w:val="20"/>
              </w:rPr>
              <w:t>neagra,</w:t>
            </w:r>
            <w:r w:rsidRPr="00727A42">
              <w:rPr>
                <w:spacing w:val="-6"/>
                <w:sz w:val="20"/>
              </w:rPr>
              <w:t xml:space="preserve"> </w:t>
            </w:r>
            <w:r w:rsidRPr="00727A42">
              <w:rPr>
                <w:sz w:val="20"/>
              </w:rPr>
              <w:t>D=1</w:t>
            </w:r>
            <w:r w:rsidRPr="00727A42">
              <w:rPr>
                <w:spacing w:val="-3"/>
                <w:sz w:val="20"/>
              </w:rPr>
              <w:t xml:space="preserve"> </w:t>
            </w:r>
            <w:r w:rsidRPr="00727A42">
              <w:rPr>
                <w:spacing w:val="-5"/>
                <w:sz w:val="20"/>
              </w:rPr>
              <w:t>mm</w:t>
            </w:r>
          </w:p>
        </w:tc>
        <w:tc>
          <w:tcPr>
            <w:tcW w:w="1134" w:type="dxa"/>
            <w:gridSpan w:val="2"/>
            <w:tcBorders>
              <w:top w:val="single" w:sz="4" w:space="0" w:color="000000"/>
              <w:left w:val="single" w:sz="6" w:space="0" w:color="000000"/>
              <w:bottom w:val="single" w:sz="4" w:space="0" w:color="000000"/>
              <w:right w:val="single" w:sz="6" w:space="0" w:color="000000"/>
            </w:tcBorders>
          </w:tcPr>
          <w:p w14:paraId="2B2118DF" w14:textId="77777777" w:rsidR="003073A8" w:rsidRPr="00727A42" w:rsidRDefault="003073A8" w:rsidP="009F3DA8">
            <w:pPr>
              <w:spacing w:line="210" w:lineRule="exact"/>
              <w:ind w:left="109"/>
              <w:rPr>
                <w:spacing w:val="-5"/>
                <w:sz w:val="20"/>
              </w:rPr>
            </w:pPr>
            <w:r w:rsidRPr="00727A42">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tcPr>
          <w:p w14:paraId="2FC3FB81" w14:textId="77777777" w:rsidR="003073A8" w:rsidRPr="00727A42" w:rsidRDefault="003073A8" w:rsidP="009F3DA8">
            <w:pPr>
              <w:spacing w:line="210" w:lineRule="exact"/>
              <w:ind w:left="110"/>
              <w:rPr>
                <w:spacing w:val="-2"/>
                <w:sz w:val="20"/>
              </w:rPr>
            </w:pPr>
            <w:r w:rsidRPr="00727A42">
              <w:rPr>
                <w:spacing w:val="-2"/>
                <w:sz w:val="20"/>
              </w:rPr>
              <w:t>2,4570</w:t>
            </w:r>
          </w:p>
        </w:tc>
      </w:tr>
      <w:tr w:rsidR="003073A8" w:rsidRPr="00727A42" w14:paraId="645BE607" w14:textId="77777777" w:rsidTr="009F3DA8">
        <w:trPr>
          <w:trHeight w:val="491"/>
        </w:trPr>
        <w:tc>
          <w:tcPr>
            <w:tcW w:w="708" w:type="dxa"/>
            <w:gridSpan w:val="2"/>
            <w:tcBorders>
              <w:top w:val="single" w:sz="4" w:space="0" w:color="000000"/>
              <w:left w:val="single" w:sz="6" w:space="0" w:color="000000"/>
              <w:bottom w:val="single" w:sz="4" w:space="0" w:color="000000"/>
              <w:right w:val="single" w:sz="6" w:space="0" w:color="000000"/>
            </w:tcBorders>
          </w:tcPr>
          <w:p w14:paraId="30159402" w14:textId="77777777" w:rsidR="003073A8" w:rsidRPr="00727A42" w:rsidRDefault="003073A8" w:rsidP="009F3DA8">
            <w:pPr>
              <w:spacing w:line="275" w:lineRule="exact"/>
              <w:ind w:left="107"/>
              <w:rPr>
                <w:spacing w:val="-5"/>
              </w:rPr>
            </w:pPr>
            <w:r w:rsidRPr="00727A42">
              <w:rPr>
                <w:spacing w:val="-5"/>
              </w:rPr>
              <w:t>10</w:t>
            </w:r>
          </w:p>
        </w:tc>
        <w:tc>
          <w:tcPr>
            <w:tcW w:w="1276" w:type="dxa"/>
            <w:gridSpan w:val="2"/>
            <w:tcBorders>
              <w:top w:val="single" w:sz="4" w:space="0" w:color="000000"/>
              <w:left w:val="single" w:sz="6" w:space="0" w:color="000000"/>
              <w:bottom w:val="single" w:sz="4" w:space="0" w:color="000000"/>
              <w:right w:val="single" w:sz="6" w:space="0" w:color="000000"/>
            </w:tcBorders>
          </w:tcPr>
          <w:p w14:paraId="46DBD835" w14:textId="77777777" w:rsidR="003073A8" w:rsidRPr="00727A42" w:rsidRDefault="003073A8" w:rsidP="009F3DA8">
            <w:pPr>
              <w:spacing w:line="275" w:lineRule="exact"/>
              <w:ind w:left="108"/>
              <w:rPr>
                <w:spacing w:val="-2"/>
              </w:rPr>
            </w:pPr>
            <w:r w:rsidRPr="00727A42">
              <w:rPr>
                <w:spacing w:val="-2"/>
              </w:rPr>
              <w:t>CC01C</w:t>
            </w:r>
          </w:p>
        </w:tc>
        <w:tc>
          <w:tcPr>
            <w:tcW w:w="5953" w:type="dxa"/>
            <w:gridSpan w:val="2"/>
            <w:tcBorders>
              <w:top w:val="single" w:sz="4" w:space="0" w:color="000000"/>
              <w:left w:val="single" w:sz="6" w:space="0" w:color="000000"/>
              <w:bottom w:val="single" w:sz="4" w:space="0" w:color="000000"/>
              <w:right w:val="single" w:sz="6" w:space="0" w:color="000000"/>
            </w:tcBorders>
          </w:tcPr>
          <w:p w14:paraId="7B024E07" w14:textId="77777777" w:rsidR="003073A8" w:rsidRPr="00727A42" w:rsidRDefault="003073A8" w:rsidP="009F3DA8">
            <w:pPr>
              <w:ind w:left="108" w:right="91"/>
              <w:rPr>
                <w:sz w:val="20"/>
              </w:rPr>
            </w:pPr>
            <w:r w:rsidRPr="00727A42">
              <w:rPr>
                <w:sz w:val="20"/>
              </w:rPr>
              <w:t>Armaturi din otel beton A500 fasonate in ateliere de santier si montate cu diametrul</w:t>
            </w:r>
            <w:r w:rsidRPr="00727A42">
              <w:rPr>
                <w:spacing w:val="-8"/>
                <w:sz w:val="20"/>
              </w:rPr>
              <w:t xml:space="preserve"> </w:t>
            </w:r>
            <w:r w:rsidRPr="00727A42">
              <w:rPr>
                <w:sz w:val="20"/>
              </w:rPr>
              <w:t>barelor</w:t>
            </w:r>
            <w:r w:rsidRPr="00727A42">
              <w:rPr>
                <w:spacing w:val="-7"/>
                <w:sz w:val="20"/>
              </w:rPr>
              <w:t xml:space="preserve"> </w:t>
            </w:r>
            <w:r w:rsidRPr="00727A42">
              <w:rPr>
                <w:sz w:val="20"/>
              </w:rPr>
              <w:t>pina</w:t>
            </w:r>
            <w:r w:rsidRPr="00727A42">
              <w:rPr>
                <w:spacing w:val="-7"/>
                <w:sz w:val="20"/>
              </w:rPr>
              <w:t xml:space="preserve"> </w:t>
            </w:r>
            <w:r w:rsidRPr="00727A42">
              <w:rPr>
                <w:sz w:val="20"/>
              </w:rPr>
              <w:t>la</w:t>
            </w:r>
            <w:r w:rsidRPr="00727A42">
              <w:rPr>
                <w:spacing w:val="-7"/>
                <w:sz w:val="20"/>
              </w:rPr>
              <w:t xml:space="preserve"> </w:t>
            </w:r>
            <w:r w:rsidRPr="00727A42">
              <w:rPr>
                <w:sz w:val="20"/>
              </w:rPr>
              <w:t>8</w:t>
            </w:r>
            <w:r w:rsidRPr="00727A42">
              <w:rPr>
                <w:spacing w:val="-6"/>
                <w:sz w:val="20"/>
              </w:rPr>
              <w:t xml:space="preserve"> </w:t>
            </w:r>
            <w:r w:rsidRPr="00727A42">
              <w:rPr>
                <w:sz w:val="20"/>
              </w:rPr>
              <w:t>mm</w:t>
            </w:r>
            <w:r w:rsidRPr="00727A42">
              <w:rPr>
                <w:spacing w:val="-6"/>
                <w:sz w:val="20"/>
              </w:rPr>
              <w:t xml:space="preserve"> </w:t>
            </w:r>
            <w:r w:rsidRPr="00727A42">
              <w:rPr>
                <w:sz w:val="20"/>
              </w:rPr>
              <w:t>inclusiv in fundatii izolate</w:t>
            </w:r>
          </w:p>
        </w:tc>
        <w:tc>
          <w:tcPr>
            <w:tcW w:w="1134" w:type="dxa"/>
            <w:gridSpan w:val="2"/>
            <w:tcBorders>
              <w:top w:val="single" w:sz="4" w:space="0" w:color="000000"/>
              <w:left w:val="single" w:sz="6" w:space="0" w:color="000000"/>
              <w:bottom w:val="single" w:sz="4" w:space="0" w:color="000000"/>
              <w:right w:val="single" w:sz="6" w:space="0" w:color="000000"/>
            </w:tcBorders>
          </w:tcPr>
          <w:p w14:paraId="22786E83" w14:textId="77777777" w:rsidR="003073A8" w:rsidRPr="00727A42" w:rsidRDefault="003073A8" w:rsidP="009F3DA8">
            <w:pPr>
              <w:spacing w:before="44"/>
              <w:rPr>
                <w:b/>
              </w:rPr>
            </w:pPr>
          </w:p>
          <w:p w14:paraId="013456C2" w14:textId="77777777" w:rsidR="003073A8" w:rsidRPr="00727A42" w:rsidRDefault="003073A8" w:rsidP="009F3DA8">
            <w:pPr>
              <w:spacing w:before="44"/>
              <w:rPr>
                <w:b/>
              </w:rPr>
            </w:pPr>
            <w:r w:rsidRPr="00727A42">
              <w:rPr>
                <w:spacing w:val="-5"/>
              </w:rPr>
              <w:t>kg</w:t>
            </w:r>
          </w:p>
        </w:tc>
        <w:tc>
          <w:tcPr>
            <w:tcW w:w="1276" w:type="dxa"/>
            <w:tcBorders>
              <w:top w:val="single" w:sz="4" w:space="0" w:color="000000"/>
              <w:left w:val="single" w:sz="6" w:space="0" w:color="000000"/>
              <w:bottom w:val="single" w:sz="4" w:space="0" w:color="000000"/>
              <w:right w:val="single" w:sz="6" w:space="0" w:color="000000"/>
            </w:tcBorders>
          </w:tcPr>
          <w:p w14:paraId="4FF108AC" w14:textId="77777777" w:rsidR="003073A8" w:rsidRPr="00727A42" w:rsidRDefault="003073A8" w:rsidP="009F3DA8">
            <w:pPr>
              <w:spacing w:before="44"/>
              <w:rPr>
                <w:b/>
              </w:rPr>
            </w:pPr>
          </w:p>
          <w:p w14:paraId="6CE6912A" w14:textId="77777777" w:rsidR="003073A8" w:rsidRPr="00727A42" w:rsidRDefault="003073A8" w:rsidP="009F3DA8">
            <w:pPr>
              <w:spacing w:before="44"/>
              <w:rPr>
                <w:b/>
              </w:rPr>
            </w:pPr>
            <w:r w:rsidRPr="00727A42">
              <w:rPr>
                <w:spacing w:val="-2"/>
              </w:rPr>
              <w:t>21,700</w:t>
            </w:r>
          </w:p>
        </w:tc>
      </w:tr>
      <w:tr w:rsidR="003073A8" w:rsidRPr="00727A42" w14:paraId="5271C8AE" w14:textId="77777777" w:rsidTr="009F3DA8">
        <w:trPr>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3494786E" w14:textId="77777777" w:rsidR="003073A8" w:rsidRPr="00727A42" w:rsidRDefault="003073A8" w:rsidP="009F3DA8">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tcPr>
          <w:p w14:paraId="3EDCDE4A" w14:textId="77777777" w:rsidR="003073A8" w:rsidRPr="00727A42" w:rsidRDefault="003073A8" w:rsidP="009F3DA8">
            <w:pPr>
              <w:spacing w:before="25"/>
              <w:ind w:left="117"/>
              <w:rPr>
                <w:spacing w:val="-2"/>
                <w:sz w:val="16"/>
              </w:rPr>
            </w:pPr>
            <w:r w:rsidRPr="00727A42">
              <w:rPr>
                <w:spacing w:val="-2"/>
                <w:sz w:val="16"/>
              </w:rPr>
              <w:t>7123020011140</w:t>
            </w:r>
          </w:p>
        </w:tc>
        <w:tc>
          <w:tcPr>
            <w:tcW w:w="5953" w:type="dxa"/>
            <w:gridSpan w:val="2"/>
            <w:tcBorders>
              <w:top w:val="single" w:sz="4" w:space="0" w:color="000000"/>
              <w:left w:val="single" w:sz="6" w:space="0" w:color="000000"/>
              <w:bottom w:val="single" w:sz="2" w:space="0" w:color="000000"/>
              <w:right w:val="single" w:sz="6" w:space="0" w:color="000000"/>
            </w:tcBorders>
          </w:tcPr>
          <w:p w14:paraId="3A489DEA" w14:textId="77777777" w:rsidR="003073A8" w:rsidRPr="00727A42" w:rsidRDefault="003073A8" w:rsidP="009F3DA8">
            <w:pPr>
              <w:spacing w:line="210" w:lineRule="exact"/>
              <w:ind w:left="108"/>
              <w:rPr>
                <w:sz w:val="20"/>
              </w:rPr>
            </w:pPr>
            <w:r w:rsidRPr="00727A42">
              <w:rPr>
                <w:sz w:val="20"/>
              </w:rPr>
              <w:t>Fierar</w:t>
            </w:r>
            <w:r w:rsidRPr="00727A42">
              <w:rPr>
                <w:spacing w:val="-4"/>
                <w:sz w:val="20"/>
              </w:rPr>
              <w:t xml:space="preserve"> </w:t>
            </w:r>
            <w:r w:rsidRPr="00727A42">
              <w:rPr>
                <w:spacing w:val="-2"/>
                <w:sz w:val="20"/>
              </w:rPr>
              <w:t>beton</w:t>
            </w:r>
          </w:p>
        </w:tc>
        <w:tc>
          <w:tcPr>
            <w:tcW w:w="1134" w:type="dxa"/>
            <w:gridSpan w:val="2"/>
            <w:tcBorders>
              <w:top w:val="single" w:sz="4" w:space="0" w:color="000000"/>
              <w:left w:val="single" w:sz="6" w:space="0" w:color="000000"/>
              <w:bottom w:val="single" w:sz="2" w:space="0" w:color="000000"/>
              <w:right w:val="single" w:sz="6" w:space="0" w:color="000000"/>
            </w:tcBorders>
          </w:tcPr>
          <w:p w14:paraId="0EDEFC78" w14:textId="77777777" w:rsidR="003073A8" w:rsidRPr="00727A42" w:rsidRDefault="003073A8" w:rsidP="009F3DA8">
            <w:pPr>
              <w:spacing w:line="210" w:lineRule="exact"/>
              <w:ind w:left="109"/>
              <w:rPr>
                <w:spacing w:val="-2"/>
                <w:sz w:val="20"/>
              </w:rPr>
            </w:pPr>
            <w:r w:rsidRPr="00727A42">
              <w:rPr>
                <w:spacing w:val="-2"/>
                <w:sz w:val="20"/>
              </w:rPr>
              <w:t>h-</w:t>
            </w:r>
            <w:r w:rsidRPr="00727A42">
              <w:rPr>
                <w:spacing w:val="-5"/>
                <w:sz w:val="20"/>
              </w:rPr>
              <w:t>om</w:t>
            </w:r>
          </w:p>
        </w:tc>
        <w:tc>
          <w:tcPr>
            <w:tcW w:w="1276" w:type="dxa"/>
            <w:tcBorders>
              <w:top w:val="single" w:sz="4" w:space="0" w:color="000000"/>
              <w:left w:val="single" w:sz="6" w:space="0" w:color="000000"/>
              <w:bottom w:val="single" w:sz="2" w:space="0" w:color="000000"/>
              <w:right w:val="single" w:sz="6" w:space="0" w:color="000000"/>
            </w:tcBorders>
          </w:tcPr>
          <w:p w14:paraId="1B882EA2" w14:textId="77777777" w:rsidR="003073A8" w:rsidRPr="00727A42" w:rsidRDefault="003073A8" w:rsidP="009F3DA8">
            <w:pPr>
              <w:spacing w:line="210" w:lineRule="exact"/>
              <w:ind w:left="110"/>
              <w:rPr>
                <w:spacing w:val="-2"/>
                <w:sz w:val="20"/>
              </w:rPr>
            </w:pPr>
            <w:r w:rsidRPr="00727A42">
              <w:rPr>
                <w:spacing w:val="-2"/>
                <w:sz w:val="20"/>
              </w:rPr>
              <w:t>1,6275</w:t>
            </w:r>
          </w:p>
        </w:tc>
      </w:tr>
      <w:tr w:rsidR="003073A8" w:rsidRPr="00727A42" w14:paraId="6BC6130D" w14:textId="77777777" w:rsidTr="009F3DA8">
        <w:trPr>
          <w:trHeight w:val="230"/>
        </w:trPr>
        <w:tc>
          <w:tcPr>
            <w:tcW w:w="708" w:type="dxa"/>
            <w:gridSpan w:val="2"/>
            <w:tcBorders>
              <w:top w:val="single" w:sz="2" w:space="0" w:color="000000"/>
              <w:left w:val="single" w:sz="6" w:space="0" w:color="000000"/>
              <w:bottom w:val="single" w:sz="4" w:space="0" w:color="000000"/>
              <w:right w:val="single" w:sz="6" w:space="0" w:color="000000"/>
            </w:tcBorders>
          </w:tcPr>
          <w:p w14:paraId="722C8E27" w14:textId="77777777" w:rsidR="003073A8" w:rsidRPr="00727A42" w:rsidRDefault="003073A8" w:rsidP="009F3DA8">
            <w:pPr>
              <w:rPr>
                <w:sz w:val="16"/>
              </w:rPr>
            </w:pPr>
          </w:p>
        </w:tc>
        <w:tc>
          <w:tcPr>
            <w:tcW w:w="1276" w:type="dxa"/>
            <w:gridSpan w:val="2"/>
            <w:tcBorders>
              <w:top w:val="single" w:sz="2" w:space="0" w:color="000000"/>
              <w:left w:val="single" w:sz="6" w:space="0" w:color="000000"/>
              <w:bottom w:val="single" w:sz="4" w:space="0" w:color="000000"/>
              <w:right w:val="single" w:sz="6" w:space="0" w:color="000000"/>
            </w:tcBorders>
          </w:tcPr>
          <w:p w14:paraId="3256714B" w14:textId="77777777" w:rsidR="003073A8" w:rsidRPr="00727A42" w:rsidRDefault="003073A8" w:rsidP="009F3DA8">
            <w:pPr>
              <w:spacing w:before="25"/>
              <w:ind w:left="117"/>
              <w:rPr>
                <w:spacing w:val="-2"/>
                <w:sz w:val="16"/>
              </w:rPr>
            </w:pPr>
            <w:r w:rsidRPr="00727A42">
              <w:rPr>
                <w:spacing w:val="-2"/>
                <w:sz w:val="16"/>
              </w:rPr>
              <w:t>9310060019920</w:t>
            </w:r>
          </w:p>
        </w:tc>
        <w:tc>
          <w:tcPr>
            <w:tcW w:w="5953" w:type="dxa"/>
            <w:gridSpan w:val="2"/>
            <w:tcBorders>
              <w:top w:val="single" w:sz="2" w:space="0" w:color="000000"/>
              <w:left w:val="single" w:sz="6" w:space="0" w:color="000000"/>
              <w:bottom w:val="single" w:sz="4" w:space="0" w:color="000000"/>
              <w:right w:val="single" w:sz="6" w:space="0" w:color="000000"/>
            </w:tcBorders>
          </w:tcPr>
          <w:p w14:paraId="39451F4A" w14:textId="77777777" w:rsidR="003073A8" w:rsidRPr="00727A42" w:rsidRDefault="003073A8" w:rsidP="009F3DA8">
            <w:pPr>
              <w:spacing w:line="210"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1134" w:type="dxa"/>
            <w:gridSpan w:val="2"/>
            <w:tcBorders>
              <w:top w:val="single" w:sz="2" w:space="0" w:color="000000"/>
              <w:left w:val="single" w:sz="6" w:space="0" w:color="000000"/>
              <w:bottom w:val="single" w:sz="4" w:space="0" w:color="000000"/>
              <w:right w:val="single" w:sz="6" w:space="0" w:color="000000"/>
            </w:tcBorders>
          </w:tcPr>
          <w:p w14:paraId="2BCE39F1" w14:textId="77777777" w:rsidR="003073A8" w:rsidRPr="00727A42" w:rsidRDefault="003073A8" w:rsidP="009F3DA8">
            <w:pPr>
              <w:spacing w:line="210" w:lineRule="exact"/>
              <w:ind w:left="109"/>
              <w:rPr>
                <w:spacing w:val="-2"/>
                <w:sz w:val="20"/>
              </w:rPr>
            </w:pPr>
            <w:r w:rsidRPr="00727A42">
              <w:rPr>
                <w:spacing w:val="-2"/>
                <w:sz w:val="20"/>
              </w:rPr>
              <w:t>h-</w:t>
            </w:r>
            <w:r w:rsidRPr="00727A42">
              <w:rPr>
                <w:spacing w:val="-5"/>
                <w:sz w:val="20"/>
              </w:rPr>
              <w:t>om</w:t>
            </w:r>
          </w:p>
        </w:tc>
        <w:tc>
          <w:tcPr>
            <w:tcW w:w="1276" w:type="dxa"/>
            <w:tcBorders>
              <w:top w:val="single" w:sz="2" w:space="0" w:color="000000"/>
              <w:left w:val="single" w:sz="6" w:space="0" w:color="000000"/>
              <w:bottom w:val="single" w:sz="4" w:space="0" w:color="000000"/>
              <w:right w:val="single" w:sz="6" w:space="0" w:color="000000"/>
            </w:tcBorders>
          </w:tcPr>
          <w:p w14:paraId="2191A726" w14:textId="77777777" w:rsidR="003073A8" w:rsidRPr="00727A42" w:rsidRDefault="003073A8" w:rsidP="009F3DA8">
            <w:pPr>
              <w:spacing w:line="210" w:lineRule="exact"/>
              <w:ind w:left="110"/>
              <w:rPr>
                <w:spacing w:val="-2"/>
                <w:sz w:val="20"/>
              </w:rPr>
            </w:pPr>
            <w:r w:rsidRPr="00727A42">
              <w:rPr>
                <w:spacing w:val="-2"/>
                <w:sz w:val="20"/>
              </w:rPr>
              <w:t>0,0868</w:t>
            </w:r>
          </w:p>
        </w:tc>
      </w:tr>
      <w:tr w:rsidR="003073A8" w:rsidRPr="00727A42" w14:paraId="0C266644" w14:textId="77777777" w:rsidTr="009F3DA8">
        <w:trPr>
          <w:trHeight w:val="373"/>
        </w:trPr>
        <w:tc>
          <w:tcPr>
            <w:tcW w:w="708" w:type="dxa"/>
            <w:gridSpan w:val="2"/>
            <w:tcBorders>
              <w:top w:val="single" w:sz="4" w:space="0" w:color="000000"/>
              <w:left w:val="single" w:sz="6" w:space="0" w:color="000000"/>
              <w:bottom w:val="single" w:sz="4" w:space="0" w:color="000000"/>
              <w:right w:val="single" w:sz="6" w:space="0" w:color="000000"/>
            </w:tcBorders>
          </w:tcPr>
          <w:p w14:paraId="28D5C70B" w14:textId="77777777" w:rsidR="003073A8" w:rsidRPr="00727A42" w:rsidRDefault="003073A8" w:rsidP="009F3DA8">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tcPr>
          <w:p w14:paraId="2C41CB70" w14:textId="77777777" w:rsidR="003073A8" w:rsidRPr="00727A42" w:rsidRDefault="003073A8" w:rsidP="009F3DA8">
            <w:pPr>
              <w:spacing w:before="1"/>
              <w:ind w:left="18" w:right="4"/>
              <w:jc w:val="center"/>
              <w:rPr>
                <w:sz w:val="16"/>
              </w:rPr>
            </w:pPr>
            <w:r w:rsidRPr="00727A42">
              <w:rPr>
                <w:spacing w:val="-2"/>
                <w:sz w:val="16"/>
              </w:rPr>
              <w:t>2710602100000</w:t>
            </w:r>
          </w:p>
          <w:p w14:paraId="73264460" w14:textId="77777777" w:rsidR="003073A8" w:rsidRPr="00727A42" w:rsidRDefault="003073A8" w:rsidP="009F3DA8">
            <w:pPr>
              <w:spacing w:before="1"/>
              <w:ind w:left="18" w:right="4"/>
              <w:jc w:val="center"/>
              <w:rPr>
                <w:spacing w:val="-2"/>
                <w:sz w:val="16"/>
              </w:rPr>
            </w:pPr>
            <w:r w:rsidRPr="00727A42">
              <w:rPr>
                <w:spacing w:val="-5"/>
                <w:sz w:val="16"/>
              </w:rPr>
              <w:t>500</w:t>
            </w:r>
          </w:p>
        </w:tc>
        <w:tc>
          <w:tcPr>
            <w:tcW w:w="5953" w:type="dxa"/>
            <w:gridSpan w:val="2"/>
            <w:tcBorders>
              <w:top w:val="single" w:sz="4" w:space="0" w:color="000000"/>
              <w:left w:val="single" w:sz="6" w:space="0" w:color="000000"/>
              <w:bottom w:val="single" w:sz="4" w:space="0" w:color="000000"/>
              <w:right w:val="single" w:sz="6" w:space="0" w:color="000000"/>
            </w:tcBorders>
          </w:tcPr>
          <w:p w14:paraId="1E1A1C06" w14:textId="77777777" w:rsidR="003073A8" w:rsidRPr="00727A42" w:rsidRDefault="003073A8" w:rsidP="009F3DA8">
            <w:pPr>
              <w:spacing w:line="230" w:lineRule="atLeast"/>
              <w:ind w:left="108"/>
              <w:rPr>
                <w:sz w:val="20"/>
              </w:rPr>
            </w:pPr>
            <w:r w:rsidRPr="00727A42">
              <w:rPr>
                <w:sz w:val="20"/>
              </w:rPr>
              <w:t>Otel</w:t>
            </w:r>
            <w:r w:rsidRPr="00727A42">
              <w:rPr>
                <w:spacing w:val="-13"/>
                <w:sz w:val="20"/>
              </w:rPr>
              <w:t xml:space="preserve"> </w:t>
            </w:r>
            <w:r w:rsidRPr="00727A42">
              <w:rPr>
                <w:sz w:val="20"/>
              </w:rPr>
              <w:t>beton</w:t>
            </w:r>
            <w:r w:rsidRPr="00727A42">
              <w:rPr>
                <w:spacing w:val="-12"/>
                <w:sz w:val="20"/>
              </w:rPr>
              <w:t xml:space="preserve"> </w:t>
            </w:r>
            <w:r w:rsidRPr="00727A42">
              <w:rPr>
                <w:sz w:val="20"/>
              </w:rPr>
              <w:t>A500</w:t>
            </w:r>
            <w:r w:rsidRPr="00727A42">
              <w:rPr>
                <w:spacing w:val="-12"/>
                <w:sz w:val="20"/>
              </w:rPr>
              <w:t xml:space="preserve"> </w:t>
            </w:r>
            <w:r w:rsidRPr="00727A42">
              <w:rPr>
                <w:sz w:val="20"/>
              </w:rPr>
              <w:t>diam.</w:t>
            </w:r>
            <w:r w:rsidRPr="00727A42">
              <w:rPr>
                <w:spacing w:val="-13"/>
                <w:sz w:val="20"/>
              </w:rPr>
              <w:t xml:space="preserve"> </w:t>
            </w:r>
            <w:r w:rsidRPr="00727A42">
              <w:rPr>
                <w:sz w:val="20"/>
              </w:rPr>
              <w:t>mai</w:t>
            </w:r>
            <w:r w:rsidRPr="00727A42">
              <w:rPr>
                <w:spacing w:val="-12"/>
                <w:sz w:val="20"/>
              </w:rPr>
              <w:t xml:space="preserve"> </w:t>
            </w:r>
            <w:r w:rsidRPr="00727A42">
              <w:rPr>
                <w:sz w:val="20"/>
              </w:rPr>
              <w:t>mic</w:t>
            </w:r>
            <w:r w:rsidRPr="00727A42">
              <w:rPr>
                <w:spacing w:val="-12"/>
                <w:sz w:val="20"/>
              </w:rPr>
              <w:t xml:space="preserve"> </w:t>
            </w:r>
            <w:r w:rsidRPr="00727A42">
              <w:rPr>
                <w:sz w:val="20"/>
              </w:rPr>
              <w:t>sau</w:t>
            </w:r>
            <w:r w:rsidRPr="00727A42">
              <w:rPr>
                <w:spacing w:val="-12"/>
                <w:sz w:val="20"/>
              </w:rPr>
              <w:t xml:space="preserve"> </w:t>
            </w:r>
            <w:r w:rsidRPr="00727A42">
              <w:rPr>
                <w:sz w:val="20"/>
              </w:rPr>
              <w:t>egal de 8 mm</w:t>
            </w:r>
          </w:p>
        </w:tc>
        <w:tc>
          <w:tcPr>
            <w:tcW w:w="1134" w:type="dxa"/>
            <w:gridSpan w:val="2"/>
            <w:tcBorders>
              <w:top w:val="single" w:sz="4" w:space="0" w:color="000000"/>
              <w:left w:val="single" w:sz="6" w:space="0" w:color="000000"/>
              <w:bottom w:val="single" w:sz="4" w:space="0" w:color="000000"/>
              <w:right w:val="single" w:sz="6" w:space="0" w:color="000000"/>
            </w:tcBorders>
          </w:tcPr>
          <w:p w14:paraId="6AB1E379" w14:textId="77777777" w:rsidR="003073A8" w:rsidRPr="00727A42" w:rsidRDefault="003073A8" w:rsidP="009F3DA8">
            <w:pPr>
              <w:spacing w:before="115"/>
              <w:ind w:left="109"/>
              <w:rPr>
                <w:spacing w:val="-5"/>
                <w:sz w:val="20"/>
              </w:rPr>
            </w:pPr>
            <w:r w:rsidRPr="00727A42">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tcPr>
          <w:p w14:paraId="45709C3B" w14:textId="77777777" w:rsidR="003073A8" w:rsidRPr="00727A42" w:rsidRDefault="003073A8" w:rsidP="009F3DA8">
            <w:pPr>
              <w:spacing w:before="115"/>
              <w:ind w:left="110"/>
              <w:rPr>
                <w:spacing w:val="-2"/>
                <w:sz w:val="20"/>
              </w:rPr>
            </w:pPr>
            <w:r w:rsidRPr="00727A42">
              <w:rPr>
                <w:spacing w:val="-2"/>
                <w:sz w:val="20"/>
              </w:rPr>
              <w:t>22,2425</w:t>
            </w:r>
          </w:p>
        </w:tc>
      </w:tr>
      <w:tr w:rsidR="003073A8" w:rsidRPr="00727A42" w14:paraId="767316C3" w14:textId="77777777" w:rsidTr="009F3DA8">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382E0895" w14:textId="77777777" w:rsidR="003073A8" w:rsidRPr="00727A42" w:rsidRDefault="003073A8" w:rsidP="009F3DA8">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tcPr>
          <w:p w14:paraId="590C19B7" w14:textId="77777777" w:rsidR="003073A8" w:rsidRPr="00727A42" w:rsidRDefault="003073A8" w:rsidP="009F3DA8">
            <w:pPr>
              <w:spacing w:before="1"/>
              <w:ind w:left="117"/>
              <w:rPr>
                <w:spacing w:val="-2"/>
                <w:sz w:val="16"/>
              </w:rPr>
            </w:pPr>
            <w:r w:rsidRPr="00727A42">
              <w:rPr>
                <w:spacing w:val="-2"/>
                <w:sz w:val="16"/>
              </w:rPr>
              <w:t>2010237318750</w:t>
            </w:r>
          </w:p>
        </w:tc>
        <w:tc>
          <w:tcPr>
            <w:tcW w:w="5953" w:type="dxa"/>
            <w:gridSpan w:val="2"/>
            <w:tcBorders>
              <w:top w:val="single" w:sz="4" w:space="0" w:color="000000"/>
              <w:left w:val="single" w:sz="6" w:space="0" w:color="000000"/>
              <w:bottom w:val="single" w:sz="4" w:space="0" w:color="000000"/>
              <w:right w:val="single" w:sz="6" w:space="0" w:color="000000"/>
            </w:tcBorders>
          </w:tcPr>
          <w:p w14:paraId="4043564D" w14:textId="77777777" w:rsidR="003073A8" w:rsidRPr="00727A42" w:rsidRDefault="003073A8" w:rsidP="009F3DA8">
            <w:pPr>
              <w:spacing w:before="1" w:line="210" w:lineRule="exact"/>
              <w:ind w:left="108"/>
              <w:rPr>
                <w:spacing w:val="-2"/>
                <w:sz w:val="20"/>
              </w:rPr>
            </w:pPr>
            <w:r w:rsidRPr="00727A42">
              <w:rPr>
                <w:spacing w:val="-2"/>
                <w:sz w:val="20"/>
              </w:rPr>
              <w:t>Distantieri</w:t>
            </w:r>
          </w:p>
        </w:tc>
        <w:tc>
          <w:tcPr>
            <w:tcW w:w="1134" w:type="dxa"/>
            <w:gridSpan w:val="2"/>
            <w:tcBorders>
              <w:top w:val="single" w:sz="4" w:space="0" w:color="000000"/>
              <w:left w:val="single" w:sz="6" w:space="0" w:color="000000"/>
              <w:bottom w:val="single" w:sz="4" w:space="0" w:color="000000"/>
              <w:right w:val="single" w:sz="6" w:space="0" w:color="000000"/>
            </w:tcBorders>
          </w:tcPr>
          <w:p w14:paraId="7252931F" w14:textId="77777777" w:rsidR="003073A8" w:rsidRPr="00727A42" w:rsidRDefault="003073A8" w:rsidP="009F3DA8">
            <w:pPr>
              <w:spacing w:before="1" w:line="210" w:lineRule="exact"/>
              <w:ind w:left="109"/>
              <w:rPr>
                <w:spacing w:val="-5"/>
                <w:sz w:val="20"/>
              </w:rPr>
            </w:pPr>
            <w:r w:rsidRPr="00727A42">
              <w:rPr>
                <w:spacing w:val="-5"/>
                <w:sz w:val="20"/>
              </w:rPr>
              <w:t>buc</w:t>
            </w:r>
          </w:p>
        </w:tc>
        <w:tc>
          <w:tcPr>
            <w:tcW w:w="1276" w:type="dxa"/>
            <w:tcBorders>
              <w:top w:val="single" w:sz="4" w:space="0" w:color="000000"/>
              <w:left w:val="single" w:sz="6" w:space="0" w:color="000000"/>
              <w:bottom w:val="single" w:sz="4" w:space="0" w:color="000000"/>
              <w:right w:val="single" w:sz="6" w:space="0" w:color="000000"/>
            </w:tcBorders>
          </w:tcPr>
          <w:p w14:paraId="64E31395" w14:textId="77777777" w:rsidR="003073A8" w:rsidRPr="00727A42" w:rsidRDefault="003073A8" w:rsidP="009F3DA8">
            <w:pPr>
              <w:spacing w:before="1" w:line="210" w:lineRule="exact"/>
              <w:ind w:left="110"/>
              <w:rPr>
                <w:spacing w:val="-2"/>
                <w:sz w:val="20"/>
              </w:rPr>
            </w:pPr>
            <w:r w:rsidRPr="00727A42">
              <w:rPr>
                <w:spacing w:val="-2"/>
                <w:sz w:val="20"/>
              </w:rPr>
              <w:t>3,2550</w:t>
            </w:r>
          </w:p>
        </w:tc>
      </w:tr>
      <w:tr w:rsidR="003073A8" w:rsidRPr="00727A42" w14:paraId="5A2546E8" w14:textId="77777777" w:rsidTr="009F3DA8">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383D3CAA" w14:textId="77777777" w:rsidR="003073A8" w:rsidRPr="00727A42" w:rsidRDefault="003073A8" w:rsidP="009F3DA8">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tcPr>
          <w:p w14:paraId="204D091F" w14:textId="77777777" w:rsidR="003073A8" w:rsidRPr="00727A42" w:rsidRDefault="003073A8" w:rsidP="009F3DA8">
            <w:pPr>
              <w:spacing w:before="1"/>
              <w:ind w:left="117"/>
              <w:rPr>
                <w:spacing w:val="-2"/>
                <w:sz w:val="16"/>
              </w:rPr>
            </w:pPr>
            <w:r w:rsidRPr="00727A42">
              <w:rPr>
                <w:spacing w:val="-2"/>
                <w:sz w:val="16"/>
              </w:rPr>
              <w:t>2734113803881</w:t>
            </w:r>
          </w:p>
        </w:tc>
        <w:tc>
          <w:tcPr>
            <w:tcW w:w="5953" w:type="dxa"/>
            <w:gridSpan w:val="2"/>
            <w:tcBorders>
              <w:top w:val="single" w:sz="4" w:space="0" w:color="000000"/>
              <w:left w:val="single" w:sz="6" w:space="0" w:color="000000"/>
              <w:bottom w:val="single" w:sz="4" w:space="0" w:color="000000"/>
              <w:right w:val="single" w:sz="6" w:space="0" w:color="000000"/>
            </w:tcBorders>
          </w:tcPr>
          <w:p w14:paraId="4663A90D" w14:textId="77777777" w:rsidR="003073A8" w:rsidRPr="00727A42" w:rsidRDefault="003073A8" w:rsidP="009F3DA8">
            <w:pPr>
              <w:spacing w:line="210" w:lineRule="exact"/>
              <w:ind w:left="108"/>
              <w:rPr>
                <w:sz w:val="20"/>
              </w:rPr>
            </w:pPr>
            <w:r w:rsidRPr="00727A42">
              <w:rPr>
                <w:sz w:val="20"/>
              </w:rPr>
              <w:t>Sirma</w:t>
            </w:r>
            <w:r w:rsidRPr="00727A42">
              <w:rPr>
                <w:spacing w:val="-4"/>
                <w:sz w:val="20"/>
              </w:rPr>
              <w:t xml:space="preserve"> </w:t>
            </w:r>
            <w:r w:rsidRPr="00727A42">
              <w:rPr>
                <w:sz w:val="20"/>
              </w:rPr>
              <w:t>din</w:t>
            </w:r>
            <w:r w:rsidRPr="00727A42">
              <w:rPr>
                <w:spacing w:val="-3"/>
                <w:sz w:val="20"/>
              </w:rPr>
              <w:t xml:space="preserve"> </w:t>
            </w:r>
            <w:r w:rsidRPr="00727A42">
              <w:rPr>
                <w:sz w:val="20"/>
              </w:rPr>
              <w:t>otel</w:t>
            </w:r>
            <w:r w:rsidRPr="00727A42">
              <w:rPr>
                <w:spacing w:val="-4"/>
                <w:sz w:val="20"/>
              </w:rPr>
              <w:t xml:space="preserve"> </w:t>
            </w:r>
            <w:r w:rsidRPr="00727A42">
              <w:rPr>
                <w:sz w:val="20"/>
              </w:rPr>
              <w:t>moale,</w:t>
            </w:r>
            <w:r w:rsidRPr="00727A42">
              <w:rPr>
                <w:spacing w:val="-4"/>
                <w:sz w:val="20"/>
              </w:rPr>
              <w:t xml:space="preserve"> </w:t>
            </w:r>
            <w:r w:rsidRPr="00727A42">
              <w:rPr>
                <w:sz w:val="20"/>
              </w:rPr>
              <w:t>neagra,</w:t>
            </w:r>
            <w:r w:rsidRPr="00727A42">
              <w:rPr>
                <w:spacing w:val="-6"/>
                <w:sz w:val="20"/>
              </w:rPr>
              <w:t xml:space="preserve"> </w:t>
            </w:r>
            <w:r w:rsidRPr="00727A42">
              <w:rPr>
                <w:sz w:val="20"/>
              </w:rPr>
              <w:t>D=1</w:t>
            </w:r>
            <w:r w:rsidRPr="00727A42">
              <w:rPr>
                <w:spacing w:val="-3"/>
                <w:sz w:val="20"/>
              </w:rPr>
              <w:t xml:space="preserve"> </w:t>
            </w:r>
            <w:r w:rsidRPr="00727A42">
              <w:rPr>
                <w:spacing w:val="-5"/>
                <w:sz w:val="20"/>
              </w:rPr>
              <w:t>mm</w:t>
            </w:r>
          </w:p>
        </w:tc>
        <w:tc>
          <w:tcPr>
            <w:tcW w:w="1134" w:type="dxa"/>
            <w:gridSpan w:val="2"/>
            <w:tcBorders>
              <w:top w:val="single" w:sz="4" w:space="0" w:color="000000"/>
              <w:left w:val="single" w:sz="6" w:space="0" w:color="000000"/>
              <w:bottom w:val="single" w:sz="4" w:space="0" w:color="000000"/>
              <w:right w:val="single" w:sz="6" w:space="0" w:color="000000"/>
            </w:tcBorders>
          </w:tcPr>
          <w:p w14:paraId="785939CD" w14:textId="77777777" w:rsidR="003073A8" w:rsidRPr="00727A42" w:rsidRDefault="003073A8" w:rsidP="009F3DA8">
            <w:pPr>
              <w:spacing w:line="210" w:lineRule="exact"/>
              <w:ind w:left="109"/>
              <w:rPr>
                <w:spacing w:val="-5"/>
                <w:sz w:val="20"/>
              </w:rPr>
            </w:pPr>
            <w:r w:rsidRPr="00727A42">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tcPr>
          <w:p w14:paraId="120B64C3" w14:textId="77777777" w:rsidR="003073A8" w:rsidRPr="00727A42" w:rsidRDefault="003073A8" w:rsidP="009F3DA8">
            <w:pPr>
              <w:spacing w:line="210" w:lineRule="exact"/>
              <w:ind w:left="110"/>
              <w:rPr>
                <w:spacing w:val="-2"/>
                <w:sz w:val="20"/>
              </w:rPr>
            </w:pPr>
            <w:r w:rsidRPr="00727A42">
              <w:rPr>
                <w:spacing w:val="-2"/>
                <w:sz w:val="20"/>
              </w:rPr>
              <w:t>0,2170</w:t>
            </w:r>
          </w:p>
        </w:tc>
      </w:tr>
      <w:tr w:rsidR="003073A8" w:rsidRPr="00727A42" w14:paraId="18D48D94" w14:textId="77777777" w:rsidTr="009F3DA8">
        <w:trPr>
          <w:trHeight w:val="504"/>
        </w:trPr>
        <w:tc>
          <w:tcPr>
            <w:tcW w:w="708" w:type="dxa"/>
            <w:gridSpan w:val="2"/>
            <w:tcBorders>
              <w:top w:val="single" w:sz="4" w:space="0" w:color="000000"/>
              <w:left w:val="single" w:sz="6" w:space="0" w:color="000000"/>
              <w:bottom w:val="single" w:sz="4" w:space="0" w:color="000000"/>
              <w:right w:val="single" w:sz="6" w:space="0" w:color="000000"/>
            </w:tcBorders>
          </w:tcPr>
          <w:p w14:paraId="631E29B7" w14:textId="77777777" w:rsidR="003073A8" w:rsidRPr="00727A42" w:rsidRDefault="003073A8" w:rsidP="009F3DA8">
            <w:pPr>
              <w:spacing w:line="275" w:lineRule="exact"/>
              <w:ind w:left="107"/>
              <w:rPr>
                <w:spacing w:val="-5"/>
              </w:rPr>
            </w:pPr>
            <w:r w:rsidRPr="00727A42">
              <w:rPr>
                <w:spacing w:val="-5"/>
              </w:rPr>
              <w:t>11</w:t>
            </w:r>
          </w:p>
        </w:tc>
        <w:tc>
          <w:tcPr>
            <w:tcW w:w="1276" w:type="dxa"/>
            <w:gridSpan w:val="2"/>
            <w:tcBorders>
              <w:top w:val="single" w:sz="4" w:space="0" w:color="000000"/>
              <w:left w:val="single" w:sz="6" w:space="0" w:color="000000"/>
              <w:bottom w:val="single" w:sz="4" w:space="0" w:color="000000"/>
              <w:right w:val="single" w:sz="6" w:space="0" w:color="000000"/>
            </w:tcBorders>
          </w:tcPr>
          <w:p w14:paraId="17333FDA" w14:textId="77777777" w:rsidR="003073A8" w:rsidRPr="00727A42" w:rsidRDefault="003073A8" w:rsidP="009F3DA8">
            <w:pPr>
              <w:spacing w:line="275" w:lineRule="exact"/>
              <w:ind w:left="108"/>
              <w:rPr>
                <w:spacing w:val="-2"/>
              </w:rPr>
            </w:pPr>
            <w:r w:rsidRPr="00727A42">
              <w:rPr>
                <w:spacing w:val="-2"/>
              </w:rPr>
              <w:t>CC01D1</w:t>
            </w:r>
          </w:p>
        </w:tc>
        <w:tc>
          <w:tcPr>
            <w:tcW w:w="5953" w:type="dxa"/>
            <w:gridSpan w:val="2"/>
            <w:tcBorders>
              <w:top w:val="single" w:sz="4" w:space="0" w:color="000000"/>
              <w:left w:val="single" w:sz="6" w:space="0" w:color="000000"/>
              <w:bottom w:val="single" w:sz="4" w:space="0" w:color="000000"/>
              <w:right w:val="single" w:sz="6" w:space="0" w:color="000000"/>
            </w:tcBorders>
          </w:tcPr>
          <w:p w14:paraId="24255707" w14:textId="77777777" w:rsidR="003073A8" w:rsidRPr="00727A42" w:rsidRDefault="003073A8" w:rsidP="009F3DA8">
            <w:pPr>
              <w:spacing w:line="230" w:lineRule="atLeast"/>
              <w:ind w:left="108" w:right="93"/>
              <w:rPr>
                <w:sz w:val="20"/>
              </w:rPr>
            </w:pPr>
            <w:r w:rsidRPr="00727A42">
              <w:rPr>
                <w:sz w:val="20"/>
              </w:rPr>
              <w:t>Armaturi</w:t>
            </w:r>
            <w:r w:rsidRPr="00727A42">
              <w:rPr>
                <w:spacing w:val="-8"/>
                <w:sz w:val="20"/>
              </w:rPr>
              <w:t xml:space="preserve"> </w:t>
            </w:r>
            <w:r w:rsidRPr="00727A42">
              <w:rPr>
                <w:sz w:val="20"/>
              </w:rPr>
              <w:t>din</w:t>
            </w:r>
            <w:r w:rsidRPr="00727A42">
              <w:rPr>
                <w:spacing w:val="-9"/>
                <w:sz w:val="20"/>
              </w:rPr>
              <w:t xml:space="preserve"> </w:t>
            </w:r>
            <w:r w:rsidRPr="00727A42">
              <w:rPr>
                <w:sz w:val="20"/>
              </w:rPr>
              <w:t>otel</w:t>
            </w:r>
            <w:r w:rsidRPr="00727A42">
              <w:rPr>
                <w:spacing w:val="-7"/>
                <w:sz w:val="20"/>
              </w:rPr>
              <w:t xml:space="preserve"> </w:t>
            </w:r>
            <w:r w:rsidRPr="00727A42">
              <w:rPr>
                <w:sz w:val="20"/>
              </w:rPr>
              <w:t>beton</w:t>
            </w:r>
            <w:r w:rsidRPr="00727A42">
              <w:rPr>
                <w:spacing w:val="-8"/>
                <w:sz w:val="20"/>
              </w:rPr>
              <w:t xml:space="preserve"> </w:t>
            </w:r>
            <w:r w:rsidRPr="00727A42">
              <w:rPr>
                <w:sz w:val="20"/>
              </w:rPr>
              <w:t>A500</w:t>
            </w:r>
            <w:r w:rsidRPr="00727A42">
              <w:rPr>
                <w:spacing w:val="-11"/>
                <w:sz w:val="20"/>
              </w:rPr>
              <w:t xml:space="preserve"> </w:t>
            </w:r>
            <w:r w:rsidRPr="00727A42">
              <w:rPr>
                <w:sz w:val="20"/>
              </w:rPr>
              <w:t>fasonate in ateliere de santier si montate cu diametrul barelor peste</w:t>
            </w:r>
            <w:r w:rsidRPr="00727A42">
              <w:rPr>
                <w:spacing w:val="40"/>
                <w:sz w:val="20"/>
              </w:rPr>
              <w:t xml:space="preserve"> </w:t>
            </w:r>
            <w:r w:rsidRPr="00727A42">
              <w:rPr>
                <w:sz w:val="20"/>
              </w:rPr>
              <w:t>8 mm AIII inclusiv in fundatii izolate</w:t>
            </w:r>
          </w:p>
        </w:tc>
        <w:tc>
          <w:tcPr>
            <w:tcW w:w="1134" w:type="dxa"/>
            <w:gridSpan w:val="2"/>
            <w:tcBorders>
              <w:top w:val="single" w:sz="4" w:space="0" w:color="000000"/>
              <w:left w:val="single" w:sz="6" w:space="0" w:color="000000"/>
              <w:bottom w:val="single" w:sz="4" w:space="0" w:color="000000"/>
              <w:right w:val="single" w:sz="6" w:space="0" w:color="000000"/>
            </w:tcBorders>
          </w:tcPr>
          <w:p w14:paraId="4788704C" w14:textId="77777777" w:rsidR="003073A8" w:rsidRPr="00727A42" w:rsidRDefault="003073A8" w:rsidP="009F3DA8">
            <w:pPr>
              <w:spacing w:before="44"/>
              <w:rPr>
                <w:b/>
              </w:rPr>
            </w:pPr>
          </w:p>
          <w:p w14:paraId="5848FBC2" w14:textId="77777777" w:rsidR="003073A8" w:rsidRPr="00727A42" w:rsidRDefault="003073A8" w:rsidP="009F3DA8">
            <w:pPr>
              <w:spacing w:before="44"/>
              <w:rPr>
                <w:b/>
              </w:rPr>
            </w:pPr>
            <w:r w:rsidRPr="00727A42">
              <w:rPr>
                <w:spacing w:val="-5"/>
              </w:rPr>
              <w:t>kg</w:t>
            </w:r>
          </w:p>
        </w:tc>
        <w:tc>
          <w:tcPr>
            <w:tcW w:w="1276" w:type="dxa"/>
            <w:tcBorders>
              <w:top w:val="single" w:sz="4" w:space="0" w:color="000000"/>
              <w:left w:val="single" w:sz="6" w:space="0" w:color="000000"/>
              <w:bottom w:val="single" w:sz="4" w:space="0" w:color="000000"/>
              <w:right w:val="single" w:sz="6" w:space="0" w:color="000000"/>
            </w:tcBorders>
          </w:tcPr>
          <w:p w14:paraId="02EF2DC1" w14:textId="77777777" w:rsidR="003073A8" w:rsidRPr="00727A42" w:rsidRDefault="003073A8" w:rsidP="009F3DA8">
            <w:pPr>
              <w:spacing w:before="44"/>
              <w:rPr>
                <w:b/>
              </w:rPr>
            </w:pPr>
          </w:p>
          <w:p w14:paraId="2CBAE449" w14:textId="77777777" w:rsidR="003073A8" w:rsidRPr="00727A42" w:rsidRDefault="003073A8" w:rsidP="009F3DA8">
            <w:pPr>
              <w:spacing w:before="44"/>
              <w:rPr>
                <w:b/>
              </w:rPr>
            </w:pPr>
            <w:r w:rsidRPr="00727A42">
              <w:rPr>
                <w:spacing w:val="-2"/>
              </w:rPr>
              <w:t>826,000</w:t>
            </w:r>
          </w:p>
        </w:tc>
      </w:tr>
      <w:tr w:rsidR="003073A8" w:rsidRPr="00727A42" w14:paraId="0F8758EA" w14:textId="77777777" w:rsidTr="009F3DA8">
        <w:trPr>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2D483511" w14:textId="77777777" w:rsidR="003073A8" w:rsidRPr="00727A42" w:rsidRDefault="003073A8" w:rsidP="009F3DA8">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tcPr>
          <w:p w14:paraId="46289FE6" w14:textId="77777777" w:rsidR="003073A8" w:rsidRPr="00727A42" w:rsidRDefault="003073A8" w:rsidP="009F3DA8">
            <w:pPr>
              <w:spacing w:before="23"/>
              <w:ind w:left="117"/>
              <w:rPr>
                <w:spacing w:val="-2"/>
                <w:sz w:val="16"/>
              </w:rPr>
            </w:pPr>
            <w:r w:rsidRPr="00727A42">
              <w:rPr>
                <w:spacing w:val="-2"/>
                <w:sz w:val="16"/>
              </w:rPr>
              <w:t>7123020011140</w:t>
            </w:r>
          </w:p>
        </w:tc>
        <w:tc>
          <w:tcPr>
            <w:tcW w:w="5953" w:type="dxa"/>
            <w:gridSpan w:val="2"/>
            <w:tcBorders>
              <w:top w:val="single" w:sz="4" w:space="0" w:color="000000"/>
              <w:left w:val="single" w:sz="6" w:space="0" w:color="000000"/>
              <w:bottom w:val="single" w:sz="2" w:space="0" w:color="000000"/>
              <w:right w:val="single" w:sz="6" w:space="0" w:color="000000"/>
            </w:tcBorders>
          </w:tcPr>
          <w:p w14:paraId="1F8B026A" w14:textId="77777777" w:rsidR="003073A8" w:rsidRPr="00727A42" w:rsidRDefault="003073A8" w:rsidP="009F3DA8">
            <w:pPr>
              <w:spacing w:line="210" w:lineRule="exact"/>
              <w:ind w:left="108"/>
              <w:rPr>
                <w:sz w:val="20"/>
              </w:rPr>
            </w:pPr>
            <w:r w:rsidRPr="00727A42">
              <w:rPr>
                <w:sz w:val="20"/>
              </w:rPr>
              <w:t>Fierar</w:t>
            </w:r>
            <w:r w:rsidRPr="00727A42">
              <w:rPr>
                <w:spacing w:val="-4"/>
                <w:sz w:val="20"/>
              </w:rPr>
              <w:t xml:space="preserve"> </w:t>
            </w:r>
            <w:r w:rsidRPr="00727A42">
              <w:rPr>
                <w:spacing w:val="-2"/>
                <w:sz w:val="20"/>
              </w:rPr>
              <w:t>beton</w:t>
            </w:r>
          </w:p>
        </w:tc>
        <w:tc>
          <w:tcPr>
            <w:tcW w:w="1134" w:type="dxa"/>
            <w:gridSpan w:val="2"/>
            <w:tcBorders>
              <w:top w:val="single" w:sz="4" w:space="0" w:color="000000"/>
              <w:left w:val="single" w:sz="6" w:space="0" w:color="000000"/>
              <w:bottom w:val="single" w:sz="2" w:space="0" w:color="000000"/>
              <w:right w:val="single" w:sz="6" w:space="0" w:color="000000"/>
            </w:tcBorders>
          </w:tcPr>
          <w:p w14:paraId="32E85767" w14:textId="77777777" w:rsidR="003073A8" w:rsidRPr="00727A42" w:rsidRDefault="003073A8" w:rsidP="009F3DA8">
            <w:pPr>
              <w:spacing w:line="210" w:lineRule="exact"/>
              <w:ind w:left="109"/>
              <w:rPr>
                <w:spacing w:val="-2"/>
                <w:sz w:val="20"/>
              </w:rPr>
            </w:pPr>
            <w:r w:rsidRPr="00727A42">
              <w:rPr>
                <w:spacing w:val="-2"/>
                <w:sz w:val="20"/>
              </w:rPr>
              <w:t>h-</w:t>
            </w:r>
            <w:r w:rsidRPr="00727A42">
              <w:rPr>
                <w:spacing w:val="-5"/>
                <w:sz w:val="20"/>
              </w:rPr>
              <w:t>om</w:t>
            </w:r>
          </w:p>
        </w:tc>
        <w:tc>
          <w:tcPr>
            <w:tcW w:w="1276" w:type="dxa"/>
            <w:tcBorders>
              <w:top w:val="single" w:sz="4" w:space="0" w:color="000000"/>
              <w:left w:val="single" w:sz="6" w:space="0" w:color="000000"/>
              <w:bottom w:val="single" w:sz="2" w:space="0" w:color="000000"/>
              <w:right w:val="single" w:sz="6" w:space="0" w:color="000000"/>
            </w:tcBorders>
          </w:tcPr>
          <w:p w14:paraId="166DDB6B" w14:textId="77777777" w:rsidR="003073A8" w:rsidRPr="00727A42" w:rsidRDefault="003073A8" w:rsidP="009F3DA8">
            <w:pPr>
              <w:spacing w:line="210" w:lineRule="exact"/>
              <w:ind w:left="110"/>
              <w:rPr>
                <w:spacing w:val="-2"/>
                <w:sz w:val="20"/>
              </w:rPr>
            </w:pPr>
            <w:r w:rsidRPr="00727A42">
              <w:rPr>
                <w:spacing w:val="-2"/>
                <w:sz w:val="20"/>
              </w:rPr>
              <w:t>48,7340</w:t>
            </w:r>
          </w:p>
        </w:tc>
      </w:tr>
      <w:tr w:rsidR="003073A8" w:rsidRPr="00727A42" w14:paraId="342A8FE5" w14:textId="77777777" w:rsidTr="009F3DA8">
        <w:trPr>
          <w:trHeight w:val="227"/>
        </w:trPr>
        <w:tc>
          <w:tcPr>
            <w:tcW w:w="708" w:type="dxa"/>
            <w:gridSpan w:val="2"/>
            <w:tcBorders>
              <w:top w:val="single" w:sz="2" w:space="0" w:color="000000"/>
              <w:left w:val="single" w:sz="6" w:space="0" w:color="000000"/>
              <w:bottom w:val="single" w:sz="4" w:space="0" w:color="000000"/>
              <w:right w:val="single" w:sz="6" w:space="0" w:color="000000"/>
            </w:tcBorders>
          </w:tcPr>
          <w:p w14:paraId="566AAF98" w14:textId="77777777" w:rsidR="003073A8" w:rsidRPr="00727A42" w:rsidRDefault="003073A8" w:rsidP="009F3DA8">
            <w:pPr>
              <w:rPr>
                <w:sz w:val="16"/>
              </w:rPr>
            </w:pPr>
          </w:p>
        </w:tc>
        <w:tc>
          <w:tcPr>
            <w:tcW w:w="1276" w:type="dxa"/>
            <w:gridSpan w:val="2"/>
            <w:tcBorders>
              <w:top w:val="single" w:sz="2" w:space="0" w:color="000000"/>
              <w:left w:val="single" w:sz="6" w:space="0" w:color="000000"/>
              <w:bottom w:val="single" w:sz="4" w:space="0" w:color="000000"/>
              <w:right w:val="single" w:sz="6" w:space="0" w:color="000000"/>
            </w:tcBorders>
          </w:tcPr>
          <w:p w14:paraId="55DF48F6" w14:textId="77777777" w:rsidR="003073A8" w:rsidRPr="00727A42" w:rsidRDefault="003073A8" w:rsidP="009F3DA8">
            <w:pPr>
              <w:spacing w:before="23"/>
              <w:ind w:left="117"/>
              <w:rPr>
                <w:spacing w:val="-2"/>
                <w:sz w:val="16"/>
              </w:rPr>
            </w:pPr>
            <w:r w:rsidRPr="00727A42">
              <w:rPr>
                <w:spacing w:val="-2"/>
                <w:sz w:val="16"/>
              </w:rPr>
              <w:t>9310060019920</w:t>
            </w:r>
          </w:p>
        </w:tc>
        <w:tc>
          <w:tcPr>
            <w:tcW w:w="5953" w:type="dxa"/>
            <w:gridSpan w:val="2"/>
            <w:tcBorders>
              <w:top w:val="single" w:sz="2" w:space="0" w:color="000000"/>
              <w:left w:val="single" w:sz="6" w:space="0" w:color="000000"/>
              <w:bottom w:val="single" w:sz="4" w:space="0" w:color="000000"/>
              <w:right w:val="single" w:sz="6" w:space="0" w:color="000000"/>
            </w:tcBorders>
          </w:tcPr>
          <w:p w14:paraId="71FEF109" w14:textId="77777777" w:rsidR="003073A8" w:rsidRPr="00727A42" w:rsidRDefault="003073A8" w:rsidP="009F3DA8">
            <w:pPr>
              <w:spacing w:line="208"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1134" w:type="dxa"/>
            <w:gridSpan w:val="2"/>
            <w:tcBorders>
              <w:top w:val="single" w:sz="2" w:space="0" w:color="000000"/>
              <w:left w:val="single" w:sz="6" w:space="0" w:color="000000"/>
              <w:bottom w:val="single" w:sz="4" w:space="0" w:color="000000"/>
              <w:right w:val="single" w:sz="6" w:space="0" w:color="000000"/>
            </w:tcBorders>
          </w:tcPr>
          <w:p w14:paraId="5C71E725" w14:textId="77777777" w:rsidR="003073A8" w:rsidRPr="00727A42" w:rsidRDefault="003073A8" w:rsidP="009F3DA8">
            <w:pPr>
              <w:spacing w:line="208" w:lineRule="exact"/>
              <w:ind w:left="109"/>
              <w:rPr>
                <w:spacing w:val="-2"/>
                <w:sz w:val="20"/>
              </w:rPr>
            </w:pPr>
            <w:r w:rsidRPr="00727A42">
              <w:rPr>
                <w:spacing w:val="-2"/>
                <w:sz w:val="20"/>
              </w:rPr>
              <w:t>h-</w:t>
            </w:r>
            <w:r w:rsidRPr="00727A42">
              <w:rPr>
                <w:spacing w:val="-5"/>
                <w:sz w:val="20"/>
              </w:rPr>
              <w:t>om</w:t>
            </w:r>
          </w:p>
        </w:tc>
        <w:tc>
          <w:tcPr>
            <w:tcW w:w="1276" w:type="dxa"/>
            <w:tcBorders>
              <w:top w:val="single" w:sz="2" w:space="0" w:color="000000"/>
              <w:left w:val="single" w:sz="6" w:space="0" w:color="000000"/>
              <w:bottom w:val="single" w:sz="4" w:space="0" w:color="000000"/>
              <w:right w:val="single" w:sz="6" w:space="0" w:color="000000"/>
            </w:tcBorders>
          </w:tcPr>
          <w:p w14:paraId="18BD6078" w14:textId="77777777" w:rsidR="003073A8" w:rsidRPr="00727A42" w:rsidRDefault="003073A8" w:rsidP="009F3DA8">
            <w:pPr>
              <w:spacing w:line="208" w:lineRule="exact"/>
              <w:ind w:left="110"/>
              <w:rPr>
                <w:spacing w:val="-2"/>
                <w:sz w:val="20"/>
              </w:rPr>
            </w:pPr>
            <w:r w:rsidRPr="00727A42">
              <w:rPr>
                <w:spacing w:val="-2"/>
                <w:sz w:val="20"/>
              </w:rPr>
              <w:t>3,3040</w:t>
            </w:r>
          </w:p>
        </w:tc>
      </w:tr>
      <w:tr w:rsidR="003073A8" w:rsidRPr="00727A42" w14:paraId="6BB35E55" w14:textId="77777777" w:rsidTr="009F3DA8">
        <w:trPr>
          <w:trHeight w:val="365"/>
        </w:trPr>
        <w:tc>
          <w:tcPr>
            <w:tcW w:w="708" w:type="dxa"/>
            <w:gridSpan w:val="2"/>
            <w:tcBorders>
              <w:top w:val="single" w:sz="4" w:space="0" w:color="000000"/>
              <w:left w:val="single" w:sz="6" w:space="0" w:color="000000"/>
              <w:bottom w:val="single" w:sz="4" w:space="0" w:color="000000"/>
              <w:right w:val="single" w:sz="6" w:space="0" w:color="000000"/>
            </w:tcBorders>
          </w:tcPr>
          <w:p w14:paraId="5FDF15C9" w14:textId="77777777" w:rsidR="003073A8" w:rsidRPr="00727A42" w:rsidRDefault="003073A8" w:rsidP="009F3DA8">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tcPr>
          <w:p w14:paraId="0C53B8CF" w14:textId="77777777" w:rsidR="003073A8" w:rsidRPr="00727A42" w:rsidRDefault="003073A8" w:rsidP="009F3DA8">
            <w:pPr>
              <w:spacing w:before="1"/>
              <w:ind w:left="18" w:right="4"/>
              <w:jc w:val="center"/>
              <w:rPr>
                <w:sz w:val="16"/>
              </w:rPr>
            </w:pPr>
            <w:r w:rsidRPr="00727A42">
              <w:rPr>
                <w:spacing w:val="-2"/>
                <w:sz w:val="16"/>
              </w:rPr>
              <w:t>2710602200000</w:t>
            </w:r>
          </w:p>
          <w:p w14:paraId="02E58930" w14:textId="77777777" w:rsidR="003073A8" w:rsidRPr="00727A42" w:rsidRDefault="003073A8" w:rsidP="009F3DA8">
            <w:pPr>
              <w:spacing w:before="1"/>
              <w:ind w:left="18" w:right="4"/>
              <w:jc w:val="center"/>
              <w:rPr>
                <w:spacing w:val="-2"/>
                <w:sz w:val="16"/>
              </w:rPr>
            </w:pPr>
            <w:r w:rsidRPr="00727A42">
              <w:rPr>
                <w:spacing w:val="-5"/>
                <w:sz w:val="16"/>
              </w:rPr>
              <w:t>500</w:t>
            </w:r>
          </w:p>
        </w:tc>
        <w:tc>
          <w:tcPr>
            <w:tcW w:w="5953" w:type="dxa"/>
            <w:gridSpan w:val="2"/>
            <w:tcBorders>
              <w:top w:val="single" w:sz="4" w:space="0" w:color="000000"/>
              <w:left w:val="single" w:sz="6" w:space="0" w:color="000000"/>
              <w:bottom w:val="single" w:sz="4" w:space="0" w:color="000000"/>
              <w:right w:val="single" w:sz="6" w:space="0" w:color="000000"/>
            </w:tcBorders>
          </w:tcPr>
          <w:p w14:paraId="3ACC9B74" w14:textId="77777777" w:rsidR="003073A8" w:rsidRPr="00727A42" w:rsidRDefault="003073A8" w:rsidP="009F3DA8">
            <w:pPr>
              <w:spacing w:line="230" w:lineRule="atLeast"/>
              <w:ind w:left="108" w:right="91"/>
              <w:rPr>
                <w:sz w:val="20"/>
              </w:rPr>
            </w:pPr>
            <w:r w:rsidRPr="00727A42">
              <w:rPr>
                <w:sz w:val="20"/>
              </w:rPr>
              <w:t>Otel</w:t>
            </w:r>
            <w:r w:rsidRPr="00727A42">
              <w:rPr>
                <w:spacing w:val="-6"/>
                <w:sz w:val="20"/>
              </w:rPr>
              <w:t xml:space="preserve"> </w:t>
            </w:r>
            <w:r w:rsidRPr="00727A42">
              <w:rPr>
                <w:sz w:val="20"/>
              </w:rPr>
              <w:t>beton</w:t>
            </w:r>
            <w:r w:rsidRPr="00727A42">
              <w:rPr>
                <w:spacing w:val="-5"/>
                <w:sz w:val="20"/>
              </w:rPr>
              <w:t xml:space="preserve"> </w:t>
            </w:r>
            <w:r w:rsidRPr="00727A42">
              <w:rPr>
                <w:sz w:val="20"/>
              </w:rPr>
              <w:t>A500</w:t>
            </w:r>
            <w:r w:rsidRPr="00727A42">
              <w:rPr>
                <w:spacing w:val="-7"/>
                <w:sz w:val="20"/>
              </w:rPr>
              <w:t xml:space="preserve"> </w:t>
            </w:r>
            <w:r w:rsidRPr="00727A42">
              <w:rPr>
                <w:sz w:val="20"/>
              </w:rPr>
              <w:t>diam</w:t>
            </w:r>
            <w:r w:rsidRPr="00727A42">
              <w:rPr>
                <w:spacing w:val="-5"/>
                <w:sz w:val="20"/>
              </w:rPr>
              <w:t xml:space="preserve"> </w:t>
            </w:r>
            <w:r w:rsidRPr="00727A42">
              <w:rPr>
                <w:sz w:val="20"/>
              </w:rPr>
              <w:t>mai</w:t>
            </w:r>
            <w:r w:rsidRPr="00727A42">
              <w:rPr>
                <w:spacing w:val="-8"/>
                <w:sz w:val="20"/>
              </w:rPr>
              <w:t xml:space="preserve"> </w:t>
            </w:r>
            <w:r w:rsidRPr="00727A42">
              <w:rPr>
                <w:sz w:val="20"/>
              </w:rPr>
              <w:t>mare</w:t>
            </w:r>
            <w:r w:rsidRPr="00727A42">
              <w:rPr>
                <w:spacing w:val="-6"/>
                <w:sz w:val="20"/>
              </w:rPr>
              <w:t xml:space="preserve"> </w:t>
            </w:r>
            <w:r w:rsidRPr="00727A42">
              <w:rPr>
                <w:sz w:val="20"/>
              </w:rPr>
              <w:t>de</w:t>
            </w:r>
            <w:r w:rsidRPr="00727A42">
              <w:rPr>
                <w:spacing w:val="-6"/>
                <w:sz w:val="20"/>
              </w:rPr>
              <w:t xml:space="preserve"> </w:t>
            </w:r>
            <w:r w:rsidRPr="00727A42">
              <w:rPr>
                <w:sz w:val="20"/>
              </w:rPr>
              <w:t xml:space="preserve">8 </w:t>
            </w:r>
            <w:r w:rsidRPr="00727A42">
              <w:rPr>
                <w:spacing w:val="-6"/>
                <w:sz w:val="20"/>
              </w:rPr>
              <w:t>mm</w:t>
            </w:r>
          </w:p>
        </w:tc>
        <w:tc>
          <w:tcPr>
            <w:tcW w:w="1134" w:type="dxa"/>
            <w:gridSpan w:val="2"/>
            <w:tcBorders>
              <w:top w:val="single" w:sz="4" w:space="0" w:color="000000"/>
              <w:left w:val="single" w:sz="6" w:space="0" w:color="000000"/>
              <w:bottom w:val="single" w:sz="4" w:space="0" w:color="000000"/>
              <w:right w:val="single" w:sz="6" w:space="0" w:color="000000"/>
            </w:tcBorders>
          </w:tcPr>
          <w:p w14:paraId="567480A4" w14:textId="77777777" w:rsidR="003073A8" w:rsidRPr="00727A42" w:rsidRDefault="003073A8" w:rsidP="009F3DA8">
            <w:pPr>
              <w:spacing w:before="115"/>
              <w:ind w:left="109"/>
              <w:rPr>
                <w:spacing w:val="-5"/>
                <w:sz w:val="20"/>
              </w:rPr>
            </w:pPr>
            <w:r w:rsidRPr="00727A42">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tcPr>
          <w:p w14:paraId="4E77F9B4" w14:textId="77777777" w:rsidR="003073A8" w:rsidRPr="00727A42" w:rsidRDefault="003073A8" w:rsidP="009F3DA8">
            <w:pPr>
              <w:spacing w:before="115"/>
              <w:ind w:left="110"/>
              <w:rPr>
                <w:spacing w:val="-2"/>
                <w:sz w:val="20"/>
              </w:rPr>
            </w:pPr>
            <w:r w:rsidRPr="00727A42">
              <w:rPr>
                <w:spacing w:val="-2"/>
                <w:sz w:val="20"/>
              </w:rPr>
              <w:t>846,6500</w:t>
            </w:r>
          </w:p>
        </w:tc>
      </w:tr>
      <w:tr w:rsidR="003073A8" w:rsidRPr="00727A42" w14:paraId="41364B17" w14:textId="77777777" w:rsidTr="009F3DA8">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5B36CAF4" w14:textId="77777777" w:rsidR="003073A8" w:rsidRPr="00727A42" w:rsidRDefault="003073A8" w:rsidP="009F3DA8">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tcPr>
          <w:p w14:paraId="6014D804" w14:textId="77777777" w:rsidR="003073A8" w:rsidRPr="00727A42" w:rsidRDefault="003073A8" w:rsidP="009F3DA8">
            <w:pPr>
              <w:spacing w:before="1"/>
              <w:ind w:left="117"/>
              <w:rPr>
                <w:spacing w:val="-2"/>
                <w:sz w:val="16"/>
              </w:rPr>
            </w:pPr>
            <w:r w:rsidRPr="00727A42">
              <w:rPr>
                <w:spacing w:val="-2"/>
                <w:sz w:val="16"/>
              </w:rPr>
              <w:t>2010237318750</w:t>
            </w:r>
          </w:p>
        </w:tc>
        <w:tc>
          <w:tcPr>
            <w:tcW w:w="5953" w:type="dxa"/>
            <w:gridSpan w:val="2"/>
            <w:tcBorders>
              <w:top w:val="single" w:sz="4" w:space="0" w:color="000000"/>
              <w:left w:val="single" w:sz="6" w:space="0" w:color="000000"/>
              <w:bottom w:val="single" w:sz="4" w:space="0" w:color="000000"/>
              <w:right w:val="single" w:sz="6" w:space="0" w:color="000000"/>
            </w:tcBorders>
          </w:tcPr>
          <w:p w14:paraId="1AB00871" w14:textId="77777777" w:rsidR="003073A8" w:rsidRPr="00727A42" w:rsidRDefault="003073A8" w:rsidP="009F3DA8">
            <w:pPr>
              <w:spacing w:line="210" w:lineRule="exact"/>
              <w:ind w:left="108"/>
              <w:rPr>
                <w:spacing w:val="-2"/>
                <w:sz w:val="20"/>
              </w:rPr>
            </w:pPr>
            <w:r w:rsidRPr="00727A42">
              <w:rPr>
                <w:spacing w:val="-2"/>
                <w:sz w:val="20"/>
              </w:rPr>
              <w:t>Distantieri</w:t>
            </w:r>
          </w:p>
        </w:tc>
        <w:tc>
          <w:tcPr>
            <w:tcW w:w="1134" w:type="dxa"/>
            <w:gridSpan w:val="2"/>
            <w:tcBorders>
              <w:top w:val="single" w:sz="4" w:space="0" w:color="000000"/>
              <w:left w:val="single" w:sz="6" w:space="0" w:color="000000"/>
              <w:bottom w:val="single" w:sz="4" w:space="0" w:color="000000"/>
              <w:right w:val="single" w:sz="6" w:space="0" w:color="000000"/>
            </w:tcBorders>
          </w:tcPr>
          <w:p w14:paraId="6E409B9C" w14:textId="77777777" w:rsidR="003073A8" w:rsidRPr="00727A42" w:rsidRDefault="003073A8" w:rsidP="009F3DA8">
            <w:pPr>
              <w:spacing w:line="210" w:lineRule="exact"/>
              <w:ind w:left="109"/>
              <w:rPr>
                <w:spacing w:val="-5"/>
                <w:sz w:val="20"/>
              </w:rPr>
            </w:pPr>
            <w:r w:rsidRPr="00727A42">
              <w:rPr>
                <w:spacing w:val="-5"/>
                <w:sz w:val="20"/>
              </w:rPr>
              <w:t>buc</w:t>
            </w:r>
          </w:p>
        </w:tc>
        <w:tc>
          <w:tcPr>
            <w:tcW w:w="1276" w:type="dxa"/>
            <w:tcBorders>
              <w:top w:val="single" w:sz="4" w:space="0" w:color="000000"/>
              <w:left w:val="single" w:sz="6" w:space="0" w:color="000000"/>
              <w:bottom w:val="single" w:sz="4" w:space="0" w:color="000000"/>
              <w:right w:val="single" w:sz="6" w:space="0" w:color="000000"/>
            </w:tcBorders>
          </w:tcPr>
          <w:p w14:paraId="3F9E913B" w14:textId="77777777" w:rsidR="003073A8" w:rsidRPr="00727A42" w:rsidRDefault="003073A8" w:rsidP="009F3DA8">
            <w:pPr>
              <w:spacing w:line="210" w:lineRule="exact"/>
              <w:ind w:left="110"/>
              <w:rPr>
                <w:spacing w:val="-2"/>
                <w:sz w:val="20"/>
              </w:rPr>
            </w:pPr>
            <w:r w:rsidRPr="00727A42">
              <w:rPr>
                <w:spacing w:val="-2"/>
                <w:sz w:val="20"/>
              </w:rPr>
              <w:t>123,9000</w:t>
            </w:r>
          </w:p>
        </w:tc>
      </w:tr>
      <w:tr w:rsidR="003073A8" w:rsidRPr="00727A42" w14:paraId="6458F58A" w14:textId="77777777" w:rsidTr="009F3DA8">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5AEB9635" w14:textId="77777777" w:rsidR="003073A8" w:rsidRPr="00727A42" w:rsidRDefault="003073A8" w:rsidP="009F3DA8">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tcPr>
          <w:p w14:paraId="1AEE5BD4" w14:textId="77777777" w:rsidR="003073A8" w:rsidRPr="00727A42" w:rsidRDefault="003073A8" w:rsidP="009F3DA8">
            <w:pPr>
              <w:spacing w:before="1"/>
              <w:ind w:left="117"/>
              <w:rPr>
                <w:spacing w:val="-2"/>
                <w:sz w:val="16"/>
              </w:rPr>
            </w:pPr>
            <w:r w:rsidRPr="00727A42">
              <w:rPr>
                <w:spacing w:val="-2"/>
                <w:sz w:val="16"/>
              </w:rPr>
              <w:t>2734113803881</w:t>
            </w:r>
          </w:p>
        </w:tc>
        <w:tc>
          <w:tcPr>
            <w:tcW w:w="5953" w:type="dxa"/>
            <w:gridSpan w:val="2"/>
            <w:tcBorders>
              <w:top w:val="single" w:sz="4" w:space="0" w:color="000000"/>
              <w:left w:val="single" w:sz="6" w:space="0" w:color="000000"/>
              <w:bottom w:val="single" w:sz="4" w:space="0" w:color="000000"/>
              <w:right w:val="single" w:sz="6" w:space="0" w:color="000000"/>
            </w:tcBorders>
          </w:tcPr>
          <w:p w14:paraId="45458F0F" w14:textId="77777777" w:rsidR="003073A8" w:rsidRPr="00727A42" w:rsidRDefault="003073A8" w:rsidP="009F3DA8">
            <w:pPr>
              <w:spacing w:line="210" w:lineRule="exact"/>
              <w:ind w:left="108"/>
              <w:rPr>
                <w:sz w:val="20"/>
              </w:rPr>
            </w:pPr>
            <w:r w:rsidRPr="00727A42">
              <w:rPr>
                <w:sz w:val="20"/>
              </w:rPr>
              <w:t>Sirma</w:t>
            </w:r>
            <w:r w:rsidRPr="00727A42">
              <w:rPr>
                <w:spacing w:val="-4"/>
                <w:sz w:val="20"/>
              </w:rPr>
              <w:t xml:space="preserve"> </w:t>
            </w:r>
            <w:r w:rsidRPr="00727A42">
              <w:rPr>
                <w:sz w:val="20"/>
              </w:rPr>
              <w:t>din</w:t>
            </w:r>
            <w:r w:rsidRPr="00727A42">
              <w:rPr>
                <w:spacing w:val="-3"/>
                <w:sz w:val="20"/>
              </w:rPr>
              <w:t xml:space="preserve"> </w:t>
            </w:r>
            <w:r w:rsidRPr="00727A42">
              <w:rPr>
                <w:sz w:val="20"/>
              </w:rPr>
              <w:t>otel</w:t>
            </w:r>
            <w:r w:rsidRPr="00727A42">
              <w:rPr>
                <w:spacing w:val="-4"/>
                <w:sz w:val="20"/>
              </w:rPr>
              <w:t xml:space="preserve"> </w:t>
            </w:r>
            <w:r w:rsidRPr="00727A42">
              <w:rPr>
                <w:sz w:val="20"/>
              </w:rPr>
              <w:t>moale,</w:t>
            </w:r>
            <w:r w:rsidRPr="00727A42">
              <w:rPr>
                <w:spacing w:val="-4"/>
                <w:sz w:val="20"/>
              </w:rPr>
              <w:t xml:space="preserve"> </w:t>
            </w:r>
            <w:r w:rsidRPr="00727A42">
              <w:rPr>
                <w:sz w:val="20"/>
              </w:rPr>
              <w:t>neagra,</w:t>
            </w:r>
            <w:r w:rsidRPr="00727A42">
              <w:rPr>
                <w:spacing w:val="-6"/>
                <w:sz w:val="20"/>
              </w:rPr>
              <w:t xml:space="preserve"> </w:t>
            </w:r>
            <w:r w:rsidRPr="00727A42">
              <w:rPr>
                <w:sz w:val="20"/>
              </w:rPr>
              <w:t>D=1</w:t>
            </w:r>
            <w:r w:rsidRPr="00727A42">
              <w:rPr>
                <w:spacing w:val="-3"/>
                <w:sz w:val="20"/>
              </w:rPr>
              <w:t xml:space="preserve"> </w:t>
            </w:r>
            <w:r w:rsidRPr="00727A42">
              <w:rPr>
                <w:spacing w:val="-5"/>
                <w:sz w:val="20"/>
              </w:rPr>
              <w:t>mm</w:t>
            </w:r>
          </w:p>
        </w:tc>
        <w:tc>
          <w:tcPr>
            <w:tcW w:w="1134" w:type="dxa"/>
            <w:gridSpan w:val="2"/>
            <w:tcBorders>
              <w:top w:val="single" w:sz="4" w:space="0" w:color="000000"/>
              <w:left w:val="single" w:sz="6" w:space="0" w:color="000000"/>
              <w:bottom w:val="single" w:sz="4" w:space="0" w:color="000000"/>
              <w:right w:val="single" w:sz="6" w:space="0" w:color="000000"/>
            </w:tcBorders>
          </w:tcPr>
          <w:p w14:paraId="188E1163" w14:textId="77777777" w:rsidR="003073A8" w:rsidRPr="00727A42" w:rsidRDefault="003073A8" w:rsidP="009F3DA8">
            <w:pPr>
              <w:spacing w:line="210" w:lineRule="exact"/>
              <w:ind w:left="109"/>
              <w:rPr>
                <w:spacing w:val="-5"/>
                <w:sz w:val="20"/>
              </w:rPr>
            </w:pPr>
            <w:r w:rsidRPr="00727A42">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tcPr>
          <w:p w14:paraId="1D3DBBC3" w14:textId="77777777" w:rsidR="003073A8" w:rsidRPr="00727A42" w:rsidRDefault="003073A8" w:rsidP="009F3DA8">
            <w:pPr>
              <w:spacing w:line="210" w:lineRule="exact"/>
              <w:ind w:left="110"/>
              <w:rPr>
                <w:spacing w:val="-2"/>
                <w:sz w:val="20"/>
              </w:rPr>
            </w:pPr>
            <w:r w:rsidRPr="00727A42">
              <w:rPr>
                <w:spacing w:val="-2"/>
                <w:sz w:val="20"/>
              </w:rPr>
              <w:t>8,2600</w:t>
            </w:r>
          </w:p>
        </w:tc>
      </w:tr>
    </w:tbl>
    <w:p w14:paraId="43D096D5" w14:textId="77777777" w:rsidR="003073A8" w:rsidRPr="00727A42" w:rsidRDefault="003073A8" w:rsidP="003073A8">
      <w:pPr>
        <w:rPr>
          <w:sz w:val="20"/>
        </w:rPr>
        <w:sectPr w:rsidR="003073A8" w:rsidRPr="00727A42" w:rsidSect="003073A8">
          <w:headerReference w:type="default" r:id="rId12"/>
          <w:footerReference w:type="default" r:id="rId13"/>
          <w:pgSz w:w="11910" w:h="16850"/>
          <w:pgMar w:top="851" w:right="425" w:bottom="1332" w:left="708" w:header="708" w:footer="708" w:gutter="0"/>
          <w:cols w:space="708"/>
        </w:sectPr>
      </w:pPr>
    </w:p>
    <w:tbl>
      <w:tblPr>
        <w:tblStyle w:val="TableNormal"/>
        <w:tblW w:w="0" w:type="auto"/>
        <w:tblInd w:w="1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6"/>
        <w:gridCol w:w="692"/>
        <w:gridCol w:w="16"/>
        <w:gridCol w:w="1260"/>
        <w:gridCol w:w="16"/>
        <w:gridCol w:w="5937"/>
        <w:gridCol w:w="1134"/>
        <w:gridCol w:w="1276"/>
      </w:tblGrid>
      <w:tr w:rsidR="003073A8" w:rsidRPr="00727A42" w14:paraId="687BD15C" w14:textId="77777777" w:rsidTr="009F3DA8">
        <w:trPr>
          <w:trHeight w:val="853"/>
        </w:trPr>
        <w:tc>
          <w:tcPr>
            <w:tcW w:w="708" w:type="dxa"/>
            <w:gridSpan w:val="2"/>
            <w:tcBorders>
              <w:top w:val="single" w:sz="4" w:space="0" w:color="000000"/>
              <w:left w:val="single" w:sz="6" w:space="0" w:color="000000"/>
              <w:bottom w:val="single" w:sz="4" w:space="0" w:color="000000"/>
              <w:right w:val="single" w:sz="6" w:space="0" w:color="000000"/>
            </w:tcBorders>
            <w:hideMark/>
          </w:tcPr>
          <w:p w14:paraId="34375234" w14:textId="77777777" w:rsidR="003073A8" w:rsidRPr="00727A42" w:rsidRDefault="003073A8" w:rsidP="009F3DA8">
            <w:pPr>
              <w:spacing w:line="275" w:lineRule="exact"/>
              <w:ind w:left="107"/>
            </w:pPr>
            <w:r w:rsidRPr="00727A42">
              <w:rPr>
                <w:spacing w:val="-5"/>
              </w:rPr>
              <w:lastRenderedPageBreak/>
              <w:t>12</w:t>
            </w: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49597326" w14:textId="77777777" w:rsidR="003073A8" w:rsidRPr="00727A42" w:rsidRDefault="003073A8" w:rsidP="009F3DA8">
            <w:pPr>
              <w:spacing w:line="275" w:lineRule="exact"/>
              <w:ind w:left="108"/>
            </w:pPr>
            <w:r w:rsidRPr="00727A42">
              <w:rPr>
                <w:spacing w:val="-2"/>
              </w:rPr>
              <w:t>CL18A</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07A365FB" w14:textId="77777777" w:rsidR="003073A8" w:rsidRPr="00727A42" w:rsidRDefault="003073A8" w:rsidP="009F3DA8">
            <w:pPr>
              <w:ind w:left="108"/>
              <w:rPr>
                <w:sz w:val="20"/>
              </w:rPr>
            </w:pPr>
            <w:r w:rsidRPr="00727A42">
              <w:rPr>
                <w:sz w:val="20"/>
              </w:rPr>
              <w:t>Confectii metalice diverse din profile laminate,</w:t>
            </w:r>
            <w:r w:rsidRPr="00727A42">
              <w:rPr>
                <w:spacing w:val="-8"/>
                <w:sz w:val="20"/>
              </w:rPr>
              <w:t xml:space="preserve"> </w:t>
            </w:r>
            <w:r w:rsidRPr="00727A42">
              <w:rPr>
                <w:sz w:val="20"/>
              </w:rPr>
              <w:t>tabla,</w:t>
            </w:r>
            <w:r w:rsidRPr="00727A42">
              <w:rPr>
                <w:spacing w:val="-9"/>
                <w:sz w:val="20"/>
              </w:rPr>
              <w:t xml:space="preserve"> </w:t>
            </w:r>
            <w:r w:rsidRPr="00727A42">
              <w:rPr>
                <w:sz w:val="20"/>
              </w:rPr>
              <w:t>tabla</w:t>
            </w:r>
            <w:r w:rsidRPr="00727A42">
              <w:rPr>
                <w:spacing w:val="-9"/>
                <w:sz w:val="20"/>
              </w:rPr>
              <w:t xml:space="preserve"> </w:t>
            </w:r>
            <w:r w:rsidRPr="00727A42">
              <w:rPr>
                <w:sz w:val="20"/>
              </w:rPr>
              <w:t>striata,</w:t>
            </w:r>
            <w:r w:rsidRPr="00727A42">
              <w:rPr>
                <w:spacing w:val="-8"/>
                <w:sz w:val="20"/>
              </w:rPr>
              <w:t xml:space="preserve"> </w:t>
            </w:r>
            <w:r w:rsidRPr="00727A42">
              <w:rPr>
                <w:sz w:val="20"/>
              </w:rPr>
              <w:t>otel</w:t>
            </w:r>
            <w:r w:rsidRPr="00727A42">
              <w:rPr>
                <w:spacing w:val="-9"/>
                <w:sz w:val="20"/>
              </w:rPr>
              <w:t xml:space="preserve"> </w:t>
            </w:r>
            <w:r w:rsidRPr="00727A42">
              <w:rPr>
                <w:sz w:val="20"/>
              </w:rPr>
              <w:t xml:space="preserve">beton, tevi pentru sustineri sau acoperiri, inglobate total sau partial in beton </w:t>
            </w:r>
            <w:r w:rsidRPr="00727A42">
              <w:rPr>
                <w:spacing w:val="-2"/>
                <w:sz w:val="20"/>
              </w:rPr>
              <w:t>P1-10buc</w:t>
            </w:r>
          </w:p>
        </w:tc>
        <w:tc>
          <w:tcPr>
            <w:tcW w:w="1134" w:type="dxa"/>
            <w:tcBorders>
              <w:top w:val="single" w:sz="4" w:space="0" w:color="000000"/>
              <w:left w:val="single" w:sz="6" w:space="0" w:color="000000"/>
              <w:bottom w:val="single" w:sz="4" w:space="0" w:color="000000"/>
              <w:right w:val="single" w:sz="6" w:space="0" w:color="000000"/>
            </w:tcBorders>
          </w:tcPr>
          <w:p w14:paraId="228BF440" w14:textId="77777777" w:rsidR="003073A8" w:rsidRPr="00727A42" w:rsidRDefault="003073A8" w:rsidP="009F3DA8">
            <w:pPr>
              <w:spacing w:before="160"/>
              <w:rPr>
                <w:b/>
              </w:rPr>
            </w:pPr>
          </w:p>
          <w:p w14:paraId="6E25F937" w14:textId="77777777" w:rsidR="003073A8" w:rsidRPr="00727A42" w:rsidRDefault="003073A8" w:rsidP="009F3DA8">
            <w:pPr>
              <w:ind w:right="428"/>
              <w:jc w:val="right"/>
            </w:pPr>
            <w:r w:rsidRPr="00727A42">
              <w:rPr>
                <w:spacing w:val="-5"/>
              </w:rPr>
              <w:t>kg</w:t>
            </w:r>
          </w:p>
        </w:tc>
        <w:tc>
          <w:tcPr>
            <w:tcW w:w="1276" w:type="dxa"/>
            <w:tcBorders>
              <w:top w:val="single" w:sz="4" w:space="0" w:color="000000"/>
              <w:left w:val="single" w:sz="6" w:space="0" w:color="000000"/>
              <w:bottom w:val="single" w:sz="4" w:space="0" w:color="000000"/>
              <w:right w:val="single" w:sz="6" w:space="0" w:color="000000"/>
            </w:tcBorders>
          </w:tcPr>
          <w:p w14:paraId="41D69523" w14:textId="77777777" w:rsidR="003073A8" w:rsidRPr="00727A42" w:rsidRDefault="003073A8" w:rsidP="009F3DA8">
            <w:pPr>
              <w:spacing w:before="160"/>
              <w:rPr>
                <w:b/>
              </w:rPr>
            </w:pPr>
          </w:p>
          <w:p w14:paraId="602437C1" w14:textId="77777777" w:rsidR="003073A8" w:rsidRPr="00727A42" w:rsidRDefault="003073A8" w:rsidP="009F3DA8">
            <w:pPr>
              <w:ind w:left="178"/>
            </w:pPr>
            <w:r w:rsidRPr="00727A42">
              <w:rPr>
                <w:spacing w:val="-2"/>
              </w:rPr>
              <w:t>337,000</w:t>
            </w:r>
          </w:p>
        </w:tc>
      </w:tr>
      <w:tr w:rsidR="003073A8" w:rsidRPr="00727A42" w14:paraId="663381E6" w14:textId="77777777" w:rsidTr="009F3DA8">
        <w:trPr>
          <w:trHeight w:val="227"/>
        </w:trPr>
        <w:tc>
          <w:tcPr>
            <w:tcW w:w="708" w:type="dxa"/>
            <w:gridSpan w:val="2"/>
            <w:tcBorders>
              <w:top w:val="single" w:sz="4" w:space="0" w:color="000000"/>
              <w:left w:val="single" w:sz="6" w:space="0" w:color="000000"/>
              <w:bottom w:val="single" w:sz="2" w:space="0" w:color="000000"/>
              <w:right w:val="single" w:sz="6" w:space="0" w:color="000000"/>
            </w:tcBorders>
          </w:tcPr>
          <w:p w14:paraId="711BA5FD" w14:textId="77777777" w:rsidR="003073A8" w:rsidRPr="00727A42" w:rsidRDefault="003073A8" w:rsidP="009F3DA8">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hideMark/>
          </w:tcPr>
          <w:p w14:paraId="4CBBC682" w14:textId="77777777" w:rsidR="003073A8" w:rsidRPr="00727A42" w:rsidRDefault="003073A8" w:rsidP="009F3DA8">
            <w:pPr>
              <w:spacing w:before="23"/>
              <w:ind w:left="117"/>
              <w:rPr>
                <w:sz w:val="16"/>
              </w:rPr>
            </w:pPr>
            <w:r w:rsidRPr="00727A42">
              <w:rPr>
                <w:spacing w:val="-2"/>
                <w:sz w:val="16"/>
              </w:rPr>
              <w:t>7214240021810</w:t>
            </w:r>
          </w:p>
        </w:tc>
        <w:tc>
          <w:tcPr>
            <w:tcW w:w="5953" w:type="dxa"/>
            <w:gridSpan w:val="2"/>
            <w:tcBorders>
              <w:top w:val="single" w:sz="4" w:space="0" w:color="000000"/>
              <w:left w:val="single" w:sz="6" w:space="0" w:color="000000"/>
              <w:bottom w:val="single" w:sz="2" w:space="0" w:color="000000"/>
              <w:right w:val="single" w:sz="6" w:space="0" w:color="000000"/>
            </w:tcBorders>
            <w:hideMark/>
          </w:tcPr>
          <w:p w14:paraId="5ABB3CC5" w14:textId="77777777" w:rsidR="003073A8" w:rsidRPr="00727A42" w:rsidRDefault="003073A8" w:rsidP="009F3DA8">
            <w:pPr>
              <w:spacing w:line="208" w:lineRule="exact"/>
              <w:ind w:left="108"/>
              <w:rPr>
                <w:sz w:val="20"/>
              </w:rPr>
            </w:pPr>
            <w:r w:rsidRPr="00727A42">
              <w:rPr>
                <w:sz w:val="20"/>
              </w:rPr>
              <w:t>Lacatus</w:t>
            </w:r>
            <w:r w:rsidRPr="00727A42">
              <w:rPr>
                <w:spacing w:val="-7"/>
                <w:sz w:val="20"/>
              </w:rPr>
              <w:t xml:space="preserve"> </w:t>
            </w:r>
            <w:r w:rsidRPr="00727A42">
              <w:rPr>
                <w:spacing w:val="-5"/>
                <w:sz w:val="20"/>
              </w:rPr>
              <w:t>CM</w:t>
            </w:r>
          </w:p>
        </w:tc>
        <w:tc>
          <w:tcPr>
            <w:tcW w:w="1134" w:type="dxa"/>
            <w:tcBorders>
              <w:top w:val="single" w:sz="4" w:space="0" w:color="000000"/>
              <w:left w:val="single" w:sz="6" w:space="0" w:color="000000"/>
              <w:bottom w:val="single" w:sz="2" w:space="0" w:color="000000"/>
              <w:right w:val="single" w:sz="6" w:space="0" w:color="000000"/>
            </w:tcBorders>
            <w:hideMark/>
          </w:tcPr>
          <w:p w14:paraId="5C173FB6" w14:textId="77777777" w:rsidR="003073A8" w:rsidRPr="00727A42" w:rsidRDefault="003073A8" w:rsidP="009F3DA8">
            <w:pPr>
              <w:spacing w:line="208" w:lineRule="exact"/>
              <w:ind w:left="109"/>
              <w:rPr>
                <w:sz w:val="20"/>
              </w:rPr>
            </w:pPr>
            <w:r w:rsidRPr="00727A42">
              <w:rPr>
                <w:spacing w:val="-2"/>
                <w:sz w:val="20"/>
              </w:rPr>
              <w:t>h-</w:t>
            </w:r>
            <w:r w:rsidRPr="00727A42">
              <w:rPr>
                <w:spacing w:val="-5"/>
                <w:sz w:val="20"/>
              </w:rPr>
              <w:t>om</w:t>
            </w:r>
          </w:p>
        </w:tc>
        <w:tc>
          <w:tcPr>
            <w:tcW w:w="1276" w:type="dxa"/>
            <w:tcBorders>
              <w:top w:val="single" w:sz="4" w:space="0" w:color="000000"/>
              <w:left w:val="single" w:sz="6" w:space="0" w:color="000000"/>
              <w:bottom w:val="single" w:sz="2" w:space="0" w:color="000000"/>
              <w:right w:val="single" w:sz="6" w:space="0" w:color="000000"/>
            </w:tcBorders>
            <w:hideMark/>
          </w:tcPr>
          <w:p w14:paraId="02F40369" w14:textId="77777777" w:rsidR="003073A8" w:rsidRPr="00727A42" w:rsidRDefault="003073A8" w:rsidP="009F3DA8">
            <w:pPr>
              <w:spacing w:line="208" w:lineRule="exact"/>
              <w:ind w:left="110"/>
              <w:rPr>
                <w:sz w:val="20"/>
              </w:rPr>
            </w:pPr>
            <w:r w:rsidRPr="00727A42">
              <w:rPr>
                <w:spacing w:val="-2"/>
                <w:sz w:val="20"/>
              </w:rPr>
              <w:t>64,0300</w:t>
            </w:r>
          </w:p>
        </w:tc>
      </w:tr>
      <w:tr w:rsidR="003073A8" w:rsidRPr="00727A42" w14:paraId="519E5A79" w14:textId="77777777" w:rsidTr="009F3DA8">
        <w:trPr>
          <w:trHeight w:val="230"/>
        </w:trPr>
        <w:tc>
          <w:tcPr>
            <w:tcW w:w="708" w:type="dxa"/>
            <w:gridSpan w:val="2"/>
            <w:tcBorders>
              <w:top w:val="single" w:sz="2" w:space="0" w:color="000000"/>
              <w:left w:val="single" w:sz="6" w:space="0" w:color="000000"/>
              <w:bottom w:val="single" w:sz="2" w:space="0" w:color="000000"/>
              <w:right w:val="single" w:sz="6" w:space="0" w:color="000000"/>
            </w:tcBorders>
          </w:tcPr>
          <w:p w14:paraId="610B3B95" w14:textId="77777777" w:rsidR="003073A8" w:rsidRPr="00727A42" w:rsidRDefault="003073A8" w:rsidP="009F3DA8">
            <w:pPr>
              <w:rPr>
                <w:sz w:val="16"/>
              </w:rPr>
            </w:pPr>
          </w:p>
        </w:tc>
        <w:tc>
          <w:tcPr>
            <w:tcW w:w="1276" w:type="dxa"/>
            <w:gridSpan w:val="2"/>
            <w:tcBorders>
              <w:top w:val="single" w:sz="2" w:space="0" w:color="000000"/>
              <w:left w:val="single" w:sz="6" w:space="0" w:color="000000"/>
              <w:bottom w:val="single" w:sz="2" w:space="0" w:color="000000"/>
              <w:right w:val="single" w:sz="6" w:space="0" w:color="000000"/>
            </w:tcBorders>
            <w:hideMark/>
          </w:tcPr>
          <w:p w14:paraId="06F9AA9C" w14:textId="77777777" w:rsidR="003073A8" w:rsidRPr="00727A42" w:rsidRDefault="003073A8" w:rsidP="009F3DA8">
            <w:pPr>
              <w:spacing w:before="25"/>
              <w:ind w:left="117"/>
              <w:rPr>
                <w:sz w:val="16"/>
              </w:rPr>
            </w:pPr>
            <w:r w:rsidRPr="00727A42">
              <w:rPr>
                <w:spacing w:val="-2"/>
                <w:sz w:val="16"/>
              </w:rPr>
              <w:t>9310060019920</w:t>
            </w:r>
          </w:p>
        </w:tc>
        <w:tc>
          <w:tcPr>
            <w:tcW w:w="5953" w:type="dxa"/>
            <w:gridSpan w:val="2"/>
            <w:tcBorders>
              <w:top w:val="single" w:sz="2" w:space="0" w:color="000000"/>
              <w:left w:val="single" w:sz="6" w:space="0" w:color="000000"/>
              <w:bottom w:val="single" w:sz="2" w:space="0" w:color="000000"/>
              <w:right w:val="single" w:sz="6" w:space="0" w:color="000000"/>
            </w:tcBorders>
            <w:hideMark/>
          </w:tcPr>
          <w:p w14:paraId="3312D03B" w14:textId="77777777" w:rsidR="003073A8" w:rsidRPr="00727A42" w:rsidRDefault="003073A8" w:rsidP="009F3DA8">
            <w:pPr>
              <w:spacing w:line="210"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1134" w:type="dxa"/>
            <w:tcBorders>
              <w:top w:val="single" w:sz="2" w:space="0" w:color="000000"/>
              <w:left w:val="single" w:sz="6" w:space="0" w:color="000000"/>
              <w:bottom w:val="single" w:sz="2" w:space="0" w:color="000000"/>
              <w:right w:val="single" w:sz="6" w:space="0" w:color="000000"/>
            </w:tcBorders>
            <w:hideMark/>
          </w:tcPr>
          <w:p w14:paraId="73CB2BB1" w14:textId="77777777" w:rsidR="003073A8" w:rsidRPr="00727A42" w:rsidRDefault="003073A8" w:rsidP="009F3DA8">
            <w:pPr>
              <w:spacing w:line="210" w:lineRule="exact"/>
              <w:ind w:left="109"/>
              <w:rPr>
                <w:sz w:val="20"/>
              </w:rPr>
            </w:pPr>
            <w:r w:rsidRPr="00727A42">
              <w:rPr>
                <w:spacing w:val="-2"/>
                <w:sz w:val="20"/>
              </w:rPr>
              <w:t>h-</w:t>
            </w:r>
            <w:r w:rsidRPr="00727A42">
              <w:rPr>
                <w:spacing w:val="-5"/>
                <w:sz w:val="20"/>
              </w:rPr>
              <w:t>om</w:t>
            </w:r>
          </w:p>
        </w:tc>
        <w:tc>
          <w:tcPr>
            <w:tcW w:w="1276" w:type="dxa"/>
            <w:tcBorders>
              <w:top w:val="single" w:sz="2" w:space="0" w:color="000000"/>
              <w:left w:val="single" w:sz="6" w:space="0" w:color="000000"/>
              <w:bottom w:val="single" w:sz="2" w:space="0" w:color="000000"/>
              <w:right w:val="single" w:sz="6" w:space="0" w:color="000000"/>
            </w:tcBorders>
            <w:hideMark/>
          </w:tcPr>
          <w:p w14:paraId="54581159" w14:textId="77777777" w:rsidR="003073A8" w:rsidRPr="00727A42" w:rsidRDefault="003073A8" w:rsidP="009F3DA8">
            <w:pPr>
              <w:spacing w:line="210" w:lineRule="exact"/>
              <w:ind w:left="110"/>
              <w:rPr>
                <w:sz w:val="20"/>
              </w:rPr>
            </w:pPr>
            <w:r w:rsidRPr="00727A42">
              <w:rPr>
                <w:spacing w:val="-2"/>
                <w:sz w:val="20"/>
              </w:rPr>
              <w:t>3,3700</w:t>
            </w:r>
          </w:p>
        </w:tc>
      </w:tr>
      <w:tr w:rsidR="003073A8" w:rsidRPr="00727A42" w14:paraId="78EEDBFB" w14:textId="77777777" w:rsidTr="009F3DA8">
        <w:trPr>
          <w:trHeight w:val="230"/>
        </w:trPr>
        <w:tc>
          <w:tcPr>
            <w:tcW w:w="708" w:type="dxa"/>
            <w:gridSpan w:val="2"/>
            <w:tcBorders>
              <w:top w:val="single" w:sz="2" w:space="0" w:color="000000"/>
              <w:left w:val="single" w:sz="6" w:space="0" w:color="000000"/>
              <w:bottom w:val="single" w:sz="4" w:space="0" w:color="000000"/>
              <w:right w:val="single" w:sz="6" w:space="0" w:color="000000"/>
            </w:tcBorders>
          </w:tcPr>
          <w:p w14:paraId="4301B750" w14:textId="77777777" w:rsidR="003073A8" w:rsidRPr="00727A42" w:rsidRDefault="003073A8" w:rsidP="009F3DA8">
            <w:pPr>
              <w:rPr>
                <w:sz w:val="16"/>
              </w:rPr>
            </w:pPr>
          </w:p>
        </w:tc>
        <w:tc>
          <w:tcPr>
            <w:tcW w:w="1276" w:type="dxa"/>
            <w:gridSpan w:val="2"/>
            <w:tcBorders>
              <w:top w:val="single" w:sz="2" w:space="0" w:color="000000"/>
              <w:left w:val="single" w:sz="6" w:space="0" w:color="000000"/>
              <w:bottom w:val="single" w:sz="4" w:space="0" w:color="000000"/>
              <w:right w:val="single" w:sz="6" w:space="0" w:color="000000"/>
            </w:tcBorders>
            <w:hideMark/>
          </w:tcPr>
          <w:p w14:paraId="33E24C5C" w14:textId="77777777" w:rsidR="003073A8" w:rsidRPr="00727A42" w:rsidRDefault="003073A8" w:rsidP="009F3DA8">
            <w:pPr>
              <w:spacing w:before="25"/>
              <w:ind w:left="117"/>
              <w:rPr>
                <w:sz w:val="16"/>
              </w:rPr>
            </w:pPr>
            <w:r w:rsidRPr="00727A42">
              <w:rPr>
                <w:spacing w:val="-2"/>
                <w:sz w:val="16"/>
              </w:rPr>
              <w:t>7212030022700</w:t>
            </w:r>
          </w:p>
        </w:tc>
        <w:tc>
          <w:tcPr>
            <w:tcW w:w="5953" w:type="dxa"/>
            <w:gridSpan w:val="2"/>
            <w:tcBorders>
              <w:top w:val="single" w:sz="2" w:space="0" w:color="000000"/>
              <w:left w:val="single" w:sz="6" w:space="0" w:color="000000"/>
              <w:bottom w:val="single" w:sz="4" w:space="0" w:color="000000"/>
              <w:right w:val="single" w:sz="6" w:space="0" w:color="000000"/>
            </w:tcBorders>
            <w:hideMark/>
          </w:tcPr>
          <w:p w14:paraId="0B98262A" w14:textId="77777777" w:rsidR="003073A8" w:rsidRPr="00727A42" w:rsidRDefault="003073A8" w:rsidP="009F3DA8">
            <w:pPr>
              <w:spacing w:line="210" w:lineRule="exact"/>
              <w:ind w:left="108"/>
              <w:rPr>
                <w:sz w:val="20"/>
              </w:rPr>
            </w:pPr>
            <w:r w:rsidRPr="00727A42">
              <w:rPr>
                <w:spacing w:val="-2"/>
                <w:sz w:val="20"/>
              </w:rPr>
              <w:t>Sudor</w:t>
            </w:r>
          </w:p>
        </w:tc>
        <w:tc>
          <w:tcPr>
            <w:tcW w:w="1134" w:type="dxa"/>
            <w:tcBorders>
              <w:top w:val="single" w:sz="2" w:space="0" w:color="000000"/>
              <w:left w:val="single" w:sz="6" w:space="0" w:color="000000"/>
              <w:bottom w:val="single" w:sz="4" w:space="0" w:color="000000"/>
              <w:right w:val="single" w:sz="6" w:space="0" w:color="000000"/>
            </w:tcBorders>
            <w:hideMark/>
          </w:tcPr>
          <w:p w14:paraId="66FCCA55" w14:textId="77777777" w:rsidR="003073A8" w:rsidRPr="00727A42" w:rsidRDefault="003073A8" w:rsidP="009F3DA8">
            <w:pPr>
              <w:spacing w:line="210" w:lineRule="exact"/>
              <w:ind w:left="109"/>
              <w:rPr>
                <w:sz w:val="20"/>
              </w:rPr>
            </w:pPr>
            <w:r w:rsidRPr="00727A42">
              <w:rPr>
                <w:spacing w:val="-2"/>
                <w:sz w:val="20"/>
              </w:rPr>
              <w:t>h-</w:t>
            </w:r>
            <w:r w:rsidRPr="00727A42">
              <w:rPr>
                <w:spacing w:val="-5"/>
                <w:sz w:val="20"/>
              </w:rPr>
              <w:t>om</w:t>
            </w:r>
          </w:p>
        </w:tc>
        <w:tc>
          <w:tcPr>
            <w:tcW w:w="1276" w:type="dxa"/>
            <w:tcBorders>
              <w:top w:val="single" w:sz="2" w:space="0" w:color="000000"/>
              <w:left w:val="single" w:sz="6" w:space="0" w:color="000000"/>
              <w:bottom w:val="single" w:sz="4" w:space="0" w:color="000000"/>
              <w:right w:val="single" w:sz="6" w:space="0" w:color="000000"/>
            </w:tcBorders>
            <w:hideMark/>
          </w:tcPr>
          <w:p w14:paraId="0AEB1E1C" w14:textId="77777777" w:rsidR="003073A8" w:rsidRPr="00727A42" w:rsidRDefault="003073A8" w:rsidP="009F3DA8">
            <w:pPr>
              <w:spacing w:line="210" w:lineRule="exact"/>
              <w:ind w:left="110"/>
              <w:rPr>
                <w:sz w:val="20"/>
              </w:rPr>
            </w:pPr>
            <w:r w:rsidRPr="00727A42">
              <w:rPr>
                <w:spacing w:val="-2"/>
                <w:sz w:val="20"/>
              </w:rPr>
              <w:t>3,3700</w:t>
            </w:r>
          </w:p>
        </w:tc>
      </w:tr>
      <w:tr w:rsidR="003073A8" w:rsidRPr="00727A42" w14:paraId="68D1BD67" w14:textId="77777777" w:rsidTr="009F3DA8">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7E7A14C8" w14:textId="77777777" w:rsidR="003073A8" w:rsidRPr="00727A42" w:rsidRDefault="003073A8" w:rsidP="009F3DA8">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2C7C2C60" w14:textId="77777777" w:rsidR="003073A8" w:rsidRPr="00727A42" w:rsidRDefault="003073A8" w:rsidP="009F3DA8">
            <w:pPr>
              <w:spacing w:before="1"/>
              <w:ind w:left="117"/>
              <w:rPr>
                <w:sz w:val="16"/>
              </w:rPr>
            </w:pPr>
            <w:r w:rsidRPr="00727A42">
              <w:rPr>
                <w:spacing w:val="-2"/>
                <w:sz w:val="16"/>
              </w:rPr>
              <w:t>2734113803207</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32BF321F" w14:textId="77777777" w:rsidR="003073A8" w:rsidRPr="00727A42" w:rsidRDefault="003073A8" w:rsidP="009F3DA8">
            <w:pPr>
              <w:spacing w:line="210" w:lineRule="exact"/>
              <w:ind w:left="108"/>
              <w:rPr>
                <w:sz w:val="20"/>
              </w:rPr>
            </w:pPr>
            <w:r w:rsidRPr="00727A42">
              <w:rPr>
                <w:sz w:val="20"/>
              </w:rPr>
              <w:t>Sirma</w:t>
            </w:r>
            <w:r w:rsidRPr="00727A42">
              <w:rPr>
                <w:spacing w:val="-3"/>
                <w:sz w:val="20"/>
              </w:rPr>
              <w:t xml:space="preserve"> </w:t>
            </w:r>
            <w:r w:rsidRPr="00727A42">
              <w:rPr>
                <w:sz w:val="20"/>
              </w:rPr>
              <w:t>neagra</w:t>
            </w:r>
            <w:r w:rsidRPr="00727A42">
              <w:rPr>
                <w:spacing w:val="-3"/>
                <w:sz w:val="20"/>
              </w:rPr>
              <w:t xml:space="preserve"> </w:t>
            </w:r>
            <w:r w:rsidRPr="00727A42">
              <w:rPr>
                <w:sz w:val="20"/>
              </w:rPr>
              <w:t>moale</w:t>
            </w:r>
            <w:r w:rsidRPr="00727A42">
              <w:rPr>
                <w:spacing w:val="-3"/>
                <w:sz w:val="20"/>
              </w:rPr>
              <w:t xml:space="preserve"> </w:t>
            </w:r>
            <w:r w:rsidRPr="00727A42">
              <w:rPr>
                <w:sz w:val="20"/>
              </w:rPr>
              <w:t>d</w:t>
            </w:r>
            <w:r w:rsidRPr="00727A42">
              <w:rPr>
                <w:spacing w:val="-1"/>
                <w:sz w:val="20"/>
              </w:rPr>
              <w:t xml:space="preserve"> </w:t>
            </w:r>
            <w:r w:rsidRPr="00727A42">
              <w:rPr>
                <w:sz w:val="20"/>
              </w:rPr>
              <w:t>=</w:t>
            </w:r>
            <w:r w:rsidRPr="00727A42">
              <w:rPr>
                <w:spacing w:val="-5"/>
                <w:sz w:val="20"/>
              </w:rPr>
              <w:t xml:space="preserve"> </w:t>
            </w:r>
            <w:r w:rsidRPr="00727A42">
              <w:rPr>
                <w:sz w:val="20"/>
              </w:rPr>
              <w:t>2</w:t>
            </w:r>
            <w:r w:rsidRPr="00727A42">
              <w:rPr>
                <w:spacing w:val="-2"/>
                <w:sz w:val="20"/>
              </w:rPr>
              <w:t xml:space="preserve"> </w:t>
            </w:r>
            <w:r w:rsidRPr="00727A42">
              <w:rPr>
                <w:spacing w:val="-5"/>
                <w:sz w:val="20"/>
              </w:rPr>
              <w:t>mm</w:t>
            </w:r>
          </w:p>
        </w:tc>
        <w:tc>
          <w:tcPr>
            <w:tcW w:w="1134" w:type="dxa"/>
            <w:tcBorders>
              <w:top w:val="single" w:sz="4" w:space="0" w:color="000000"/>
              <w:left w:val="single" w:sz="6" w:space="0" w:color="000000"/>
              <w:bottom w:val="single" w:sz="4" w:space="0" w:color="000000"/>
              <w:right w:val="single" w:sz="6" w:space="0" w:color="000000"/>
            </w:tcBorders>
            <w:hideMark/>
          </w:tcPr>
          <w:p w14:paraId="6BF2A188" w14:textId="77777777" w:rsidR="003073A8" w:rsidRPr="00727A42" w:rsidRDefault="003073A8" w:rsidP="009F3DA8">
            <w:pPr>
              <w:spacing w:line="210" w:lineRule="exact"/>
              <w:ind w:left="109"/>
              <w:rPr>
                <w:sz w:val="20"/>
              </w:rPr>
            </w:pPr>
            <w:r w:rsidRPr="00727A42">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562BC92E" w14:textId="77777777" w:rsidR="003073A8" w:rsidRPr="00727A42" w:rsidRDefault="003073A8" w:rsidP="009F3DA8">
            <w:pPr>
              <w:spacing w:line="210" w:lineRule="exact"/>
              <w:ind w:left="110"/>
              <w:rPr>
                <w:sz w:val="20"/>
              </w:rPr>
            </w:pPr>
            <w:r w:rsidRPr="00727A42">
              <w:rPr>
                <w:spacing w:val="-2"/>
                <w:sz w:val="20"/>
              </w:rPr>
              <w:t>3,3700</w:t>
            </w:r>
          </w:p>
        </w:tc>
      </w:tr>
      <w:tr w:rsidR="003073A8" w:rsidRPr="00727A42" w14:paraId="5ED00438" w14:textId="77777777" w:rsidTr="009F3DA8">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515C1480" w14:textId="77777777" w:rsidR="003073A8" w:rsidRPr="00727A42" w:rsidRDefault="003073A8" w:rsidP="009F3DA8">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548B448C" w14:textId="77777777" w:rsidR="003073A8" w:rsidRPr="00727A42" w:rsidRDefault="003073A8" w:rsidP="009F3DA8">
            <w:pPr>
              <w:spacing w:before="1"/>
              <w:ind w:left="117"/>
              <w:rPr>
                <w:sz w:val="16"/>
              </w:rPr>
            </w:pPr>
            <w:r w:rsidRPr="00727A42">
              <w:rPr>
                <w:spacing w:val="-2"/>
                <w:sz w:val="16"/>
              </w:rPr>
              <w:t>2775276309886</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7DD184B9" w14:textId="77777777" w:rsidR="003073A8" w:rsidRPr="00727A42" w:rsidRDefault="003073A8" w:rsidP="009F3DA8">
            <w:pPr>
              <w:spacing w:line="210" w:lineRule="exact"/>
              <w:ind w:left="108"/>
              <w:rPr>
                <w:sz w:val="20"/>
              </w:rPr>
            </w:pPr>
            <w:r w:rsidRPr="00727A42">
              <w:rPr>
                <w:sz w:val="20"/>
              </w:rPr>
              <w:t>Confectii</w:t>
            </w:r>
            <w:r w:rsidRPr="00727A42">
              <w:rPr>
                <w:spacing w:val="-7"/>
                <w:sz w:val="20"/>
              </w:rPr>
              <w:t xml:space="preserve"> </w:t>
            </w:r>
            <w:r w:rsidRPr="00727A42">
              <w:rPr>
                <w:sz w:val="20"/>
              </w:rPr>
              <w:t>metalice</w:t>
            </w:r>
            <w:r w:rsidRPr="00727A42">
              <w:rPr>
                <w:spacing w:val="-6"/>
                <w:sz w:val="20"/>
              </w:rPr>
              <w:t xml:space="preserve"> </w:t>
            </w:r>
            <w:r w:rsidRPr="00727A42">
              <w:rPr>
                <w:sz w:val="20"/>
              </w:rPr>
              <w:t>inglobate</w:t>
            </w:r>
            <w:r w:rsidRPr="00727A42">
              <w:rPr>
                <w:spacing w:val="-6"/>
                <w:sz w:val="20"/>
              </w:rPr>
              <w:t xml:space="preserve"> </w:t>
            </w:r>
            <w:r w:rsidRPr="00727A42">
              <w:rPr>
                <w:sz w:val="20"/>
              </w:rPr>
              <w:t>in</w:t>
            </w:r>
            <w:r w:rsidRPr="00727A42">
              <w:rPr>
                <w:spacing w:val="-5"/>
                <w:sz w:val="20"/>
              </w:rPr>
              <w:t xml:space="preserve"> </w:t>
            </w:r>
            <w:r w:rsidRPr="00727A42">
              <w:rPr>
                <w:spacing w:val="-2"/>
                <w:sz w:val="20"/>
              </w:rPr>
              <w:t>beton</w:t>
            </w:r>
          </w:p>
        </w:tc>
        <w:tc>
          <w:tcPr>
            <w:tcW w:w="1134" w:type="dxa"/>
            <w:tcBorders>
              <w:top w:val="single" w:sz="4" w:space="0" w:color="000000"/>
              <w:left w:val="single" w:sz="6" w:space="0" w:color="000000"/>
              <w:bottom w:val="single" w:sz="4" w:space="0" w:color="000000"/>
              <w:right w:val="single" w:sz="6" w:space="0" w:color="000000"/>
            </w:tcBorders>
            <w:hideMark/>
          </w:tcPr>
          <w:p w14:paraId="69DDB38D" w14:textId="77777777" w:rsidR="003073A8" w:rsidRPr="00727A42" w:rsidRDefault="003073A8" w:rsidP="009F3DA8">
            <w:pPr>
              <w:spacing w:line="210" w:lineRule="exact"/>
              <w:ind w:left="109"/>
              <w:rPr>
                <w:sz w:val="20"/>
              </w:rPr>
            </w:pPr>
            <w:r w:rsidRPr="00727A42">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793E1C49" w14:textId="77777777" w:rsidR="003073A8" w:rsidRPr="00727A42" w:rsidRDefault="003073A8" w:rsidP="009F3DA8">
            <w:pPr>
              <w:spacing w:line="210" w:lineRule="exact"/>
              <w:ind w:left="110"/>
              <w:rPr>
                <w:sz w:val="20"/>
              </w:rPr>
            </w:pPr>
            <w:r w:rsidRPr="00727A42">
              <w:rPr>
                <w:spacing w:val="-2"/>
                <w:sz w:val="20"/>
              </w:rPr>
              <w:t>337,0000</w:t>
            </w:r>
          </w:p>
        </w:tc>
      </w:tr>
      <w:tr w:rsidR="003073A8" w:rsidRPr="00727A42" w14:paraId="2CB05436" w14:textId="77777777" w:rsidTr="009F3DA8">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6D3EC12A" w14:textId="77777777" w:rsidR="003073A8" w:rsidRPr="00727A42" w:rsidRDefault="003073A8" w:rsidP="009F3DA8">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1B856CE2" w14:textId="77777777" w:rsidR="003073A8" w:rsidRPr="00727A42" w:rsidRDefault="003073A8" w:rsidP="009F3DA8">
            <w:pPr>
              <w:spacing w:before="1"/>
              <w:ind w:left="117"/>
              <w:rPr>
                <w:sz w:val="16"/>
              </w:rPr>
            </w:pPr>
            <w:r w:rsidRPr="00727A42">
              <w:rPr>
                <w:spacing w:val="-2"/>
                <w:sz w:val="16"/>
              </w:rPr>
              <w:t>2873155901200</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68AEE10E" w14:textId="77777777" w:rsidR="003073A8" w:rsidRPr="00727A42" w:rsidRDefault="003073A8" w:rsidP="009F3DA8">
            <w:pPr>
              <w:spacing w:line="210" w:lineRule="exact"/>
              <w:ind w:left="108"/>
              <w:rPr>
                <w:sz w:val="20"/>
              </w:rPr>
            </w:pPr>
            <w:r w:rsidRPr="00727A42">
              <w:rPr>
                <w:sz w:val="20"/>
              </w:rPr>
              <w:t>Electrozi</w:t>
            </w:r>
            <w:r w:rsidRPr="00727A42">
              <w:rPr>
                <w:spacing w:val="-5"/>
                <w:sz w:val="20"/>
              </w:rPr>
              <w:t xml:space="preserve"> </w:t>
            </w:r>
            <w:r w:rsidRPr="00727A42">
              <w:rPr>
                <w:sz w:val="20"/>
              </w:rPr>
              <w:t>pentru</w:t>
            </w:r>
            <w:r w:rsidRPr="00727A42">
              <w:rPr>
                <w:spacing w:val="-5"/>
                <w:sz w:val="20"/>
              </w:rPr>
              <w:t xml:space="preserve"> </w:t>
            </w:r>
            <w:r w:rsidRPr="00727A42">
              <w:rPr>
                <w:spacing w:val="-2"/>
                <w:sz w:val="20"/>
              </w:rPr>
              <w:t>sudura</w:t>
            </w:r>
          </w:p>
        </w:tc>
        <w:tc>
          <w:tcPr>
            <w:tcW w:w="1134" w:type="dxa"/>
            <w:tcBorders>
              <w:top w:val="single" w:sz="4" w:space="0" w:color="000000"/>
              <w:left w:val="single" w:sz="6" w:space="0" w:color="000000"/>
              <w:bottom w:val="single" w:sz="4" w:space="0" w:color="000000"/>
              <w:right w:val="single" w:sz="6" w:space="0" w:color="000000"/>
            </w:tcBorders>
            <w:hideMark/>
          </w:tcPr>
          <w:p w14:paraId="17FCD6D1" w14:textId="77777777" w:rsidR="003073A8" w:rsidRPr="00727A42" w:rsidRDefault="003073A8" w:rsidP="009F3DA8">
            <w:pPr>
              <w:spacing w:line="210" w:lineRule="exact"/>
              <w:ind w:left="109"/>
              <w:rPr>
                <w:sz w:val="20"/>
              </w:rPr>
            </w:pPr>
            <w:r w:rsidRPr="00727A42">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59C9C5A6" w14:textId="77777777" w:rsidR="003073A8" w:rsidRPr="00727A42" w:rsidRDefault="003073A8" w:rsidP="009F3DA8">
            <w:pPr>
              <w:spacing w:line="210" w:lineRule="exact"/>
              <w:ind w:left="110"/>
              <w:rPr>
                <w:sz w:val="20"/>
              </w:rPr>
            </w:pPr>
            <w:r w:rsidRPr="00727A42">
              <w:rPr>
                <w:spacing w:val="-2"/>
                <w:sz w:val="20"/>
              </w:rPr>
              <w:t>1,6850</w:t>
            </w:r>
          </w:p>
        </w:tc>
      </w:tr>
      <w:tr w:rsidR="003073A8" w:rsidRPr="00727A42" w14:paraId="6766AB70" w14:textId="77777777" w:rsidTr="009F3DA8">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039B6C78" w14:textId="77777777" w:rsidR="003073A8" w:rsidRPr="00727A42" w:rsidRDefault="003073A8" w:rsidP="009F3DA8">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7C9CEAB1" w14:textId="77777777" w:rsidR="003073A8" w:rsidRPr="00727A42" w:rsidRDefault="003073A8" w:rsidP="009F3DA8">
            <w:pPr>
              <w:spacing w:before="1"/>
              <w:ind w:left="117"/>
              <w:rPr>
                <w:sz w:val="16"/>
              </w:rPr>
            </w:pPr>
            <w:r w:rsidRPr="00727A42">
              <w:rPr>
                <w:spacing w:val="-2"/>
                <w:sz w:val="16"/>
              </w:rPr>
              <w:t>4011106202741</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2AE483DC" w14:textId="77777777" w:rsidR="003073A8" w:rsidRPr="00727A42" w:rsidRDefault="003073A8" w:rsidP="009F3DA8">
            <w:pPr>
              <w:spacing w:line="210" w:lineRule="exact"/>
              <w:ind w:left="108"/>
              <w:rPr>
                <w:sz w:val="20"/>
              </w:rPr>
            </w:pPr>
            <w:r w:rsidRPr="00727A42">
              <w:rPr>
                <w:sz w:val="20"/>
              </w:rPr>
              <w:t>Energie</w:t>
            </w:r>
            <w:r w:rsidRPr="00727A42">
              <w:rPr>
                <w:spacing w:val="-4"/>
                <w:sz w:val="20"/>
              </w:rPr>
              <w:t xml:space="preserve"> </w:t>
            </w:r>
            <w:r w:rsidRPr="00727A42">
              <w:rPr>
                <w:spacing w:val="-2"/>
                <w:sz w:val="20"/>
              </w:rPr>
              <w:t>electrica</w:t>
            </w:r>
          </w:p>
        </w:tc>
        <w:tc>
          <w:tcPr>
            <w:tcW w:w="1134" w:type="dxa"/>
            <w:tcBorders>
              <w:top w:val="single" w:sz="4" w:space="0" w:color="000000"/>
              <w:left w:val="single" w:sz="6" w:space="0" w:color="000000"/>
              <w:bottom w:val="single" w:sz="4" w:space="0" w:color="000000"/>
              <w:right w:val="single" w:sz="6" w:space="0" w:color="000000"/>
            </w:tcBorders>
            <w:hideMark/>
          </w:tcPr>
          <w:p w14:paraId="1BA356A1" w14:textId="77777777" w:rsidR="003073A8" w:rsidRPr="00727A42" w:rsidRDefault="003073A8" w:rsidP="009F3DA8">
            <w:pPr>
              <w:spacing w:line="210" w:lineRule="exact"/>
              <w:ind w:left="109"/>
              <w:rPr>
                <w:sz w:val="20"/>
              </w:rPr>
            </w:pPr>
            <w:r w:rsidRPr="00727A42">
              <w:rPr>
                <w:spacing w:val="-5"/>
                <w:sz w:val="20"/>
              </w:rPr>
              <w:t>kw</w:t>
            </w:r>
          </w:p>
        </w:tc>
        <w:tc>
          <w:tcPr>
            <w:tcW w:w="1276" w:type="dxa"/>
            <w:tcBorders>
              <w:top w:val="single" w:sz="4" w:space="0" w:color="000000"/>
              <w:left w:val="single" w:sz="6" w:space="0" w:color="000000"/>
              <w:bottom w:val="single" w:sz="4" w:space="0" w:color="000000"/>
              <w:right w:val="single" w:sz="6" w:space="0" w:color="000000"/>
            </w:tcBorders>
            <w:hideMark/>
          </w:tcPr>
          <w:p w14:paraId="643F31CF" w14:textId="77777777" w:rsidR="003073A8" w:rsidRPr="00727A42" w:rsidRDefault="003073A8" w:rsidP="009F3DA8">
            <w:pPr>
              <w:spacing w:line="210" w:lineRule="exact"/>
              <w:ind w:left="110"/>
              <w:rPr>
                <w:sz w:val="20"/>
              </w:rPr>
            </w:pPr>
            <w:r w:rsidRPr="00727A42">
              <w:rPr>
                <w:spacing w:val="-2"/>
                <w:sz w:val="20"/>
              </w:rPr>
              <w:t>2,6960</w:t>
            </w:r>
          </w:p>
        </w:tc>
      </w:tr>
      <w:tr w:rsidR="003073A8" w:rsidRPr="00727A42" w14:paraId="312DF3FD" w14:textId="77777777" w:rsidTr="009F3DA8">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68CBCE56" w14:textId="77777777" w:rsidR="003073A8" w:rsidRPr="00727A42" w:rsidRDefault="003073A8" w:rsidP="009F3DA8">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6DB7B399" w14:textId="77777777" w:rsidR="003073A8" w:rsidRPr="00727A42" w:rsidRDefault="003073A8" w:rsidP="009F3DA8">
            <w:pPr>
              <w:spacing w:before="1"/>
              <w:ind w:left="117"/>
              <w:rPr>
                <w:sz w:val="16"/>
              </w:rPr>
            </w:pPr>
            <w:r w:rsidRPr="00727A42">
              <w:rPr>
                <w:spacing w:val="-2"/>
                <w:sz w:val="16"/>
              </w:rPr>
              <w:t>1010126200341</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3B71E62D" w14:textId="77777777" w:rsidR="003073A8" w:rsidRPr="00727A42" w:rsidRDefault="003073A8" w:rsidP="009F3DA8">
            <w:pPr>
              <w:spacing w:line="210" w:lineRule="exact"/>
              <w:ind w:left="108"/>
              <w:rPr>
                <w:sz w:val="20"/>
              </w:rPr>
            </w:pPr>
            <w:r w:rsidRPr="00727A42">
              <w:rPr>
                <w:sz w:val="20"/>
              </w:rPr>
              <w:t>Carbuni</w:t>
            </w:r>
            <w:r w:rsidRPr="00727A42">
              <w:rPr>
                <w:spacing w:val="-4"/>
                <w:sz w:val="20"/>
              </w:rPr>
              <w:t xml:space="preserve"> </w:t>
            </w:r>
            <w:r w:rsidRPr="00727A42">
              <w:rPr>
                <w:sz w:val="20"/>
              </w:rPr>
              <w:t>de</w:t>
            </w:r>
            <w:r w:rsidRPr="00727A42">
              <w:rPr>
                <w:spacing w:val="-4"/>
                <w:sz w:val="20"/>
              </w:rPr>
              <w:t xml:space="preserve"> </w:t>
            </w:r>
            <w:r w:rsidRPr="00727A42">
              <w:rPr>
                <w:sz w:val="20"/>
              </w:rPr>
              <w:t>forja</w:t>
            </w:r>
            <w:r w:rsidRPr="00727A42">
              <w:rPr>
                <w:spacing w:val="-3"/>
                <w:sz w:val="20"/>
              </w:rPr>
              <w:t xml:space="preserve"> </w:t>
            </w:r>
            <w:r w:rsidRPr="00727A42">
              <w:rPr>
                <w:spacing w:val="-2"/>
                <w:sz w:val="20"/>
              </w:rPr>
              <w:t>(huila)</w:t>
            </w:r>
          </w:p>
        </w:tc>
        <w:tc>
          <w:tcPr>
            <w:tcW w:w="1134" w:type="dxa"/>
            <w:tcBorders>
              <w:top w:val="single" w:sz="4" w:space="0" w:color="000000"/>
              <w:left w:val="single" w:sz="6" w:space="0" w:color="000000"/>
              <w:bottom w:val="single" w:sz="4" w:space="0" w:color="000000"/>
              <w:right w:val="single" w:sz="6" w:space="0" w:color="000000"/>
            </w:tcBorders>
            <w:hideMark/>
          </w:tcPr>
          <w:p w14:paraId="1B980DEA" w14:textId="77777777" w:rsidR="003073A8" w:rsidRPr="00727A42" w:rsidRDefault="003073A8" w:rsidP="009F3DA8">
            <w:pPr>
              <w:spacing w:line="210" w:lineRule="exact"/>
              <w:ind w:left="109"/>
              <w:rPr>
                <w:sz w:val="20"/>
              </w:rPr>
            </w:pPr>
            <w:r w:rsidRPr="00727A42">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335A7B03" w14:textId="77777777" w:rsidR="003073A8" w:rsidRPr="00727A42" w:rsidRDefault="003073A8" w:rsidP="009F3DA8">
            <w:pPr>
              <w:spacing w:line="210" w:lineRule="exact"/>
              <w:ind w:left="110"/>
              <w:rPr>
                <w:sz w:val="20"/>
              </w:rPr>
            </w:pPr>
            <w:r w:rsidRPr="00727A42">
              <w:rPr>
                <w:spacing w:val="-2"/>
                <w:sz w:val="20"/>
              </w:rPr>
              <w:t>5,0550</w:t>
            </w:r>
          </w:p>
        </w:tc>
      </w:tr>
      <w:tr w:rsidR="003073A8" w:rsidRPr="00727A42" w14:paraId="69DEFD7E" w14:textId="77777777" w:rsidTr="009F3DA8">
        <w:trPr>
          <w:trHeight w:val="881"/>
        </w:trPr>
        <w:tc>
          <w:tcPr>
            <w:tcW w:w="708" w:type="dxa"/>
            <w:gridSpan w:val="2"/>
            <w:tcBorders>
              <w:top w:val="single" w:sz="4" w:space="0" w:color="000000"/>
              <w:left w:val="single" w:sz="6" w:space="0" w:color="000000"/>
              <w:bottom w:val="single" w:sz="4" w:space="0" w:color="000000"/>
              <w:right w:val="single" w:sz="6" w:space="0" w:color="000000"/>
            </w:tcBorders>
            <w:hideMark/>
          </w:tcPr>
          <w:p w14:paraId="4AF5F8D7" w14:textId="77777777" w:rsidR="003073A8" w:rsidRPr="00727A42" w:rsidRDefault="003073A8" w:rsidP="009F3DA8">
            <w:pPr>
              <w:spacing w:line="275" w:lineRule="exact"/>
              <w:ind w:left="107"/>
            </w:pPr>
            <w:r w:rsidRPr="00727A42">
              <w:rPr>
                <w:spacing w:val="-5"/>
              </w:rPr>
              <w:t>13</w:t>
            </w: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59583854" w14:textId="77777777" w:rsidR="003073A8" w:rsidRPr="00727A42" w:rsidRDefault="003073A8" w:rsidP="009F3DA8">
            <w:pPr>
              <w:spacing w:line="275" w:lineRule="exact"/>
              <w:ind w:left="108"/>
            </w:pPr>
            <w:r w:rsidRPr="00727A42">
              <w:rPr>
                <w:spacing w:val="-2"/>
              </w:rPr>
              <w:t>IzD03D</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2875E1C2" w14:textId="77777777" w:rsidR="003073A8" w:rsidRPr="00727A42" w:rsidRDefault="003073A8" w:rsidP="009F3DA8">
            <w:pPr>
              <w:ind w:left="108"/>
              <w:rPr>
                <w:sz w:val="20"/>
              </w:rPr>
            </w:pPr>
            <w:r w:rsidRPr="00727A42">
              <w:rPr>
                <w:sz w:val="20"/>
              </w:rPr>
              <w:t>Vopsirea confectiilor si constructiilor metalice</w:t>
            </w:r>
            <w:r w:rsidRPr="00727A42">
              <w:rPr>
                <w:spacing w:val="-6"/>
                <w:sz w:val="20"/>
              </w:rPr>
              <w:t xml:space="preserve"> </w:t>
            </w:r>
            <w:r w:rsidRPr="00727A42">
              <w:rPr>
                <w:sz w:val="20"/>
              </w:rPr>
              <w:t>cu</w:t>
            </w:r>
            <w:r w:rsidRPr="00727A42">
              <w:rPr>
                <w:spacing w:val="-5"/>
                <w:sz w:val="20"/>
              </w:rPr>
              <w:t xml:space="preserve"> </w:t>
            </w:r>
            <w:r w:rsidRPr="00727A42">
              <w:rPr>
                <w:sz w:val="20"/>
              </w:rPr>
              <w:t>un</w:t>
            </w:r>
            <w:r w:rsidRPr="00727A42">
              <w:rPr>
                <w:spacing w:val="-5"/>
                <w:sz w:val="20"/>
              </w:rPr>
              <w:t xml:space="preserve"> </w:t>
            </w:r>
            <w:r w:rsidRPr="00727A42">
              <w:rPr>
                <w:sz w:val="20"/>
              </w:rPr>
              <w:t>strat</w:t>
            </w:r>
            <w:r w:rsidRPr="00727A42">
              <w:rPr>
                <w:spacing w:val="-6"/>
                <w:sz w:val="20"/>
              </w:rPr>
              <w:t xml:space="preserve"> </w:t>
            </w:r>
            <w:r w:rsidRPr="00727A42">
              <w:rPr>
                <w:sz w:val="20"/>
              </w:rPr>
              <w:t>de</w:t>
            </w:r>
            <w:r w:rsidRPr="00727A42">
              <w:rPr>
                <w:spacing w:val="-8"/>
                <w:sz w:val="20"/>
              </w:rPr>
              <w:t xml:space="preserve"> </w:t>
            </w:r>
            <w:r w:rsidRPr="00727A42">
              <w:rPr>
                <w:sz w:val="20"/>
              </w:rPr>
              <w:t>vopsea</w:t>
            </w:r>
            <w:r w:rsidRPr="00727A42">
              <w:rPr>
                <w:spacing w:val="-8"/>
                <w:sz w:val="20"/>
              </w:rPr>
              <w:t xml:space="preserve"> </w:t>
            </w:r>
            <w:r w:rsidRPr="00727A42">
              <w:rPr>
                <w:sz w:val="20"/>
              </w:rPr>
              <w:t>de</w:t>
            </w:r>
            <w:r w:rsidRPr="00727A42">
              <w:rPr>
                <w:spacing w:val="-6"/>
                <w:sz w:val="20"/>
              </w:rPr>
              <w:t xml:space="preserve"> </w:t>
            </w:r>
            <w:r w:rsidRPr="00727A42">
              <w:rPr>
                <w:sz w:val="20"/>
              </w:rPr>
              <w:t>miniu de plumb, executate din profile, cu grosimi intre 8 mm si 12 mm inclusiv,</w:t>
            </w:r>
          </w:p>
          <w:p w14:paraId="4D6290E3" w14:textId="77777777" w:rsidR="003073A8" w:rsidRPr="00727A42" w:rsidRDefault="003073A8" w:rsidP="009F3DA8">
            <w:pPr>
              <w:spacing w:before="2" w:line="210" w:lineRule="exact"/>
              <w:ind w:left="108"/>
              <w:rPr>
                <w:sz w:val="20"/>
              </w:rPr>
            </w:pPr>
            <w:r w:rsidRPr="00727A42">
              <w:rPr>
                <w:sz w:val="20"/>
              </w:rPr>
              <w:t>cu</w:t>
            </w:r>
            <w:r w:rsidRPr="00727A42">
              <w:rPr>
                <w:spacing w:val="-2"/>
                <w:sz w:val="20"/>
              </w:rPr>
              <w:t xml:space="preserve"> </w:t>
            </w:r>
            <w:r w:rsidRPr="00727A42">
              <w:rPr>
                <w:sz w:val="20"/>
              </w:rPr>
              <w:t>aparat</w:t>
            </w:r>
            <w:r w:rsidRPr="00727A42">
              <w:rPr>
                <w:spacing w:val="-2"/>
                <w:sz w:val="20"/>
              </w:rPr>
              <w:t xml:space="preserve"> </w:t>
            </w:r>
            <w:r w:rsidRPr="00727A42">
              <w:rPr>
                <w:sz w:val="20"/>
              </w:rPr>
              <w:t>cu</w:t>
            </w:r>
            <w:r w:rsidRPr="00727A42">
              <w:rPr>
                <w:spacing w:val="-3"/>
                <w:sz w:val="20"/>
              </w:rPr>
              <w:t xml:space="preserve"> </w:t>
            </w:r>
            <w:r w:rsidRPr="00727A42">
              <w:rPr>
                <w:sz w:val="20"/>
              </w:rPr>
              <w:t>aer</w:t>
            </w:r>
            <w:r w:rsidRPr="00727A42">
              <w:rPr>
                <w:spacing w:val="-3"/>
                <w:sz w:val="20"/>
              </w:rPr>
              <w:t xml:space="preserve"> </w:t>
            </w:r>
            <w:r w:rsidRPr="00727A42">
              <w:rPr>
                <w:spacing w:val="-2"/>
                <w:sz w:val="20"/>
              </w:rPr>
              <w:t>comprimat</w:t>
            </w:r>
          </w:p>
        </w:tc>
        <w:tc>
          <w:tcPr>
            <w:tcW w:w="1134" w:type="dxa"/>
            <w:tcBorders>
              <w:top w:val="single" w:sz="4" w:space="0" w:color="000000"/>
              <w:left w:val="single" w:sz="6" w:space="0" w:color="000000"/>
              <w:bottom w:val="single" w:sz="4" w:space="0" w:color="000000"/>
              <w:right w:val="single" w:sz="6" w:space="0" w:color="000000"/>
            </w:tcBorders>
          </w:tcPr>
          <w:p w14:paraId="595D4442" w14:textId="77777777" w:rsidR="003073A8" w:rsidRPr="00727A42" w:rsidRDefault="003073A8" w:rsidP="009F3DA8">
            <w:pPr>
              <w:spacing w:before="160"/>
              <w:rPr>
                <w:b/>
              </w:rPr>
            </w:pPr>
          </w:p>
          <w:p w14:paraId="6A10721D" w14:textId="77777777" w:rsidR="003073A8" w:rsidRPr="00727A42" w:rsidRDefault="003073A8" w:rsidP="009F3DA8">
            <w:pPr>
              <w:ind w:left="17" w:right="1"/>
              <w:jc w:val="center"/>
            </w:pPr>
            <w:r w:rsidRPr="00727A42">
              <w:rPr>
                <w:spacing w:val="-10"/>
              </w:rPr>
              <w:t>t</w:t>
            </w:r>
          </w:p>
        </w:tc>
        <w:tc>
          <w:tcPr>
            <w:tcW w:w="1276" w:type="dxa"/>
            <w:tcBorders>
              <w:top w:val="single" w:sz="4" w:space="0" w:color="000000"/>
              <w:left w:val="single" w:sz="6" w:space="0" w:color="000000"/>
              <w:bottom w:val="single" w:sz="4" w:space="0" w:color="000000"/>
              <w:right w:val="single" w:sz="6" w:space="0" w:color="000000"/>
            </w:tcBorders>
          </w:tcPr>
          <w:p w14:paraId="13F6B015" w14:textId="77777777" w:rsidR="003073A8" w:rsidRPr="00727A42" w:rsidRDefault="003073A8" w:rsidP="009F3DA8">
            <w:pPr>
              <w:spacing w:before="160"/>
              <w:rPr>
                <w:b/>
              </w:rPr>
            </w:pPr>
          </w:p>
          <w:p w14:paraId="79CDDE88" w14:textId="77777777" w:rsidR="003073A8" w:rsidRPr="00727A42" w:rsidRDefault="003073A8" w:rsidP="009F3DA8">
            <w:pPr>
              <w:ind w:left="298"/>
            </w:pPr>
            <w:r w:rsidRPr="00727A42">
              <w:rPr>
                <w:spacing w:val="-2"/>
              </w:rPr>
              <w:t>0,337</w:t>
            </w:r>
          </w:p>
        </w:tc>
      </w:tr>
      <w:tr w:rsidR="003073A8" w:rsidRPr="00727A42" w14:paraId="14E431A2" w14:textId="77777777" w:rsidTr="009F3DA8">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2AAFAECE" w14:textId="77777777" w:rsidR="003073A8" w:rsidRPr="00727A42" w:rsidRDefault="003073A8" w:rsidP="009F3DA8">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30D1DB1F" w14:textId="77777777" w:rsidR="003073A8" w:rsidRPr="00727A42" w:rsidRDefault="003073A8" w:rsidP="009F3DA8">
            <w:pPr>
              <w:spacing w:before="23"/>
              <w:ind w:left="117"/>
              <w:rPr>
                <w:sz w:val="16"/>
              </w:rPr>
            </w:pPr>
            <w:r w:rsidRPr="00727A42">
              <w:rPr>
                <w:spacing w:val="-2"/>
                <w:sz w:val="16"/>
              </w:rPr>
              <w:t>7141020013400</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7DCFF645" w14:textId="77777777" w:rsidR="003073A8" w:rsidRPr="00727A42" w:rsidRDefault="003073A8" w:rsidP="009F3DA8">
            <w:pPr>
              <w:spacing w:line="210" w:lineRule="exact"/>
              <w:ind w:left="108"/>
              <w:rPr>
                <w:sz w:val="20"/>
              </w:rPr>
            </w:pPr>
            <w:r w:rsidRPr="00727A42">
              <w:rPr>
                <w:sz w:val="20"/>
              </w:rPr>
              <w:t>Vopsitor</w:t>
            </w:r>
            <w:r w:rsidRPr="00727A42">
              <w:rPr>
                <w:spacing w:val="-6"/>
                <w:sz w:val="20"/>
              </w:rPr>
              <w:t xml:space="preserve"> </w:t>
            </w:r>
            <w:r w:rsidRPr="00727A42">
              <w:rPr>
                <w:spacing w:val="-2"/>
                <w:sz w:val="20"/>
              </w:rPr>
              <w:t>industrial</w:t>
            </w:r>
          </w:p>
        </w:tc>
        <w:tc>
          <w:tcPr>
            <w:tcW w:w="1134" w:type="dxa"/>
            <w:tcBorders>
              <w:top w:val="single" w:sz="4" w:space="0" w:color="000000"/>
              <w:left w:val="single" w:sz="6" w:space="0" w:color="000000"/>
              <w:bottom w:val="single" w:sz="4" w:space="0" w:color="000000"/>
              <w:right w:val="single" w:sz="6" w:space="0" w:color="000000"/>
            </w:tcBorders>
            <w:hideMark/>
          </w:tcPr>
          <w:p w14:paraId="2E27B63F" w14:textId="77777777" w:rsidR="003073A8" w:rsidRPr="00727A42" w:rsidRDefault="003073A8" w:rsidP="009F3DA8">
            <w:pPr>
              <w:spacing w:line="210" w:lineRule="exact"/>
              <w:ind w:left="109"/>
              <w:rPr>
                <w:sz w:val="20"/>
              </w:rPr>
            </w:pPr>
            <w:r w:rsidRPr="00727A42">
              <w:rPr>
                <w:spacing w:val="-2"/>
                <w:sz w:val="20"/>
              </w:rPr>
              <w:t>h-</w:t>
            </w:r>
            <w:r w:rsidRPr="00727A42">
              <w:rPr>
                <w:spacing w:val="-5"/>
                <w:sz w:val="20"/>
              </w:rPr>
              <w:t>om</w:t>
            </w:r>
          </w:p>
        </w:tc>
        <w:tc>
          <w:tcPr>
            <w:tcW w:w="1276" w:type="dxa"/>
            <w:tcBorders>
              <w:top w:val="single" w:sz="4" w:space="0" w:color="000000"/>
              <w:left w:val="single" w:sz="6" w:space="0" w:color="000000"/>
              <w:bottom w:val="single" w:sz="4" w:space="0" w:color="000000"/>
              <w:right w:val="single" w:sz="6" w:space="0" w:color="000000"/>
            </w:tcBorders>
            <w:hideMark/>
          </w:tcPr>
          <w:p w14:paraId="4487480F" w14:textId="77777777" w:rsidR="003073A8" w:rsidRPr="00727A42" w:rsidRDefault="003073A8" w:rsidP="009F3DA8">
            <w:pPr>
              <w:spacing w:line="210" w:lineRule="exact"/>
              <w:ind w:left="110"/>
              <w:rPr>
                <w:sz w:val="20"/>
              </w:rPr>
            </w:pPr>
            <w:r w:rsidRPr="00727A42">
              <w:rPr>
                <w:spacing w:val="-2"/>
                <w:sz w:val="20"/>
              </w:rPr>
              <w:t>0,1955</w:t>
            </w:r>
          </w:p>
        </w:tc>
      </w:tr>
      <w:tr w:rsidR="003073A8" w:rsidRPr="00727A42" w14:paraId="12AAA832" w14:textId="77777777" w:rsidTr="009F3DA8">
        <w:trPr>
          <w:trHeight w:val="327"/>
        </w:trPr>
        <w:tc>
          <w:tcPr>
            <w:tcW w:w="708" w:type="dxa"/>
            <w:gridSpan w:val="2"/>
            <w:tcBorders>
              <w:top w:val="single" w:sz="4" w:space="0" w:color="000000"/>
              <w:left w:val="single" w:sz="6" w:space="0" w:color="000000"/>
              <w:bottom w:val="single" w:sz="4" w:space="0" w:color="000000"/>
              <w:right w:val="single" w:sz="6" w:space="0" w:color="000000"/>
            </w:tcBorders>
          </w:tcPr>
          <w:p w14:paraId="1150C096" w14:textId="77777777" w:rsidR="003073A8" w:rsidRPr="00727A42" w:rsidRDefault="003073A8" w:rsidP="009F3DA8">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61F8FED3" w14:textId="77777777" w:rsidR="003073A8" w:rsidRPr="00727A42" w:rsidRDefault="003073A8" w:rsidP="009F3DA8">
            <w:pPr>
              <w:spacing w:line="183" w:lineRule="exact"/>
              <w:ind w:left="117"/>
              <w:rPr>
                <w:sz w:val="16"/>
              </w:rPr>
            </w:pPr>
            <w:r w:rsidRPr="00727A42">
              <w:rPr>
                <w:spacing w:val="-2"/>
                <w:sz w:val="16"/>
              </w:rPr>
              <w:t>2430126103294</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2854D7AB" w14:textId="77777777" w:rsidR="003073A8" w:rsidRPr="00727A42" w:rsidRDefault="003073A8" w:rsidP="009F3DA8">
            <w:pPr>
              <w:spacing w:line="228" w:lineRule="exact"/>
              <w:ind w:left="108" w:right="213"/>
              <w:rPr>
                <w:sz w:val="20"/>
                <w:lang w:val="nl-NL"/>
              </w:rPr>
            </w:pPr>
            <w:r w:rsidRPr="00727A42">
              <w:rPr>
                <w:sz w:val="20"/>
                <w:lang w:val="nl-NL"/>
              </w:rPr>
              <w:t>Vopsea</w:t>
            </w:r>
            <w:r w:rsidRPr="00727A42">
              <w:rPr>
                <w:spacing w:val="-6"/>
                <w:sz w:val="20"/>
                <w:lang w:val="nl-NL"/>
              </w:rPr>
              <w:t xml:space="preserve"> </w:t>
            </w:r>
            <w:r w:rsidRPr="00727A42">
              <w:rPr>
                <w:sz w:val="20"/>
                <w:lang w:val="nl-NL"/>
              </w:rPr>
              <w:t>minium</w:t>
            </w:r>
            <w:r w:rsidRPr="00727A42">
              <w:rPr>
                <w:spacing w:val="-5"/>
                <w:sz w:val="20"/>
                <w:lang w:val="nl-NL"/>
              </w:rPr>
              <w:t xml:space="preserve"> </w:t>
            </w:r>
            <w:r w:rsidRPr="00727A42">
              <w:rPr>
                <w:sz w:val="20"/>
                <w:lang w:val="nl-NL"/>
              </w:rPr>
              <w:t>de</w:t>
            </w:r>
            <w:r w:rsidRPr="00727A42">
              <w:rPr>
                <w:spacing w:val="-8"/>
                <w:sz w:val="20"/>
                <w:lang w:val="nl-NL"/>
              </w:rPr>
              <w:t xml:space="preserve"> </w:t>
            </w:r>
            <w:r w:rsidRPr="00727A42">
              <w:rPr>
                <w:sz w:val="20"/>
                <w:lang w:val="nl-NL"/>
              </w:rPr>
              <w:t>plumb</w:t>
            </w:r>
            <w:r w:rsidRPr="00727A42">
              <w:rPr>
                <w:spacing w:val="39"/>
                <w:sz w:val="20"/>
                <w:lang w:val="nl-NL"/>
              </w:rPr>
              <w:t xml:space="preserve"> </w:t>
            </w:r>
            <w:r w:rsidRPr="00727A42">
              <w:rPr>
                <w:sz w:val="20"/>
                <w:lang w:val="nl-NL"/>
              </w:rPr>
              <w:t>v.351-3</w:t>
            </w:r>
            <w:r w:rsidRPr="00727A42">
              <w:rPr>
                <w:spacing w:val="-7"/>
                <w:sz w:val="20"/>
                <w:lang w:val="nl-NL"/>
              </w:rPr>
              <w:t xml:space="preserve"> </w:t>
            </w:r>
            <w:r w:rsidRPr="00727A42">
              <w:rPr>
                <w:sz w:val="20"/>
                <w:lang w:val="nl-NL"/>
              </w:rPr>
              <w:t xml:space="preserve">ntr </w:t>
            </w:r>
            <w:r w:rsidRPr="00727A42">
              <w:rPr>
                <w:spacing w:val="-2"/>
                <w:sz w:val="20"/>
                <w:lang w:val="nl-NL"/>
              </w:rPr>
              <w:t>90-80</w:t>
            </w:r>
          </w:p>
        </w:tc>
        <w:tc>
          <w:tcPr>
            <w:tcW w:w="1134" w:type="dxa"/>
            <w:tcBorders>
              <w:top w:val="single" w:sz="4" w:space="0" w:color="000000"/>
              <w:left w:val="single" w:sz="6" w:space="0" w:color="000000"/>
              <w:bottom w:val="single" w:sz="4" w:space="0" w:color="000000"/>
              <w:right w:val="single" w:sz="6" w:space="0" w:color="000000"/>
            </w:tcBorders>
            <w:hideMark/>
          </w:tcPr>
          <w:p w14:paraId="59E28DFE" w14:textId="77777777" w:rsidR="003073A8" w:rsidRPr="00727A42" w:rsidRDefault="003073A8" w:rsidP="009F3DA8">
            <w:pPr>
              <w:spacing w:before="113"/>
              <w:ind w:left="109"/>
              <w:rPr>
                <w:sz w:val="20"/>
              </w:rPr>
            </w:pPr>
            <w:r w:rsidRPr="00727A42">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636E1F11" w14:textId="77777777" w:rsidR="003073A8" w:rsidRPr="00727A42" w:rsidRDefault="003073A8" w:rsidP="009F3DA8">
            <w:pPr>
              <w:spacing w:before="113"/>
              <w:ind w:left="110"/>
              <w:rPr>
                <w:sz w:val="20"/>
              </w:rPr>
            </w:pPr>
            <w:r w:rsidRPr="00727A42">
              <w:rPr>
                <w:spacing w:val="-2"/>
                <w:sz w:val="20"/>
              </w:rPr>
              <w:t>1,3076</w:t>
            </w:r>
          </w:p>
        </w:tc>
      </w:tr>
      <w:tr w:rsidR="003073A8" w:rsidRPr="00727A42" w14:paraId="4B46F1D4" w14:textId="77777777" w:rsidTr="009F3DA8">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3803318C" w14:textId="77777777" w:rsidR="003073A8" w:rsidRPr="00727A42" w:rsidRDefault="003073A8" w:rsidP="009F3DA8">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6D90A837" w14:textId="77777777" w:rsidR="003073A8" w:rsidRPr="00727A42" w:rsidRDefault="003073A8" w:rsidP="009F3DA8">
            <w:pPr>
              <w:spacing w:before="1"/>
              <w:ind w:left="117"/>
              <w:rPr>
                <w:sz w:val="16"/>
              </w:rPr>
            </w:pPr>
            <w:r w:rsidRPr="00727A42">
              <w:rPr>
                <w:spacing w:val="-2"/>
                <w:sz w:val="16"/>
              </w:rPr>
              <w:t>2320166200676</w:t>
            </w:r>
          </w:p>
        </w:tc>
        <w:tc>
          <w:tcPr>
            <w:tcW w:w="5937" w:type="dxa"/>
            <w:tcBorders>
              <w:top w:val="single" w:sz="4" w:space="0" w:color="000000"/>
              <w:left w:val="single" w:sz="6" w:space="0" w:color="000000"/>
              <w:bottom w:val="single" w:sz="4" w:space="0" w:color="000000"/>
              <w:right w:val="single" w:sz="6" w:space="0" w:color="000000"/>
            </w:tcBorders>
            <w:hideMark/>
          </w:tcPr>
          <w:p w14:paraId="61923672" w14:textId="77777777" w:rsidR="003073A8" w:rsidRPr="00727A42" w:rsidRDefault="003073A8" w:rsidP="009F3DA8">
            <w:pPr>
              <w:spacing w:line="210" w:lineRule="exact"/>
              <w:ind w:left="108"/>
              <w:rPr>
                <w:sz w:val="20"/>
              </w:rPr>
            </w:pPr>
            <w:r w:rsidRPr="00727A42">
              <w:rPr>
                <w:sz w:val="20"/>
              </w:rPr>
              <w:t>White</w:t>
            </w:r>
            <w:r w:rsidRPr="00727A42">
              <w:rPr>
                <w:spacing w:val="-5"/>
                <w:sz w:val="20"/>
              </w:rPr>
              <w:t xml:space="preserve"> </w:t>
            </w:r>
            <w:r w:rsidRPr="00727A42">
              <w:rPr>
                <w:spacing w:val="-2"/>
                <w:sz w:val="20"/>
              </w:rPr>
              <w:t>spirit</w:t>
            </w:r>
          </w:p>
        </w:tc>
        <w:tc>
          <w:tcPr>
            <w:tcW w:w="1134" w:type="dxa"/>
            <w:tcBorders>
              <w:top w:val="single" w:sz="4" w:space="0" w:color="000000"/>
              <w:left w:val="single" w:sz="6" w:space="0" w:color="000000"/>
              <w:bottom w:val="single" w:sz="4" w:space="0" w:color="000000"/>
              <w:right w:val="single" w:sz="6" w:space="0" w:color="000000"/>
            </w:tcBorders>
            <w:hideMark/>
          </w:tcPr>
          <w:p w14:paraId="413FA5FB" w14:textId="77777777" w:rsidR="003073A8" w:rsidRPr="00727A42" w:rsidRDefault="003073A8" w:rsidP="009F3DA8">
            <w:pPr>
              <w:spacing w:line="210" w:lineRule="exact"/>
              <w:ind w:left="109"/>
              <w:rPr>
                <w:sz w:val="20"/>
              </w:rPr>
            </w:pPr>
            <w:r w:rsidRPr="00727A42">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41CF5D9C" w14:textId="77777777" w:rsidR="003073A8" w:rsidRPr="00727A42" w:rsidRDefault="003073A8" w:rsidP="009F3DA8">
            <w:pPr>
              <w:spacing w:line="210" w:lineRule="exact"/>
              <w:ind w:left="110"/>
              <w:rPr>
                <w:sz w:val="20"/>
              </w:rPr>
            </w:pPr>
            <w:r w:rsidRPr="00727A42">
              <w:rPr>
                <w:spacing w:val="-2"/>
                <w:sz w:val="20"/>
              </w:rPr>
              <w:t>0,0910</w:t>
            </w:r>
          </w:p>
        </w:tc>
      </w:tr>
      <w:tr w:rsidR="003073A8" w:rsidRPr="00727A42" w14:paraId="7BD6FBC9" w14:textId="77777777" w:rsidTr="009F3DA8">
        <w:trPr>
          <w:gridBefore w:val="1"/>
          <w:wBefore w:w="16" w:type="dxa"/>
          <w:trHeight w:val="339"/>
        </w:trPr>
        <w:tc>
          <w:tcPr>
            <w:tcW w:w="708" w:type="dxa"/>
            <w:gridSpan w:val="2"/>
            <w:tcBorders>
              <w:top w:val="single" w:sz="4" w:space="0" w:color="000000"/>
              <w:left w:val="single" w:sz="6" w:space="0" w:color="000000"/>
              <w:bottom w:val="single" w:sz="4" w:space="0" w:color="000000"/>
              <w:right w:val="single" w:sz="6" w:space="0" w:color="000000"/>
            </w:tcBorders>
          </w:tcPr>
          <w:p w14:paraId="7BB828C7" w14:textId="77777777" w:rsidR="003073A8" w:rsidRPr="00727A42" w:rsidRDefault="003073A8" w:rsidP="009F3DA8">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63016788" w14:textId="77777777" w:rsidR="003073A8" w:rsidRPr="00727A42" w:rsidRDefault="003073A8" w:rsidP="009F3DA8">
            <w:pPr>
              <w:spacing w:before="141"/>
              <w:ind w:left="117"/>
              <w:rPr>
                <w:sz w:val="16"/>
              </w:rPr>
            </w:pPr>
            <w:r w:rsidRPr="00727A42">
              <w:rPr>
                <w:spacing w:val="-2"/>
                <w:sz w:val="16"/>
              </w:rPr>
              <w:t>2912340002512</w:t>
            </w:r>
          </w:p>
        </w:tc>
        <w:tc>
          <w:tcPr>
            <w:tcW w:w="5937" w:type="dxa"/>
            <w:tcBorders>
              <w:top w:val="single" w:sz="4" w:space="0" w:color="000000"/>
              <w:left w:val="single" w:sz="6" w:space="0" w:color="000000"/>
              <w:bottom w:val="single" w:sz="4" w:space="0" w:color="000000"/>
              <w:right w:val="single" w:sz="6" w:space="0" w:color="000000"/>
            </w:tcBorders>
            <w:hideMark/>
          </w:tcPr>
          <w:p w14:paraId="47EDB561" w14:textId="77777777" w:rsidR="003073A8" w:rsidRPr="00727A42" w:rsidRDefault="003073A8" w:rsidP="009F3DA8">
            <w:pPr>
              <w:spacing w:line="230" w:lineRule="atLeast"/>
              <w:ind w:left="108" w:right="93"/>
              <w:rPr>
                <w:sz w:val="20"/>
              </w:rPr>
            </w:pPr>
            <w:r w:rsidRPr="00727A42">
              <w:rPr>
                <w:sz w:val="20"/>
              </w:rPr>
              <w:t>Motocompresor</w:t>
            </w:r>
            <w:r w:rsidRPr="00727A42">
              <w:rPr>
                <w:spacing w:val="-13"/>
                <w:sz w:val="20"/>
              </w:rPr>
              <w:t xml:space="preserve"> </w:t>
            </w:r>
            <w:r w:rsidRPr="00727A42">
              <w:rPr>
                <w:sz w:val="20"/>
              </w:rPr>
              <w:t>mobil</w:t>
            </w:r>
            <w:r w:rsidRPr="00727A42">
              <w:rPr>
                <w:spacing w:val="-12"/>
                <w:sz w:val="20"/>
              </w:rPr>
              <w:t xml:space="preserve"> </w:t>
            </w:r>
            <w:r w:rsidRPr="00727A42">
              <w:rPr>
                <w:sz w:val="20"/>
              </w:rPr>
              <w:t>de</w:t>
            </w:r>
            <w:r w:rsidRPr="00727A42">
              <w:rPr>
                <w:spacing w:val="-13"/>
                <w:sz w:val="20"/>
              </w:rPr>
              <w:t xml:space="preserve"> </w:t>
            </w:r>
            <w:r w:rsidRPr="00727A42">
              <w:rPr>
                <w:sz w:val="20"/>
              </w:rPr>
              <w:t>joasa</w:t>
            </w:r>
            <w:r w:rsidRPr="00727A42">
              <w:rPr>
                <w:spacing w:val="-12"/>
                <w:sz w:val="20"/>
              </w:rPr>
              <w:t xml:space="preserve"> </w:t>
            </w:r>
            <w:r w:rsidRPr="00727A42">
              <w:rPr>
                <w:sz w:val="20"/>
              </w:rPr>
              <w:t>presiune 2,0-3,9 mc/min</w:t>
            </w:r>
          </w:p>
        </w:tc>
        <w:tc>
          <w:tcPr>
            <w:tcW w:w="1134" w:type="dxa"/>
            <w:tcBorders>
              <w:top w:val="single" w:sz="4" w:space="0" w:color="000000"/>
              <w:left w:val="single" w:sz="6" w:space="0" w:color="000000"/>
              <w:bottom w:val="single" w:sz="4" w:space="0" w:color="000000"/>
              <w:right w:val="single" w:sz="6" w:space="0" w:color="000000"/>
            </w:tcBorders>
            <w:hideMark/>
          </w:tcPr>
          <w:p w14:paraId="05543670" w14:textId="77777777" w:rsidR="003073A8" w:rsidRPr="00727A42" w:rsidRDefault="003073A8" w:rsidP="009F3DA8">
            <w:pPr>
              <w:ind w:left="109"/>
              <w:rPr>
                <w:sz w:val="20"/>
              </w:rPr>
            </w:pPr>
            <w:r w:rsidRPr="00727A42">
              <w:rPr>
                <w:spacing w:val="-2"/>
                <w:sz w:val="20"/>
              </w:rPr>
              <w:t>h-</w:t>
            </w:r>
            <w:r w:rsidRPr="00727A42">
              <w:rPr>
                <w:spacing w:val="-5"/>
                <w:sz w:val="20"/>
              </w:rPr>
              <w:t>ut</w:t>
            </w:r>
          </w:p>
        </w:tc>
        <w:tc>
          <w:tcPr>
            <w:tcW w:w="1276" w:type="dxa"/>
            <w:tcBorders>
              <w:top w:val="single" w:sz="4" w:space="0" w:color="000000"/>
              <w:left w:val="single" w:sz="6" w:space="0" w:color="000000"/>
              <w:bottom w:val="single" w:sz="4" w:space="0" w:color="000000"/>
              <w:right w:val="single" w:sz="6" w:space="0" w:color="000000"/>
            </w:tcBorders>
            <w:hideMark/>
          </w:tcPr>
          <w:p w14:paraId="0AB92542" w14:textId="77777777" w:rsidR="003073A8" w:rsidRPr="00727A42" w:rsidRDefault="003073A8" w:rsidP="009F3DA8">
            <w:pPr>
              <w:ind w:left="110"/>
              <w:rPr>
                <w:sz w:val="20"/>
              </w:rPr>
            </w:pPr>
            <w:r w:rsidRPr="00727A42">
              <w:rPr>
                <w:spacing w:val="-2"/>
                <w:sz w:val="20"/>
              </w:rPr>
              <w:t>0,0506</w:t>
            </w:r>
          </w:p>
        </w:tc>
      </w:tr>
      <w:tr w:rsidR="003073A8" w:rsidRPr="00727A42" w14:paraId="18F7EC82" w14:textId="77777777" w:rsidTr="009F3DA8">
        <w:trPr>
          <w:gridBefore w:val="1"/>
          <w:wBefore w:w="16" w:type="dxa"/>
          <w:trHeight w:val="275"/>
        </w:trPr>
        <w:tc>
          <w:tcPr>
            <w:tcW w:w="10331" w:type="dxa"/>
            <w:gridSpan w:val="7"/>
            <w:tcBorders>
              <w:top w:val="single" w:sz="4" w:space="0" w:color="000000"/>
              <w:left w:val="single" w:sz="6" w:space="0" w:color="000000"/>
              <w:bottom w:val="single" w:sz="4" w:space="0" w:color="000000"/>
              <w:right w:val="single" w:sz="4" w:space="0" w:color="auto"/>
            </w:tcBorders>
            <w:hideMark/>
          </w:tcPr>
          <w:p w14:paraId="018651AC" w14:textId="77777777" w:rsidR="003073A8" w:rsidRPr="00727A42" w:rsidRDefault="003073A8" w:rsidP="009F3DA8">
            <w:pPr>
              <w:spacing w:line="256" w:lineRule="exact"/>
              <w:ind w:left="245" w:right="869"/>
              <w:rPr>
                <w:b/>
              </w:rPr>
            </w:pPr>
            <w:r w:rsidRPr="00727A42">
              <w:rPr>
                <w:b/>
              </w:rPr>
              <w:t xml:space="preserve">Total </w:t>
            </w:r>
            <w:r w:rsidRPr="00727A42">
              <w:rPr>
                <w:b/>
                <w:spacing w:val="-2"/>
              </w:rPr>
              <w:t>Fundatii</w:t>
            </w:r>
          </w:p>
        </w:tc>
      </w:tr>
      <w:tr w:rsidR="003073A8" w:rsidRPr="00727A42" w14:paraId="70A2B74A" w14:textId="77777777" w:rsidTr="009F3DA8">
        <w:trPr>
          <w:gridBefore w:val="1"/>
          <w:wBefore w:w="16" w:type="dxa"/>
          <w:trHeight w:val="254"/>
        </w:trPr>
        <w:tc>
          <w:tcPr>
            <w:tcW w:w="708" w:type="dxa"/>
            <w:gridSpan w:val="2"/>
            <w:tcBorders>
              <w:top w:val="single" w:sz="4" w:space="0" w:color="000000"/>
              <w:left w:val="single" w:sz="6" w:space="0" w:color="000000"/>
              <w:bottom w:val="single" w:sz="4" w:space="0" w:color="000000"/>
              <w:right w:val="single" w:sz="6" w:space="0" w:color="000000"/>
            </w:tcBorders>
          </w:tcPr>
          <w:p w14:paraId="7A38F378" w14:textId="77777777" w:rsidR="003073A8" w:rsidRPr="00727A42" w:rsidRDefault="003073A8" w:rsidP="009F3DA8">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tcPr>
          <w:p w14:paraId="75E1296E" w14:textId="77777777" w:rsidR="003073A8" w:rsidRPr="00727A42" w:rsidRDefault="003073A8" w:rsidP="009F3DA8">
            <w:pPr>
              <w:rPr>
                <w:sz w:val="18"/>
              </w:rPr>
            </w:pPr>
          </w:p>
        </w:tc>
        <w:tc>
          <w:tcPr>
            <w:tcW w:w="5937" w:type="dxa"/>
            <w:tcBorders>
              <w:top w:val="single" w:sz="4" w:space="0" w:color="000000"/>
              <w:left w:val="single" w:sz="6" w:space="0" w:color="000000"/>
              <w:bottom w:val="single" w:sz="4" w:space="0" w:color="000000"/>
              <w:right w:val="single" w:sz="6" w:space="0" w:color="000000"/>
            </w:tcBorders>
            <w:hideMark/>
          </w:tcPr>
          <w:p w14:paraId="59FF59AB" w14:textId="77777777" w:rsidR="003073A8" w:rsidRPr="00727A42" w:rsidRDefault="003073A8" w:rsidP="009F3DA8">
            <w:pPr>
              <w:spacing w:before="1" w:line="233" w:lineRule="exact"/>
              <w:ind w:left="108"/>
              <w:rPr>
                <w:b/>
                <w:spacing w:val="-2"/>
              </w:rPr>
            </w:pPr>
            <w:r w:rsidRPr="00727A42">
              <w:rPr>
                <w:b/>
              </w:rPr>
              <w:t>1.2.</w:t>
            </w:r>
            <w:r w:rsidRPr="00727A42">
              <w:rPr>
                <w:b/>
                <w:spacing w:val="-4"/>
              </w:rPr>
              <w:t xml:space="preserve"> </w:t>
            </w:r>
            <w:r w:rsidRPr="00727A42">
              <w:rPr>
                <w:b/>
              </w:rPr>
              <w:t>Constructia</w:t>
            </w:r>
            <w:r w:rsidRPr="00727A42">
              <w:rPr>
                <w:b/>
                <w:spacing w:val="-5"/>
              </w:rPr>
              <w:t xml:space="preserve"> </w:t>
            </w:r>
            <w:r w:rsidRPr="00727A42">
              <w:rPr>
                <w:b/>
                <w:spacing w:val="-2"/>
              </w:rPr>
              <w:t>metalica</w:t>
            </w:r>
          </w:p>
          <w:p w14:paraId="341FE6F0" w14:textId="77777777" w:rsidR="003073A8" w:rsidRPr="00727A42" w:rsidRDefault="003073A8" w:rsidP="009F3DA8">
            <w:pPr>
              <w:spacing w:before="1" w:line="233" w:lineRule="exact"/>
              <w:ind w:left="108"/>
              <w:rPr>
                <w:b/>
              </w:rPr>
            </w:pPr>
          </w:p>
        </w:tc>
        <w:tc>
          <w:tcPr>
            <w:tcW w:w="1134" w:type="dxa"/>
            <w:tcBorders>
              <w:top w:val="single" w:sz="4" w:space="0" w:color="000000"/>
              <w:left w:val="single" w:sz="6" w:space="0" w:color="000000"/>
              <w:bottom w:val="single" w:sz="4" w:space="0" w:color="000000"/>
              <w:right w:val="single" w:sz="6" w:space="0" w:color="000000"/>
            </w:tcBorders>
          </w:tcPr>
          <w:p w14:paraId="46EB5BA8" w14:textId="77777777" w:rsidR="003073A8" w:rsidRPr="00727A42" w:rsidRDefault="003073A8" w:rsidP="009F3DA8">
            <w:pPr>
              <w:rPr>
                <w:sz w:val="18"/>
              </w:rPr>
            </w:pPr>
          </w:p>
        </w:tc>
        <w:tc>
          <w:tcPr>
            <w:tcW w:w="1276" w:type="dxa"/>
            <w:tcBorders>
              <w:top w:val="single" w:sz="4" w:space="0" w:color="000000"/>
              <w:left w:val="single" w:sz="6" w:space="0" w:color="000000"/>
              <w:bottom w:val="single" w:sz="4" w:space="0" w:color="000000"/>
              <w:right w:val="single" w:sz="4" w:space="0" w:color="auto"/>
            </w:tcBorders>
          </w:tcPr>
          <w:p w14:paraId="4E280709" w14:textId="77777777" w:rsidR="003073A8" w:rsidRPr="00727A42" w:rsidRDefault="003073A8" w:rsidP="009F3DA8">
            <w:pPr>
              <w:rPr>
                <w:sz w:val="18"/>
              </w:rPr>
            </w:pPr>
          </w:p>
        </w:tc>
      </w:tr>
      <w:tr w:rsidR="003073A8" w:rsidRPr="00727A42" w14:paraId="4B1BF442" w14:textId="77777777" w:rsidTr="009F3DA8">
        <w:trPr>
          <w:gridBefore w:val="1"/>
          <w:wBefore w:w="16" w:type="dxa"/>
          <w:trHeight w:val="817"/>
        </w:trPr>
        <w:tc>
          <w:tcPr>
            <w:tcW w:w="708" w:type="dxa"/>
            <w:gridSpan w:val="2"/>
            <w:tcBorders>
              <w:top w:val="single" w:sz="4" w:space="0" w:color="000000"/>
              <w:left w:val="single" w:sz="6" w:space="0" w:color="000000"/>
              <w:bottom w:val="single" w:sz="4" w:space="0" w:color="000000"/>
              <w:right w:val="single" w:sz="6" w:space="0" w:color="000000"/>
            </w:tcBorders>
            <w:hideMark/>
          </w:tcPr>
          <w:p w14:paraId="2D5E759D" w14:textId="77777777" w:rsidR="003073A8" w:rsidRPr="00727A42" w:rsidRDefault="003073A8" w:rsidP="009F3DA8">
            <w:pPr>
              <w:spacing w:line="275" w:lineRule="exact"/>
              <w:ind w:left="107"/>
            </w:pPr>
            <w:r w:rsidRPr="00727A42">
              <w:rPr>
                <w:spacing w:val="-5"/>
              </w:rPr>
              <w:t>14</w:t>
            </w: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1BD2D8E3" w14:textId="77777777" w:rsidR="003073A8" w:rsidRPr="00727A42" w:rsidRDefault="003073A8" w:rsidP="009F3DA8">
            <w:pPr>
              <w:spacing w:line="275" w:lineRule="exact"/>
              <w:ind w:left="108"/>
            </w:pPr>
            <w:r w:rsidRPr="00727A42">
              <w:rPr>
                <w:spacing w:val="-2"/>
              </w:rPr>
              <w:t>CL08A</w:t>
            </w:r>
          </w:p>
        </w:tc>
        <w:tc>
          <w:tcPr>
            <w:tcW w:w="5937" w:type="dxa"/>
            <w:tcBorders>
              <w:top w:val="single" w:sz="4" w:space="0" w:color="000000"/>
              <w:left w:val="single" w:sz="6" w:space="0" w:color="000000"/>
              <w:bottom w:val="single" w:sz="4" w:space="0" w:color="000000"/>
              <w:right w:val="single" w:sz="6" w:space="0" w:color="000000"/>
            </w:tcBorders>
            <w:hideMark/>
          </w:tcPr>
          <w:p w14:paraId="02D72F92" w14:textId="77777777" w:rsidR="003073A8" w:rsidRPr="00727A42" w:rsidRDefault="003073A8" w:rsidP="009F3DA8">
            <w:pPr>
              <w:ind w:left="108"/>
              <w:rPr>
                <w:sz w:val="20"/>
              </w:rPr>
            </w:pPr>
            <w:r w:rsidRPr="00727A42">
              <w:rPr>
                <w:sz w:val="20"/>
              </w:rPr>
              <w:t>Elemente</w:t>
            </w:r>
            <w:r w:rsidRPr="00727A42">
              <w:rPr>
                <w:spacing w:val="-13"/>
                <w:sz w:val="20"/>
              </w:rPr>
              <w:t xml:space="preserve"> </w:t>
            </w:r>
            <w:r w:rsidRPr="00727A42">
              <w:rPr>
                <w:sz w:val="20"/>
              </w:rPr>
              <w:t>metalice</w:t>
            </w:r>
            <w:r w:rsidRPr="00727A42">
              <w:rPr>
                <w:spacing w:val="-12"/>
                <w:sz w:val="20"/>
              </w:rPr>
              <w:t xml:space="preserve"> </w:t>
            </w:r>
            <w:r w:rsidRPr="00727A42">
              <w:rPr>
                <w:sz w:val="20"/>
              </w:rPr>
              <w:t>(stilpi,</w:t>
            </w:r>
            <w:r w:rsidRPr="00727A42">
              <w:rPr>
                <w:spacing w:val="-13"/>
                <w:sz w:val="20"/>
              </w:rPr>
              <w:t xml:space="preserve"> </w:t>
            </w:r>
            <w:r w:rsidRPr="00727A42">
              <w:rPr>
                <w:sz w:val="20"/>
              </w:rPr>
              <w:t>grinzi,</w:t>
            </w:r>
            <w:r w:rsidRPr="00727A42">
              <w:rPr>
                <w:spacing w:val="-12"/>
                <w:sz w:val="20"/>
              </w:rPr>
              <w:t xml:space="preserve"> </w:t>
            </w:r>
            <w:r w:rsidRPr="00727A42">
              <w:rPr>
                <w:sz w:val="20"/>
              </w:rPr>
              <w:t>ferme) gata confectionate, livrate complet</w:t>
            </w:r>
          </w:p>
          <w:p w14:paraId="1448A2DF" w14:textId="77777777" w:rsidR="003073A8" w:rsidRPr="00727A42" w:rsidRDefault="003073A8" w:rsidP="009F3DA8">
            <w:pPr>
              <w:spacing w:line="230" w:lineRule="atLeast"/>
              <w:ind w:left="108" w:right="91"/>
              <w:rPr>
                <w:sz w:val="20"/>
              </w:rPr>
            </w:pPr>
            <w:r w:rsidRPr="00727A42">
              <w:rPr>
                <w:sz w:val="20"/>
              </w:rPr>
              <w:t>asamblate,</w:t>
            </w:r>
            <w:r w:rsidRPr="00727A42">
              <w:rPr>
                <w:spacing w:val="-9"/>
                <w:sz w:val="20"/>
              </w:rPr>
              <w:t xml:space="preserve"> </w:t>
            </w:r>
            <w:r w:rsidRPr="00727A42">
              <w:rPr>
                <w:sz w:val="20"/>
              </w:rPr>
              <w:t>montate</w:t>
            </w:r>
            <w:r w:rsidRPr="00727A42">
              <w:rPr>
                <w:spacing w:val="-10"/>
                <w:sz w:val="20"/>
              </w:rPr>
              <w:t xml:space="preserve"> </w:t>
            </w:r>
            <w:r w:rsidRPr="00727A42">
              <w:rPr>
                <w:sz w:val="20"/>
              </w:rPr>
              <w:t>pe</w:t>
            </w:r>
            <w:r w:rsidRPr="00727A42">
              <w:rPr>
                <w:spacing w:val="-10"/>
                <w:sz w:val="20"/>
              </w:rPr>
              <w:t xml:space="preserve"> </w:t>
            </w:r>
            <w:r w:rsidRPr="00727A42">
              <w:rPr>
                <w:sz w:val="20"/>
              </w:rPr>
              <w:t>santier,</w:t>
            </w:r>
            <w:r w:rsidRPr="00727A42">
              <w:rPr>
                <w:spacing w:val="-12"/>
                <w:sz w:val="20"/>
              </w:rPr>
              <w:t xml:space="preserve"> </w:t>
            </w:r>
            <w:r w:rsidRPr="00727A42">
              <w:rPr>
                <w:sz w:val="20"/>
              </w:rPr>
              <w:t>in structura constructiei usoare</w:t>
            </w:r>
          </w:p>
        </w:tc>
        <w:tc>
          <w:tcPr>
            <w:tcW w:w="1134" w:type="dxa"/>
            <w:tcBorders>
              <w:top w:val="single" w:sz="4" w:space="0" w:color="000000"/>
              <w:left w:val="single" w:sz="6" w:space="0" w:color="000000"/>
              <w:bottom w:val="single" w:sz="4" w:space="0" w:color="000000"/>
              <w:right w:val="single" w:sz="6" w:space="0" w:color="000000"/>
            </w:tcBorders>
          </w:tcPr>
          <w:p w14:paraId="419D0CA5" w14:textId="77777777" w:rsidR="003073A8" w:rsidRPr="00727A42" w:rsidRDefault="003073A8" w:rsidP="009F3DA8">
            <w:pPr>
              <w:spacing w:before="44"/>
              <w:rPr>
                <w:b/>
              </w:rPr>
            </w:pPr>
          </w:p>
          <w:p w14:paraId="40FAF94C" w14:textId="77777777" w:rsidR="003073A8" w:rsidRPr="00727A42" w:rsidRDefault="003073A8" w:rsidP="009F3DA8">
            <w:pPr>
              <w:spacing w:before="1"/>
              <w:ind w:left="17" w:right="1"/>
              <w:jc w:val="center"/>
            </w:pPr>
            <w:r w:rsidRPr="00727A42">
              <w:rPr>
                <w:spacing w:val="-10"/>
              </w:rPr>
              <w:t>t</w:t>
            </w:r>
          </w:p>
        </w:tc>
        <w:tc>
          <w:tcPr>
            <w:tcW w:w="1276" w:type="dxa"/>
            <w:tcBorders>
              <w:top w:val="single" w:sz="4" w:space="0" w:color="000000"/>
              <w:left w:val="single" w:sz="6" w:space="0" w:color="000000"/>
              <w:bottom w:val="single" w:sz="4" w:space="0" w:color="000000"/>
              <w:right w:val="single" w:sz="6" w:space="0" w:color="000000"/>
            </w:tcBorders>
          </w:tcPr>
          <w:p w14:paraId="773AACE7" w14:textId="77777777" w:rsidR="003073A8" w:rsidRPr="00727A42" w:rsidRDefault="003073A8" w:rsidP="009F3DA8">
            <w:pPr>
              <w:spacing w:before="44"/>
              <w:rPr>
                <w:b/>
              </w:rPr>
            </w:pPr>
          </w:p>
          <w:p w14:paraId="21080106" w14:textId="77777777" w:rsidR="003073A8" w:rsidRPr="00727A42" w:rsidRDefault="003073A8" w:rsidP="009F3DA8">
            <w:pPr>
              <w:spacing w:before="1"/>
              <w:ind w:left="238"/>
            </w:pPr>
            <w:r w:rsidRPr="00727A42">
              <w:rPr>
                <w:spacing w:val="-2"/>
              </w:rPr>
              <w:t>23,069</w:t>
            </w:r>
          </w:p>
        </w:tc>
      </w:tr>
      <w:tr w:rsidR="003073A8" w:rsidRPr="00727A42" w14:paraId="5CA699B5" w14:textId="77777777" w:rsidTr="009F3DA8">
        <w:trPr>
          <w:gridBefore w:val="1"/>
          <w:wBefore w:w="16" w:type="dxa"/>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0A7660D8" w14:textId="77777777" w:rsidR="003073A8" w:rsidRPr="00727A42" w:rsidRDefault="003073A8" w:rsidP="009F3DA8">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hideMark/>
          </w:tcPr>
          <w:p w14:paraId="7A6E0247" w14:textId="77777777" w:rsidR="003073A8" w:rsidRPr="00727A42" w:rsidRDefault="003073A8" w:rsidP="009F3DA8">
            <w:pPr>
              <w:spacing w:before="23"/>
              <w:ind w:left="117"/>
              <w:rPr>
                <w:sz w:val="16"/>
              </w:rPr>
            </w:pPr>
            <w:r w:rsidRPr="00727A42">
              <w:rPr>
                <w:spacing w:val="-2"/>
                <w:sz w:val="16"/>
              </w:rPr>
              <w:t>7214210026800</w:t>
            </w:r>
          </w:p>
        </w:tc>
        <w:tc>
          <w:tcPr>
            <w:tcW w:w="5937" w:type="dxa"/>
            <w:tcBorders>
              <w:top w:val="single" w:sz="4" w:space="0" w:color="000000"/>
              <w:left w:val="single" w:sz="6" w:space="0" w:color="000000"/>
              <w:bottom w:val="single" w:sz="2" w:space="0" w:color="000000"/>
              <w:right w:val="single" w:sz="6" w:space="0" w:color="000000"/>
            </w:tcBorders>
            <w:hideMark/>
          </w:tcPr>
          <w:p w14:paraId="695A4664" w14:textId="77777777" w:rsidR="003073A8" w:rsidRPr="00727A42" w:rsidRDefault="003073A8" w:rsidP="009F3DA8">
            <w:pPr>
              <w:spacing w:line="210" w:lineRule="exact"/>
              <w:ind w:left="108"/>
              <w:rPr>
                <w:sz w:val="20"/>
              </w:rPr>
            </w:pPr>
            <w:r w:rsidRPr="00727A42">
              <w:rPr>
                <w:sz w:val="20"/>
              </w:rPr>
              <w:t>Montator</w:t>
            </w:r>
            <w:r w:rsidRPr="00727A42">
              <w:rPr>
                <w:spacing w:val="-7"/>
                <w:sz w:val="20"/>
              </w:rPr>
              <w:t xml:space="preserve"> </w:t>
            </w:r>
            <w:r w:rsidRPr="00727A42">
              <w:rPr>
                <w:sz w:val="20"/>
              </w:rPr>
              <w:t>constructii</w:t>
            </w:r>
            <w:r w:rsidRPr="00727A42">
              <w:rPr>
                <w:spacing w:val="-7"/>
                <w:sz w:val="20"/>
              </w:rPr>
              <w:t xml:space="preserve"> </w:t>
            </w:r>
            <w:r w:rsidRPr="00727A42">
              <w:rPr>
                <w:spacing w:val="-2"/>
                <w:sz w:val="20"/>
              </w:rPr>
              <w:t>metalice</w:t>
            </w:r>
          </w:p>
        </w:tc>
        <w:tc>
          <w:tcPr>
            <w:tcW w:w="1134" w:type="dxa"/>
            <w:tcBorders>
              <w:top w:val="single" w:sz="4" w:space="0" w:color="000000"/>
              <w:left w:val="single" w:sz="6" w:space="0" w:color="000000"/>
              <w:bottom w:val="single" w:sz="2" w:space="0" w:color="000000"/>
              <w:right w:val="single" w:sz="6" w:space="0" w:color="000000"/>
            </w:tcBorders>
            <w:hideMark/>
          </w:tcPr>
          <w:p w14:paraId="474B5A0C" w14:textId="77777777" w:rsidR="003073A8" w:rsidRPr="00727A42" w:rsidRDefault="003073A8" w:rsidP="009F3DA8">
            <w:pPr>
              <w:spacing w:line="210" w:lineRule="exact"/>
              <w:ind w:left="109"/>
              <w:rPr>
                <w:sz w:val="20"/>
              </w:rPr>
            </w:pPr>
            <w:r w:rsidRPr="00727A42">
              <w:rPr>
                <w:spacing w:val="-2"/>
                <w:sz w:val="20"/>
              </w:rPr>
              <w:t>h-</w:t>
            </w:r>
            <w:r w:rsidRPr="00727A42">
              <w:rPr>
                <w:spacing w:val="-5"/>
                <w:sz w:val="20"/>
              </w:rPr>
              <w:t>om</w:t>
            </w:r>
          </w:p>
        </w:tc>
        <w:tc>
          <w:tcPr>
            <w:tcW w:w="1276" w:type="dxa"/>
            <w:tcBorders>
              <w:top w:val="single" w:sz="4" w:space="0" w:color="000000"/>
              <w:left w:val="single" w:sz="6" w:space="0" w:color="000000"/>
              <w:bottom w:val="single" w:sz="2" w:space="0" w:color="000000"/>
              <w:right w:val="single" w:sz="6" w:space="0" w:color="000000"/>
            </w:tcBorders>
            <w:hideMark/>
          </w:tcPr>
          <w:p w14:paraId="30CA5188" w14:textId="77777777" w:rsidR="003073A8" w:rsidRPr="00727A42" w:rsidRDefault="003073A8" w:rsidP="009F3DA8">
            <w:pPr>
              <w:spacing w:line="210" w:lineRule="exact"/>
              <w:ind w:left="110"/>
              <w:rPr>
                <w:sz w:val="20"/>
              </w:rPr>
            </w:pPr>
            <w:r w:rsidRPr="00727A42">
              <w:rPr>
                <w:spacing w:val="-2"/>
                <w:sz w:val="20"/>
              </w:rPr>
              <w:t>807,4150</w:t>
            </w:r>
          </w:p>
        </w:tc>
      </w:tr>
      <w:tr w:rsidR="003073A8" w:rsidRPr="00727A42" w14:paraId="19540BCB" w14:textId="77777777" w:rsidTr="009F3DA8">
        <w:trPr>
          <w:gridBefore w:val="1"/>
          <w:wBefore w:w="16" w:type="dxa"/>
          <w:trHeight w:val="230"/>
        </w:trPr>
        <w:tc>
          <w:tcPr>
            <w:tcW w:w="708" w:type="dxa"/>
            <w:gridSpan w:val="2"/>
            <w:tcBorders>
              <w:top w:val="single" w:sz="2" w:space="0" w:color="000000"/>
              <w:left w:val="single" w:sz="6" w:space="0" w:color="000000"/>
              <w:bottom w:val="single" w:sz="2" w:space="0" w:color="000000"/>
              <w:right w:val="single" w:sz="6" w:space="0" w:color="000000"/>
            </w:tcBorders>
          </w:tcPr>
          <w:p w14:paraId="7E63A3A5" w14:textId="77777777" w:rsidR="003073A8" w:rsidRPr="00727A42" w:rsidRDefault="003073A8" w:rsidP="009F3DA8">
            <w:pPr>
              <w:rPr>
                <w:sz w:val="16"/>
              </w:rPr>
            </w:pPr>
          </w:p>
        </w:tc>
        <w:tc>
          <w:tcPr>
            <w:tcW w:w="1276" w:type="dxa"/>
            <w:gridSpan w:val="2"/>
            <w:tcBorders>
              <w:top w:val="single" w:sz="2" w:space="0" w:color="000000"/>
              <w:left w:val="single" w:sz="6" w:space="0" w:color="000000"/>
              <w:bottom w:val="single" w:sz="2" w:space="0" w:color="000000"/>
              <w:right w:val="single" w:sz="6" w:space="0" w:color="000000"/>
            </w:tcBorders>
            <w:hideMark/>
          </w:tcPr>
          <w:p w14:paraId="4F89EA8D" w14:textId="77777777" w:rsidR="003073A8" w:rsidRPr="00727A42" w:rsidRDefault="003073A8" w:rsidP="009F3DA8">
            <w:pPr>
              <w:spacing w:before="23"/>
              <w:ind w:left="117"/>
              <w:rPr>
                <w:sz w:val="16"/>
              </w:rPr>
            </w:pPr>
            <w:r w:rsidRPr="00727A42">
              <w:rPr>
                <w:spacing w:val="-2"/>
                <w:sz w:val="16"/>
              </w:rPr>
              <w:t>9310060019920</w:t>
            </w:r>
          </w:p>
        </w:tc>
        <w:tc>
          <w:tcPr>
            <w:tcW w:w="5937" w:type="dxa"/>
            <w:tcBorders>
              <w:top w:val="single" w:sz="2" w:space="0" w:color="000000"/>
              <w:left w:val="single" w:sz="6" w:space="0" w:color="000000"/>
              <w:bottom w:val="single" w:sz="2" w:space="0" w:color="000000"/>
              <w:right w:val="single" w:sz="6" w:space="0" w:color="000000"/>
            </w:tcBorders>
            <w:hideMark/>
          </w:tcPr>
          <w:p w14:paraId="78F7F591" w14:textId="77777777" w:rsidR="003073A8" w:rsidRPr="00727A42" w:rsidRDefault="003073A8" w:rsidP="009F3DA8">
            <w:pPr>
              <w:spacing w:line="210" w:lineRule="exact"/>
              <w:ind w:left="108"/>
              <w:rPr>
                <w:spacing w:val="-5"/>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p w14:paraId="5B94AD6A" w14:textId="77777777" w:rsidR="003073A8" w:rsidRPr="00727A42" w:rsidRDefault="003073A8" w:rsidP="009F3DA8">
            <w:pPr>
              <w:spacing w:line="210" w:lineRule="exact"/>
              <w:ind w:left="108"/>
              <w:rPr>
                <w:sz w:val="20"/>
              </w:rPr>
            </w:pPr>
          </w:p>
        </w:tc>
        <w:tc>
          <w:tcPr>
            <w:tcW w:w="1134" w:type="dxa"/>
            <w:tcBorders>
              <w:top w:val="single" w:sz="2" w:space="0" w:color="000000"/>
              <w:left w:val="single" w:sz="6" w:space="0" w:color="000000"/>
              <w:bottom w:val="single" w:sz="2" w:space="0" w:color="000000"/>
              <w:right w:val="single" w:sz="6" w:space="0" w:color="000000"/>
            </w:tcBorders>
            <w:hideMark/>
          </w:tcPr>
          <w:p w14:paraId="71CDB184" w14:textId="77777777" w:rsidR="003073A8" w:rsidRPr="00727A42" w:rsidRDefault="003073A8" w:rsidP="009F3DA8">
            <w:pPr>
              <w:spacing w:line="210" w:lineRule="exact"/>
              <w:ind w:left="109"/>
              <w:rPr>
                <w:sz w:val="20"/>
              </w:rPr>
            </w:pPr>
            <w:r w:rsidRPr="00727A42">
              <w:rPr>
                <w:spacing w:val="-2"/>
                <w:sz w:val="20"/>
              </w:rPr>
              <w:t>h-</w:t>
            </w:r>
            <w:r w:rsidRPr="00727A42">
              <w:rPr>
                <w:spacing w:val="-5"/>
                <w:sz w:val="20"/>
              </w:rPr>
              <w:t>om</w:t>
            </w:r>
          </w:p>
        </w:tc>
        <w:tc>
          <w:tcPr>
            <w:tcW w:w="1276" w:type="dxa"/>
            <w:tcBorders>
              <w:top w:val="single" w:sz="2" w:space="0" w:color="000000"/>
              <w:left w:val="single" w:sz="6" w:space="0" w:color="000000"/>
              <w:bottom w:val="single" w:sz="2" w:space="0" w:color="000000"/>
              <w:right w:val="single" w:sz="6" w:space="0" w:color="000000"/>
            </w:tcBorders>
            <w:hideMark/>
          </w:tcPr>
          <w:p w14:paraId="7B201860" w14:textId="77777777" w:rsidR="003073A8" w:rsidRPr="00727A42" w:rsidRDefault="003073A8" w:rsidP="009F3DA8">
            <w:pPr>
              <w:spacing w:line="210" w:lineRule="exact"/>
              <w:ind w:left="110"/>
              <w:rPr>
                <w:sz w:val="20"/>
              </w:rPr>
            </w:pPr>
            <w:r w:rsidRPr="00727A42">
              <w:rPr>
                <w:spacing w:val="-2"/>
                <w:sz w:val="20"/>
              </w:rPr>
              <w:t>115,3450</w:t>
            </w:r>
          </w:p>
        </w:tc>
      </w:tr>
    </w:tbl>
    <w:p w14:paraId="48553A65" w14:textId="77777777" w:rsidR="003073A8" w:rsidRPr="00727A42" w:rsidRDefault="003073A8" w:rsidP="003073A8">
      <w:pPr>
        <w:rPr>
          <w:sz w:val="20"/>
        </w:rPr>
        <w:sectPr w:rsidR="003073A8" w:rsidRPr="00727A42" w:rsidSect="003073A8">
          <w:pgSz w:w="11910" w:h="16850"/>
          <w:pgMar w:top="1400" w:right="425" w:bottom="1471" w:left="708" w:header="708" w:footer="708" w:gutter="0"/>
          <w:cols w:space="708"/>
        </w:sectPr>
      </w:pPr>
    </w:p>
    <w:tbl>
      <w:tblPr>
        <w:tblStyle w:val="TableNormal"/>
        <w:tblW w:w="0" w:type="auto"/>
        <w:tblInd w:w="1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6"/>
        <w:gridCol w:w="5953"/>
        <w:gridCol w:w="1134"/>
        <w:gridCol w:w="1276"/>
      </w:tblGrid>
      <w:tr w:rsidR="003073A8" w:rsidRPr="00727A42" w14:paraId="09C53A2C" w14:textId="77777777" w:rsidTr="009F3DA8">
        <w:trPr>
          <w:trHeight w:val="190"/>
        </w:trPr>
        <w:tc>
          <w:tcPr>
            <w:tcW w:w="708" w:type="dxa"/>
            <w:tcBorders>
              <w:top w:val="double" w:sz="6" w:space="0" w:color="000000"/>
              <w:left w:val="single" w:sz="6" w:space="0" w:color="000000"/>
              <w:bottom w:val="single" w:sz="4" w:space="0" w:color="000000"/>
              <w:right w:val="single" w:sz="6" w:space="0" w:color="000000"/>
            </w:tcBorders>
          </w:tcPr>
          <w:p w14:paraId="08AE11C2" w14:textId="77777777" w:rsidR="003073A8" w:rsidRPr="00727A42" w:rsidRDefault="003073A8" w:rsidP="009F3DA8">
            <w:pPr>
              <w:rPr>
                <w:sz w:val="18"/>
              </w:rPr>
            </w:pPr>
          </w:p>
        </w:tc>
        <w:tc>
          <w:tcPr>
            <w:tcW w:w="1276" w:type="dxa"/>
            <w:tcBorders>
              <w:top w:val="double" w:sz="6" w:space="0" w:color="000000"/>
              <w:left w:val="single" w:sz="6" w:space="0" w:color="000000"/>
              <w:bottom w:val="single" w:sz="4" w:space="0" w:color="000000"/>
              <w:right w:val="single" w:sz="6" w:space="0" w:color="000000"/>
            </w:tcBorders>
            <w:hideMark/>
          </w:tcPr>
          <w:p w14:paraId="18EBE385" w14:textId="77777777" w:rsidR="003073A8" w:rsidRPr="00727A42" w:rsidRDefault="003073A8" w:rsidP="009F3DA8">
            <w:pPr>
              <w:spacing w:before="3"/>
              <w:ind w:left="117"/>
              <w:rPr>
                <w:sz w:val="16"/>
              </w:rPr>
            </w:pPr>
            <w:r w:rsidRPr="00727A42">
              <w:rPr>
                <w:spacing w:val="-2"/>
                <w:sz w:val="16"/>
              </w:rPr>
              <w:t>2811106301200</w:t>
            </w:r>
          </w:p>
        </w:tc>
        <w:tc>
          <w:tcPr>
            <w:tcW w:w="5953" w:type="dxa"/>
            <w:tcBorders>
              <w:top w:val="double" w:sz="6" w:space="0" w:color="000000"/>
              <w:left w:val="single" w:sz="6" w:space="0" w:color="000000"/>
              <w:bottom w:val="single" w:sz="4" w:space="0" w:color="000000"/>
              <w:right w:val="single" w:sz="6" w:space="0" w:color="000000"/>
            </w:tcBorders>
            <w:hideMark/>
          </w:tcPr>
          <w:p w14:paraId="2C8426F5" w14:textId="77777777" w:rsidR="003073A8" w:rsidRPr="00727A42" w:rsidRDefault="003073A8" w:rsidP="009F3DA8">
            <w:pPr>
              <w:spacing w:before="2"/>
              <w:ind w:left="108"/>
              <w:rPr>
                <w:sz w:val="20"/>
              </w:rPr>
            </w:pPr>
            <w:r w:rsidRPr="00727A42">
              <w:rPr>
                <w:sz w:val="20"/>
              </w:rPr>
              <w:t>Elemente</w:t>
            </w:r>
            <w:r w:rsidRPr="00727A42">
              <w:rPr>
                <w:spacing w:val="-6"/>
                <w:sz w:val="20"/>
              </w:rPr>
              <w:t xml:space="preserve"> </w:t>
            </w:r>
            <w:r w:rsidRPr="00727A42">
              <w:rPr>
                <w:spacing w:val="-2"/>
                <w:sz w:val="20"/>
              </w:rPr>
              <w:t>metalice</w:t>
            </w:r>
          </w:p>
        </w:tc>
        <w:tc>
          <w:tcPr>
            <w:tcW w:w="1134" w:type="dxa"/>
            <w:tcBorders>
              <w:top w:val="double" w:sz="6" w:space="0" w:color="000000"/>
              <w:left w:val="single" w:sz="6" w:space="0" w:color="000000"/>
              <w:bottom w:val="single" w:sz="4" w:space="0" w:color="000000"/>
              <w:right w:val="single" w:sz="6" w:space="0" w:color="000000"/>
            </w:tcBorders>
            <w:hideMark/>
          </w:tcPr>
          <w:p w14:paraId="64D73CF9" w14:textId="77777777" w:rsidR="003073A8" w:rsidRPr="00727A42" w:rsidRDefault="003073A8" w:rsidP="009F3DA8">
            <w:pPr>
              <w:spacing w:before="117"/>
              <w:ind w:left="109"/>
              <w:rPr>
                <w:sz w:val="20"/>
              </w:rPr>
            </w:pPr>
            <w:r w:rsidRPr="00727A42">
              <w:rPr>
                <w:spacing w:val="-5"/>
                <w:sz w:val="20"/>
              </w:rPr>
              <w:t>kg</w:t>
            </w:r>
          </w:p>
        </w:tc>
        <w:tc>
          <w:tcPr>
            <w:tcW w:w="1276" w:type="dxa"/>
            <w:tcBorders>
              <w:top w:val="double" w:sz="6" w:space="0" w:color="000000"/>
              <w:left w:val="single" w:sz="6" w:space="0" w:color="000000"/>
              <w:bottom w:val="single" w:sz="4" w:space="0" w:color="000000"/>
              <w:right w:val="single" w:sz="6" w:space="0" w:color="000000"/>
            </w:tcBorders>
            <w:hideMark/>
          </w:tcPr>
          <w:p w14:paraId="304B1099" w14:textId="77777777" w:rsidR="003073A8" w:rsidRPr="00727A42" w:rsidRDefault="003073A8" w:rsidP="009F3DA8">
            <w:pPr>
              <w:spacing w:before="2"/>
              <w:ind w:left="110"/>
              <w:rPr>
                <w:sz w:val="20"/>
              </w:rPr>
            </w:pPr>
            <w:r w:rsidRPr="00727A42">
              <w:rPr>
                <w:sz w:val="20"/>
              </w:rPr>
              <w:t>23</w:t>
            </w:r>
            <w:r w:rsidRPr="00727A42">
              <w:rPr>
                <w:spacing w:val="-2"/>
                <w:sz w:val="20"/>
              </w:rPr>
              <w:t xml:space="preserve"> 530,380</w:t>
            </w:r>
          </w:p>
          <w:p w14:paraId="4AC885E3" w14:textId="77777777" w:rsidR="003073A8" w:rsidRPr="00727A42" w:rsidRDefault="003073A8" w:rsidP="009F3DA8">
            <w:pPr>
              <w:spacing w:line="210" w:lineRule="exact"/>
              <w:ind w:left="110"/>
              <w:rPr>
                <w:sz w:val="20"/>
              </w:rPr>
            </w:pPr>
            <w:r w:rsidRPr="00727A42">
              <w:rPr>
                <w:spacing w:val="-10"/>
                <w:sz w:val="20"/>
              </w:rPr>
              <w:t>0</w:t>
            </w:r>
          </w:p>
        </w:tc>
      </w:tr>
      <w:tr w:rsidR="003073A8" w:rsidRPr="00727A42" w14:paraId="4F637DAA" w14:textId="77777777" w:rsidTr="009F3DA8">
        <w:trPr>
          <w:trHeight w:val="460"/>
        </w:trPr>
        <w:tc>
          <w:tcPr>
            <w:tcW w:w="708" w:type="dxa"/>
            <w:tcBorders>
              <w:top w:val="single" w:sz="4" w:space="0" w:color="000000"/>
              <w:left w:val="single" w:sz="6" w:space="0" w:color="000000"/>
              <w:bottom w:val="single" w:sz="4" w:space="0" w:color="000000"/>
              <w:right w:val="single" w:sz="6" w:space="0" w:color="000000"/>
            </w:tcBorders>
          </w:tcPr>
          <w:p w14:paraId="6E556241" w14:textId="77777777" w:rsidR="003073A8" w:rsidRPr="00727A42" w:rsidRDefault="003073A8" w:rsidP="009F3DA8">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5CA74143" w14:textId="77777777" w:rsidR="003073A8" w:rsidRPr="00727A42" w:rsidRDefault="003073A8" w:rsidP="009F3DA8">
            <w:pPr>
              <w:spacing w:before="1"/>
              <w:ind w:left="117"/>
              <w:rPr>
                <w:sz w:val="16"/>
              </w:rPr>
            </w:pPr>
            <w:r w:rsidRPr="00727A42">
              <w:rPr>
                <w:spacing w:val="-2"/>
                <w:sz w:val="16"/>
              </w:rPr>
              <w:t>2873155901340</w:t>
            </w:r>
          </w:p>
        </w:tc>
        <w:tc>
          <w:tcPr>
            <w:tcW w:w="5953" w:type="dxa"/>
            <w:tcBorders>
              <w:top w:val="single" w:sz="4" w:space="0" w:color="000000"/>
              <w:left w:val="single" w:sz="6" w:space="0" w:color="000000"/>
              <w:bottom w:val="single" w:sz="4" w:space="0" w:color="000000"/>
              <w:right w:val="single" w:sz="6" w:space="0" w:color="000000"/>
            </w:tcBorders>
            <w:hideMark/>
          </w:tcPr>
          <w:p w14:paraId="177F85AD" w14:textId="77777777" w:rsidR="003073A8" w:rsidRPr="00727A42" w:rsidRDefault="003073A8" w:rsidP="009F3DA8">
            <w:pPr>
              <w:spacing w:line="230" w:lineRule="atLeast"/>
              <w:ind w:left="108"/>
              <w:rPr>
                <w:sz w:val="20"/>
              </w:rPr>
            </w:pPr>
            <w:r w:rsidRPr="00727A42">
              <w:rPr>
                <w:sz w:val="20"/>
              </w:rPr>
              <w:t>Electrod</w:t>
            </w:r>
            <w:r w:rsidRPr="00727A42">
              <w:rPr>
                <w:spacing w:val="-6"/>
                <w:sz w:val="20"/>
              </w:rPr>
              <w:t xml:space="preserve"> </w:t>
            </w:r>
            <w:r w:rsidRPr="00727A42">
              <w:rPr>
                <w:sz w:val="20"/>
              </w:rPr>
              <w:t>sud.otel</w:t>
            </w:r>
            <w:r w:rsidRPr="00727A42">
              <w:rPr>
                <w:spacing w:val="-7"/>
                <w:sz w:val="20"/>
              </w:rPr>
              <w:t xml:space="preserve"> </w:t>
            </w:r>
            <w:r w:rsidRPr="00727A42">
              <w:rPr>
                <w:sz w:val="20"/>
              </w:rPr>
              <w:t>slab</w:t>
            </w:r>
            <w:r w:rsidRPr="00727A42">
              <w:rPr>
                <w:spacing w:val="-6"/>
                <w:sz w:val="20"/>
              </w:rPr>
              <w:t xml:space="preserve"> </w:t>
            </w:r>
            <w:r w:rsidRPr="00727A42">
              <w:rPr>
                <w:sz w:val="20"/>
              </w:rPr>
              <w:t>aliat</w:t>
            </w:r>
            <w:r w:rsidRPr="00727A42">
              <w:rPr>
                <w:spacing w:val="-7"/>
                <w:sz w:val="20"/>
              </w:rPr>
              <w:t xml:space="preserve"> </w:t>
            </w:r>
            <w:r w:rsidRPr="00727A42">
              <w:rPr>
                <w:sz w:val="20"/>
              </w:rPr>
              <w:t>S</w:t>
            </w:r>
            <w:r w:rsidRPr="00727A42">
              <w:rPr>
                <w:spacing w:val="-8"/>
                <w:sz w:val="20"/>
              </w:rPr>
              <w:t xml:space="preserve"> </w:t>
            </w:r>
            <w:r w:rsidRPr="00727A42">
              <w:rPr>
                <w:sz w:val="20"/>
              </w:rPr>
              <w:t>1125/2</w:t>
            </w:r>
            <w:r w:rsidRPr="00727A42">
              <w:rPr>
                <w:spacing w:val="-6"/>
                <w:sz w:val="20"/>
              </w:rPr>
              <w:t xml:space="preserve"> </w:t>
            </w:r>
            <w:r w:rsidRPr="00727A42">
              <w:rPr>
                <w:sz w:val="20"/>
              </w:rPr>
              <w:t>E 50B 4</w:t>
            </w:r>
          </w:p>
        </w:tc>
        <w:tc>
          <w:tcPr>
            <w:tcW w:w="1134" w:type="dxa"/>
            <w:tcBorders>
              <w:top w:val="single" w:sz="4" w:space="0" w:color="000000"/>
              <w:left w:val="single" w:sz="6" w:space="0" w:color="000000"/>
              <w:bottom w:val="single" w:sz="4" w:space="0" w:color="000000"/>
              <w:right w:val="single" w:sz="6" w:space="0" w:color="000000"/>
            </w:tcBorders>
            <w:hideMark/>
          </w:tcPr>
          <w:p w14:paraId="12380BA0" w14:textId="77777777" w:rsidR="003073A8" w:rsidRPr="00727A42" w:rsidRDefault="003073A8" w:rsidP="009F3DA8">
            <w:pPr>
              <w:spacing w:before="115"/>
              <w:ind w:left="109"/>
              <w:rPr>
                <w:sz w:val="20"/>
              </w:rPr>
            </w:pPr>
            <w:r w:rsidRPr="00727A42">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0B22C16F" w14:textId="77777777" w:rsidR="003073A8" w:rsidRPr="00727A42" w:rsidRDefault="003073A8" w:rsidP="009F3DA8">
            <w:pPr>
              <w:spacing w:before="115"/>
              <w:ind w:left="110"/>
              <w:rPr>
                <w:sz w:val="20"/>
              </w:rPr>
            </w:pPr>
            <w:r w:rsidRPr="00727A42">
              <w:rPr>
                <w:spacing w:val="-2"/>
                <w:sz w:val="20"/>
              </w:rPr>
              <w:t>10,3810</w:t>
            </w:r>
          </w:p>
        </w:tc>
      </w:tr>
      <w:tr w:rsidR="003073A8" w:rsidRPr="00727A42" w14:paraId="7111A4A9"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36D8C165"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348002FA" w14:textId="77777777" w:rsidR="003073A8" w:rsidRPr="00727A42" w:rsidRDefault="003073A8" w:rsidP="009F3DA8">
            <w:pPr>
              <w:spacing w:before="1"/>
              <w:ind w:left="117"/>
              <w:rPr>
                <w:sz w:val="16"/>
              </w:rPr>
            </w:pPr>
            <w:r w:rsidRPr="00727A42">
              <w:rPr>
                <w:spacing w:val="-2"/>
                <w:sz w:val="16"/>
              </w:rPr>
              <w:t>2874115842700</w:t>
            </w:r>
          </w:p>
        </w:tc>
        <w:tc>
          <w:tcPr>
            <w:tcW w:w="5953" w:type="dxa"/>
            <w:tcBorders>
              <w:top w:val="single" w:sz="4" w:space="0" w:color="000000"/>
              <w:left w:val="single" w:sz="6" w:space="0" w:color="000000"/>
              <w:bottom w:val="single" w:sz="4" w:space="0" w:color="000000"/>
              <w:right w:val="single" w:sz="6" w:space="0" w:color="000000"/>
            </w:tcBorders>
            <w:hideMark/>
          </w:tcPr>
          <w:p w14:paraId="2DFF0F02" w14:textId="77777777" w:rsidR="003073A8" w:rsidRPr="00727A42" w:rsidRDefault="003073A8" w:rsidP="009F3DA8">
            <w:pPr>
              <w:spacing w:line="210" w:lineRule="exact"/>
              <w:ind w:left="108"/>
              <w:rPr>
                <w:sz w:val="20"/>
              </w:rPr>
            </w:pPr>
            <w:r w:rsidRPr="00727A42">
              <w:rPr>
                <w:sz w:val="20"/>
              </w:rPr>
              <w:t>Piulita</w:t>
            </w:r>
            <w:r w:rsidRPr="00727A42">
              <w:rPr>
                <w:spacing w:val="-5"/>
                <w:sz w:val="20"/>
              </w:rPr>
              <w:t xml:space="preserve"> </w:t>
            </w:r>
            <w:r w:rsidRPr="00727A42">
              <w:rPr>
                <w:sz w:val="20"/>
              </w:rPr>
              <w:t>hexag.</w:t>
            </w:r>
            <w:r w:rsidRPr="00727A42">
              <w:rPr>
                <w:spacing w:val="-4"/>
                <w:sz w:val="20"/>
              </w:rPr>
              <w:t xml:space="preserve"> </w:t>
            </w:r>
            <w:r w:rsidRPr="00727A42">
              <w:rPr>
                <w:spacing w:val="-5"/>
                <w:sz w:val="20"/>
              </w:rPr>
              <w:t>M20</w:t>
            </w:r>
          </w:p>
        </w:tc>
        <w:tc>
          <w:tcPr>
            <w:tcW w:w="1134" w:type="dxa"/>
            <w:tcBorders>
              <w:top w:val="single" w:sz="4" w:space="0" w:color="000000"/>
              <w:left w:val="single" w:sz="6" w:space="0" w:color="000000"/>
              <w:bottom w:val="single" w:sz="4" w:space="0" w:color="000000"/>
              <w:right w:val="single" w:sz="6" w:space="0" w:color="000000"/>
            </w:tcBorders>
            <w:hideMark/>
          </w:tcPr>
          <w:p w14:paraId="2CEF7F91" w14:textId="77777777" w:rsidR="003073A8" w:rsidRPr="00727A42" w:rsidRDefault="003073A8" w:rsidP="009F3DA8">
            <w:pPr>
              <w:spacing w:line="210" w:lineRule="exact"/>
              <w:ind w:left="109"/>
              <w:rPr>
                <w:sz w:val="20"/>
              </w:rPr>
            </w:pPr>
            <w:r w:rsidRPr="00727A42">
              <w:rPr>
                <w:spacing w:val="-5"/>
                <w:sz w:val="20"/>
              </w:rPr>
              <w:t>buc</w:t>
            </w:r>
          </w:p>
        </w:tc>
        <w:tc>
          <w:tcPr>
            <w:tcW w:w="1276" w:type="dxa"/>
            <w:tcBorders>
              <w:top w:val="single" w:sz="4" w:space="0" w:color="000000"/>
              <w:left w:val="single" w:sz="6" w:space="0" w:color="000000"/>
              <w:bottom w:val="single" w:sz="4" w:space="0" w:color="000000"/>
              <w:right w:val="single" w:sz="6" w:space="0" w:color="000000"/>
            </w:tcBorders>
            <w:hideMark/>
          </w:tcPr>
          <w:p w14:paraId="7AFDAE38" w14:textId="77777777" w:rsidR="003073A8" w:rsidRPr="00727A42" w:rsidRDefault="003073A8" w:rsidP="009F3DA8">
            <w:pPr>
              <w:spacing w:line="210" w:lineRule="exact"/>
              <w:ind w:left="110"/>
              <w:rPr>
                <w:sz w:val="20"/>
              </w:rPr>
            </w:pPr>
            <w:r w:rsidRPr="00727A42">
              <w:rPr>
                <w:spacing w:val="-2"/>
                <w:sz w:val="20"/>
              </w:rPr>
              <w:t>149,9485</w:t>
            </w:r>
          </w:p>
        </w:tc>
      </w:tr>
      <w:tr w:rsidR="003073A8" w:rsidRPr="00727A42" w14:paraId="5E3791F3"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4CE6CD39"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4D5BD7DA" w14:textId="77777777" w:rsidR="003073A8" w:rsidRPr="00727A42" w:rsidRDefault="003073A8" w:rsidP="009F3DA8">
            <w:pPr>
              <w:spacing w:before="1"/>
              <w:ind w:left="117"/>
              <w:rPr>
                <w:sz w:val="16"/>
              </w:rPr>
            </w:pPr>
            <w:r w:rsidRPr="00727A42">
              <w:rPr>
                <w:spacing w:val="-2"/>
                <w:sz w:val="16"/>
              </w:rPr>
              <w:t>2874115802500</w:t>
            </w:r>
          </w:p>
        </w:tc>
        <w:tc>
          <w:tcPr>
            <w:tcW w:w="5953" w:type="dxa"/>
            <w:tcBorders>
              <w:top w:val="single" w:sz="4" w:space="0" w:color="000000"/>
              <w:left w:val="single" w:sz="6" w:space="0" w:color="000000"/>
              <w:bottom w:val="single" w:sz="4" w:space="0" w:color="000000"/>
              <w:right w:val="single" w:sz="6" w:space="0" w:color="000000"/>
            </w:tcBorders>
            <w:hideMark/>
          </w:tcPr>
          <w:p w14:paraId="57749F5C" w14:textId="77777777" w:rsidR="003073A8" w:rsidRPr="00727A42" w:rsidRDefault="003073A8" w:rsidP="009F3DA8">
            <w:pPr>
              <w:spacing w:line="210" w:lineRule="exact"/>
              <w:ind w:left="108"/>
              <w:rPr>
                <w:sz w:val="20"/>
              </w:rPr>
            </w:pPr>
            <w:r w:rsidRPr="00727A42">
              <w:rPr>
                <w:sz w:val="20"/>
              </w:rPr>
              <w:t>Surub</w:t>
            </w:r>
            <w:r w:rsidRPr="00727A42">
              <w:rPr>
                <w:spacing w:val="-2"/>
                <w:sz w:val="20"/>
              </w:rPr>
              <w:t xml:space="preserve"> </w:t>
            </w:r>
            <w:r w:rsidRPr="00727A42">
              <w:rPr>
                <w:sz w:val="20"/>
              </w:rPr>
              <w:t>cap</w:t>
            </w:r>
            <w:r w:rsidRPr="00727A42">
              <w:rPr>
                <w:spacing w:val="-3"/>
                <w:sz w:val="20"/>
              </w:rPr>
              <w:t xml:space="preserve"> </w:t>
            </w:r>
            <w:r w:rsidRPr="00727A42">
              <w:rPr>
                <w:sz w:val="20"/>
              </w:rPr>
              <w:t>hexagonal</w:t>
            </w:r>
            <w:r w:rsidRPr="00727A42">
              <w:rPr>
                <w:spacing w:val="66"/>
                <w:w w:val="150"/>
                <w:sz w:val="20"/>
              </w:rPr>
              <w:t xml:space="preserve"> </w:t>
            </w:r>
            <w:r w:rsidRPr="00727A42">
              <w:rPr>
                <w:sz w:val="20"/>
              </w:rPr>
              <w:t>M</w:t>
            </w:r>
            <w:r w:rsidRPr="00727A42">
              <w:rPr>
                <w:spacing w:val="-2"/>
                <w:sz w:val="20"/>
              </w:rPr>
              <w:t xml:space="preserve"> </w:t>
            </w:r>
            <w:r w:rsidRPr="00727A42">
              <w:rPr>
                <w:spacing w:val="-5"/>
                <w:sz w:val="20"/>
              </w:rPr>
              <w:t>20</w:t>
            </w:r>
          </w:p>
        </w:tc>
        <w:tc>
          <w:tcPr>
            <w:tcW w:w="1134" w:type="dxa"/>
            <w:tcBorders>
              <w:top w:val="single" w:sz="4" w:space="0" w:color="000000"/>
              <w:left w:val="single" w:sz="6" w:space="0" w:color="000000"/>
              <w:bottom w:val="single" w:sz="4" w:space="0" w:color="000000"/>
              <w:right w:val="single" w:sz="6" w:space="0" w:color="000000"/>
            </w:tcBorders>
            <w:hideMark/>
          </w:tcPr>
          <w:p w14:paraId="30126C1B" w14:textId="77777777" w:rsidR="003073A8" w:rsidRPr="00727A42" w:rsidRDefault="003073A8" w:rsidP="009F3DA8">
            <w:pPr>
              <w:spacing w:line="210" w:lineRule="exact"/>
              <w:ind w:left="109"/>
              <w:rPr>
                <w:sz w:val="20"/>
              </w:rPr>
            </w:pPr>
            <w:r w:rsidRPr="00727A42">
              <w:rPr>
                <w:spacing w:val="-5"/>
                <w:sz w:val="20"/>
              </w:rPr>
              <w:t>buc</w:t>
            </w:r>
          </w:p>
        </w:tc>
        <w:tc>
          <w:tcPr>
            <w:tcW w:w="1276" w:type="dxa"/>
            <w:tcBorders>
              <w:top w:val="single" w:sz="4" w:space="0" w:color="000000"/>
              <w:left w:val="single" w:sz="6" w:space="0" w:color="000000"/>
              <w:bottom w:val="single" w:sz="4" w:space="0" w:color="000000"/>
              <w:right w:val="single" w:sz="6" w:space="0" w:color="000000"/>
            </w:tcBorders>
            <w:hideMark/>
          </w:tcPr>
          <w:p w14:paraId="4DCA1FEC" w14:textId="77777777" w:rsidR="003073A8" w:rsidRPr="00727A42" w:rsidRDefault="003073A8" w:rsidP="009F3DA8">
            <w:pPr>
              <w:spacing w:line="210" w:lineRule="exact"/>
              <w:ind w:left="110"/>
              <w:rPr>
                <w:sz w:val="20"/>
              </w:rPr>
            </w:pPr>
            <w:r w:rsidRPr="00727A42">
              <w:rPr>
                <w:spacing w:val="-2"/>
                <w:sz w:val="20"/>
              </w:rPr>
              <w:t>149,9485</w:t>
            </w:r>
          </w:p>
        </w:tc>
      </w:tr>
      <w:tr w:rsidR="003073A8" w:rsidRPr="00727A42" w14:paraId="468180AA"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14E702BA"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7D605F2D" w14:textId="77777777" w:rsidR="003073A8" w:rsidRPr="00727A42" w:rsidRDefault="003073A8" w:rsidP="009F3DA8">
            <w:pPr>
              <w:spacing w:before="1"/>
              <w:ind w:left="117"/>
              <w:rPr>
                <w:sz w:val="16"/>
              </w:rPr>
            </w:pPr>
            <w:r w:rsidRPr="00727A42">
              <w:rPr>
                <w:spacing w:val="-2"/>
                <w:sz w:val="16"/>
              </w:rPr>
              <w:t>2874115883700</w:t>
            </w:r>
          </w:p>
        </w:tc>
        <w:tc>
          <w:tcPr>
            <w:tcW w:w="5953" w:type="dxa"/>
            <w:tcBorders>
              <w:top w:val="single" w:sz="4" w:space="0" w:color="000000"/>
              <w:left w:val="single" w:sz="6" w:space="0" w:color="000000"/>
              <w:bottom w:val="single" w:sz="4" w:space="0" w:color="000000"/>
              <w:right w:val="single" w:sz="6" w:space="0" w:color="000000"/>
            </w:tcBorders>
            <w:hideMark/>
          </w:tcPr>
          <w:p w14:paraId="753037BB" w14:textId="77777777" w:rsidR="003073A8" w:rsidRPr="00727A42" w:rsidRDefault="003073A8" w:rsidP="009F3DA8">
            <w:pPr>
              <w:spacing w:line="210" w:lineRule="exact"/>
              <w:ind w:left="108"/>
              <w:rPr>
                <w:sz w:val="20"/>
              </w:rPr>
            </w:pPr>
            <w:r w:rsidRPr="00727A42">
              <w:rPr>
                <w:sz w:val="20"/>
              </w:rPr>
              <w:t>Saiba</w:t>
            </w:r>
            <w:r w:rsidRPr="00727A42">
              <w:rPr>
                <w:spacing w:val="71"/>
                <w:w w:val="150"/>
                <w:sz w:val="20"/>
              </w:rPr>
              <w:t xml:space="preserve"> </w:t>
            </w:r>
            <w:r w:rsidRPr="00727A42">
              <w:rPr>
                <w:sz w:val="20"/>
              </w:rPr>
              <w:t>M</w:t>
            </w:r>
            <w:r w:rsidRPr="00727A42">
              <w:rPr>
                <w:spacing w:val="-2"/>
                <w:sz w:val="20"/>
              </w:rPr>
              <w:t xml:space="preserve"> </w:t>
            </w:r>
            <w:r w:rsidRPr="00727A42">
              <w:rPr>
                <w:spacing w:val="-5"/>
                <w:sz w:val="20"/>
              </w:rPr>
              <w:t>20</w:t>
            </w:r>
          </w:p>
        </w:tc>
        <w:tc>
          <w:tcPr>
            <w:tcW w:w="1134" w:type="dxa"/>
            <w:tcBorders>
              <w:top w:val="single" w:sz="4" w:space="0" w:color="000000"/>
              <w:left w:val="single" w:sz="6" w:space="0" w:color="000000"/>
              <w:bottom w:val="single" w:sz="4" w:space="0" w:color="000000"/>
              <w:right w:val="single" w:sz="6" w:space="0" w:color="000000"/>
            </w:tcBorders>
            <w:hideMark/>
          </w:tcPr>
          <w:p w14:paraId="55D700D6" w14:textId="77777777" w:rsidR="003073A8" w:rsidRPr="00727A42" w:rsidRDefault="003073A8" w:rsidP="009F3DA8">
            <w:pPr>
              <w:spacing w:line="210" w:lineRule="exact"/>
              <w:ind w:left="109"/>
              <w:rPr>
                <w:sz w:val="20"/>
              </w:rPr>
            </w:pPr>
            <w:r w:rsidRPr="00727A42">
              <w:rPr>
                <w:spacing w:val="-5"/>
                <w:sz w:val="20"/>
              </w:rPr>
              <w:t>buc</w:t>
            </w:r>
          </w:p>
        </w:tc>
        <w:tc>
          <w:tcPr>
            <w:tcW w:w="1276" w:type="dxa"/>
            <w:tcBorders>
              <w:top w:val="single" w:sz="4" w:space="0" w:color="000000"/>
              <w:left w:val="single" w:sz="6" w:space="0" w:color="000000"/>
              <w:bottom w:val="single" w:sz="4" w:space="0" w:color="000000"/>
              <w:right w:val="single" w:sz="6" w:space="0" w:color="000000"/>
            </w:tcBorders>
            <w:hideMark/>
          </w:tcPr>
          <w:p w14:paraId="3447EDFB" w14:textId="77777777" w:rsidR="003073A8" w:rsidRPr="00727A42" w:rsidRDefault="003073A8" w:rsidP="009F3DA8">
            <w:pPr>
              <w:spacing w:line="210" w:lineRule="exact"/>
              <w:ind w:left="110"/>
              <w:rPr>
                <w:sz w:val="20"/>
              </w:rPr>
            </w:pPr>
            <w:r w:rsidRPr="00727A42">
              <w:rPr>
                <w:spacing w:val="-2"/>
                <w:sz w:val="20"/>
              </w:rPr>
              <w:t>149,9485</w:t>
            </w:r>
          </w:p>
        </w:tc>
      </w:tr>
      <w:tr w:rsidR="003073A8" w:rsidRPr="00727A42" w14:paraId="5EFF192B"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7131C25C"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1CFA4400" w14:textId="77777777" w:rsidR="003073A8" w:rsidRPr="00727A42" w:rsidRDefault="003073A8" w:rsidP="009F3DA8">
            <w:pPr>
              <w:spacing w:before="1"/>
              <w:ind w:left="117"/>
              <w:rPr>
                <w:sz w:val="16"/>
              </w:rPr>
            </w:pPr>
            <w:r w:rsidRPr="00727A42">
              <w:rPr>
                <w:spacing w:val="-2"/>
                <w:sz w:val="16"/>
              </w:rPr>
              <w:t>2413547308164</w:t>
            </w:r>
          </w:p>
        </w:tc>
        <w:tc>
          <w:tcPr>
            <w:tcW w:w="5953" w:type="dxa"/>
            <w:tcBorders>
              <w:top w:val="single" w:sz="4" w:space="0" w:color="000000"/>
              <w:left w:val="single" w:sz="6" w:space="0" w:color="000000"/>
              <w:bottom w:val="single" w:sz="4" w:space="0" w:color="000000"/>
              <w:right w:val="single" w:sz="6" w:space="0" w:color="000000"/>
            </w:tcBorders>
            <w:hideMark/>
          </w:tcPr>
          <w:p w14:paraId="480F8226" w14:textId="77777777" w:rsidR="003073A8" w:rsidRPr="00727A42" w:rsidRDefault="003073A8" w:rsidP="009F3DA8">
            <w:pPr>
              <w:spacing w:line="210" w:lineRule="exact"/>
              <w:ind w:left="108"/>
              <w:rPr>
                <w:sz w:val="20"/>
              </w:rPr>
            </w:pPr>
            <w:r w:rsidRPr="00727A42">
              <w:rPr>
                <w:sz w:val="20"/>
              </w:rPr>
              <w:t>Carbura</w:t>
            </w:r>
            <w:r w:rsidRPr="00727A42">
              <w:rPr>
                <w:spacing w:val="-6"/>
                <w:sz w:val="20"/>
              </w:rPr>
              <w:t xml:space="preserve"> </w:t>
            </w:r>
            <w:r w:rsidRPr="00727A42">
              <w:rPr>
                <w:sz w:val="20"/>
              </w:rPr>
              <w:t>de</w:t>
            </w:r>
            <w:r w:rsidRPr="00727A42">
              <w:rPr>
                <w:spacing w:val="-5"/>
                <w:sz w:val="20"/>
              </w:rPr>
              <w:t xml:space="preserve"> </w:t>
            </w:r>
            <w:r w:rsidRPr="00727A42">
              <w:rPr>
                <w:sz w:val="20"/>
              </w:rPr>
              <w:t>calciu</w:t>
            </w:r>
            <w:r w:rsidRPr="00727A42">
              <w:rPr>
                <w:spacing w:val="-4"/>
                <w:sz w:val="20"/>
              </w:rPr>
              <w:t xml:space="preserve"> </w:t>
            </w:r>
            <w:r w:rsidRPr="00727A42">
              <w:rPr>
                <w:sz w:val="20"/>
              </w:rPr>
              <w:t>tehnica</w:t>
            </w:r>
            <w:r w:rsidRPr="00727A42">
              <w:rPr>
                <w:spacing w:val="-5"/>
                <w:sz w:val="20"/>
              </w:rPr>
              <w:t xml:space="preserve"> </w:t>
            </w:r>
            <w:r w:rsidRPr="00727A42">
              <w:rPr>
                <w:sz w:val="20"/>
              </w:rPr>
              <w:t>(carbid)</w:t>
            </w:r>
            <w:r w:rsidRPr="00727A42">
              <w:rPr>
                <w:spacing w:val="-6"/>
                <w:sz w:val="20"/>
              </w:rPr>
              <w:t xml:space="preserve"> </w:t>
            </w:r>
            <w:r w:rsidRPr="00727A42">
              <w:rPr>
                <w:spacing w:val="-4"/>
                <w:sz w:val="20"/>
              </w:rPr>
              <w:t>S102</w:t>
            </w:r>
          </w:p>
        </w:tc>
        <w:tc>
          <w:tcPr>
            <w:tcW w:w="1134" w:type="dxa"/>
            <w:tcBorders>
              <w:top w:val="single" w:sz="4" w:space="0" w:color="000000"/>
              <w:left w:val="single" w:sz="6" w:space="0" w:color="000000"/>
              <w:bottom w:val="single" w:sz="4" w:space="0" w:color="000000"/>
              <w:right w:val="single" w:sz="6" w:space="0" w:color="000000"/>
            </w:tcBorders>
            <w:hideMark/>
          </w:tcPr>
          <w:p w14:paraId="1600D6F4" w14:textId="77777777" w:rsidR="003073A8" w:rsidRPr="00727A42" w:rsidRDefault="003073A8" w:rsidP="009F3DA8">
            <w:pPr>
              <w:spacing w:line="210" w:lineRule="exact"/>
              <w:ind w:left="109"/>
              <w:rPr>
                <w:sz w:val="20"/>
              </w:rPr>
            </w:pPr>
            <w:r w:rsidRPr="00727A42">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39431EBD" w14:textId="77777777" w:rsidR="003073A8" w:rsidRPr="00727A42" w:rsidRDefault="003073A8" w:rsidP="009F3DA8">
            <w:pPr>
              <w:spacing w:line="210" w:lineRule="exact"/>
              <w:ind w:left="110"/>
              <w:rPr>
                <w:sz w:val="20"/>
              </w:rPr>
            </w:pPr>
            <w:r w:rsidRPr="00727A42">
              <w:rPr>
                <w:spacing w:val="-2"/>
                <w:sz w:val="20"/>
              </w:rPr>
              <w:t>1,4995</w:t>
            </w:r>
          </w:p>
        </w:tc>
      </w:tr>
      <w:tr w:rsidR="003073A8" w:rsidRPr="00727A42" w14:paraId="1F1344E6"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7B755EA9"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60BD63A4" w14:textId="77777777" w:rsidR="003073A8" w:rsidRPr="00727A42" w:rsidRDefault="003073A8" w:rsidP="009F3DA8">
            <w:pPr>
              <w:spacing w:before="1"/>
              <w:ind w:left="117"/>
              <w:rPr>
                <w:sz w:val="16"/>
              </w:rPr>
            </w:pPr>
            <w:r w:rsidRPr="00727A42">
              <w:rPr>
                <w:spacing w:val="-2"/>
                <w:sz w:val="16"/>
              </w:rPr>
              <w:t>2411115904512</w:t>
            </w:r>
          </w:p>
        </w:tc>
        <w:tc>
          <w:tcPr>
            <w:tcW w:w="5953" w:type="dxa"/>
            <w:tcBorders>
              <w:top w:val="single" w:sz="4" w:space="0" w:color="000000"/>
              <w:left w:val="single" w:sz="6" w:space="0" w:color="000000"/>
              <w:bottom w:val="single" w:sz="4" w:space="0" w:color="000000"/>
              <w:right w:val="single" w:sz="6" w:space="0" w:color="000000"/>
            </w:tcBorders>
            <w:hideMark/>
          </w:tcPr>
          <w:p w14:paraId="5CA47A4B" w14:textId="77777777" w:rsidR="003073A8" w:rsidRPr="00727A42" w:rsidRDefault="003073A8" w:rsidP="009F3DA8">
            <w:pPr>
              <w:spacing w:line="210" w:lineRule="exact"/>
              <w:ind w:left="108"/>
              <w:rPr>
                <w:sz w:val="20"/>
              </w:rPr>
            </w:pPr>
            <w:r w:rsidRPr="00727A42">
              <w:rPr>
                <w:sz w:val="20"/>
              </w:rPr>
              <w:t>Oxigen</w:t>
            </w:r>
            <w:r w:rsidRPr="00727A42">
              <w:rPr>
                <w:spacing w:val="-3"/>
                <w:sz w:val="20"/>
              </w:rPr>
              <w:t xml:space="preserve"> </w:t>
            </w:r>
            <w:r w:rsidRPr="00727A42">
              <w:rPr>
                <w:sz w:val="20"/>
              </w:rPr>
              <w:t>tehnic</w:t>
            </w:r>
            <w:r w:rsidRPr="00727A42">
              <w:rPr>
                <w:spacing w:val="-5"/>
                <w:sz w:val="20"/>
              </w:rPr>
              <w:t xml:space="preserve"> </w:t>
            </w:r>
            <w:r w:rsidRPr="00727A42">
              <w:rPr>
                <w:sz w:val="20"/>
              </w:rPr>
              <w:t>gazos</w:t>
            </w:r>
            <w:r w:rsidRPr="00727A42">
              <w:rPr>
                <w:spacing w:val="-5"/>
                <w:sz w:val="20"/>
              </w:rPr>
              <w:t xml:space="preserve"> </w:t>
            </w:r>
            <w:r w:rsidRPr="00727A42">
              <w:rPr>
                <w:spacing w:val="-4"/>
                <w:sz w:val="20"/>
              </w:rPr>
              <w:t>S2031</w:t>
            </w:r>
          </w:p>
        </w:tc>
        <w:tc>
          <w:tcPr>
            <w:tcW w:w="1134" w:type="dxa"/>
            <w:tcBorders>
              <w:top w:val="single" w:sz="4" w:space="0" w:color="000000"/>
              <w:left w:val="single" w:sz="6" w:space="0" w:color="000000"/>
              <w:bottom w:val="single" w:sz="4" w:space="0" w:color="000000"/>
              <w:right w:val="single" w:sz="6" w:space="0" w:color="000000"/>
            </w:tcBorders>
            <w:hideMark/>
          </w:tcPr>
          <w:p w14:paraId="2CF488C8" w14:textId="77777777" w:rsidR="003073A8" w:rsidRPr="00727A42" w:rsidRDefault="003073A8" w:rsidP="009F3DA8">
            <w:pPr>
              <w:spacing w:line="210" w:lineRule="exact"/>
              <w:ind w:left="109"/>
              <w:rPr>
                <w:sz w:val="20"/>
              </w:rPr>
            </w:pPr>
            <w:r w:rsidRPr="00727A42">
              <w:rPr>
                <w:spacing w:val="-5"/>
                <w:sz w:val="20"/>
              </w:rPr>
              <w:t>m3</w:t>
            </w:r>
          </w:p>
        </w:tc>
        <w:tc>
          <w:tcPr>
            <w:tcW w:w="1276" w:type="dxa"/>
            <w:tcBorders>
              <w:top w:val="single" w:sz="4" w:space="0" w:color="000000"/>
              <w:left w:val="single" w:sz="6" w:space="0" w:color="000000"/>
              <w:bottom w:val="single" w:sz="4" w:space="0" w:color="000000"/>
              <w:right w:val="single" w:sz="6" w:space="0" w:color="000000"/>
            </w:tcBorders>
            <w:hideMark/>
          </w:tcPr>
          <w:p w14:paraId="3C302BF6" w14:textId="77777777" w:rsidR="003073A8" w:rsidRPr="00727A42" w:rsidRDefault="003073A8" w:rsidP="009F3DA8">
            <w:pPr>
              <w:spacing w:line="210" w:lineRule="exact"/>
              <w:ind w:left="110"/>
              <w:rPr>
                <w:sz w:val="20"/>
              </w:rPr>
            </w:pPr>
            <w:r w:rsidRPr="00727A42">
              <w:rPr>
                <w:spacing w:val="-2"/>
                <w:sz w:val="20"/>
              </w:rPr>
              <w:t>2,3069</w:t>
            </w:r>
          </w:p>
        </w:tc>
      </w:tr>
      <w:tr w:rsidR="003073A8" w:rsidRPr="00727A42" w14:paraId="60911FBD"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4146FECD"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5BA9D0BE" w14:textId="77777777" w:rsidR="003073A8" w:rsidRPr="00727A42" w:rsidRDefault="003073A8" w:rsidP="009F3DA8">
            <w:pPr>
              <w:spacing w:line="183" w:lineRule="exact"/>
              <w:ind w:left="117"/>
              <w:rPr>
                <w:sz w:val="16"/>
              </w:rPr>
            </w:pPr>
            <w:r w:rsidRPr="00727A42">
              <w:rPr>
                <w:spacing w:val="-2"/>
                <w:sz w:val="16"/>
              </w:rPr>
              <w:t>2775276309886</w:t>
            </w:r>
          </w:p>
        </w:tc>
        <w:tc>
          <w:tcPr>
            <w:tcW w:w="5953" w:type="dxa"/>
            <w:tcBorders>
              <w:top w:val="single" w:sz="4" w:space="0" w:color="000000"/>
              <w:left w:val="single" w:sz="6" w:space="0" w:color="000000"/>
              <w:bottom w:val="single" w:sz="4" w:space="0" w:color="000000"/>
              <w:right w:val="single" w:sz="6" w:space="0" w:color="000000"/>
            </w:tcBorders>
            <w:hideMark/>
          </w:tcPr>
          <w:p w14:paraId="1CB9F3CC" w14:textId="77777777" w:rsidR="003073A8" w:rsidRPr="00727A42" w:rsidRDefault="003073A8" w:rsidP="009F3DA8">
            <w:pPr>
              <w:spacing w:line="210" w:lineRule="exact"/>
              <w:ind w:left="108"/>
              <w:rPr>
                <w:sz w:val="20"/>
              </w:rPr>
            </w:pPr>
            <w:r w:rsidRPr="00727A42">
              <w:rPr>
                <w:sz w:val="20"/>
              </w:rPr>
              <w:t>Confectii</w:t>
            </w:r>
            <w:r w:rsidRPr="00727A42">
              <w:rPr>
                <w:spacing w:val="-7"/>
                <w:sz w:val="20"/>
              </w:rPr>
              <w:t xml:space="preserve"> </w:t>
            </w:r>
            <w:r w:rsidRPr="00727A42">
              <w:rPr>
                <w:sz w:val="20"/>
              </w:rPr>
              <w:t>metalice</w:t>
            </w:r>
            <w:r w:rsidRPr="00727A42">
              <w:rPr>
                <w:spacing w:val="-6"/>
                <w:sz w:val="20"/>
              </w:rPr>
              <w:t xml:space="preserve"> </w:t>
            </w:r>
            <w:r w:rsidRPr="00727A42">
              <w:rPr>
                <w:sz w:val="20"/>
              </w:rPr>
              <w:t>inglobate</w:t>
            </w:r>
            <w:r w:rsidRPr="00727A42">
              <w:rPr>
                <w:spacing w:val="-6"/>
                <w:sz w:val="20"/>
              </w:rPr>
              <w:t xml:space="preserve"> </w:t>
            </w:r>
            <w:r w:rsidRPr="00727A42">
              <w:rPr>
                <w:sz w:val="20"/>
              </w:rPr>
              <w:t>in</w:t>
            </w:r>
            <w:r w:rsidRPr="00727A42">
              <w:rPr>
                <w:spacing w:val="-5"/>
                <w:sz w:val="20"/>
              </w:rPr>
              <w:t xml:space="preserve"> </w:t>
            </w:r>
            <w:r w:rsidRPr="00727A42">
              <w:rPr>
                <w:spacing w:val="-2"/>
                <w:sz w:val="20"/>
              </w:rPr>
              <w:t>beton</w:t>
            </w:r>
          </w:p>
        </w:tc>
        <w:tc>
          <w:tcPr>
            <w:tcW w:w="1134" w:type="dxa"/>
            <w:tcBorders>
              <w:top w:val="single" w:sz="4" w:space="0" w:color="000000"/>
              <w:left w:val="single" w:sz="6" w:space="0" w:color="000000"/>
              <w:bottom w:val="single" w:sz="4" w:space="0" w:color="000000"/>
              <w:right w:val="single" w:sz="6" w:space="0" w:color="000000"/>
            </w:tcBorders>
            <w:hideMark/>
          </w:tcPr>
          <w:p w14:paraId="24CAACBB" w14:textId="77777777" w:rsidR="003073A8" w:rsidRPr="00727A42" w:rsidRDefault="003073A8" w:rsidP="009F3DA8">
            <w:pPr>
              <w:spacing w:line="210" w:lineRule="exact"/>
              <w:ind w:left="109"/>
              <w:rPr>
                <w:sz w:val="20"/>
              </w:rPr>
            </w:pPr>
            <w:r w:rsidRPr="00727A42">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0E5150B0" w14:textId="77777777" w:rsidR="003073A8" w:rsidRPr="00727A42" w:rsidRDefault="003073A8" w:rsidP="009F3DA8">
            <w:pPr>
              <w:spacing w:line="210" w:lineRule="exact"/>
              <w:ind w:left="110"/>
              <w:rPr>
                <w:sz w:val="20"/>
              </w:rPr>
            </w:pPr>
            <w:r w:rsidRPr="00727A42">
              <w:rPr>
                <w:spacing w:val="-2"/>
                <w:sz w:val="20"/>
              </w:rPr>
              <w:t>46,1380</w:t>
            </w:r>
          </w:p>
        </w:tc>
      </w:tr>
      <w:tr w:rsidR="003073A8" w:rsidRPr="00727A42" w14:paraId="55DED607"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3A7B9184"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318A5876" w14:textId="77777777" w:rsidR="003073A8" w:rsidRPr="00727A42" w:rsidRDefault="003073A8" w:rsidP="009F3DA8">
            <w:pPr>
              <w:spacing w:line="183" w:lineRule="exact"/>
              <w:ind w:left="117"/>
              <w:rPr>
                <w:sz w:val="16"/>
              </w:rPr>
            </w:pPr>
            <w:r w:rsidRPr="00727A42">
              <w:rPr>
                <w:spacing w:val="-2"/>
                <w:sz w:val="16"/>
              </w:rPr>
              <w:t>4011106202741</w:t>
            </w:r>
          </w:p>
        </w:tc>
        <w:tc>
          <w:tcPr>
            <w:tcW w:w="5953" w:type="dxa"/>
            <w:tcBorders>
              <w:top w:val="single" w:sz="4" w:space="0" w:color="000000"/>
              <w:left w:val="single" w:sz="6" w:space="0" w:color="000000"/>
              <w:bottom w:val="single" w:sz="4" w:space="0" w:color="000000"/>
              <w:right w:val="single" w:sz="6" w:space="0" w:color="000000"/>
            </w:tcBorders>
            <w:hideMark/>
          </w:tcPr>
          <w:p w14:paraId="237062BD" w14:textId="77777777" w:rsidR="003073A8" w:rsidRPr="00727A42" w:rsidRDefault="003073A8" w:rsidP="009F3DA8">
            <w:pPr>
              <w:spacing w:line="210" w:lineRule="exact"/>
              <w:ind w:left="108"/>
              <w:rPr>
                <w:sz w:val="20"/>
              </w:rPr>
            </w:pPr>
            <w:r w:rsidRPr="00727A42">
              <w:rPr>
                <w:sz w:val="20"/>
              </w:rPr>
              <w:t>Energie</w:t>
            </w:r>
            <w:r w:rsidRPr="00727A42">
              <w:rPr>
                <w:spacing w:val="-4"/>
                <w:sz w:val="20"/>
              </w:rPr>
              <w:t xml:space="preserve"> </w:t>
            </w:r>
            <w:r w:rsidRPr="00727A42">
              <w:rPr>
                <w:spacing w:val="-2"/>
                <w:sz w:val="20"/>
              </w:rPr>
              <w:t>electrica</w:t>
            </w:r>
          </w:p>
        </w:tc>
        <w:tc>
          <w:tcPr>
            <w:tcW w:w="1134" w:type="dxa"/>
            <w:tcBorders>
              <w:top w:val="single" w:sz="4" w:space="0" w:color="000000"/>
              <w:left w:val="single" w:sz="6" w:space="0" w:color="000000"/>
              <w:bottom w:val="single" w:sz="4" w:space="0" w:color="000000"/>
              <w:right w:val="single" w:sz="6" w:space="0" w:color="000000"/>
            </w:tcBorders>
            <w:hideMark/>
          </w:tcPr>
          <w:p w14:paraId="2988A528" w14:textId="77777777" w:rsidR="003073A8" w:rsidRPr="00727A42" w:rsidRDefault="003073A8" w:rsidP="009F3DA8">
            <w:pPr>
              <w:spacing w:line="210" w:lineRule="exact"/>
              <w:ind w:left="109"/>
              <w:rPr>
                <w:sz w:val="20"/>
              </w:rPr>
            </w:pPr>
            <w:r w:rsidRPr="00727A42">
              <w:rPr>
                <w:spacing w:val="-5"/>
                <w:sz w:val="20"/>
              </w:rPr>
              <w:t>kw</w:t>
            </w:r>
          </w:p>
        </w:tc>
        <w:tc>
          <w:tcPr>
            <w:tcW w:w="1276" w:type="dxa"/>
            <w:tcBorders>
              <w:top w:val="single" w:sz="4" w:space="0" w:color="000000"/>
              <w:left w:val="single" w:sz="6" w:space="0" w:color="000000"/>
              <w:bottom w:val="single" w:sz="4" w:space="0" w:color="000000"/>
              <w:right w:val="single" w:sz="6" w:space="0" w:color="000000"/>
            </w:tcBorders>
            <w:hideMark/>
          </w:tcPr>
          <w:p w14:paraId="7A34C7B8" w14:textId="77777777" w:rsidR="003073A8" w:rsidRPr="00727A42" w:rsidRDefault="003073A8" w:rsidP="009F3DA8">
            <w:pPr>
              <w:spacing w:line="210" w:lineRule="exact"/>
              <w:ind w:left="110"/>
              <w:rPr>
                <w:sz w:val="20"/>
              </w:rPr>
            </w:pPr>
            <w:r w:rsidRPr="00727A42">
              <w:rPr>
                <w:spacing w:val="-2"/>
                <w:sz w:val="20"/>
              </w:rPr>
              <w:t>10,3810</w:t>
            </w:r>
          </w:p>
        </w:tc>
      </w:tr>
      <w:tr w:rsidR="003073A8" w:rsidRPr="00727A42" w14:paraId="1D9026E5" w14:textId="77777777" w:rsidTr="009F3DA8">
        <w:trPr>
          <w:trHeight w:val="136"/>
        </w:trPr>
        <w:tc>
          <w:tcPr>
            <w:tcW w:w="708" w:type="dxa"/>
            <w:tcBorders>
              <w:top w:val="single" w:sz="4" w:space="0" w:color="000000"/>
              <w:left w:val="single" w:sz="6" w:space="0" w:color="000000"/>
              <w:bottom w:val="single" w:sz="4" w:space="0" w:color="000000"/>
              <w:right w:val="single" w:sz="6" w:space="0" w:color="000000"/>
            </w:tcBorders>
          </w:tcPr>
          <w:p w14:paraId="60C5B1DE" w14:textId="77777777" w:rsidR="003073A8" w:rsidRPr="00727A42" w:rsidRDefault="003073A8" w:rsidP="009F3DA8">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1B457DFF" w14:textId="77777777" w:rsidR="003073A8" w:rsidRPr="00727A42" w:rsidRDefault="003073A8" w:rsidP="009F3DA8">
            <w:pPr>
              <w:spacing w:before="138"/>
              <w:ind w:left="117"/>
              <w:rPr>
                <w:sz w:val="16"/>
              </w:rPr>
            </w:pPr>
            <w:r w:rsidRPr="00727A42">
              <w:rPr>
                <w:spacing w:val="-2"/>
                <w:sz w:val="16"/>
              </w:rPr>
              <w:t>3410520006728</w:t>
            </w:r>
          </w:p>
        </w:tc>
        <w:tc>
          <w:tcPr>
            <w:tcW w:w="5953" w:type="dxa"/>
            <w:tcBorders>
              <w:top w:val="single" w:sz="4" w:space="0" w:color="000000"/>
              <w:left w:val="single" w:sz="6" w:space="0" w:color="000000"/>
              <w:bottom w:val="single" w:sz="4" w:space="0" w:color="000000"/>
              <w:right w:val="single" w:sz="6" w:space="0" w:color="000000"/>
            </w:tcBorders>
            <w:hideMark/>
          </w:tcPr>
          <w:p w14:paraId="53FF6C23" w14:textId="77777777" w:rsidR="003073A8" w:rsidRPr="00727A42" w:rsidRDefault="003073A8" w:rsidP="009F3DA8">
            <w:pPr>
              <w:spacing w:line="228" w:lineRule="exact"/>
              <w:ind w:left="108"/>
              <w:rPr>
                <w:sz w:val="20"/>
              </w:rPr>
            </w:pPr>
            <w:r w:rsidRPr="00727A42">
              <w:rPr>
                <w:sz w:val="20"/>
              </w:rPr>
              <w:t>Macara</w:t>
            </w:r>
            <w:r w:rsidRPr="00727A42">
              <w:rPr>
                <w:spacing w:val="-5"/>
                <w:sz w:val="20"/>
              </w:rPr>
              <w:t xml:space="preserve"> </w:t>
            </w:r>
            <w:r w:rsidRPr="00727A42">
              <w:rPr>
                <w:sz w:val="20"/>
              </w:rPr>
              <w:t>pe</w:t>
            </w:r>
            <w:r w:rsidRPr="00727A42">
              <w:rPr>
                <w:spacing w:val="-5"/>
                <w:sz w:val="20"/>
              </w:rPr>
              <w:t xml:space="preserve"> </w:t>
            </w:r>
            <w:r w:rsidRPr="00727A42">
              <w:rPr>
                <w:sz w:val="20"/>
              </w:rPr>
              <w:t>pneuri</w:t>
            </w:r>
            <w:r w:rsidRPr="00727A42">
              <w:rPr>
                <w:spacing w:val="-6"/>
                <w:sz w:val="20"/>
              </w:rPr>
              <w:t xml:space="preserve"> </w:t>
            </w:r>
            <w:r w:rsidRPr="00727A42">
              <w:rPr>
                <w:sz w:val="20"/>
              </w:rPr>
              <w:t>pina</w:t>
            </w:r>
            <w:r w:rsidRPr="00727A42">
              <w:rPr>
                <w:spacing w:val="-5"/>
                <w:sz w:val="20"/>
              </w:rPr>
              <w:t xml:space="preserve"> </w:t>
            </w:r>
            <w:r w:rsidRPr="00727A42">
              <w:rPr>
                <w:sz w:val="20"/>
              </w:rPr>
              <w:t>la</w:t>
            </w:r>
            <w:r w:rsidRPr="00727A42">
              <w:rPr>
                <w:spacing w:val="-5"/>
                <w:sz w:val="20"/>
              </w:rPr>
              <w:t xml:space="preserve"> </w:t>
            </w:r>
            <w:r w:rsidRPr="00727A42">
              <w:rPr>
                <w:sz w:val="20"/>
              </w:rPr>
              <w:t>9,9</w:t>
            </w:r>
            <w:r w:rsidRPr="00727A42">
              <w:rPr>
                <w:spacing w:val="-6"/>
                <w:sz w:val="20"/>
              </w:rPr>
              <w:t xml:space="preserve"> </w:t>
            </w:r>
            <w:r w:rsidRPr="00727A42">
              <w:rPr>
                <w:sz w:val="20"/>
              </w:rPr>
              <w:t>TF</w:t>
            </w:r>
            <w:r w:rsidRPr="00727A42">
              <w:rPr>
                <w:spacing w:val="-6"/>
                <w:sz w:val="20"/>
              </w:rPr>
              <w:t xml:space="preserve"> </w:t>
            </w:r>
            <w:r w:rsidRPr="00727A42">
              <w:rPr>
                <w:sz w:val="20"/>
              </w:rPr>
              <w:t>cu</w:t>
            </w:r>
            <w:r w:rsidRPr="00727A42">
              <w:rPr>
                <w:spacing w:val="-4"/>
                <w:sz w:val="20"/>
              </w:rPr>
              <w:t xml:space="preserve"> </w:t>
            </w:r>
            <w:r w:rsidRPr="00727A42">
              <w:rPr>
                <w:sz w:val="20"/>
              </w:rPr>
              <w:t>brat cu zabrele</w:t>
            </w:r>
          </w:p>
        </w:tc>
        <w:tc>
          <w:tcPr>
            <w:tcW w:w="1134" w:type="dxa"/>
            <w:tcBorders>
              <w:top w:val="single" w:sz="4" w:space="0" w:color="000000"/>
              <w:left w:val="single" w:sz="6" w:space="0" w:color="000000"/>
              <w:bottom w:val="single" w:sz="4" w:space="0" w:color="000000"/>
              <w:right w:val="single" w:sz="6" w:space="0" w:color="000000"/>
            </w:tcBorders>
            <w:hideMark/>
          </w:tcPr>
          <w:p w14:paraId="08E46604" w14:textId="77777777" w:rsidR="003073A8" w:rsidRPr="00727A42" w:rsidRDefault="003073A8" w:rsidP="009F3DA8">
            <w:pPr>
              <w:ind w:left="109"/>
              <w:rPr>
                <w:sz w:val="20"/>
              </w:rPr>
            </w:pPr>
            <w:r w:rsidRPr="00727A42">
              <w:rPr>
                <w:spacing w:val="-2"/>
                <w:sz w:val="20"/>
              </w:rPr>
              <w:t>h-</w:t>
            </w:r>
            <w:r w:rsidRPr="00727A42">
              <w:rPr>
                <w:spacing w:val="-5"/>
                <w:sz w:val="20"/>
              </w:rPr>
              <w:t>ut</w:t>
            </w:r>
          </w:p>
        </w:tc>
        <w:tc>
          <w:tcPr>
            <w:tcW w:w="1276" w:type="dxa"/>
            <w:tcBorders>
              <w:top w:val="single" w:sz="4" w:space="0" w:color="000000"/>
              <w:left w:val="single" w:sz="6" w:space="0" w:color="000000"/>
              <w:bottom w:val="single" w:sz="4" w:space="0" w:color="000000"/>
              <w:right w:val="single" w:sz="6" w:space="0" w:color="000000"/>
            </w:tcBorders>
            <w:hideMark/>
          </w:tcPr>
          <w:p w14:paraId="3D2A5F20" w14:textId="77777777" w:rsidR="003073A8" w:rsidRPr="00727A42" w:rsidRDefault="003073A8" w:rsidP="009F3DA8">
            <w:pPr>
              <w:ind w:left="110"/>
              <w:rPr>
                <w:sz w:val="20"/>
              </w:rPr>
            </w:pPr>
            <w:r w:rsidRPr="00727A42">
              <w:rPr>
                <w:spacing w:val="-2"/>
                <w:sz w:val="20"/>
              </w:rPr>
              <w:t>3,4604</w:t>
            </w:r>
          </w:p>
        </w:tc>
      </w:tr>
      <w:tr w:rsidR="003073A8" w:rsidRPr="00727A42" w14:paraId="5F2D5283" w14:textId="77777777" w:rsidTr="009F3DA8">
        <w:trPr>
          <w:trHeight w:val="431"/>
        </w:trPr>
        <w:tc>
          <w:tcPr>
            <w:tcW w:w="708" w:type="dxa"/>
            <w:tcBorders>
              <w:top w:val="single" w:sz="4" w:space="0" w:color="000000"/>
              <w:left w:val="single" w:sz="6" w:space="0" w:color="000000"/>
              <w:bottom w:val="single" w:sz="4" w:space="0" w:color="000000"/>
              <w:right w:val="single" w:sz="6" w:space="0" w:color="000000"/>
            </w:tcBorders>
            <w:hideMark/>
          </w:tcPr>
          <w:p w14:paraId="3E30D19E" w14:textId="77777777" w:rsidR="003073A8" w:rsidRPr="00727A42" w:rsidRDefault="003073A8" w:rsidP="009F3DA8">
            <w:pPr>
              <w:spacing w:before="1"/>
              <w:ind w:left="107"/>
            </w:pPr>
            <w:r w:rsidRPr="00727A42">
              <w:rPr>
                <w:spacing w:val="-5"/>
              </w:rPr>
              <w:t>15</w:t>
            </w:r>
          </w:p>
        </w:tc>
        <w:tc>
          <w:tcPr>
            <w:tcW w:w="1276" w:type="dxa"/>
            <w:tcBorders>
              <w:top w:val="single" w:sz="4" w:space="0" w:color="000000"/>
              <w:left w:val="single" w:sz="6" w:space="0" w:color="000000"/>
              <w:bottom w:val="single" w:sz="4" w:space="0" w:color="000000"/>
              <w:right w:val="single" w:sz="6" w:space="0" w:color="000000"/>
            </w:tcBorders>
            <w:hideMark/>
          </w:tcPr>
          <w:p w14:paraId="71E67D9A" w14:textId="77777777" w:rsidR="003073A8" w:rsidRPr="00727A42" w:rsidRDefault="003073A8" w:rsidP="009F3DA8">
            <w:pPr>
              <w:spacing w:before="1"/>
              <w:ind w:left="108"/>
            </w:pPr>
            <w:r w:rsidRPr="00727A42">
              <w:rPr>
                <w:spacing w:val="-2"/>
              </w:rPr>
              <w:t>IzD02A</w:t>
            </w:r>
          </w:p>
        </w:tc>
        <w:tc>
          <w:tcPr>
            <w:tcW w:w="5953" w:type="dxa"/>
            <w:tcBorders>
              <w:top w:val="single" w:sz="4" w:space="0" w:color="000000"/>
              <w:left w:val="single" w:sz="6" w:space="0" w:color="000000"/>
              <w:bottom w:val="single" w:sz="4" w:space="0" w:color="000000"/>
              <w:right w:val="single" w:sz="6" w:space="0" w:color="000000"/>
            </w:tcBorders>
            <w:hideMark/>
          </w:tcPr>
          <w:p w14:paraId="326D69AB" w14:textId="77777777" w:rsidR="003073A8" w:rsidRPr="00727A42" w:rsidRDefault="003073A8" w:rsidP="009F3DA8">
            <w:pPr>
              <w:spacing w:line="230" w:lineRule="atLeast"/>
              <w:ind w:left="108"/>
              <w:rPr>
                <w:sz w:val="20"/>
              </w:rPr>
            </w:pPr>
            <w:r w:rsidRPr="00727A42">
              <w:rPr>
                <w:sz w:val="20"/>
              </w:rPr>
              <w:t>Curatirea</w:t>
            </w:r>
            <w:r w:rsidRPr="00727A42">
              <w:rPr>
                <w:spacing w:val="-6"/>
                <w:sz w:val="20"/>
              </w:rPr>
              <w:t xml:space="preserve"> </w:t>
            </w:r>
            <w:r w:rsidRPr="00727A42">
              <w:rPr>
                <w:sz w:val="20"/>
              </w:rPr>
              <w:t>de</w:t>
            </w:r>
            <w:r w:rsidRPr="00727A42">
              <w:rPr>
                <w:spacing w:val="-6"/>
                <w:sz w:val="20"/>
              </w:rPr>
              <w:t xml:space="preserve"> </w:t>
            </w:r>
            <w:r w:rsidRPr="00727A42">
              <w:rPr>
                <w:sz w:val="20"/>
              </w:rPr>
              <w:t>rugina</w:t>
            </w:r>
            <w:r w:rsidRPr="00727A42">
              <w:rPr>
                <w:spacing w:val="-6"/>
                <w:sz w:val="20"/>
              </w:rPr>
              <w:t xml:space="preserve"> </w:t>
            </w:r>
            <w:r w:rsidRPr="00727A42">
              <w:rPr>
                <w:sz w:val="20"/>
              </w:rPr>
              <w:t>cu</w:t>
            </w:r>
            <w:r w:rsidRPr="00727A42">
              <w:rPr>
                <w:spacing w:val="-7"/>
                <w:sz w:val="20"/>
              </w:rPr>
              <w:t xml:space="preserve"> </w:t>
            </w:r>
            <w:r w:rsidRPr="00727A42">
              <w:rPr>
                <w:sz w:val="20"/>
              </w:rPr>
              <w:t>peria</w:t>
            </w:r>
            <w:r w:rsidRPr="00727A42">
              <w:rPr>
                <w:spacing w:val="-6"/>
                <w:sz w:val="20"/>
              </w:rPr>
              <w:t xml:space="preserve"> </w:t>
            </w:r>
            <w:r w:rsidRPr="00727A42">
              <w:rPr>
                <w:sz w:val="20"/>
              </w:rPr>
              <w:t>de</w:t>
            </w:r>
            <w:r w:rsidRPr="00727A42">
              <w:rPr>
                <w:spacing w:val="-6"/>
                <w:sz w:val="20"/>
              </w:rPr>
              <w:t xml:space="preserve"> </w:t>
            </w:r>
            <w:r w:rsidRPr="00727A42">
              <w:rPr>
                <w:sz w:val="20"/>
              </w:rPr>
              <w:t>sirma</w:t>
            </w:r>
            <w:r w:rsidRPr="00727A42">
              <w:rPr>
                <w:spacing w:val="-6"/>
                <w:sz w:val="20"/>
              </w:rPr>
              <w:t xml:space="preserve"> </w:t>
            </w:r>
            <w:r w:rsidRPr="00727A42">
              <w:rPr>
                <w:sz w:val="20"/>
              </w:rPr>
              <w:t>a confectiilor si constructiilor metalice: grinzi cu zabrele, ferme, contravinturi</w:t>
            </w:r>
          </w:p>
        </w:tc>
        <w:tc>
          <w:tcPr>
            <w:tcW w:w="1134" w:type="dxa"/>
            <w:tcBorders>
              <w:top w:val="single" w:sz="4" w:space="0" w:color="000000"/>
              <w:left w:val="single" w:sz="6" w:space="0" w:color="000000"/>
              <w:bottom w:val="single" w:sz="4" w:space="0" w:color="000000"/>
              <w:right w:val="single" w:sz="6" w:space="0" w:color="000000"/>
            </w:tcBorders>
            <w:hideMark/>
          </w:tcPr>
          <w:p w14:paraId="2A7B8E2E" w14:textId="77777777" w:rsidR="003073A8" w:rsidRPr="00727A42" w:rsidRDefault="003073A8" w:rsidP="009F3DA8">
            <w:pPr>
              <w:spacing w:before="207"/>
              <w:ind w:left="17" w:right="1"/>
              <w:jc w:val="center"/>
            </w:pPr>
            <w:r w:rsidRPr="00727A42">
              <w:rPr>
                <w:spacing w:val="-10"/>
              </w:rPr>
              <w:t>t</w:t>
            </w:r>
          </w:p>
        </w:tc>
        <w:tc>
          <w:tcPr>
            <w:tcW w:w="1276" w:type="dxa"/>
            <w:tcBorders>
              <w:top w:val="single" w:sz="4" w:space="0" w:color="000000"/>
              <w:left w:val="single" w:sz="6" w:space="0" w:color="000000"/>
              <w:bottom w:val="single" w:sz="4" w:space="0" w:color="000000"/>
              <w:right w:val="single" w:sz="6" w:space="0" w:color="000000"/>
            </w:tcBorders>
            <w:hideMark/>
          </w:tcPr>
          <w:p w14:paraId="610A3202" w14:textId="77777777" w:rsidR="003073A8" w:rsidRPr="00727A42" w:rsidRDefault="003073A8" w:rsidP="009F3DA8">
            <w:pPr>
              <w:spacing w:before="207"/>
              <w:ind w:right="216"/>
              <w:jc w:val="right"/>
            </w:pPr>
            <w:r w:rsidRPr="00727A42">
              <w:rPr>
                <w:spacing w:val="-2"/>
              </w:rPr>
              <w:t>23,069</w:t>
            </w:r>
          </w:p>
        </w:tc>
      </w:tr>
      <w:tr w:rsidR="003073A8" w:rsidRPr="00727A42" w14:paraId="30263A6C"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68C358FC"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29399CE1" w14:textId="77777777" w:rsidR="003073A8" w:rsidRPr="00727A42" w:rsidRDefault="003073A8" w:rsidP="009F3DA8">
            <w:pPr>
              <w:spacing w:before="25"/>
              <w:ind w:left="117"/>
              <w:rPr>
                <w:sz w:val="16"/>
              </w:rPr>
            </w:pPr>
            <w:r w:rsidRPr="00727A42">
              <w:rPr>
                <w:spacing w:val="-2"/>
                <w:sz w:val="16"/>
              </w:rPr>
              <w:t>7141020013400</w:t>
            </w:r>
          </w:p>
        </w:tc>
        <w:tc>
          <w:tcPr>
            <w:tcW w:w="5953" w:type="dxa"/>
            <w:tcBorders>
              <w:top w:val="single" w:sz="4" w:space="0" w:color="000000"/>
              <w:left w:val="single" w:sz="6" w:space="0" w:color="000000"/>
              <w:bottom w:val="single" w:sz="4" w:space="0" w:color="000000"/>
              <w:right w:val="single" w:sz="6" w:space="0" w:color="000000"/>
            </w:tcBorders>
            <w:hideMark/>
          </w:tcPr>
          <w:p w14:paraId="22443BB5" w14:textId="77777777" w:rsidR="003073A8" w:rsidRPr="00727A42" w:rsidRDefault="003073A8" w:rsidP="009F3DA8">
            <w:pPr>
              <w:spacing w:line="210" w:lineRule="exact"/>
              <w:ind w:left="108"/>
              <w:rPr>
                <w:sz w:val="20"/>
              </w:rPr>
            </w:pPr>
            <w:r w:rsidRPr="00727A42">
              <w:rPr>
                <w:sz w:val="20"/>
              </w:rPr>
              <w:t>Vopsitor</w:t>
            </w:r>
            <w:r w:rsidRPr="00727A42">
              <w:rPr>
                <w:spacing w:val="-6"/>
                <w:sz w:val="20"/>
              </w:rPr>
              <w:t xml:space="preserve"> </w:t>
            </w:r>
            <w:r w:rsidRPr="00727A42">
              <w:rPr>
                <w:spacing w:val="-2"/>
                <w:sz w:val="20"/>
              </w:rPr>
              <w:t>industrial</w:t>
            </w:r>
          </w:p>
        </w:tc>
        <w:tc>
          <w:tcPr>
            <w:tcW w:w="1134" w:type="dxa"/>
            <w:tcBorders>
              <w:top w:val="single" w:sz="4" w:space="0" w:color="000000"/>
              <w:left w:val="single" w:sz="6" w:space="0" w:color="000000"/>
              <w:bottom w:val="single" w:sz="4" w:space="0" w:color="000000"/>
              <w:right w:val="single" w:sz="6" w:space="0" w:color="000000"/>
            </w:tcBorders>
            <w:hideMark/>
          </w:tcPr>
          <w:p w14:paraId="2EB34BAC" w14:textId="77777777" w:rsidR="003073A8" w:rsidRPr="00727A42" w:rsidRDefault="003073A8" w:rsidP="009F3DA8">
            <w:pPr>
              <w:spacing w:line="210" w:lineRule="exact"/>
              <w:ind w:left="109"/>
              <w:rPr>
                <w:sz w:val="20"/>
              </w:rPr>
            </w:pPr>
            <w:r w:rsidRPr="00727A42">
              <w:rPr>
                <w:spacing w:val="-2"/>
                <w:sz w:val="20"/>
              </w:rPr>
              <w:t>h-</w:t>
            </w:r>
            <w:r w:rsidRPr="00727A42">
              <w:rPr>
                <w:spacing w:val="-5"/>
                <w:sz w:val="20"/>
              </w:rPr>
              <w:t>om</w:t>
            </w:r>
          </w:p>
        </w:tc>
        <w:tc>
          <w:tcPr>
            <w:tcW w:w="1276" w:type="dxa"/>
            <w:tcBorders>
              <w:top w:val="single" w:sz="4" w:space="0" w:color="000000"/>
              <w:left w:val="single" w:sz="6" w:space="0" w:color="000000"/>
              <w:bottom w:val="single" w:sz="4" w:space="0" w:color="000000"/>
              <w:right w:val="single" w:sz="6" w:space="0" w:color="000000"/>
            </w:tcBorders>
            <w:hideMark/>
          </w:tcPr>
          <w:p w14:paraId="2F6AD2D0" w14:textId="77777777" w:rsidR="003073A8" w:rsidRPr="00727A42" w:rsidRDefault="003073A8" w:rsidP="009F3DA8">
            <w:pPr>
              <w:spacing w:line="210" w:lineRule="exact"/>
              <w:ind w:left="110"/>
              <w:rPr>
                <w:sz w:val="20"/>
              </w:rPr>
            </w:pPr>
            <w:r w:rsidRPr="00727A42">
              <w:rPr>
                <w:spacing w:val="-2"/>
                <w:sz w:val="20"/>
              </w:rPr>
              <w:t>45,9073</w:t>
            </w:r>
          </w:p>
        </w:tc>
      </w:tr>
      <w:tr w:rsidR="003073A8" w:rsidRPr="00727A42" w14:paraId="20B01527" w14:textId="77777777" w:rsidTr="009F3DA8">
        <w:trPr>
          <w:trHeight w:val="824"/>
        </w:trPr>
        <w:tc>
          <w:tcPr>
            <w:tcW w:w="708" w:type="dxa"/>
            <w:tcBorders>
              <w:top w:val="single" w:sz="4" w:space="0" w:color="000000"/>
              <w:left w:val="single" w:sz="6" w:space="0" w:color="000000"/>
              <w:bottom w:val="single" w:sz="4" w:space="0" w:color="000000"/>
              <w:right w:val="single" w:sz="6" w:space="0" w:color="000000"/>
            </w:tcBorders>
            <w:hideMark/>
          </w:tcPr>
          <w:p w14:paraId="459C184D" w14:textId="77777777" w:rsidR="003073A8" w:rsidRPr="00727A42" w:rsidRDefault="003073A8" w:rsidP="009F3DA8">
            <w:pPr>
              <w:spacing w:line="275" w:lineRule="exact"/>
              <w:ind w:left="107"/>
            </w:pPr>
            <w:r w:rsidRPr="00727A42">
              <w:rPr>
                <w:spacing w:val="-5"/>
              </w:rPr>
              <w:t>16</w:t>
            </w:r>
          </w:p>
        </w:tc>
        <w:tc>
          <w:tcPr>
            <w:tcW w:w="1276" w:type="dxa"/>
            <w:tcBorders>
              <w:top w:val="single" w:sz="4" w:space="0" w:color="000000"/>
              <w:left w:val="single" w:sz="6" w:space="0" w:color="000000"/>
              <w:bottom w:val="single" w:sz="4" w:space="0" w:color="000000"/>
              <w:right w:val="single" w:sz="6" w:space="0" w:color="000000"/>
            </w:tcBorders>
            <w:hideMark/>
          </w:tcPr>
          <w:p w14:paraId="105D1E5D" w14:textId="77777777" w:rsidR="003073A8" w:rsidRPr="00727A42" w:rsidRDefault="003073A8" w:rsidP="009F3DA8">
            <w:pPr>
              <w:spacing w:line="275" w:lineRule="exact"/>
              <w:ind w:left="108"/>
            </w:pPr>
            <w:r w:rsidRPr="00727A42">
              <w:rPr>
                <w:spacing w:val="-2"/>
              </w:rPr>
              <w:t>IzD04A</w:t>
            </w:r>
          </w:p>
        </w:tc>
        <w:tc>
          <w:tcPr>
            <w:tcW w:w="5953" w:type="dxa"/>
            <w:tcBorders>
              <w:top w:val="single" w:sz="4" w:space="0" w:color="000000"/>
              <w:left w:val="single" w:sz="6" w:space="0" w:color="000000"/>
              <w:bottom w:val="single" w:sz="4" w:space="0" w:color="000000"/>
              <w:right w:val="single" w:sz="6" w:space="0" w:color="000000"/>
            </w:tcBorders>
            <w:hideMark/>
          </w:tcPr>
          <w:p w14:paraId="5F6287D6" w14:textId="77777777" w:rsidR="003073A8" w:rsidRPr="00727A42" w:rsidRDefault="003073A8" w:rsidP="009F3DA8">
            <w:pPr>
              <w:ind w:left="108"/>
              <w:rPr>
                <w:sz w:val="20"/>
              </w:rPr>
            </w:pPr>
            <w:r w:rsidRPr="00727A42">
              <w:rPr>
                <w:sz w:val="20"/>
              </w:rPr>
              <w:t>Vopsirea confectiilor si constructiilor metalice cu vopsea Аквест 911</w:t>
            </w:r>
            <w:r w:rsidRPr="00727A42">
              <w:rPr>
                <w:spacing w:val="40"/>
                <w:sz w:val="20"/>
              </w:rPr>
              <w:t xml:space="preserve"> </w:t>
            </w:r>
            <w:r w:rsidRPr="00727A42">
              <w:rPr>
                <w:sz w:val="20"/>
              </w:rPr>
              <w:t>in 2 straturi, executate din profile, cu</w:t>
            </w:r>
          </w:p>
          <w:p w14:paraId="62020378" w14:textId="77777777" w:rsidR="003073A8" w:rsidRPr="00727A42" w:rsidRDefault="003073A8" w:rsidP="009F3DA8">
            <w:pPr>
              <w:spacing w:line="228" w:lineRule="exact"/>
              <w:ind w:left="108" w:right="91"/>
              <w:rPr>
                <w:sz w:val="20"/>
              </w:rPr>
            </w:pPr>
            <w:r w:rsidRPr="00727A42">
              <w:rPr>
                <w:sz w:val="20"/>
              </w:rPr>
              <w:t>grosimi</w:t>
            </w:r>
            <w:r w:rsidRPr="00727A42">
              <w:rPr>
                <w:spacing w:val="-7"/>
                <w:sz w:val="20"/>
              </w:rPr>
              <w:t xml:space="preserve"> </w:t>
            </w:r>
            <w:r w:rsidRPr="00727A42">
              <w:rPr>
                <w:sz w:val="20"/>
              </w:rPr>
              <w:t>intre</w:t>
            </w:r>
            <w:r w:rsidRPr="00727A42">
              <w:rPr>
                <w:spacing w:val="-6"/>
                <w:sz w:val="20"/>
              </w:rPr>
              <w:t xml:space="preserve"> </w:t>
            </w:r>
            <w:r w:rsidRPr="00727A42">
              <w:rPr>
                <w:sz w:val="20"/>
              </w:rPr>
              <w:t>8</w:t>
            </w:r>
            <w:r w:rsidRPr="00727A42">
              <w:rPr>
                <w:spacing w:val="-7"/>
                <w:sz w:val="20"/>
              </w:rPr>
              <w:t xml:space="preserve"> </w:t>
            </w:r>
            <w:r w:rsidRPr="00727A42">
              <w:rPr>
                <w:sz w:val="20"/>
              </w:rPr>
              <w:t>mm</w:t>
            </w:r>
            <w:r w:rsidRPr="00727A42">
              <w:rPr>
                <w:spacing w:val="-5"/>
                <w:sz w:val="20"/>
              </w:rPr>
              <w:t xml:space="preserve"> </w:t>
            </w:r>
            <w:r w:rsidRPr="00727A42">
              <w:rPr>
                <w:sz w:val="20"/>
              </w:rPr>
              <w:t>si</w:t>
            </w:r>
            <w:r w:rsidRPr="00727A42">
              <w:rPr>
                <w:spacing w:val="-7"/>
                <w:sz w:val="20"/>
              </w:rPr>
              <w:t xml:space="preserve"> </w:t>
            </w:r>
            <w:r w:rsidRPr="00727A42">
              <w:rPr>
                <w:sz w:val="20"/>
              </w:rPr>
              <w:t>12</w:t>
            </w:r>
            <w:r w:rsidRPr="00727A42">
              <w:rPr>
                <w:spacing w:val="-7"/>
                <w:sz w:val="20"/>
              </w:rPr>
              <w:t xml:space="preserve"> </w:t>
            </w:r>
            <w:r w:rsidRPr="00727A42">
              <w:rPr>
                <w:sz w:val="20"/>
              </w:rPr>
              <w:t>mm</w:t>
            </w:r>
            <w:r w:rsidRPr="00727A42">
              <w:rPr>
                <w:spacing w:val="-5"/>
                <w:sz w:val="20"/>
              </w:rPr>
              <w:t xml:space="preserve"> </w:t>
            </w:r>
            <w:r w:rsidRPr="00727A42">
              <w:rPr>
                <w:sz w:val="20"/>
              </w:rPr>
              <w:t>inclusiv, cu pensula de mina</w:t>
            </w:r>
          </w:p>
        </w:tc>
        <w:tc>
          <w:tcPr>
            <w:tcW w:w="1134" w:type="dxa"/>
            <w:tcBorders>
              <w:top w:val="single" w:sz="4" w:space="0" w:color="000000"/>
              <w:left w:val="single" w:sz="6" w:space="0" w:color="000000"/>
              <w:bottom w:val="single" w:sz="4" w:space="0" w:color="000000"/>
              <w:right w:val="single" w:sz="6" w:space="0" w:color="000000"/>
            </w:tcBorders>
          </w:tcPr>
          <w:p w14:paraId="024BED90" w14:textId="77777777" w:rsidR="003073A8" w:rsidRPr="00727A42" w:rsidRDefault="003073A8" w:rsidP="009F3DA8">
            <w:pPr>
              <w:spacing w:before="159"/>
              <w:rPr>
                <w:b/>
              </w:rPr>
            </w:pPr>
          </w:p>
          <w:p w14:paraId="35E54E0F" w14:textId="77777777" w:rsidR="003073A8" w:rsidRPr="00727A42" w:rsidRDefault="003073A8" w:rsidP="009F3DA8">
            <w:pPr>
              <w:ind w:left="17" w:right="1"/>
              <w:jc w:val="center"/>
            </w:pPr>
            <w:r w:rsidRPr="00727A42">
              <w:rPr>
                <w:spacing w:val="-10"/>
              </w:rPr>
              <w:t>t</w:t>
            </w:r>
          </w:p>
        </w:tc>
        <w:tc>
          <w:tcPr>
            <w:tcW w:w="1276" w:type="dxa"/>
            <w:tcBorders>
              <w:top w:val="single" w:sz="4" w:space="0" w:color="000000"/>
              <w:left w:val="single" w:sz="6" w:space="0" w:color="000000"/>
              <w:bottom w:val="single" w:sz="4" w:space="0" w:color="000000"/>
              <w:right w:val="single" w:sz="6" w:space="0" w:color="000000"/>
            </w:tcBorders>
          </w:tcPr>
          <w:p w14:paraId="38F05764" w14:textId="77777777" w:rsidR="003073A8" w:rsidRPr="00727A42" w:rsidRDefault="003073A8" w:rsidP="009F3DA8">
            <w:pPr>
              <w:spacing w:before="159"/>
              <w:rPr>
                <w:b/>
              </w:rPr>
            </w:pPr>
          </w:p>
          <w:p w14:paraId="77555BCF" w14:textId="77777777" w:rsidR="003073A8" w:rsidRPr="00727A42" w:rsidRDefault="003073A8" w:rsidP="009F3DA8">
            <w:pPr>
              <w:ind w:right="216"/>
              <w:jc w:val="right"/>
            </w:pPr>
            <w:r w:rsidRPr="00727A42">
              <w:rPr>
                <w:spacing w:val="-2"/>
              </w:rPr>
              <w:t>23,069</w:t>
            </w:r>
          </w:p>
        </w:tc>
      </w:tr>
      <w:tr w:rsidR="003073A8" w:rsidRPr="00727A42" w14:paraId="32517AC2"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1E2843E0"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09C09F87" w14:textId="77777777" w:rsidR="003073A8" w:rsidRPr="00727A42" w:rsidRDefault="003073A8" w:rsidP="009F3DA8">
            <w:pPr>
              <w:spacing w:before="25"/>
              <w:ind w:left="117"/>
              <w:rPr>
                <w:sz w:val="16"/>
              </w:rPr>
            </w:pPr>
            <w:r w:rsidRPr="00727A42">
              <w:rPr>
                <w:spacing w:val="-2"/>
                <w:sz w:val="16"/>
              </w:rPr>
              <w:t>7141020013400</w:t>
            </w:r>
          </w:p>
        </w:tc>
        <w:tc>
          <w:tcPr>
            <w:tcW w:w="5953" w:type="dxa"/>
            <w:tcBorders>
              <w:top w:val="single" w:sz="4" w:space="0" w:color="000000"/>
              <w:left w:val="single" w:sz="6" w:space="0" w:color="000000"/>
              <w:bottom w:val="single" w:sz="4" w:space="0" w:color="000000"/>
              <w:right w:val="single" w:sz="6" w:space="0" w:color="000000"/>
            </w:tcBorders>
            <w:hideMark/>
          </w:tcPr>
          <w:p w14:paraId="3DB4A588" w14:textId="77777777" w:rsidR="003073A8" w:rsidRPr="00727A42" w:rsidRDefault="003073A8" w:rsidP="009F3DA8">
            <w:pPr>
              <w:spacing w:line="210" w:lineRule="exact"/>
              <w:ind w:left="108"/>
              <w:rPr>
                <w:sz w:val="20"/>
              </w:rPr>
            </w:pPr>
            <w:r w:rsidRPr="00727A42">
              <w:rPr>
                <w:sz w:val="20"/>
              </w:rPr>
              <w:t>Vopsitor</w:t>
            </w:r>
            <w:r w:rsidRPr="00727A42">
              <w:rPr>
                <w:spacing w:val="-6"/>
                <w:sz w:val="20"/>
              </w:rPr>
              <w:t xml:space="preserve"> </w:t>
            </w:r>
            <w:r w:rsidRPr="00727A42">
              <w:rPr>
                <w:spacing w:val="-2"/>
                <w:sz w:val="20"/>
              </w:rPr>
              <w:t>industrial</w:t>
            </w:r>
          </w:p>
        </w:tc>
        <w:tc>
          <w:tcPr>
            <w:tcW w:w="1134" w:type="dxa"/>
            <w:tcBorders>
              <w:top w:val="single" w:sz="4" w:space="0" w:color="000000"/>
              <w:left w:val="single" w:sz="6" w:space="0" w:color="000000"/>
              <w:bottom w:val="single" w:sz="4" w:space="0" w:color="000000"/>
              <w:right w:val="single" w:sz="6" w:space="0" w:color="000000"/>
            </w:tcBorders>
            <w:hideMark/>
          </w:tcPr>
          <w:p w14:paraId="563F21AE" w14:textId="77777777" w:rsidR="003073A8" w:rsidRPr="00727A42" w:rsidRDefault="003073A8" w:rsidP="009F3DA8">
            <w:pPr>
              <w:spacing w:line="210" w:lineRule="exact"/>
              <w:ind w:left="109"/>
              <w:rPr>
                <w:sz w:val="20"/>
              </w:rPr>
            </w:pPr>
            <w:r w:rsidRPr="00727A42">
              <w:rPr>
                <w:spacing w:val="-2"/>
                <w:sz w:val="20"/>
              </w:rPr>
              <w:t>h-</w:t>
            </w:r>
            <w:r w:rsidRPr="00727A42">
              <w:rPr>
                <w:spacing w:val="-5"/>
                <w:sz w:val="20"/>
              </w:rPr>
              <w:t>om</w:t>
            </w:r>
          </w:p>
        </w:tc>
        <w:tc>
          <w:tcPr>
            <w:tcW w:w="1276" w:type="dxa"/>
            <w:tcBorders>
              <w:top w:val="single" w:sz="4" w:space="0" w:color="000000"/>
              <w:left w:val="single" w:sz="6" w:space="0" w:color="000000"/>
              <w:bottom w:val="single" w:sz="4" w:space="0" w:color="000000"/>
              <w:right w:val="single" w:sz="6" w:space="0" w:color="000000"/>
            </w:tcBorders>
            <w:hideMark/>
          </w:tcPr>
          <w:p w14:paraId="4EFBF0CB" w14:textId="77777777" w:rsidR="003073A8" w:rsidRPr="00727A42" w:rsidRDefault="003073A8" w:rsidP="009F3DA8">
            <w:pPr>
              <w:spacing w:line="210" w:lineRule="exact"/>
              <w:ind w:left="110"/>
              <w:rPr>
                <w:sz w:val="20"/>
              </w:rPr>
            </w:pPr>
            <w:r w:rsidRPr="00727A42">
              <w:rPr>
                <w:spacing w:val="-2"/>
                <w:sz w:val="20"/>
              </w:rPr>
              <w:t>88,1236</w:t>
            </w:r>
          </w:p>
        </w:tc>
      </w:tr>
      <w:tr w:rsidR="003073A8" w:rsidRPr="00727A42" w14:paraId="37636725" w14:textId="77777777" w:rsidTr="009F3DA8">
        <w:trPr>
          <w:trHeight w:val="123"/>
        </w:trPr>
        <w:tc>
          <w:tcPr>
            <w:tcW w:w="708" w:type="dxa"/>
            <w:tcBorders>
              <w:top w:val="single" w:sz="4" w:space="0" w:color="000000"/>
              <w:left w:val="single" w:sz="6" w:space="0" w:color="000000"/>
              <w:bottom w:val="single" w:sz="4" w:space="0" w:color="000000"/>
              <w:right w:val="single" w:sz="6" w:space="0" w:color="000000"/>
            </w:tcBorders>
          </w:tcPr>
          <w:p w14:paraId="7ADF243D" w14:textId="77777777" w:rsidR="003073A8" w:rsidRPr="00727A42" w:rsidRDefault="003073A8" w:rsidP="009F3DA8">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5D7E281A" w14:textId="77777777" w:rsidR="003073A8" w:rsidRPr="00727A42" w:rsidRDefault="003073A8" w:rsidP="009F3DA8">
            <w:pPr>
              <w:spacing w:before="1"/>
              <w:ind w:left="18" w:right="4"/>
              <w:jc w:val="center"/>
              <w:rPr>
                <w:sz w:val="16"/>
              </w:rPr>
            </w:pPr>
            <w:r w:rsidRPr="00727A42">
              <w:rPr>
                <w:spacing w:val="-2"/>
                <w:sz w:val="16"/>
              </w:rPr>
              <w:t>2430116103218</w:t>
            </w:r>
          </w:p>
          <w:p w14:paraId="4BD555AC" w14:textId="77777777" w:rsidR="003073A8" w:rsidRPr="00727A42" w:rsidRDefault="003073A8" w:rsidP="009F3DA8">
            <w:pPr>
              <w:spacing w:before="1" w:line="163" w:lineRule="exact"/>
              <w:ind w:left="18"/>
              <w:jc w:val="center"/>
              <w:rPr>
                <w:sz w:val="16"/>
              </w:rPr>
            </w:pPr>
            <w:r w:rsidRPr="00727A42">
              <w:rPr>
                <w:spacing w:val="-4"/>
                <w:sz w:val="16"/>
              </w:rPr>
              <w:t>akvs</w:t>
            </w:r>
          </w:p>
        </w:tc>
        <w:tc>
          <w:tcPr>
            <w:tcW w:w="5953" w:type="dxa"/>
            <w:tcBorders>
              <w:top w:val="single" w:sz="4" w:space="0" w:color="000000"/>
              <w:left w:val="single" w:sz="6" w:space="0" w:color="000000"/>
              <w:bottom w:val="single" w:sz="4" w:space="0" w:color="000000"/>
              <w:right w:val="single" w:sz="6" w:space="0" w:color="000000"/>
            </w:tcBorders>
            <w:hideMark/>
          </w:tcPr>
          <w:p w14:paraId="5244745C" w14:textId="77777777" w:rsidR="003073A8" w:rsidRPr="00727A42" w:rsidRDefault="003073A8" w:rsidP="009F3DA8">
            <w:pPr>
              <w:ind w:left="108"/>
              <w:rPr>
                <w:sz w:val="20"/>
              </w:rPr>
            </w:pPr>
            <w:r w:rsidRPr="00727A42">
              <w:rPr>
                <w:sz w:val="20"/>
              </w:rPr>
              <w:t>Vopsea</w:t>
            </w:r>
            <w:r w:rsidRPr="00727A42">
              <w:rPr>
                <w:spacing w:val="-9"/>
                <w:sz w:val="20"/>
              </w:rPr>
              <w:t xml:space="preserve"> </w:t>
            </w:r>
            <w:r w:rsidRPr="00727A42">
              <w:rPr>
                <w:sz w:val="20"/>
              </w:rPr>
              <w:t>Аквест</w:t>
            </w:r>
            <w:r w:rsidRPr="00727A42">
              <w:rPr>
                <w:spacing w:val="-6"/>
                <w:sz w:val="20"/>
              </w:rPr>
              <w:t xml:space="preserve"> </w:t>
            </w:r>
            <w:r w:rsidRPr="00727A42">
              <w:rPr>
                <w:spacing w:val="-5"/>
                <w:sz w:val="20"/>
              </w:rPr>
              <w:t>911</w:t>
            </w:r>
          </w:p>
        </w:tc>
        <w:tc>
          <w:tcPr>
            <w:tcW w:w="1134" w:type="dxa"/>
            <w:tcBorders>
              <w:top w:val="single" w:sz="4" w:space="0" w:color="000000"/>
              <w:left w:val="single" w:sz="6" w:space="0" w:color="000000"/>
              <w:bottom w:val="single" w:sz="4" w:space="0" w:color="000000"/>
              <w:right w:val="single" w:sz="6" w:space="0" w:color="000000"/>
            </w:tcBorders>
            <w:hideMark/>
          </w:tcPr>
          <w:p w14:paraId="2730D533" w14:textId="77777777" w:rsidR="003073A8" w:rsidRPr="00727A42" w:rsidRDefault="003073A8" w:rsidP="009F3DA8">
            <w:pPr>
              <w:spacing w:before="70"/>
              <w:ind w:left="109"/>
              <w:rPr>
                <w:sz w:val="20"/>
              </w:rPr>
            </w:pPr>
            <w:r w:rsidRPr="00727A42">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176FCEF6" w14:textId="77777777" w:rsidR="003073A8" w:rsidRPr="00727A42" w:rsidRDefault="003073A8" w:rsidP="009F3DA8">
            <w:pPr>
              <w:spacing w:before="70"/>
              <w:ind w:left="110"/>
              <w:rPr>
                <w:sz w:val="20"/>
              </w:rPr>
            </w:pPr>
            <w:r w:rsidRPr="00727A42">
              <w:rPr>
                <w:spacing w:val="-2"/>
                <w:sz w:val="20"/>
              </w:rPr>
              <w:t>119,9588</w:t>
            </w:r>
          </w:p>
        </w:tc>
      </w:tr>
      <w:tr w:rsidR="003073A8" w:rsidRPr="00727A42" w14:paraId="58463D4B"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7B78BD9F" w14:textId="77777777" w:rsidR="003073A8" w:rsidRPr="00727A42" w:rsidRDefault="003073A8" w:rsidP="009F3DA8">
            <w:pPr>
              <w:rPr>
                <w:sz w:val="16"/>
              </w:rPr>
            </w:pPr>
            <w:r w:rsidRPr="00727A42">
              <w:rPr>
                <w:spacing w:val="-5"/>
              </w:rPr>
              <w:t>17</w:t>
            </w:r>
          </w:p>
        </w:tc>
        <w:tc>
          <w:tcPr>
            <w:tcW w:w="1276" w:type="dxa"/>
            <w:tcBorders>
              <w:top w:val="single" w:sz="4" w:space="0" w:color="000000"/>
              <w:left w:val="single" w:sz="6" w:space="0" w:color="000000"/>
              <w:bottom w:val="single" w:sz="4" w:space="0" w:color="000000"/>
              <w:right w:val="single" w:sz="6" w:space="0" w:color="000000"/>
            </w:tcBorders>
            <w:hideMark/>
          </w:tcPr>
          <w:p w14:paraId="620F6C07" w14:textId="77777777" w:rsidR="003073A8" w:rsidRPr="00727A42" w:rsidRDefault="003073A8" w:rsidP="009F3DA8">
            <w:pPr>
              <w:spacing w:before="1"/>
              <w:ind w:left="117"/>
              <w:rPr>
                <w:sz w:val="16"/>
              </w:rPr>
            </w:pPr>
            <w:r w:rsidRPr="00727A42">
              <w:rPr>
                <w:spacing w:val="-2"/>
              </w:rPr>
              <w:t>IzD10A</w:t>
            </w:r>
          </w:p>
        </w:tc>
        <w:tc>
          <w:tcPr>
            <w:tcW w:w="5953" w:type="dxa"/>
            <w:tcBorders>
              <w:top w:val="single" w:sz="4" w:space="0" w:color="000000"/>
              <w:left w:val="single" w:sz="6" w:space="0" w:color="000000"/>
              <w:bottom w:val="single" w:sz="4" w:space="0" w:color="000000"/>
              <w:right w:val="single" w:sz="6" w:space="0" w:color="000000"/>
            </w:tcBorders>
            <w:hideMark/>
          </w:tcPr>
          <w:p w14:paraId="04B03EB5" w14:textId="77777777" w:rsidR="003073A8" w:rsidRPr="00727A42" w:rsidRDefault="003073A8" w:rsidP="009F3DA8">
            <w:pPr>
              <w:ind w:left="108" w:right="93"/>
              <w:rPr>
                <w:sz w:val="20"/>
              </w:rPr>
            </w:pPr>
            <w:r w:rsidRPr="00727A42">
              <w:rPr>
                <w:sz w:val="20"/>
              </w:rPr>
              <w:t>Vopsirea anticoroziva cu pensula de mina a confectiilor si constructiilor metalice cu un strat de grund anticoroziv</w:t>
            </w:r>
            <w:r w:rsidRPr="00727A42">
              <w:rPr>
                <w:spacing w:val="-6"/>
                <w:sz w:val="20"/>
              </w:rPr>
              <w:t xml:space="preserve"> </w:t>
            </w:r>
            <w:r w:rsidRPr="00727A42">
              <w:rPr>
                <w:sz w:val="20"/>
              </w:rPr>
              <w:t>pe</w:t>
            </w:r>
            <w:r w:rsidRPr="00727A42">
              <w:rPr>
                <w:spacing w:val="-5"/>
                <w:sz w:val="20"/>
              </w:rPr>
              <w:t xml:space="preserve"> </w:t>
            </w:r>
            <w:r w:rsidRPr="00727A42">
              <w:rPr>
                <w:sz w:val="20"/>
              </w:rPr>
              <w:t>baza</w:t>
            </w:r>
            <w:r w:rsidRPr="00727A42">
              <w:rPr>
                <w:spacing w:val="-7"/>
                <w:sz w:val="20"/>
              </w:rPr>
              <w:t xml:space="preserve"> </w:t>
            </w:r>
            <w:r w:rsidRPr="00727A42">
              <w:rPr>
                <w:sz w:val="20"/>
              </w:rPr>
              <w:t>de</w:t>
            </w:r>
            <w:r w:rsidRPr="00727A42">
              <w:rPr>
                <w:spacing w:val="-5"/>
                <w:sz w:val="20"/>
              </w:rPr>
              <w:t xml:space="preserve"> </w:t>
            </w:r>
            <w:r w:rsidRPr="00727A42">
              <w:rPr>
                <w:sz w:val="20"/>
              </w:rPr>
              <w:t>miniu</w:t>
            </w:r>
            <w:r w:rsidRPr="00727A42">
              <w:rPr>
                <w:spacing w:val="-9"/>
                <w:sz w:val="20"/>
              </w:rPr>
              <w:t xml:space="preserve"> </w:t>
            </w:r>
            <w:r w:rsidRPr="00727A42">
              <w:rPr>
                <w:sz w:val="20"/>
              </w:rPr>
              <w:t>de</w:t>
            </w:r>
            <w:r w:rsidRPr="00727A42">
              <w:rPr>
                <w:spacing w:val="-5"/>
                <w:sz w:val="20"/>
              </w:rPr>
              <w:t xml:space="preserve"> </w:t>
            </w:r>
            <w:r w:rsidRPr="00727A42">
              <w:rPr>
                <w:sz w:val="20"/>
              </w:rPr>
              <w:t>plumb si</w:t>
            </w:r>
            <w:r w:rsidRPr="00727A42">
              <w:rPr>
                <w:spacing w:val="-3"/>
                <w:sz w:val="20"/>
              </w:rPr>
              <w:t xml:space="preserve"> </w:t>
            </w:r>
            <w:r w:rsidRPr="00727A42">
              <w:rPr>
                <w:sz w:val="20"/>
              </w:rPr>
              <w:t>doua</w:t>
            </w:r>
            <w:r w:rsidRPr="00727A42">
              <w:rPr>
                <w:spacing w:val="-2"/>
                <w:sz w:val="20"/>
              </w:rPr>
              <w:t xml:space="preserve"> </w:t>
            </w:r>
            <w:r w:rsidRPr="00727A42">
              <w:rPr>
                <w:sz w:val="20"/>
              </w:rPr>
              <w:t>straturi</w:t>
            </w:r>
            <w:r w:rsidRPr="00727A42">
              <w:rPr>
                <w:spacing w:val="-3"/>
                <w:sz w:val="20"/>
              </w:rPr>
              <w:t xml:space="preserve"> </w:t>
            </w:r>
            <w:r w:rsidRPr="00727A42">
              <w:rPr>
                <w:sz w:val="20"/>
              </w:rPr>
              <w:t>de</w:t>
            </w:r>
            <w:r w:rsidRPr="00727A42">
              <w:rPr>
                <w:spacing w:val="-2"/>
                <w:sz w:val="20"/>
              </w:rPr>
              <w:t xml:space="preserve"> </w:t>
            </w:r>
            <w:r w:rsidRPr="00727A42">
              <w:rPr>
                <w:sz w:val="20"/>
              </w:rPr>
              <w:t>email</w:t>
            </w:r>
            <w:r w:rsidRPr="00727A42">
              <w:rPr>
                <w:spacing w:val="-2"/>
                <w:sz w:val="20"/>
              </w:rPr>
              <w:t xml:space="preserve"> </w:t>
            </w:r>
            <w:r w:rsidRPr="00727A42">
              <w:rPr>
                <w:sz w:val="20"/>
              </w:rPr>
              <w:t>clorcauciuc,</w:t>
            </w:r>
            <w:r w:rsidRPr="00727A42">
              <w:rPr>
                <w:spacing w:val="-1"/>
                <w:sz w:val="20"/>
              </w:rPr>
              <w:t xml:space="preserve"> </w:t>
            </w:r>
            <w:r w:rsidRPr="00727A42">
              <w:rPr>
                <w:sz w:val="20"/>
              </w:rPr>
              <w:t>a confectiilor si constructiilor metalice, executate</w:t>
            </w:r>
            <w:r w:rsidRPr="00727A42">
              <w:rPr>
                <w:spacing w:val="-7"/>
                <w:sz w:val="20"/>
              </w:rPr>
              <w:t xml:space="preserve"> </w:t>
            </w:r>
            <w:r w:rsidRPr="00727A42">
              <w:rPr>
                <w:sz w:val="20"/>
              </w:rPr>
              <w:t>din</w:t>
            </w:r>
            <w:r w:rsidRPr="00727A42">
              <w:rPr>
                <w:spacing w:val="-9"/>
                <w:sz w:val="20"/>
              </w:rPr>
              <w:t xml:space="preserve"> </w:t>
            </w:r>
            <w:r w:rsidRPr="00727A42">
              <w:rPr>
                <w:sz w:val="20"/>
              </w:rPr>
              <w:t>profile</w:t>
            </w:r>
            <w:r w:rsidRPr="00727A42">
              <w:rPr>
                <w:spacing w:val="-7"/>
                <w:sz w:val="20"/>
              </w:rPr>
              <w:t xml:space="preserve"> </w:t>
            </w:r>
            <w:r w:rsidRPr="00727A42">
              <w:rPr>
                <w:sz w:val="20"/>
              </w:rPr>
              <w:t>cu</w:t>
            </w:r>
            <w:r w:rsidRPr="00727A42">
              <w:rPr>
                <w:spacing w:val="-6"/>
                <w:sz w:val="20"/>
              </w:rPr>
              <w:t xml:space="preserve"> </w:t>
            </w:r>
            <w:r w:rsidRPr="00727A42">
              <w:rPr>
                <w:sz w:val="20"/>
              </w:rPr>
              <w:t>grosimi</w:t>
            </w:r>
            <w:r w:rsidRPr="00727A42">
              <w:rPr>
                <w:spacing w:val="-3"/>
                <w:sz w:val="20"/>
              </w:rPr>
              <w:t xml:space="preserve"> </w:t>
            </w:r>
            <w:r w:rsidRPr="00727A42">
              <w:rPr>
                <w:sz w:val="20"/>
              </w:rPr>
              <w:t>intre</w:t>
            </w:r>
            <w:r w:rsidRPr="00727A42">
              <w:rPr>
                <w:spacing w:val="-7"/>
                <w:sz w:val="20"/>
              </w:rPr>
              <w:t xml:space="preserve"> </w:t>
            </w:r>
            <w:r w:rsidRPr="00727A42">
              <w:rPr>
                <w:sz w:val="20"/>
              </w:rPr>
              <w:t>8 mm si 12 mm inclusiv (ПФ-020;</w:t>
            </w:r>
            <w:r w:rsidRPr="00727A42">
              <w:rPr>
                <w:spacing w:val="-2"/>
                <w:sz w:val="20"/>
              </w:rPr>
              <w:t>ПФ-</w:t>
            </w:r>
            <w:r w:rsidRPr="00727A42">
              <w:rPr>
                <w:spacing w:val="-4"/>
                <w:sz w:val="20"/>
              </w:rPr>
              <w:t>113)</w:t>
            </w:r>
          </w:p>
        </w:tc>
        <w:tc>
          <w:tcPr>
            <w:tcW w:w="1134" w:type="dxa"/>
            <w:tcBorders>
              <w:top w:val="single" w:sz="4" w:space="0" w:color="000000"/>
              <w:left w:val="single" w:sz="6" w:space="0" w:color="000000"/>
              <w:bottom w:val="single" w:sz="4" w:space="0" w:color="000000"/>
              <w:right w:val="single" w:sz="6" w:space="0" w:color="000000"/>
            </w:tcBorders>
            <w:hideMark/>
          </w:tcPr>
          <w:p w14:paraId="78626A63" w14:textId="77777777" w:rsidR="003073A8" w:rsidRPr="00727A42" w:rsidRDefault="003073A8" w:rsidP="009F3DA8">
            <w:pPr>
              <w:rPr>
                <w:b/>
              </w:rPr>
            </w:pPr>
          </w:p>
          <w:p w14:paraId="7298407D" w14:textId="77777777" w:rsidR="003073A8" w:rsidRPr="00727A42" w:rsidRDefault="003073A8" w:rsidP="009F3DA8">
            <w:pPr>
              <w:rPr>
                <w:b/>
              </w:rPr>
            </w:pPr>
          </w:p>
          <w:p w14:paraId="55EEE43C" w14:textId="77777777" w:rsidR="003073A8" w:rsidRPr="00727A42" w:rsidRDefault="003073A8" w:rsidP="009F3DA8">
            <w:pPr>
              <w:spacing w:before="69"/>
              <w:rPr>
                <w:b/>
              </w:rPr>
            </w:pPr>
          </w:p>
          <w:p w14:paraId="48B6B022" w14:textId="77777777" w:rsidR="003073A8" w:rsidRPr="00727A42" w:rsidRDefault="003073A8" w:rsidP="009F3DA8">
            <w:pPr>
              <w:spacing w:line="210" w:lineRule="exact"/>
              <w:ind w:left="109"/>
              <w:rPr>
                <w:sz w:val="20"/>
              </w:rPr>
            </w:pPr>
            <w:r w:rsidRPr="00727A42">
              <w:rPr>
                <w:spacing w:val="-10"/>
              </w:rPr>
              <w:t>t</w:t>
            </w:r>
          </w:p>
        </w:tc>
        <w:tc>
          <w:tcPr>
            <w:tcW w:w="1276" w:type="dxa"/>
            <w:tcBorders>
              <w:top w:val="single" w:sz="4" w:space="0" w:color="000000"/>
              <w:left w:val="single" w:sz="6" w:space="0" w:color="000000"/>
              <w:bottom w:val="single" w:sz="4" w:space="0" w:color="000000"/>
              <w:right w:val="single" w:sz="6" w:space="0" w:color="000000"/>
            </w:tcBorders>
            <w:hideMark/>
          </w:tcPr>
          <w:p w14:paraId="238FD621" w14:textId="77777777" w:rsidR="003073A8" w:rsidRPr="00727A42" w:rsidRDefault="003073A8" w:rsidP="009F3DA8">
            <w:pPr>
              <w:rPr>
                <w:b/>
              </w:rPr>
            </w:pPr>
          </w:p>
          <w:p w14:paraId="6016784B" w14:textId="77777777" w:rsidR="003073A8" w:rsidRPr="00727A42" w:rsidRDefault="003073A8" w:rsidP="009F3DA8">
            <w:pPr>
              <w:rPr>
                <w:b/>
              </w:rPr>
            </w:pPr>
          </w:p>
          <w:p w14:paraId="5911B9F3" w14:textId="77777777" w:rsidR="003073A8" w:rsidRPr="00727A42" w:rsidRDefault="003073A8" w:rsidP="009F3DA8">
            <w:pPr>
              <w:spacing w:before="69"/>
              <w:rPr>
                <w:b/>
              </w:rPr>
            </w:pPr>
          </w:p>
          <w:p w14:paraId="18177DEA" w14:textId="77777777" w:rsidR="003073A8" w:rsidRPr="00727A42" w:rsidRDefault="003073A8" w:rsidP="009F3DA8">
            <w:pPr>
              <w:spacing w:line="210" w:lineRule="exact"/>
              <w:ind w:left="110"/>
              <w:rPr>
                <w:sz w:val="20"/>
              </w:rPr>
            </w:pPr>
            <w:r w:rsidRPr="00727A42">
              <w:rPr>
                <w:spacing w:val="-2"/>
              </w:rPr>
              <w:t>23,069</w:t>
            </w:r>
          </w:p>
        </w:tc>
      </w:tr>
      <w:tr w:rsidR="003073A8" w:rsidRPr="00727A42" w14:paraId="33289A05"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19AA446F"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3410162A" w14:textId="77777777" w:rsidR="003073A8" w:rsidRPr="00727A42" w:rsidRDefault="003073A8" w:rsidP="009F3DA8">
            <w:pPr>
              <w:spacing w:before="25"/>
              <w:ind w:left="117"/>
              <w:rPr>
                <w:sz w:val="16"/>
              </w:rPr>
            </w:pPr>
            <w:r w:rsidRPr="00727A42">
              <w:rPr>
                <w:spacing w:val="-2"/>
                <w:sz w:val="16"/>
              </w:rPr>
              <w:t>7141020013400</w:t>
            </w:r>
          </w:p>
        </w:tc>
        <w:tc>
          <w:tcPr>
            <w:tcW w:w="5953" w:type="dxa"/>
            <w:tcBorders>
              <w:top w:val="single" w:sz="4" w:space="0" w:color="000000"/>
              <w:left w:val="single" w:sz="6" w:space="0" w:color="000000"/>
              <w:bottom w:val="single" w:sz="4" w:space="0" w:color="000000"/>
              <w:right w:val="single" w:sz="6" w:space="0" w:color="000000"/>
            </w:tcBorders>
            <w:hideMark/>
          </w:tcPr>
          <w:p w14:paraId="682F19CE" w14:textId="77777777" w:rsidR="003073A8" w:rsidRPr="00727A42" w:rsidRDefault="003073A8" w:rsidP="009F3DA8">
            <w:pPr>
              <w:spacing w:line="210" w:lineRule="exact"/>
              <w:ind w:left="108"/>
              <w:rPr>
                <w:sz w:val="20"/>
              </w:rPr>
            </w:pPr>
            <w:r w:rsidRPr="00727A42">
              <w:rPr>
                <w:sz w:val="20"/>
              </w:rPr>
              <w:t>Vopsitor</w:t>
            </w:r>
            <w:r w:rsidRPr="00727A42">
              <w:rPr>
                <w:spacing w:val="-6"/>
                <w:sz w:val="20"/>
              </w:rPr>
              <w:t xml:space="preserve"> </w:t>
            </w:r>
            <w:r w:rsidRPr="00727A42">
              <w:rPr>
                <w:spacing w:val="-2"/>
                <w:sz w:val="20"/>
              </w:rPr>
              <w:t>industrial</w:t>
            </w:r>
          </w:p>
        </w:tc>
        <w:tc>
          <w:tcPr>
            <w:tcW w:w="1134" w:type="dxa"/>
            <w:tcBorders>
              <w:top w:val="single" w:sz="4" w:space="0" w:color="000000"/>
              <w:left w:val="single" w:sz="6" w:space="0" w:color="000000"/>
              <w:bottom w:val="single" w:sz="4" w:space="0" w:color="000000"/>
              <w:right w:val="single" w:sz="6" w:space="0" w:color="000000"/>
            </w:tcBorders>
            <w:hideMark/>
          </w:tcPr>
          <w:p w14:paraId="71FDD7CA" w14:textId="77777777" w:rsidR="003073A8" w:rsidRPr="00727A42" w:rsidRDefault="003073A8" w:rsidP="009F3DA8">
            <w:pPr>
              <w:spacing w:line="210" w:lineRule="exact"/>
              <w:ind w:left="109"/>
              <w:rPr>
                <w:sz w:val="20"/>
              </w:rPr>
            </w:pPr>
            <w:r w:rsidRPr="00727A42">
              <w:rPr>
                <w:spacing w:val="-2"/>
                <w:sz w:val="20"/>
              </w:rPr>
              <w:t>h-</w:t>
            </w:r>
            <w:r w:rsidRPr="00727A42">
              <w:rPr>
                <w:spacing w:val="-5"/>
                <w:sz w:val="20"/>
              </w:rPr>
              <w:t>om</w:t>
            </w:r>
          </w:p>
        </w:tc>
        <w:tc>
          <w:tcPr>
            <w:tcW w:w="1276" w:type="dxa"/>
            <w:tcBorders>
              <w:top w:val="single" w:sz="4" w:space="0" w:color="000000"/>
              <w:left w:val="single" w:sz="6" w:space="0" w:color="000000"/>
              <w:bottom w:val="single" w:sz="4" w:space="0" w:color="000000"/>
              <w:right w:val="single" w:sz="6" w:space="0" w:color="000000"/>
            </w:tcBorders>
            <w:hideMark/>
          </w:tcPr>
          <w:p w14:paraId="324C4610" w14:textId="77777777" w:rsidR="003073A8" w:rsidRPr="00727A42" w:rsidRDefault="003073A8" w:rsidP="009F3DA8">
            <w:pPr>
              <w:spacing w:line="210" w:lineRule="exact"/>
              <w:ind w:left="110"/>
              <w:rPr>
                <w:sz w:val="20"/>
              </w:rPr>
            </w:pPr>
            <w:r w:rsidRPr="00727A42">
              <w:rPr>
                <w:spacing w:val="-2"/>
                <w:sz w:val="20"/>
              </w:rPr>
              <w:t>148,5644</w:t>
            </w:r>
          </w:p>
        </w:tc>
      </w:tr>
      <w:tr w:rsidR="003073A8" w:rsidRPr="00727A42" w14:paraId="60EA9BBB" w14:textId="77777777" w:rsidTr="009F3DA8">
        <w:trPr>
          <w:trHeight w:val="369"/>
        </w:trPr>
        <w:tc>
          <w:tcPr>
            <w:tcW w:w="708" w:type="dxa"/>
            <w:tcBorders>
              <w:top w:val="single" w:sz="4" w:space="0" w:color="000000"/>
              <w:left w:val="single" w:sz="6" w:space="0" w:color="000000"/>
              <w:bottom w:val="single" w:sz="4" w:space="0" w:color="000000"/>
              <w:right w:val="single" w:sz="6" w:space="0" w:color="000000"/>
            </w:tcBorders>
          </w:tcPr>
          <w:p w14:paraId="37A99339" w14:textId="77777777" w:rsidR="003073A8" w:rsidRPr="00727A42" w:rsidRDefault="003073A8" w:rsidP="009F3DA8">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7F81D0A3" w14:textId="77777777" w:rsidR="003073A8" w:rsidRPr="00727A42" w:rsidRDefault="003073A8" w:rsidP="009F3DA8">
            <w:pPr>
              <w:spacing w:before="1"/>
              <w:ind w:left="18" w:right="4"/>
              <w:jc w:val="center"/>
              <w:rPr>
                <w:sz w:val="16"/>
              </w:rPr>
            </w:pPr>
            <w:r w:rsidRPr="00727A42">
              <w:rPr>
                <w:spacing w:val="-2"/>
                <w:sz w:val="16"/>
              </w:rPr>
              <w:t>2430116100000</w:t>
            </w:r>
          </w:p>
          <w:p w14:paraId="322E02BD" w14:textId="77777777" w:rsidR="003073A8" w:rsidRPr="00727A42" w:rsidRDefault="003073A8" w:rsidP="009F3DA8">
            <w:pPr>
              <w:spacing w:before="1" w:line="163" w:lineRule="exact"/>
              <w:ind w:left="18" w:right="1"/>
              <w:jc w:val="center"/>
              <w:rPr>
                <w:sz w:val="16"/>
              </w:rPr>
            </w:pPr>
            <w:r w:rsidRPr="00727A42">
              <w:rPr>
                <w:spacing w:val="-5"/>
                <w:sz w:val="16"/>
              </w:rPr>
              <w:t>pf</w:t>
            </w:r>
          </w:p>
        </w:tc>
        <w:tc>
          <w:tcPr>
            <w:tcW w:w="5953" w:type="dxa"/>
            <w:tcBorders>
              <w:top w:val="single" w:sz="4" w:space="0" w:color="000000"/>
              <w:left w:val="single" w:sz="6" w:space="0" w:color="000000"/>
              <w:bottom w:val="single" w:sz="4" w:space="0" w:color="000000"/>
              <w:right w:val="single" w:sz="6" w:space="0" w:color="000000"/>
            </w:tcBorders>
            <w:hideMark/>
          </w:tcPr>
          <w:p w14:paraId="2A2BDA83" w14:textId="77777777" w:rsidR="003073A8" w:rsidRPr="00727A42" w:rsidRDefault="003073A8" w:rsidP="009F3DA8">
            <w:pPr>
              <w:ind w:left="108"/>
              <w:rPr>
                <w:sz w:val="20"/>
              </w:rPr>
            </w:pPr>
            <w:r w:rsidRPr="00727A42">
              <w:rPr>
                <w:sz w:val="20"/>
              </w:rPr>
              <w:t>Email</w:t>
            </w:r>
            <w:r w:rsidRPr="00727A42">
              <w:rPr>
                <w:spacing w:val="-7"/>
                <w:sz w:val="20"/>
              </w:rPr>
              <w:t xml:space="preserve"> </w:t>
            </w:r>
            <w:r w:rsidRPr="00727A42">
              <w:rPr>
                <w:sz w:val="20"/>
              </w:rPr>
              <w:t>clorcauciuc</w:t>
            </w:r>
            <w:r w:rsidRPr="00727A42">
              <w:rPr>
                <w:spacing w:val="-7"/>
                <w:sz w:val="20"/>
              </w:rPr>
              <w:t xml:space="preserve"> </w:t>
            </w:r>
            <w:r w:rsidRPr="00727A42">
              <w:rPr>
                <w:sz w:val="20"/>
              </w:rPr>
              <w:t>ПФ-</w:t>
            </w:r>
            <w:r w:rsidRPr="00727A42">
              <w:rPr>
                <w:spacing w:val="-5"/>
                <w:sz w:val="20"/>
              </w:rPr>
              <w:t>113</w:t>
            </w:r>
          </w:p>
        </w:tc>
        <w:tc>
          <w:tcPr>
            <w:tcW w:w="1134" w:type="dxa"/>
            <w:tcBorders>
              <w:top w:val="single" w:sz="4" w:space="0" w:color="000000"/>
              <w:left w:val="single" w:sz="6" w:space="0" w:color="000000"/>
              <w:bottom w:val="single" w:sz="4" w:space="0" w:color="000000"/>
              <w:right w:val="single" w:sz="6" w:space="0" w:color="000000"/>
            </w:tcBorders>
            <w:hideMark/>
          </w:tcPr>
          <w:p w14:paraId="6F6AA2DD" w14:textId="77777777" w:rsidR="003073A8" w:rsidRPr="00727A42" w:rsidRDefault="003073A8" w:rsidP="009F3DA8">
            <w:pPr>
              <w:spacing w:before="70"/>
              <w:ind w:left="109"/>
              <w:rPr>
                <w:sz w:val="20"/>
              </w:rPr>
            </w:pPr>
            <w:r w:rsidRPr="00727A42">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68F6D8DE" w14:textId="77777777" w:rsidR="003073A8" w:rsidRPr="00727A42" w:rsidRDefault="003073A8" w:rsidP="009F3DA8">
            <w:pPr>
              <w:spacing w:before="70"/>
              <w:ind w:left="110"/>
              <w:rPr>
                <w:sz w:val="20"/>
              </w:rPr>
            </w:pPr>
            <w:r w:rsidRPr="00727A42">
              <w:rPr>
                <w:spacing w:val="-2"/>
                <w:sz w:val="20"/>
              </w:rPr>
              <w:t>179,9382</w:t>
            </w:r>
          </w:p>
        </w:tc>
      </w:tr>
      <w:tr w:rsidR="003073A8" w:rsidRPr="00727A42" w14:paraId="020101B0" w14:textId="77777777" w:rsidTr="009F3DA8">
        <w:trPr>
          <w:trHeight w:val="366"/>
        </w:trPr>
        <w:tc>
          <w:tcPr>
            <w:tcW w:w="708" w:type="dxa"/>
            <w:tcBorders>
              <w:top w:val="single" w:sz="4" w:space="0" w:color="000000"/>
              <w:left w:val="single" w:sz="6" w:space="0" w:color="000000"/>
              <w:bottom w:val="single" w:sz="4" w:space="0" w:color="000000"/>
              <w:right w:val="single" w:sz="6" w:space="0" w:color="000000"/>
            </w:tcBorders>
          </w:tcPr>
          <w:p w14:paraId="23654208" w14:textId="77777777" w:rsidR="003073A8" w:rsidRPr="00727A42" w:rsidRDefault="003073A8" w:rsidP="009F3DA8">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7EA2F25C" w14:textId="77777777" w:rsidR="003073A8" w:rsidRPr="00727A42" w:rsidRDefault="003073A8" w:rsidP="009F3DA8">
            <w:pPr>
              <w:spacing w:before="1" w:line="183" w:lineRule="exact"/>
              <w:ind w:left="18" w:right="4"/>
              <w:jc w:val="center"/>
              <w:rPr>
                <w:sz w:val="16"/>
              </w:rPr>
            </w:pPr>
            <w:r w:rsidRPr="00727A42">
              <w:rPr>
                <w:spacing w:val="-2"/>
                <w:sz w:val="16"/>
              </w:rPr>
              <w:t>2430226100814</w:t>
            </w:r>
          </w:p>
          <w:p w14:paraId="4C38C23C" w14:textId="77777777" w:rsidR="003073A8" w:rsidRPr="00727A42" w:rsidRDefault="003073A8" w:rsidP="009F3DA8">
            <w:pPr>
              <w:spacing w:line="162" w:lineRule="exact"/>
              <w:ind w:left="18" w:right="1"/>
              <w:jc w:val="center"/>
              <w:rPr>
                <w:sz w:val="16"/>
              </w:rPr>
            </w:pPr>
            <w:r w:rsidRPr="00727A42">
              <w:rPr>
                <w:spacing w:val="-5"/>
                <w:sz w:val="16"/>
              </w:rPr>
              <w:t>pf</w:t>
            </w:r>
          </w:p>
        </w:tc>
        <w:tc>
          <w:tcPr>
            <w:tcW w:w="5953" w:type="dxa"/>
            <w:tcBorders>
              <w:top w:val="single" w:sz="4" w:space="0" w:color="000000"/>
              <w:left w:val="single" w:sz="6" w:space="0" w:color="000000"/>
              <w:bottom w:val="single" w:sz="4" w:space="0" w:color="000000"/>
              <w:right w:val="single" w:sz="6" w:space="0" w:color="000000"/>
            </w:tcBorders>
            <w:hideMark/>
          </w:tcPr>
          <w:p w14:paraId="388059BB" w14:textId="77777777" w:rsidR="003073A8" w:rsidRPr="00727A42" w:rsidRDefault="003073A8" w:rsidP="009F3DA8">
            <w:pPr>
              <w:ind w:left="108"/>
              <w:rPr>
                <w:sz w:val="20"/>
              </w:rPr>
            </w:pPr>
            <w:r w:rsidRPr="00727A42">
              <w:rPr>
                <w:sz w:val="20"/>
              </w:rPr>
              <w:t>Grund</w:t>
            </w:r>
            <w:r w:rsidRPr="00727A42">
              <w:rPr>
                <w:spacing w:val="-4"/>
                <w:sz w:val="20"/>
              </w:rPr>
              <w:t xml:space="preserve"> </w:t>
            </w:r>
            <w:r w:rsidRPr="00727A42">
              <w:rPr>
                <w:sz w:val="20"/>
              </w:rPr>
              <w:t>miniu</w:t>
            </w:r>
            <w:r w:rsidRPr="00727A42">
              <w:rPr>
                <w:spacing w:val="43"/>
                <w:sz w:val="20"/>
              </w:rPr>
              <w:t xml:space="preserve"> </w:t>
            </w:r>
            <w:r w:rsidRPr="00727A42">
              <w:rPr>
                <w:sz w:val="20"/>
              </w:rPr>
              <w:t>ПФ-</w:t>
            </w:r>
            <w:r w:rsidRPr="00727A42">
              <w:rPr>
                <w:spacing w:val="-5"/>
                <w:sz w:val="20"/>
              </w:rPr>
              <w:t>020</w:t>
            </w:r>
          </w:p>
        </w:tc>
        <w:tc>
          <w:tcPr>
            <w:tcW w:w="1134" w:type="dxa"/>
            <w:tcBorders>
              <w:top w:val="single" w:sz="4" w:space="0" w:color="000000"/>
              <w:left w:val="single" w:sz="6" w:space="0" w:color="000000"/>
              <w:bottom w:val="single" w:sz="4" w:space="0" w:color="000000"/>
              <w:right w:val="single" w:sz="6" w:space="0" w:color="000000"/>
            </w:tcBorders>
            <w:hideMark/>
          </w:tcPr>
          <w:p w14:paraId="2EFF1DEC" w14:textId="77777777" w:rsidR="003073A8" w:rsidRPr="00727A42" w:rsidRDefault="003073A8" w:rsidP="009F3DA8">
            <w:pPr>
              <w:spacing w:before="70"/>
              <w:ind w:left="109"/>
              <w:rPr>
                <w:sz w:val="20"/>
              </w:rPr>
            </w:pPr>
            <w:r w:rsidRPr="00727A42">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0C2BA90D" w14:textId="77777777" w:rsidR="003073A8" w:rsidRPr="00727A42" w:rsidRDefault="003073A8" w:rsidP="009F3DA8">
            <w:pPr>
              <w:spacing w:before="70"/>
              <w:ind w:left="110"/>
              <w:rPr>
                <w:sz w:val="20"/>
              </w:rPr>
            </w:pPr>
            <w:r w:rsidRPr="00727A42">
              <w:rPr>
                <w:spacing w:val="-2"/>
                <w:sz w:val="20"/>
              </w:rPr>
              <w:t>89,9691</w:t>
            </w:r>
          </w:p>
        </w:tc>
      </w:tr>
      <w:tr w:rsidR="003073A8" w:rsidRPr="00727A42" w14:paraId="150ABB11" w14:textId="77777777" w:rsidTr="009F3DA8">
        <w:trPr>
          <w:trHeight w:val="460"/>
        </w:trPr>
        <w:tc>
          <w:tcPr>
            <w:tcW w:w="708" w:type="dxa"/>
            <w:tcBorders>
              <w:top w:val="single" w:sz="4" w:space="0" w:color="000000"/>
              <w:left w:val="single" w:sz="6" w:space="0" w:color="000000"/>
              <w:bottom w:val="single" w:sz="4" w:space="0" w:color="000000"/>
              <w:right w:val="single" w:sz="6" w:space="0" w:color="000000"/>
            </w:tcBorders>
          </w:tcPr>
          <w:p w14:paraId="7BAA659F" w14:textId="77777777" w:rsidR="003073A8" w:rsidRPr="00727A42" w:rsidRDefault="003073A8" w:rsidP="009F3DA8">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530976CE" w14:textId="77777777" w:rsidR="003073A8" w:rsidRPr="00727A42" w:rsidRDefault="003073A8" w:rsidP="009F3DA8">
            <w:pPr>
              <w:spacing w:before="2"/>
              <w:ind w:left="117"/>
              <w:rPr>
                <w:sz w:val="16"/>
              </w:rPr>
            </w:pPr>
            <w:r w:rsidRPr="00727A42">
              <w:rPr>
                <w:spacing w:val="-2"/>
                <w:sz w:val="16"/>
              </w:rPr>
              <w:t>2430226109420</w:t>
            </w:r>
          </w:p>
        </w:tc>
        <w:tc>
          <w:tcPr>
            <w:tcW w:w="5953" w:type="dxa"/>
            <w:tcBorders>
              <w:top w:val="single" w:sz="4" w:space="0" w:color="000000"/>
              <w:left w:val="single" w:sz="6" w:space="0" w:color="000000"/>
              <w:bottom w:val="single" w:sz="4" w:space="0" w:color="000000"/>
              <w:right w:val="single" w:sz="6" w:space="0" w:color="000000"/>
            </w:tcBorders>
            <w:hideMark/>
          </w:tcPr>
          <w:p w14:paraId="2D1F98ED" w14:textId="77777777" w:rsidR="003073A8" w:rsidRPr="00727A42" w:rsidRDefault="003073A8" w:rsidP="009F3DA8">
            <w:pPr>
              <w:spacing w:line="230" w:lineRule="atLeast"/>
              <w:ind w:left="108"/>
              <w:rPr>
                <w:sz w:val="20"/>
              </w:rPr>
            </w:pPr>
            <w:r w:rsidRPr="00727A42">
              <w:rPr>
                <w:sz w:val="20"/>
              </w:rPr>
              <w:t>Diluant</w:t>
            </w:r>
            <w:r w:rsidRPr="00727A42">
              <w:rPr>
                <w:spacing w:val="-8"/>
                <w:sz w:val="20"/>
              </w:rPr>
              <w:t xml:space="preserve"> </w:t>
            </w:r>
            <w:r w:rsidRPr="00727A42">
              <w:rPr>
                <w:sz w:val="20"/>
              </w:rPr>
              <w:t>pt.lacuri</w:t>
            </w:r>
            <w:r w:rsidRPr="00727A42">
              <w:rPr>
                <w:spacing w:val="-8"/>
                <w:sz w:val="20"/>
              </w:rPr>
              <w:t xml:space="preserve"> </w:t>
            </w:r>
            <w:r w:rsidRPr="00727A42">
              <w:rPr>
                <w:sz w:val="20"/>
              </w:rPr>
              <w:t>anticorozive</w:t>
            </w:r>
            <w:r w:rsidRPr="00727A42">
              <w:rPr>
                <w:spacing w:val="79"/>
                <w:sz w:val="20"/>
              </w:rPr>
              <w:t xml:space="preserve"> </w:t>
            </w:r>
            <w:r w:rsidRPr="00727A42">
              <w:rPr>
                <w:sz w:val="20"/>
              </w:rPr>
              <w:t>D.006-1 NI 1708-61 A1</w:t>
            </w:r>
          </w:p>
        </w:tc>
        <w:tc>
          <w:tcPr>
            <w:tcW w:w="1134" w:type="dxa"/>
            <w:tcBorders>
              <w:top w:val="single" w:sz="4" w:space="0" w:color="000000"/>
              <w:left w:val="single" w:sz="6" w:space="0" w:color="000000"/>
              <w:bottom w:val="single" w:sz="4" w:space="0" w:color="000000"/>
              <w:right w:val="single" w:sz="6" w:space="0" w:color="000000"/>
            </w:tcBorders>
            <w:hideMark/>
          </w:tcPr>
          <w:p w14:paraId="303A78A4" w14:textId="77777777" w:rsidR="003073A8" w:rsidRPr="00727A42" w:rsidRDefault="003073A8" w:rsidP="009F3DA8">
            <w:pPr>
              <w:spacing w:before="116"/>
              <w:ind w:left="109"/>
              <w:rPr>
                <w:sz w:val="20"/>
              </w:rPr>
            </w:pPr>
            <w:r w:rsidRPr="00727A42">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4E32FC6D" w14:textId="77777777" w:rsidR="003073A8" w:rsidRPr="00727A42" w:rsidRDefault="003073A8" w:rsidP="009F3DA8">
            <w:pPr>
              <w:spacing w:before="116"/>
              <w:ind w:left="110"/>
              <w:rPr>
                <w:sz w:val="20"/>
              </w:rPr>
            </w:pPr>
            <w:r w:rsidRPr="00727A42">
              <w:rPr>
                <w:spacing w:val="-2"/>
                <w:sz w:val="20"/>
              </w:rPr>
              <w:t>12,6880</w:t>
            </w:r>
          </w:p>
        </w:tc>
      </w:tr>
      <w:tr w:rsidR="003073A8" w:rsidRPr="00727A42" w14:paraId="2BF2956A"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57B72A01"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28D3565C" w14:textId="77777777" w:rsidR="003073A8" w:rsidRPr="00727A42" w:rsidRDefault="003073A8" w:rsidP="009F3DA8">
            <w:pPr>
              <w:spacing w:before="1"/>
              <w:ind w:left="117"/>
              <w:rPr>
                <w:sz w:val="16"/>
              </w:rPr>
            </w:pPr>
            <w:r w:rsidRPr="00727A42">
              <w:rPr>
                <w:spacing w:val="-2"/>
                <w:sz w:val="16"/>
              </w:rPr>
              <w:t>2320166200676</w:t>
            </w:r>
          </w:p>
        </w:tc>
        <w:tc>
          <w:tcPr>
            <w:tcW w:w="5953" w:type="dxa"/>
            <w:tcBorders>
              <w:top w:val="single" w:sz="4" w:space="0" w:color="000000"/>
              <w:left w:val="single" w:sz="6" w:space="0" w:color="000000"/>
              <w:bottom w:val="single" w:sz="4" w:space="0" w:color="000000"/>
              <w:right w:val="single" w:sz="6" w:space="0" w:color="000000"/>
            </w:tcBorders>
            <w:hideMark/>
          </w:tcPr>
          <w:p w14:paraId="4EA4D3C6" w14:textId="77777777" w:rsidR="003073A8" w:rsidRPr="00727A42" w:rsidRDefault="003073A8" w:rsidP="009F3DA8">
            <w:pPr>
              <w:spacing w:line="210" w:lineRule="exact"/>
              <w:ind w:left="108"/>
              <w:rPr>
                <w:sz w:val="20"/>
              </w:rPr>
            </w:pPr>
            <w:r w:rsidRPr="00727A42">
              <w:rPr>
                <w:sz w:val="20"/>
              </w:rPr>
              <w:t>White</w:t>
            </w:r>
            <w:r w:rsidRPr="00727A42">
              <w:rPr>
                <w:spacing w:val="-5"/>
                <w:sz w:val="20"/>
              </w:rPr>
              <w:t xml:space="preserve"> </w:t>
            </w:r>
            <w:r w:rsidRPr="00727A42">
              <w:rPr>
                <w:spacing w:val="-2"/>
                <w:sz w:val="20"/>
              </w:rPr>
              <w:t>spirit</w:t>
            </w:r>
          </w:p>
        </w:tc>
        <w:tc>
          <w:tcPr>
            <w:tcW w:w="1134" w:type="dxa"/>
            <w:tcBorders>
              <w:top w:val="single" w:sz="4" w:space="0" w:color="000000"/>
              <w:left w:val="single" w:sz="6" w:space="0" w:color="000000"/>
              <w:bottom w:val="single" w:sz="4" w:space="0" w:color="000000"/>
              <w:right w:val="single" w:sz="6" w:space="0" w:color="000000"/>
            </w:tcBorders>
            <w:hideMark/>
          </w:tcPr>
          <w:p w14:paraId="245D304B" w14:textId="77777777" w:rsidR="003073A8" w:rsidRPr="00727A42" w:rsidRDefault="003073A8" w:rsidP="009F3DA8">
            <w:pPr>
              <w:spacing w:line="210" w:lineRule="exact"/>
              <w:ind w:left="109"/>
              <w:rPr>
                <w:sz w:val="20"/>
              </w:rPr>
            </w:pPr>
            <w:r w:rsidRPr="00727A42">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26126D29" w14:textId="77777777" w:rsidR="003073A8" w:rsidRPr="00727A42" w:rsidRDefault="003073A8" w:rsidP="009F3DA8">
            <w:pPr>
              <w:spacing w:line="210" w:lineRule="exact"/>
              <w:ind w:left="110"/>
              <w:rPr>
                <w:sz w:val="20"/>
              </w:rPr>
            </w:pPr>
            <w:r w:rsidRPr="00727A42">
              <w:rPr>
                <w:spacing w:val="-2"/>
                <w:sz w:val="20"/>
              </w:rPr>
              <w:t>44,9846</w:t>
            </w:r>
          </w:p>
        </w:tc>
      </w:tr>
      <w:tr w:rsidR="003073A8" w:rsidRPr="00727A42" w14:paraId="3D3BBEB5"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145ABCFB"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7810A8DF" w14:textId="77777777" w:rsidR="003073A8" w:rsidRPr="00727A42" w:rsidRDefault="003073A8" w:rsidP="009F3DA8">
            <w:pPr>
              <w:spacing w:before="1"/>
              <w:ind w:left="117"/>
              <w:rPr>
                <w:sz w:val="16"/>
              </w:rPr>
            </w:pPr>
            <w:r w:rsidRPr="00727A42">
              <w:rPr>
                <w:spacing w:val="-2"/>
                <w:sz w:val="16"/>
              </w:rPr>
              <w:t>1711317306661</w:t>
            </w:r>
          </w:p>
        </w:tc>
        <w:tc>
          <w:tcPr>
            <w:tcW w:w="5953" w:type="dxa"/>
            <w:tcBorders>
              <w:top w:val="single" w:sz="4" w:space="0" w:color="000000"/>
              <w:left w:val="single" w:sz="6" w:space="0" w:color="000000"/>
              <w:bottom w:val="single" w:sz="4" w:space="0" w:color="000000"/>
              <w:right w:val="single" w:sz="6" w:space="0" w:color="000000"/>
            </w:tcBorders>
            <w:hideMark/>
          </w:tcPr>
          <w:p w14:paraId="322B5BFD" w14:textId="77777777" w:rsidR="003073A8" w:rsidRPr="00727A42" w:rsidRDefault="003073A8" w:rsidP="009F3DA8">
            <w:pPr>
              <w:spacing w:line="210" w:lineRule="exact"/>
              <w:ind w:left="108"/>
              <w:rPr>
                <w:sz w:val="20"/>
              </w:rPr>
            </w:pPr>
            <w:r w:rsidRPr="00727A42">
              <w:rPr>
                <w:sz w:val="20"/>
              </w:rPr>
              <w:t>Bumbac</w:t>
            </w:r>
            <w:r w:rsidRPr="00727A42">
              <w:rPr>
                <w:spacing w:val="-4"/>
                <w:sz w:val="20"/>
              </w:rPr>
              <w:t xml:space="preserve"> </w:t>
            </w:r>
            <w:r w:rsidRPr="00727A42">
              <w:rPr>
                <w:sz w:val="20"/>
              </w:rPr>
              <w:t>de</w:t>
            </w:r>
            <w:r w:rsidRPr="00727A42">
              <w:rPr>
                <w:spacing w:val="-3"/>
                <w:sz w:val="20"/>
              </w:rPr>
              <w:t xml:space="preserve"> </w:t>
            </w:r>
            <w:r w:rsidRPr="00727A42">
              <w:rPr>
                <w:spacing w:val="-2"/>
                <w:sz w:val="20"/>
              </w:rPr>
              <w:t>sters</w:t>
            </w:r>
          </w:p>
        </w:tc>
        <w:tc>
          <w:tcPr>
            <w:tcW w:w="1134" w:type="dxa"/>
            <w:tcBorders>
              <w:top w:val="single" w:sz="4" w:space="0" w:color="000000"/>
              <w:left w:val="single" w:sz="6" w:space="0" w:color="000000"/>
              <w:bottom w:val="single" w:sz="4" w:space="0" w:color="000000"/>
              <w:right w:val="single" w:sz="6" w:space="0" w:color="000000"/>
            </w:tcBorders>
            <w:hideMark/>
          </w:tcPr>
          <w:p w14:paraId="4474BED1" w14:textId="77777777" w:rsidR="003073A8" w:rsidRPr="00727A42" w:rsidRDefault="003073A8" w:rsidP="009F3DA8">
            <w:pPr>
              <w:spacing w:line="210" w:lineRule="exact"/>
              <w:ind w:left="109"/>
              <w:rPr>
                <w:sz w:val="20"/>
              </w:rPr>
            </w:pPr>
            <w:r w:rsidRPr="00727A42">
              <w:rPr>
                <w:spacing w:val="-5"/>
                <w:sz w:val="20"/>
              </w:rPr>
              <w:t>kg</w:t>
            </w:r>
          </w:p>
        </w:tc>
        <w:tc>
          <w:tcPr>
            <w:tcW w:w="1276" w:type="dxa"/>
            <w:tcBorders>
              <w:top w:val="single" w:sz="4" w:space="0" w:color="000000"/>
              <w:left w:val="single" w:sz="6" w:space="0" w:color="000000"/>
              <w:bottom w:val="single" w:sz="4" w:space="0" w:color="000000"/>
              <w:right w:val="single" w:sz="4" w:space="0" w:color="auto"/>
            </w:tcBorders>
            <w:hideMark/>
          </w:tcPr>
          <w:p w14:paraId="4DC943D2" w14:textId="77777777" w:rsidR="003073A8" w:rsidRPr="00727A42" w:rsidRDefault="003073A8" w:rsidP="009F3DA8">
            <w:pPr>
              <w:spacing w:line="210" w:lineRule="exact"/>
              <w:ind w:left="110"/>
              <w:rPr>
                <w:sz w:val="20"/>
              </w:rPr>
            </w:pPr>
            <w:r w:rsidRPr="00727A42">
              <w:rPr>
                <w:spacing w:val="-2"/>
                <w:sz w:val="20"/>
              </w:rPr>
              <w:t>22,4923</w:t>
            </w:r>
          </w:p>
        </w:tc>
      </w:tr>
      <w:tr w:rsidR="003073A8" w:rsidRPr="00727A42" w14:paraId="595FD54B" w14:textId="77777777" w:rsidTr="009F3DA8">
        <w:trPr>
          <w:trHeight w:val="313"/>
        </w:trPr>
        <w:tc>
          <w:tcPr>
            <w:tcW w:w="10347" w:type="dxa"/>
            <w:gridSpan w:val="5"/>
            <w:tcBorders>
              <w:top w:val="single" w:sz="4" w:space="0" w:color="000000"/>
              <w:left w:val="single" w:sz="6" w:space="0" w:color="000000"/>
              <w:bottom w:val="single" w:sz="4" w:space="0" w:color="000000"/>
              <w:right w:val="single" w:sz="4" w:space="0" w:color="auto"/>
            </w:tcBorders>
            <w:hideMark/>
          </w:tcPr>
          <w:p w14:paraId="3810036A" w14:textId="77777777" w:rsidR="003073A8" w:rsidRPr="00727A42" w:rsidRDefault="003073A8" w:rsidP="009F3DA8">
            <w:pPr>
              <w:spacing w:line="256" w:lineRule="exact"/>
              <w:ind w:right="3118"/>
              <w:jc w:val="both"/>
              <w:rPr>
                <w:b/>
              </w:rPr>
            </w:pPr>
            <w:r w:rsidRPr="00727A42">
              <w:rPr>
                <w:b/>
              </w:rPr>
              <w:t xml:space="preserve">             Total</w:t>
            </w:r>
            <w:r w:rsidRPr="00727A42">
              <w:rPr>
                <w:b/>
                <w:spacing w:val="-15"/>
              </w:rPr>
              <w:t xml:space="preserve"> </w:t>
            </w:r>
            <w:r w:rsidRPr="00727A42">
              <w:rPr>
                <w:b/>
              </w:rPr>
              <w:t xml:space="preserve">Constructia </w:t>
            </w:r>
            <w:r w:rsidRPr="00727A42">
              <w:rPr>
                <w:b/>
                <w:spacing w:val="-2"/>
              </w:rPr>
              <w:t>metalica</w:t>
            </w:r>
          </w:p>
        </w:tc>
      </w:tr>
      <w:tr w:rsidR="003073A8" w:rsidRPr="00727A42" w14:paraId="60A7F3E9" w14:textId="77777777" w:rsidTr="009F3DA8">
        <w:trPr>
          <w:trHeight w:val="275"/>
        </w:trPr>
        <w:tc>
          <w:tcPr>
            <w:tcW w:w="10347" w:type="dxa"/>
            <w:gridSpan w:val="5"/>
            <w:tcBorders>
              <w:top w:val="single" w:sz="4" w:space="0" w:color="000000"/>
              <w:left w:val="single" w:sz="6" w:space="0" w:color="000000"/>
              <w:bottom w:val="single" w:sz="4" w:space="0" w:color="000000"/>
              <w:right w:val="single" w:sz="4" w:space="0" w:color="auto"/>
            </w:tcBorders>
            <w:hideMark/>
          </w:tcPr>
          <w:p w14:paraId="4C868BA4" w14:textId="77777777" w:rsidR="003073A8" w:rsidRPr="00727A42" w:rsidRDefault="003073A8" w:rsidP="009F3DA8">
            <w:pPr>
              <w:spacing w:line="256" w:lineRule="exact"/>
              <w:ind w:left="717" w:right="869"/>
              <w:rPr>
                <w:b/>
              </w:rPr>
            </w:pPr>
            <w:r w:rsidRPr="00727A42">
              <w:rPr>
                <w:b/>
              </w:rPr>
              <w:t>Total</w:t>
            </w:r>
            <w:r w:rsidRPr="00727A42">
              <w:rPr>
                <w:b/>
                <w:spacing w:val="-4"/>
              </w:rPr>
              <w:t xml:space="preserve"> </w:t>
            </w:r>
            <w:r w:rsidRPr="00727A42">
              <w:rPr>
                <w:b/>
              </w:rPr>
              <w:t>Constructii</w:t>
            </w:r>
            <w:r w:rsidRPr="00727A42">
              <w:rPr>
                <w:b/>
                <w:spacing w:val="-2"/>
              </w:rPr>
              <w:t xml:space="preserve"> </w:t>
            </w:r>
            <w:r w:rsidRPr="00727A42">
              <w:rPr>
                <w:b/>
                <w:spacing w:val="-10"/>
              </w:rPr>
              <w:t>C</w:t>
            </w:r>
          </w:p>
        </w:tc>
      </w:tr>
      <w:tr w:rsidR="003073A8" w:rsidRPr="00727A42" w14:paraId="38021E4B" w14:textId="77777777" w:rsidTr="009F3DA8">
        <w:trPr>
          <w:trHeight w:val="251"/>
        </w:trPr>
        <w:tc>
          <w:tcPr>
            <w:tcW w:w="708" w:type="dxa"/>
            <w:vMerge w:val="restart"/>
            <w:tcBorders>
              <w:top w:val="single" w:sz="4" w:space="0" w:color="000000"/>
              <w:left w:val="single" w:sz="6" w:space="0" w:color="000000"/>
              <w:bottom w:val="single" w:sz="4" w:space="0" w:color="000000"/>
              <w:right w:val="single" w:sz="6" w:space="0" w:color="000000"/>
            </w:tcBorders>
          </w:tcPr>
          <w:p w14:paraId="2645099D" w14:textId="77777777" w:rsidR="003073A8" w:rsidRPr="00727A42" w:rsidRDefault="003073A8" w:rsidP="009F3DA8">
            <w:pPr>
              <w:rPr>
                <w:sz w:val="18"/>
              </w:rPr>
            </w:pPr>
          </w:p>
        </w:tc>
        <w:tc>
          <w:tcPr>
            <w:tcW w:w="1276" w:type="dxa"/>
            <w:vMerge w:val="restart"/>
            <w:tcBorders>
              <w:top w:val="single" w:sz="4" w:space="0" w:color="000000"/>
              <w:left w:val="single" w:sz="6" w:space="0" w:color="000000"/>
              <w:bottom w:val="single" w:sz="4" w:space="0" w:color="000000"/>
              <w:right w:val="single" w:sz="6" w:space="0" w:color="000000"/>
            </w:tcBorders>
          </w:tcPr>
          <w:p w14:paraId="418E88F4" w14:textId="77777777" w:rsidR="003073A8" w:rsidRPr="00727A42" w:rsidRDefault="003073A8" w:rsidP="009F3DA8">
            <w:pPr>
              <w:rPr>
                <w:sz w:val="18"/>
              </w:rPr>
            </w:pPr>
          </w:p>
        </w:tc>
        <w:tc>
          <w:tcPr>
            <w:tcW w:w="5953" w:type="dxa"/>
            <w:tcBorders>
              <w:top w:val="single" w:sz="4" w:space="0" w:color="000000"/>
              <w:left w:val="single" w:sz="6" w:space="0" w:color="000000"/>
              <w:bottom w:val="nil"/>
              <w:right w:val="single" w:sz="6" w:space="0" w:color="000000"/>
            </w:tcBorders>
            <w:hideMark/>
          </w:tcPr>
          <w:p w14:paraId="1428C5F8" w14:textId="77777777" w:rsidR="003073A8" w:rsidRPr="00727A42" w:rsidRDefault="003073A8" w:rsidP="009F3DA8">
            <w:pPr>
              <w:spacing w:line="232" w:lineRule="exact"/>
              <w:ind w:left="108"/>
              <w:rPr>
                <w:b/>
              </w:rPr>
            </w:pPr>
            <w:r w:rsidRPr="00727A42">
              <w:rPr>
                <w:b/>
              </w:rPr>
              <w:t>2.</w:t>
            </w:r>
            <w:r w:rsidRPr="00727A42">
              <w:rPr>
                <w:b/>
                <w:spacing w:val="-3"/>
              </w:rPr>
              <w:t xml:space="preserve"> </w:t>
            </w:r>
            <w:r w:rsidRPr="00727A42">
              <w:rPr>
                <w:b/>
              </w:rPr>
              <w:t>Solutii</w:t>
            </w:r>
            <w:r w:rsidRPr="00727A42">
              <w:rPr>
                <w:b/>
                <w:spacing w:val="-1"/>
              </w:rPr>
              <w:t xml:space="preserve"> </w:t>
            </w:r>
            <w:r w:rsidRPr="00727A42">
              <w:rPr>
                <w:b/>
                <w:spacing w:val="-2"/>
              </w:rPr>
              <w:t>arhitecturale</w:t>
            </w:r>
          </w:p>
        </w:tc>
        <w:tc>
          <w:tcPr>
            <w:tcW w:w="1134" w:type="dxa"/>
            <w:vMerge w:val="restart"/>
            <w:tcBorders>
              <w:top w:val="single" w:sz="4" w:space="0" w:color="000000"/>
              <w:left w:val="single" w:sz="6" w:space="0" w:color="000000"/>
              <w:bottom w:val="single" w:sz="4" w:space="0" w:color="000000"/>
              <w:right w:val="single" w:sz="6" w:space="0" w:color="000000"/>
            </w:tcBorders>
          </w:tcPr>
          <w:p w14:paraId="7B3F7FF3" w14:textId="77777777" w:rsidR="003073A8" w:rsidRPr="00727A42" w:rsidRDefault="003073A8" w:rsidP="009F3DA8">
            <w:pPr>
              <w:rPr>
                <w:sz w:val="18"/>
              </w:rPr>
            </w:pPr>
          </w:p>
        </w:tc>
        <w:tc>
          <w:tcPr>
            <w:tcW w:w="1276" w:type="dxa"/>
            <w:vMerge w:val="restart"/>
            <w:tcBorders>
              <w:top w:val="single" w:sz="4" w:space="0" w:color="000000"/>
              <w:left w:val="single" w:sz="6" w:space="0" w:color="000000"/>
              <w:bottom w:val="single" w:sz="4" w:space="0" w:color="000000"/>
              <w:right w:val="single" w:sz="4" w:space="0" w:color="auto"/>
            </w:tcBorders>
          </w:tcPr>
          <w:p w14:paraId="4E1C8AB5" w14:textId="77777777" w:rsidR="003073A8" w:rsidRPr="00727A42" w:rsidRDefault="003073A8" w:rsidP="009F3DA8">
            <w:pPr>
              <w:rPr>
                <w:sz w:val="18"/>
              </w:rPr>
            </w:pPr>
          </w:p>
        </w:tc>
      </w:tr>
      <w:tr w:rsidR="003073A8" w:rsidRPr="00727A42" w14:paraId="1F563FA7" w14:textId="77777777" w:rsidTr="009F3DA8">
        <w:trPr>
          <w:trHeight w:val="244"/>
        </w:trPr>
        <w:tc>
          <w:tcPr>
            <w:tcW w:w="708" w:type="dxa"/>
            <w:vMerge/>
            <w:tcBorders>
              <w:top w:val="single" w:sz="4" w:space="0" w:color="000000"/>
              <w:left w:val="single" w:sz="6" w:space="0" w:color="000000"/>
              <w:bottom w:val="single" w:sz="4" w:space="0" w:color="000000"/>
              <w:right w:val="single" w:sz="6" w:space="0" w:color="000000"/>
            </w:tcBorders>
            <w:vAlign w:val="center"/>
            <w:hideMark/>
          </w:tcPr>
          <w:p w14:paraId="4450E33C" w14:textId="77777777" w:rsidR="003073A8" w:rsidRPr="00727A42" w:rsidRDefault="003073A8" w:rsidP="009F3DA8">
            <w:pPr>
              <w:rPr>
                <w:sz w:val="18"/>
              </w:rPr>
            </w:pPr>
          </w:p>
        </w:tc>
        <w:tc>
          <w:tcPr>
            <w:tcW w:w="1276" w:type="dxa"/>
            <w:vMerge/>
            <w:tcBorders>
              <w:top w:val="single" w:sz="4" w:space="0" w:color="000000"/>
              <w:left w:val="single" w:sz="6" w:space="0" w:color="000000"/>
              <w:bottom w:val="single" w:sz="4" w:space="0" w:color="000000"/>
              <w:right w:val="single" w:sz="6" w:space="0" w:color="000000"/>
            </w:tcBorders>
            <w:vAlign w:val="center"/>
            <w:hideMark/>
          </w:tcPr>
          <w:p w14:paraId="6E2A5347" w14:textId="77777777" w:rsidR="003073A8" w:rsidRPr="00727A42" w:rsidRDefault="003073A8" w:rsidP="009F3DA8">
            <w:pPr>
              <w:rPr>
                <w:sz w:val="18"/>
              </w:rPr>
            </w:pPr>
          </w:p>
        </w:tc>
        <w:tc>
          <w:tcPr>
            <w:tcW w:w="5953" w:type="dxa"/>
            <w:tcBorders>
              <w:top w:val="nil"/>
              <w:left w:val="single" w:sz="6" w:space="0" w:color="000000"/>
              <w:bottom w:val="single" w:sz="4" w:space="0" w:color="000000"/>
              <w:right w:val="single" w:sz="6" w:space="0" w:color="000000"/>
            </w:tcBorders>
            <w:hideMark/>
          </w:tcPr>
          <w:p w14:paraId="68C9CCDE" w14:textId="77777777" w:rsidR="003073A8" w:rsidRPr="00727A42" w:rsidRDefault="003073A8" w:rsidP="009F3DA8">
            <w:pPr>
              <w:spacing w:line="224" w:lineRule="exact"/>
              <w:ind w:left="108"/>
              <w:rPr>
                <w:b/>
              </w:rPr>
            </w:pPr>
            <w:r w:rsidRPr="00727A42">
              <w:rPr>
                <w:b/>
              </w:rPr>
              <w:t xml:space="preserve">2.1. </w:t>
            </w:r>
            <w:r w:rsidRPr="00727A42">
              <w:rPr>
                <w:b/>
                <w:spacing w:val="-2"/>
              </w:rPr>
              <w:t>Timplarie</w:t>
            </w:r>
          </w:p>
        </w:tc>
        <w:tc>
          <w:tcPr>
            <w:tcW w:w="1134" w:type="dxa"/>
            <w:vMerge/>
            <w:tcBorders>
              <w:top w:val="single" w:sz="4" w:space="0" w:color="000000"/>
              <w:left w:val="single" w:sz="6" w:space="0" w:color="000000"/>
              <w:bottom w:val="single" w:sz="4" w:space="0" w:color="000000"/>
              <w:right w:val="single" w:sz="6" w:space="0" w:color="000000"/>
            </w:tcBorders>
            <w:vAlign w:val="center"/>
            <w:hideMark/>
          </w:tcPr>
          <w:p w14:paraId="20C54714" w14:textId="77777777" w:rsidR="003073A8" w:rsidRPr="00727A42" w:rsidRDefault="003073A8" w:rsidP="009F3DA8">
            <w:pPr>
              <w:rPr>
                <w:sz w:val="18"/>
              </w:rPr>
            </w:pPr>
          </w:p>
        </w:tc>
        <w:tc>
          <w:tcPr>
            <w:tcW w:w="1276" w:type="dxa"/>
            <w:vMerge/>
            <w:tcBorders>
              <w:top w:val="single" w:sz="4" w:space="0" w:color="000000"/>
              <w:left w:val="single" w:sz="6" w:space="0" w:color="000000"/>
              <w:bottom w:val="single" w:sz="4" w:space="0" w:color="000000"/>
              <w:right w:val="single" w:sz="4" w:space="0" w:color="auto"/>
            </w:tcBorders>
            <w:vAlign w:val="center"/>
            <w:hideMark/>
          </w:tcPr>
          <w:p w14:paraId="4B44895B" w14:textId="77777777" w:rsidR="003073A8" w:rsidRPr="00727A42" w:rsidRDefault="003073A8" w:rsidP="009F3DA8">
            <w:pPr>
              <w:rPr>
                <w:sz w:val="18"/>
              </w:rPr>
            </w:pPr>
          </w:p>
        </w:tc>
      </w:tr>
      <w:tr w:rsidR="003073A8" w:rsidRPr="00727A42" w14:paraId="6443859B" w14:textId="77777777" w:rsidTr="009F3DA8">
        <w:trPr>
          <w:trHeight w:val="740"/>
        </w:trPr>
        <w:tc>
          <w:tcPr>
            <w:tcW w:w="708" w:type="dxa"/>
            <w:tcBorders>
              <w:top w:val="single" w:sz="4" w:space="0" w:color="000000"/>
              <w:left w:val="single" w:sz="6" w:space="0" w:color="000000"/>
              <w:bottom w:val="single" w:sz="4" w:space="0" w:color="000000"/>
              <w:right w:val="single" w:sz="6" w:space="0" w:color="000000"/>
            </w:tcBorders>
            <w:hideMark/>
          </w:tcPr>
          <w:p w14:paraId="4AD4AA1B" w14:textId="77777777" w:rsidR="003073A8" w:rsidRPr="00727A42" w:rsidRDefault="003073A8" w:rsidP="009F3DA8">
            <w:pPr>
              <w:spacing w:line="275" w:lineRule="exact"/>
              <w:ind w:left="107"/>
            </w:pPr>
            <w:r w:rsidRPr="00727A42">
              <w:rPr>
                <w:spacing w:val="-5"/>
              </w:rPr>
              <w:t>18</w:t>
            </w:r>
          </w:p>
        </w:tc>
        <w:tc>
          <w:tcPr>
            <w:tcW w:w="1276" w:type="dxa"/>
            <w:tcBorders>
              <w:top w:val="single" w:sz="4" w:space="0" w:color="000000"/>
              <w:left w:val="single" w:sz="6" w:space="0" w:color="000000"/>
              <w:bottom w:val="single" w:sz="4" w:space="0" w:color="000000"/>
              <w:right w:val="single" w:sz="6" w:space="0" w:color="000000"/>
            </w:tcBorders>
            <w:hideMark/>
          </w:tcPr>
          <w:p w14:paraId="5B8EAFBD" w14:textId="77777777" w:rsidR="003073A8" w:rsidRPr="00727A42" w:rsidRDefault="003073A8" w:rsidP="009F3DA8">
            <w:pPr>
              <w:spacing w:line="275" w:lineRule="exact"/>
              <w:ind w:left="108"/>
            </w:pPr>
            <w:r w:rsidRPr="00727A42">
              <w:rPr>
                <w:spacing w:val="-2"/>
              </w:rPr>
              <w:t>CK23C</w:t>
            </w:r>
          </w:p>
        </w:tc>
        <w:tc>
          <w:tcPr>
            <w:tcW w:w="5953" w:type="dxa"/>
            <w:tcBorders>
              <w:top w:val="single" w:sz="4" w:space="0" w:color="000000"/>
              <w:left w:val="single" w:sz="6" w:space="0" w:color="000000"/>
              <w:bottom w:val="single" w:sz="4" w:space="0" w:color="000000"/>
              <w:right w:val="single" w:sz="6" w:space="0" w:color="000000"/>
            </w:tcBorders>
            <w:hideMark/>
          </w:tcPr>
          <w:p w14:paraId="0BF8CF03" w14:textId="77777777" w:rsidR="003073A8" w:rsidRPr="00727A42" w:rsidRDefault="003073A8" w:rsidP="009F3DA8">
            <w:pPr>
              <w:ind w:left="108" w:right="91"/>
              <w:rPr>
                <w:sz w:val="20"/>
              </w:rPr>
            </w:pPr>
            <w:r w:rsidRPr="00727A42">
              <w:rPr>
                <w:sz w:val="20"/>
              </w:rPr>
              <w:t>Ferestre</w:t>
            </w:r>
            <w:r w:rsidRPr="00727A42">
              <w:rPr>
                <w:spacing w:val="-7"/>
                <w:sz w:val="20"/>
              </w:rPr>
              <w:t xml:space="preserve"> </w:t>
            </w:r>
            <w:r w:rsidRPr="00727A42">
              <w:rPr>
                <w:sz w:val="20"/>
              </w:rPr>
              <w:t>din</w:t>
            </w:r>
            <w:r w:rsidRPr="00727A42">
              <w:rPr>
                <w:spacing w:val="-6"/>
                <w:sz w:val="20"/>
              </w:rPr>
              <w:t xml:space="preserve"> </w:t>
            </w:r>
            <w:r w:rsidRPr="00727A42">
              <w:rPr>
                <w:sz w:val="20"/>
              </w:rPr>
              <w:t>mase</w:t>
            </w:r>
            <w:r w:rsidRPr="00727A42">
              <w:rPr>
                <w:spacing w:val="-7"/>
                <w:sz w:val="20"/>
              </w:rPr>
              <w:t xml:space="preserve"> </w:t>
            </w:r>
            <w:r w:rsidRPr="00727A42">
              <w:rPr>
                <w:sz w:val="20"/>
              </w:rPr>
              <w:t>plastice</w:t>
            </w:r>
            <w:r w:rsidRPr="00727A42">
              <w:rPr>
                <w:spacing w:val="-7"/>
                <w:sz w:val="20"/>
              </w:rPr>
              <w:t xml:space="preserve"> </w:t>
            </w:r>
            <w:r w:rsidRPr="00727A42">
              <w:rPr>
                <w:sz w:val="20"/>
              </w:rPr>
              <w:t>cu</w:t>
            </w:r>
            <w:r w:rsidRPr="00727A42">
              <w:rPr>
                <w:spacing w:val="-6"/>
                <w:sz w:val="20"/>
              </w:rPr>
              <w:t xml:space="preserve"> </w:t>
            </w:r>
            <w:r w:rsidRPr="00727A42">
              <w:rPr>
                <w:sz w:val="20"/>
              </w:rPr>
              <w:t>unul</w:t>
            </w:r>
            <w:r w:rsidRPr="00727A42">
              <w:rPr>
                <w:spacing w:val="-8"/>
                <w:sz w:val="20"/>
              </w:rPr>
              <w:t xml:space="preserve"> </w:t>
            </w:r>
            <w:r w:rsidRPr="00727A42">
              <w:rPr>
                <w:sz w:val="20"/>
              </w:rPr>
              <w:t>sau mai multe canaturi la constructii cu inaltimi pina la 35 m inclusiv, avind</w:t>
            </w:r>
          </w:p>
          <w:p w14:paraId="632A6866" w14:textId="77777777" w:rsidR="003073A8" w:rsidRPr="00727A42" w:rsidRDefault="003073A8" w:rsidP="009F3DA8">
            <w:pPr>
              <w:spacing w:before="2" w:line="210" w:lineRule="exact"/>
              <w:ind w:left="108"/>
              <w:rPr>
                <w:sz w:val="20"/>
              </w:rPr>
            </w:pPr>
            <w:r w:rsidRPr="00727A42">
              <w:rPr>
                <w:sz w:val="20"/>
              </w:rPr>
              <w:t>suprafata</w:t>
            </w:r>
            <w:r w:rsidRPr="00727A42">
              <w:rPr>
                <w:spacing w:val="-3"/>
                <w:sz w:val="20"/>
              </w:rPr>
              <w:t xml:space="preserve"> </w:t>
            </w:r>
            <w:r w:rsidRPr="00727A42">
              <w:rPr>
                <w:sz w:val="20"/>
              </w:rPr>
              <w:t>tocului</w:t>
            </w:r>
            <w:r w:rsidRPr="00727A42">
              <w:rPr>
                <w:spacing w:val="-6"/>
                <w:sz w:val="20"/>
              </w:rPr>
              <w:t xml:space="preserve"> </w:t>
            </w:r>
            <w:r w:rsidRPr="00727A42">
              <w:rPr>
                <w:sz w:val="20"/>
              </w:rPr>
              <w:t>peste</w:t>
            </w:r>
            <w:r w:rsidRPr="00727A42">
              <w:rPr>
                <w:spacing w:val="-4"/>
                <w:sz w:val="20"/>
              </w:rPr>
              <w:t xml:space="preserve"> </w:t>
            </w:r>
            <w:r w:rsidRPr="00727A42">
              <w:rPr>
                <w:sz w:val="20"/>
              </w:rPr>
              <w:t>2,5</w:t>
            </w:r>
            <w:r w:rsidRPr="00727A42">
              <w:rPr>
                <w:spacing w:val="43"/>
                <w:sz w:val="20"/>
              </w:rPr>
              <w:t xml:space="preserve"> </w:t>
            </w:r>
            <w:r w:rsidRPr="00727A42">
              <w:rPr>
                <w:spacing w:val="-7"/>
                <w:sz w:val="20"/>
              </w:rPr>
              <w:t>mp</w:t>
            </w:r>
          </w:p>
        </w:tc>
        <w:tc>
          <w:tcPr>
            <w:tcW w:w="1134" w:type="dxa"/>
            <w:tcBorders>
              <w:top w:val="single" w:sz="4" w:space="0" w:color="000000"/>
              <w:left w:val="single" w:sz="6" w:space="0" w:color="000000"/>
              <w:bottom w:val="single" w:sz="4" w:space="0" w:color="000000"/>
              <w:right w:val="single" w:sz="6" w:space="0" w:color="000000"/>
            </w:tcBorders>
          </w:tcPr>
          <w:p w14:paraId="6CF407BD" w14:textId="77777777" w:rsidR="003073A8" w:rsidRPr="00727A42" w:rsidRDefault="003073A8" w:rsidP="009F3DA8">
            <w:pPr>
              <w:spacing w:before="47"/>
              <w:rPr>
                <w:b/>
              </w:rPr>
            </w:pPr>
          </w:p>
          <w:p w14:paraId="68D9D312" w14:textId="77777777" w:rsidR="003073A8" w:rsidRPr="00727A42" w:rsidRDefault="003073A8" w:rsidP="009F3DA8">
            <w:pPr>
              <w:ind w:left="17"/>
              <w:jc w:val="center"/>
            </w:pPr>
            <w:r w:rsidRPr="00727A42">
              <w:rPr>
                <w:spacing w:val="-5"/>
              </w:rPr>
              <w:t>m2</w:t>
            </w:r>
          </w:p>
        </w:tc>
        <w:tc>
          <w:tcPr>
            <w:tcW w:w="1276" w:type="dxa"/>
            <w:tcBorders>
              <w:top w:val="single" w:sz="4" w:space="0" w:color="000000"/>
              <w:left w:val="single" w:sz="6" w:space="0" w:color="000000"/>
              <w:bottom w:val="single" w:sz="4" w:space="0" w:color="000000"/>
              <w:right w:val="single" w:sz="6" w:space="0" w:color="000000"/>
            </w:tcBorders>
          </w:tcPr>
          <w:p w14:paraId="07834BA9" w14:textId="77777777" w:rsidR="003073A8" w:rsidRPr="00727A42" w:rsidRDefault="003073A8" w:rsidP="009F3DA8">
            <w:pPr>
              <w:spacing w:before="47"/>
              <w:rPr>
                <w:b/>
              </w:rPr>
            </w:pPr>
          </w:p>
          <w:p w14:paraId="52FA3802" w14:textId="77777777" w:rsidR="003073A8" w:rsidRPr="00727A42" w:rsidRDefault="003073A8" w:rsidP="009F3DA8">
            <w:pPr>
              <w:ind w:right="216"/>
              <w:jc w:val="right"/>
            </w:pPr>
            <w:r w:rsidRPr="00727A42">
              <w:rPr>
                <w:spacing w:val="-2"/>
              </w:rPr>
              <w:t>34,400</w:t>
            </w:r>
          </w:p>
        </w:tc>
      </w:tr>
      <w:tr w:rsidR="003073A8" w:rsidRPr="00727A42" w14:paraId="4C33C2ED" w14:textId="77777777" w:rsidTr="009F3DA8">
        <w:trPr>
          <w:trHeight w:val="230"/>
        </w:trPr>
        <w:tc>
          <w:tcPr>
            <w:tcW w:w="708" w:type="dxa"/>
            <w:tcBorders>
              <w:top w:val="single" w:sz="4" w:space="0" w:color="000000"/>
              <w:left w:val="single" w:sz="6" w:space="0" w:color="000000"/>
              <w:bottom w:val="single" w:sz="2" w:space="0" w:color="000000"/>
              <w:right w:val="single" w:sz="6" w:space="0" w:color="000000"/>
            </w:tcBorders>
          </w:tcPr>
          <w:p w14:paraId="0D698632" w14:textId="77777777" w:rsidR="003073A8" w:rsidRPr="00727A42" w:rsidRDefault="003073A8" w:rsidP="009F3DA8">
            <w:pPr>
              <w:rPr>
                <w:sz w:val="16"/>
              </w:rPr>
            </w:pPr>
          </w:p>
        </w:tc>
        <w:tc>
          <w:tcPr>
            <w:tcW w:w="1276" w:type="dxa"/>
            <w:tcBorders>
              <w:top w:val="single" w:sz="4" w:space="0" w:color="000000"/>
              <w:left w:val="single" w:sz="6" w:space="0" w:color="000000"/>
              <w:bottom w:val="single" w:sz="2" w:space="0" w:color="000000"/>
              <w:right w:val="single" w:sz="6" w:space="0" w:color="000000"/>
            </w:tcBorders>
            <w:hideMark/>
          </w:tcPr>
          <w:p w14:paraId="244DDB72" w14:textId="77777777" w:rsidR="003073A8" w:rsidRPr="00727A42" w:rsidRDefault="003073A8" w:rsidP="009F3DA8">
            <w:pPr>
              <w:spacing w:before="23"/>
              <w:ind w:left="117"/>
              <w:rPr>
                <w:sz w:val="16"/>
              </w:rPr>
            </w:pPr>
            <w:r w:rsidRPr="00727A42">
              <w:rPr>
                <w:spacing w:val="-2"/>
                <w:sz w:val="16"/>
              </w:rPr>
              <w:t>7129200011200</w:t>
            </w:r>
          </w:p>
        </w:tc>
        <w:tc>
          <w:tcPr>
            <w:tcW w:w="5953" w:type="dxa"/>
            <w:tcBorders>
              <w:top w:val="single" w:sz="4" w:space="0" w:color="000000"/>
              <w:left w:val="single" w:sz="6" w:space="0" w:color="000000"/>
              <w:bottom w:val="single" w:sz="2" w:space="0" w:color="000000"/>
              <w:right w:val="single" w:sz="6" w:space="0" w:color="000000"/>
            </w:tcBorders>
            <w:hideMark/>
          </w:tcPr>
          <w:p w14:paraId="59E86F7E" w14:textId="77777777" w:rsidR="003073A8" w:rsidRPr="00727A42" w:rsidRDefault="003073A8" w:rsidP="009F3DA8">
            <w:pPr>
              <w:spacing w:line="210" w:lineRule="exact"/>
              <w:ind w:left="108"/>
              <w:rPr>
                <w:sz w:val="20"/>
              </w:rPr>
            </w:pPr>
            <w:r w:rsidRPr="00727A42">
              <w:rPr>
                <w:sz w:val="20"/>
              </w:rPr>
              <w:t>Finisor</w:t>
            </w:r>
            <w:r w:rsidRPr="00727A42">
              <w:rPr>
                <w:spacing w:val="-6"/>
                <w:sz w:val="20"/>
              </w:rPr>
              <w:t xml:space="preserve"> </w:t>
            </w:r>
            <w:r w:rsidRPr="00727A42">
              <w:rPr>
                <w:spacing w:val="-5"/>
                <w:sz w:val="20"/>
              </w:rPr>
              <w:t>MP</w:t>
            </w:r>
          </w:p>
        </w:tc>
        <w:tc>
          <w:tcPr>
            <w:tcW w:w="1134" w:type="dxa"/>
            <w:tcBorders>
              <w:top w:val="single" w:sz="4" w:space="0" w:color="000000"/>
              <w:left w:val="single" w:sz="6" w:space="0" w:color="000000"/>
              <w:bottom w:val="single" w:sz="2" w:space="0" w:color="000000"/>
              <w:right w:val="single" w:sz="6" w:space="0" w:color="000000"/>
            </w:tcBorders>
            <w:hideMark/>
          </w:tcPr>
          <w:p w14:paraId="450A0EC3" w14:textId="77777777" w:rsidR="003073A8" w:rsidRPr="00727A42" w:rsidRDefault="003073A8" w:rsidP="009F3DA8">
            <w:pPr>
              <w:spacing w:line="210" w:lineRule="exact"/>
              <w:ind w:left="109"/>
              <w:rPr>
                <w:sz w:val="20"/>
              </w:rPr>
            </w:pPr>
            <w:r w:rsidRPr="00727A42">
              <w:rPr>
                <w:spacing w:val="-2"/>
                <w:sz w:val="20"/>
              </w:rPr>
              <w:t>h-</w:t>
            </w:r>
            <w:r w:rsidRPr="00727A42">
              <w:rPr>
                <w:spacing w:val="-5"/>
                <w:sz w:val="20"/>
              </w:rPr>
              <w:t>om</w:t>
            </w:r>
          </w:p>
        </w:tc>
        <w:tc>
          <w:tcPr>
            <w:tcW w:w="1276" w:type="dxa"/>
            <w:tcBorders>
              <w:top w:val="single" w:sz="4" w:space="0" w:color="000000"/>
              <w:left w:val="single" w:sz="6" w:space="0" w:color="000000"/>
              <w:bottom w:val="single" w:sz="2" w:space="0" w:color="000000"/>
              <w:right w:val="single" w:sz="6" w:space="0" w:color="000000"/>
            </w:tcBorders>
            <w:hideMark/>
          </w:tcPr>
          <w:p w14:paraId="2DE52E73" w14:textId="77777777" w:rsidR="003073A8" w:rsidRPr="00727A42" w:rsidRDefault="003073A8" w:rsidP="009F3DA8">
            <w:pPr>
              <w:spacing w:line="210" w:lineRule="exact"/>
              <w:ind w:left="110"/>
              <w:rPr>
                <w:sz w:val="20"/>
              </w:rPr>
            </w:pPr>
            <w:r w:rsidRPr="00727A42">
              <w:rPr>
                <w:spacing w:val="-2"/>
                <w:sz w:val="20"/>
              </w:rPr>
              <w:t>17,5440</w:t>
            </w:r>
          </w:p>
        </w:tc>
      </w:tr>
      <w:tr w:rsidR="003073A8" w:rsidRPr="00727A42" w14:paraId="0F93F2DB" w14:textId="77777777" w:rsidTr="009F3DA8">
        <w:trPr>
          <w:trHeight w:val="230"/>
        </w:trPr>
        <w:tc>
          <w:tcPr>
            <w:tcW w:w="708" w:type="dxa"/>
            <w:tcBorders>
              <w:top w:val="single" w:sz="2" w:space="0" w:color="000000"/>
              <w:left w:val="single" w:sz="6" w:space="0" w:color="000000"/>
              <w:bottom w:val="single" w:sz="4" w:space="0" w:color="000000"/>
              <w:right w:val="single" w:sz="6" w:space="0" w:color="000000"/>
            </w:tcBorders>
          </w:tcPr>
          <w:p w14:paraId="78C9CD12" w14:textId="77777777" w:rsidR="003073A8" w:rsidRPr="00727A42" w:rsidRDefault="003073A8" w:rsidP="009F3DA8">
            <w:pPr>
              <w:rPr>
                <w:sz w:val="16"/>
              </w:rPr>
            </w:pPr>
          </w:p>
        </w:tc>
        <w:tc>
          <w:tcPr>
            <w:tcW w:w="1276" w:type="dxa"/>
            <w:tcBorders>
              <w:top w:val="single" w:sz="2" w:space="0" w:color="000000"/>
              <w:left w:val="single" w:sz="6" w:space="0" w:color="000000"/>
              <w:bottom w:val="single" w:sz="4" w:space="0" w:color="000000"/>
              <w:right w:val="single" w:sz="6" w:space="0" w:color="000000"/>
            </w:tcBorders>
            <w:hideMark/>
          </w:tcPr>
          <w:p w14:paraId="70CD169C" w14:textId="77777777" w:rsidR="003073A8" w:rsidRPr="00727A42" w:rsidRDefault="003073A8" w:rsidP="009F3DA8">
            <w:pPr>
              <w:spacing w:before="23"/>
              <w:ind w:left="117"/>
              <w:rPr>
                <w:sz w:val="16"/>
              </w:rPr>
            </w:pPr>
            <w:r w:rsidRPr="00727A42">
              <w:rPr>
                <w:spacing w:val="-2"/>
                <w:sz w:val="16"/>
              </w:rPr>
              <w:t>9310060019920</w:t>
            </w:r>
          </w:p>
        </w:tc>
        <w:tc>
          <w:tcPr>
            <w:tcW w:w="5953" w:type="dxa"/>
            <w:tcBorders>
              <w:top w:val="single" w:sz="2" w:space="0" w:color="000000"/>
              <w:left w:val="single" w:sz="6" w:space="0" w:color="000000"/>
              <w:bottom w:val="single" w:sz="4" w:space="0" w:color="000000"/>
              <w:right w:val="single" w:sz="6" w:space="0" w:color="000000"/>
            </w:tcBorders>
            <w:hideMark/>
          </w:tcPr>
          <w:p w14:paraId="06E94E3E" w14:textId="77777777" w:rsidR="003073A8" w:rsidRPr="00727A42" w:rsidRDefault="003073A8" w:rsidP="009F3DA8">
            <w:pPr>
              <w:spacing w:line="210"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1134" w:type="dxa"/>
            <w:tcBorders>
              <w:top w:val="single" w:sz="2" w:space="0" w:color="000000"/>
              <w:left w:val="single" w:sz="6" w:space="0" w:color="000000"/>
              <w:bottom w:val="single" w:sz="4" w:space="0" w:color="000000"/>
              <w:right w:val="single" w:sz="6" w:space="0" w:color="000000"/>
            </w:tcBorders>
            <w:hideMark/>
          </w:tcPr>
          <w:p w14:paraId="3F6B65D5" w14:textId="77777777" w:rsidR="003073A8" w:rsidRPr="00727A42" w:rsidRDefault="003073A8" w:rsidP="009F3DA8">
            <w:pPr>
              <w:spacing w:line="210" w:lineRule="exact"/>
              <w:ind w:left="109"/>
              <w:rPr>
                <w:sz w:val="20"/>
              </w:rPr>
            </w:pPr>
            <w:r w:rsidRPr="00727A42">
              <w:rPr>
                <w:spacing w:val="-2"/>
                <w:sz w:val="20"/>
              </w:rPr>
              <w:t>h-</w:t>
            </w:r>
            <w:r w:rsidRPr="00727A42">
              <w:rPr>
                <w:spacing w:val="-5"/>
                <w:sz w:val="20"/>
              </w:rPr>
              <w:t>om</w:t>
            </w:r>
          </w:p>
        </w:tc>
        <w:tc>
          <w:tcPr>
            <w:tcW w:w="1276" w:type="dxa"/>
            <w:tcBorders>
              <w:top w:val="single" w:sz="2" w:space="0" w:color="000000"/>
              <w:left w:val="single" w:sz="6" w:space="0" w:color="000000"/>
              <w:bottom w:val="single" w:sz="4" w:space="0" w:color="000000"/>
              <w:right w:val="single" w:sz="6" w:space="0" w:color="000000"/>
            </w:tcBorders>
            <w:hideMark/>
          </w:tcPr>
          <w:p w14:paraId="162E76E5" w14:textId="77777777" w:rsidR="003073A8" w:rsidRPr="00727A42" w:rsidRDefault="003073A8" w:rsidP="009F3DA8">
            <w:pPr>
              <w:spacing w:line="210" w:lineRule="exact"/>
              <w:ind w:left="110"/>
              <w:rPr>
                <w:sz w:val="20"/>
              </w:rPr>
            </w:pPr>
            <w:r w:rsidRPr="00727A42">
              <w:rPr>
                <w:spacing w:val="-2"/>
                <w:sz w:val="20"/>
              </w:rPr>
              <w:t>1,7200</w:t>
            </w:r>
          </w:p>
        </w:tc>
      </w:tr>
      <w:tr w:rsidR="003073A8" w:rsidRPr="00727A42" w14:paraId="12245E2C"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39D86FDC"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3F481C85" w14:textId="77777777" w:rsidR="003073A8" w:rsidRPr="00727A42" w:rsidRDefault="003073A8" w:rsidP="009F3DA8">
            <w:pPr>
              <w:spacing w:line="183" w:lineRule="exact"/>
              <w:ind w:left="117"/>
              <w:rPr>
                <w:sz w:val="16"/>
              </w:rPr>
            </w:pPr>
            <w:r w:rsidRPr="00727A42">
              <w:rPr>
                <w:spacing w:val="-2"/>
                <w:sz w:val="16"/>
              </w:rPr>
              <w:t>2030112938150</w:t>
            </w:r>
          </w:p>
        </w:tc>
        <w:tc>
          <w:tcPr>
            <w:tcW w:w="5953" w:type="dxa"/>
            <w:tcBorders>
              <w:top w:val="single" w:sz="4" w:space="0" w:color="000000"/>
              <w:left w:val="single" w:sz="6" w:space="0" w:color="000000"/>
              <w:bottom w:val="single" w:sz="4" w:space="0" w:color="000000"/>
              <w:right w:val="single" w:sz="6" w:space="0" w:color="000000"/>
            </w:tcBorders>
            <w:hideMark/>
          </w:tcPr>
          <w:p w14:paraId="4C7AECBD" w14:textId="77777777" w:rsidR="003073A8" w:rsidRPr="00727A42" w:rsidRDefault="003073A8" w:rsidP="009F3DA8">
            <w:pPr>
              <w:spacing w:line="210" w:lineRule="exact"/>
              <w:ind w:left="108"/>
              <w:rPr>
                <w:spacing w:val="-2"/>
                <w:sz w:val="20"/>
              </w:rPr>
            </w:pPr>
            <w:r w:rsidRPr="00727A42">
              <w:rPr>
                <w:sz w:val="20"/>
              </w:rPr>
              <w:t>Ferestre</w:t>
            </w:r>
            <w:r w:rsidRPr="00727A42">
              <w:rPr>
                <w:spacing w:val="44"/>
                <w:sz w:val="20"/>
              </w:rPr>
              <w:t xml:space="preserve"> </w:t>
            </w:r>
            <w:r w:rsidRPr="00727A42">
              <w:rPr>
                <w:sz w:val="20"/>
              </w:rPr>
              <w:t>din</w:t>
            </w:r>
            <w:r w:rsidRPr="00727A42">
              <w:rPr>
                <w:spacing w:val="-2"/>
                <w:sz w:val="20"/>
              </w:rPr>
              <w:t xml:space="preserve"> </w:t>
            </w:r>
            <w:r w:rsidRPr="00727A42">
              <w:rPr>
                <w:sz w:val="20"/>
              </w:rPr>
              <w:t>mase</w:t>
            </w:r>
            <w:r w:rsidRPr="00727A42">
              <w:rPr>
                <w:spacing w:val="-3"/>
                <w:sz w:val="20"/>
              </w:rPr>
              <w:t xml:space="preserve"> </w:t>
            </w:r>
            <w:r w:rsidRPr="00727A42">
              <w:rPr>
                <w:spacing w:val="-2"/>
                <w:sz w:val="20"/>
              </w:rPr>
              <w:t>plastice</w:t>
            </w:r>
          </w:p>
          <w:p w14:paraId="22D8E102" w14:textId="77777777" w:rsidR="003073A8" w:rsidRPr="00727A42" w:rsidRDefault="003073A8" w:rsidP="009F3DA8">
            <w:pPr>
              <w:spacing w:line="210" w:lineRule="exact"/>
              <w:ind w:left="108"/>
              <w:rPr>
                <w:spacing w:val="-2"/>
                <w:sz w:val="20"/>
              </w:rPr>
            </w:pPr>
          </w:p>
          <w:p w14:paraId="753CD51A" w14:textId="77777777" w:rsidR="003073A8" w:rsidRPr="00727A42" w:rsidRDefault="003073A8" w:rsidP="009F3DA8">
            <w:pPr>
              <w:spacing w:line="210" w:lineRule="exact"/>
              <w:ind w:left="108"/>
              <w:rPr>
                <w:sz w:val="20"/>
              </w:rPr>
            </w:pPr>
          </w:p>
        </w:tc>
        <w:tc>
          <w:tcPr>
            <w:tcW w:w="1134" w:type="dxa"/>
            <w:tcBorders>
              <w:top w:val="single" w:sz="4" w:space="0" w:color="000000"/>
              <w:left w:val="single" w:sz="6" w:space="0" w:color="000000"/>
              <w:bottom w:val="single" w:sz="4" w:space="0" w:color="000000"/>
              <w:right w:val="single" w:sz="6" w:space="0" w:color="000000"/>
            </w:tcBorders>
            <w:hideMark/>
          </w:tcPr>
          <w:p w14:paraId="39C83C4F" w14:textId="77777777" w:rsidR="003073A8" w:rsidRPr="00727A42" w:rsidRDefault="003073A8" w:rsidP="009F3DA8">
            <w:pPr>
              <w:spacing w:line="210" w:lineRule="exact"/>
              <w:ind w:left="109"/>
              <w:rPr>
                <w:sz w:val="20"/>
              </w:rPr>
            </w:pPr>
            <w:r w:rsidRPr="00727A42">
              <w:rPr>
                <w:spacing w:val="-5"/>
                <w:sz w:val="20"/>
              </w:rPr>
              <w:t>m2</w:t>
            </w:r>
          </w:p>
        </w:tc>
        <w:tc>
          <w:tcPr>
            <w:tcW w:w="1276" w:type="dxa"/>
            <w:tcBorders>
              <w:top w:val="single" w:sz="4" w:space="0" w:color="000000"/>
              <w:left w:val="single" w:sz="6" w:space="0" w:color="000000"/>
              <w:bottom w:val="single" w:sz="4" w:space="0" w:color="000000"/>
              <w:right w:val="single" w:sz="6" w:space="0" w:color="000000"/>
            </w:tcBorders>
            <w:hideMark/>
          </w:tcPr>
          <w:p w14:paraId="51BE71E6" w14:textId="77777777" w:rsidR="003073A8" w:rsidRPr="00727A42" w:rsidRDefault="003073A8" w:rsidP="009F3DA8">
            <w:pPr>
              <w:spacing w:line="210" w:lineRule="exact"/>
              <w:ind w:left="110"/>
              <w:rPr>
                <w:sz w:val="20"/>
              </w:rPr>
            </w:pPr>
            <w:r w:rsidRPr="00727A42">
              <w:rPr>
                <w:spacing w:val="-2"/>
                <w:sz w:val="20"/>
              </w:rPr>
              <w:t>34,4000</w:t>
            </w:r>
          </w:p>
        </w:tc>
      </w:tr>
    </w:tbl>
    <w:p w14:paraId="183D7AC1" w14:textId="77777777" w:rsidR="003073A8" w:rsidRPr="00727A42" w:rsidRDefault="003073A8" w:rsidP="003073A8">
      <w:pPr>
        <w:rPr>
          <w:sz w:val="20"/>
        </w:rPr>
        <w:sectPr w:rsidR="003073A8" w:rsidRPr="00727A42" w:rsidSect="003073A8">
          <w:type w:val="continuous"/>
          <w:pgSz w:w="11910" w:h="16850"/>
          <w:pgMar w:top="1400" w:right="425" w:bottom="1386" w:left="708" w:header="708" w:footer="708" w:gutter="0"/>
          <w:cols w:space="708"/>
        </w:sectPr>
      </w:pPr>
    </w:p>
    <w:tbl>
      <w:tblPr>
        <w:tblStyle w:val="TableNormal"/>
        <w:tblW w:w="0" w:type="auto"/>
        <w:tblInd w:w="1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6"/>
        <w:gridCol w:w="5953"/>
        <w:gridCol w:w="1134"/>
        <w:gridCol w:w="1402"/>
      </w:tblGrid>
      <w:tr w:rsidR="003073A8" w:rsidRPr="00727A42" w14:paraId="0E60EFCC" w14:textId="77777777" w:rsidTr="009F3DA8">
        <w:trPr>
          <w:trHeight w:val="224"/>
        </w:trPr>
        <w:tc>
          <w:tcPr>
            <w:tcW w:w="708" w:type="dxa"/>
            <w:tcBorders>
              <w:top w:val="double" w:sz="6" w:space="0" w:color="000000"/>
              <w:left w:val="single" w:sz="6" w:space="0" w:color="000000"/>
              <w:bottom w:val="single" w:sz="4" w:space="0" w:color="000000"/>
              <w:right w:val="single" w:sz="6" w:space="0" w:color="000000"/>
            </w:tcBorders>
          </w:tcPr>
          <w:p w14:paraId="099AFD82" w14:textId="77777777" w:rsidR="003073A8" w:rsidRPr="00727A42" w:rsidRDefault="003073A8" w:rsidP="009F3DA8">
            <w:pPr>
              <w:rPr>
                <w:sz w:val="18"/>
              </w:rPr>
            </w:pPr>
          </w:p>
        </w:tc>
        <w:tc>
          <w:tcPr>
            <w:tcW w:w="1276" w:type="dxa"/>
            <w:tcBorders>
              <w:top w:val="double" w:sz="6" w:space="0" w:color="000000"/>
              <w:left w:val="single" w:sz="6" w:space="0" w:color="000000"/>
              <w:bottom w:val="single" w:sz="4" w:space="0" w:color="000000"/>
              <w:right w:val="single" w:sz="6" w:space="0" w:color="000000"/>
            </w:tcBorders>
            <w:hideMark/>
          </w:tcPr>
          <w:p w14:paraId="19FC0AF8" w14:textId="77777777" w:rsidR="003073A8" w:rsidRPr="00727A42" w:rsidRDefault="003073A8" w:rsidP="009F3DA8">
            <w:pPr>
              <w:spacing w:before="3"/>
              <w:ind w:left="117"/>
              <w:rPr>
                <w:sz w:val="16"/>
              </w:rPr>
            </w:pPr>
            <w:r w:rsidRPr="00727A42">
              <w:rPr>
                <w:spacing w:val="-2"/>
                <w:sz w:val="16"/>
              </w:rPr>
              <w:t>2874115829126</w:t>
            </w:r>
          </w:p>
        </w:tc>
        <w:tc>
          <w:tcPr>
            <w:tcW w:w="5953" w:type="dxa"/>
            <w:tcBorders>
              <w:top w:val="double" w:sz="6" w:space="0" w:color="000000"/>
              <w:left w:val="single" w:sz="6" w:space="0" w:color="000000"/>
              <w:bottom w:val="single" w:sz="4" w:space="0" w:color="000000"/>
              <w:right w:val="single" w:sz="6" w:space="0" w:color="000000"/>
            </w:tcBorders>
            <w:hideMark/>
          </w:tcPr>
          <w:p w14:paraId="753D7C0C" w14:textId="77777777" w:rsidR="003073A8" w:rsidRPr="00727A42" w:rsidRDefault="003073A8" w:rsidP="009F3DA8">
            <w:pPr>
              <w:spacing w:line="230" w:lineRule="atLeast"/>
              <w:ind w:left="108" w:right="213"/>
              <w:rPr>
                <w:sz w:val="20"/>
              </w:rPr>
            </w:pPr>
            <w:r w:rsidRPr="00727A42">
              <w:rPr>
                <w:sz w:val="20"/>
              </w:rPr>
              <w:t>Suruburi</w:t>
            </w:r>
            <w:r w:rsidRPr="00727A42">
              <w:rPr>
                <w:spacing w:val="-7"/>
                <w:sz w:val="20"/>
              </w:rPr>
              <w:t xml:space="preserve"> </w:t>
            </w:r>
            <w:r w:rsidRPr="00727A42">
              <w:rPr>
                <w:sz w:val="20"/>
              </w:rPr>
              <w:t>cu</w:t>
            </w:r>
            <w:r w:rsidRPr="00727A42">
              <w:rPr>
                <w:spacing w:val="-6"/>
                <w:sz w:val="20"/>
              </w:rPr>
              <w:t xml:space="preserve"> </w:t>
            </w:r>
            <w:r w:rsidRPr="00727A42">
              <w:rPr>
                <w:sz w:val="20"/>
              </w:rPr>
              <w:t>cap</w:t>
            </w:r>
            <w:r w:rsidRPr="00727A42">
              <w:rPr>
                <w:spacing w:val="-6"/>
                <w:sz w:val="20"/>
              </w:rPr>
              <w:t xml:space="preserve"> </w:t>
            </w:r>
            <w:r w:rsidRPr="00727A42">
              <w:rPr>
                <w:sz w:val="20"/>
              </w:rPr>
              <w:t>inecat</w:t>
            </w:r>
            <w:r w:rsidRPr="00727A42">
              <w:rPr>
                <w:spacing w:val="-6"/>
                <w:sz w:val="20"/>
              </w:rPr>
              <w:t xml:space="preserve"> </w:t>
            </w:r>
            <w:r w:rsidRPr="00727A42">
              <w:rPr>
                <w:sz w:val="20"/>
              </w:rPr>
              <w:t>crestat</w:t>
            </w:r>
            <w:r w:rsidRPr="00727A42">
              <w:rPr>
                <w:spacing w:val="-7"/>
                <w:sz w:val="20"/>
              </w:rPr>
              <w:t xml:space="preserve"> </w:t>
            </w:r>
            <w:r w:rsidRPr="00727A42">
              <w:rPr>
                <w:sz w:val="20"/>
              </w:rPr>
              <w:t>6</w:t>
            </w:r>
            <w:r w:rsidRPr="00727A42">
              <w:rPr>
                <w:spacing w:val="-6"/>
                <w:sz w:val="20"/>
              </w:rPr>
              <w:t xml:space="preserve"> </w:t>
            </w:r>
            <w:r w:rsidRPr="00727A42">
              <w:rPr>
                <w:sz w:val="20"/>
              </w:rPr>
              <w:t>x</w:t>
            </w:r>
            <w:r w:rsidRPr="00727A42">
              <w:rPr>
                <w:spacing w:val="-6"/>
                <w:sz w:val="20"/>
              </w:rPr>
              <w:t xml:space="preserve"> </w:t>
            </w:r>
            <w:r w:rsidRPr="00727A42">
              <w:rPr>
                <w:sz w:val="20"/>
              </w:rPr>
              <w:t xml:space="preserve">30 </w:t>
            </w:r>
            <w:r w:rsidRPr="00727A42">
              <w:rPr>
                <w:spacing w:val="-6"/>
                <w:sz w:val="20"/>
              </w:rPr>
              <w:t>mm</w:t>
            </w:r>
          </w:p>
        </w:tc>
        <w:tc>
          <w:tcPr>
            <w:tcW w:w="1134" w:type="dxa"/>
            <w:tcBorders>
              <w:top w:val="double" w:sz="6" w:space="0" w:color="000000"/>
              <w:left w:val="single" w:sz="6" w:space="0" w:color="000000"/>
              <w:bottom w:val="single" w:sz="4" w:space="0" w:color="000000"/>
              <w:right w:val="single" w:sz="6" w:space="0" w:color="000000"/>
            </w:tcBorders>
            <w:hideMark/>
          </w:tcPr>
          <w:p w14:paraId="52CCBBCA" w14:textId="77777777" w:rsidR="003073A8" w:rsidRPr="00727A42" w:rsidRDefault="003073A8" w:rsidP="009F3DA8">
            <w:pPr>
              <w:spacing w:before="117"/>
              <w:ind w:left="109"/>
              <w:rPr>
                <w:sz w:val="20"/>
              </w:rPr>
            </w:pPr>
            <w:r w:rsidRPr="00727A42">
              <w:rPr>
                <w:spacing w:val="-5"/>
                <w:sz w:val="20"/>
              </w:rPr>
              <w:t>buc</w:t>
            </w:r>
          </w:p>
        </w:tc>
        <w:tc>
          <w:tcPr>
            <w:tcW w:w="1402" w:type="dxa"/>
            <w:tcBorders>
              <w:top w:val="double" w:sz="6" w:space="0" w:color="000000"/>
              <w:left w:val="single" w:sz="6" w:space="0" w:color="000000"/>
              <w:bottom w:val="single" w:sz="4" w:space="0" w:color="000000"/>
              <w:right w:val="single" w:sz="6" w:space="0" w:color="000000"/>
            </w:tcBorders>
            <w:hideMark/>
          </w:tcPr>
          <w:p w14:paraId="134D0FB9" w14:textId="77777777" w:rsidR="003073A8" w:rsidRPr="00727A42" w:rsidRDefault="003073A8" w:rsidP="009F3DA8">
            <w:pPr>
              <w:spacing w:before="117"/>
              <w:ind w:left="110"/>
              <w:rPr>
                <w:sz w:val="20"/>
              </w:rPr>
            </w:pPr>
            <w:r w:rsidRPr="00727A42">
              <w:rPr>
                <w:spacing w:val="-2"/>
                <w:sz w:val="20"/>
              </w:rPr>
              <w:t>103,2000</w:t>
            </w:r>
          </w:p>
        </w:tc>
      </w:tr>
      <w:tr w:rsidR="003073A8" w:rsidRPr="00727A42" w14:paraId="515F718B"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37DC1271"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10BC4EC6" w14:textId="77777777" w:rsidR="003073A8" w:rsidRPr="00727A42" w:rsidRDefault="003073A8" w:rsidP="009F3DA8">
            <w:pPr>
              <w:spacing w:before="1"/>
              <w:ind w:left="117"/>
              <w:rPr>
                <w:sz w:val="16"/>
              </w:rPr>
            </w:pPr>
            <w:r w:rsidRPr="00727A42">
              <w:rPr>
                <w:spacing w:val="-2"/>
                <w:sz w:val="16"/>
              </w:rPr>
              <w:t>2416566101572</w:t>
            </w:r>
          </w:p>
        </w:tc>
        <w:tc>
          <w:tcPr>
            <w:tcW w:w="5953" w:type="dxa"/>
            <w:tcBorders>
              <w:top w:val="single" w:sz="4" w:space="0" w:color="000000"/>
              <w:left w:val="single" w:sz="6" w:space="0" w:color="000000"/>
              <w:bottom w:val="single" w:sz="4" w:space="0" w:color="000000"/>
              <w:right w:val="single" w:sz="6" w:space="0" w:color="000000"/>
            </w:tcBorders>
            <w:hideMark/>
          </w:tcPr>
          <w:p w14:paraId="2326AD9D" w14:textId="77777777" w:rsidR="003073A8" w:rsidRPr="00727A42" w:rsidRDefault="003073A8" w:rsidP="009F3DA8">
            <w:pPr>
              <w:spacing w:line="210" w:lineRule="exact"/>
              <w:ind w:left="108"/>
              <w:rPr>
                <w:sz w:val="20"/>
              </w:rPr>
            </w:pPr>
            <w:r w:rsidRPr="00727A42">
              <w:rPr>
                <w:sz w:val="20"/>
              </w:rPr>
              <w:t>Spuma</w:t>
            </w:r>
            <w:r w:rsidRPr="00727A42">
              <w:rPr>
                <w:spacing w:val="-3"/>
                <w:sz w:val="20"/>
              </w:rPr>
              <w:t xml:space="preserve"> </w:t>
            </w:r>
            <w:r w:rsidRPr="00727A42">
              <w:rPr>
                <w:sz w:val="20"/>
              </w:rPr>
              <w:t>de</w:t>
            </w:r>
            <w:r w:rsidRPr="00727A42">
              <w:rPr>
                <w:spacing w:val="-3"/>
                <w:sz w:val="20"/>
              </w:rPr>
              <w:t xml:space="preserve"> </w:t>
            </w:r>
            <w:r w:rsidRPr="00727A42">
              <w:rPr>
                <w:spacing w:val="-2"/>
                <w:sz w:val="20"/>
              </w:rPr>
              <w:t>poliuretan</w:t>
            </w:r>
          </w:p>
        </w:tc>
        <w:tc>
          <w:tcPr>
            <w:tcW w:w="1134" w:type="dxa"/>
            <w:tcBorders>
              <w:top w:val="single" w:sz="4" w:space="0" w:color="000000"/>
              <w:left w:val="single" w:sz="6" w:space="0" w:color="000000"/>
              <w:bottom w:val="single" w:sz="4" w:space="0" w:color="000000"/>
              <w:right w:val="single" w:sz="6" w:space="0" w:color="000000"/>
            </w:tcBorders>
            <w:hideMark/>
          </w:tcPr>
          <w:p w14:paraId="1DDF35E8" w14:textId="77777777" w:rsidR="003073A8" w:rsidRPr="00727A42" w:rsidRDefault="003073A8" w:rsidP="009F3DA8">
            <w:pPr>
              <w:spacing w:line="210" w:lineRule="exact"/>
              <w:ind w:left="109"/>
              <w:rPr>
                <w:sz w:val="20"/>
              </w:rPr>
            </w:pPr>
            <w:r w:rsidRPr="00727A42">
              <w:rPr>
                <w:spacing w:val="-5"/>
                <w:sz w:val="20"/>
              </w:rPr>
              <w:t>kg</w:t>
            </w:r>
          </w:p>
        </w:tc>
        <w:tc>
          <w:tcPr>
            <w:tcW w:w="1402" w:type="dxa"/>
            <w:tcBorders>
              <w:top w:val="single" w:sz="4" w:space="0" w:color="000000"/>
              <w:left w:val="single" w:sz="6" w:space="0" w:color="000000"/>
              <w:bottom w:val="single" w:sz="4" w:space="0" w:color="000000"/>
              <w:right w:val="single" w:sz="6" w:space="0" w:color="000000"/>
            </w:tcBorders>
            <w:hideMark/>
          </w:tcPr>
          <w:p w14:paraId="1723BEE7" w14:textId="77777777" w:rsidR="003073A8" w:rsidRPr="00727A42" w:rsidRDefault="003073A8" w:rsidP="009F3DA8">
            <w:pPr>
              <w:spacing w:line="210" w:lineRule="exact"/>
              <w:ind w:left="110"/>
              <w:rPr>
                <w:sz w:val="20"/>
              </w:rPr>
            </w:pPr>
            <w:r w:rsidRPr="00727A42">
              <w:rPr>
                <w:spacing w:val="-2"/>
                <w:sz w:val="20"/>
              </w:rPr>
              <w:t>5,6760</w:t>
            </w:r>
          </w:p>
        </w:tc>
      </w:tr>
      <w:tr w:rsidR="003073A8" w:rsidRPr="00727A42" w14:paraId="43E79704"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5593C23A"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208F1805" w14:textId="77777777" w:rsidR="003073A8" w:rsidRPr="00727A42" w:rsidRDefault="003073A8" w:rsidP="009F3DA8">
            <w:pPr>
              <w:spacing w:before="1"/>
              <w:ind w:left="117"/>
              <w:rPr>
                <w:sz w:val="16"/>
              </w:rPr>
            </w:pPr>
            <w:r w:rsidRPr="00727A42">
              <w:rPr>
                <w:spacing w:val="-2"/>
                <w:sz w:val="16"/>
              </w:rPr>
              <w:t>2430226101600</w:t>
            </w:r>
          </w:p>
        </w:tc>
        <w:tc>
          <w:tcPr>
            <w:tcW w:w="5953" w:type="dxa"/>
            <w:tcBorders>
              <w:top w:val="single" w:sz="4" w:space="0" w:color="000000"/>
              <w:left w:val="single" w:sz="6" w:space="0" w:color="000000"/>
              <w:bottom w:val="single" w:sz="4" w:space="0" w:color="000000"/>
              <w:right w:val="single" w:sz="6" w:space="0" w:color="000000"/>
            </w:tcBorders>
            <w:hideMark/>
          </w:tcPr>
          <w:p w14:paraId="2C992F57" w14:textId="77777777" w:rsidR="003073A8" w:rsidRPr="00727A42" w:rsidRDefault="003073A8" w:rsidP="009F3DA8">
            <w:pPr>
              <w:spacing w:line="210" w:lineRule="exact"/>
              <w:ind w:left="108"/>
              <w:rPr>
                <w:sz w:val="20"/>
              </w:rPr>
            </w:pPr>
            <w:r w:rsidRPr="00727A42">
              <w:rPr>
                <w:sz w:val="20"/>
              </w:rPr>
              <w:t>Chit</w:t>
            </w:r>
            <w:r w:rsidRPr="00727A42">
              <w:rPr>
                <w:spacing w:val="-5"/>
                <w:sz w:val="20"/>
              </w:rPr>
              <w:t xml:space="preserve"> </w:t>
            </w:r>
            <w:r w:rsidRPr="00727A42">
              <w:rPr>
                <w:spacing w:val="-2"/>
                <w:sz w:val="20"/>
              </w:rPr>
              <w:t>siliconic</w:t>
            </w:r>
          </w:p>
        </w:tc>
        <w:tc>
          <w:tcPr>
            <w:tcW w:w="1134" w:type="dxa"/>
            <w:tcBorders>
              <w:top w:val="single" w:sz="4" w:space="0" w:color="000000"/>
              <w:left w:val="single" w:sz="6" w:space="0" w:color="000000"/>
              <w:bottom w:val="single" w:sz="4" w:space="0" w:color="000000"/>
              <w:right w:val="single" w:sz="6" w:space="0" w:color="000000"/>
            </w:tcBorders>
            <w:hideMark/>
          </w:tcPr>
          <w:p w14:paraId="0BB9E6F0" w14:textId="77777777" w:rsidR="003073A8" w:rsidRPr="00727A42" w:rsidRDefault="003073A8" w:rsidP="009F3DA8">
            <w:pPr>
              <w:spacing w:line="210" w:lineRule="exact"/>
              <w:ind w:left="109"/>
              <w:rPr>
                <w:sz w:val="20"/>
              </w:rPr>
            </w:pPr>
            <w:r w:rsidRPr="00727A42">
              <w:rPr>
                <w:spacing w:val="-5"/>
                <w:sz w:val="20"/>
              </w:rPr>
              <w:t>kg</w:t>
            </w:r>
          </w:p>
        </w:tc>
        <w:tc>
          <w:tcPr>
            <w:tcW w:w="1402" w:type="dxa"/>
            <w:tcBorders>
              <w:top w:val="single" w:sz="4" w:space="0" w:color="000000"/>
              <w:left w:val="single" w:sz="6" w:space="0" w:color="000000"/>
              <w:bottom w:val="single" w:sz="4" w:space="0" w:color="000000"/>
              <w:right w:val="single" w:sz="6" w:space="0" w:color="000000"/>
            </w:tcBorders>
            <w:hideMark/>
          </w:tcPr>
          <w:p w14:paraId="75DD3FDA" w14:textId="77777777" w:rsidR="003073A8" w:rsidRPr="00727A42" w:rsidRDefault="003073A8" w:rsidP="009F3DA8">
            <w:pPr>
              <w:spacing w:line="210" w:lineRule="exact"/>
              <w:ind w:left="110"/>
              <w:rPr>
                <w:sz w:val="20"/>
              </w:rPr>
            </w:pPr>
            <w:r w:rsidRPr="00727A42">
              <w:rPr>
                <w:spacing w:val="-2"/>
                <w:sz w:val="20"/>
              </w:rPr>
              <w:t>4,2312</w:t>
            </w:r>
          </w:p>
        </w:tc>
      </w:tr>
      <w:tr w:rsidR="003073A8" w:rsidRPr="00727A42" w14:paraId="0F3FA7C9"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26994201"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6085FA20" w14:textId="77777777" w:rsidR="003073A8" w:rsidRPr="00727A42" w:rsidRDefault="003073A8" w:rsidP="009F3DA8">
            <w:pPr>
              <w:spacing w:before="1"/>
              <w:ind w:left="117"/>
              <w:rPr>
                <w:sz w:val="16"/>
              </w:rPr>
            </w:pPr>
            <w:r w:rsidRPr="00727A42">
              <w:rPr>
                <w:spacing w:val="-2"/>
                <w:sz w:val="16"/>
              </w:rPr>
              <w:t>2681126001472</w:t>
            </w:r>
          </w:p>
        </w:tc>
        <w:tc>
          <w:tcPr>
            <w:tcW w:w="5953" w:type="dxa"/>
            <w:tcBorders>
              <w:top w:val="single" w:sz="4" w:space="0" w:color="000000"/>
              <w:left w:val="single" w:sz="6" w:space="0" w:color="000000"/>
              <w:bottom w:val="single" w:sz="4" w:space="0" w:color="000000"/>
              <w:right w:val="single" w:sz="6" w:space="0" w:color="000000"/>
            </w:tcBorders>
            <w:hideMark/>
          </w:tcPr>
          <w:p w14:paraId="0ED98EB2" w14:textId="77777777" w:rsidR="003073A8" w:rsidRPr="00727A42" w:rsidRDefault="003073A8" w:rsidP="009F3DA8">
            <w:pPr>
              <w:spacing w:line="210" w:lineRule="exact"/>
              <w:ind w:left="108"/>
              <w:rPr>
                <w:sz w:val="20"/>
              </w:rPr>
            </w:pPr>
            <w:r w:rsidRPr="00727A42">
              <w:rPr>
                <w:sz w:val="20"/>
              </w:rPr>
              <w:t>Hirtie</w:t>
            </w:r>
            <w:r w:rsidRPr="00727A42">
              <w:rPr>
                <w:spacing w:val="-4"/>
                <w:sz w:val="20"/>
              </w:rPr>
              <w:t xml:space="preserve"> </w:t>
            </w:r>
            <w:r w:rsidRPr="00727A42">
              <w:rPr>
                <w:sz w:val="20"/>
              </w:rPr>
              <w:t>slefuita</w:t>
            </w:r>
            <w:r w:rsidRPr="00727A42">
              <w:rPr>
                <w:spacing w:val="-3"/>
                <w:sz w:val="20"/>
              </w:rPr>
              <w:t xml:space="preserve"> </w:t>
            </w:r>
            <w:r w:rsidRPr="00727A42">
              <w:rPr>
                <w:sz w:val="20"/>
              </w:rPr>
              <w:t>uscata</w:t>
            </w:r>
            <w:r w:rsidRPr="00727A42">
              <w:rPr>
                <w:spacing w:val="-4"/>
                <w:sz w:val="20"/>
              </w:rPr>
              <w:t xml:space="preserve"> </w:t>
            </w:r>
            <w:r w:rsidRPr="00727A42">
              <w:rPr>
                <w:sz w:val="20"/>
              </w:rPr>
              <w:t>23x30</w:t>
            </w:r>
            <w:r w:rsidRPr="00727A42">
              <w:rPr>
                <w:spacing w:val="-4"/>
                <w:sz w:val="20"/>
              </w:rPr>
              <w:t xml:space="preserve"> </w:t>
            </w:r>
            <w:r w:rsidRPr="00727A42">
              <w:rPr>
                <w:sz w:val="20"/>
              </w:rPr>
              <w:t>gr</w:t>
            </w:r>
            <w:r w:rsidRPr="00727A42">
              <w:rPr>
                <w:spacing w:val="-6"/>
                <w:sz w:val="20"/>
              </w:rPr>
              <w:t xml:space="preserve"> </w:t>
            </w:r>
            <w:r w:rsidRPr="00727A42">
              <w:rPr>
                <w:spacing w:val="-10"/>
                <w:sz w:val="20"/>
              </w:rPr>
              <w:t>6</w:t>
            </w:r>
          </w:p>
        </w:tc>
        <w:tc>
          <w:tcPr>
            <w:tcW w:w="1134" w:type="dxa"/>
            <w:tcBorders>
              <w:top w:val="single" w:sz="4" w:space="0" w:color="000000"/>
              <w:left w:val="single" w:sz="6" w:space="0" w:color="000000"/>
              <w:bottom w:val="single" w:sz="4" w:space="0" w:color="000000"/>
              <w:right w:val="single" w:sz="6" w:space="0" w:color="000000"/>
            </w:tcBorders>
            <w:hideMark/>
          </w:tcPr>
          <w:p w14:paraId="4B43F9D0" w14:textId="77777777" w:rsidR="003073A8" w:rsidRPr="00727A42" w:rsidRDefault="003073A8" w:rsidP="009F3DA8">
            <w:pPr>
              <w:spacing w:line="210" w:lineRule="exact"/>
              <w:ind w:left="109"/>
              <w:rPr>
                <w:sz w:val="20"/>
              </w:rPr>
            </w:pPr>
            <w:r w:rsidRPr="00727A42">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hideMark/>
          </w:tcPr>
          <w:p w14:paraId="09D36E6B" w14:textId="77777777" w:rsidR="003073A8" w:rsidRPr="00727A42" w:rsidRDefault="003073A8" w:rsidP="009F3DA8">
            <w:pPr>
              <w:spacing w:line="210" w:lineRule="exact"/>
              <w:ind w:left="110"/>
              <w:rPr>
                <w:sz w:val="20"/>
              </w:rPr>
            </w:pPr>
            <w:r w:rsidRPr="00727A42">
              <w:rPr>
                <w:spacing w:val="-2"/>
                <w:sz w:val="20"/>
              </w:rPr>
              <w:t>13,7600</w:t>
            </w:r>
          </w:p>
        </w:tc>
      </w:tr>
      <w:tr w:rsidR="003073A8" w:rsidRPr="00727A42" w14:paraId="33C2ED29"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1814843E"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6621F72B" w14:textId="77777777" w:rsidR="003073A8" w:rsidRPr="00727A42" w:rsidRDefault="003073A8" w:rsidP="009F3DA8">
            <w:pPr>
              <w:spacing w:before="1"/>
              <w:ind w:left="117"/>
              <w:rPr>
                <w:sz w:val="16"/>
              </w:rPr>
            </w:pPr>
            <w:r w:rsidRPr="00727A42">
              <w:rPr>
                <w:spacing w:val="-2"/>
                <w:sz w:val="16"/>
              </w:rPr>
              <w:t>4011106202741</w:t>
            </w:r>
          </w:p>
        </w:tc>
        <w:tc>
          <w:tcPr>
            <w:tcW w:w="5953" w:type="dxa"/>
            <w:tcBorders>
              <w:top w:val="single" w:sz="4" w:space="0" w:color="000000"/>
              <w:left w:val="single" w:sz="6" w:space="0" w:color="000000"/>
              <w:bottom w:val="single" w:sz="4" w:space="0" w:color="000000"/>
              <w:right w:val="single" w:sz="6" w:space="0" w:color="000000"/>
            </w:tcBorders>
            <w:hideMark/>
          </w:tcPr>
          <w:p w14:paraId="401412C0" w14:textId="77777777" w:rsidR="003073A8" w:rsidRPr="00727A42" w:rsidRDefault="003073A8" w:rsidP="009F3DA8">
            <w:pPr>
              <w:spacing w:line="210" w:lineRule="exact"/>
              <w:ind w:left="108"/>
              <w:rPr>
                <w:sz w:val="20"/>
              </w:rPr>
            </w:pPr>
            <w:r w:rsidRPr="00727A42">
              <w:rPr>
                <w:sz w:val="20"/>
              </w:rPr>
              <w:t>Energie</w:t>
            </w:r>
            <w:r w:rsidRPr="00727A42">
              <w:rPr>
                <w:spacing w:val="-4"/>
                <w:sz w:val="20"/>
              </w:rPr>
              <w:t xml:space="preserve"> </w:t>
            </w:r>
            <w:r w:rsidRPr="00727A42">
              <w:rPr>
                <w:spacing w:val="-2"/>
                <w:sz w:val="20"/>
              </w:rPr>
              <w:t>electrica</w:t>
            </w:r>
          </w:p>
        </w:tc>
        <w:tc>
          <w:tcPr>
            <w:tcW w:w="1134" w:type="dxa"/>
            <w:tcBorders>
              <w:top w:val="single" w:sz="4" w:space="0" w:color="000000"/>
              <w:left w:val="single" w:sz="6" w:space="0" w:color="000000"/>
              <w:bottom w:val="single" w:sz="4" w:space="0" w:color="000000"/>
              <w:right w:val="single" w:sz="6" w:space="0" w:color="000000"/>
            </w:tcBorders>
            <w:hideMark/>
          </w:tcPr>
          <w:p w14:paraId="5D201954" w14:textId="77777777" w:rsidR="003073A8" w:rsidRPr="00727A42" w:rsidRDefault="003073A8" w:rsidP="009F3DA8">
            <w:pPr>
              <w:spacing w:line="210" w:lineRule="exact"/>
              <w:ind w:left="109"/>
              <w:rPr>
                <w:sz w:val="20"/>
              </w:rPr>
            </w:pPr>
            <w:r w:rsidRPr="00727A42">
              <w:rPr>
                <w:spacing w:val="-5"/>
                <w:sz w:val="20"/>
              </w:rPr>
              <w:t>kw</w:t>
            </w:r>
          </w:p>
        </w:tc>
        <w:tc>
          <w:tcPr>
            <w:tcW w:w="1402" w:type="dxa"/>
            <w:tcBorders>
              <w:top w:val="single" w:sz="4" w:space="0" w:color="000000"/>
              <w:left w:val="single" w:sz="6" w:space="0" w:color="000000"/>
              <w:bottom w:val="single" w:sz="4" w:space="0" w:color="000000"/>
              <w:right w:val="single" w:sz="6" w:space="0" w:color="000000"/>
            </w:tcBorders>
            <w:hideMark/>
          </w:tcPr>
          <w:p w14:paraId="33789398" w14:textId="77777777" w:rsidR="003073A8" w:rsidRPr="00727A42" w:rsidRDefault="003073A8" w:rsidP="009F3DA8">
            <w:pPr>
              <w:spacing w:line="210" w:lineRule="exact"/>
              <w:ind w:left="110"/>
              <w:rPr>
                <w:sz w:val="20"/>
              </w:rPr>
            </w:pPr>
            <w:r w:rsidRPr="00727A42">
              <w:rPr>
                <w:spacing w:val="-2"/>
                <w:sz w:val="20"/>
              </w:rPr>
              <w:t>24,0800</w:t>
            </w:r>
          </w:p>
        </w:tc>
      </w:tr>
      <w:tr w:rsidR="003073A8" w:rsidRPr="00727A42" w14:paraId="3A1C8A43"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5811078C"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205B74E8" w14:textId="77777777" w:rsidR="003073A8" w:rsidRPr="00727A42" w:rsidRDefault="003073A8" w:rsidP="009F3DA8">
            <w:pPr>
              <w:spacing w:before="23"/>
              <w:ind w:left="117"/>
              <w:rPr>
                <w:sz w:val="16"/>
              </w:rPr>
            </w:pPr>
            <w:r w:rsidRPr="00727A42">
              <w:rPr>
                <w:spacing w:val="-2"/>
                <w:sz w:val="16"/>
              </w:rPr>
              <w:t>2952160007200</w:t>
            </w:r>
          </w:p>
        </w:tc>
        <w:tc>
          <w:tcPr>
            <w:tcW w:w="5953" w:type="dxa"/>
            <w:tcBorders>
              <w:top w:val="single" w:sz="4" w:space="0" w:color="000000"/>
              <w:left w:val="single" w:sz="6" w:space="0" w:color="000000"/>
              <w:bottom w:val="single" w:sz="4" w:space="0" w:color="000000"/>
              <w:right w:val="single" w:sz="6" w:space="0" w:color="000000"/>
            </w:tcBorders>
            <w:hideMark/>
          </w:tcPr>
          <w:p w14:paraId="6FA0A319" w14:textId="77777777" w:rsidR="003073A8" w:rsidRPr="00727A42" w:rsidRDefault="003073A8" w:rsidP="009F3DA8">
            <w:pPr>
              <w:spacing w:line="210" w:lineRule="exact"/>
              <w:ind w:left="108"/>
              <w:rPr>
                <w:sz w:val="20"/>
                <w:lang w:val="nl-NL"/>
              </w:rPr>
            </w:pPr>
            <w:r w:rsidRPr="00727A42">
              <w:rPr>
                <w:sz w:val="20"/>
                <w:lang w:val="nl-NL"/>
              </w:rPr>
              <w:t>Utilaj</w:t>
            </w:r>
            <w:r w:rsidRPr="00727A42">
              <w:rPr>
                <w:spacing w:val="-5"/>
                <w:sz w:val="20"/>
                <w:lang w:val="nl-NL"/>
              </w:rPr>
              <w:t xml:space="preserve"> </w:t>
            </w:r>
            <w:r w:rsidRPr="00727A42">
              <w:rPr>
                <w:sz w:val="20"/>
                <w:lang w:val="nl-NL"/>
              </w:rPr>
              <w:t>de</w:t>
            </w:r>
            <w:r w:rsidRPr="00727A42">
              <w:rPr>
                <w:spacing w:val="-3"/>
                <w:sz w:val="20"/>
                <w:lang w:val="nl-NL"/>
              </w:rPr>
              <w:t xml:space="preserve"> </w:t>
            </w:r>
            <w:r w:rsidRPr="00727A42">
              <w:rPr>
                <w:sz w:val="20"/>
                <w:lang w:val="nl-NL"/>
              </w:rPr>
              <w:t>ridicat</w:t>
            </w:r>
            <w:r w:rsidRPr="00727A42">
              <w:rPr>
                <w:spacing w:val="-3"/>
                <w:sz w:val="20"/>
                <w:lang w:val="nl-NL"/>
              </w:rPr>
              <w:t xml:space="preserve"> </w:t>
            </w:r>
            <w:r w:rsidRPr="00727A42">
              <w:rPr>
                <w:sz w:val="20"/>
                <w:lang w:val="nl-NL"/>
              </w:rPr>
              <w:t>pentru</w:t>
            </w:r>
            <w:r w:rsidRPr="00727A42">
              <w:rPr>
                <w:spacing w:val="-3"/>
                <w:sz w:val="20"/>
                <w:lang w:val="nl-NL"/>
              </w:rPr>
              <w:t xml:space="preserve"> </w:t>
            </w:r>
            <w:r w:rsidRPr="00727A42">
              <w:rPr>
                <w:sz w:val="20"/>
                <w:lang w:val="nl-NL"/>
              </w:rPr>
              <w:t>lucrari</w:t>
            </w:r>
            <w:r w:rsidRPr="00727A42">
              <w:rPr>
                <w:spacing w:val="-6"/>
                <w:sz w:val="20"/>
                <w:lang w:val="nl-NL"/>
              </w:rPr>
              <w:t xml:space="preserve"> </w:t>
            </w:r>
            <w:r w:rsidRPr="00727A42">
              <w:rPr>
                <w:sz w:val="20"/>
                <w:lang w:val="nl-NL"/>
              </w:rPr>
              <w:t>de</w:t>
            </w:r>
            <w:r w:rsidRPr="00727A42">
              <w:rPr>
                <w:spacing w:val="-3"/>
                <w:sz w:val="20"/>
                <w:lang w:val="nl-NL"/>
              </w:rPr>
              <w:t xml:space="preserve"> </w:t>
            </w:r>
            <w:r w:rsidRPr="00727A42">
              <w:rPr>
                <w:spacing w:val="-2"/>
                <w:sz w:val="20"/>
                <w:lang w:val="nl-NL"/>
              </w:rPr>
              <w:t>finisaj</w:t>
            </w:r>
          </w:p>
        </w:tc>
        <w:tc>
          <w:tcPr>
            <w:tcW w:w="1134" w:type="dxa"/>
            <w:tcBorders>
              <w:top w:val="single" w:sz="4" w:space="0" w:color="000000"/>
              <w:left w:val="single" w:sz="6" w:space="0" w:color="000000"/>
              <w:bottom w:val="single" w:sz="4" w:space="0" w:color="000000"/>
              <w:right w:val="single" w:sz="6" w:space="0" w:color="000000"/>
            </w:tcBorders>
            <w:hideMark/>
          </w:tcPr>
          <w:p w14:paraId="009DE67B" w14:textId="77777777" w:rsidR="003073A8" w:rsidRPr="00727A42" w:rsidRDefault="003073A8" w:rsidP="009F3DA8">
            <w:pPr>
              <w:spacing w:line="210" w:lineRule="exact"/>
              <w:ind w:left="109"/>
              <w:rPr>
                <w:sz w:val="20"/>
              </w:rPr>
            </w:pPr>
            <w:r w:rsidRPr="00727A42">
              <w:rPr>
                <w:spacing w:val="-2"/>
                <w:sz w:val="20"/>
              </w:rPr>
              <w:t>h-</w:t>
            </w:r>
            <w:r w:rsidRPr="00727A42">
              <w:rPr>
                <w:spacing w:val="-5"/>
                <w:sz w:val="20"/>
              </w:rPr>
              <w:t>ut</w:t>
            </w:r>
          </w:p>
        </w:tc>
        <w:tc>
          <w:tcPr>
            <w:tcW w:w="1402" w:type="dxa"/>
            <w:tcBorders>
              <w:top w:val="single" w:sz="4" w:space="0" w:color="000000"/>
              <w:left w:val="single" w:sz="6" w:space="0" w:color="000000"/>
              <w:bottom w:val="single" w:sz="4" w:space="0" w:color="000000"/>
              <w:right w:val="single" w:sz="6" w:space="0" w:color="000000"/>
            </w:tcBorders>
            <w:hideMark/>
          </w:tcPr>
          <w:p w14:paraId="449F9B7B" w14:textId="77777777" w:rsidR="003073A8" w:rsidRPr="00727A42" w:rsidRDefault="003073A8" w:rsidP="009F3DA8">
            <w:pPr>
              <w:spacing w:line="210" w:lineRule="exact"/>
              <w:ind w:left="110"/>
              <w:rPr>
                <w:sz w:val="20"/>
              </w:rPr>
            </w:pPr>
            <w:r w:rsidRPr="00727A42">
              <w:rPr>
                <w:spacing w:val="-2"/>
                <w:sz w:val="20"/>
              </w:rPr>
              <w:t>0,6880</w:t>
            </w:r>
          </w:p>
        </w:tc>
      </w:tr>
      <w:tr w:rsidR="003073A8" w:rsidRPr="00727A42" w14:paraId="0F7F3635" w14:textId="77777777" w:rsidTr="009F3DA8">
        <w:trPr>
          <w:trHeight w:val="948"/>
        </w:trPr>
        <w:tc>
          <w:tcPr>
            <w:tcW w:w="708" w:type="dxa"/>
            <w:tcBorders>
              <w:top w:val="single" w:sz="4" w:space="0" w:color="000000"/>
              <w:left w:val="single" w:sz="6" w:space="0" w:color="000000"/>
              <w:bottom w:val="single" w:sz="4" w:space="0" w:color="000000"/>
              <w:right w:val="single" w:sz="6" w:space="0" w:color="000000"/>
            </w:tcBorders>
            <w:hideMark/>
          </w:tcPr>
          <w:p w14:paraId="73F103B4" w14:textId="77777777" w:rsidR="003073A8" w:rsidRPr="00727A42" w:rsidRDefault="003073A8" w:rsidP="009F3DA8">
            <w:pPr>
              <w:spacing w:line="275" w:lineRule="exact"/>
              <w:ind w:left="107"/>
            </w:pPr>
            <w:r w:rsidRPr="00727A42">
              <w:rPr>
                <w:spacing w:val="-5"/>
              </w:rPr>
              <w:t>19</w:t>
            </w:r>
          </w:p>
        </w:tc>
        <w:tc>
          <w:tcPr>
            <w:tcW w:w="1276" w:type="dxa"/>
            <w:tcBorders>
              <w:top w:val="single" w:sz="4" w:space="0" w:color="000000"/>
              <w:left w:val="single" w:sz="6" w:space="0" w:color="000000"/>
              <w:bottom w:val="single" w:sz="4" w:space="0" w:color="000000"/>
              <w:right w:val="single" w:sz="6" w:space="0" w:color="000000"/>
            </w:tcBorders>
            <w:hideMark/>
          </w:tcPr>
          <w:p w14:paraId="002808A8" w14:textId="77777777" w:rsidR="003073A8" w:rsidRPr="00727A42" w:rsidRDefault="003073A8" w:rsidP="009F3DA8">
            <w:pPr>
              <w:spacing w:line="275" w:lineRule="exact"/>
              <w:ind w:left="108"/>
            </w:pPr>
            <w:r w:rsidRPr="00727A42">
              <w:rPr>
                <w:spacing w:val="-2"/>
              </w:rPr>
              <w:t>CK21A</w:t>
            </w:r>
          </w:p>
        </w:tc>
        <w:tc>
          <w:tcPr>
            <w:tcW w:w="5953" w:type="dxa"/>
            <w:tcBorders>
              <w:top w:val="single" w:sz="4" w:space="0" w:color="000000"/>
              <w:left w:val="single" w:sz="6" w:space="0" w:color="000000"/>
              <w:bottom w:val="single" w:sz="4" w:space="0" w:color="000000"/>
              <w:right w:val="single" w:sz="6" w:space="0" w:color="000000"/>
            </w:tcBorders>
            <w:hideMark/>
          </w:tcPr>
          <w:p w14:paraId="1AE0B6AD" w14:textId="77777777" w:rsidR="003073A8" w:rsidRPr="00727A42" w:rsidRDefault="003073A8" w:rsidP="009F3DA8">
            <w:pPr>
              <w:ind w:left="108"/>
              <w:rPr>
                <w:sz w:val="20"/>
              </w:rPr>
            </w:pPr>
            <w:r w:rsidRPr="00727A42">
              <w:rPr>
                <w:sz w:val="20"/>
              </w:rPr>
              <w:t>Usi confectionate din profiluri din aluminiu, inclusiv armaturile si accesoriile necesare usilor montate in zidarie</w:t>
            </w:r>
            <w:r w:rsidRPr="00727A42">
              <w:rPr>
                <w:spacing w:val="-5"/>
                <w:sz w:val="20"/>
              </w:rPr>
              <w:t xml:space="preserve"> </w:t>
            </w:r>
            <w:r w:rsidRPr="00727A42">
              <w:rPr>
                <w:sz w:val="20"/>
              </w:rPr>
              <w:t>de</w:t>
            </w:r>
            <w:r w:rsidRPr="00727A42">
              <w:rPr>
                <w:spacing w:val="-5"/>
                <w:sz w:val="20"/>
              </w:rPr>
              <w:t xml:space="preserve"> </w:t>
            </w:r>
            <w:r w:rsidRPr="00727A42">
              <w:rPr>
                <w:sz w:val="20"/>
              </w:rPr>
              <w:t>orice</w:t>
            </w:r>
            <w:r w:rsidRPr="00727A42">
              <w:rPr>
                <w:spacing w:val="-5"/>
                <w:sz w:val="20"/>
              </w:rPr>
              <w:t xml:space="preserve"> </w:t>
            </w:r>
            <w:r w:rsidRPr="00727A42">
              <w:rPr>
                <w:sz w:val="20"/>
              </w:rPr>
              <w:t>natura,</w:t>
            </w:r>
            <w:r w:rsidRPr="00727A42">
              <w:rPr>
                <w:spacing w:val="-5"/>
                <w:sz w:val="20"/>
              </w:rPr>
              <w:t xml:space="preserve"> </w:t>
            </w:r>
            <w:r w:rsidRPr="00727A42">
              <w:rPr>
                <w:sz w:val="20"/>
              </w:rPr>
              <w:t>la</w:t>
            </w:r>
            <w:r w:rsidRPr="00727A42">
              <w:rPr>
                <w:spacing w:val="-5"/>
                <w:sz w:val="20"/>
              </w:rPr>
              <w:t xml:space="preserve"> </w:t>
            </w:r>
            <w:r w:rsidRPr="00727A42">
              <w:rPr>
                <w:sz w:val="20"/>
              </w:rPr>
              <w:t>constructii</w:t>
            </w:r>
            <w:r w:rsidRPr="00727A42">
              <w:rPr>
                <w:spacing w:val="-6"/>
                <w:sz w:val="20"/>
              </w:rPr>
              <w:t xml:space="preserve"> </w:t>
            </w:r>
            <w:r w:rsidRPr="00727A42">
              <w:rPr>
                <w:sz w:val="20"/>
              </w:rPr>
              <w:t>cu inaltimea</w:t>
            </w:r>
            <w:r w:rsidRPr="00727A42">
              <w:rPr>
                <w:spacing w:val="-4"/>
                <w:sz w:val="20"/>
              </w:rPr>
              <w:t xml:space="preserve"> </w:t>
            </w:r>
            <w:r w:rsidRPr="00727A42">
              <w:rPr>
                <w:sz w:val="20"/>
              </w:rPr>
              <w:t>pina</w:t>
            </w:r>
            <w:r w:rsidRPr="00727A42">
              <w:rPr>
                <w:spacing w:val="42"/>
                <w:sz w:val="20"/>
              </w:rPr>
              <w:t xml:space="preserve"> </w:t>
            </w:r>
            <w:r w:rsidRPr="00727A42">
              <w:rPr>
                <w:sz w:val="20"/>
              </w:rPr>
              <w:t>la</w:t>
            </w:r>
            <w:r w:rsidRPr="00727A42">
              <w:rPr>
                <w:spacing w:val="-3"/>
                <w:sz w:val="20"/>
              </w:rPr>
              <w:t xml:space="preserve"> </w:t>
            </w:r>
            <w:r w:rsidRPr="00727A42">
              <w:rPr>
                <w:sz w:val="20"/>
              </w:rPr>
              <w:t>35</w:t>
            </w:r>
            <w:r w:rsidRPr="00727A42">
              <w:rPr>
                <w:spacing w:val="-3"/>
                <w:sz w:val="20"/>
              </w:rPr>
              <w:t xml:space="preserve"> </w:t>
            </w:r>
            <w:r w:rsidRPr="00727A42">
              <w:rPr>
                <w:sz w:val="20"/>
              </w:rPr>
              <w:t>m</w:t>
            </w:r>
            <w:r w:rsidRPr="00727A42">
              <w:rPr>
                <w:spacing w:val="-3"/>
                <w:sz w:val="20"/>
              </w:rPr>
              <w:t xml:space="preserve"> </w:t>
            </w:r>
            <w:r w:rsidRPr="00727A42">
              <w:rPr>
                <w:sz w:val="20"/>
              </w:rPr>
              <w:t>inclusiv,</w:t>
            </w:r>
            <w:r w:rsidRPr="00727A42">
              <w:rPr>
                <w:spacing w:val="-4"/>
                <w:sz w:val="20"/>
              </w:rPr>
              <w:t xml:space="preserve"> </w:t>
            </w:r>
            <w:r w:rsidRPr="00727A42">
              <w:rPr>
                <w:sz w:val="20"/>
              </w:rPr>
              <w:t>intr-</w:t>
            </w:r>
            <w:r w:rsidRPr="00727A42">
              <w:rPr>
                <w:spacing w:val="-5"/>
                <w:sz w:val="20"/>
              </w:rPr>
              <w:t>un</w:t>
            </w:r>
          </w:p>
          <w:p w14:paraId="39CCD3AE" w14:textId="77777777" w:rsidR="003073A8" w:rsidRPr="00727A42" w:rsidRDefault="003073A8" w:rsidP="009F3DA8">
            <w:pPr>
              <w:spacing w:line="230" w:lineRule="atLeast"/>
              <w:ind w:left="108"/>
              <w:rPr>
                <w:sz w:val="20"/>
              </w:rPr>
            </w:pPr>
            <w:r w:rsidRPr="00727A42">
              <w:rPr>
                <w:sz w:val="20"/>
              </w:rPr>
              <w:t>canat,</w:t>
            </w:r>
            <w:r w:rsidRPr="00727A42">
              <w:rPr>
                <w:spacing w:val="-6"/>
                <w:sz w:val="20"/>
              </w:rPr>
              <w:t xml:space="preserve"> </w:t>
            </w:r>
            <w:r w:rsidRPr="00727A42">
              <w:rPr>
                <w:sz w:val="20"/>
              </w:rPr>
              <w:t>cu</w:t>
            </w:r>
            <w:r w:rsidRPr="00727A42">
              <w:rPr>
                <w:spacing w:val="-5"/>
                <w:sz w:val="20"/>
              </w:rPr>
              <w:t xml:space="preserve"> </w:t>
            </w:r>
            <w:r w:rsidRPr="00727A42">
              <w:rPr>
                <w:sz w:val="20"/>
              </w:rPr>
              <w:t>suprafata</w:t>
            </w:r>
            <w:r w:rsidRPr="00727A42">
              <w:rPr>
                <w:spacing w:val="-6"/>
                <w:sz w:val="20"/>
              </w:rPr>
              <w:t xml:space="preserve"> </w:t>
            </w:r>
            <w:r w:rsidRPr="00727A42">
              <w:rPr>
                <w:sz w:val="20"/>
              </w:rPr>
              <w:t>tocului</w:t>
            </w:r>
            <w:r w:rsidRPr="00727A42">
              <w:rPr>
                <w:spacing w:val="-9"/>
                <w:sz w:val="20"/>
              </w:rPr>
              <w:t xml:space="preserve"> </w:t>
            </w:r>
            <w:r w:rsidRPr="00727A42">
              <w:rPr>
                <w:sz w:val="20"/>
              </w:rPr>
              <w:t>pina</w:t>
            </w:r>
            <w:r w:rsidRPr="00727A42">
              <w:rPr>
                <w:spacing w:val="-6"/>
                <w:sz w:val="20"/>
              </w:rPr>
              <w:t xml:space="preserve"> </w:t>
            </w:r>
            <w:r w:rsidRPr="00727A42">
              <w:rPr>
                <w:sz w:val="20"/>
              </w:rPr>
              <w:t>la</w:t>
            </w:r>
            <w:r w:rsidRPr="00727A42">
              <w:rPr>
                <w:spacing w:val="-6"/>
                <w:sz w:val="20"/>
              </w:rPr>
              <w:t xml:space="preserve"> </w:t>
            </w:r>
            <w:r w:rsidRPr="00727A42">
              <w:rPr>
                <w:sz w:val="20"/>
              </w:rPr>
              <w:t>7</w:t>
            </w:r>
            <w:r w:rsidRPr="00727A42">
              <w:rPr>
                <w:spacing w:val="-5"/>
                <w:sz w:val="20"/>
              </w:rPr>
              <w:t xml:space="preserve"> </w:t>
            </w:r>
            <w:r w:rsidRPr="00727A42">
              <w:rPr>
                <w:sz w:val="20"/>
              </w:rPr>
              <w:t xml:space="preserve">mp </w:t>
            </w:r>
            <w:r w:rsidRPr="00727A42">
              <w:rPr>
                <w:spacing w:val="-2"/>
                <w:sz w:val="20"/>
              </w:rPr>
              <w:t>inclusiv</w:t>
            </w:r>
          </w:p>
        </w:tc>
        <w:tc>
          <w:tcPr>
            <w:tcW w:w="1134" w:type="dxa"/>
            <w:tcBorders>
              <w:top w:val="single" w:sz="4" w:space="0" w:color="000000"/>
              <w:left w:val="single" w:sz="6" w:space="0" w:color="000000"/>
              <w:bottom w:val="single" w:sz="4" w:space="0" w:color="000000"/>
              <w:right w:val="single" w:sz="6" w:space="0" w:color="000000"/>
            </w:tcBorders>
          </w:tcPr>
          <w:p w14:paraId="01E1915B" w14:textId="77777777" w:rsidR="003073A8" w:rsidRPr="00727A42" w:rsidRDefault="003073A8" w:rsidP="009F3DA8">
            <w:pPr>
              <w:rPr>
                <w:b/>
              </w:rPr>
            </w:pPr>
          </w:p>
          <w:p w14:paraId="45920D0D" w14:textId="77777777" w:rsidR="003073A8" w:rsidRPr="00727A42" w:rsidRDefault="003073A8" w:rsidP="009F3DA8">
            <w:pPr>
              <w:spacing w:before="114"/>
              <w:rPr>
                <w:b/>
              </w:rPr>
            </w:pPr>
          </w:p>
          <w:p w14:paraId="0F0B8006" w14:textId="77777777" w:rsidR="003073A8" w:rsidRPr="00727A42" w:rsidRDefault="003073A8" w:rsidP="009F3DA8">
            <w:pPr>
              <w:ind w:right="394"/>
              <w:jc w:val="right"/>
            </w:pPr>
            <w:r w:rsidRPr="00727A42">
              <w:rPr>
                <w:spacing w:val="-5"/>
              </w:rPr>
              <w:t>m2</w:t>
            </w:r>
          </w:p>
        </w:tc>
        <w:tc>
          <w:tcPr>
            <w:tcW w:w="1402" w:type="dxa"/>
            <w:tcBorders>
              <w:top w:val="single" w:sz="4" w:space="0" w:color="000000"/>
              <w:left w:val="single" w:sz="6" w:space="0" w:color="000000"/>
              <w:bottom w:val="single" w:sz="4" w:space="0" w:color="000000"/>
              <w:right w:val="single" w:sz="6" w:space="0" w:color="000000"/>
            </w:tcBorders>
          </w:tcPr>
          <w:p w14:paraId="473B178F" w14:textId="77777777" w:rsidR="003073A8" w:rsidRPr="00727A42" w:rsidRDefault="003073A8" w:rsidP="009F3DA8">
            <w:pPr>
              <w:rPr>
                <w:b/>
              </w:rPr>
            </w:pPr>
          </w:p>
          <w:p w14:paraId="41039753" w14:textId="77777777" w:rsidR="003073A8" w:rsidRPr="00727A42" w:rsidRDefault="003073A8" w:rsidP="009F3DA8">
            <w:pPr>
              <w:spacing w:before="114"/>
              <w:rPr>
                <w:b/>
              </w:rPr>
            </w:pPr>
          </w:p>
          <w:p w14:paraId="41D124D7" w14:textId="77777777" w:rsidR="003073A8" w:rsidRPr="00727A42" w:rsidRDefault="003073A8" w:rsidP="009F3DA8">
            <w:pPr>
              <w:ind w:left="298"/>
            </w:pPr>
            <w:r w:rsidRPr="00727A42">
              <w:rPr>
                <w:spacing w:val="-2"/>
              </w:rPr>
              <w:t>4,200</w:t>
            </w:r>
          </w:p>
        </w:tc>
      </w:tr>
      <w:tr w:rsidR="003073A8" w:rsidRPr="00727A42" w14:paraId="61633E78" w14:textId="77777777" w:rsidTr="009F3DA8">
        <w:trPr>
          <w:trHeight w:val="230"/>
        </w:trPr>
        <w:tc>
          <w:tcPr>
            <w:tcW w:w="708" w:type="dxa"/>
            <w:tcBorders>
              <w:top w:val="single" w:sz="4" w:space="0" w:color="000000"/>
              <w:left w:val="single" w:sz="6" w:space="0" w:color="000000"/>
              <w:bottom w:val="single" w:sz="2" w:space="0" w:color="000000"/>
              <w:right w:val="single" w:sz="6" w:space="0" w:color="000000"/>
            </w:tcBorders>
          </w:tcPr>
          <w:p w14:paraId="1E4F4A86" w14:textId="77777777" w:rsidR="003073A8" w:rsidRPr="00727A42" w:rsidRDefault="003073A8" w:rsidP="009F3DA8">
            <w:pPr>
              <w:rPr>
                <w:sz w:val="16"/>
              </w:rPr>
            </w:pPr>
          </w:p>
        </w:tc>
        <w:tc>
          <w:tcPr>
            <w:tcW w:w="1276" w:type="dxa"/>
            <w:tcBorders>
              <w:top w:val="single" w:sz="4" w:space="0" w:color="000000"/>
              <w:left w:val="single" w:sz="6" w:space="0" w:color="000000"/>
              <w:bottom w:val="single" w:sz="2" w:space="0" w:color="000000"/>
              <w:right w:val="single" w:sz="6" w:space="0" w:color="000000"/>
            </w:tcBorders>
            <w:hideMark/>
          </w:tcPr>
          <w:p w14:paraId="62EAC427" w14:textId="77777777" w:rsidR="003073A8" w:rsidRPr="00727A42" w:rsidRDefault="003073A8" w:rsidP="009F3DA8">
            <w:pPr>
              <w:spacing w:before="23"/>
              <w:ind w:left="117"/>
              <w:rPr>
                <w:sz w:val="16"/>
              </w:rPr>
            </w:pPr>
            <w:r w:rsidRPr="00727A42">
              <w:rPr>
                <w:spacing w:val="-2"/>
                <w:sz w:val="16"/>
              </w:rPr>
              <w:t>7214210026800</w:t>
            </w:r>
          </w:p>
        </w:tc>
        <w:tc>
          <w:tcPr>
            <w:tcW w:w="5953" w:type="dxa"/>
            <w:tcBorders>
              <w:top w:val="single" w:sz="4" w:space="0" w:color="000000"/>
              <w:left w:val="single" w:sz="6" w:space="0" w:color="000000"/>
              <w:bottom w:val="single" w:sz="2" w:space="0" w:color="000000"/>
              <w:right w:val="single" w:sz="6" w:space="0" w:color="000000"/>
            </w:tcBorders>
            <w:hideMark/>
          </w:tcPr>
          <w:p w14:paraId="63740553" w14:textId="77777777" w:rsidR="003073A8" w:rsidRPr="00727A42" w:rsidRDefault="003073A8" w:rsidP="009F3DA8">
            <w:pPr>
              <w:spacing w:line="210" w:lineRule="exact"/>
              <w:ind w:left="108"/>
              <w:rPr>
                <w:sz w:val="20"/>
              </w:rPr>
            </w:pPr>
            <w:r w:rsidRPr="00727A42">
              <w:rPr>
                <w:sz w:val="20"/>
              </w:rPr>
              <w:t>Montator</w:t>
            </w:r>
            <w:r w:rsidRPr="00727A42">
              <w:rPr>
                <w:spacing w:val="-7"/>
                <w:sz w:val="20"/>
              </w:rPr>
              <w:t xml:space="preserve"> </w:t>
            </w:r>
            <w:r w:rsidRPr="00727A42">
              <w:rPr>
                <w:sz w:val="20"/>
              </w:rPr>
              <w:t>constructii</w:t>
            </w:r>
            <w:r w:rsidRPr="00727A42">
              <w:rPr>
                <w:spacing w:val="-7"/>
                <w:sz w:val="20"/>
              </w:rPr>
              <w:t xml:space="preserve"> </w:t>
            </w:r>
            <w:r w:rsidRPr="00727A42">
              <w:rPr>
                <w:spacing w:val="-2"/>
                <w:sz w:val="20"/>
              </w:rPr>
              <w:t>metalice</w:t>
            </w:r>
          </w:p>
        </w:tc>
        <w:tc>
          <w:tcPr>
            <w:tcW w:w="1134" w:type="dxa"/>
            <w:tcBorders>
              <w:top w:val="single" w:sz="4" w:space="0" w:color="000000"/>
              <w:left w:val="single" w:sz="6" w:space="0" w:color="000000"/>
              <w:bottom w:val="single" w:sz="2" w:space="0" w:color="000000"/>
              <w:right w:val="single" w:sz="6" w:space="0" w:color="000000"/>
            </w:tcBorders>
            <w:hideMark/>
          </w:tcPr>
          <w:p w14:paraId="74FD3656" w14:textId="77777777" w:rsidR="003073A8" w:rsidRPr="00727A42" w:rsidRDefault="003073A8" w:rsidP="009F3DA8">
            <w:pPr>
              <w:spacing w:line="210" w:lineRule="exact"/>
              <w:ind w:left="109"/>
              <w:rPr>
                <w:sz w:val="20"/>
              </w:rPr>
            </w:pPr>
            <w:r w:rsidRPr="00727A42">
              <w:rPr>
                <w:spacing w:val="-2"/>
                <w:sz w:val="20"/>
              </w:rPr>
              <w:t>h-</w:t>
            </w:r>
            <w:r w:rsidRPr="00727A42">
              <w:rPr>
                <w:spacing w:val="-5"/>
                <w:sz w:val="20"/>
              </w:rPr>
              <w:t>om</w:t>
            </w:r>
          </w:p>
        </w:tc>
        <w:tc>
          <w:tcPr>
            <w:tcW w:w="1402" w:type="dxa"/>
            <w:tcBorders>
              <w:top w:val="single" w:sz="4" w:space="0" w:color="000000"/>
              <w:left w:val="single" w:sz="6" w:space="0" w:color="000000"/>
              <w:bottom w:val="single" w:sz="2" w:space="0" w:color="000000"/>
              <w:right w:val="single" w:sz="6" w:space="0" w:color="000000"/>
            </w:tcBorders>
            <w:hideMark/>
          </w:tcPr>
          <w:p w14:paraId="311A84BE" w14:textId="77777777" w:rsidR="003073A8" w:rsidRPr="00727A42" w:rsidRDefault="003073A8" w:rsidP="009F3DA8">
            <w:pPr>
              <w:spacing w:line="210" w:lineRule="exact"/>
              <w:ind w:left="110"/>
              <w:rPr>
                <w:sz w:val="20"/>
              </w:rPr>
            </w:pPr>
            <w:r w:rsidRPr="00727A42">
              <w:rPr>
                <w:spacing w:val="-2"/>
                <w:sz w:val="20"/>
              </w:rPr>
              <w:t>3,5700</w:t>
            </w:r>
          </w:p>
        </w:tc>
      </w:tr>
      <w:tr w:rsidR="003073A8" w:rsidRPr="00727A42" w14:paraId="6BD57287" w14:textId="77777777" w:rsidTr="009F3DA8">
        <w:trPr>
          <w:trHeight w:val="230"/>
        </w:trPr>
        <w:tc>
          <w:tcPr>
            <w:tcW w:w="708" w:type="dxa"/>
            <w:tcBorders>
              <w:top w:val="single" w:sz="2" w:space="0" w:color="000000"/>
              <w:left w:val="single" w:sz="6" w:space="0" w:color="000000"/>
              <w:bottom w:val="single" w:sz="4" w:space="0" w:color="000000"/>
              <w:right w:val="single" w:sz="6" w:space="0" w:color="000000"/>
            </w:tcBorders>
          </w:tcPr>
          <w:p w14:paraId="37606C71" w14:textId="77777777" w:rsidR="003073A8" w:rsidRPr="00727A42" w:rsidRDefault="003073A8" w:rsidP="009F3DA8">
            <w:pPr>
              <w:rPr>
                <w:sz w:val="16"/>
              </w:rPr>
            </w:pPr>
          </w:p>
        </w:tc>
        <w:tc>
          <w:tcPr>
            <w:tcW w:w="1276" w:type="dxa"/>
            <w:tcBorders>
              <w:top w:val="single" w:sz="2" w:space="0" w:color="000000"/>
              <w:left w:val="single" w:sz="6" w:space="0" w:color="000000"/>
              <w:bottom w:val="single" w:sz="4" w:space="0" w:color="000000"/>
              <w:right w:val="single" w:sz="6" w:space="0" w:color="000000"/>
            </w:tcBorders>
            <w:hideMark/>
          </w:tcPr>
          <w:p w14:paraId="092D05A5" w14:textId="77777777" w:rsidR="003073A8" w:rsidRPr="00727A42" w:rsidRDefault="003073A8" w:rsidP="009F3DA8">
            <w:pPr>
              <w:spacing w:before="23"/>
              <w:ind w:left="117"/>
              <w:rPr>
                <w:sz w:val="16"/>
              </w:rPr>
            </w:pPr>
            <w:r w:rsidRPr="00727A42">
              <w:rPr>
                <w:spacing w:val="-2"/>
                <w:sz w:val="16"/>
              </w:rPr>
              <w:t>9310060019920</w:t>
            </w:r>
          </w:p>
        </w:tc>
        <w:tc>
          <w:tcPr>
            <w:tcW w:w="5953" w:type="dxa"/>
            <w:tcBorders>
              <w:top w:val="single" w:sz="2" w:space="0" w:color="000000"/>
              <w:left w:val="single" w:sz="6" w:space="0" w:color="000000"/>
              <w:bottom w:val="single" w:sz="4" w:space="0" w:color="000000"/>
              <w:right w:val="single" w:sz="6" w:space="0" w:color="000000"/>
            </w:tcBorders>
            <w:hideMark/>
          </w:tcPr>
          <w:p w14:paraId="1F3E2F36" w14:textId="77777777" w:rsidR="003073A8" w:rsidRPr="00727A42" w:rsidRDefault="003073A8" w:rsidP="009F3DA8">
            <w:pPr>
              <w:spacing w:line="210"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1134" w:type="dxa"/>
            <w:tcBorders>
              <w:top w:val="single" w:sz="2" w:space="0" w:color="000000"/>
              <w:left w:val="single" w:sz="6" w:space="0" w:color="000000"/>
              <w:bottom w:val="single" w:sz="4" w:space="0" w:color="000000"/>
              <w:right w:val="single" w:sz="6" w:space="0" w:color="000000"/>
            </w:tcBorders>
            <w:hideMark/>
          </w:tcPr>
          <w:p w14:paraId="2FA5DACC" w14:textId="77777777" w:rsidR="003073A8" w:rsidRPr="00727A42" w:rsidRDefault="003073A8" w:rsidP="009F3DA8">
            <w:pPr>
              <w:spacing w:line="210" w:lineRule="exact"/>
              <w:ind w:left="109"/>
              <w:rPr>
                <w:sz w:val="20"/>
              </w:rPr>
            </w:pPr>
            <w:r w:rsidRPr="00727A42">
              <w:rPr>
                <w:spacing w:val="-2"/>
                <w:sz w:val="20"/>
              </w:rPr>
              <w:t>h-</w:t>
            </w:r>
            <w:r w:rsidRPr="00727A42">
              <w:rPr>
                <w:spacing w:val="-5"/>
                <w:sz w:val="20"/>
              </w:rPr>
              <w:t>om</w:t>
            </w:r>
          </w:p>
        </w:tc>
        <w:tc>
          <w:tcPr>
            <w:tcW w:w="1402" w:type="dxa"/>
            <w:tcBorders>
              <w:top w:val="single" w:sz="2" w:space="0" w:color="000000"/>
              <w:left w:val="single" w:sz="6" w:space="0" w:color="000000"/>
              <w:bottom w:val="single" w:sz="4" w:space="0" w:color="000000"/>
              <w:right w:val="single" w:sz="6" w:space="0" w:color="000000"/>
            </w:tcBorders>
            <w:hideMark/>
          </w:tcPr>
          <w:p w14:paraId="08C79616" w14:textId="77777777" w:rsidR="003073A8" w:rsidRPr="00727A42" w:rsidRDefault="003073A8" w:rsidP="009F3DA8">
            <w:pPr>
              <w:spacing w:line="210" w:lineRule="exact"/>
              <w:ind w:left="110"/>
              <w:rPr>
                <w:sz w:val="20"/>
              </w:rPr>
            </w:pPr>
            <w:r w:rsidRPr="00727A42">
              <w:rPr>
                <w:spacing w:val="-2"/>
                <w:sz w:val="20"/>
              </w:rPr>
              <w:t>0,4200</w:t>
            </w:r>
          </w:p>
        </w:tc>
      </w:tr>
      <w:tr w:rsidR="003073A8" w:rsidRPr="00727A42" w14:paraId="590A4B37" w14:textId="77777777" w:rsidTr="009F3DA8">
        <w:trPr>
          <w:trHeight w:val="513"/>
        </w:trPr>
        <w:tc>
          <w:tcPr>
            <w:tcW w:w="708" w:type="dxa"/>
            <w:tcBorders>
              <w:top w:val="single" w:sz="4" w:space="0" w:color="000000"/>
              <w:left w:val="single" w:sz="6" w:space="0" w:color="000000"/>
              <w:bottom w:val="single" w:sz="4" w:space="0" w:color="000000"/>
              <w:right w:val="single" w:sz="6" w:space="0" w:color="000000"/>
            </w:tcBorders>
          </w:tcPr>
          <w:p w14:paraId="76978925" w14:textId="77777777" w:rsidR="003073A8" w:rsidRPr="00727A42" w:rsidRDefault="003073A8" w:rsidP="009F3DA8">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2E75440F" w14:textId="77777777" w:rsidR="003073A8" w:rsidRPr="00727A42" w:rsidRDefault="003073A8" w:rsidP="009F3DA8">
            <w:pPr>
              <w:spacing w:before="1"/>
              <w:ind w:left="117"/>
              <w:rPr>
                <w:sz w:val="16"/>
              </w:rPr>
            </w:pPr>
            <w:r w:rsidRPr="00727A42">
              <w:rPr>
                <w:spacing w:val="-2"/>
                <w:sz w:val="16"/>
              </w:rPr>
              <w:t>2812106306050</w:t>
            </w:r>
          </w:p>
        </w:tc>
        <w:tc>
          <w:tcPr>
            <w:tcW w:w="5953" w:type="dxa"/>
            <w:tcBorders>
              <w:top w:val="single" w:sz="4" w:space="0" w:color="000000"/>
              <w:left w:val="single" w:sz="6" w:space="0" w:color="000000"/>
              <w:bottom w:val="single" w:sz="4" w:space="0" w:color="000000"/>
              <w:right w:val="single" w:sz="6" w:space="0" w:color="000000"/>
            </w:tcBorders>
            <w:hideMark/>
          </w:tcPr>
          <w:p w14:paraId="63C0B16A" w14:textId="77777777" w:rsidR="003073A8" w:rsidRPr="00727A42" w:rsidRDefault="003073A8" w:rsidP="009F3DA8">
            <w:pPr>
              <w:ind w:left="108"/>
              <w:rPr>
                <w:sz w:val="20"/>
              </w:rPr>
            </w:pPr>
            <w:r w:rsidRPr="00727A42">
              <w:rPr>
                <w:sz w:val="20"/>
              </w:rPr>
              <w:t>Usi</w:t>
            </w:r>
            <w:r w:rsidRPr="00727A42">
              <w:rPr>
                <w:spacing w:val="-5"/>
                <w:sz w:val="20"/>
              </w:rPr>
              <w:t xml:space="preserve"> </w:t>
            </w:r>
            <w:r w:rsidRPr="00727A42">
              <w:rPr>
                <w:sz w:val="20"/>
              </w:rPr>
              <w:t>din</w:t>
            </w:r>
            <w:r w:rsidRPr="00727A42">
              <w:rPr>
                <w:spacing w:val="-3"/>
                <w:sz w:val="20"/>
              </w:rPr>
              <w:t xml:space="preserve"> </w:t>
            </w:r>
            <w:r w:rsidRPr="00727A42">
              <w:rPr>
                <w:sz w:val="20"/>
              </w:rPr>
              <w:t>profiluri</w:t>
            </w:r>
            <w:r w:rsidRPr="00727A42">
              <w:rPr>
                <w:spacing w:val="-7"/>
                <w:sz w:val="20"/>
              </w:rPr>
              <w:t xml:space="preserve"> </w:t>
            </w:r>
            <w:r w:rsidRPr="00727A42">
              <w:rPr>
                <w:sz w:val="20"/>
              </w:rPr>
              <w:t>din</w:t>
            </w:r>
            <w:r w:rsidRPr="00727A42">
              <w:rPr>
                <w:spacing w:val="-3"/>
                <w:sz w:val="20"/>
              </w:rPr>
              <w:t xml:space="preserve"> </w:t>
            </w:r>
            <w:r w:rsidRPr="00727A42">
              <w:rPr>
                <w:sz w:val="20"/>
              </w:rPr>
              <w:t>aluminiu</w:t>
            </w:r>
            <w:r w:rsidRPr="00727A42">
              <w:rPr>
                <w:spacing w:val="-5"/>
                <w:sz w:val="20"/>
              </w:rPr>
              <w:t xml:space="preserve"> </w:t>
            </w:r>
            <w:r w:rsidRPr="00727A42">
              <w:rPr>
                <w:spacing w:val="-4"/>
                <w:sz w:val="20"/>
              </w:rPr>
              <w:t>gata</w:t>
            </w:r>
          </w:p>
          <w:p w14:paraId="726311A9" w14:textId="77777777" w:rsidR="003073A8" w:rsidRPr="00727A42" w:rsidRDefault="003073A8" w:rsidP="009F3DA8">
            <w:pPr>
              <w:spacing w:line="228" w:lineRule="exact"/>
              <w:ind w:left="108"/>
              <w:rPr>
                <w:sz w:val="20"/>
              </w:rPr>
            </w:pPr>
            <w:r w:rsidRPr="00727A42">
              <w:rPr>
                <w:sz w:val="20"/>
              </w:rPr>
              <w:t>confectionate</w:t>
            </w:r>
            <w:r w:rsidRPr="00727A42">
              <w:rPr>
                <w:spacing w:val="-13"/>
                <w:sz w:val="20"/>
              </w:rPr>
              <w:t xml:space="preserve"> </w:t>
            </w:r>
            <w:r w:rsidRPr="00727A42">
              <w:rPr>
                <w:sz w:val="20"/>
              </w:rPr>
              <w:t>inclusiv</w:t>
            </w:r>
            <w:r w:rsidRPr="00727A42">
              <w:rPr>
                <w:spacing w:val="-12"/>
                <w:sz w:val="20"/>
              </w:rPr>
              <w:t xml:space="preserve"> </w:t>
            </w:r>
            <w:r w:rsidRPr="00727A42">
              <w:rPr>
                <w:sz w:val="20"/>
              </w:rPr>
              <w:t>armaturile</w:t>
            </w:r>
            <w:r w:rsidRPr="00727A42">
              <w:rPr>
                <w:spacing w:val="-13"/>
                <w:sz w:val="20"/>
              </w:rPr>
              <w:t xml:space="preserve"> </w:t>
            </w:r>
            <w:r w:rsidRPr="00727A42">
              <w:rPr>
                <w:sz w:val="20"/>
              </w:rPr>
              <w:t>si accesoriile necesare</w:t>
            </w:r>
          </w:p>
        </w:tc>
        <w:tc>
          <w:tcPr>
            <w:tcW w:w="1134" w:type="dxa"/>
            <w:tcBorders>
              <w:top w:val="single" w:sz="4" w:space="0" w:color="000000"/>
              <w:left w:val="single" w:sz="6" w:space="0" w:color="000000"/>
              <w:bottom w:val="single" w:sz="4" w:space="0" w:color="000000"/>
              <w:right w:val="single" w:sz="6" w:space="0" w:color="000000"/>
            </w:tcBorders>
          </w:tcPr>
          <w:p w14:paraId="5DA97EA6" w14:textId="77777777" w:rsidR="003073A8" w:rsidRPr="00727A42" w:rsidRDefault="003073A8" w:rsidP="009F3DA8">
            <w:pPr>
              <w:rPr>
                <w:b/>
                <w:sz w:val="20"/>
              </w:rPr>
            </w:pPr>
          </w:p>
          <w:p w14:paraId="4A6C82B1" w14:textId="77777777" w:rsidR="003073A8" w:rsidRPr="00727A42" w:rsidRDefault="003073A8" w:rsidP="009F3DA8">
            <w:pPr>
              <w:ind w:left="109"/>
              <w:rPr>
                <w:sz w:val="20"/>
              </w:rPr>
            </w:pPr>
            <w:r w:rsidRPr="00727A42">
              <w:rPr>
                <w:spacing w:val="-5"/>
                <w:sz w:val="20"/>
              </w:rPr>
              <w:t>m2</w:t>
            </w:r>
          </w:p>
        </w:tc>
        <w:tc>
          <w:tcPr>
            <w:tcW w:w="1402" w:type="dxa"/>
            <w:tcBorders>
              <w:top w:val="single" w:sz="4" w:space="0" w:color="000000"/>
              <w:left w:val="single" w:sz="6" w:space="0" w:color="000000"/>
              <w:bottom w:val="single" w:sz="4" w:space="0" w:color="000000"/>
              <w:right w:val="single" w:sz="6" w:space="0" w:color="000000"/>
            </w:tcBorders>
          </w:tcPr>
          <w:p w14:paraId="3FDE98B7" w14:textId="77777777" w:rsidR="003073A8" w:rsidRPr="00727A42" w:rsidRDefault="003073A8" w:rsidP="009F3DA8">
            <w:pPr>
              <w:rPr>
                <w:b/>
                <w:sz w:val="20"/>
              </w:rPr>
            </w:pPr>
          </w:p>
          <w:p w14:paraId="59958B35" w14:textId="77777777" w:rsidR="003073A8" w:rsidRPr="00727A42" w:rsidRDefault="003073A8" w:rsidP="009F3DA8">
            <w:pPr>
              <w:ind w:left="110"/>
              <w:rPr>
                <w:sz w:val="20"/>
              </w:rPr>
            </w:pPr>
            <w:r w:rsidRPr="00727A42">
              <w:rPr>
                <w:spacing w:val="-2"/>
                <w:sz w:val="20"/>
              </w:rPr>
              <w:t>4,2000</w:t>
            </w:r>
          </w:p>
        </w:tc>
      </w:tr>
      <w:tr w:rsidR="003073A8" w:rsidRPr="00727A42" w14:paraId="0EB71260" w14:textId="77777777" w:rsidTr="009F3DA8">
        <w:trPr>
          <w:trHeight w:val="265"/>
        </w:trPr>
        <w:tc>
          <w:tcPr>
            <w:tcW w:w="708" w:type="dxa"/>
            <w:tcBorders>
              <w:top w:val="single" w:sz="4" w:space="0" w:color="000000"/>
              <w:left w:val="single" w:sz="6" w:space="0" w:color="000000"/>
              <w:bottom w:val="single" w:sz="4" w:space="0" w:color="000000"/>
              <w:right w:val="single" w:sz="6" w:space="0" w:color="000000"/>
            </w:tcBorders>
          </w:tcPr>
          <w:p w14:paraId="7AF46A73" w14:textId="77777777" w:rsidR="003073A8" w:rsidRPr="00727A42" w:rsidRDefault="003073A8" w:rsidP="009F3DA8">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0DA4A615" w14:textId="77777777" w:rsidR="003073A8" w:rsidRPr="00727A42" w:rsidRDefault="003073A8" w:rsidP="009F3DA8">
            <w:pPr>
              <w:spacing w:before="1"/>
              <w:ind w:left="117"/>
              <w:rPr>
                <w:sz w:val="16"/>
              </w:rPr>
            </w:pPr>
            <w:r w:rsidRPr="00727A42">
              <w:rPr>
                <w:spacing w:val="-2"/>
                <w:sz w:val="16"/>
              </w:rPr>
              <w:t>2874115829126</w:t>
            </w:r>
          </w:p>
        </w:tc>
        <w:tc>
          <w:tcPr>
            <w:tcW w:w="5953" w:type="dxa"/>
            <w:tcBorders>
              <w:top w:val="single" w:sz="4" w:space="0" w:color="000000"/>
              <w:left w:val="single" w:sz="6" w:space="0" w:color="000000"/>
              <w:bottom w:val="single" w:sz="4" w:space="0" w:color="000000"/>
              <w:right w:val="single" w:sz="6" w:space="0" w:color="000000"/>
            </w:tcBorders>
            <w:hideMark/>
          </w:tcPr>
          <w:p w14:paraId="0084211D" w14:textId="77777777" w:rsidR="003073A8" w:rsidRPr="00727A42" w:rsidRDefault="003073A8" w:rsidP="009F3DA8">
            <w:pPr>
              <w:spacing w:line="230" w:lineRule="atLeast"/>
              <w:ind w:left="108" w:right="213"/>
              <w:rPr>
                <w:sz w:val="20"/>
              </w:rPr>
            </w:pPr>
            <w:r w:rsidRPr="00727A42">
              <w:rPr>
                <w:sz w:val="20"/>
              </w:rPr>
              <w:t>Suruburi</w:t>
            </w:r>
            <w:r w:rsidRPr="00727A42">
              <w:rPr>
                <w:spacing w:val="-7"/>
                <w:sz w:val="20"/>
              </w:rPr>
              <w:t xml:space="preserve"> </w:t>
            </w:r>
            <w:r w:rsidRPr="00727A42">
              <w:rPr>
                <w:sz w:val="20"/>
              </w:rPr>
              <w:t>cu</w:t>
            </w:r>
            <w:r w:rsidRPr="00727A42">
              <w:rPr>
                <w:spacing w:val="-6"/>
                <w:sz w:val="20"/>
              </w:rPr>
              <w:t xml:space="preserve"> </w:t>
            </w:r>
            <w:r w:rsidRPr="00727A42">
              <w:rPr>
                <w:sz w:val="20"/>
              </w:rPr>
              <w:t>cap</w:t>
            </w:r>
            <w:r w:rsidRPr="00727A42">
              <w:rPr>
                <w:spacing w:val="-6"/>
                <w:sz w:val="20"/>
              </w:rPr>
              <w:t xml:space="preserve"> </w:t>
            </w:r>
            <w:r w:rsidRPr="00727A42">
              <w:rPr>
                <w:sz w:val="20"/>
              </w:rPr>
              <w:t>inecat</w:t>
            </w:r>
            <w:r w:rsidRPr="00727A42">
              <w:rPr>
                <w:spacing w:val="-6"/>
                <w:sz w:val="20"/>
              </w:rPr>
              <w:t xml:space="preserve"> </w:t>
            </w:r>
            <w:r w:rsidRPr="00727A42">
              <w:rPr>
                <w:sz w:val="20"/>
              </w:rPr>
              <w:t>crestat</w:t>
            </w:r>
            <w:r w:rsidRPr="00727A42">
              <w:rPr>
                <w:spacing w:val="-7"/>
                <w:sz w:val="20"/>
              </w:rPr>
              <w:t xml:space="preserve"> </w:t>
            </w:r>
            <w:r w:rsidRPr="00727A42">
              <w:rPr>
                <w:sz w:val="20"/>
              </w:rPr>
              <w:t>6</w:t>
            </w:r>
            <w:r w:rsidRPr="00727A42">
              <w:rPr>
                <w:spacing w:val="-6"/>
                <w:sz w:val="20"/>
              </w:rPr>
              <w:t xml:space="preserve"> </w:t>
            </w:r>
            <w:r w:rsidRPr="00727A42">
              <w:rPr>
                <w:sz w:val="20"/>
              </w:rPr>
              <w:t>x</w:t>
            </w:r>
            <w:r w:rsidRPr="00727A42">
              <w:rPr>
                <w:spacing w:val="-6"/>
                <w:sz w:val="20"/>
              </w:rPr>
              <w:t xml:space="preserve"> </w:t>
            </w:r>
            <w:r w:rsidRPr="00727A42">
              <w:rPr>
                <w:sz w:val="20"/>
              </w:rPr>
              <w:t xml:space="preserve">30 </w:t>
            </w:r>
            <w:r w:rsidRPr="00727A42">
              <w:rPr>
                <w:spacing w:val="-6"/>
                <w:sz w:val="20"/>
              </w:rPr>
              <w:t>mm</w:t>
            </w:r>
          </w:p>
        </w:tc>
        <w:tc>
          <w:tcPr>
            <w:tcW w:w="1134" w:type="dxa"/>
            <w:tcBorders>
              <w:top w:val="single" w:sz="4" w:space="0" w:color="000000"/>
              <w:left w:val="single" w:sz="6" w:space="0" w:color="000000"/>
              <w:bottom w:val="single" w:sz="4" w:space="0" w:color="000000"/>
              <w:right w:val="single" w:sz="6" w:space="0" w:color="000000"/>
            </w:tcBorders>
            <w:hideMark/>
          </w:tcPr>
          <w:p w14:paraId="67F712D3" w14:textId="77777777" w:rsidR="003073A8" w:rsidRPr="00727A42" w:rsidRDefault="003073A8" w:rsidP="009F3DA8">
            <w:pPr>
              <w:spacing w:before="115"/>
              <w:ind w:left="109"/>
              <w:rPr>
                <w:sz w:val="20"/>
              </w:rPr>
            </w:pPr>
            <w:r w:rsidRPr="00727A42">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hideMark/>
          </w:tcPr>
          <w:p w14:paraId="0C9A18D3" w14:textId="77777777" w:rsidR="003073A8" w:rsidRPr="00727A42" w:rsidRDefault="003073A8" w:rsidP="009F3DA8">
            <w:pPr>
              <w:spacing w:before="115"/>
              <w:ind w:left="110"/>
              <w:rPr>
                <w:sz w:val="20"/>
              </w:rPr>
            </w:pPr>
            <w:r w:rsidRPr="00727A42">
              <w:rPr>
                <w:spacing w:val="-2"/>
                <w:sz w:val="20"/>
              </w:rPr>
              <w:t>16,8000</w:t>
            </w:r>
          </w:p>
        </w:tc>
      </w:tr>
      <w:tr w:rsidR="003073A8" w:rsidRPr="00727A42" w14:paraId="46004654"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20489770"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1BE65DC2" w14:textId="77777777" w:rsidR="003073A8" w:rsidRPr="00727A42" w:rsidRDefault="003073A8" w:rsidP="009F3DA8">
            <w:pPr>
              <w:spacing w:before="1"/>
              <w:ind w:left="117"/>
              <w:rPr>
                <w:sz w:val="16"/>
              </w:rPr>
            </w:pPr>
            <w:r w:rsidRPr="00727A42">
              <w:rPr>
                <w:spacing w:val="-2"/>
                <w:sz w:val="16"/>
              </w:rPr>
              <w:t>2416566101572</w:t>
            </w:r>
          </w:p>
        </w:tc>
        <w:tc>
          <w:tcPr>
            <w:tcW w:w="5953" w:type="dxa"/>
            <w:tcBorders>
              <w:top w:val="single" w:sz="4" w:space="0" w:color="000000"/>
              <w:left w:val="single" w:sz="6" w:space="0" w:color="000000"/>
              <w:bottom w:val="single" w:sz="4" w:space="0" w:color="000000"/>
              <w:right w:val="single" w:sz="6" w:space="0" w:color="000000"/>
            </w:tcBorders>
            <w:hideMark/>
          </w:tcPr>
          <w:p w14:paraId="6FA7AC8C" w14:textId="77777777" w:rsidR="003073A8" w:rsidRPr="00727A42" w:rsidRDefault="003073A8" w:rsidP="009F3DA8">
            <w:pPr>
              <w:spacing w:line="210" w:lineRule="exact"/>
              <w:ind w:left="108"/>
              <w:rPr>
                <w:sz w:val="20"/>
              </w:rPr>
            </w:pPr>
            <w:r w:rsidRPr="00727A42">
              <w:rPr>
                <w:sz w:val="20"/>
              </w:rPr>
              <w:t>Spuma</w:t>
            </w:r>
            <w:r w:rsidRPr="00727A42">
              <w:rPr>
                <w:spacing w:val="-3"/>
                <w:sz w:val="20"/>
              </w:rPr>
              <w:t xml:space="preserve"> </w:t>
            </w:r>
            <w:r w:rsidRPr="00727A42">
              <w:rPr>
                <w:sz w:val="20"/>
              </w:rPr>
              <w:t>de</w:t>
            </w:r>
            <w:r w:rsidRPr="00727A42">
              <w:rPr>
                <w:spacing w:val="-3"/>
                <w:sz w:val="20"/>
              </w:rPr>
              <w:t xml:space="preserve"> </w:t>
            </w:r>
            <w:r w:rsidRPr="00727A42">
              <w:rPr>
                <w:spacing w:val="-2"/>
                <w:sz w:val="20"/>
              </w:rPr>
              <w:t>poliuretan</w:t>
            </w:r>
          </w:p>
        </w:tc>
        <w:tc>
          <w:tcPr>
            <w:tcW w:w="1134" w:type="dxa"/>
            <w:tcBorders>
              <w:top w:val="single" w:sz="4" w:space="0" w:color="000000"/>
              <w:left w:val="single" w:sz="6" w:space="0" w:color="000000"/>
              <w:bottom w:val="single" w:sz="4" w:space="0" w:color="000000"/>
              <w:right w:val="single" w:sz="6" w:space="0" w:color="000000"/>
            </w:tcBorders>
            <w:hideMark/>
          </w:tcPr>
          <w:p w14:paraId="0E93653B" w14:textId="77777777" w:rsidR="003073A8" w:rsidRPr="00727A42" w:rsidRDefault="003073A8" w:rsidP="009F3DA8">
            <w:pPr>
              <w:spacing w:line="210" w:lineRule="exact"/>
              <w:ind w:left="109"/>
              <w:rPr>
                <w:sz w:val="20"/>
              </w:rPr>
            </w:pPr>
            <w:r w:rsidRPr="00727A42">
              <w:rPr>
                <w:spacing w:val="-5"/>
                <w:sz w:val="20"/>
              </w:rPr>
              <w:t>kg</w:t>
            </w:r>
          </w:p>
        </w:tc>
        <w:tc>
          <w:tcPr>
            <w:tcW w:w="1402" w:type="dxa"/>
            <w:tcBorders>
              <w:top w:val="single" w:sz="4" w:space="0" w:color="000000"/>
              <w:left w:val="single" w:sz="6" w:space="0" w:color="000000"/>
              <w:bottom w:val="single" w:sz="4" w:space="0" w:color="000000"/>
              <w:right w:val="single" w:sz="6" w:space="0" w:color="000000"/>
            </w:tcBorders>
            <w:hideMark/>
          </w:tcPr>
          <w:p w14:paraId="479F5157" w14:textId="77777777" w:rsidR="003073A8" w:rsidRPr="00727A42" w:rsidRDefault="003073A8" w:rsidP="009F3DA8">
            <w:pPr>
              <w:spacing w:line="210" w:lineRule="exact"/>
              <w:ind w:left="110"/>
              <w:rPr>
                <w:sz w:val="20"/>
              </w:rPr>
            </w:pPr>
            <w:r w:rsidRPr="00727A42">
              <w:rPr>
                <w:spacing w:val="-2"/>
                <w:sz w:val="20"/>
              </w:rPr>
              <w:t>2,1000</w:t>
            </w:r>
          </w:p>
        </w:tc>
      </w:tr>
      <w:tr w:rsidR="003073A8" w:rsidRPr="00727A42" w14:paraId="7E802E86"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1396E88C"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1F640925" w14:textId="77777777" w:rsidR="003073A8" w:rsidRPr="00727A42" w:rsidRDefault="003073A8" w:rsidP="009F3DA8">
            <w:pPr>
              <w:spacing w:before="1"/>
              <w:ind w:left="117"/>
              <w:rPr>
                <w:sz w:val="16"/>
              </w:rPr>
            </w:pPr>
            <w:r w:rsidRPr="00727A42">
              <w:rPr>
                <w:spacing w:val="-2"/>
                <w:sz w:val="16"/>
              </w:rPr>
              <w:t>2430226101600</w:t>
            </w:r>
          </w:p>
        </w:tc>
        <w:tc>
          <w:tcPr>
            <w:tcW w:w="5953" w:type="dxa"/>
            <w:tcBorders>
              <w:top w:val="single" w:sz="4" w:space="0" w:color="000000"/>
              <w:left w:val="single" w:sz="6" w:space="0" w:color="000000"/>
              <w:bottom w:val="single" w:sz="4" w:space="0" w:color="000000"/>
              <w:right w:val="single" w:sz="6" w:space="0" w:color="000000"/>
            </w:tcBorders>
            <w:hideMark/>
          </w:tcPr>
          <w:p w14:paraId="5BBF9274" w14:textId="77777777" w:rsidR="003073A8" w:rsidRPr="00727A42" w:rsidRDefault="003073A8" w:rsidP="009F3DA8">
            <w:pPr>
              <w:spacing w:line="210" w:lineRule="exact"/>
              <w:ind w:left="108"/>
              <w:rPr>
                <w:sz w:val="20"/>
              </w:rPr>
            </w:pPr>
            <w:r w:rsidRPr="00727A42">
              <w:rPr>
                <w:sz w:val="20"/>
              </w:rPr>
              <w:t>Chit</w:t>
            </w:r>
            <w:r w:rsidRPr="00727A42">
              <w:rPr>
                <w:spacing w:val="-5"/>
                <w:sz w:val="20"/>
              </w:rPr>
              <w:t xml:space="preserve"> </w:t>
            </w:r>
            <w:r w:rsidRPr="00727A42">
              <w:rPr>
                <w:spacing w:val="-2"/>
                <w:sz w:val="20"/>
              </w:rPr>
              <w:t>siliconic</w:t>
            </w:r>
          </w:p>
        </w:tc>
        <w:tc>
          <w:tcPr>
            <w:tcW w:w="1134" w:type="dxa"/>
            <w:tcBorders>
              <w:top w:val="single" w:sz="4" w:space="0" w:color="000000"/>
              <w:left w:val="single" w:sz="6" w:space="0" w:color="000000"/>
              <w:bottom w:val="single" w:sz="4" w:space="0" w:color="000000"/>
              <w:right w:val="single" w:sz="6" w:space="0" w:color="000000"/>
            </w:tcBorders>
            <w:hideMark/>
          </w:tcPr>
          <w:p w14:paraId="5F6246F4" w14:textId="77777777" w:rsidR="003073A8" w:rsidRPr="00727A42" w:rsidRDefault="003073A8" w:rsidP="009F3DA8">
            <w:pPr>
              <w:spacing w:line="210" w:lineRule="exact"/>
              <w:ind w:left="109"/>
              <w:rPr>
                <w:sz w:val="20"/>
              </w:rPr>
            </w:pPr>
            <w:r w:rsidRPr="00727A42">
              <w:rPr>
                <w:spacing w:val="-5"/>
                <w:sz w:val="20"/>
              </w:rPr>
              <w:t>kg</w:t>
            </w:r>
          </w:p>
        </w:tc>
        <w:tc>
          <w:tcPr>
            <w:tcW w:w="1402" w:type="dxa"/>
            <w:tcBorders>
              <w:top w:val="single" w:sz="4" w:space="0" w:color="000000"/>
              <w:left w:val="single" w:sz="6" w:space="0" w:color="000000"/>
              <w:bottom w:val="single" w:sz="4" w:space="0" w:color="000000"/>
              <w:right w:val="single" w:sz="6" w:space="0" w:color="000000"/>
            </w:tcBorders>
            <w:hideMark/>
          </w:tcPr>
          <w:p w14:paraId="5848DE2C" w14:textId="77777777" w:rsidR="003073A8" w:rsidRPr="00727A42" w:rsidRDefault="003073A8" w:rsidP="009F3DA8">
            <w:pPr>
              <w:spacing w:line="210" w:lineRule="exact"/>
              <w:ind w:left="110"/>
              <w:rPr>
                <w:sz w:val="20"/>
              </w:rPr>
            </w:pPr>
            <w:r w:rsidRPr="00727A42">
              <w:rPr>
                <w:spacing w:val="-2"/>
                <w:sz w:val="20"/>
              </w:rPr>
              <w:t>0,7350</w:t>
            </w:r>
          </w:p>
        </w:tc>
      </w:tr>
      <w:tr w:rsidR="003073A8" w:rsidRPr="00727A42" w14:paraId="52801205"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1685C424"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24C25D7D" w14:textId="77777777" w:rsidR="003073A8" w:rsidRPr="00727A42" w:rsidRDefault="003073A8" w:rsidP="009F3DA8">
            <w:pPr>
              <w:spacing w:before="1"/>
              <w:ind w:left="117"/>
              <w:rPr>
                <w:sz w:val="16"/>
              </w:rPr>
            </w:pPr>
            <w:r w:rsidRPr="00727A42">
              <w:rPr>
                <w:spacing w:val="-2"/>
                <w:sz w:val="16"/>
              </w:rPr>
              <w:t>2681126001472</w:t>
            </w:r>
          </w:p>
        </w:tc>
        <w:tc>
          <w:tcPr>
            <w:tcW w:w="5953" w:type="dxa"/>
            <w:tcBorders>
              <w:top w:val="single" w:sz="4" w:space="0" w:color="000000"/>
              <w:left w:val="single" w:sz="6" w:space="0" w:color="000000"/>
              <w:bottom w:val="single" w:sz="4" w:space="0" w:color="000000"/>
              <w:right w:val="single" w:sz="6" w:space="0" w:color="000000"/>
            </w:tcBorders>
            <w:hideMark/>
          </w:tcPr>
          <w:p w14:paraId="4F895808" w14:textId="77777777" w:rsidR="003073A8" w:rsidRPr="00727A42" w:rsidRDefault="003073A8" w:rsidP="009F3DA8">
            <w:pPr>
              <w:spacing w:line="210" w:lineRule="exact"/>
              <w:ind w:left="108"/>
              <w:rPr>
                <w:sz w:val="20"/>
              </w:rPr>
            </w:pPr>
            <w:r w:rsidRPr="00727A42">
              <w:rPr>
                <w:sz w:val="20"/>
              </w:rPr>
              <w:t>Hirtie</w:t>
            </w:r>
            <w:r w:rsidRPr="00727A42">
              <w:rPr>
                <w:spacing w:val="-4"/>
                <w:sz w:val="20"/>
              </w:rPr>
              <w:t xml:space="preserve"> </w:t>
            </w:r>
            <w:r w:rsidRPr="00727A42">
              <w:rPr>
                <w:sz w:val="20"/>
              </w:rPr>
              <w:t>slefuita</w:t>
            </w:r>
            <w:r w:rsidRPr="00727A42">
              <w:rPr>
                <w:spacing w:val="-3"/>
                <w:sz w:val="20"/>
              </w:rPr>
              <w:t xml:space="preserve"> </w:t>
            </w:r>
            <w:r w:rsidRPr="00727A42">
              <w:rPr>
                <w:sz w:val="20"/>
              </w:rPr>
              <w:t>uscata</w:t>
            </w:r>
            <w:r w:rsidRPr="00727A42">
              <w:rPr>
                <w:spacing w:val="-4"/>
                <w:sz w:val="20"/>
              </w:rPr>
              <w:t xml:space="preserve"> </w:t>
            </w:r>
            <w:r w:rsidRPr="00727A42">
              <w:rPr>
                <w:sz w:val="20"/>
              </w:rPr>
              <w:t>23x30</w:t>
            </w:r>
            <w:r w:rsidRPr="00727A42">
              <w:rPr>
                <w:spacing w:val="-4"/>
                <w:sz w:val="20"/>
              </w:rPr>
              <w:t xml:space="preserve"> </w:t>
            </w:r>
            <w:r w:rsidRPr="00727A42">
              <w:rPr>
                <w:sz w:val="20"/>
              </w:rPr>
              <w:t>gr</w:t>
            </w:r>
            <w:r w:rsidRPr="00727A42">
              <w:rPr>
                <w:spacing w:val="-6"/>
                <w:sz w:val="20"/>
              </w:rPr>
              <w:t xml:space="preserve"> </w:t>
            </w:r>
            <w:r w:rsidRPr="00727A42">
              <w:rPr>
                <w:spacing w:val="-10"/>
                <w:sz w:val="20"/>
              </w:rPr>
              <w:t>6</w:t>
            </w:r>
          </w:p>
        </w:tc>
        <w:tc>
          <w:tcPr>
            <w:tcW w:w="1134" w:type="dxa"/>
            <w:tcBorders>
              <w:top w:val="single" w:sz="4" w:space="0" w:color="000000"/>
              <w:left w:val="single" w:sz="6" w:space="0" w:color="000000"/>
              <w:bottom w:val="single" w:sz="4" w:space="0" w:color="000000"/>
              <w:right w:val="single" w:sz="6" w:space="0" w:color="000000"/>
            </w:tcBorders>
            <w:hideMark/>
          </w:tcPr>
          <w:p w14:paraId="6302F9A7" w14:textId="77777777" w:rsidR="003073A8" w:rsidRPr="00727A42" w:rsidRDefault="003073A8" w:rsidP="009F3DA8">
            <w:pPr>
              <w:spacing w:line="210" w:lineRule="exact"/>
              <w:ind w:left="109"/>
              <w:rPr>
                <w:sz w:val="20"/>
              </w:rPr>
            </w:pPr>
            <w:r w:rsidRPr="00727A42">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hideMark/>
          </w:tcPr>
          <w:p w14:paraId="04307834" w14:textId="77777777" w:rsidR="003073A8" w:rsidRPr="00727A42" w:rsidRDefault="003073A8" w:rsidP="009F3DA8">
            <w:pPr>
              <w:spacing w:line="210" w:lineRule="exact"/>
              <w:ind w:left="110"/>
              <w:rPr>
                <w:sz w:val="20"/>
              </w:rPr>
            </w:pPr>
            <w:r w:rsidRPr="00727A42">
              <w:rPr>
                <w:spacing w:val="-2"/>
                <w:sz w:val="20"/>
              </w:rPr>
              <w:t>2,5200</w:t>
            </w:r>
          </w:p>
        </w:tc>
      </w:tr>
      <w:tr w:rsidR="003073A8" w:rsidRPr="00727A42" w14:paraId="70A40E77"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16402D53"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37178505" w14:textId="77777777" w:rsidR="003073A8" w:rsidRPr="00727A42" w:rsidRDefault="003073A8" w:rsidP="009F3DA8">
            <w:pPr>
              <w:spacing w:before="1"/>
              <w:ind w:left="117"/>
              <w:rPr>
                <w:sz w:val="16"/>
              </w:rPr>
            </w:pPr>
            <w:r w:rsidRPr="00727A42">
              <w:rPr>
                <w:spacing w:val="-2"/>
                <w:sz w:val="16"/>
              </w:rPr>
              <w:t>4011106202741</w:t>
            </w:r>
          </w:p>
        </w:tc>
        <w:tc>
          <w:tcPr>
            <w:tcW w:w="5953" w:type="dxa"/>
            <w:tcBorders>
              <w:top w:val="single" w:sz="4" w:space="0" w:color="000000"/>
              <w:left w:val="single" w:sz="6" w:space="0" w:color="000000"/>
              <w:bottom w:val="single" w:sz="4" w:space="0" w:color="000000"/>
              <w:right w:val="single" w:sz="6" w:space="0" w:color="000000"/>
            </w:tcBorders>
            <w:hideMark/>
          </w:tcPr>
          <w:p w14:paraId="1C56EFAE" w14:textId="77777777" w:rsidR="003073A8" w:rsidRPr="00727A42" w:rsidRDefault="003073A8" w:rsidP="009F3DA8">
            <w:pPr>
              <w:spacing w:line="210" w:lineRule="exact"/>
              <w:ind w:left="108"/>
              <w:rPr>
                <w:sz w:val="20"/>
              </w:rPr>
            </w:pPr>
            <w:r w:rsidRPr="00727A42">
              <w:rPr>
                <w:sz w:val="20"/>
              </w:rPr>
              <w:t>Energie</w:t>
            </w:r>
            <w:r w:rsidRPr="00727A42">
              <w:rPr>
                <w:spacing w:val="-4"/>
                <w:sz w:val="20"/>
              </w:rPr>
              <w:t xml:space="preserve"> </w:t>
            </w:r>
            <w:r w:rsidRPr="00727A42">
              <w:rPr>
                <w:spacing w:val="-2"/>
                <w:sz w:val="20"/>
              </w:rPr>
              <w:t>electrica</w:t>
            </w:r>
          </w:p>
        </w:tc>
        <w:tc>
          <w:tcPr>
            <w:tcW w:w="1134" w:type="dxa"/>
            <w:tcBorders>
              <w:top w:val="single" w:sz="4" w:space="0" w:color="000000"/>
              <w:left w:val="single" w:sz="6" w:space="0" w:color="000000"/>
              <w:bottom w:val="single" w:sz="4" w:space="0" w:color="000000"/>
              <w:right w:val="single" w:sz="6" w:space="0" w:color="000000"/>
            </w:tcBorders>
            <w:hideMark/>
          </w:tcPr>
          <w:p w14:paraId="4E35980A" w14:textId="77777777" w:rsidR="003073A8" w:rsidRPr="00727A42" w:rsidRDefault="003073A8" w:rsidP="009F3DA8">
            <w:pPr>
              <w:spacing w:line="210" w:lineRule="exact"/>
              <w:ind w:left="109"/>
              <w:rPr>
                <w:sz w:val="20"/>
              </w:rPr>
            </w:pPr>
            <w:r w:rsidRPr="00727A42">
              <w:rPr>
                <w:spacing w:val="-5"/>
                <w:sz w:val="20"/>
              </w:rPr>
              <w:t>kw</w:t>
            </w:r>
          </w:p>
        </w:tc>
        <w:tc>
          <w:tcPr>
            <w:tcW w:w="1402" w:type="dxa"/>
            <w:tcBorders>
              <w:top w:val="single" w:sz="4" w:space="0" w:color="000000"/>
              <w:left w:val="single" w:sz="6" w:space="0" w:color="000000"/>
              <w:bottom w:val="single" w:sz="4" w:space="0" w:color="000000"/>
              <w:right w:val="single" w:sz="6" w:space="0" w:color="000000"/>
            </w:tcBorders>
            <w:hideMark/>
          </w:tcPr>
          <w:p w14:paraId="79168974" w14:textId="77777777" w:rsidR="003073A8" w:rsidRPr="00727A42" w:rsidRDefault="003073A8" w:rsidP="009F3DA8">
            <w:pPr>
              <w:spacing w:line="210" w:lineRule="exact"/>
              <w:ind w:left="110"/>
              <w:rPr>
                <w:sz w:val="20"/>
              </w:rPr>
            </w:pPr>
            <w:r w:rsidRPr="00727A42">
              <w:rPr>
                <w:spacing w:val="-2"/>
                <w:sz w:val="20"/>
              </w:rPr>
              <w:t>4,2000</w:t>
            </w:r>
          </w:p>
        </w:tc>
      </w:tr>
      <w:tr w:rsidR="003073A8" w:rsidRPr="00727A42" w14:paraId="4CAB26B5"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60CBD7A6"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071CF538" w14:textId="77777777" w:rsidR="003073A8" w:rsidRPr="00727A42" w:rsidRDefault="003073A8" w:rsidP="009F3DA8">
            <w:pPr>
              <w:spacing w:before="25"/>
              <w:ind w:left="117"/>
              <w:rPr>
                <w:sz w:val="16"/>
              </w:rPr>
            </w:pPr>
            <w:r w:rsidRPr="00727A42">
              <w:rPr>
                <w:spacing w:val="-2"/>
                <w:sz w:val="16"/>
              </w:rPr>
              <w:t>2952160007200</w:t>
            </w:r>
          </w:p>
        </w:tc>
        <w:tc>
          <w:tcPr>
            <w:tcW w:w="5953" w:type="dxa"/>
            <w:tcBorders>
              <w:top w:val="single" w:sz="4" w:space="0" w:color="000000"/>
              <w:left w:val="single" w:sz="6" w:space="0" w:color="000000"/>
              <w:bottom w:val="single" w:sz="4" w:space="0" w:color="000000"/>
              <w:right w:val="single" w:sz="6" w:space="0" w:color="000000"/>
            </w:tcBorders>
            <w:hideMark/>
          </w:tcPr>
          <w:p w14:paraId="7CF806C2" w14:textId="77777777" w:rsidR="003073A8" w:rsidRPr="00727A42" w:rsidRDefault="003073A8" w:rsidP="009F3DA8">
            <w:pPr>
              <w:spacing w:line="210" w:lineRule="exact"/>
              <w:ind w:left="108"/>
              <w:rPr>
                <w:sz w:val="20"/>
                <w:lang w:val="nl-NL"/>
              </w:rPr>
            </w:pPr>
            <w:r w:rsidRPr="00727A42">
              <w:rPr>
                <w:sz w:val="20"/>
                <w:lang w:val="nl-NL"/>
              </w:rPr>
              <w:t>Utilaj</w:t>
            </w:r>
            <w:r w:rsidRPr="00727A42">
              <w:rPr>
                <w:spacing w:val="-5"/>
                <w:sz w:val="20"/>
                <w:lang w:val="nl-NL"/>
              </w:rPr>
              <w:t xml:space="preserve"> </w:t>
            </w:r>
            <w:r w:rsidRPr="00727A42">
              <w:rPr>
                <w:sz w:val="20"/>
                <w:lang w:val="nl-NL"/>
              </w:rPr>
              <w:t>de</w:t>
            </w:r>
            <w:r w:rsidRPr="00727A42">
              <w:rPr>
                <w:spacing w:val="-3"/>
                <w:sz w:val="20"/>
                <w:lang w:val="nl-NL"/>
              </w:rPr>
              <w:t xml:space="preserve"> </w:t>
            </w:r>
            <w:r w:rsidRPr="00727A42">
              <w:rPr>
                <w:sz w:val="20"/>
                <w:lang w:val="nl-NL"/>
              </w:rPr>
              <w:t>ridicat</w:t>
            </w:r>
            <w:r w:rsidRPr="00727A42">
              <w:rPr>
                <w:spacing w:val="-3"/>
                <w:sz w:val="20"/>
                <w:lang w:val="nl-NL"/>
              </w:rPr>
              <w:t xml:space="preserve"> </w:t>
            </w:r>
            <w:r w:rsidRPr="00727A42">
              <w:rPr>
                <w:sz w:val="20"/>
                <w:lang w:val="nl-NL"/>
              </w:rPr>
              <w:t>pentru</w:t>
            </w:r>
            <w:r w:rsidRPr="00727A42">
              <w:rPr>
                <w:spacing w:val="-3"/>
                <w:sz w:val="20"/>
                <w:lang w:val="nl-NL"/>
              </w:rPr>
              <w:t xml:space="preserve"> </w:t>
            </w:r>
            <w:r w:rsidRPr="00727A42">
              <w:rPr>
                <w:sz w:val="20"/>
                <w:lang w:val="nl-NL"/>
              </w:rPr>
              <w:t>lucrari</w:t>
            </w:r>
            <w:r w:rsidRPr="00727A42">
              <w:rPr>
                <w:spacing w:val="-6"/>
                <w:sz w:val="20"/>
                <w:lang w:val="nl-NL"/>
              </w:rPr>
              <w:t xml:space="preserve"> </w:t>
            </w:r>
            <w:r w:rsidRPr="00727A42">
              <w:rPr>
                <w:sz w:val="20"/>
                <w:lang w:val="nl-NL"/>
              </w:rPr>
              <w:t>de</w:t>
            </w:r>
            <w:r w:rsidRPr="00727A42">
              <w:rPr>
                <w:spacing w:val="-3"/>
                <w:sz w:val="20"/>
                <w:lang w:val="nl-NL"/>
              </w:rPr>
              <w:t xml:space="preserve"> </w:t>
            </w:r>
            <w:r w:rsidRPr="00727A42">
              <w:rPr>
                <w:spacing w:val="-2"/>
                <w:sz w:val="20"/>
                <w:lang w:val="nl-NL"/>
              </w:rPr>
              <w:t>finisaj</w:t>
            </w:r>
          </w:p>
        </w:tc>
        <w:tc>
          <w:tcPr>
            <w:tcW w:w="1134" w:type="dxa"/>
            <w:tcBorders>
              <w:top w:val="single" w:sz="4" w:space="0" w:color="000000"/>
              <w:left w:val="single" w:sz="6" w:space="0" w:color="000000"/>
              <w:bottom w:val="single" w:sz="4" w:space="0" w:color="000000"/>
              <w:right w:val="single" w:sz="6" w:space="0" w:color="000000"/>
            </w:tcBorders>
            <w:hideMark/>
          </w:tcPr>
          <w:p w14:paraId="52284121" w14:textId="77777777" w:rsidR="003073A8" w:rsidRPr="00727A42" w:rsidRDefault="003073A8" w:rsidP="009F3DA8">
            <w:pPr>
              <w:spacing w:line="210" w:lineRule="exact"/>
              <w:ind w:left="109"/>
              <w:rPr>
                <w:sz w:val="20"/>
              </w:rPr>
            </w:pPr>
            <w:r w:rsidRPr="00727A42">
              <w:rPr>
                <w:spacing w:val="-2"/>
                <w:sz w:val="20"/>
              </w:rPr>
              <w:t>h-</w:t>
            </w:r>
            <w:r w:rsidRPr="00727A42">
              <w:rPr>
                <w:spacing w:val="-5"/>
                <w:sz w:val="20"/>
              </w:rPr>
              <w:t>ut</w:t>
            </w:r>
          </w:p>
        </w:tc>
        <w:tc>
          <w:tcPr>
            <w:tcW w:w="1402" w:type="dxa"/>
            <w:tcBorders>
              <w:top w:val="single" w:sz="4" w:space="0" w:color="000000"/>
              <w:left w:val="single" w:sz="6" w:space="0" w:color="000000"/>
              <w:bottom w:val="single" w:sz="4" w:space="0" w:color="000000"/>
              <w:right w:val="single" w:sz="6" w:space="0" w:color="000000"/>
            </w:tcBorders>
            <w:hideMark/>
          </w:tcPr>
          <w:p w14:paraId="6D57642E" w14:textId="77777777" w:rsidR="003073A8" w:rsidRPr="00727A42" w:rsidRDefault="003073A8" w:rsidP="009F3DA8">
            <w:pPr>
              <w:spacing w:line="210" w:lineRule="exact"/>
              <w:ind w:left="110"/>
              <w:rPr>
                <w:sz w:val="20"/>
              </w:rPr>
            </w:pPr>
            <w:r w:rsidRPr="00727A42">
              <w:rPr>
                <w:spacing w:val="-2"/>
                <w:sz w:val="20"/>
              </w:rPr>
              <w:t>0,0840</w:t>
            </w:r>
          </w:p>
        </w:tc>
      </w:tr>
      <w:tr w:rsidR="003073A8" w:rsidRPr="00727A42" w14:paraId="4D087B2B" w14:textId="77777777" w:rsidTr="009F3DA8">
        <w:trPr>
          <w:trHeight w:val="275"/>
        </w:trPr>
        <w:tc>
          <w:tcPr>
            <w:tcW w:w="10473" w:type="dxa"/>
            <w:gridSpan w:val="5"/>
            <w:tcBorders>
              <w:top w:val="single" w:sz="4" w:space="0" w:color="000000"/>
              <w:left w:val="single" w:sz="6" w:space="0" w:color="000000"/>
              <w:bottom w:val="single" w:sz="4" w:space="0" w:color="000000"/>
              <w:right w:val="single" w:sz="4" w:space="0" w:color="auto"/>
            </w:tcBorders>
            <w:hideMark/>
          </w:tcPr>
          <w:p w14:paraId="5CF8BA1B" w14:textId="77777777" w:rsidR="003073A8" w:rsidRPr="00727A42" w:rsidRDefault="003073A8" w:rsidP="009F3DA8">
            <w:pPr>
              <w:spacing w:line="256" w:lineRule="exact"/>
              <w:ind w:left="379" w:right="869"/>
              <w:rPr>
                <w:b/>
              </w:rPr>
            </w:pPr>
            <w:r w:rsidRPr="00727A42">
              <w:rPr>
                <w:b/>
              </w:rPr>
              <w:t xml:space="preserve">Total </w:t>
            </w:r>
            <w:r w:rsidRPr="00727A42">
              <w:rPr>
                <w:b/>
                <w:spacing w:val="-2"/>
              </w:rPr>
              <w:t>Timplarie</w:t>
            </w:r>
          </w:p>
        </w:tc>
      </w:tr>
      <w:tr w:rsidR="003073A8" w:rsidRPr="00727A42" w14:paraId="1CF09E89" w14:textId="77777777" w:rsidTr="009F3DA8">
        <w:trPr>
          <w:trHeight w:val="254"/>
        </w:trPr>
        <w:tc>
          <w:tcPr>
            <w:tcW w:w="708" w:type="dxa"/>
            <w:tcBorders>
              <w:top w:val="single" w:sz="4" w:space="0" w:color="000000"/>
              <w:left w:val="single" w:sz="6" w:space="0" w:color="000000"/>
              <w:bottom w:val="single" w:sz="4" w:space="0" w:color="000000"/>
              <w:right w:val="single" w:sz="6" w:space="0" w:color="000000"/>
            </w:tcBorders>
          </w:tcPr>
          <w:p w14:paraId="596A06E6" w14:textId="77777777" w:rsidR="003073A8" w:rsidRPr="00727A42" w:rsidRDefault="003073A8" w:rsidP="009F3DA8">
            <w:pPr>
              <w:rPr>
                <w:sz w:val="18"/>
              </w:rPr>
            </w:pPr>
          </w:p>
        </w:tc>
        <w:tc>
          <w:tcPr>
            <w:tcW w:w="1276" w:type="dxa"/>
            <w:tcBorders>
              <w:top w:val="single" w:sz="4" w:space="0" w:color="000000"/>
              <w:left w:val="single" w:sz="6" w:space="0" w:color="000000"/>
              <w:bottom w:val="single" w:sz="4" w:space="0" w:color="000000"/>
              <w:right w:val="single" w:sz="6" w:space="0" w:color="000000"/>
            </w:tcBorders>
          </w:tcPr>
          <w:p w14:paraId="53977D12" w14:textId="77777777" w:rsidR="003073A8" w:rsidRPr="00727A42" w:rsidRDefault="003073A8" w:rsidP="009F3DA8">
            <w:pPr>
              <w:rPr>
                <w:sz w:val="18"/>
              </w:rPr>
            </w:pPr>
          </w:p>
        </w:tc>
        <w:tc>
          <w:tcPr>
            <w:tcW w:w="5953" w:type="dxa"/>
            <w:tcBorders>
              <w:top w:val="single" w:sz="4" w:space="0" w:color="000000"/>
              <w:left w:val="single" w:sz="6" w:space="0" w:color="000000"/>
              <w:bottom w:val="single" w:sz="4" w:space="0" w:color="000000"/>
              <w:right w:val="single" w:sz="6" w:space="0" w:color="000000"/>
            </w:tcBorders>
            <w:hideMark/>
          </w:tcPr>
          <w:p w14:paraId="75A5FB5F" w14:textId="77777777" w:rsidR="003073A8" w:rsidRPr="00727A42" w:rsidRDefault="003073A8" w:rsidP="009F3DA8">
            <w:pPr>
              <w:spacing w:before="1" w:line="233" w:lineRule="exact"/>
              <w:ind w:left="108"/>
              <w:rPr>
                <w:b/>
              </w:rPr>
            </w:pPr>
            <w:r w:rsidRPr="00727A42">
              <w:rPr>
                <w:b/>
              </w:rPr>
              <w:t xml:space="preserve">2.2. </w:t>
            </w:r>
            <w:r w:rsidRPr="00727A42">
              <w:rPr>
                <w:b/>
                <w:spacing w:val="-2"/>
              </w:rPr>
              <w:t>Acoperis</w:t>
            </w:r>
          </w:p>
        </w:tc>
        <w:tc>
          <w:tcPr>
            <w:tcW w:w="1134" w:type="dxa"/>
            <w:tcBorders>
              <w:top w:val="single" w:sz="4" w:space="0" w:color="000000"/>
              <w:left w:val="single" w:sz="6" w:space="0" w:color="000000"/>
              <w:bottom w:val="single" w:sz="4" w:space="0" w:color="000000"/>
              <w:right w:val="single" w:sz="6" w:space="0" w:color="000000"/>
            </w:tcBorders>
          </w:tcPr>
          <w:p w14:paraId="7BA95190" w14:textId="77777777" w:rsidR="003073A8" w:rsidRPr="00727A42" w:rsidRDefault="003073A8" w:rsidP="009F3DA8">
            <w:pPr>
              <w:rPr>
                <w:sz w:val="18"/>
              </w:rPr>
            </w:pPr>
          </w:p>
        </w:tc>
        <w:tc>
          <w:tcPr>
            <w:tcW w:w="1402" w:type="dxa"/>
            <w:tcBorders>
              <w:top w:val="single" w:sz="4" w:space="0" w:color="000000"/>
              <w:left w:val="single" w:sz="6" w:space="0" w:color="000000"/>
              <w:bottom w:val="single" w:sz="4" w:space="0" w:color="000000"/>
              <w:right w:val="single" w:sz="4" w:space="0" w:color="auto"/>
            </w:tcBorders>
          </w:tcPr>
          <w:p w14:paraId="29AAEA70" w14:textId="77777777" w:rsidR="003073A8" w:rsidRPr="00727A42" w:rsidRDefault="003073A8" w:rsidP="009F3DA8">
            <w:pPr>
              <w:rPr>
                <w:sz w:val="18"/>
              </w:rPr>
            </w:pPr>
          </w:p>
        </w:tc>
      </w:tr>
      <w:tr w:rsidR="003073A8" w:rsidRPr="00727A42" w14:paraId="09448CF8" w14:textId="77777777" w:rsidTr="009F3DA8">
        <w:trPr>
          <w:trHeight w:val="424"/>
        </w:trPr>
        <w:tc>
          <w:tcPr>
            <w:tcW w:w="708" w:type="dxa"/>
            <w:tcBorders>
              <w:top w:val="single" w:sz="4" w:space="0" w:color="000000"/>
              <w:left w:val="single" w:sz="6" w:space="0" w:color="000000"/>
              <w:bottom w:val="single" w:sz="4" w:space="0" w:color="000000"/>
              <w:right w:val="single" w:sz="6" w:space="0" w:color="000000"/>
            </w:tcBorders>
            <w:hideMark/>
          </w:tcPr>
          <w:p w14:paraId="55FEAB0F" w14:textId="77777777" w:rsidR="003073A8" w:rsidRPr="00727A42" w:rsidRDefault="003073A8" w:rsidP="009F3DA8">
            <w:pPr>
              <w:spacing w:line="275" w:lineRule="exact"/>
              <w:ind w:left="107"/>
            </w:pPr>
            <w:r w:rsidRPr="00727A42">
              <w:rPr>
                <w:spacing w:val="-5"/>
              </w:rPr>
              <w:t>20</w:t>
            </w:r>
          </w:p>
        </w:tc>
        <w:tc>
          <w:tcPr>
            <w:tcW w:w="1276" w:type="dxa"/>
            <w:tcBorders>
              <w:top w:val="single" w:sz="4" w:space="0" w:color="000000"/>
              <w:left w:val="single" w:sz="6" w:space="0" w:color="000000"/>
              <w:bottom w:val="single" w:sz="4" w:space="0" w:color="000000"/>
              <w:right w:val="single" w:sz="6" w:space="0" w:color="000000"/>
            </w:tcBorders>
            <w:hideMark/>
          </w:tcPr>
          <w:p w14:paraId="25F54E9E" w14:textId="77777777" w:rsidR="003073A8" w:rsidRPr="00727A42" w:rsidRDefault="003073A8" w:rsidP="009F3DA8">
            <w:pPr>
              <w:spacing w:line="275" w:lineRule="exact"/>
              <w:ind w:left="108"/>
            </w:pPr>
            <w:r w:rsidRPr="00727A42">
              <w:rPr>
                <w:spacing w:val="-2"/>
              </w:rPr>
              <w:t>CE44A</w:t>
            </w:r>
          </w:p>
        </w:tc>
        <w:tc>
          <w:tcPr>
            <w:tcW w:w="5953" w:type="dxa"/>
            <w:tcBorders>
              <w:top w:val="single" w:sz="4" w:space="0" w:color="000000"/>
              <w:left w:val="single" w:sz="6" w:space="0" w:color="000000"/>
              <w:bottom w:val="single" w:sz="4" w:space="0" w:color="000000"/>
              <w:right w:val="single" w:sz="6" w:space="0" w:color="000000"/>
            </w:tcBorders>
            <w:hideMark/>
          </w:tcPr>
          <w:p w14:paraId="4ED5DA04" w14:textId="77777777" w:rsidR="003073A8" w:rsidRPr="00727A42" w:rsidRDefault="003073A8" w:rsidP="009F3DA8">
            <w:pPr>
              <w:ind w:left="108"/>
              <w:rPr>
                <w:sz w:val="20"/>
              </w:rPr>
            </w:pPr>
            <w:r w:rsidRPr="00727A42">
              <w:rPr>
                <w:sz w:val="20"/>
              </w:rPr>
              <w:t>Invelitori</w:t>
            </w:r>
            <w:r w:rsidRPr="00727A42">
              <w:rPr>
                <w:spacing w:val="-9"/>
                <w:sz w:val="20"/>
              </w:rPr>
              <w:t xml:space="preserve"> </w:t>
            </w:r>
            <w:r w:rsidRPr="00727A42">
              <w:rPr>
                <w:sz w:val="20"/>
              </w:rPr>
              <w:t>din</w:t>
            </w:r>
            <w:r w:rsidRPr="00727A42">
              <w:rPr>
                <w:spacing w:val="-7"/>
                <w:sz w:val="20"/>
              </w:rPr>
              <w:t xml:space="preserve"> </w:t>
            </w:r>
            <w:r w:rsidRPr="00727A42">
              <w:rPr>
                <w:sz w:val="20"/>
              </w:rPr>
              <w:t>panouri</w:t>
            </w:r>
            <w:r w:rsidRPr="00727A42">
              <w:rPr>
                <w:spacing w:val="-11"/>
                <w:sz w:val="20"/>
              </w:rPr>
              <w:t xml:space="preserve"> </w:t>
            </w:r>
            <w:r w:rsidRPr="00727A42">
              <w:rPr>
                <w:sz w:val="20"/>
              </w:rPr>
              <w:t>usoare</w:t>
            </w:r>
            <w:r w:rsidRPr="00727A42">
              <w:rPr>
                <w:spacing w:val="-8"/>
                <w:sz w:val="20"/>
              </w:rPr>
              <w:t xml:space="preserve"> </w:t>
            </w:r>
            <w:r w:rsidRPr="00727A42">
              <w:rPr>
                <w:sz w:val="20"/>
              </w:rPr>
              <w:t>din</w:t>
            </w:r>
            <w:r w:rsidRPr="00727A42">
              <w:rPr>
                <w:spacing w:val="-7"/>
                <w:sz w:val="20"/>
              </w:rPr>
              <w:t xml:space="preserve"> </w:t>
            </w:r>
            <w:r w:rsidRPr="00727A42">
              <w:rPr>
                <w:sz w:val="20"/>
              </w:rPr>
              <w:t>tabla profilata cu termoizolare, de tip</w:t>
            </w:r>
          </w:p>
          <w:p w14:paraId="7D19A464" w14:textId="77777777" w:rsidR="003073A8" w:rsidRPr="00727A42" w:rsidRDefault="003073A8" w:rsidP="009F3DA8">
            <w:pPr>
              <w:spacing w:line="228" w:lineRule="exact"/>
              <w:ind w:left="108"/>
              <w:rPr>
                <w:sz w:val="20"/>
              </w:rPr>
            </w:pPr>
            <w:r w:rsidRPr="00727A42">
              <w:rPr>
                <w:sz w:val="20"/>
              </w:rPr>
              <w:t>"Sandwich</w:t>
            </w:r>
            <w:r w:rsidRPr="00727A42">
              <w:rPr>
                <w:spacing w:val="-11"/>
                <w:sz w:val="20"/>
              </w:rPr>
              <w:t xml:space="preserve"> </w:t>
            </w:r>
            <w:r w:rsidRPr="00727A42">
              <w:rPr>
                <w:sz w:val="20"/>
              </w:rPr>
              <w:t>gr.100</w:t>
            </w:r>
            <w:r w:rsidRPr="00727A42">
              <w:rPr>
                <w:spacing w:val="-11"/>
                <w:sz w:val="20"/>
              </w:rPr>
              <w:t xml:space="preserve"> </w:t>
            </w:r>
            <w:r w:rsidRPr="00727A42">
              <w:rPr>
                <w:sz w:val="20"/>
              </w:rPr>
              <w:t>cu</w:t>
            </w:r>
            <w:r w:rsidRPr="00727A42">
              <w:rPr>
                <w:spacing w:val="-11"/>
                <w:sz w:val="20"/>
              </w:rPr>
              <w:t xml:space="preserve"> </w:t>
            </w:r>
            <w:r w:rsidRPr="00727A42">
              <w:rPr>
                <w:sz w:val="20"/>
              </w:rPr>
              <w:t>vata</w:t>
            </w:r>
            <w:r w:rsidRPr="00727A42">
              <w:rPr>
                <w:spacing w:val="-11"/>
                <w:sz w:val="20"/>
              </w:rPr>
              <w:t xml:space="preserve"> </w:t>
            </w:r>
            <w:r w:rsidRPr="00727A42">
              <w:rPr>
                <w:sz w:val="20"/>
              </w:rPr>
              <w:t>minerala" montate pe rigle metalice.</w:t>
            </w:r>
          </w:p>
        </w:tc>
        <w:tc>
          <w:tcPr>
            <w:tcW w:w="1134" w:type="dxa"/>
            <w:tcBorders>
              <w:top w:val="single" w:sz="4" w:space="0" w:color="000000"/>
              <w:left w:val="single" w:sz="6" w:space="0" w:color="000000"/>
              <w:bottom w:val="single" w:sz="4" w:space="0" w:color="000000"/>
              <w:right w:val="single" w:sz="6" w:space="0" w:color="000000"/>
            </w:tcBorders>
          </w:tcPr>
          <w:p w14:paraId="5BC48178" w14:textId="77777777" w:rsidR="003073A8" w:rsidRPr="00727A42" w:rsidRDefault="003073A8" w:rsidP="009F3DA8">
            <w:pPr>
              <w:spacing w:before="44"/>
              <w:rPr>
                <w:b/>
              </w:rPr>
            </w:pPr>
          </w:p>
          <w:p w14:paraId="1CA7BD3A" w14:textId="77777777" w:rsidR="003073A8" w:rsidRPr="00727A42" w:rsidRDefault="003073A8" w:rsidP="009F3DA8">
            <w:pPr>
              <w:ind w:right="394"/>
              <w:jc w:val="right"/>
            </w:pPr>
            <w:r w:rsidRPr="00727A42">
              <w:rPr>
                <w:spacing w:val="-5"/>
              </w:rPr>
              <w:t>m2</w:t>
            </w:r>
          </w:p>
        </w:tc>
        <w:tc>
          <w:tcPr>
            <w:tcW w:w="1402" w:type="dxa"/>
            <w:tcBorders>
              <w:top w:val="single" w:sz="4" w:space="0" w:color="000000"/>
              <w:left w:val="single" w:sz="6" w:space="0" w:color="000000"/>
              <w:bottom w:val="single" w:sz="4" w:space="0" w:color="000000"/>
              <w:right w:val="single" w:sz="4" w:space="0" w:color="auto"/>
            </w:tcBorders>
          </w:tcPr>
          <w:p w14:paraId="6A130B5F" w14:textId="77777777" w:rsidR="003073A8" w:rsidRPr="00727A42" w:rsidRDefault="003073A8" w:rsidP="009F3DA8">
            <w:pPr>
              <w:spacing w:before="44"/>
              <w:rPr>
                <w:b/>
              </w:rPr>
            </w:pPr>
          </w:p>
          <w:p w14:paraId="77A82947" w14:textId="77777777" w:rsidR="003073A8" w:rsidRPr="00727A42" w:rsidRDefault="003073A8" w:rsidP="009F3DA8">
            <w:pPr>
              <w:ind w:left="178"/>
            </w:pPr>
            <w:r w:rsidRPr="00727A42">
              <w:rPr>
                <w:spacing w:val="-2"/>
              </w:rPr>
              <w:t>196,800</w:t>
            </w:r>
          </w:p>
        </w:tc>
      </w:tr>
      <w:tr w:rsidR="003073A8" w:rsidRPr="00727A42" w14:paraId="1E9A6156" w14:textId="77777777" w:rsidTr="009F3DA8">
        <w:trPr>
          <w:trHeight w:val="230"/>
        </w:trPr>
        <w:tc>
          <w:tcPr>
            <w:tcW w:w="708" w:type="dxa"/>
            <w:tcBorders>
              <w:top w:val="single" w:sz="4" w:space="0" w:color="000000"/>
              <w:left w:val="single" w:sz="6" w:space="0" w:color="000000"/>
              <w:bottom w:val="single" w:sz="2" w:space="0" w:color="000000"/>
              <w:right w:val="single" w:sz="6" w:space="0" w:color="000000"/>
            </w:tcBorders>
          </w:tcPr>
          <w:p w14:paraId="25E0C975" w14:textId="77777777" w:rsidR="003073A8" w:rsidRPr="00727A42" w:rsidRDefault="003073A8" w:rsidP="009F3DA8">
            <w:pPr>
              <w:rPr>
                <w:sz w:val="16"/>
              </w:rPr>
            </w:pPr>
          </w:p>
        </w:tc>
        <w:tc>
          <w:tcPr>
            <w:tcW w:w="1276" w:type="dxa"/>
            <w:tcBorders>
              <w:top w:val="single" w:sz="4" w:space="0" w:color="000000"/>
              <w:left w:val="single" w:sz="6" w:space="0" w:color="000000"/>
              <w:bottom w:val="single" w:sz="2" w:space="0" w:color="000000"/>
              <w:right w:val="single" w:sz="6" w:space="0" w:color="000000"/>
            </w:tcBorders>
            <w:hideMark/>
          </w:tcPr>
          <w:p w14:paraId="3B9D4C4B" w14:textId="77777777" w:rsidR="003073A8" w:rsidRPr="00727A42" w:rsidRDefault="003073A8" w:rsidP="009F3DA8">
            <w:pPr>
              <w:spacing w:before="25"/>
              <w:ind w:left="117"/>
              <w:rPr>
                <w:sz w:val="16"/>
              </w:rPr>
            </w:pPr>
            <w:r w:rsidRPr="00727A42">
              <w:rPr>
                <w:spacing w:val="-2"/>
                <w:sz w:val="16"/>
              </w:rPr>
              <w:t>7214210026800</w:t>
            </w:r>
          </w:p>
        </w:tc>
        <w:tc>
          <w:tcPr>
            <w:tcW w:w="5953" w:type="dxa"/>
            <w:tcBorders>
              <w:top w:val="single" w:sz="4" w:space="0" w:color="000000"/>
              <w:left w:val="single" w:sz="6" w:space="0" w:color="000000"/>
              <w:bottom w:val="single" w:sz="2" w:space="0" w:color="000000"/>
              <w:right w:val="single" w:sz="6" w:space="0" w:color="000000"/>
            </w:tcBorders>
            <w:hideMark/>
          </w:tcPr>
          <w:p w14:paraId="1C84BB54" w14:textId="77777777" w:rsidR="003073A8" w:rsidRPr="00727A42" w:rsidRDefault="003073A8" w:rsidP="009F3DA8">
            <w:pPr>
              <w:spacing w:line="210" w:lineRule="exact"/>
              <w:ind w:left="108"/>
              <w:rPr>
                <w:sz w:val="20"/>
              </w:rPr>
            </w:pPr>
            <w:r w:rsidRPr="00727A42">
              <w:rPr>
                <w:sz w:val="20"/>
              </w:rPr>
              <w:t>Montator</w:t>
            </w:r>
            <w:r w:rsidRPr="00727A42">
              <w:rPr>
                <w:spacing w:val="-7"/>
                <w:sz w:val="20"/>
              </w:rPr>
              <w:t xml:space="preserve"> </w:t>
            </w:r>
            <w:r w:rsidRPr="00727A42">
              <w:rPr>
                <w:sz w:val="20"/>
              </w:rPr>
              <w:t>constructii</w:t>
            </w:r>
            <w:r w:rsidRPr="00727A42">
              <w:rPr>
                <w:spacing w:val="-7"/>
                <w:sz w:val="20"/>
              </w:rPr>
              <w:t xml:space="preserve"> </w:t>
            </w:r>
            <w:r w:rsidRPr="00727A42">
              <w:rPr>
                <w:spacing w:val="-2"/>
                <w:sz w:val="20"/>
              </w:rPr>
              <w:t>metalice</w:t>
            </w:r>
          </w:p>
        </w:tc>
        <w:tc>
          <w:tcPr>
            <w:tcW w:w="1134" w:type="dxa"/>
            <w:tcBorders>
              <w:top w:val="single" w:sz="4" w:space="0" w:color="000000"/>
              <w:left w:val="single" w:sz="6" w:space="0" w:color="000000"/>
              <w:bottom w:val="single" w:sz="2" w:space="0" w:color="000000"/>
              <w:right w:val="single" w:sz="6" w:space="0" w:color="000000"/>
            </w:tcBorders>
            <w:hideMark/>
          </w:tcPr>
          <w:p w14:paraId="2B135671" w14:textId="77777777" w:rsidR="003073A8" w:rsidRPr="00727A42" w:rsidRDefault="003073A8" w:rsidP="009F3DA8">
            <w:pPr>
              <w:spacing w:line="210" w:lineRule="exact"/>
              <w:ind w:left="109"/>
              <w:rPr>
                <w:sz w:val="20"/>
              </w:rPr>
            </w:pPr>
            <w:r w:rsidRPr="00727A42">
              <w:rPr>
                <w:spacing w:val="-2"/>
                <w:sz w:val="20"/>
              </w:rPr>
              <w:t>h-</w:t>
            </w:r>
            <w:r w:rsidRPr="00727A42">
              <w:rPr>
                <w:spacing w:val="-5"/>
                <w:sz w:val="20"/>
              </w:rPr>
              <w:t>om</w:t>
            </w:r>
          </w:p>
        </w:tc>
        <w:tc>
          <w:tcPr>
            <w:tcW w:w="1402" w:type="dxa"/>
            <w:tcBorders>
              <w:top w:val="single" w:sz="4" w:space="0" w:color="000000"/>
              <w:left w:val="single" w:sz="6" w:space="0" w:color="000000"/>
              <w:bottom w:val="single" w:sz="2" w:space="0" w:color="000000"/>
              <w:right w:val="single" w:sz="6" w:space="0" w:color="000000"/>
            </w:tcBorders>
            <w:hideMark/>
          </w:tcPr>
          <w:p w14:paraId="1FE7E71F" w14:textId="77777777" w:rsidR="003073A8" w:rsidRPr="00727A42" w:rsidRDefault="003073A8" w:rsidP="009F3DA8">
            <w:pPr>
              <w:spacing w:line="210" w:lineRule="exact"/>
              <w:ind w:left="110"/>
              <w:rPr>
                <w:sz w:val="20"/>
              </w:rPr>
            </w:pPr>
            <w:r w:rsidRPr="00727A42">
              <w:rPr>
                <w:spacing w:val="-2"/>
                <w:sz w:val="20"/>
              </w:rPr>
              <w:t>236,1600</w:t>
            </w:r>
          </w:p>
        </w:tc>
      </w:tr>
      <w:tr w:rsidR="003073A8" w:rsidRPr="00727A42" w14:paraId="3622B2CA" w14:textId="77777777" w:rsidTr="009F3DA8">
        <w:trPr>
          <w:trHeight w:val="230"/>
        </w:trPr>
        <w:tc>
          <w:tcPr>
            <w:tcW w:w="708" w:type="dxa"/>
            <w:tcBorders>
              <w:top w:val="single" w:sz="2" w:space="0" w:color="000000"/>
              <w:left w:val="single" w:sz="6" w:space="0" w:color="000000"/>
              <w:bottom w:val="single" w:sz="4" w:space="0" w:color="000000"/>
              <w:right w:val="single" w:sz="6" w:space="0" w:color="000000"/>
            </w:tcBorders>
          </w:tcPr>
          <w:p w14:paraId="2394E840" w14:textId="77777777" w:rsidR="003073A8" w:rsidRPr="00727A42" w:rsidRDefault="003073A8" w:rsidP="009F3DA8">
            <w:pPr>
              <w:rPr>
                <w:sz w:val="16"/>
              </w:rPr>
            </w:pPr>
          </w:p>
        </w:tc>
        <w:tc>
          <w:tcPr>
            <w:tcW w:w="1276" w:type="dxa"/>
            <w:tcBorders>
              <w:top w:val="single" w:sz="2" w:space="0" w:color="000000"/>
              <w:left w:val="single" w:sz="6" w:space="0" w:color="000000"/>
              <w:bottom w:val="single" w:sz="4" w:space="0" w:color="000000"/>
              <w:right w:val="single" w:sz="6" w:space="0" w:color="000000"/>
            </w:tcBorders>
            <w:hideMark/>
          </w:tcPr>
          <w:p w14:paraId="229EA815" w14:textId="77777777" w:rsidR="003073A8" w:rsidRPr="00727A42" w:rsidRDefault="003073A8" w:rsidP="009F3DA8">
            <w:pPr>
              <w:spacing w:before="25"/>
              <w:ind w:left="117"/>
              <w:rPr>
                <w:sz w:val="16"/>
              </w:rPr>
            </w:pPr>
            <w:r w:rsidRPr="00727A42">
              <w:rPr>
                <w:spacing w:val="-2"/>
                <w:sz w:val="16"/>
              </w:rPr>
              <w:t>9310060019920</w:t>
            </w:r>
          </w:p>
        </w:tc>
        <w:tc>
          <w:tcPr>
            <w:tcW w:w="5953" w:type="dxa"/>
            <w:tcBorders>
              <w:top w:val="single" w:sz="2" w:space="0" w:color="000000"/>
              <w:left w:val="single" w:sz="6" w:space="0" w:color="000000"/>
              <w:bottom w:val="single" w:sz="4" w:space="0" w:color="000000"/>
              <w:right w:val="single" w:sz="6" w:space="0" w:color="000000"/>
            </w:tcBorders>
            <w:hideMark/>
          </w:tcPr>
          <w:p w14:paraId="3BA2F663" w14:textId="77777777" w:rsidR="003073A8" w:rsidRPr="00727A42" w:rsidRDefault="003073A8" w:rsidP="009F3DA8">
            <w:pPr>
              <w:spacing w:line="210"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1134" w:type="dxa"/>
            <w:tcBorders>
              <w:top w:val="single" w:sz="2" w:space="0" w:color="000000"/>
              <w:left w:val="single" w:sz="6" w:space="0" w:color="000000"/>
              <w:bottom w:val="single" w:sz="4" w:space="0" w:color="000000"/>
              <w:right w:val="single" w:sz="6" w:space="0" w:color="000000"/>
            </w:tcBorders>
            <w:hideMark/>
          </w:tcPr>
          <w:p w14:paraId="75D2F5C0" w14:textId="77777777" w:rsidR="003073A8" w:rsidRPr="00727A42" w:rsidRDefault="003073A8" w:rsidP="009F3DA8">
            <w:pPr>
              <w:spacing w:line="210" w:lineRule="exact"/>
              <w:ind w:left="109"/>
              <w:rPr>
                <w:sz w:val="20"/>
              </w:rPr>
            </w:pPr>
            <w:r w:rsidRPr="00727A42">
              <w:rPr>
                <w:spacing w:val="-2"/>
                <w:sz w:val="20"/>
              </w:rPr>
              <w:t>h-</w:t>
            </w:r>
            <w:r w:rsidRPr="00727A42">
              <w:rPr>
                <w:spacing w:val="-5"/>
                <w:sz w:val="20"/>
              </w:rPr>
              <w:t>om</w:t>
            </w:r>
          </w:p>
        </w:tc>
        <w:tc>
          <w:tcPr>
            <w:tcW w:w="1402" w:type="dxa"/>
            <w:tcBorders>
              <w:top w:val="single" w:sz="2" w:space="0" w:color="000000"/>
              <w:left w:val="single" w:sz="6" w:space="0" w:color="000000"/>
              <w:bottom w:val="single" w:sz="4" w:space="0" w:color="000000"/>
              <w:right w:val="single" w:sz="6" w:space="0" w:color="000000"/>
            </w:tcBorders>
            <w:hideMark/>
          </w:tcPr>
          <w:p w14:paraId="392AB306" w14:textId="77777777" w:rsidR="003073A8" w:rsidRPr="00727A42" w:rsidRDefault="003073A8" w:rsidP="009F3DA8">
            <w:pPr>
              <w:spacing w:line="210" w:lineRule="exact"/>
              <w:ind w:left="110"/>
              <w:rPr>
                <w:sz w:val="20"/>
              </w:rPr>
            </w:pPr>
            <w:r w:rsidRPr="00727A42">
              <w:rPr>
                <w:spacing w:val="-2"/>
                <w:sz w:val="20"/>
              </w:rPr>
              <w:t>59,0400</w:t>
            </w:r>
          </w:p>
        </w:tc>
      </w:tr>
      <w:tr w:rsidR="003073A8" w:rsidRPr="00727A42" w14:paraId="31CD81F3" w14:textId="77777777" w:rsidTr="009F3DA8">
        <w:trPr>
          <w:trHeight w:val="185"/>
        </w:trPr>
        <w:tc>
          <w:tcPr>
            <w:tcW w:w="708" w:type="dxa"/>
            <w:tcBorders>
              <w:top w:val="single" w:sz="4" w:space="0" w:color="000000"/>
              <w:left w:val="single" w:sz="6" w:space="0" w:color="000000"/>
              <w:bottom w:val="single" w:sz="4" w:space="0" w:color="000000"/>
              <w:right w:val="single" w:sz="6" w:space="0" w:color="000000"/>
            </w:tcBorders>
          </w:tcPr>
          <w:p w14:paraId="6C31BF67" w14:textId="77777777" w:rsidR="003073A8" w:rsidRPr="00727A42" w:rsidRDefault="003073A8" w:rsidP="009F3DA8">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4B88D252" w14:textId="77777777" w:rsidR="003073A8" w:rsidRPr="00727A42" w:rsidRDefault="003073A8" w:rsidP="009F3DA8">
            <w:pPr>
              <w:spacing w:before="1"/>
              <w:ind w:left="18" w:right="4"/>
              <w:jc w:val="center"/>
              <w:rPr>
                <w:sz w:val="16"/>
              </w:rPr>
            </w:pPr>
            <w:r w:rsidRPr="00727A42">
              <w:rPr>
                <w:spacing w:val="-2"/>
                <w:sz w:val="16"/>
              </w:rPr>
              <w:t>2811236304903</w:t>
            </w:r>
          </w:p>
          <w:p w14:paraId="5AF97006" w14:textId="77777777" w:rsidR="003073A8" w:rsidRPr="00727A42" w:rsidRDefault="003073A8" w:rsidP="009F3DA8">
            <w:pPr>
              <w:spacing w:before="1" w:line="163" w:lineRule="exact"/>
              <w:ind w:left="18" w:right="4"/>
              <w:jc w:val="center"/>
              <w:rPr>
                <w:sz w:val="16"/>
              </w:rPr>
            </w:pPr>
            <w:r w:rsidRPr="00727A42">
              <w:rPr>
                <w:spacing w:val="-2"/>
                <w:sz w:val="16"/>
              </w:rPr>
              <w:t>-</w:t>
            </w:r>
            <w:r w:rsidRPr="00727A42">
              <w:rPr>
                <w:spacing w:val="-12"/>
                <w:sz w:val="16"/>
              </w:rPr>
              <w:t>2</w:t>
            </w:r>
          </w:p>
        </w:tc>
        <w:tc>
          <w:tcPr>
            <w:tcW w:w="5953" w:type="dxa"/>
            <w:tcBorders>
              <w:top w:val="single" w:sz="4" w:space="0" w:color="000000"/>
              <w:left w:val="single" w:sz="6" w:space="0" w:color="000000"/>
              <w:bottom w:val="single" w:sz="4" w:space="0" w:color="000000"/>
              <w:right w:val="single" w:sz="6" w:space="0" w:color="000000"/>
            </w:tcBorders>
            <w:hideMark/>
          </w:tcPr>
          <w:p w14:paraId="2E4B8706" w14:textId="77777777" w:rsidR="003073A8" w:rsidRPr="00727A42" w:rsidRDefault="003073A8" w:rsidP="009F3DA8">
            <w:pPr>
              <w:ind w:left="108"/>
              <w:rPr>
                <w:sz w:val="20"/>
              </w:rPr>
            </w:pPr>
            <w:r w:rsidRPr="00727A42">
              <w:rPr>
                <w:sz w:val="20"/>
              </w:rPr>
              <w:t>Panouri</w:t>
            </w:r>
            <w:r w:rsidRPr="00727A42">
              <w:rPr>
                <w:spacing w:val="42"/>
                <w:sz w:val="20"/>
              </w:rPr>
              <w:t xml:space="preserve"> </w:t>
            </w:r>
            <w:r w:rsidRPr="00727A42">
              <w:rPr>
                <w:sz w:val="20"/>
              </w:rPr>
              <w:t>"Sandwich</w:t>
            </w:r>
            <w:r w:rsidRPr="00727A42">
              <w:rPr>
                <w:spacing w:val="-4"/>
                <w:sz w:val="20"/>
              </w:rPr>
              <w:t xml:space="preserve"> </w:t>
            </w:r>
            <w:r w:rsidRPr="00727A42">
              <w:rPr>
                <w:sz w:val="20"/>
              </w:rPr>
              <w:t>gr.100</w:t>
            </w:r>
            <w:r w:rsidRPr="00727A42">
              <w:rPr>
                <w:spacing w:val="-3"/>
                <w:sz w:val="20"/>
              </w:rPr>
              <w:t xml:space="preserve"> </w:t>
            </w:r>
            <w:r w:rsidRPr="00727A42">
              <w:rPr>
                <w:sz w:val="20"/>
              </w:rPr>
              <w:t>cu</w:t>
            </w:r>
            <w:r w:rsidRPr="00727A42">
              <w:rPr>
                <w:spacing w:val="-4"/>
                <w:sz w:val="20"/>
              </w:rPr>
              <w:t xml:space="preserve"> </w:t>
            </w:r>
            <w:r w:rsidRPr="00727A42">
              <w:rPr>
                <w:spacing w:val="-5"/>
                <w:sz w:val="20"/>
              </w:rPr>
              <w:t>MW</w:t>
            </w:r>
          </w:p>
        </w:tc>
        <w:tc>
          <w:tcPr>
            <w:tcW w:w="1134" w:type="dxa"/>
            <w:tcBorders>
              <w:top w:val="single" w:sz="4" w:space="0" w:color="000000"/>
              <w:left w:val="single" w:sz="6" w:space="0" w:color="000000"/>
              <w:bottom w:val="single" w:sz="4" w:space="0" w:color="000000"/>
              <w:right w:val="single" w:sz="6" w:space="0" w:color="000000"/>
            </w:tcBorders>
            <w:hideMark/>
          </w:tcPr>
          <w:p w14:paraId="2287B9CA" w14:textId="77777777" w:rsidR="003073A8" w:rsidRPr="00727A42" w:rsidRDefault="003073A8" w:rsidP="009F3DA8">
            <w:pPr>
              <w:spacing w:before="70"/>
              <w:ind w:left="109"/>
              <w:rPr>
                <w:sz w:val="20"/>
              </w:rPr>
            </w:pPr>
            <w:r w:rsidRPr="00727A42">
              <w:rPr>
                <w:spacing w:val="-5"/>
                <w:sz w:val="20"/>
              </w:rPr>
              <w:t>m2</w:t>
            </w:r>
          </w:p>
        </w:tc>
        <w:tc>
          <w:tcPr>
            <w:tcW w:w="1402" w:type="dxa"/>
            <w:tcBorders>
              <w:top w:val="single" w:sz="4" w:space="0" w:color="000000"/>
              <w:left w:val="single" w:sz="6" w:space="0" w:color="000000"/>
              <w:bottom w:val="single" w:sz="4" w:space="0" w:color="000000"/>
              <w:right w:val="single" w:sz="6" w:space="0" w:color="000000"/>
            </w:tcBorders>
            <w:hideMark/>
          </w:tcPr>
          <w:p w14:paraId="4BEF2E3C" w14:textId="77777777" w:rsidR="003073A8" w:rsidRPr="00727A42" w:rsidRDefault="003073A8" w:rsidP="009F3DA8">
            <w:pPr>
              <w:spacing w:before="70"/>
              <w:ind w:left="110"/>
              <w:rPr>
                <w:sz w:val="20"/>
              </w:rPr>
            </w:pPr>
            <w:r w:rsidRPr="00727A42">
              <w:rPr>
                <w:spacing w:val="-2"/>
                <w:sz w:val="20"/>
              </w:rPr>
              <w:t>204,7507</w:t>
            </w:r>
          </w:p>
        </w:tc>
      </w:tr>
      <w:tr w:rsidR="003073A8" w:rsidRPr="00727A42" w14:paraId="05043512" w14:textId="77777777" w:rsidTr="009F3DA8">
        <w:trPr>
          <w:trHeight w:val="460"/>
        </w:trPr>
        <w:tc>
          <w:tcPr>
            <w:tcW w:w="708" w:type="dxa"/>
            <w:tcBorders>
              <w:top w:val="single" w:sz="4" w:space="0" w:color="000000"/>
              <w:left w:val="single" w:sz="6" w:space="0" w:color="000000"/>
              <w:bottom w:val="single" w:sz="4" w:space="0" w:color="000000"/>
              <w:right w:val="single" w:sz="6" w:space="0" w:color="000000"/>
            </w:tcBorders>
          </w:tcPr>
          <w:p w14:paraId="33FF0C10" w14:textId="77777777" w:rsidR="003073A8" w:rsidRPr="00727A42" w:rsidRDefault="003073A8" w:rsidP="009F3DA8">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5A7E91E9" w14:textId="77777777" w:rsidR="003073A8" w:rsidRPr="00727A42" w:rsidRDefault="003073A8" w:rsidP="009F3DA8">
            <w:pPr>
              <w:spacing w:before="1"/>
              <w:ind w:left="117"/>
              <w:rPr>
                <w:sz w:val="16"/>
              </w:rPr>
            </w:pPr>
            <w:r w:rsidRPr="00727A42">
              <w:rPr>
                <w:spacing w:val="-2"/>
                <w:sz w:val="16"/>
              </w:rPr>
              <w:t>2523156720006</w:t>
            </w:r>
          </w:p>
        </w:tc>
        <w:tc>
          <w:tcPr>
            <w:tcW w:w="5953" w:type="dxa"/>
            <w:tcBorders>
              <w:top w:val="single" w:sz="4" w:space="0" w:color="000000"/>
              <w:left w:val="single" w:sz="6" w:space="0" w:color="000000"/>
              <w:bottom w:val="single" w:sz="4" w:space="0" w:color="000000"/>
              <w:right w:val="single" w:sz="6" w:space="0" w:color="000000"/>
            </w:tcBorders>
            <w:hideMark/>
          </w:tcPr>
          <w:p w14:paraId="44B07827" w14:textId="77777777" w:rsidR="003073A8" w:rsidRPr="00727A42" w:rsidRDefault="003073A8" w:rsidP="009F3DA8">
            <w:pPr>
              <w:spacing w:line="230" w:lineRule="atLeast"/>
              <w:ind w:left="108"/>
              <w:rPr>
                <w:sz w:val="20"/>
              </w:rPr>
            </w:pPr>
            <w:r w:rsidRPr="00727A42">
              <w:rPr>
                <w:sz w:val="20"/>
              </w:rPr>
              <w:t>Proful</w:t>
            </w:r>
            <w:r w:rsidRPr="00727A42">
              <w:rPr>
                <w:spacing w:val="36"/>
                <w:sz w:val="20"/>
              </w:rPr>
              <w:t xml:space="preserve"> </w:t>
            </w:r>
            <w:r w:rsidRPr="00727A42">
              <w:rPr>
                <w:sz w:val="20"/>
              </w:rPr>
              <w:t>de</w:t>
            </w:r>
            <w:r w:rsidRPr="00727A42">
              <w:rPr>
                <w:spacing w:val="-7"/>
                <w:sz w:val="20"/>
              </w:rPr>
              <w:t xml:space="preserve"> </w:t>
            </w:r>
            <w:r w:rsidRPr="00727A42">
              <w:rPr>
                <w:sz w:val="20"/>
              </w:rPr>
              <w:t>finisare</w:t>
            </w:r>
            <w:r w:rsidRPr="00727A42">
              <w:rPr>
                <w:spacing w:val="-8"/>
                <w:sz w:val="20"/>
              </w:rPr>
              <w:t xml:space="preserve"> </w:t>
            </w:r>
            <w:r w:rsidRPr="00727A42">
              <w:rPr>
                <w:sz w:val="20"/>
              </w:rPr>
              <w:t>(inclusiv</w:t>
            </w:r>
            <w:r w:rsidRPr="00727A42">
              <w:rPr>
                <w:spacing w:val="-6"/>
                <w:sz w:val="20"/>
              </w:rPr>
              <w:t xml:space="preserve"> </w:t>
            </w:r>
            <w:r w:rsidRPr="00727A42">
              <w:rPr>
                <w:sz w:val="20"/>
              </w:rPr>
              <w:t>imbinare</w:t>
            </w:r>
            <w:r w:rsidRPr="00727A42">
              <w:rPr>
                <w:spacing w:val="-7"/>
                <w:sz w:val="20"/>
              </w:rPr>
              <w:t xml:space="preserve"> </w:t>
            </w:r>
            <w:r w:rsidRPr="00727A42">
              <w:rPr>
                <w:sz w:val="20"/>
              </w:rPr>
              <w:t xml:space="preserve">de </w:t>
            </w:r>
            <w:r w:rsidRPr="00727A42">
              <w:rPr>
                <w:spacing w:val="-2"/>
                <w:sz w:val="20"/>
              </w:rPr>
              <w:t>coama)</w:t>
            </w:r>
          </w:p>
        </w:tc>
        <w:tc>
          <w:tcPr>
            <w:tcW w:w="1134" w:type="dxa"/>
            <w:tcBorders>
              <w:top w:val="single" w:sz="4" w:space="0" w:color="000000"/>
              <w:left w:val="single" w:sz="6" w:space="0" w:color="000000"/>
              <w:bottom w:val="single" w:sz="4" w:space="0" w:color="000000"/>
              <w:right w:val="single" w:sz="6" w:space="0" w:color="000000"/>
            </w:tcBorders>
            <w:hideMark/>
          </w:tcPr>
          <w:p w14:paraId="40FE4835" w14:textId="77777777" w:rsidR="003073A8" w:rsidRPr="00727A42" w:rsidRDefault="003073A8" w:rsidP="009F3DA8">
            <w:pPr>
              <w:spacing w:before="115"/>
              <w:ind w:left="109"/>
              <w:rPr>
                <w:sz w:val="20"/>
              </w:rPr>
            </w:pPr>
            <w:r w:rsidRPr="00727A42">
              <w:rPr>
                <w:spacing w:val="-5"/>
                <w:sz w:val="20"/>
              </w:rPr>
              <w:t>kg</w:t>
            </w:r>
          </w:p>
        </w:tc>
        <w:tc>
          <w:tcPr>
            <w:tcW w:w="1402" w:type="dxa"/>
            <w:tcBorders>
              <w:top w:val="single" w:sz="4" w:space="0" w:color="000000"/>
              <w:left w:val="single" w:sz="6" w:space="0" w:color="000000"/>
              <w:bottom w:val="single" w:sz="4" w:space="0" w:color="000000"/>
              <w:right w:val="single" w:sz="6" w:space="0" w:color="000000"/>
            </w:tcBorders>
            <w:hideMark/>
          </w:tcPr>
          <w:p w14:paraId="76250380" w14:textId="77777777" w:rsidR="003073A8" w:rsidRPr="00727A42" w:rsidRDefault="003073A8" w:rsidP="009F3DA8">
            <w:pPr>
              <w:spacing w:before="115"/>
              <w:ind w:left="110"/>
              <w:rPr>
                <w:sz w:val="20"/>
              </w:rPr>
            </w:pPr>
            <w:r w:rsidRPr="00727A42">
              <w:rPr>
                <w:spacing w:val="-2"/>
                <w:sz w:val="20"/>
              </w:rPr>
              <w:t>517,8989</w:t>
            </w:r>
          </w:p>
        </w:tc>
      </w:tr>
      <w:tr w:rsidR="003073A8" w:rsidRPr="00727A42" w14:paraId="54CBB771"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0D74B8DA"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51E43758" w14:textId="77777777" w:rsidR="003073A8" w:rsidRPr="00727A42" w:rsidRDefault="003073A8" w:rsidP="009F3DA8">
            <w:pPr>
              <w:ind w:left="117"/>
              <w:rPr>
                <w:sz w:val="16"/>
              </w:rPr>
            </w:pPr>
            <w:r w:rsidRPr="00727A42">
              <w:rPr>
                <w:spacing w:val="-2"/>
                <w:sz w:val="16"/>
              </w:rPr>
              <w:t>2874115836897</w:t>
            </w:r>
          </w:p>
        </w:tc>
        <w:tc>
          <w:tcPr>
            <w:tcW w:w="5953" w:type="dxa"/>
            <w:tcBorders>
              <w:top w:val="single" w:sz="4" w:space="0" w:color="000000"/>
              <w:left w:val="single" w:sz="6" w:space="0" w:color="000000"/>
              <w:bottom w:val="single" w:sz="4" w:space="0" w:color="000000"/>
              <w:right w:val="single" w:sz="6" w:space="0" w:color="000000"/>
            </w:tcBorders>
            <w:hideMark/>
          </w:tcPr>
          <w:p w14:paraId="3B2C14FE" w14:textId="77777777" w:rsidR="003073A8" w:rsidRPr="00727A42" w:rsidRDefault="003073A8" w:rsidP="009F3DA8">
            <w:pPr>
              <w:spacing w:before="1" w:line="210" w:lineRule="exact"/>
              <w:ind w:left="108"/>
              <w:rPr>
                <w:sz w:val="20"/>
                <w:lang w:val="nl-NL"/>
              </w:rPr>
            </w:pPr>
            <w:r w:rsidRPr="00727A42">
              <w:rPr>
                <w:sz w:val="20"/>
                <w:lang w:val="nl-NL"/>
              </w:rPr>
              <w:t>Suruburi</w:t>
            </w:r>
            <w:r w:rsidRPr="00727A42">
              <w:rPr>
                <w:spacing w:val="-12"/>
                <w:sz w:val="20"/>
                <w:lang w:val="nl-NL"/>
              </w:rPr>
              <w:t xml:space="preserve"> </w:t>
            </w:r>
            <w:r w:rsidRPr="00727A42">
              <w:rPr>
                <w:sz w:val="20"/>
                <w:lang w:val="nl-NL"/>
              </w:rPr>
              <w:t>dimensiuni</w:t>
            </w:r>
            <w:r w:rsidRPr="00727A42">
              <w:rPr>
                <w:spacing w:val="-11"/>
                <w:sz w:val="20"/>
                <w:lang w:val="nl-NL"/>
              </w:rPr>
              <w:t xml:space="preserve"> </w:t>
            </w:r>
            <w:r w:rsidRPr="00727A42">
              <w:rPr>
                <w:sz w:val="20"/>
                <w:lang w:val="nl-NL"/>
              </w:rPr>
              <w:t>in</w:t>
            </w:r>
            <w:r w:rsidRPr="00727A42">
              <w:rPr>
                <w:spacing w:val="-11"/>
                <w:sz w:val="20"/>
                <w:lang w:val="nl-NL"/>
              </w:rPr>
              <w:t xml:space="preserve"> </w:t>
            </w:r>
            <w:r w:rsidRPr="00727A42">
              <w:rPr>
                <w:sz w:val="20"/>
                <w:lang w:val="nl-NL"/>
              </w:rPr>
              <w:t>mm</w:t>
            </w:r>
            <w:r w:rsidRPr="00727A42">
              <w:rPr>
                <w:spacing w:val="-10"/>
                <w:sz w:val="20"/>
                <w:lang w:val="nl-NL"/>
              </w:rPr>
              <w:t xml:space="preserve"> </w:t>
            </w:r>
            <w:r w:rsidRPr="00727A42">
              <w:rPr>
                <w:spacing w:val="-2"/>
                <w:sz w:val="20"/>
                <w:lang w:val="nl-NL"/>
              </w:rPr>
              <w:t>6,3/5,5x235</w:t>
            </w:r>
          </w:p>
        </w:tc>
        <w:tc>
          <w:tcPr>
            <w:tcW w:w="1134" w:type="dxa"/>
            <w:tcBorders>
              <w:top w:val="single" w:sz="4" w:space="0" w:color="000000"/>
              <w:left w:val="single" w:sz="6" w:space="0" w:color="000000"/>
              <w:bottom w:val="single" w:sz="4" w:space="0" w:color="000000"/>
              <w:right w:val="single" w:sz="6" w:space="0" w:color="000000"/>
            </w:tcBorders>
            <w:hideMark/>
          </w:tcPr>
          <w:p w14:paraId="252E2EF0" w14:textId="77777777" w:rsidR="003073A8" w:rsidRPr="00727A42" w:rsidRDefault="003073A8" w:rsidP="009F3DA8">
            <w:pPr>
              <w:spacing w:before="1" w:line="210" w:lineRule="exact"/>
              <w:ind w:left="109"/>
              <w:rPr>
                <w:sz w:val="20"/>
              </w:rPr>
            </w:pPr>
            <w:r w:rsidRPr="00727A42">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hideMark/>
          </w:tcPr>
          <w:p w14:paraId="77CB7EC8" w14:textId="77777777" w:rsidR="003073A8" w:rsidRPr="00727A42" w:rsidRDefault="003073A8" w:rsidP="009F3DA8">
            <w:pPr>
              <w:spacing w:before="1" w:line="210" w:lineRule="exact"/>
              <w:ind w:left="110"/>
              <w:rPr>
                <w:sz w:val="20"/>
              </w:rPr>
            </w:pPr>
            <w:r w:rsidRPr="00727A42">
              <w:rPr>
                <w:spacing w:val="-2"/>
                <w:sz w:val="20"/>
              </w:rPr>
              <w:t>602,2080</w:t>
            </w:r>
          </w:p>
        </w:tc>
      </w:tr>
      <w:tr w:rsidR="003073A8" w:rsidRPr="00727A42" w14:paraId="5E111C70" w14:textId="77777777" w:rsidTr="009F3DA8">
        <w:trPr>
          <w:trHeight w:val="257"/>
        </w:trPr>
        <w:tc>
          <w:tcPr>
            <w:tcW w:w="708" w:type="dxa"/>
            <w:tcBorders>
              <w:top w:val="single" w:sz="4" w:space="0" w:color="000000"/>
              <w:left w:val="single" w:sz="6" w:space="0" w:color="000000"/>
              <w:bottom w:val="single" w:sz="4" w:space="0" w:color="000000"/>
              <w:right w:val="single" w:sz="6" w:space="0" w:color="000000"/>
            </w:tcBorders>
          </w:tcPr>
          <w:p w14:paraId="26493C66" w14:textId="77777777" w:rsidR="003073A8" w:rsidRPr="00727A42" w:rsidRDefault="003073A8" w:rsidP="009F3DA8">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629EE06E" w14:textId="77777777" w:rsidR="003073A8" w:rsidRPr="00727A42" w:rsidRDefault="003073A8" w:rsidP="009F3DA8">
            <w:pPr>
              <w:spacing w:line="183" w:lineRule="exact"/>
              <w:ind w:left="117"/>
              <w:rPr>
                <w:sz w:val="16"/>
              </w:rPr>
            </w:pPr>
            <w:r w:rsidRPr="00727A42">
              <w:rPr>
                <w:spacing w:val="-2"/>
                <w:sz w:val="16"/>
              </w:rPr>
              <w:t>2874115836896</w:t>
            </w:r>
          </w:p>
        </w:tc>
        <w:tc>
          <w:tcPr>
            <w:tcW w:w="5953" w:type="dxa"/>
            <w:tcBorders>
              <w:top w:val="single" w:sz="4" w:space="0" w:color="000000"/>
              <w:left w:val="single" w:sz="6" w:space="0" w:color="000000"/>
              <w:bottom w:val="single" w:sz="4" w:space="0" w:color="000000"/>
              <w:right w:val="single" w:sz="6" w:space="0" w:color="000000"/>
            </w:tcBorders>
            <w:hideMark/>
          </w:tcPr>
          <w:p w14:paraId="0414D1D4" w14:textId="77777777" w:rsidR="003073A8" w:rsidRPr="00727A42" w:rsidRDefault="003073A8" w:rsidP="009F3DA8">
            <w:pPr>
              <w:spacing w:line="228" w:lineRule="exact"/>
              <w:ind w:left="108"/>
              <w:rPr>
                <w:sz w:val="20"/>
              </w:rPr>
            </w:pPr>
            <w:r w:rsidRPr="00727A42">
              <w:rPr>
                <w:sz w:val="20"/>
              </w:rPr>
              <w:t>Saiba</w:t>
            </w:r>
            <w:r w:rsidRPr="00727A42">
              <w:rPr>
                <w:spacing w:val="-8"/>
                <w:sz w:val="20"/>
              </w:rPr>
              <w:t xml:space="preserve"> </w:t>
            </w:r>
            <w:r w:rsidRPr="00727A42">
              <w:rPr>
                <w:sz w:val="20"/>
              </w:rPr>
              <w:t>etansata</w:t>
            </w:r>
            <w:r w:rsidRPr="00727A42">
              <w:rPr>
                <w:spacing w:val="-8"/>
                <w:sz w:val="20"/>
              </w:rPr>
              <w:t xml:space="preserve"> </w:t>
            </w:r>
            <w:r w:rsidRPr="00727A42">
              <w:rPr>
                <w:sz w:val="20"/>
              </w:rPr>
              <w:t>cu</w:t>
            </w:r>
            <w:r w:rsidRPr="00727A42">
              <w:rPr>
                <w:spacing w:val="-7"/>
                <w:sz w:val="20"/>
              </w:rPr>
              <w:t xml:space="preserve"> </w:t>
            </w:r>
            <w:r w:rsidRPr="00727A42">
              <w:rPr>
                <w:sz w:val="20"/>
              </w:rPr>
              <w:t>garnitura</w:t>
            </w:r>
            <w:r w:rsidRPr="00727A42">
              <w:rPr>
                <w:spacing w:val="-8"/>
                <w:sz w:val="20"/>
              </w:rPr>
              <w:t xml:space="preserve"> </w:t>
            </w:r>
            <w:r w:rsidRPr="00727A42">
              <w:rPr>
                <w:sz w:val="20"/>
              </w:rPr>
              <w:t>de</w:t>
            </w:r>
            <w:r w:rsidRPr="00727A42">
              <w:rPr>
                <w:spacing w:val="-10"/>
                <w:sz w:val="20"/>
              </w:rPr>
              <w:t xml:space="preserve"> </w:t>
            </w:r>
            <w:r w:rsidRPr="00727A42">
              <w:rPr>
                <w:sz w:val="20"/>
              </w:rPr>
              <w:t xml:space="preserve">cauciuc </w:t>
            </w:r>
            <w:r w:rsidRPr="00727A42">
              <w:rPr>
                <w:spacing w:val="-4"/>
                <w:sz w:val="20"/>
              </w:rPr>
              <w:t>ЕРДМ</w:t>
            </w:r>
          </w:p>
        </w:tc>
        <w:tc>
          <w:tcPr>
            <w:tcW w:w="1134" w:type="dxa"/>
            <w:tcBorders>
              <w:top w:val="single" w:sz="4" w:space="0" w:color="000000"/>
              <w:left w:val="single" w:sz="6" w:space="0" w:color="000000"/>
              <w:bottom w:val="single" w:sz="4" w:space="0" w:color="000000"/>
              <w:right w:val="single" w:sz="6" w:space="0" w:color="000000"/>
            </w:tcBorders>
            <w:hideMark/>
          </w:tcPr>
          <w:p w14:paraId="2DC25AC7" w14:textId="77777777" w:rsidR="003073A8" w:rsidRPr="00727A42" w:rsidRDefault="003073A8" w:rsidP="009F3DA8">
            <w:pPr>
              <w:spacing w:before="115"/>
              <w:ind w:left="109"/>
              <w:rPr>
                <w:sz w:val="20"/>
              </w:rPr>
            </w:pPr>
            <w:r w:rsidRPr="00727A42">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hideMark/>
          </w:tcPr>
          <w:p w14:paraId="142156F1" w14:textId="77777777" w:rsidR="003073A8" w:rsidRPr="00727A42" w:rsidRDefault="003073A8" w:rsidP="009F3DA8">
            <w:pPr>
              <w:spacing w:before="115"/>
              <w:ind w:left="110"/>
              <w:rPr>
                <w:sz w:val="20"/>
              </w:rPr>
            </w:pPr>
            <w:r w:rsidRPr="00727A42">
              <w:rPr>
                <w:spacing w:val="-2"/>
                <w:sz w:val="20"/>
              </w:rPr>
              <w:t>602,2080</w:t>
            </w:r>
          </w:p>
        </w:tc>
      </w:tr>
      <w:tr w:rsidR="003073A8" w:rsidRPr="00727A42" w14:paraId="29D88BA7" w14:textId="77777777" w:rsidTr="009F3DA8">
        <w:trPr>
          <w:trHeight w:val="229"/>
        </w:trPr>
        <w:tc>
          <w:tcPr>
            <w:tcW w:w="708" w:type="dxa"/>
            <w:tcBorders>
              <w:top w:val="single" w:sz="4" w:space="0" w:color="000000"/>
              <w:left w:val="single" w:sz="6" w:space="0" w:color="000000"/>
              <w:bottom w:val="single" w:sz="4" w:space="0" w:color="000000"/>
              <w:right w:val="single" w:sz="6" w:space="0" w:color="000000"/>
            </w:tcBorders>
          </w:tcPr>
          <w:p w14:paraId="517CDA11"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3DC68ECD" w14:textId="77777777" w:rsidR="003073A8" w:rsidRPr="00727A42" w:rsidRDefault="003073A8" w:rsidP="009F3DA8">
            <w:pPr>
              <w:spacing w:before="1"/>
              <w:ind w:left="117"/>
              <w:rPr>
                <w:sz w:val="16"/>
              </w:rPr>
            </w:pPr>
            <w:r w:rsidRPr="00727A42">
              <w:rPr>
                <w:spacing w:val="-2"/>
                <w:sz w:val="16"/>
              </w:rPr>
              <w:t>2416566101572</w:t>
            </w:r>
          </w:p>
        </w:tc>
        <w:tc>
          <w:tcPr>
            <w:tcW w:w="5953" w:type="dxa"/>
            <w:tcBorders>
              <w:top w:val="single" w:sz="4" w:space="0" w:color="000000"/>
              <w:left w:val="single" w:sz="6" w:space="0" w:color="000000"/>
              <w:bottom w:val="single" w:sz="4" w:space="0" w:color="000000"/>
              <w:right w:val="single" w:sz="6" w:space="0" w:color="000000"/>
            </w:tcBorders>
            <w:hideMark/>
          </w:tcPr>
          <w:p w14:paraId="05611309" w14:textId="77777777" w:rsidR="003073A8" w:rsidRPr="00727A42" w:rsidRDefault="003073A8" w:rsidP="009F3DA8">
            <w:pPr>
              <w:spacing w:line="210" w:lineRule="exact"/>
              <w:ind w:left="108"/>
              <w:rPr>
                <w:sz w:val="20"/>
              </w:rPr>
            </w:pPr>
            <w:r w:rsidRPr="00727A42">
              <w:rPr>
                <w:sz w:val="20"/>
              </w:rPr>
              <w:t>Spuma</w:t>
            </w:r>
            <w:r w:rsidRPr="00727A42">
              <w:rPr>
                <w:spacing w:val="-3"/>
                <w:sz w:val="20"/>
              </w:rPr>
              <w:t xml:space="preserve"> </w:t>
            </w:r>
            <w:r w:rsidRPr="00727A42">
              <w:rPr>
                <w:sz w:val="20"/>
              </w:rPr>
              <w:t>de</w:t>
            </w:r>
            <w:r w:rsidRPr="00727A42">
              <w:rPr>
                <w:spacing w:val="-3"/>
                <w:sz w:val="20"/>
              </w:rPr>
              <w:t xml:space="preserve"> </w:t>
            </w:r>
            <w:r w:rsidRPr="00727A42">
              <w:rPr>
                <w:spacing w:val="-2"/>
                <w:sz w:val="20"/>
              </w:rPr>
              <w:t>poliuretan</w:t>
            </w:r>
          </w:p>
        </w:tc>
        <w:tc>
          <w:tcPr>
            <w:tcW w:w="1134" w:type="dxa"/>
            <w:tcBorders>
              <w:top w:val="single" w:sz="4" w:space="0" w:color="000000"/>
              <w:left w:val="single" w:sz="6" w:space="0" w:color="000000"/>
              <w:bottom w:val="single" w:sz="4" w:space="0" w:color="000000"/>
              <w:right w:val="single" w:sz="6" w:space="0" w:color="000000"/>
            </w:tcBorders>
            <w:hideMark/>
          </w:tcPr>
          <w:p w14:paraId="7823FB76" w14:textId="77777777" w:rsidR="003073A8" w:rsidRPr="00727A42" w:rsidRDefault="003073A8" w:rsidP="009F3DA8">
            <w:pPr>
              <w:spacing w:line="210" w:lineRule="exact"/>
              <w:ind w:left="109"/>
              <w:rPr>
                <w:sz w:val="20"/>
              </w:rPr>
            </w:pPr>
            <w:r w:rsidRPr="00727A42">
              <w:rPr>
                <w:spacing w:val="-5"/>
                <w:sz w:val="20"/>
              </w:rPr>
              <w:t>kg</w:t>
            </w:r>
          </w:p>
        </w:tc>
        <w:tc>
          <w:tcPr>
            <w:tcW w:w="1402" w:type="dxa"/>
            <w:tcBorders>
              <w:top w:val="single" w:sz="4" w:space="0" w:color="000000"/>
              <w:left w:val="single" w:sz="6" w:space="0" w:color="000000"/>
              <w:bottom w:val="single" w:sz="4" w:space="0" w:color="000000"/>
              <w:right w:val="single" w:sz="6" w:space="0" w:color="000000"/>
            </w:tcBorders>
            <w:hideMark/>
          </w:tcPr>
          <w:p w14:paraId="1772CABE" w14:textId="77777777" w:rsidR="003073A8" w:rsidRPr="00727A42" w:rsidRDefault="003073A8" w:rsidP="009F3DA8">
            <w:pPr>
              <w:spacing w:line="210" w:lineRule="exact"/>
              <w:ind w:left="110"/>
              <w:rPr>
                <w:sz w:val="20"/>
              </w:rPr>
            </w:pPr>
            <w:r w:rsidRPr="00727A42">
              <w:rPr>
                <w:spacing w:val="-2"/>
                <w:sz w:val="20"/>
              </w:rPr>
              <w:t>36,3332</w:t>
            </w:r>
          </w:p>
        </w:tc>
      </w:tr>
      <w:tr w:rsidR="003073A8" w:rsidRPr="00727A42" w14:paraId="7C78BD27"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73725B15"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051D3788" w14:textId="77777777" w:rsidR="003073A8" w:rsidRPr="00727A42" w:rsidRDefault="003073A8" w:rsidP="009F3DA8">
            <w:pPr>
              <w:spacing w:before="25"/>
              <w:ind w:left="117"/>
              <w:rPr>
                <w:sz w:val="16"/>
              </w:rPr>
            </w:pPr>
            <w:r w:rsidRPr="00727A42">
              <w:rPr>
                <w:spacing w:val="-2"/>
                <w:sz w:val="16"/>
              </w:rPr>
              <w:t>2952160007200</w:t>
            </w:r>
          </w:p>
        </w:tc>
        <w:tc>
          <w:tcPr>
            <w:tcW w:w="5953" w:type="dxa"/>
            <w:tcBorders>
              <w:top w:val="single" w:sz="4" w:space="0" w:color="000000"/>
              <w:left w:val="single" w:sz="6" w:space="0" w:color="000000"/>
              <w:bottom w:val="single" w:sz="4" w:space="0" w:color="000000"/>
              <w:right w:val="single" w:sz="6" w:space="0" w:color="000000"/>
            </w:tcBorders>
            <w:hideMark/>
          </w:tcPr>
          <w:p w14:paraId="4CE81C78" w14:textId="77777777" w:rsidR="003073A8" w:rsidRPr="00727A42" w:rsidRDefault="003073A8" w:rsidP="009F3DA8">
            <w:pPr>
              <w:spacing w:line="210" w:lineRule="exact"/>
              <w:ind w:left="108"/>
              <w:rPr>
                <w:sz w:val="20"/>
                <w:lang w:val="nl-NL"/>
              </w:rPr>
            </w:pPr>
            <w:r w:rsidRPr="00727A42">
              <w:rPr>
                <w:sz w:val="20"/>
                <w:lang w:val="nl-NL"/>
              </w:rPr>
              <w:t>Utilaj</w:t>
            </w:r>
            <w:r w:rsidRPr="00727A42">
              <w:rPr>
                <w:spacing w:val="-5"/>
                <w:sz w:val="20"/>
                <w:lang w:val="nl-NL"/>
              </w:rPr>
              <w:t xml:space="preserve"> </w:t>
            </w:r>
            <w:r w:rsidRPr="00727A42">
              <w:rPr>
                <w:sz w:val="20"/>
                <w:lang w:val="nl-NL"/>
              </w:rPr>
              <w:t>de</w:t>
            </w:r>
            <w:r w:rsidRPr="00727A42">
              <w:rPr>
                <w:spacing w:val="-3"/>
                <w:sz w:val="20"/>
                <w:lang w:val="nl-NL"/>
              </w:rPr>
              <w:t xml:space="preserve"> </w:t>
            </w:r>
            <w:r w:rsidRPr="00727A42">
              <w:rPr>
                <w:sz w:val="20"/>
                <w:lang w:val="nl-NL"/>
              </w:rPr>
              <w:t>ridicat</w:t>
            </w:r>
            <w:r w:rsidRPr="00727A42">
              <w:rPr>
                <w:spacing w:val="-3"/>
                <w:sz w:val="20"/>
                <w:lang w:val="nl-NL"/>
              </w:rPr>
              <w:t xml:space="preserve"> </w:t>
            </w:r>
            <w:r w:rsidRPr="00727A42">
              <w:rPr>
                <w:sz w:val="20"/>
                <w:lang w:val="nl-NL"/>
              </w:rPr>
              <w:t>pentru</w:t>
            </w:r>
            <w:r w:rsidRPr="00727A42">
              <w:rPr>
                <w:spacing w:val="-3"/>
                <w:sz w:val="20"/>
                <w:lang w:val="nl-NL"/>
              </w:rPr>
              <w:t xml:space="preserve"> </w:t>
            </w:r>
            <w:r w:rsidRPr="00727A42">
              <w:rPr>
                <w:sz w:val="20"/>
                <w:lang w:val="nl-NL"/>
              </w:rPr>
              <w:t>lucrari</w:t>
            </w:r>
            <w:r w:rsidRPr="00727A42">
              <w:rPr>
                <w:spacing w:val="-6"/>
                <w:sz w:val="20"/>
                <w:lang w:val="nl-NL"/>
              </w:rPr>
              <w:t xml:space="preserve"> </w:t>
            </w:r>
            <w:r w:rsidRPr="00727A42">
              <w:rPr>
                <w:sz w:val="20"/>
                <w:lang w:val="nl-NL"/>
              </w:rPr>
              <w:t>de</w:t>
            </w:r>
            <w:r w:rsidRPr="00727A42">
              <w:rPr>
                <w:spacing w:val="-3"/>
                <w:sz w:val="20"/>
                <w:lang w:val="nl-NL"/>
              </w:rPr>
              <w:t xml:space="preserve"> </w:t>
            </w:r>
            <w:r w:rsidRPr="00727A42">
              <w:rPr>
                <w:spacing w:val="-2"/>
                <w:sz w:val="20"/>
                <w:lang w:val="nl-NL"/>
              </w:rPr>
              <w:t>finisaj</w:t>
            </w:r>
          </w:p>
        </w:tc>
        <w:tc>
          <w:tcPr>
            <w:tcW w:w="1134" w:type="dxa"/>
            <w:tcBorders>
              <w:top w:val="single" w:sz="4" w:space="0" w:color="000000"/>
              <w:left w:val="single" w:sz="6" w:space="0" w:color="000000"/>
              <w:bottom w:val="single" w:sz="4" w:space="0" w:color="000000"/>
              <w:right w:val="single" w:sz="6" w:space="0" w:color="000000"/>
            </w:tcBorders>
            <w:hideMark/>
          </w:tcPr>
          <w:p w14:paraId="7F990D0B" w14:textId="77777777" w:rsidR="003073A8" w:rsidRPr="00727A42" w:rsidRDefault="003073A8" w:rsidP="009F3DA8">
            <w:pPr>
              <w:spacing w:line="210" w:lineRule="exact"/>
              <w:ind w:left="109"/>
              <w:rPr>
                <w:sz w:val="20"/>
              </w:rPr>
            </w:pPr>
            <w:r w:rsidRPr="00727A42">
              <w:rPr>
                <w:spacing w:val="-2"/>
                <w:sz w:val="20"/>
              </w:rPr>
              <w:t>h-</w:t>
            </w:r>
            <w:r w:rsidRPr="00727A42">
              <w:rPr>
                <w:spacing w:val="-5"/>
                <w:sz w:val="20"/>
              </w:rPr>
              <w:t>ut</w:t>
            </w:r>
          </w:p>
        </w:tc>
        <w:tc>
          <w:tcPr>
            <w:tcW w:w="1402" w:type="dxa"/>
            <w:tcBorders>
              <w:top w:val="single" w:sz="4" w:space="0" w:color="000000"/>
              <w:left w:val="single" w:sz="6" w:space="0" w:color="000000"/>
              <w:bottom w:val="single" w:sz="4" w:space="0" w:color="000000"/>
              <w:right w:val="single" w:sz="6" w:space="0" w:color="000000"/>
            </w:tcBorders>
            <w:hideMark/>
          </w:tcPr>
          <w:p w14:paraId="2D965CF4" w14:textId="77777777" w:rsidR="003073A8" w:rsidRPr="00727A42" w:rsidRDefault="003073A8" w:rsidP="009F3DA8">
            <w:pPr>
              <w:spacing w:line="210" w:lineRule="exact"/>
              <w:ind w:left="110"/>
              <w:rPr>
                <w:sz w:val="20"/>
              </w:rPr>
            </w:pPr>
            <w:r w:rsidRPr="00727A42">
              <w:rPr>
                <w:spacing w:val="-2"/>
                <w:sz w:val="20"/>
              </w:rPr>
              <w:t>9,8400</w:t>
            </w:r>
          </w:p>
        </w:tc>
      </w:tr>
      <w:tr w:rsidR="003073A8" w:rsidRPr="00727A42" w14:paraId="7265360C" w14:textId="77777777" w:rsidTr="009F3DA8">
        <w:trPr>
          <w:trHeight w:val="269"/>
        </w:trPr>
        <w:tc>
          <w:tcPr>
            <w:tcW w:w="708" w:type="dxa"/>
            <w:tcBorders>
              <w:top w:val="single" w:sz="4" w:space="0" w:color="000000"/>
              <w:left w:val="single" w:sz="6" w:space="0" w:color="000000"/>
              <w:bottom w:val="single" w:sz="4" w:space="0" w:color="000000"/>
              <w:right w:val="single" w:sz="6" w:space="0" w:color="000000"/>
            </w:tcBorders>
            <w:hideMark/>
          </w:tcPr>
          <w:p w14:paraId="3EFD6A11" w14:textId="77777777" w:rsidR="003073A8" w:rsidRPr="00727A42" w:rsidRDefault="003073A8" w:rsidP="009F3DA8">
            <w:pPr>
              <w:spacing w:before="1"/>
              <w:ind w:left="107"/>
            </w:pPr>
            <w:r w:rsidRPr="00727A42">
              <w:rPr>
                <w:spacing w:val="-5"/>
              </w:rPr>
              <w:t>21</w:t>
            </w:r>
          </w:p>
        </w:tc>
        <w:tc>
          <w:tcPr>
            <w:tcW w:w="1276" w:type="dxa"/>
            <w:tcBorders>
              <w:top w:val="single" w:sz="4" w:space="0" w:color="000000"/>
              <w:left w:val="single" w:sz="6" w:space="0" w:color="000000"/>
              <w:bottom w:val="single" w:sz="4" w:space="0" w:color="000000"/>
              <w:right w:val="single" w:sz="6" w:space="0" w:color="000000"/>
            </w:tcBorders>
            <w:hideMark/>
          </w:tcPr>
          <w:p w14:paraId="1ADAF368" w14:textId="77777777" w:rsidR="003073A8" w:rsidRPr="00727A42" w:rsidRDefault="003073A8" w:rsidP="009F3DA8">
            <w:pPr>
              <w:spacing w:before="1"/>
              <w:ind w:left="108"/>
            </w:pPr>
            <w:r w:rsidRPr="00727A42">
              <w:rPr>
                <w:spacing w:val="-2"/>
              </w:rPr>
              <w:t>CE22A</w:t>
            </w:r>
          </w:p>
        </w:tc>
        <w:tc>
          <w:tcPr>
            <w:tcW w:w="5953" w:type="dxa"/>
            <w:tcBorders>
              <w:top w:val="single" w:sz="4" w:space="0" w:color="000000"/>
              <w:left w:val="single" w:sz="6" w:space="0" w:color="000000"/>
              <w:bottom w:val="single" w:sz="4" w:space="0" w:color="000000"/>
              <w:right w:val="single" w:sz="6" w:space="0" w:color="000000"/>
            </w:tcBorders>
            <w:hideMark/>
          </w:tcPr>
          <w:p w14:paraId="5CB89F77" w14:textId="77777777" w:rsidR="003073A8" w:rsidRPr="00727A42" w:rsidRDefault="003073A8" w:rsidP="009F3DA8">
            <w:pPr>
              <w:ind w:left="108"/>
              <w:rPr>
                <w:sz w:val="20"/>
              </w:rPr>
            </w:pPr>
            <w:r w:rsidRPr="00727A42">
              <w:rPr>
                <w:sz w:val="20"/>
              </w:rPr>
              <w:t>Sisteme</w:t>
            </w:r>
            <w:r w:rsidRPr="00727A42">
              <w:rPr>
                <w:spacing w:val="-7"/>
                <w:sz w:val="20"/>
              </w:rPr>
              <w:t xml:space="preserve"> </w:t>
            </w:r>
            <w:r w:rsidRPr="00727A42">
              <w:rPr>
                <w:sz w:val="20"/>
              </w:rPr>
              <w:t>de</w:t>
            </w:r>
            <w:r w:rsidRPr="00727A42">
              <w:rPr>
                <w:spacing w:val="-7"/>
                <w:sz w:val="20"/>
              </w:rPr>
              <w:t xml:space="preserve"> </w:t>
            </w:r>
            <w:r w:rsidRPr="00727A42">
              <w:rPr>
                <w:sz w:val="20"/>
              </w:rPr>
              <w:t>burlane</w:t>
            </w:r>
            <w:r w:rsidRPr="00727A42">
              <w:rPr>
                <w:spacing w:val="-7"/>
                <w:sz w:val="20"/>
              </w:rPr>
              <w:t xml:space="preserve"> </w:t>
            </w:r>
            <w:r w:rsidRPr="00727A42">
              <w:rPr>
                <w:sz w:val="20"/>
              </w:rPr>
              <w:t>tip</w:t>
            </w:r>
            <w:r w:rsidRPr="00727A42">
              <w:rPr>
                <w:spacing w:val="-8"/>
                <w:sz w:val="20"/>
              </w:rPr>
              <w:t xml:space="preserve"> </w:t>
            </w:r>
            <w:r w:rsidRPr="00727A42">
              <w:rPr>
                <w:sz w:val="20"/>
              </w:rPr>
              <w:t>brass</w:t>
            </w:r>
            <w:r w:rsidRPr="00727A42">
              <w:rPr>
                <w:spacing w:val="-7"/>
                <w:sz w:val="20"/>
              </w:rPr>
              <w:t xml:space="preserve"> </w:t>
            </w:r>
            <w:r w:rsidRPr="00727A42">
              <w:rPr>
                <w:sz w:val="20"/>
              </w:rPr>
              <w:t>din</w:t>
            </w:r>
            <w:r w:rsidRPr="00727A42">
              <w:rPr>
                <w:spacing w:val="-6"/>
                <w:sz w:val="20"/>
              </w:rPr>
              <w:t xml:space="preserve"> </w:t>
            </w:r>
            <w:r w:rsidRPr="00727A42">
              <w:rPr>
                <w:sz w:val="20"/>
              </w:rPr>
              <w:t>tabla protejata anticoroziv</w:t>
            </w:r>
          </w:p>
        </w:tc>
        <w:tc>
          <w:tcPr>
            <w:tcW w:w="1134" w:type="dxa"/>
            <w:tcBorders>
              <w:top w:val="single" w:sz="4" w:space="0" w:color="000000"/>
              <w:left w:val="single" w:sz="6" w:space="0" w:color="000000"/>
              <w:bottom w:val="single" w:sz="4" w:space="0" w:color="000000"/>
              <w:right w:val="single" w:sz="6" w:space="0" w:color="000000"/>
            </w:tcBorders>
            <w:hideMark/>
          </w:tcPr>
          <w:p w14:paraId="31CA8B65" w14:textId="77777777" w:rsidR="003073A8" w:rsidRPr="00727A42" w:rsidRDefault="003073A8" w:rsidP="009F3DA8">
            <w:pPr>
              <w:spacing w:before="116"/>
              <w:ind w:right="455"/>
              <w:jc w:val="right"/>
            </w:pPr>
            <w:r w:rsidRPr="00727A42">
              <w:rPr>
                <w:spacing w:val="-10"/>
              </w:rPr>
              <w:t>m</w:t>
            </w:r>
          </w:p>
        </w:tc>
        <w:tc>
          <w:tcPr>
            <w:tcW w:w="1402" w:type="dxa"/>
            <w:tcBorders>
              <w:top w:val="single" w:sz="4" w:space="0" w:color="000000"/>
              <w:left w:val="single" w:sz="6" w:space="0" w:color="000000"/>
              <w:bottom w:val="single" w:sz="4" w:space="0" w:color="000000"/>
              <w:right w:val="single" w:sz="6" w:space="0" w:color="000000"/>
            </w:tcBorders>
            <w:hideMark/>
          </w:tcPr>
          <w:p w14:paraId="42528280" w14:textId="77777777" w:rsidR="003073A8" w:rsidRPr="00727A42" w:rsidRDefault="003073A8" w:rsidP="009F3DA8">
            <w:pPr>
              <w:spacing w:before="116"/>
              <w:ind w:left="238"/>
            </w:pPr>
            <w:r w:rsidRPr="00727A42">
              <w:rPr>
                <w:spacing w:val="-2"/>
              </w:rPr>
              <w:t>26,400</w:t>
            </w:r>
          </w:p>
        </w:tc>
      </w:tr>
      <w:tr w:rsidR="003073A8" w:rsidRPr="00727A42" w14:paraId="79539C14"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2FD76A7D"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761D0843" w14:textId="77777777" w:rsidR="003073A8" w:rsidRPr="00727A42" w:rsidRDefault="003073A8" w:rsidP="009F3DA8">
            <w:pPr>
              <w:spacing w:before="25"/>
              <w:ind w:left="117"/>
              <w:rPr>
                <w:sz w:val="16"/>
              </w:rPr>
            </w:pPr>
            <w:r w:rsidRPr="00727A42">
              <w:rPr>
                <w:spacing w:val="-2"/>
                <w:sz w:val="16"/>
              </w:rPr>
              <w:t>7213050013100</w:t>
            </w:r>
          </w:p>
        </w:tc>
        <w:tc>
          <w:tcPr>
            <w:tcW w:w="5953" w:type="dxa"/>
            <w:tcBorders>
              <w:top w:val="single" w:sz="4" w:space="0" w:color="000000"/>
              <w:left w:val="single" w:sz="6" w:space="0" w:color="000000"/>
              <w:bottom w:val="single" w:sz="4" w:space="0" w:color="000000"/>
              <w:right w:val="single" w:sz="6" w:space="0" w:color="000000"/>
            </w:tcBorders>
            <w:hideMark/>
          </w:tcPr>
          <w:p w14:paraId="52D2DDC9" w14:textId="77777777" w:rsidR="003073A8" w:rsidRPr="00727A42" w:rsidRDefault="003073A8" w:rsidP="009F3DA8">
            <w:pPr>
              <w:spacing w:line="210" w:lineRule="exact"/>
              <w:ind w:left="108"/>
              <w:rPr>
                <w:sz w:val="20"/>
              </w:rPr>
            </w:pPr>
            <w:r w:rsidRPr="00727A42">
              <w:rPr>
                <w:spacing w:val="-2"/>
                <w:sz w:val="20"/>
              </w:rPr>
              <w:t>Tinichigiu</w:t>
            </w:r>
          </w:p>
        </w:tc>
        <w:tc>
          <w:tcPr>
            <w:tcW w:w="1134" w:type="dxa"/>
            <w:tcBorders>
              <w:top w:val="single" w:sz="4" w:space="0" w:color="000000"/>
              <w:left w:val="single" w:sz="6" w:space="0" w:color="000000"/>
              <w:bottom w:val="single" w:sz="4" w:space="0" w:color="000000"/>
              <w:right w:val="single" w:sz="6" w:space="0" w:color="000000"/>
            </w:tcBorders>
            <w:hideMark/>
          </w:tcPr>
          <w:p w14:paraId="7E935423" w14:textId="77777777" w:rsidR="003073A8" w:rsidRPr="00727A42" w:rsidRDefault="003073A8" w:rsidP="009F3DA8">
            <w:pPr>
              <w:spacing w:line="210" w:lineRule="exact"/>
              <w:ind w:left="109"/>
              <w:rPr>
                <w:sz w:val="20"/>
              </w:rPr>
            </w:pPr>
            <w:r w:rsidRPr="00727A42">
              <w:rPr>
                <w:spacing w:val="-2"/>
                <w:sz w:val="20"/>
              </w:rPr>
              <w:t>h-</w:t>
            </w:r>
            <w:r w:rsidRPr="00727A42">
              <w:rPr>
                <w:spacing w:val="-5"/>
                <w:sz w:val="20"/>
              </w:rPr>
              <w:t>om</w:t>
            </w:r>
          </w:p>
        </w:tc>
        <w:tc>
          <w:tcPr>
            <w:tcW w:w="1402" w:type="dxa"/>
            <w:tcBorders>
              <w:top w:val="single" w:sz="4" w:space="0" w:color="000000"/>
              <w:left w:val="single" w:sz="6" w:space="0" w:color="000000"/>
              <w:bottom w:val="single" w:sz="4" w:space="0" w:color="000000"/>
              <w:right w:val="single" w:sz="6" w:space="0" w:color="000000"/>
            </w:tcBorders>
            <w:hideMark/>
          </w:tcPr>
          <w:p w14:paraId="750FC709" w14:textId="77777777" w:rsidR="003073A8" w:rsidRPr="00727A42" w:rsidRDefault="003073A8" w:rsidP="009F3DA8">
            <w:pPr>
              <w:spacing w:line="210" w:lineRule="exact"/>
              <w:ind w:left="110"/>
              <w:rPr>
                <w:sz w:val="20"/>
              </w:rPr>
            </w:pPr>
            <w:r w:rsidRPr="00727A42">
              <w:rPr>
                <w:spacing w:val="-2"/>
                <w:sz w:val="20"/>
              </w:rPr>
              <w:t>9,2400</w:t>
            </w:r>
          </w:p>
        </w:tc>
      </w:tr>
      <w:tr w:rsidR="003073A8" w:rsidRPr="00727A42" w14:paraId="4F70710A"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17979631"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2D699112" w14:textId="77777777" w:rsidR="003073A8" w:rsidRPr="00727A42" w:rsidRDefault="003073A8" w:rsidP="009F3DA8">
            <w:pPr>
              <w:spacing w:before="1"/>
              <w:ind w:left="117"/>
              <w:rPr>
                <w:sz w:val="16"/>
              </w:rPr>
            </w:pPr>
            <w:r w:rsidRPr="00727A42">
              <w:rPr>
                <w:spacing w:val="-2"/>
                <w:sz w:val="16"/>
              </w:rPr>
              <w:t>2710406311726</w:t>
            </w:r>
          </w:p>
        </w:tc>
        <w:tc>
          <w:tcPr>
            <w:tcW w:w="5953" w:type="dxa"/>
            <w:tcBorders>
              <w:top w:val="single" w:sz="4" w:space="0" w:color="000000"/>
              <w:left w:val="single" w:sz="6" w:space="0" w:color="000000"/>
              <w:bottom w:val="single" w:sz="4" w:space="0" w:color="000000"/>
              <w:right w:val="single" w:sz="6" w:space="0" w:color="000000"/>
            </w:tcBorders>
            <w:hideMark/>
          </w:tcPr>
          <w:p w14:paraId="45EF2D04" w14:textId="77777777" w:rsidR="003073A8" w:rsidRPr="00727A42" w:rsidRDefault="003073A8" w:rsidP="009F3DA8">
            <w:pPr>
              <w:spacing w:line="210" w:lineRule="exact"/>
              <w:ind w:left="108"/>
              <w:rPr>
                <w:sz w:val="20"/>
              </w:rPr>
            </w:pPr>
            <w:r w:rsidRPr="00727A42">
              <w:rPr>
                <w:sz w:val="20"/>
              </w:rPr>
              <w:t>Burlan</w:t>
            </w:r>
            <w:r w:rsidRPr="00727A42">
              <w:rPr>
                <w:spacing w:val="-5"/>
                <w:sz w:val="20"/>
              </w:rPr>
              <w:t xml:space="preserve"> </w:t>
            </w:r>
            <w:r w:rsidRPr="00727A42">
              <w:rPr>
                <w:sz w:val="20"/>
              </w:rPr>
              <w:t>rotund</w:t>
            </w:r>
            <w:r w:rsidRPr="00727A42">
              <w:rPr>
                <w:spacing w:val="-4"/>
                <w:sz w:val="20"/>
              </w:rPr>
              <w:t xml:space="preserve"> </w:t>
            </w:r>
            <w:r w:rsidRPr="00727A42">
              <w:rPr>
                <w:sz w:val="20"/>
              </w:rPr>
              <w:t>prefabricat</w:t>
            </w:r>
            <w:r w:rsidRPr="00727A42">
              <w:rPr>
                <w:spacing w:val="-6"/>
                <w:sz w:val="20"/>
              </w:rPr>
              <w:t xml:space="preserve"> </w:t>
            </w:r>
            <w:r w:rsidRPr="00727A42">
              <w:rPr>
                <w:sz w:val="20"/>
              </w:rPr>
              <w:t>tip</w:t>
            </w:r>
            <w:r w:rsidRPr="00727A42">
              <w:rPr>
                <w:spacing w:val="-7"/>
                <w:sz w:val="20"/>
              </w:rPr>
              <w:t xml:space="preserve"> </w:t>
            </w:r>
            <w:r w:rsidRPr="00727A42">
              <w:rPr>
                <w:spacing w:val="-2"/>
                <w:sz w:val="20"/>
              </w:rPr>
              <w:t>brass</w:t>
            </w:r>
          </w:p>
        </w:tc>
        <w:tc>
          <w:tcPr>
            <w:tcW w:w="1134" w:type="dxa"/>
            <w:tcBorders>
              <w:top w:val="single" w:sz="4" w:space="0" w:color="000000"/>
              <w:left w:val="single" w:sz="6" w:space="0" w:color="000000"/>
              <w:bottom w:val="single" w:sz="4" w:space="0" w:color="000000"/>
              <w:right w:val="single" w:sz="6" w:space="0" w:color="000000"/>
            </w:tcBorders>
            <w:hideMark/>
          </w:tcPr>
          <w:p w14:paraId="039EC541" w14:textId="77777777" w:rsidR="003073A8" w:rsidRPr="00727A42" w:rsidRDefault="003073A8" w:rsidP="009F3DA8">
            <w:pPr>
              <w:spacing w:line="210" w:lineRule="exact"/>
              <w:ind w:left="109"/>
              <w:rPr>
                <w:sz w:val="20"/>
              </w:rPr>
            </w:pPr>
            <w:r w:rsidRPr="00727A42">
              <w:rPr>
                <w:spacing w:val="-10"/>
                <w:sz w:val="20"/>
              </w:rPr>
              <w:t>m</w:t>
            </w:r>
          </w:p>
        </w:tc>
        <w:tc>
          <w:tcPr>
            <w:tcW w:w="1402" w:type="dxa"/>
            <w:tcBorders>
              <w:top w:val="single" w:sz="4" w:space="0" w:color="000000"/>
              <w:left w:val="single" w:sz="6" w:space="0" w:color="000000"/>
              <w:bottom w:val="single" w:sz="4" w:space="0" w:color="000000"/>
              <w:right w:val="single" w:sz="6" w:space="0" w:color="000000"/>
            </w:tcBorders>
            <w:hideMark/>
          </w:tcPr>
          <w:p w14:paraId="7D01F712" w14:textId="77777777" w:rsidR="003073A8" w:rsidRPr="00727A42" w:rsidRDefault="003073A8" w:rsidP="009F3DA8">
            <w:pPr>
              <w:spacing w:line="210" w:lineRule="exact"/>
              <w:ind w:left="110"/>
              <w:rPr>
                <w:sz w:val="20"/>
              </w:rPr>
            </w:pPr>
            <w:r w:rsidRPr="00727A42">
              <w:rPr>
                <w:spacing w:val="-2"/>
                <w:sz w:val="20"/>
              </w:rPr>
              <w:t>28,2744</w:t>
            </w:r>
          </w:p>
        </w:tc>
      </w:tr>
      <w:tr w:rsidR="003073A8" w:rsidRPr="00727A42" w14:paraId="22A56981"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27AD5E15"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40FF101D" w14:textId="77777777" w:rsidR="003073A8" w:rsidRPr="00727A42" w:rsidRDefault="003073A8" w:rsidP="009F3DA8">
            <w:pPr>
              <w:spacing w:before="1"/>
              <w:ind w:left="117"/>
              <w:rPr>
                <w:sz w:val="16"/>
              </w:rPr>
            </w:pPr>
            <w:r w:rsidRPr="00727A42">
              <w:rPr>
                <w:spacing w:val="-2"/>
                <w:sz w:val="16"/>
              </w:rPr>
              <w:t>2875274000502</w:t>
            </w:r>
          </w:p>
        </w:tc>
        <w:tc>
          <w:tcPr>
            <w:tcW w:w="5953" w:type="dxa"/>
            <w:tcBorders>
              <w:top w:val="single" w:sz="4" w:space="0" w:color="000000"/>
              <w:left w:val="single" w:sz="6" w:space="0" w:color="000000"/>
              <w:bottom w:val="single" w:sz="4" w:space="0" w:color="000000"/>
              <w:right w:val="single" w:sz="6" w:space="0" w:color="000000"/>
            </w:tcBorders>
            <w:hideMark/>
          </w:tcPr>
          <w:p w14:paraId="141A0320" w14:textId="77777777" w:rsidR="003073A8" w:rsidRPr="00727A42" w:rsidRDefault="003073A8" w:rsidP="009F3DA8">
            <w:pPr>
              <w:spacing w:line="210" w:lineRule="exact"/>
              <w:ind w:left="108"/>
              <w:rPr>
                <w:sz w:val="20"/>
              </w:rPr>
            </w:pPr>
            <w:r w:rsidRPr="00727A42">
              <w:rPr>
                <w:sz w:val="20"/>
              </w:rPr>
              <w:t>Cot</w:t>
            </w:r>
            <w:r w:rsidRPr="00727A42">
              <w:rPr>
                <w:spacing w:val="-4"/>
                <w:sz w:val="20"/>
              </w:rPr>
              <w:t xml:space="preserve"> </w:t>
            </w:r>
            <w:r w:rsidRPr="00727A42">
              <w:rPr>
                <w:spacing w:val="-2"/>
                <w:sz w:val="20"/>
              </w:rPr>
              <w:t>burlan</w:t>
            </w:r>
          </w:p>
        </w:tc>
        <w:tc>
          <w:tcPr>
            <w:tcW w:w="1134" w:type="dxa"/>
            <w:tcBorders>
              <w:top w:val="single" w:sz="4" w:space="0" w:color="000000"/>
              <w:left w:val="single" w:sz="6" w:space="0" w:color="000000"/>
              <w:bottom w:val="single" w:sz="4" w:space="0" w:color="000000"/>
              <w:right w:val="single" w:sz="6" w:space="0" w:color="000000"/>
            </w:tcBorders>
            <w:hideMark/>
          </w:tcPr>
          <w:p w14:paraId="44F6AD41" w14:textId="77777777" w:rsidR="003073A8" w:rsidRPr="00727A42" w:rsidRDefault="003073A8" w:rsidP="009F3DA8">
            <w:pPr>
              <w:spacing w:line="210" w:lineRule="exact"/>
              <w:ind w:left="109"/>
              <w:rPr>
                <w:sz w:val="20"/>
              </w:rPr>
            </w:pPr>
            <w:r w:rsidRPr="00727A42">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hideMark/>
          </w:tcPr>
          <w:p w14:paraId="46616D28" w14:textId="77777777" w:rsidR="003073A8" w:rsidRPr="00727A42" w:rsidRDefault="003073A8" w:rsidP="009F3DA8">
            <w:pPr>
              <w:spacing w:line="210" w:lineRule="exact"/>
              <w:ind w:left="110"/>
              <w:rPr>
                <w:sz w:val="20"/>
              </w:rPr>
            </w:pPr>
            <w:r w:rsidRPr="00727A42">
              <w:rPr>
                <w:spacing w:val="-2"/>
                <w:sz w:val="20"/>
              </w:rPr>
              <w:t>13,4640</w:t>
            </w:r>
          </w:p>
        </w:tc>
      </w:tr>
      <w:tr w:rsidR="003073A8" w:rsidRPr="00727A42" w14:paraId="18F07A4F"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3ECD48C3"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646D44F1" w14:textId="77777777" w:rsidR="003073A8" w:rsidRPr="00727A42" w:rsidRDefault="003073A8" w:rsidP="009F3DA8">
            <w:pPr>
              <w:spacing w:before="1"/>
              <w:ind w:left="117"/>
              <w:rPr>
                <w:sz w:val="16"/>
              </w:rPr>
            </w:pPr>
            <w:r w:rsidRPr="00727A42">
              <w:rPr>
                <w:spacing w:val="-2"/>
                <w:sz w:val="16"/>
              </w:rPr>
              <w:t>2875274110001</w:t>
            </w:r>
          </w:p>
        </w:tc>
        <w:tc>
          <w:tcPr>
            <w:tcW w:w="5953" w:type="dxa"/>
            <w:tcBorders>
              <w:top w:val="single" w:sz="4" w:space="0" w:color="000000"/>
              <w:left w:val="single" w:sz="6" w:space="0" w:color="000000"/>
              <w:bottom w:val="single" w:sz="4" w:space="0" w:color="000000"/>
              <w:right w:val="single" w:sz="6" w:space="0" w:color="000000"/>
            </w:tcBorders>
            <w:hideMark/>
          </w:tcPr>
          <w:p w14:paraId="4EFAC52A" w14:textId="77777777" w:rsidR="003073A8" w:rsidRPr="00727A42" w:rsidRDefault="003073A8" w:rsidP="009F3DA8">
            <w:pPr>
              <w:spacing w:line="210" w:lineRule="exact"/>
              <w:ind w:left="108"/>
              <w:rPr>
                <w:sz w:val="20"/>
              </w:rPr>
            </w:pPr>
            <w:r w:rsidRPr="00727A42">
              <w:rPr>
                <w:sz w:val="20"/>
              </w:rPr>
              <w:t>Piesa</w:t>
            </w:r>
            <w:r w:rsidRPr="00727A42">
              <w:rPr>
                <w:spacing w:val="-4"/>
                <w:sz w:val="20"/>
              </w:rPr>
              <w:t xml:space="preserve"> </w:t>
            </w:r>
            <w:r w:rsidRPr="00727A42">
              <w:rPr>
                <w:sz w:val="20"/>
              </w:rPr>
              <w:t>de</w:t>
            </w:r>
            <w:r w:rsidRPr="00727A42">
              <w:rPr>
                <w:spacing w:val="-3"/>
                <w:sz w:val="20"/>
              </w:rPr>
              <w:t xml:space="preserve"> </w:t>
            </w:r>
            <w:r w:rsidRPr="00727A42">
              <w:rPr>
                <w:spacing w:val="-2"/>
                <w:sz w:val="20"/>
              </w:rPr>
              <w:t>legatura</w:t>
            </w:r>
          </w:p>
        </w:tc>
        <w:tc>
          <w:tcPr>
            <w:tcW w:w="1134" w:type="dxa"/>
            <w:tcBorders>
              <w:top w:val="single" w:sz="4" w:space="0" w:color="000000"/>
              <w:left w:val="single" w:sz="6" w:space="0" w:color="000000"/>
              <w:bottom w:val="single" w:sz="4" w:space="0" w:color="000000"/>
              <w:right w:val="single" w:sz="6" w:space="0" w:color="000000"/>
            </w:tcBorders>
            <w:hideMark/>
          </w:tcPr>
          <w:p w14:paraId="056AC084" w14:textId="77777777" w:rsidR="003073A8" w:rsidRPr="00727A42" w:rsidRDefault="003073A8" w:rsidP="009F3DA8">
            <w:pPr>
              <w:spacing w:line="210" w:lineRule="exact"/>
              <w:ind w:left="109"/>
              <w:rPr>
                <w:sz w:val="20"/>
              </w:rPr>
            </w:pPr>
            <w:r w:rsidRPr="00727A42">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hideMark/>
          </w:tcPr>
          <w:p w14:paraId="6B683CC6" w14:textId="77777777" w:rsidR="003073A8" w:rsidRPr="00727A42" w:rsidRDefault="003073A8" w:rsidP="009F3DA8">
            <w:pPr>
              <w:spacing w:line="210" w:lineRule="exact"/>
              <w:ind w:left="110"/>
              <w:rPr>
                <w:sz w:val="20"/>
              </w:rPr>
            </w:pPr>
            <w:r w:rsidRPr="00727A42">
              <w:rPr>
                <w:spacing w:val="-2"/>
                <w:sz w:val="20"/>
              </w:rPr>
              <w:t>6,7320</w:t>
            </w:r>
          </w:p>
        </w:tc>
      </w:tr>
      <w:tr w:rsidR="003073A8" w:rsidRPr="00727A42" w14:paraId="6FEE280B"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5C90DE46"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3CABF866" w14:textId="77777777" w:rsidR="003073A8" w:rsidRPr="00727A42" w:rsidRDefault="003073A8" w:rsidP="009F3DA8">
            <w:pPr>
              <w:spacing w:before="1"/>
              <w:ind w:left="117"/>
              <w:rPr>
                <w:sz w:val="16"/>
              </w:rPr>
            </w:pPr>
            <w:r w:rsidRPr="00727A42">
              <w:rPr>
                <w:spacing w:val="-2"/>
                <w:sz w:val="16"/>
              </w:rPr>
              <w:t>2413217300010</w:t>
            </w:r>
          </w:p>
        </w:tc>
        <w:tc>
          <w:tcPr>
            <w:tcW w:w="5953" w:type="dxa"/>
            <w:tcBorders>
              <w:top w:val="single" w:sz="4" w:space="0" w:color="000000"/>
              <w:left w:val="single" w:sz="6" w:space="0" w:color="000000"/>
              <w:bottom w:val="single" w:sz="4" w:space="0" w:color="000000"/>
              <w:right w:val="single" w:sz="6" w:space="0" w:color="000000"/>
            </w:tcBorders>
            <w:hideMark/>
          </w:tcPr>
          <w:p w14:paraId="2C653A25" w14:textId="77777777" w:rsidR="003073A8" w:rsidRPr="00727A42" w:rsidRDefault="003073A8" w:rsidP="009F3DA8">
            <w:pPr>
              <w:spacing w:line="210" w:lineRule="exact"/>
              <w:ind w:left="108"/>
              <w:rPr>
                <w:sz w:val="20"/>
              </w:rPr>
            </w:pPr>
            <w:r w:rsidRPr="00727A42">
              <w:rPr>
                <w:spacing w:val="-2"/>
                <w:sz w:val="20"/>
              </w:rPr>
              <w:t>Cleme</w:t>
            </w:r>
          </w:p>
        </w:tc>
        <w:tc>
          <w:tcPr>
            <w:tcW w:w="1134" w:type="dxa"/>
            <w:tcBorders>
              <w:top w:val="single" w:sz="4" w:space="0" w:color="000000"/>
              <w:left w:val="single" w:sz="6" w:space="0" w:color="000000"/>
              <w:bottom w:val="single" w:sz="4" w:space="0" w:color="000000"/>
              <w:right w:val="single" w:sz="6" w:space="0" w:color="000000"/>
            </w:tcBorders>
            <w:hideMark/>
          </w:tcPr>
          <w:p w14:paraId="42747628" w14:textId="77777777" w:rsidR="003073A8" w:rsidRPr="00727A42" w:rsidRDefault="003073A8" w:rsidP="009F3DA8">
            <w:pPr>
              <w:spacing w:line="210" w:lineRule="exact"/>
              <w:ind w:left="109"/>
              <w:rPr>
                <w:sz w:val="20"/>
              </w:rPr>
            </w:pPr>
            <w:r w:rsidRPr="00727A42">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hideMark/>
          </w:tcPr>
          <w:p w14:paraId="08E5B8C6" w14:textId="77777777" w:rsidR="003073A8" w:rsidRPr="00727A42" w:rsidRDefault="003073A8" w:rsidP="009F3DA8">
            <w:pPr>
              <w:spacing w:line="210" w:lineRule="exact"/>
              <w:ind w:left="110"/>
              <w:rPr>
                <w:sz w:val="20"/>
              </w:rPr>
            </w:pPr>
            <w:r w:rsidRPr="00727A42">
              <w:rPr>
                <w:spacing w:val="-2"/>
                <w:sz w:val="20"/>
              </w:rPr>
              <w:t>13,4640</w:t>
            </w:r>
          </w:p>
        </w:tc>
      </w:tr>
      <w:tr w:rsidR="003073A8" w:rsidRPr="00727A42" w14:paraId="4725E91B"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1E831CF8"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26FB0A05" w14:textId="77777777" w:rsidR="003073A8" w:rsidRPr="00727A42" w:rsidRDefault="003073A8" w:rsidP="009F3DA8">
            <w:pPr>
              <w:spacing w:before="1"/>
              <w:ind w:left="117"/>
              <w:rPr>
                <w:sz w:val="16"/>
              </w:rPr>
            </w:pPr>
            <w:r w:rsidRPr="00727A42">
              <w:rPr>
                <w:spacing w:val="-2"/>
                <w:sz w:val="16"/>
              </w:rPr>
              <w:t>2874115830000</w:t>
            </w:r>
          </w:p>
        </w:tc>
        <w:tc>
          <w:tcPr>
            <w:tcW w:w="5953" w:type="dxa"/>
            <w:tcBorders>
              <w:top w:val="single" w:sz="4" w:space="0" w:color="000000"/>
              <w:left w:val="single" w:sz="6" w:space="0" w:color="000000"/>
              <w:bottom w:val="single" w:sz="4" w:space="0" w:color="000000"/>
              <w:right w:val="single" w:sz="6" w:space="0" w:color="000000"/>
            </w:tcBorders>
            <w:hideMark/>
          </w:tcPr>
          <w:p w14:paraId="07BC36F0" w14:textId="77777777" w:rsidR="003073A8" w:rsidRPr="00727A42" w:rsidRDefault="003073A8" w:rsidP="009F3DA8">
            <w:pPr>
              <w:spacing w:line="210" w:lineRule="exact"/>
              <w:ind w:left="108"/>
              <w:rPr>
                <w:sz w:val="20"/>
              </w:rPr>
            </w:pPr>
            <w:r w:rsidRPr="00727A42">
              <w:rPr>
                <w:sz w:val="20"/>
              </w:rPr>
              <w:t>Pilnii</w:t>
            </w:r>
            <w:r w:rsidRPr="00727A42">
              <w:rPr>
                <w:spacing w:val="-4"/>
                <w:sz w:val="20"/>
              </w:rPr>
              <w:t xml:space="preserve"> </w:t>
            </w:r>
            <w:r w:rsidRPr="00727A42">
              <w:rPr>
                <w:sz w:val="20"/>
              </w:rPr>
              <w:t>de</w:t>
            </w:r>
            <w:r w:rsidRPr="00727A42">
              <w:rPr>
                <w:spacing w:val="-3"/>
                <w:sz w:val="20"/>
              </w:rPr>
              <w:t xml:space="preserve"> </w:t>
            </w:r>
            <w:r w:rsidRPr="00727A42">
              <w:rPr>
                <w:spacing w:val="-2"/>
                <w:sz w:val="20"/>
              </w:rPr>
              <w:t>curatire</w:t>
            </w:r>
          </w:p>
        </w:tc>
        <w:tc>
          <w:tcPr>
            <w:tcW w:w="1134" w:type="dxa"/>
            <w:tcBorders>
              <w:top w:val="single" w:sz="4" w:space="0" w:color="000000"/>
              <w:left w:val="single" w:sz="6" w:space="0" w:color="000000"/>
              <w:bottom w:val="single" w:sz="4" w:space="0" w:color="000000"/>
              <w:right w:val="single" w:sz="6" w:space="0" w:color="000000"/>
            </w:tcBorders>
            <w:hideMark/>
          </w:tcPr>
          <w:p w14:paraId="5A9455D9" w14:textId="77777777" w:rsidR="003073A8" w:rsidRPr="00727A42" w:rsidRDefault="003073A8" w:rsidP="009F3DA8">
            <w:pPr>
              <w:spacing w:line="210" w:lineRule="exact"/>
              <w:ind w:left="109"/>
              <w:rPr>
                <w:sz w:val="20"/>
              </w:rPr>
            </w:pPr>
            <w:r w:rsidRPr="00727A42">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hideMark/>
          </w:tcPr>
          <w:p w14:paraId="07AE5CAC" w14:textId="77777777" w:rsidR="003073A8" w:rsidRPr="00727A42" w:rsidRDefault="003073A8" w:rsidP="009F3DA8">
            <w:pPr>
              <w:spacing w:line="210" w:lineRule="exact"/>
              <w:ind w:left="110"/>
              <w:rPr>
                <w:sz w:val="20"/>
              </w:rPr>
            </w:pPr>
            <w:r w:rsidRPr="00727A42">
              <w:rPr>
                <w:spacing w:val="-2"/>
                <w:sz w:val="20"/>
              </w:rPr>
              <w:t>6,7320</w:t>
            </w:r>
          </w:p>
        </w:tc>
      </w:tr>
      <w:tr w:rsidR="003073A8" w:rsidRPr="00727A42" w14:paraId="1B96C3A1"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146C9A9C"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2574186F" w14:textId="77777777" w:rsidR="003073A8" w:rsidRPr="00727A42" w:rsidRDefault="003073A8" w:rsidP="009F3DA8">
            <w:pPr>
              <w:spacing w:before="2"/>
              <w:ind w:left="117"/>
              <w:rPr>
                <w:sz w:val="16"/>
              </w:rPr>
            </w:pPr>
            <w:r w:rsidRPr="00727A42">
              <w:rPr>
                <w:spacing w:val="-2"/>
                <w:sz w:val="16"/>
              </w:rPr>
              <w:t>2875274000503</w:t>
            </w:r>
          </w:p>
        </w:tc>
        <w:tc>
          <w:tcPr>
            <w:tcW w:w="5953" w:type="dxa"/>
            <w:tcBorders>
              <w:top w:val="single" w:sz="4" w:space="0" w:color="000000"/>
              <w:left w:val="single" w:sz="6" w:space="0" w:color="000000"/>
              <w:bottom w:val="single" w:sz="4" w:space="0" w:color="000000"/>
              <w:right w:val="single" w:sz="6" w:space="0" w:color="000000"/>
            </w:tcBorders>
            <w:hideMark/>
          </w:tcPr>
          <w:p w14:paraId="71DA11EB" w14:textId="77777777" w:rsidR="003073A8" w:rsidRPr="00727A42" w:rsidRDefault="003073A8" w:rsidP="009F3DA8">
            <w:pPr>
              <w:spacing w:line="210" w:lineRule="exact"/>
              <w:ind w:left="108"/>
              <w:rPr>
                <w:sz w:val="20"/>
              </w:rPr>
            </w:pPr>
            <w:r w:rsidRPr="00727A42">
              <w:rPr>
                <w:sz w:val="20"/>
              </w:rPr>
              <w:t>Cot</w:t>
            </w:r>
            <w:r w:rsidRPr="00727A42">
              <w:rPr>
                <w:spacing w:val="-3"/>
                <w:sz w:val="20"/>
              </w:rPr>
              <w:t xml:space="preserve"> </w:t>
            </w:r>
            <w:r w:rsidRPr="00727A42">
              <w:rPr>
                <w:sz w:val="20"/>
              </w:rPr>
              <w:t>de</w:t>
            </w:r>
            <w:r w:rsidRPr="00727A42">
              <w:rPr>
                <w:spacing w:val="-2"/>
                <w:sz w:val="20"/>
              </w:rPr>
              <w:t xml:space="preserve"> capat</w:t>
            </w:r>
          </w:p>
        </w:tc>
        <w:tc>
          <w:tcPr>
            <w:tcW w:w="1134" w:type="dxa"/>
            <w:tcBorders>
              <w:top w:val="single" w:sz="4" w:space="0" w:color="000000"/>
              <w:left w:val="single" w:sz="6" w:space="0" w:color="000000"/>
              <w:bottom w:val="single" w:sz="4" w:space="0" w:color="000000"/>
              <w:right w:val="single" w:sz="6" w:space="0" w:color="000000"/>
            </w:tcBorders>
            <w:hideMark/>
          </w:tcPr>
          <w:p w14:paraId="55EE5C08" w14:textId="77777777" w:rsidR="003073A8" w:rsidRPr="00727A42" w:rsidRDefault="003073A8" w:rsidP="009F3DA8">
            <w:pPr>
              <w:spacing w:line="210" w:lineRule="exact"/>
              <w:ind w:left="109"/>
              <w:rPr>
                <w:sz w:val="20"/>
              </w:rPr>
            </w:pPr>
            <w:r w:rsidRPr="00727A42">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hideMark/>
          </w:tcPr>
          <w:p w14:paraId="344D7BE5" w14:textId="77777777" w:rsidR="003073A8" w:rsidRPr="00727A42" w:rsidRDefault="003073A8" w:rsidP="009F3DA8">
            <w:pPr>
              <w:spacing w:line="210" w:lineRule="exact"/>
              <w:ind w:left="110"/>
              <w:rPr>
                <w:sz w:val="20"/>
              </w:rPr>
            </w:pPr>
            <w:r w:rsidRPr="00727A42">
              <w:rPr>
                <w:spacing w:val="-2"/>
                <w:sz w:val="20"/>
              </w:rPr>
              <w:t>6,7320</w:t>
            </w:r>
          </w:p>
        </w:tc>
      </w:tr>
      <w:tr w:rsidR="003073A8" w:rsidRPr="00727A42" w14:paraId="12144127"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01DBBD40"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65F7F7D8" w14:textId="77777777" w:rsidR="003073A8" w:rsidRPr="00727A42" w:rsidRDefault="003073A8" w:rsidP="009F3DA8">
            <w:pPr>
              <w:spacing w:before="1"/>
              <w:ind w:left="117"/>
              <w:rPr>
                <w:sz w:val="16"/>
              </w:rPr>
            </w:pPr>
            <w:r w:rsidRPr="00727A42">
              <w:rPr>
                <w:spacing w:val="-2"/>
                <w:sz w:val="16"/>
              </w:rPr>
              <w:t>2875274000050</w:t>
            </w:r>
          </w:p>
        </w:tc>
        <w:tc>
          <w:tcPr>
            <w:tcW w:w="5953" w:type="dxa"/>
            <w:tcBorders>
              <w:top w:val="single" w:sz="4" w:space="0" w:color="000000"/>
              <w:left w:val="single" w:sz="6" w:space="0" w:color="000000"/>
              <w:bottom w:val="single" w:sz="4" w:space="0" w:color="000000"/>
              <w:right w:val="single" w:sz="6" w:space="0" w:color="000000"/>
            </w:tcBorders>
            <w:hideMark/>
          </w:tcPr>
          <w:p w14:paraId="74EC1121" w14:textId="77777777" w:rsidR="003073A8" w:rsidRPr="00727A42" w:rsidRDefault="003073A8" w:rsidP="009F3DA8">
            <w:pPr>
              <w:spacing w:line="210" w:lineRule="exact"/>
              <w:ind w:left="108"/>
              <w:rPr>
                <w:sz w:val="20"/>
              </w:rPr>
            </w:pPr>
            <w:r w:rsidRPr="00727A42">
              <w:rPr>
                <w:sz w:val="20"/>
              </w:rPr>
              <w:t>Elemente</w:t>
            </w:r>
            <w:r w:rsidRPr="00727A42">
              <w:rPr>
                <w:spacing w:val="-4"/>
                <w:sz w:val="20"/>
              </w:rPr>
              <w:t xml:space="preserve"> </w:t>
            </w:r>
            <w:r w:rsidRPr="00727A42">
              <w:rPr>
                <w:sz w:val="20"/>
              </w:rPr>
              <w:t>de</w:t>
            </w:r>
            <w:r w:rsidRPr="00727A42">
              <w:rPr>
                <w:spacing w:val="-3"/>
                <w:sz w:val="20"/>
              </w:rPr>
              <w:t xml:space="preserve"> </w:t>
            </w:r>
            <w:r w:rsidRPr="00727A42">
              <w:rPr>
                <w:spacing w:val="-2"/>
                <w:sz w:val="20"/>
              </w:rPr>
              <w:t>legatura</w:t>
            </w:r>
          </w:p>
        </w:tc>
        <w:tc>
          <w:tcPr>
            <w:tcW w:w="1134" w:type="dxa"/>
            <w:tcBorders>
              <w:top w:val="single" w:sz="4" w:space="0" w:color="000000"/>
              <w:left w:val="single" w:sz="6" w:space="0" w:color="000000"/>
              <w:bottom w:val="single" w:sz="4" w:space="0" w:color="000000"/>
              <w:right w:val="single" w:sz="6" w:space="0" w:color="000000"/>
            </w:tcBorders>
            <w:hideMark/>
          </w:tcPr>
          <w:p w14:paraId="1F5A12E8" w14:textId="77777777" w:rsidR="003073A8" w:rsidRPr="00727A42" w:rsidRDefault="003073A8" w:rsidP="009F3DA8">
            <w:pPr>
              <w:spacing w:line="210" w:lineRule="exact"/>
              <w:ind w:left="109"/>
              <w:rPr>
                <w:sz w:val="20"/>
              </w:rPr>
            </w:pPr>
            <w:r w:rsidRPr="00727A42">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hideMark/>
          </w:tcPr>
          <w:p w14:paraId="5D9401C1" w14:textId="77777777" w:rsidR="003073A8" w:rsidRPr="00727A42" w:rsidRDefault="003073A8" w:rsidP="009F3DA8">
            <w:pPr>
              <w:spacing w:line="210" w:lineRule="exact"/>
              <w:ind w:left="110"/>
              <w:rPr>
                <w:sz w:val="20"/>
              </w:rPr>
            </w:pPr>
            <w:r w:rsidRPr="00727A42">
              <w:rPr>
                <w:spacing w:val="-2"/>
                <w:sz w:val="20"/>
              </w:rPr>
              <w:t>6,7320</w:t>
            </w:r>
          </w:p>
        </w:tc>
      </w:tr>
      <w:tr w:rsidR="003073A8" w:rsidRPr="00727A42" w14:paraId="269F3052"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2E142832"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5656D463" w14:textId="77777777" w:rsidR="003073A8" w:rsidRPr="00727A42" w:rsidRDefault="003073A8" w:rsidP="009F3DA8">
            <w:pPr>
              <w:spacing w:before="25"/>
              <w:ind w:left="117"/>
              <w:rPr>
                <w:sz w:val="16"/>
              </w:rPr>
            </w:pPr>
            <w:r w:rsidRPr="00727A42">
              <w:rPr>
                <w:spacing w:val="-2"/>
                <w:sz w:val="16"/>
              </w:rPr>
              <w:t>2952160007200</w:t>
            </w:r>
          </w:p>
        </w:tc>
        <w:tc>
          <w:tcPr>
            <w:tcW w:w="5953" w:type="dxa"/>
            <w:tcBorders>
              <w:top w:val="single" w:sz="4" w:space="0" w:color="000000"/>
              <w:left w:val="single" w:sz="6" w:space="0" w:color="000000"/>
              <w:bottom w:val="single" w:sz="4" w:space="0" w:color="000000"/>
              <w:right w:val="single" w:sz="6" w:space="0" w:color="000000"/>
            </w:tcBorders>
            <w:hideMark/>
          </w:tcPr>
          <w:p w14:paraId="5C1ECC14" w14:textId="77777777" w:rsidR="003073A8" w:rsidRPr="00727A42" w:rsidRDefault="003073A8" w:rsidP="009F3DA8">
            <w:pPr>
              <w:spacing w:line="210" w:lineRule="exact"/>
              <w:ind w:left="108"/>
              <w:rPr>
                <w:sz w:val="20"/>
                <w:lang w:val="nl-NL"/>
              </w:rPr>
            </w:pPr>
            <w:r w:rsidRPr="00727A42">
              <w:rPr>
                <w:sz w:val="20"/>
                <w:lang w:val="nl-NL"/>
              </w:rPr>
              <w:t>Utilaj</w:t>
            </w:r>
            <w:r w:rsidRPr="00727A42">
              <w:rPr>
                <w:spacing w:val="-5"/>
                <w:sz w:val="20"/>
                <w:lang w:val="nl-NL"/>
              </w:rPr>
              <w:t xml:space="preserve"> </w:t>
            </w:r>
            <w:r w:rsidRPr="00727A42">
              <w:rPr>
                <w:sz w:val="20"/>
                <w:lang w:val="nl-NL"/>
              </w:rPr>
              <w:t>de</w:t>
            </w:r>
            <w:r w:rsidRPr="00727A42">
              <w:rPr>
                <w:spacing w:val="-3"/>
                <w:sz w:val="20"/>
                <w:lang w:val="nl-NL"/>
              </w:rPr>
              <w:t xml:space="preserve"> </w:t>
            </w:r>
            <w:r w:rsidRPr="00727A42">
              <w:rPr>
                <w:sz w:val="20"/>
                <w:lang w:val="nl-NL"/>
              </w:rPr>
              <w:t>ridicat</w:t>
            </w:r>
            <w:r w:rsidRPr="00727A42">
              <w:rPr>
                <w:spacing w:val="-3"/>
                <w:sz w:val="20"/>
                <w:lang w:val="nl-NL"/>
              </w:rPr>
              <w:t xml:space="preserve"> </w:t>
            </w:r>
            <w:r w:rsidRPr="00727A42">
              <w:rPr>
                <w:sz w:val="20"/>
                <w:lang w:val="nl-NL"/>
              </w:rPr>
              <w:t>pentru</w:t>
            </w:r>
            <w:r w:rsidRPr="00727A42">
              <w:rPr>
                <w:spacing w:val="-3"/>
                <w:sz w:val="20"/>
                <w:lang w:val="nl-NL"/>
              </w:rPr>
              <w:t xml:space="preserve"> </w:t>
            </w:r>
            <w:r w:rsidRPr="00727A42">
              <w:rPr>
                <w:sz w:val="20"/>
                <w:lang w:val="nl-NL"/>
              </w:rPr>
              <w:t>lucrari</w:t>
            </w:r>
            <w:r w:rsidRPr="00727A42">
              <w:rPr>
                <w:spacing w:val="-6"/>
                <w:sz w:val="20"/>
                <w:lang w:val="nl-NL"/>
              </w:rPr>
              <w:t xml:space="preserve"> </w:t>
            </w:r>
            <w:r w:rsidRPr="00727A42">
              <w:rPr>
                <w:sz w:val="20"/>
                <w:lang w:val="nl-NL"/>
              </w:rPr>
              <w:t>de</w:t>
            </w:r>
            <w:r w:rsidRPr="00727A42">
              <w:rPr>
                <w:spacing w:val="-3"/>
                <w:sz w:val="20"/>
                <w:lang w:val="nl-NL"/>
              </w:rPr>
              <w:t xml:space="preserve"> </w:t>
            </w:r>
            <w:r w:rsidRPr="00727A42">
              <w:rPr>
                <w:spacing w:val="-2"/>
                <w:sz w:val="20"/>
                <w:lang w:val="nl-NL"/>
              </w:rPr>
              <w:t>finisaj</w:t>
            </w:r>
          </w:p>
        </w:tc>
        <w:tc>
          <w:tcPr>
            <w:tcW w:w="1134" w:type="dxa"/>
            <w:tcBorders>
              <w:top w:val="single" w:sz="4" w:space="0" w:color="000000"/>
              <w:left w:val="single" w:sz="6" w:space="0" w:color="000000"/>
              <w:bottom w:val="single" w:sz="4" w:space="0" w:color="000000"/>
              <w:right w:val="single" w:sz="6" w:space="0" w:color="000000"/>
            </w:tcBorders>
            <w:hideMark/>
          </w:tcPr>
          <w:p w14:paraId="24880D9C" w14:textId="77777777" w:rsidR="003073A8" w:rsidRPr="00727A42" w:rsidRDefault="003073A8" w:rsidP="009F3DA8">
            <w:pPr>
              <w:spacing w:line="210" w:lineRule="exact"/>
              <w:ind w:left="109"/>
              <w:rPr>
                <w:sz w:val="20"/>
              </w:rPr>
            </w:pPr>
            <w:r w:rsidRPr="00727A42">
              <w:rPr>
                <w:spacing w:val="-2"/>
                <w:sz w:val="20"/>
              </w:rPr>
              <w:t>h-</w:t>
            </w:r>
            <w:r w:rsidRPr="00727A42">
              <w:rPr>
                <w:spacing w:val="-5"/>
                <w:sz w:val="20"/>
              </w:rPr>
              <w:t>ut</w:t>
            </w:r>
          </w:p>
        </w:tc>
        <w:tc>
          <w:tcPr>
            <w:tcW w:w="1402" w:type="dxa"/>
            <w:tcBorders>
              <w:top w:val="single" w:sz="4" w:space="0" w:color="000000"/>
              <w:left w:val="single" w:sz="6" w:space="0" w:color="000000"/>
              <w:bottom w:val="single" w:sz="4" w:space="0" w:color="000000"/>
              <w:right w:val="single" w:sz="6" w:space="0" w:color="000000"/>
            </w:tcBorders>
            <w:hideMark/>
          </w:tcPr>
          <w:p w14:paraId="127ED432" w14:textId="77777777" w:rsidR="003073A8" w:rsidRPr="00727A42" w:rsidRDefault="003073A8" w:rsidP="009F3DA8">
            <w:pPr>
              <w:spacing w:line="210" w:lineRule="exact"/>
              <w:ind w:left="110"/>
              <w:rPr>
                <w:sz w:val="20"/>
              </w:rPr>
            </w:pPr>
            <w:r w:rsidRPr="00727A42">
              <w:rPr>
                <w:spacing w:val="-2"/>
                <w:sz w:val="20"/>
              </w:rPr>
              <w:t>0,3960</w:t>
            </w:r>
          </w:p>
        </w:tc>
      </w:tr>
      <w:tr w:rsidR="003073A8" w:rsidRPr="00727A42" w14:paraId="6B343A51" w14:textId="77777777" w:rsidTr="009F3DA8">
        <w:trPr>
          <w:trHeight w:val="480"/>
        </w:trPr>
        <w:tc>
          <w:tcPr>
            <w:tcW w:w="708" w:type="dxa"/>
            <w:tcBorders>
              <w:top w:val="single" w:sz="4" w:space="0" w:color="000000"/>
              <w:left w:val="single" w:sz="6" w:space="0" w:color="000000"/>
              <w:bottom w:val="single" w:sz="4" w:space="0" w:color="auto"/>
              <w:right w:val="single" w:sz="6" w:space="0" w:color="000000"/>
            </w:tcBorders>
            <w:hideMark/>
          </w:tcPr>
          <w:p w14:paraId="440D8F6F" w14:textId="77777777" w:rsidR="003073A8" w:rsidRPr="00727A42" w:rsidRDefault="003073A8" w:rsidP="009F3DA8">
            <w:pPr>
              <w:spacing w:before="1"/>
              <w:ind w:left="107"/>
            </w:pPr>
            <w:r w:rsidRPr="00727A42">
              <w:rPr>
                <w:spacing w:val="-5"/>
              </w:rPr>
              <w:t>22</w:t>
            </w:r>
          </w:p>
        </w:tc>
        <w:tc>
          <w:tcPr>
            <w:tcW w:w="1276" w:type="dxa"/>
            <w:tcBorders>
              <w:top w:val="single" w:sz="4" w:space="0" w:color="000000"/>
              <w:left w:val="single" w:sz="6" w:space="0" w:color="000000"/>
              <w:bottom w:val="single" w:sz="4" w:space="0" w:color="auto"/>
              <w:right w:val="single" w:sz="6" w:space="0" w:color="000000"/>
            </w:tcBorders>
            <w:hideMark/>
          </w:tcPr>
          <w:p w14:paraId="57446067" w14:textId="77777777" w:rsidR="003073A8" w:rsidRPr="00727A42" w:rsidRDefault="003073A8" w:rsidP="009F3DA8">
            <w:pPr>
              <w:spacing w:before="1"/>
              <w:ind w:left="108"/>
            </w:pPr>
            <w:r w:rsidRPr="00727A42">
              <w:rPr>
                <w:spacing w:val="-2"/>
              </w:rPr>
              <w:t>CE20A</w:t>
            </w:r>
          </w:p>
        </w:tc>
        <w:tc>
          <w:tcPr>
            <w:tcW w:w="5953" w:type="dxa"/>
            <w:tcBorders>
              <w:top w:val="single" w:sz="4" w:space="0" w:color="000000"/>
              <w:left w:val="single" w:sz="6" w:space="0" w:color="000000"/>
              <w:bottom w:val="single" w:sz="4" w:space="0" w:color="auto"/>
              <w:right w:val="single" w:sz="6" w:space="0" w:color="000000"/>
            </w:tcBorders>
            <w:hideMark/>
          </w:tcPr>
          <w:p w14:paraId="75332967" w14:textId="77777777" w:rsidR="003073A8" w:rsidRPr="00727A42" w:rsidRDefault="003073A8" w:rsidP="009F3DA8">
            <w:pPr>
              <w:ind w:left="108"/>
              <w:rPr>
                <w:spacing w:val="-5"/>
                <w:sz w:val="20"/>
              </w:rPr>
            </w:pPr>
            <w:r w:rsidRPr="00727A42">
              <w:rPr>
                <w:sz w:val="20"/>
              </w:rPr>
              <w:t>Sisteme</w:t>
            </w:r>
            <w:r w:rsidRPr="00727A42">
              <w:rPr>
                <w:spacing w:val="-7"/>
                <w:sz w:val="20"/>
              </w:rPr>
              <w:t xml:space="preserve"> </w:t>
            </w:r>
            <w:r w:rsidRPr="00727A42">
              <w:rPr>
                <w:sz w:val="20"/>
              </w:rPr>
              <w:t>de</w:t>
            </w:r>
            <w:r w:rsidRPr="00727A42">
              <w:rPr>
                <w:spacing w:val="-7"/>
                <w:sz w:val="20"/>
              </w:rPr>
              <w:t xml:space="preserve"> </w:t>
            </w:r>
            <w:r w:rsidRPr="00727A42">
              <w:rPr>
                <w:sz w:val="20"/>
              </w:rPr>
              <w:t>jgheaburi</w:t>
            </w:r>
            <w:r w:rsidRPr="00727A42">
              <w:rPr>
                <w:spacing w:val="-7"/>
                <w:sz w:val="20"/>
              </w:rPr>
              <w:t xml:space="preserve"> </w:t>
            </w:r>
            <w:r w:rsidRPr="00727A42">
              <w:rPr>
                <w:sz w:val="20"/>
              </w:rPr>
              <w:t>tip</w:t>
            </w:r>
            <w:r w:rsidRPr="00727A42">
              <w:rPr>
                <w:spacing w:val="-7"/>
                <w:sz w:val="20"/>
              </w:rPr>
              <w:t xml:space="preserve"> </w:t>
            </w:r>
            <w:r w:rsidRPr="00727A42">
              <w:rPr>
                <w:sz w:val="20"/>
              </w:rPr>
              <w:t>brass</w:t>
            </w:r>
            <w:r w:rsidRPr="00727A42">
              <w:rPr>
                <w:spacing w:val="-7"/>
                <w:sz w:val="20"/>
              </w:rPr>
              <w:t xml:space="preserve"> </w:t>
            </w:r>
            <w:r w:rsidRPr="00727A42">
              <w:rPr>
                <w:sz w:val="20"/>
              </w:rPr>
              <w:t>din</w:t>
            </w:r>
            <w:r w:rsidRPr="00727A42">
              <w:rPr>
                <w:spacing w:val="-6"/>
                <w:sz w:val="20"/>
              </w:rPr>
              <w:t xml:space="preserve"> </w:t>
            </w:r>
            <w:r w:rsidRPr="00727A42">
              <w:rPr>
                <w:sz w:val="20"/>
              </w:rPr>
              <w:t>tabla protejata</w:t>
            </w:r>
            <w:r w:rsidRPr="00727A42">
              <w:rPr>
                <w:spacing w:val="-5"/>
                <w:sz w:val="20"/>
              </w:rPr>
              <w:t xml:space="preserve"> </w:t>
            </w:r>
            <w:r w:rsidRPr="00727A42">
              <w:rPr>
                <w:sz w:val="20"/>
              </w:rPr>
              <w:t>anticoroziv</w:t>
            </w:r>
            <w:r w:rsidRPr="00727A42">
              <w:rPr>
                <w:spacing w:val="-4"/>
                <w:sz w:val="20"/>
              </w:rPr>
              <w:t xml:space="preserve"> </w:t>
            </w:r>
            <w:r w:rsidRPr="00727A42">
              <w:rPr>
                <w:sz w:val="20"/>
              </w:rPr>
              <w:t>(se</w:t>
            </w:r>
            <w:r w:rsidRPr="00727A42">
              <w:rPr>
                <w:spacing w:val="-4"/>
                <w:sz w:val="20"/>
              </w:rPr>
              <w:t xml:space="preserve"> </w:t>
            </w:r>
            <w:r w:rsidRPr="00727A42">
              <w:rPr>
                <w:sz w:val="20"/>
              </w:rPr>
              <w:t>exclude</w:t>
            </w:r>
            <w:r w:rsidRPr="00727A42">
              <w:rPr>
                <w:spacing w:val="-5"/>
                <w:sz w:val="20"/>
              </w:rPr>
              <w:t xml:space="preserve"> </w:t>
            </w:r>
            <w:r w:rsidRPr="00727A42">
              <w:rPr>
                <w:sz w:val="20"/>
              </w:rPr>
              <w:t>cot</w:t>
            </w:r>
            <w:r w:rsidRPr="00727A42">
              <w:rPr>
                <w:spacing w:val="-5"/>
                <w:sz w:val="20"/>
              </w:rPr>
              <w:t xml:space="preserve"> de </w:t>
            </w:r>
            <w:r w:rsidRPr="00727A42">
              <w:rPr>
                <w:spacing w:val="-2"/>
                <w:sz w:val="20"/>
              </w:rPr>
              <w:t>jgheab)</w:t>
            </w:r>
          </w:p>
          <w:p w14:paraId="46C85A64" w14:textId="77777777" w:rsidR="003073A8" w:rsidRPr="00727A42" w:rsidRDefault="003073A8" w:rsidP="009F3DA8">
            <w:pPr>
              <w:ind w:left="108"/>
              <w:rPr>
                <w:sz w:val="20"/>
              </w:rPr>
            </w:pPr>
          </w:p>
        </w:tc>
        <w:tc>
          <w:tcPr>
            <w:tcW w:w="1134" w:type="dxa"/>
            <w:tcBorders>
              <w:top w:val="single" w:sz="4" w:space="0" w:color="000000"/>
              <w:left w:val="single" w:sz="6" w:space="0" w:color="000000"/>
              <w:bottom w:val="single" w:sz="4" w:space="0" w:color="auto"/>
              <w:right w:val="single" w:sz="6" w:space="0" w:color="000000"/>
            </w:tcBorders>
            <w:hideMark/>
          </w:tcPr>
          <w:p w14:paraId="0F407F7B" w14:textId="77777777" w:rsidR="003073A8" w:rsidRPr="00727A42" w:rsidRDefault="003073A8" w:rsidP="009F3DA8">
            <w:pPr>
              <w:spacing w:before="114"/>
              <w:ind w:right="455"/>
              <w:jc w:val="right"/>
            </w:pPr>
            <w:r w:rsidRPr="00727A42">
              <w:rPr>
                <w:spacing w:val="-10"/>
              </w:rPr>
              <w:t>m</w:t>
            </w:r>
          </w:p>
        </w:tc>
        <w:tc>
          <w:tcPr>
            <w:tcW w:w="1402" w:type="dxa"/>
            <w:tcBorders>
              <w:top w:val="single" w:sz="4" w:space="0" w:color="000000"/>
              <w:left w:val="single" w:sz="6" w:space="0" w:color="000000"/>
              <w:bottom w:val="single" w:sz="4" w:space="0" w:color="auto"/>
              <w:right w:val="single" w:sz="6" w:space="0" w:color="000000"/>
            </w:tcBorders>
            <w:hideMark/>
          </w:tcPr>
          <w:p w14:paraId="38673A4C" w14:textId="77777777" w:rsidR="003073A8" w:rsidRPr="00727A42" w:rsidRDefault="003073A8" w:rsidP="009F3DA8">
            <w:pPr>
              <w:spacing w:before="114"/>
              <w:ind w:left="238"/>
            </w:pPr>
            <w:r w:rsidRPr="00727A42">
              <w:rPr>
                <w:spacing w:val="-2"/>
              </w:rPr>
              <w:t>50,100</w:t>
            </w:r>
          </w:p>
        </w:tc>
      </w:tr>
      <w:tr w:rsidR="003073A8" w:rsidRPr="00727A42" w14:paraId="7A5F8EEA" w14:textId="77777777" w:rsidTr="009F3DA8">
        <w:trPr>
          <w:trHeight w:val="319"/>
        </w:trPr>
        <w:tc>
          <w:tcPr>
            <w:tcW w:w="708" w:type="dxa"/>
            <w:tcBorders>
              <w:top w:val="single" w:sz="4" w:space="0" w:color="000000"/>
              <w:left w:val="single" w:sz="6" w:space="0" w:color="000000"/>
              <w:bottom w:val="single" w:sz="4" w:space="0" w:color="000000"/>
              <w:right w:val="single" w:sz="6" w:space="0" w:color="000000"/>
            </w:tcBorders>
          </w:tcPr>
          <w:p w14:paraId="4DAE24EB" w14:textId="77777777" w:rsidR="003073A8" w:rsidRPr="00727A42" w:rsidRDefault="003073A8" w:rsidP="009F3DA8">
            <w:pPr>
              <w:spacing w:before="1"/>
              <w:ind w:left="107"/>
              <w:rPr>
                <w:spacing w:val="-5"/>
              </w:rPr>
            </w:pPr>
          </w:p>
        </w:tc>
        <w:tc>
          <w:tcPr>
            <w:tcW w:w="1276" w:type="dxa"/>
            <w:tcBorders>
              <w:top w:val="single" w:sz="4" w:space="0" w:color="000000"/>
              <w:left w:val="single" w:sz="6" w:space="0" w:color="000000"/>
              <w:bottom w:val="single" w:sz="4" w:space="0" w:color="000000"/>
              <w:right w:val="single" w:sz="6" w:space="0" w:color="000000"/>
            </w:tcBorders>
          </w:tcPr>
          <w:p w14:paraId="2CCB3000" w14:textId="77777777" w:rsidR="003073A8" w:rsidRPr="00727A42" w:rsidRDefault="003073A8" w:rsidP="009F3DA8">
            <w:pPr>
              <w:spacing w:before="1"/>
              <w:ind w:left="108"/>
              <w:rPr>
                <w:spacing w:val="-2"/>
              </w:rPr>
            </w:pPr>
            <w:r w:rsidRPr="00727A42">
              <w:rPr>
                <w:spacing w:val="-2"/>
                <w:sz w:val="16"/>
              </w:rPr>
              <w:t>7213050013100</w:t>
            </w:r>
          </w:p>
        </w:tc>
        <w:tc>
          <w:tcPr>
            <w:tcW w:w="5953" w:type="dxa"/>
            <w:tcBorders>
              <w:top w:val="single" w:sz="4" w:space="0" w:color="000000"/>
              <w:left w:val="single" w:sz="6" w:space="0" w:color="000000"/>
              <w:bottom w:val="single" w:sz="4" w:space="0" w:color="000000"/>
              <w:right w:val="single" w:sz="6" w:space="0" w:color="000000"/>
            </w:tcBorders>
          </w:tcPr>
          <w:p w14:paraId="09FD47AB" w14:textId="77777777" w:rsidR="003073A8" w:rsidRPr="00727A42" w:rsidRDefault="003073A8" w:rsidP="009F3DA8">
            <w:pPr>
              <w:ind w:left="108"/>
              <w:rPr>
                <w:sz w:val="20"/>
              </w:rPr>
            </w:pPr>
            <w:r w:rsidRPr="00727A42">
              <w:rPr>
                <w:spacing w:val="-2"/>
                <w:sz w:val="20"/>
              </w:rPr>
              <w:t>Tinichigiu</w:t>
            </w:r>
          </w:p>
        </w:tc>
        <w:tc>
          <w:tcPr>
            <w:tcW w:w="1134" w:type="dxa"/>
            <w:tcBorders>
              <w:top w:val="single" w:sz="4" w:space="0" w:color="000000"/>
              <w:left w:val="single" w:sz="6" w:space="0" w:color="000000"/>
              <w:bottom w:val="single" w:sz="4" w:space="0" w:color="000000"/>
              <w:right w:val="single" w:sz="6" w:space="0" w:color="000000"/>
            </w:tcBorders>
          </w:tcPr>
          <w:p w14:paraId="54B33287" w14:textId="77777777" w:rsidR="003073A8" w:rsidRPr="00727A42" w:rsidRDefault="003073A8" w:rsidP="009F3DA8">
            <w:pPr>
              <w:spacing w:before="114"/>
              <w:ind w:right="455"/>
              <w:jc w:val="right"/>
              <w:rPr>
                <w:spacing w:val="-10"/>
              </w:rPr>
            </w:pPr>
            <w:r w:rsidRPr="00727A42">
              <w:rPr>
                <w:spacing w:val="-2"/>
                <w:sz w:val="20"/>
              </w:rPr>
              <w:t>h-</w:t>
            </w:r>
            <w:r w:rsidRPr="00727A42">
              <w:rPr>
                <w:spacing w:val="-5"/>
                <w:sz w:val="20"/>
              </w:rPr>
              <w:t>om</w:t>
            </w:r>
          </w:p>
        </w:tc>
        <w:tc>
          <w:tcPr>
            <w:tcW w:w="1402" w:type="dxa"/>
            <w:tcBorders>
              <w:top w:val="single" w:sz="4" w:space="0" w:color="000000"/>
              <w:left w:val="single" w:sz="6" w:space="0" w:color="000000"/>
              <w:bottom w:val="single" w:sz="4" w:space="0" w:color="000000"/>
              <w:right w:val="single" w:sz="6" w:space="0" w:color="000000"/>
            </w:tcBorders>
          </w:tcPr>
          <w:p w14:paraId="79A642DA" w14:textId="77777777" w:rsidR="003073A8" w:rsidRPr="00727A42" w:rsidRDefault="003073A8" w:rsidP="009F3DA8">
            <w:pPr>
              <w:spacing w:before="114"/>
              <w:ind w:left="238"/>
              <w:rPr>
                <w:spacing w:val="-2"/>
              </w:rPr>
            </w:pPr>
            <w:r w:rsidRPr="00727A42">
              <w:rPr>
                <w:spacing w:val="-2"/>
                <w:sz w:val="20"/>
              </w:rPr>
              <w:t>15,0300</w:t>
            </w:r>
          </w:p>
        </w:tc>
      </w:tr>
      <w:tr w:rsidR="003073A8" w:rsidRPr="00727A42" w14:paraId="1E40FB26" w14:textId="77777777" w:rsidTr="009F3DA8">
        <w:trPr>
          <w:trHeight w:val="336"/>
        </w:trPr>
        <w:tc>
          <w:tcPr>
            <w:tcW w:w="708" w:type="dxa"/>
            <w:tcBorders>
              <w:top w:val="single" w:sz="4" w:space="0" w:color="000000"/>
              <w:left w:val="single" w:sz="6" w:space="0" w:color="000000"/>
              <w:bottom w:val="single" w:sz="4" w:space="0" w:color="000000"/>
              <w:right w:val="single" w:sz="6" w:space="0" w:color="000000"/>
            </w:tcBorders>
          </w:tcPr>
          <w:p w14:paraId="3EFAB29A" w14:textId="77777777" w:rsidR="003073A8" w:rsidRPr="00727A42" w:rsidRDefault="003073A8" w:rsidP="009F3DA8">
            <w:pPr>
              <w:rPr>
                <w:sz w:val="18"/>
              </w:rPr>
            </w:pPr>
          </w:p>
        </w:tc>
        <w:tc>
          <w:tcPr>
            <w:tcW w:w="1276" w:type="dxa"/>
            <w:tcBorders>
              <w:top w:val="single" w:sz="4" w:space="0" w:color="000000"/>
              <w:left w:val="single" w:sz="6" w:space="0" w:color="000000"/>
              <w:bottom w:val="single" w:sz="4" w:space="0" w:color="000000"/>
              <w:right w:val="single" w:sz="6" w:space="0" w:color="000000"/>
            </w:tcBorders>
          </w:tcPr>
          <w:p w14:paraId="32A280B5" w14:textId="77777777" w:rsidR="003073A8" w:rsidRPr="00727A42" w:rsidRDefault="003073A8" w:rsidP="009F3DA8">
            <w:pPr>
              <w:spacing w:before="1"/>
              <w:ind w:left="117"/>
              <w:rPr>
                <w:spacing w:val="-2"/>
                <w:sz w:val="16"/>
              </w:rPr>
            </w:pPr>
            <w:r w:rsidRPr="00727A42">
              <w:rPr>
                <w:spacing w:val="-2"/>
                <w:sz w:val="16"/>
              </w:rPr>
              <w:t>2710406311800</w:t>
            </w:r>
          </w:p>
        </w:tc>
        <w:tc>
          <w:tcPr>
            <w:tcW w:w="5953" w:type="dxa"/>
            <w:tcBorders>
              <w:top w:val="single" w:sz="4" w:space="0" w:color="000000"/>
              <w:left w:val="single" w:sz="6" w:space="0" w:color="000000"/>
              <w:bottom w:val="single" w:sz="4" w:space="0" w:color="000000"/>
              <w:right w:val="single" w:sz="6" w:space="0" w:color="000000"/>
            </w:tcBorders>
          </w:tcPr>
          <w:p w14:paraId="1F307387" w14:textId="77777777" w:rsidR="003073A8" w:rsidRPr="00727A42" w:rsidRDefault="003073A8" w:rsidP="009F3DA8">
            <w:pPr>
              <w:spacing w:line="230" w:lineRule="atLeast"/>
              <w:ind w:left="108"/>
              <w:rPr>
                <w:sz w:val="20"/>
              </w:rPr>
            </w:pPr>
            <w:r w:rsidRPr="00727A42">
              <w:rPr>
                <w:sz w:val="20"/>
              </w:rPr>
              <w:t>Jgheaburi</w:t>
            </w:r>
            <w:r w:rsidRPr="00727A42">
              <w:rPr>
                <w:spacing w:val="-13"/>
                <w:sz w:val="20"/>
              </w:rPr>
              <w:t xml:space="preserve"> </w:t>
            </w:r>
            <w:r w:rsidRPr="00727A42">
              <w:rPr>
                <w:sz w:val="20"/>
              </w:rPr>
              <w:t>semirotunde</w:t>
            </w:r>
            <w:r w:rsidRPr="00727A42">
              <w:rPr>
                <w:spacing w:val="-12"/>
                <w:sz w:val="20"/>
              </w:rPr>
              <w:t xml:space="preserve"> </w:t>
            </w:r>
            <w:r w:rsidRPr="00727A42">
              <w:rPr>
                <w:sz w:val="20"/>
              </w:rPr>
              <w:t>prefabricate</w:t>
            </w:r>
            <w:r w:rsidRPr="00727A42">
              <w:rPr>
                <w:spacing w:val="-13"/>
                <w:sz w:val="20"/>
              </w:rPr>
              <w:t xml:space="preserve"> </w:t>
            </w:r>
            <w:r w:rsidRPr="00727A42">
              <w:rPr>
                <w:sz w:val="20"/>
              </w:rPr>
              <w:t xml:space="preserve">tip </w:t>
            </w:r>
            <w:r w:rsidRPr="00727A42">
              <w:rPr>
                <w:spacing w:val="-2"/>
                <w:sz w:val="20"/>
              </w:rPr>
              <w:t>brass</w:t>
            </w:r>
          </w:p>
        </w:tc>
        <w:tc>
          <w:tcPr>
            <w:tcW w:w="1134" w:type="dxa"/>
            <w:tcBorders>
              <w:top w:val="single" w:sz="4" w:space="0" w:color="000000"/>
              <w:left w:val="single" w:sz="6" w:space="0" w:color="000000"/>
              <w:bottom w:val="single" w:sz="4" w:space="0" w:color="000000"/>
              <w:right w:val="single" w:sz="6" w:space="0" w:color="000000"/>
            </w:tcBorders>
          </w:tcPr>
          <w:p w14:paraId="20CCB85E" w14:textId="77777777" w:rsidR="003073A8" w:rsidRPr="00727A42" w:rsidRDefault="003073A8" w:rsidP="009F3DA8">
            <w:pPr>
              <w:spacing w:before="115"/>
              <w:ind w:left="109"/>
              <w:rPr>
                <w:spacing w:val="-10"/>
                <w:sz w:val="20"/>
              </w:rPr>
            </w:pPr>
            <w:r w:rsidRPr="00727A42">
              <w:rPr>
                <w:spacing w:val="-10"/>
                <w:sz w:val="20"/>
              </w:rPr>
              <w:t>m</w:t>
            </w:r>
          </w:p>
        </w:tc>
        <w:tc>
          <w:tcPr>
            <w:tcW w:w="1402" w:type="dxa"/>
            <w:tcBorders>
              <w:top w:val="single" w:sz="4" w:space="0" w:color="000000"/>
              <w:left w:val="single" w:sz="6" w:space="0" w:color="000000"/>
              <w:bottom w:val="single" w:sz="4" w:space="0" w:color="000000"/>
              <w:right w:val="single" w:sz="6" w:space="0" w:color="000000"/>
            </w:tcBorders>
          </w:tcPr>
          <w:p w14:paraId="68C9BC12" w14:textId="77777777" w:rsidR="003073A8" w:rsidRPr="00727A42" w:rsidRDefault="003073A8" w:rsidP="009F3DA8">
            <w:pPr>
              <w:spacing w:before="115"/>
              <w:ind w:left="110"/>
              <w:rPr>
                <w:spacing w:val="-2"/>
                <w:sz w:val="20"/>
              </w:rPr>
            </w:pPr>
            <w:r w:rsidRPr="00727A42">
              <w:rPr>
                <w:spacing w:val="-2"/>
                <w:sz w:val="20"/>
              </w:rPr>
              <w:t>54,1831</w:t>
            </w:r>
          </w:p>
        </w:tc>
      </w:tr>
      <w:tr w:rsidR="003073A8" w:rsidRPr="00727A42" w14:paraId="1BFB2142"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3DEF96E7"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tcPr>
          <w:p w14:paraId="2B7CFB4E" w14:textId="77777777" w:rsidR="003073A8" w:rsidRPr="00727A42" w:rsidRDefault="003073A8" w:rsidP="009F3DA8">
            <w:pPr>
              <w:spacing w:before="1"/>
              <w:ind w:left="117"/>
              <w:rPr>
                <w:spacing w:val="-2"/>
                <w:sz w:val="16"/>
              </w:rPr>
            </w:pPr>
            <w:r w:rsidRPr="00727A42">
              <w:rPr>
                <w:spacing w:val="-2"/>
                <w:sz w:val="16"/>
              </w:rPr>
              <w:t>2875276311231</w:t>
            </w:r>
          </w:p>
        </w:tc>
        <w:tc>
          <w:tcPr>
            <w:tcW w:w="5953" w:type="dxa"/>
            <w:tcBorders>
              <w:top w:val="single" w:sz="4" w:space="0" w:color="000000"/>
              <w:left w:val="single" w:sz="6" w:space="0" w:color="000000"/>
              <w:bottom w:val="single" w:sz="4" w:space="0" w:color="000000"/>
              <w:right w:val="single" w:sz="6" w:space="0" w:color="000000"/>
            </w:tcBorders>
          </w:tcPr>
          <w:p w14:paraId="74C19B93" w14:textId="77777777" w:rsidR="003073A8" w:rsidRPr="00727A42" w:rsidRDefault="003073A8" w:rsidP="009F3DA8">
            <w:pPr>
              <w:spacing w:line="210" w:lineRule="exact"/>
              <w:ind w:left="108"/>
              <w:rPr>
                <w:sz w:val="20"/>
                <w:lang w:val="nl-NL"/>
              </w:rPr>
            </w:pPr>
            <w:r w:rsidRPr="00727A42">
              <w:rPr>
                <w:sz w:val="20"/>
                <w:lang w:val="nl-NL"/>
              </w:rPr>
              <w:t>Cirlige</w:t>
            </w:r>
            <w:r w:rsidRPr="00727A42">
              <w:rPr>
                <w:spacing w:val="-4"/>
                <w:sz w:val="20"/>
                <w:lang w:val="nl-NL"/>
              </w:rPr>
              <w:t xml:space="preserve"> </w:t>
            </w:r>
            <w:r w:rsidRPr="00727A42">
              <w:rPr>
                <w:sz w:val="20"/>
                <w:lang w:val="nl-NL"/>
              </w:rPr>
              <w:t>din</w:t>
            </w:r>
            <w:r w:rsidRPr="00727A42">
              <w:rPr>
                <w:spacing w:val="-2"/>
                <w:sz w:val="20"/>
                <w:lang w:val="nl-NL"/>
              </w:rPr>
              <w:t xml:space="preserve"> </w:t>
            </w:r>
            <w:r w:rsidRPr="00727A42">
              <w:rPr>
                <w:sz w:val="20"/>
                <w:lang w:val="nl-NL"/>
              </w:rPr>
              <w:t>otel</w:t>
            </w:r>
            <w:r w:rsidRPr="00727A42">
              <w:rPr>
                <w:spacing w:val="-4"/>
                <w:sz w:val="20"/>
                <w:lang w:val="nl-NL"/>
              </w:rPr>
              <w:t xml:space="preserve"> </w:t>
            </w:r>
            <w:r w:rsidRPr="00727A42">
              <w:rPr>
                <w:sz w:val="20"/>
                <w:lang w:val="nl-NL"/>
              </w:rPr>
              <w:t>zn</w:t>
            </w:r>
            <w:r w:rsidRPr="00727A42">
              <w:rPr>
                <w:spacing w:val="-2"/>
                <w:sz w:val="20"/>
                <w:lang w:val="nl-NL"/>
              </w:rPr>
              <w:t xml:space="preserve"> </w:t>
            </w:r>
            <w:r w:rsidRPr="00727A42">
              <w:rPr>
                <w:sz w:val="20"/>
                <w:lang w:val="nl-NL"/>
              </w:rPr>
              <w:t>pentru</w:t>
            </w:r>
            <w:r w:rsidRPr="00727A42">
              <w:rPr>
                <w:spacing w:val="-3"/>
                <w:sz w:val="20"/>
                <w:lang w:val="nl-NL"/>
              </w:rPr>
              <w:t xml:space="preserve"> </w:t>
            </w:r>
            <w:r w:rsidRPr="00727A42">
              <w:rPr>
                <w:spacing w:val="-2"/>
                <w:sz w:val="20"/>
                <w:lang w:val="nl-NL"/>
              </w:rPr>
              <w:t>jgheaburi</w:t>
            </w:r>
          </w:p>
        </w:tc>
        <w:tc>
          <w:tcPr>
            <w:tcW w:w="1134" w:type="dxa"/>
            <w:tcBorders>
              <w:top w:val="single" w:sz="4" w:space="0" w:color="000000"/>
              <w:left w:val="single" w:sz="6" w:space="0" w:color="000000"/>
              <w:bottom w:val="single" w:sz="4" w:space="0" w:color="000000"/>
              <w:right w:val="single" w:sz="6" w:space="0" w:color="000000"/>
            </w:tcBorders>
          </w:tcPr>
          <w:p w14:paraId="427A581A" w14:textId="77777777" w:rsidR="003073A8" w:rsidRPr="00727A42" w:rsidRDefault="003073A8" w:rsidP="009F3DA8">
            <w:pPr>
              <w:spacing w:line="210" w:lineRule="exact"/>
              <w:ind w:left="109"/>
              <w:rPr>
                <w:spacing w:val="-5"/>
                <w:sz w:val="20"/>
              </w:rPr>
            </w:pPr>
            <w:r w:rsidRPr="00727A42">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tcPr>
          <w:p w14:paraId="6A92C777" w14:textId="77777777" w:rsidR="003073A8" w:rsidRPr="00727A42" w:rsidRDefault="003073A8" w:rsidP="009F3DA8">
            <w:pPr>
              <w:spacing w:line="210" w:lineRule="exact"/>
              <w:ind w:left="110"/>
              <w:rPr>
                <w:spacing w:val="-2"/>
                <w:sz w:val="20"/>
              </w:rPr>
            </w:pPr>
            <w:r w:rsidRPr="00727A42">
              <w:rPr>
                <w:spacing w:val="-2"/>
                <w:sz w:val="20"/>
              </w:rPr>
              <w:t>72,2442</w:t>
            </w:r>
          </w:p>
        </w:tc>
      </w:tr>
      <w:tr w:rsidR="003073A8" w:rsidRPr="00727A42" w14:paraId="0942A4DD"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0C37B294"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tcPr>
          <w:p w14:paraId="4FCA83D3" w14:textId="77777777" w:rsidR="003073A8" w:rsidRPr="00727A42" w:rsidRDefault="003073A8" w:rsidP="009F3DA8">
            <w:pPr>
              <w:spacing w:before="1"/>
              <w:ind w:left="117"/>
              <w:rPr>
                <w:spacing w:val="-2"/>
                <w:sz w:val="16"/>
              </w:rPr>
            </w:pPr>
            <w:r w:rsidRPr="00727A42">
              <w:rPr>
                <w:spacing w:val="-2"/>
                <w:sz w:val="16"/>
              </w:rPr>
              <w:t>2666122800555</w:t>
            </w:r>
          </w:p>
        </w:tc>
        <w:tc>
          <w:tcPr>
            <w:tcW w:w="5953" w:type="dxa"/>
            <w:tcBorders>
              <w:top w:val="single" w:sz="4" w:space="0" w:color="000000"/>
              <w:left w:val="single" w:sz="6" w:space="0" w:color="000000"/>
              <w:bottom w:val="single" w:sz="4" w:space="0" w:color="000000"/>
              <w:right w:val="single" w:sz="6" w:space="0" w:color="000000"/>
            </w:tcBorders>
          </w:tcPr>
          <w:p w14:paraId="27300800" w14:textId="77777777" w:rsidR="003073A8" w:rsidRPr="00727A42" w:rsidRDefault="003073A8" w:rsidP="009F3DA8">
            <w:pPr>
              <w:spacing w:line="210" w:lineRule="exact"/>
              <w:ind w:left="108"/>
              <w:rPr>
                <w:sz w:val="20"/>
              </w:rPr>
            </w:pPr>
            <w:r w:rsidRPr="00727A42">
              <w:rPr>
                <w:sz w:val="20"/>
              </w:rPr>
              <w:t>Element</w:t>
            </w:r>
            <w:r w:rsidRPr="00727A42">
              <w:rPr>
                <w:spacing w:val="-4"/>
                <w:sz w:val="20"/>
              </w:rPr>
              <w:t xml:space="preserve"> </w:t>
            </w:r>
            <w:r w:rsidRPr="00727A42">
              <w:rPr>
                <w:sz w:val="20"/>
              </w:rPr>
              <w:t>de</w:t>
            </w:r>
            <w:r w:rsidRPr="00727A42">
              <w:rPr>
                <w:spacing w:val="-3"/>
                <w:sz w:val="20"/>
              </w:rPr>
              <w:t xml:space="preserve"> </w:t>
            </w:r>
            <w:r w:rsidRPr="00727A42">
              <w:rPr>
                <w:spacing w:val="-2"/>
                <w:sz w:val="20"/>
              </w:rPr>
              <w:t>inchidere</w:t>
            </w:r>
          </w:p>
        </w:tc>
        <w:tc>
          <w:tcPr>
            <w:tcW w:w="1134" w:type="dxa"/>
            <w:tcBorders>
              <w:top w:val="single" w:sz="4" w:space="0" w:color="000000"/>
              <w:left w:val="single" w:sz="6" w:space="0" w:color="000000"/>
              <w:bottom w:val="single" w:sz="4" w:space="0" w:color="000000"/>
              <w:right w:val="single" w:sz="6" w:space="0" w:color="000000"/>
            </w:tcBorders>
          </w:tcPr>
          <w:p w14:paraId="78AFB360" w14:textId="77777777" w:rsidR="003073A8" w:rsidRPr="00727A42" w:rsidRDefault="003073A8" w:rsidP="009F3DA8">
            <w:pPr>
              <w:spacing w:line="210" w:lineRule="exact"/>
              <w:ind w:left="109"/>
              <w:rPr>
                <w:spacing w:val="-5"/>
                <w:sz w:val="20"/>
              </w:rPr>
            </w:pPr>
            <w:r w:rsidRPr="00727A42">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tcPr>
          <w:p w14:paraId="07815FBE" w14:textId="77777777" w:rsidR="003073A8" w:rsidRPr="00727A42" w:rsidRDefault="003073A8" w:rsidP="009F3DA8">
            <w:pPr>
              <w:spacing w:line="210" w:lineRule="exact"/>
              <w:ind w:left="110"/>
              <w:rPr>
                <w:spacing w:val="-2"/>
                <w:sz w:val="20"/>
              </w:rPr>
            </w:pPr>
            <w:r w:rsidRPr="00727A42">
              <w:rPr>
                <w:spacing w:val="-2"/>
                <w:sz w:val="20"/>
              </w:rPr>
              <w:t>10,3206</w:t>
            </w:r>
          </w:p>
        </w:tc>
      </w:tr>
      <w:tr w:rsidR="003073A8" w:rsidRPr="00727A42" w14:paraId="29EE75AF"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5CBB6589"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tcPr>
          <w:p w14:paraId="1C331BE7" w14:textId="77777777" w:rsidR="003073A8" w:rsidRPr="00727A42" w:rsidRDefault="003073A8" w:rsidP="009F3DA8">
            <w:pPr>
              <w:spacing w:before="1"/>
              <w:ind w:left="117"/>
              <w:rPr>
                <w:spacing w:val="-2"/>
                <w:sz w:val="16"/>
              </w:rPr>
            </w:pPr>
            <w:r w:rsidRPr="00727A42">
              <w:rPr>
                <w:spacing w:val="-2"/>
                <w:sz w:val="16"/>
              </w:rPr>
              <w:t>2875274000050</w:t>
            </w:r>
          </w:p>
        </w:tc>
        <w:tc>
          <w:tcPr>
            <w:tcW w:w="5953" w:type="dxa"/>
            <w:tcBorders>
              <w:top w:val="single" w:sz="4" w:space="0" w:color="000000"/>
              <w:left w:val="single" w:sz="6" w:space="0" w:color="000000"/>
              <w:bottom w:val="single" w:sz="4" w:space="0" w:color="000000"/>
              <w:right w:val="single" w:sz="6" w:space="0" w:color="000000"/>
            </w:tcBorders>
          </w:tcPr>
          <w:p w14:paraId="6FC22C4E" w14:textId="77777777" w:rsidR="003073A8" w:rsidRPr="00727A42" w:rsidRDefault="003073A8" w:rsidP="009F3DA8">
            <w:pPr>
              <w:spacing w:line="210" w:lineRule="exact"/>
              <w:ind w:left="108"/>
              <w:rPr>
                <w:sz w:val="20"/>
              </w:rPr>
            </w:pPr>
            <w:r w:rsidRPr="00727A42">
              <w:rPr>
                <w:sz w:val="20"/>
              </w:rPr>
              <w:t>Elemente</w:t>
            </w:r>
            <w:r w:rsidRPr="00727A42">
              <w:rPr>
                <w:spacing w:val="-4"/>
                <w:sz w:val="20"/>
              </w:rPr>
              <w:t xml:space="preserve"> </w:t>
            </w:r>
            <w:r w:rsidRPr="00727A42">
              <w:rPr>
                <w:sz w:val="20"/>
              </w:rPr>
              <w:t>de</w:t>
            </w:r>
            <w:r w:rsidRPr="00727A42">
              <w:rPr>
                <w:spacing w:val="-3"/>
                <w:sz w:val="20"/>
              </w:rPr>
              <w:t xml:space="preserve"> </w:t>
            </w:r>
            <w:r w:rsidRPr="00727A42">
              <w:rPr>
                <w:spacing w:val="-2"/>
                <w:sz w:val="20"/>
              </w:rPr>
              <w:t>legatura</w:t>
            </w:r>
          </w:p>
        </w:tc>
        <w:tc>
          <w:tcPr>
            <w:tcW w:w="1134" w:type="dxa"/>
            <w:tcBorders>
              <w:top w:val="single" w:sz="4" w:space="0" w:color="000000"/>
              <w:left w:val="single" w:sz="6" w:space="0" w:color="000000"/>
              <w:bottom w:val="single" w:sz="4" w:space="0" w:color="000000"/>
              <w:right w:val="single" w:sz="6" w:space="0" w:color="000000"/>
            </w:tcBorders>
          </w:tcPr>
          <w:p w14:paraId="072A9FCE" w14:textId="77777777" w:rsidR="003073A8" w:rsidRPr="00727A42" w:rsidRDefault="003073A8" w:rsidP="009F3DA8">
            <w:pPr>
              <w:spacing w:line="210" w:lineRule="exact"/>
              <w:ind w:left="109"/>
              <w:rPr>
                <w:spacing w:val="-5"/>
                <w:sz w:val="20"/>
              </w:rPr>
            </w:pPr>
            <w:r w:rsidRPr="00727A42">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tcPr>
          <w:p w14:paraId="094151DE" w14:textId="77777777" w:rsidR="003073A8" w:rsidRPr="00727A42" w:rsidRDefault="003073A8" w:rsidP="009F3DA8">
            <w:pPr>
              <w:spacing w:line="210" w:lineRule="exact"/>
              <w:ind w:left="110"/>
              <w:rPr>
                <w:spacing w:val="-2"/>
                <w:sz w:val="20"/>
              </w:rPr>
            </w:pPr>
            <w:r w:rsidRPr="00727A42">
              <w:rPr>
                <w:spacing w:val="-2"/>
                <w:sz w:val="20"/>
              </w:rPr>
              <w:t>5,1603</w:t>
            </w:r>
          </w:p>
        </w:tc>
      </w:tr>
      <w:tr w:rsidR="003073A8" w:rsidRPr="00727A42" w14:paraId="40CECA81"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3C2591B7"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tcPr>
          <w:p w14:paraId="0853FCD7" w14:textId="77777777" w:rsidR="003073A8" w:rsidRPr="00727A42" w:rsidRDefault="003073A8" w:rsidP="009F3DA8">
            <w:pPr>
              <w:spacing w:before="1"/>
              <w:ind w:left="117"/>
              <w:rPr>
                <w:spacing w:val="-2"/>
                <w:sz w:val="16"/>
              </w:rPr>
            </w:pPr>
            <w:r w:rsidRPr="00727A42">
              <w:rPr>
                <w:spacing w:val="-2"/>
                <w:sz w:val="16"/>
              </w:rPr>
              <w:t>2875274110101</w:t>
            </w:r>
          </w:p>
        </w:tc>
        <w:tc>
          <w:tcPr>
            <w:tcW w:w="5953" w:type="dxa"/>
            <w:tcBorders>
              <w:top w:val="single" w:sz="4" w:space="0" w:color="000000"/>
              <w:left w:val="single" w:sz="6" w:space="0" w:color="000000"/>
              <w:bottom w:val="single" w:sz="4" w:space="0" w:color="000000"/>
              <w:right w:val="single" w:sz="6" w:space="0" w:color="000000"/>
            </w:tcBorders>
          </w:tcPr>
          <w:p w14:paraId="1917720A" w14:textId="77777777" w:rsidR="003073A8" w:rsidRPr="00727A42" w:rsidRDefault="003073A8" w:rsidP="009F3DA8">
            <w:pPr>
              <w:spacing w:line="210" w:lineRule="exact"/>
              <w:ind w:left="108"/>
              <w:rPr>
                <w:sz w:val="20"/>
                <w:lang w:val="nl-NL"/>
              </w:rPr>
            </w:pPr>
            <w:r w:rsidRPr="00727A42">
              <w:rPr>
                <w:sz w:val="20"/>
                <w:lang w:val="nl-NL"/>
              </w:rPr>
              <w:t>Piesa</w:t>
            </w:r>
            <w:r w:rsidRPr="00727A42">
              <w:rPr>
                <w:spacing w:val="-5"/>
                <w:sz w:val="20"/>
                <w:lang w:val="nl-NL"/>
              </w:rPr>
              <w:t xml:space="preserve"> </w:t>
            </w:r>
            <w:r w:rsidRPr="00727A42">
              <w:rPr>
                <w:sz w:val="20"/>
                <w:lang w:val="nl-NL"/>
              </w:rPr>
              <w:t>de</w:t>
            </w:r>
            <w:r w:rsidRPr="00727A42">
              <w:rPr>
                <w:spacing w:val="-4"/>
                <w:sz w:val="20"/>
                <w:lang w:val="nl-NL"/>
              </w:rPr>
              <w:t xml:space="preserve"> </w:t>
            </w:r>
            <w:r w:rsidRPr="00727A42">
              <w:rPr>
                <w:sz w:val="20"/>
                <w:lang w:val="nl-NL"/>
              </w:rPr>
              <w:t>racordare</w:t>
            </w:r>
            <w:r w:rsidRPr="00727A42">
              <w:rPr>
                <w:spacing w:val="-5"/>
                <w:sz w:val="20"/>
                <w:lang w:val="nl-NL"/>
              </w:rPr>
              <w:t xml:space="preserve"> </w:t>
            </w:r>
            <w:r w:rsidRPr="00727A42">
              <w:rPr>
                <w:sz w:val="20"/>
                <w:lang w:val="nl-NL"/>
              </w:rPr>
              <w:t>jgheab</w:t>
            </w:r>
            <w:r w:rsidRPr="00727A42">
              <w:rPr>
                <w:spacing w:val="-2"/>
                <w:sz w:val="20"/>
                <w:lang w:val="nl-NL"/>
              </w:rPr>
              <w:t xml:space="preserve"> </w:t>
            </w:r>
            <w:r w:rsidRPr="00727A42">
              <w:rPr>
                <w:sz w:val="20"/>
                <w:lang w:val="nl-NL"/>
              </w:rPr>
              <w:t>-</w:t>
            </w:r>
            <w:r w:rsidRPr="00727A42">
              <w:rPr>
                <w:spacing w:val="-2"/>
                <w:sz w:val="20"/>
                <w:lang w:val="nl-NL"/>
              </w:rPr>
              <w:t>burlan</w:t>
            </w:r>
          </w:p>
        </w:tc>
        <w:tc>
          <w:tcPr>
            <w:tcW w:w="1134" w:type="dxa"/>
            <w:tcBorders>
              <w:top w:val="single" w:sz="4" w:space="0" w:color="000000"/>
              <w:left w:val="single" w:sz="6" w:space="0" w:color="000000"/>
              <w:bottom w:val="single" w:sz="4" w:space="0" w:color="000000"/>
              <w:right w:val="single" w:sz="6" w:space="0" w:color="000000"/>
            </w:tcBorders>
          </w:tcPr>
          <w:p w14:paraId="337EAA5F" w14:textId="77777777" w:rsidR="003073A8" w:rsidRPr="00727A42" w:rsidRDefault="003073A8" w:rsidP="009F3DA8">
            <w:pPr>
              <w:spacing w:line="210" w:lineRule="exact"/>
              <w:ind w:left="109"/>
              <w:rPr>
                <w:spacing w:val="-5"/>
                <w:sz w:val="20"/>
              </w:rPr>
            </w:pPr>
            <w:r w:rsidRPr="00727A42">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tcPr>
          <w:p w14:paraId="1D5AD5F5" w14:textId="77777777" w:rsidR="003073A8" w:rsidRPr="00727A42" w:rsidRDefault="003073A8" w:rsidP="009F3DA8">
            <w:pPr>
              <w:spacing w:line="210" w:lineRule="exact"/>
              <w:ind w:left="110"/>
              <w:rPr>
                <w:spacing w:val="-2"/>
                <w:sz w:val="20"/>
              </w:rPr>
            </w:pPr>
            <w:r w:rsidRPr="00727A42">
              <w:rPr>
                <w:spacing w:val="-2"/>
                <w:sz w:val="20"/>
              </w:rPr>
              <w:t>10,3206</w:t>
            </w:r>
          </w:p>
        </w:tc>
      </w:tr>
      <w:tr w:rsidR="003073A8" w:rsidRPr="00727A42" w14:paraId="03A76D6C"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583BA109"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tcPr>
          <w:p w14:paraId="029DBEE0" w14:textId="77777777" w:rsidR="003073A8" w:rsidRPr="00727A42" w:rsidRDefault="003073A8" w:rsidP="009F3DA8">
            <w:pPr>
              <w:spacing w:before="1"/>
              <w:ind w:left="117"/>
              <w:rPr>
                <w:spacing w:val="-2"/>
                <w:sz w:val="16"/>
              </w:rPr>
            </w:pPr>
            <w:r w:rsidRPr="00727A42">
              <w:rPr>
                <w:spacing w:val="-2"/>
                <w:sz w:val="16"/>
              </w:rPr>
              <w:t>2874115837745</w:t>
            </w:r>
          </w:p>
        </w:tc>
        <w:tc>
          <w:tcPr>
            <w:tcW w:w="5953" w:type="dxa"/>
            <w:tcBorders>
              <w:top w:val="single" w:sz="4" w:space="0" w:color="000000"/>
              <w:left w:val="single" w:sz="6" w:space="0" w:color="000000"/>
              <w:bottom w:val="single" w:sz="4" w:space="0" w:color="000000"/>
              <w:right w:val="single" w:sz="6" w:space="0" w:color="000000"/>
            </w:tcBorders>
          </w:tcPr>
          <w:p w14:paraId="78B03A5D" w14:textId="77777777" w:rsidR="003073A8" w:rsidRPr="00727A42" w:rsidRDefault="003073A8" w:rsidP="009F3DA8">
            <w:pPr>
              <w:spacing w:line="210" w:lineRule="exact"/>
              <w:ind w:left="108"/>
              <w:rPr>
                <w:spacing w:val="-2"/>
                <w:sz w:val="20"/>
              </w:rPr>
            </w:pPr>
            <w:r w:rsidRPr="00727A42">
              <w:rPr>
                <w:spacing w:val="-2"/>
                <w:sz w:val="20"/>
              </w:rPr>
              <w:t>Suruburi</w:t>
            </w:r>
          </w:p>
        </w:tc>
        <w:tc>
          <w:tcPr>
            <w:tcW w:w="1134" w:type="dxa"/>
            <w:tcBorders>
              <w:top w:val="single" w:sz="4" w:space="0" w:color="000000"/>
              <w:left w:val="single" w:sz="6" w:space="0" w:color="000000"/>
              <w:bottom w:val="single" w:sz="4" w:space="0" w:color="000000"/>
              <w:right w:val="single" w:sz="6" w:space="0" w:color="000000"/>
            </w:tcBorders>
          </w:tcPr>
          <w:p w14:paraId="1BBBFB53" w14:textId="77777777" w:rsidR="003073A8" w:rsidRPr="00727A42" w:rsidRDefault="003073A8" w:rsidP="009F3DA8">
            <w:pPr>
              <w:spacing w:line="210" w:lineRule="exact"/>
              <w:ind w:left="109"/>
              <w:rPr>
                <w:spacing w:val="-5"/>
                <w:sz w:val="20"/>
              </w:rPr>
            </w:pPr>
            <w:r w:rsidRPr="00727A42">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tcPr>
          <w:p w14:paraId="15A55B2C" w14:textId="77777777" w:rsidR="003073A8" w:rsidRPr="00727A42" w:rsidRDefault="003073A8" w:rsidP="009F3DA8">
            <w:pPr>
              <w:spacing w:line="210" w:lineRule="exact"/>
              <w:ind w:left="110"/>
              <w:rPr>
                <w:spacing w:val="-2"/>
                <w:sz w:val="20"/>
              </w:rPr>
            </w:pPr>
            <w:r w:rsidRPr="00727A42">
              <w:rPr>
                <w:spacing w:val="-2"/>
                <w:sz w:val="20"/>
              </w:rPr>
              <w:t>516,0300</w:t>
            </w:r>
          </w:p>
        </w:tc>
      </w:tr>
      <w:tr w:rsidR="003073A8" w:rsidRPr="00727A42" w14:paraId="2B7AB05A"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491D71D2"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tcPr>
          <w:p w14:paraId="09A457DD" w14:textId="77777777" w:rsidR="003073A8" w:rsidRPr="00727A42" w:rsidRDefault="003073A8" w:rsidP="009F3DA8">
            <w:pPr>
              <w:spacing w:before="23"/>
              <w:ind w:left="117"/>
              <w:rPr>
                <w:spacing w:val="-2"/>
                <w:sz w:val="16"/>
              </w:rPr>
            </w:pPr>
            <w:r w:rsidRPr="00727A42">
              <w:rPr>
                <w:spacing w:val="-2"/>
                <w:sz w:val="16"/>
              </w:rPr>
              <w:t>2952160007200</w:t>
            </w:r>
          </w:p>
        </w:tc>
        <w:tc>
          <w:tcPr>
            <w:tcW w:w="5953" w:type="dxa"/>
            <w:tcBorders>
              <w:top w:val="single" w:sz="4" w:space="0" w:color="000000"/>
              <w:left w:val="single" w:sz="6" w:space="0" w:color="000000"/>
              <w:bottom w:val="single" w:sz="4" w:space="0" w:color="000000"/>
              <w:right w:val="single" w:sz="6" w:space="0" w:color="000000"/>
            </w:tcBorders>
          </w:tcPr>
          <w:p w14:paraId="00CB7335" w14:textId="77777777" w:rsidR="003073A8" w:rsidRPr="00727A42" w:rsidRDefault="003073A8" w:rsidP="009F3DA8">
            <w:pPr>
              <w:spacing w:line="210" w:lineRule="exact"/>
              <w:ind w:left="108"/>
              <w:rPr>
                <w:sz w:val="20"/>
                <w:lang w:val="nl-NL"/>
              </w:rPr>
            </w:pPr>
            <w:r w:rsidRPr="00727A42">
              <w:rPr>
                <w:sz w:val="20"/>
                <w:lang w:val="nl-NL"/>
              </w:rPr>
              <w:t>Utilaj</w:t>
            </w:r>
            <w:r w:rsidRPr="00727A42">
              <w:rPr>
                <w:spacing w:val="-5"/>
                <w:sz w:val="20"/>
                <w:lang w:val="nl-NL"/>
              </w:rPr>
              <w:t xml:space="preserve"> </w:t>
            </w:r>
            <w:r w:rsidRPr="00727A42">
              <w:rPr>
                <w:sz w:val="20"/>
                <w:lang w:val="nl-NL"/>
              </w:rPr>
              <w:t>de</w:t>
            </w:r>
            <w:r w:rsidRPr="00727A42">
              <w:rPr>
                <w:spacing w:val="-3"/>
                <w:sz w:val="20"/>
                <w:lang w:val="nl-NL"/>
              </w:rPr>
              <w:t xml:space="preserve"> </w:t>
            </w:r>
            <w:r w:rsidRPr="00727A42">
              <w:rPr>
                <w:sz w:val="20"/>
                <w:lang w:val="nl-NL"/>
              </w:rPr>
              <w:t>ridicat</w:t>
            </w:r>
            <w:r w:rsidRPr="00727A42">
              <w:rPr>
                <w:spacing w:val="-3"/>
                <w:sz w:val="20"/>
                <w:lang w:val="nl-NL"/>
              </w:rPr>
              <w:t xml:space="preserve"> </w:t>
            </w:r>
            <w:r w:rsidRPr="00727A42">
              <w:rPr>
                <w:sz w:val="20"/>
                <w:lang w:val="nl-NL"/>
              </w:rPr>
              <w:t>pentru</w:t>
            </w:r>
            <w:r w:rsidRPr="00727A42">
              <w:rPr>
                <w:spacing w:val="-3"/>
                <w:sz w:val="20"/>
                <w:lang w:val="nl-NL"/>
              </w:rPr>
              <w:t xml:space="preserve"> </w:t>
            </w:r>
            <w:r w:rsidRPr="00727A42">
              <w:rPr>
                <w:sz w:val="20"/>
                <w:lang w:val="nl-NL"/>
              </w:rPr>
              <w:t>lucrari</w:t>
            </w:r>
            <w:r w:rsidRPr="00727A42">
              <w:rPr>
                <w:spacing w:val="-6"/>
                <w:sz w:val="20"/>
                <w:lang w:val="nl-NL"/>
              </w:rPr>
              <w:t xml:space="preserve"> </w:t>
            </w:r>
            <w:r w:rsidRPr="00727A42">
              <w:rPr>
                <w:sz w:val="20"/>
                <w:lang w:val="nl-NL"/>
              </w:rPr>
              <w:t>de</w:t>
            </w:r>
            <w:r w:rsidRPr="00727A42">
              <w:rPr>
                <w:spacing w:val="-3"/>
                <w:sz w:val="20"/>
                <w:lang w:val="nl-NL"/>
              </w:rPr>
              <w:t xml:space="preserve"> </w:t>
            </w:r>
            <w:r w:rsidRPr="00727A42">
              <w:rPr>
                <w:spacing w:val="-2"/>
                <w:sz w:val="20"/>
                <w:lang w:val="nl-NL"/>
              </w:rPr>
              <w:t>finisaj</w:t>
            </w:r>
          </w:p>
        </w:tc>
        <w:tc>
          <w:tcPr>
            <w:tcW w:w="1134" w:type="dxa"/>
            <w:tcBorders>
              <w:top w:val="single" w:sz="4" w:space="0" w:color="000000"/>
              <w:left w:val="single" w:sz="6" w:space="0" w:color="000000"/>
              <w:bottom w:val="single" w:sz="4" w:space="0" w:color="000000"/>
              <w:right w:val="single" w:sz="6" w:space="0" w:color="000000"/>
            </w:tcBorders>
          </w:tcPr>
          <w:p w14:paraId="180F7B64" w14:textId="77777777" w:rsidR="003073A8" w:rsidRPr="00727A42" w:rsidRDefault="003073A8" w:rsidP="009F3DA8">
            <w:pPr>
              <w:spacing w:line="210" w:lineRule="exact"/>
              <w:ind w:left="109"/>
              <w:rPr>
                <w:spacing w:val="-2"/>
                <w:sz w:val="20"/>
              </w:rPr>
            </w:pPr>
            <w:r w:rsidRPr="00727A42">
              <w:rPr>
                <w:spacing w:val="-2"/>
                <w:sz w:val="20"/>
              </w:rPr>
              <w:t>h-</w:t>
            </w:r>
            <w:r w:rsidRPr="00727A42">
              <w:rPr>
                <w:spacing w:val="-5"/>
                <w:sz w:val="20"/>
              </w:rPr>
              <w:t>ut</w:t>
            </w:r>
          </w:p>
        </w:tc>
        <w:tc>
          <w:tcPr>
            <w:tcW w:w="1402" w:type="dxa"/>
            <w:tcBorders>
              <w:top w:val="single" w:sz="4" w:space="0" w:color="000000"/>
              <w:left w:val="single" w:sz="6" w:space="0" w:color="000000"/>
              <w:bottom w:val="single" w:sz="4" w:space="0" w:color="000000"/>
              <w:right w:val="single" w:sz="6" w:space="0" w:color="000000"/>
            </w:tcBorders>
          </w:tcPr>
          <w:p w14:paraId="24FD7B94" w14:textId="77777777" w:rsidR="003073A8" w:rsidRPr="00727A42" w:rsidRDefault="003073A8" w:rsidP="009F3DA8">
            <w:pPr>
              <w:spacing w:line="210" w:lineRule="exact"/>
              <w:ind w:left="110"/>
              <w:rPr>
                <w:spacing w:val="-2"/>
                <w:sz w:val="20"/>
              </w:rPr>
            </w:pPr>
            <w:r w:rsidRPr="00727A42">
              <w:rPr>
                <w:spacing w:val="-2"/>
                <w:sz w:val="20"/>
              </w:rPr>
              <w:t>1,0020</w:t>
            </w:r>
          </w:p>
        </w:tc>
      </w:tr>
      <w:tr w:rsidR="003073A8" w:rsidRPr="00727A42" w14:paraId="1392610C" w14:textId="77777777" w:rsidTr="009F3DA8">
        <w:trPr>
          <w:trHeight w:val="257"/>
        </w:trPr>
        <w:tc>
          <w:tcPr>
            <w:tcW w:w="708" w:type="dxa"/>
            <w:tcBorders>
              <w:top w:val="single" w:sz="4" w:space="0" w:color="000000"/>
              <w:left w:val="single" w:sz="6" w:space="0" w:color="000000"/>
              <w:bottom w:val="single" w:sz="4" w:space="0" w:color="000000"/>
              <w:right w:val="single" w:sz="6" w:space="0" w:color="000000"/>
            </w:tcBorders>
          </w:tcPr>
          <w:p w14:paraId="1CCC24C8" w14:textId="77777777" w:rsidR="003073A8" w:rsidRPr="00727A42" w:rsidRDefault="003073A8" w:rsidP="009F3DA8">
            <w:pPr>
              <w:spacing w:line="275" w:lineRule="exact"/>
              <w:ind w:left="107"/>
              <w:rPr>
                <w:spacing w:val="-5"/>
              </w:rPr>
            </w:pPr>
            <w:r w:rsidRPr="00727A42">
              <w:rPr>
                <w:spacing w:val="-5"/>
              </w:rPr>
              <w:t>23</w:t>
            </w:r>
          </w:p>
        </w:tc>
        <w:tc>
          <w:tcPr>
            <w:tcW w:w="1276" w:type="dxa"/>
            <w:tcBorders>
              <w:top w:val="single" w:sz="4" w:space="0" w:color="000000"/>
              <w:left w:val="single" w:sz="6" w:space="0" w:color="000000"/>
              <w:bottom w:val="single" w:sz="4" w:space="0" w:color="000000"/>
              <w:right w:val="single" w:sz="6" w:space="0" w:color="000000"/>
            </w:tcBorders>
          </w:tcPr>
          <w:p w14:paraId="5EABD1B3" w14:textId="77777777" w:rsidR="003073A8" w:rsidRPr="00727A42" w:rsidRDefault="003073A8" w:rsidP="009F3DA8">
            <w:pPr>
              <w:spacing w:line="275" w:lineRule="exact"/>
              <w:ind w:left="108"/>
              <w:rPr>
                <w:spacing w:val="-2"/>
              </w:rPr>
            </w:pPr>
            <w:r w:rsidRPr="00727A42">
              <w:rPr>
                <w:spacing w:val="-2"/>
              </w:rPr>
              <w:t>CK26B</w:t>
            </w:r>
          </w:p>
        </w:tc>
        <w:tc>
          <w:tcPr>
            <w:tcW w:w="5953" w:type="dxa"/>
            <w:tcBorders>
              <w:top w:val="single" w:sz="4" w:space="0" w:color="000000"/>
              <w:left w:val="single" w:sz="6" w:space="0" w:color="000000"/>
              <w:bottom w:val="single" w:sz="4" w:space="0" w:color="000000"/>
              <w:right w:val="single" w:sz="6" w:space="0" w:color="000000"/>
            </w:tcBorders>
          </w:tcPr>
          <w:p w14:paraId="0098BBB3" w14:textId="77777777" w:rsidR="003073A8" w:rsidRPr="00727A42" w:rsidRDefault="003073A8" w:rsidP="009F3DA8">
            <w:pPr>
              <w:ind w:left="108"/>
              <w:rPr>
                <w:sz w:val="20"/>
              </w:rPr>
            </w:pPr>
            <w:r w:rsidRPr="00727A42">
              <w:rPr>
                <w:sz w:val="20"/>
              </w:rPr>
              <w:t>Opritori</w:t>
            </w:r>
            <w:r w:rsidRPr="00727A42">
              <w:rPr>
                <w:spacing w:val="-5"/>
                <w:sz w:val="20"/>
              </w:rPr>
              <w:t xml:space="preserve"> </w:t>
            </w:r>
            <w:r w:rsidRPr="00727A42">
              <w:rPr>
                <w:sz w:val="20"/>
              </w:rPr>
              <w:t>de</w:t>
            </w:r>
            <w:r w:rsidRPr="00727A42">
              <w:rPr>
                <w:spacing w:val="-3"/>
                <w:sz w:val="20"/>
              </w:rPr>
              <w:t xml:space="preserve"> </w:t>
            </w:r>
            <w:r w:rsidRPr="00727A42">
              <w:rPr>
                <w:spacing w:val="-2"/>
                <w:sz w:val="20"/>
              </w:rPr>
              <w:t>zapada</w:t>
            </w:r>
          </w:p>
        </w:tc>
        <w:tc>
          <w:tcPr>
            <w:tcW w:w="1134" w:type="dxa"/>
            <w:tcBorders>
              <w:top w:val="single" w:sz="4" w:space="0" w:color="000000"/>
              <w:left w:val="single" w:sz="6" w:space="0" w:color="000000"/>
              <w:bottom w:val="single" w:sz="4" w:space="0" w:color="000000"/>
              <w:right w:val="single" w:sz="6" w:space="0" w:color="000000"/>
            </w:tcBorders>
          </w:tcPr>
          <w:p w14:paraId="7E6580F7" w14:textId="77777777" w:rsidR="003073A8" w:rsidRPr="00727A42" w:rsidRDefault="003073A8" w:rsidP="009F3DA8">
            <w:pPr>
              <w:spacing w:before="114"/>
              <w:ind w:right="455"/>
              <w:jc w:val="right"/>
              <w:rPr>
                <w:spacing w:val="-10"/>
              </w:rPr>
            </w:pPr>
            <w:r w:rsidRPr="00727A42">
              <w:rPr>
                <w:spacing w:val="-10"/>
              </w:rPr>
              <w:t>m</w:t>
            </w:r>
          </w:p>
        </w:tc>
        <w:tc>
          <w:tcPr>
            <w:tcW w:w="1402" w:type="dxa"/>
            <w:tcBorders>
              <w:top w:val="single" w:sz="4" w:space="0" w:color="000000"/>
              <w:left w:val="single" w:sz="6" w:space="0" w:color="000000"/>
              <w:bottom w:val="single" w:sz="4" w:space="0" w:color="000000"/>
              <w:right w:val="single" w:sz="6" w:space="0" w:color="000000"/>
            </w:tcBorders>
          </w:tcPr>
          <w:p w14:paraId="171173C1" w14:textId="77777777" w:rsidR="003073A8" w:rsidRPr="00727A42" w:rsidRDefault="003073A8" w:rsidP="009F3DA8">
            <w:pPr>
              <w:spacing w:before="114"/>
              <w:ind w:left="238"/>
              <w:rPr>
                <w:spacing w:val="-2"/>
              </w:rPr>
            </w:pPr>
            <w:r w:rsidRPr="00727A42">
              <w:rPr>
                <w:spacing w:val="-2"/>
              </w:rPr>
              <w:t>50,100</w:t>
            </w:r>
          </w:p>
        </w:tc>
      </w:tr>
      <w:tr w:rsidR="003073A8" w:rsidRPr="00727A42" w14:paraId="183981C4" w14:textId="77777777" w:rsidTr="009F3DA8">
        <w:trPr>
          <w:trHeight w:val="230"/>
        </w:trPr>
        <w:tc>
          <w:tcPr>
            <w:tcW w:w="708" w:type="dxa"/>
            <w:tcBorders>
              <w:top w:val="single" w:sz="4" w:space="0" w:color="000000"/>
              <w:left w:val="single" w:sz="6" w:space="0" w:color="000000"/>
              <w:bottom w:val="single" w:sz="2" w:space="0" w:color="000000"/>
              <w:right w:val="single" w:sz="6" w:space="0" w:color="000000"/>
            </w:tcBorders>
          </w:tcPr>
          <w:p w14:paraId="71A1CA18" w14:textId="77777777" w:rsidR="003073A8" w:rsidRPr="00727A42" w:rsidRDefault="003073A8" w:rsidP="009F3DA8">
            <w:pPr>
              <w:rPr>
                <w:sz w:val="16"/>
              </w:rPr>
            </w:pPr>
          </w:p>
        </w:tc>
        <w:tc>
          <w:tcPr>
            <w:tcW w:w="1276" w:type="dxa"/>
            <w:tcBorders>
              <w:top w:val="single" w:sz="4" w:space="0" w:color="000000"/>
              <w:left w:val="single" w:sz="6" w:space="0" w:color="000000"/>
              <w:bottom w:val="single" w:sz="2" w:space="0" w:color="000000"/>
              <w:right w:val="single" w:sz="6" w:space="0" w:color="000000"/>
            </w:tcBorders>
          </w:tcPr>
          <w:p w14:paraId="66D2F885" w14:textId="77777777" w:rsidR="003073A8" w:rsidRPr="00727A42" w:rsidRDefault="003073A8" w:rsidP="009F3DA8">
            <w:pPr>
              <w:spacing w:before="24"/>
              <w:ind w:left="117"/>
              <w:rPr>
                <w:spacing w:val="-2"/>
                <w:sz w:val="16"/>
              </w:rPr>
            </w:pPr>
            <w:r w:rsidRPr="00727A42">
              <w:rPr>
                <w:spacing w:val="-2"/>
                <w:sz w:val="16"/>
              </w:rPr>
              <w:t>7422010060100</w:t>
            </w:r>
          </w:p>
        </w:tc>
        <w:tc>
          <w:tcPr>
            <w:tcW w:w="5953" w:type="dxa"/>
            <w:tcBorders>
              <w:top w:val="single" w:sz="4" w:space="0" w:color="000000"/>
              <w:left w:val="single" w:sz="6" w:space="0" w:color="000000"/>
              <w:bottom w:val="single" w:sz="2" w:space="0" w:color="000000"/>
              <w:right w:val="single" w:sz="6" w:space="0" w:color="000000"/>
            </w:tcBorders>
          </w:tcPr>
          <w:p w14:paraId="4695059F" w14:textId="77777777" w:rsidR="003073A8" w:rsidRPr="00727A42" w:rsidRDefault="003073A8" w:rsidP="009F3DA8">
            <w:pPr>
              <w:spacing w:before="1" w:line="210" w:lineRule="exact"/>
              <w:ind w:left="108"/>
              <w:rPr>
                <w:spacing w:val="-2"/>
                <w:sz w:val="20"/>
              </w:rPr>
            </w:pPr>
            <w:r w:rsidRPr="00727A42">
              <w:rPr>
                <w:spacing w:val="-2"/>
                <w:sz w:val="20"/>
              </w:rPr>
              <w:t>Timplar</w:t>
            </w:r>
          </w:p>
        </w:tc>
        <w:tc>
          <w:tcPr>
            <w:tcW w:w="1134" w:type="dxa"/>
            <w:tcBorders>
              <w:top w:val="single" w:sz="4" w:space="0" w:color="000000"/>
              <w:left w:val="single" w:sz="6" w:space="0" w:color="000000"/>
              <w:bottom w:val="single" w:sz="2" w:space="0" w:color="000000"/>
              <w:right w:val="single" w:sz="6" w:space="0" w:color="000000"/>
            </w:tcBorders>
          </w:tcPr>
          <w:p w14:paraId="5E056F8A" w14:textId="77777777" w:rsidR="003073A8" w:rsidRPr="00727A42" w:rsidRDefault="003073A8" w:rsidP="009F3DA8">
            <w:pPr>
              <w:spacing w:before="1" w:line="210" w:lineRule="exact"/>
              <w:ind w:left="109"/>
              <w:rPr>
                <w:spacing w:val="-2"/>
                <w:sz w:val="20"/>
              </w:rPr>
            </w:pPr>
            <w:r w:rsidRPr="00727A42">
              <w:rPr>
                <w:spacing w:val="-2"/>
                <w:sz w:val="20"/>
              </w:rPr>
              <w:t>h-</w:t>
            </w:r>
            <w:r w:rsidRPr="00727A42">
              <w:rPr>
                <w:spacing w:val="-5"/>
                <w:sz w:val="20"/>
              </w:rPr>
              <w:t>om</w:t>
            </w:r>
          </w:p>
        </w:tc>
        <w:tc>
          <w:tcPr>
            <w:tcW w:w="1402" w:type="dxa"/>
            <w:tcBorders>
              <w:top w:val="single" w:sz="4" w:space="0" w:color="000000"/>
              <w:left w:val="single" w:sz="6" w:space="0" w:color="000000"/>
              <w:bottom w:val="single" w:sz="2" w:space="0" w:color="000000"/>
              <w:right w:val="single" w:sz="6" w:space="0" w:color="000000"/>
            </w:tcBorders>
          </w:tcPr>
          <w:p w14:paraId="1194E59D" w14:textId="77777777" w:rsidR="003073A8" w:rsidRPr="00727A42" w:rsidRDefault="003073A8" w:rsidP="009F3DA8">
            <w:pPr>
              <w:spacing w:before="1" w:line="210" w:lineRule="exact"/>
              <w:ind w:left="110"/>
              <w:rPr>
                <w:spacing w:val="-2"/>
                <w:sz w:val="20"/>
              </w:rPr>
            </w:pPr>
            <w:r w:rsidRPr="00727A42">
              <w:rPr>
                <w:spacing w:val="-2"/>
                <w:sz w:val="20"/>
              </w:rPr>
              <w:t>16,0320</w:t>
            </w:r>
          </w:p>
        </w:tc>
      </w:tr>
      <w:tr w:rsidR="003073A8" w:rsidRPr="00727A42" w14:paraId="2FC9F036" w14:textId="77777777" w:rsidTr="009F3DA8">
        <w:trPr>
          <w:trHeight w:val="230"/>
        </w:trPr>
        <w:tc>
          <w:tcPr>
            <w:tcW w:w="708" w:type="dxa"/>
            <w:tcBorders>
              <w:top w:val="single" w:sz="2" w:space="0" w:color="000000"/>
              <w:left w:val="single" w:sz="6" w:space="0" w:color="000000"/>
              <w:bottom w:val="single" w:sz="4" w:space="0" w:color="000000"/>
              <w:right w:val="single" w:sz="6" w:space="0" w:color="000000"/>
            </w:tcBorders>
          </w:tcPr>
          <w:p w14:paraId="71340BD9" w14:textId="77777777" w:rsidR="003073A8" w:rsidRPr="00727A42" w:rsidRDefault="003073A8" w:rsidP="009F3DA8">
            <w:pPr>
              <w:rPr>
                <w:sz w:val="16"/>
              </w:rPr>
            </w:pPr>
          </w:p>
        </w:tc>
        <w:tc>
          <w:tcPr>
            <w:tcW w:w="1276" w:type="dxa"/>
            <w:tcBorders>
              <w:top w:val="single" w:sz="2" w:space="0" w:color="000000"/>
              <w:left w:val="single" w:sz="6" w:space="0" w:color="000000"/>
              <w:bottom w:val="single" w:sz="4" w:space="0" w:color="000000"/>
              <w:right w:val="single" w:sz="6" w:space="0" w:color="000000"/>
            </w:tcBorders>
          </w:tcPr>
          <w:p w14:paraId="74B78741" w14:textId="77777777" w:rsidR="003073A8" w:rsidRPr="00727A42" w:rsidRDefault="003073A8" w:rsidP="009F3DA8">
            <w:pPr>
              <w:spacing w:before="23"/>
              <w:ind w:left="117"/>
              <w:rPr>
                <w:spacing w:val="-2"/>
                <w:sz w:val="16"/>
              </w:rPr>
            </w:pPr>
            <w:r w:rsidRPr="00727A42">
              <w:rPr>
                <w:spacing w:val="-2"/>
                <w:sz w:val="16"/>
              </w:rPr>
              <w:t>9310060019920</w:t>
            </w:r>
          </w:p>
        </w:tc>
        <w:tc>
          <w:tcPr>
            <w:tcW w:w="5953" w:type="dxa"/>
            <w:tcBorders>
              <w:top w:val="single" w:sz="2" w:space="0" w:color="000000"/>
              <w:left w:val="single" w:sz="6" w:space="0" w:color="000000"/>
              <w:bottom w:val="single" w:sz="4" w:space="0" w:color="000000"/>
              <w:right w:val="single" w:sz="6" w:space="0" w:color="000000"/>
            </w:tcBorders>
          </w:tcPr>
          <w:p w14:paraId="3FCCB988" w14:textId="77777777" w:rsidR="003073A8" w:rsidRPr="00727A42" w:rsidRDefault="003073A8" w:rsidP="009F3DA8">
            <w:pPr>
              <w:spacing w:line="210"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1134" w:type="dxa"/>
            <w:tcBorders>
              <w:top w:val="single" w:sz="2" w:space="0" w:color="000000"/>
              <w:left w:val="single" w:sz="6" w:space="0" w:color="000000"/>
              <w:bottom w:val="single" w:sz="4" w:space="0" w:color="000000"/>
              <w:right w:val="single" w:sz="6" w:space="0" w:color="000000"/>
            </w:tcBorders>
          </w:tcPr>
          <w:p w14:paraId="2BF6660E" w14:textId="77777777" w:rsidR="003073A8" w:rsidRPr="00727A42" w:rsidRDefault="003073A8" w:rsidP="009F3DA8">
            <w:pPr>
              <w:spacing w:line="210" w:lineRule="exact"/>
              <w:ind w:left="109"/>
              <w:rPr>
                <w:spacing w:val="-2"/>
                <w:sz w:val="20"/>
              </w:rPr>
            </w:pPr>
            <w:r w:rsidRPr="00727A42">
              <w:rPr>
                <w:spacing w:val="-2"/>
                <w:sz w:val="20"/>
              </w:rPr>
              <w:t>h-</w:t>
            </w:r>
            <w:r w:rsidRPr="00727A42">
              <w:rPr>
                <w:spacing w:val="-5"/>
                <w:sz w:val="20"/>
              </w:rPr>
              <w:t>om</w:t>
            </w:r>
          </w:p>
        </w:tc>
        <w:tc>
          <w:tcPr>
            <w:tcW w:w="1402" w:type="dxa"/>
            <w:tcBorders>
              <w:top w:val="single" w:sz="2" w:space="0" w:color="000000"/>
              <w:left w:val="single" w:sz="6" w:space="0" w:color="000000"/>
              <w:bottom w:val="single" w:sz="4" w:space="0" w:color="000000"/>
              <w:right w:val="single" w:sz="6" w:space="0" w:color="000000"/>
            </w:tcBorders>
          </w:tcPr>
          <w:p w14:paraId="26B60426" w14:textId="77777777" w:rsidR="003073A8" w:rsidRPr="00727A42" w:rsidRDefault="003073A8" w:rsidP="009F3DA8">
            <w:pPr>
              <w:spacing w:line="210" w:lineRule="exact"/>
              <w:ind w:left="110"/>
              <w:rPr>
                <w:spacing w:val="-2"/>
                <w:sz w:val="20"/>
              </w:rPr>
            </w:pPr>
            <w:r w:rsidRPr="00727A42">
              <w:rPr>
                <w:spacing w:val="-2"/>
                <w:sz w:val="20"/>
              </w:rPr>
              <w:t>4,0080</w:t>
            </w:r>
          </w:p>
        </w:tc>
      </w:tr>
      <w:tr w:rsidR="003073A8" w:rsidRPr="00727A42" w14:paraId="7AE9C226" w14:textId="77777777" w:rsidTr="009F3DA8">
        <w:trPr>
          <w:trHeight w:val="241"/>
        </w:trPr>
        <w:tc>
          <w:tcPr>
            <w:tcW w:w="708" w:type="dxa"/>
            <w:tcBorders>
              <w:top w:val="single" w:sz="4" w:space="0" w:color="000000"/>
              <w:left w:val="single" w:sz="6" w:space="0" w:color="000000"/>
              <w:bottom w:val="single" w:sz="4" w:space="0" w:color="000000"/>
              <w:right w:val="single" w:sz="6" w:space="0" w:color="000000"/>
            </w:tcBorders>
          </w:tcPr>
          <w:p w14:paraId="71110940" w14:textId="77777777" w:rsidR="003073A8" w:rsidRPr="00727A42" w:rsidRDefault="003073A8" w:rsidP="009F3DA8">
            <w:pPr>
              <w:rPr>
                <w:sz w:val="18"/>
              </w:rPr>
            </w:pPr>
          </w:p>
        </w:tc>
        <w:tc>
          <w:tcPr>
            <w:tcW w:w="1276" w:type="dxa"/>
            <w:tcBorders>
              <w:top w:val="single" w:sz="4" w:space="0" w:color="000000"/>
              <w:left w:val="single" w:sz="6" w:space="0" w:color="000000"/>
              <w:bottom w:val="single" w:sz="4" w:space="0" w:color="000000"/>
              <w:right w:val="single" w:sz="6" w:space="0" w:color="000000"/>
            </w:tcBorders>
          </w:tcPr>
          <w:p w14:paraId="359CE0F3" w14:textId="77777777" w:rsidR="003073A8" w:rsidRPr="00727A42" w:rsidRDefault="003073A8" w:rsidP="009F3DA8">
            <w:pPr>
              <w:spacing w:before="1" w:line="183" w:lineRule="exact"/>
              <w:ind w:left="18" w:right="4"/>
              <w:jc w:val="center"/>
              <w:rPr>
                <w:sz w:val="16"/>
              </w:rPr>
            </w:pPr>
            <w:r w:rsidRPr="00727A42">
              <w:rPr>
                <w:spacing w:val="-2"/>
                <w:sz w:val="16"/>
              </w:rPr>
              <w:t>2743123549026</w:t>
            </w:r>
          </w:p>
          <w:p w14:paraId="5E6E9820" w14:textId="77777777" w:rsidR="003073A8" w:rsidRPr="00727A42" w:rsidRDefault="003073A8" w:rsidP="009F3DA8">
            <w:pPr>
              <w:spacing w:before="1" w:line="183" w:lineRule="exact"/>
              <w:ind w:left="18" w:right="4"/>
              <w:jc w:val="center"/>
              <w:rPr>
                <w:spacing w:val="-2"/>
                <w:sz w:val="16"/>
              </w:rPr>
            </w:pPr>
            <w:r w:rsidRPr="00727A42">
              <w:rPr>
                <w:spacing w:val="-2"/>
                <w:sz w:val="16"/>
              </w:rPr>
              <w:t>-</w:t>
            </w:r>
            <w:r w:rsidRPr="00727A42">
              <w:rPr>
                <w:spacing w:val="-12"/>
                <w:sz w:val="16"/>
              </w:rPr>
              <w:t>1</w:t>
            </w:r>
          </w:p>
        </w:tc>
        <w:tc>
          <w:tcPr>
            <w:tcW w:w="5953" w:type="dxa"/>
            <w:tcBorders>
              <w:top w:val="single" w:sz="4" w:space="0" w:color="000000"/>
              <w:left w:val="single" w:sz="6" w:space="0" w:color="000000"/>
              <w:bottom w:val="single" w:sz="4" w:space="0" w:color="000000"/>
              <w:right w:val="single" w:sz="6" w:space="0" w:color="000000"/>
            </w:tcBorders>
          </w:tcPr>
          <w:p w14:paraId="53CEF943" w14:textId="77777777" w:rsidR="003073A8" w:rsidRPr="00727A42" w:rsidRDefault="003073A8" w:rsidP="009F3DA8">
            <w:pPr>
              <w:ind w:left="108"/>
              <w:rPr>
                <w:sz w:val="20"/>
              </w:rPr>
            </w:pPr>
            <w:r w:rsidRPr="00727A42">
              <w:rPr>
                <w:sz w:val="20"/>
              </w:rPr>
              <w:t>Opritori</w:t>
            </w:r>
            <w:r w:rsidRPr="00727A42">
              <w:rPr>
                <w:spacing w:val="-5"/>
                <w:sz w:val="20"/>
              </w:rPr>
              <w:t xml:space="preserve"> </w:t>
            </w:r>
            <w:r w:rsidRPr="00727A42">
              <w:rPr>
                <w:sz w:val="20"/>
              </w:rPr>
              <w:t>de</w:t>
            </w:r>
            <w:r w:rsidRPr="00727A42">
              <w:rPr>
                <w:spacing w:val="-3"/>
                <w:sz w:val="20"/>
              </w:rPr>
              <w:t xml:space="preserve"> </w:t>
            </w:r>
            <w:r w:rsidRPr="00727A42">
              <w:rPr>
                <w:spacing w:val="-2"/>
                <w:sz w:val="20"/>
              </w:rPr>
              <w:t>zapada</w:t>
            </w:r>
          </w:p>
        </w:tc>
        <w:tc>
          <w:tcPr>
            <w:tcW w:w="1134" w:type="dxa"/>
            <w:tcBorders>
              <w:top w:val="single" w:sz="4" w:space="0" w:color="000000"/>
              <w:left w:val="single" w:sz="6" w:space="0" w:color="000000"/>
              <w:bottom w:val="single" w:sz="4" w:space="0" w:color="000000"/>
              <w:right w:val="single" w:sz="6" w:space="0" w:color="000000"/>
            </w:tcBorders>
          </w:tcPr>
          <w:p w14:paraId="463D5FEC" w14:textId="77777777" w:rsidR="003073A8" w:rsidRPr="00727A42" w:rsidRDefault="003073A8" w:rsidP="009F3DA8">
            <w:pPr>
              <w:spacing w:before="67"/>
              <w:ind w:left="109"/>
              <w:rPr>
                <w:spacing w:val="-10"/>
                <w:sz w:val="20"/>
              </w:rPr>
            </w:pPr>
            <w:r w:rsidRPr="00727A42">
              <w:rPr>
                <w:spacing w:val="-10"/>
                <w:sz w:val="20"/>
              </w:rPr>
              <w:t>m</w:t>
            </w:r>
          </w:p>
        </w:tc>
        <w:tc>
          <w:tcPr>
            <w:tcW w:w="1402" w:type="dxa"/>
            <w:tcBorders>
              <w:top w:val="single" w:sz="4" w:space="0" w:color="000000"/>
              <w:left w:val="single" w:sz="6" w:space="0" w:color="000000"/>
              <w:bottom w:val="single" w:sz="4" w:space="0" w:color="000000"/>
              <w:right w:val="single" w:sz="6" w:space="0" w:color="000000"/>
            </w:tcBorders>
          </w:tcPr>
          <w:p w14:paraId="3B95BFBE" w14:textId="77777777" w:rsidR="003073A8" w:rsidRPr="00727A42" w:rsidRDefault="003073A8" w:rsidP="009F3DA8">
            <w:pPr>
              <w:spacing w:before="67"/>
              <w:ind w:left="110"/>
              <w:rPr>
                <w:spacing w:val="-2"/>
                <w:sz w:val="20"/>
              </w:rPr>
            </w:pPr>
            <w:r w:rsidRPr="00727A42">
              <w:rPr>
                <w:spacing w:val="-2"/>
                <w:sz w:val="20"/>
              </w:rPr>
              <w:t>50,1000</w:t>
            </w:r>
          </w:p>
        </w:tc>
      </w:tr>
      <w:tr w:rsidR="003073A8" w:rsidRPr="00727A42" w14:paraId="1213732D" w14:textId="77777777" w:rsidTr="009F3DA8">
        <w:trPr>
          <w:trHeight w:val="147"/>
        </w:trPr>
        <w:tc>
          <w:tcPr>
            <w:tcW w:w="708" w:type="dxa"/>
            <w:tcBorders>
              <w:top w:val="single" w:sz="4" w:space="0" w:color="000000"/>
              <w:left w:val="single" w:sz="6" w:space="0" w:color="000000"/>
              <w:bottom w:val="single" w:sz="4" w:space="0" w:color="000000"/>
              <w:right w:val="single" w:sz="6" w:space="0" w:color="000000"/>
            </w:tcBorders>
          </w:tcPr>
          <w:p w14:paraId="74CA1BBF" w14:textId="77777777" w:rsidR="003073A8" w:rsidRPr="00727A42" w:rsidRDefault="003073A8" w:rsidP="009F3DA8">
            <w:pPr>
              <w:rPr>
                <w:sz w:val="18"/>
              </w:rPr>
            </w:pPr>
          </w:p>
        </w:tc>
        <w:tc>
          <w:tcPr>
            <w:tcW w:w="1276" w:type="dxa"/>
            <w:tcBorders>
              <w:top w:val="single" w:sz="4" w:space="0" w:color="000000"/>
              <w:left w:val="single" w:sz="6" w:space="0" w:color="000000"/>
              <w:bottom w:val="single" w:sz="4" w:space="0" w:color="000000"/>
              <w:right w:val="single" w:sz="6" w:space="0" w:color="000000"/>
            </w:tcBorders>
          </w:tcPr>
          <w:p w14:paraId="0897569E" w14:textId="77777777" w:rsidR="003073A8" w:rsidRPr="00727A42" w:rsidRDefault="003073A8" w:rsidP="009F3DA8">
            <w:pPr>
              <w:spacing w:before="1"/>
              <w:ind w:left="117"/>
              <w:rPr>
                <w:spacing w:val="-2"/>
                <w:sz w:val="16"/>
              </w:rPr>
            </w:pPr>
            <w:r w:rsidRPr="00727A42">
              <w:rPr>
                <w:spacing w:val="-2"/>
                <w:sz w:val="16"/>
              </w:rPr>
              <w:t>2874115829126</w:t>
            </w:r>
          </w:p>
        </w:tc>
        <w:tc>
          <w:tcPr>
            <w:tcW w:w="5953" w:type="dxa"/>
            <w:tcBorders>
              <w:top w:val="single" w:sz="4" w:space="0" w:color="000000"/>
              <w:left w:val="single" w:sz="6" w:space="0" w:color="000000"/>
              <w:bottom w:val="single" w:sz="4" w:space="0" w:color="000000"/>
              <w:right w:val="single" w:sz="6" w:space="0" w:color="000000"/>
            </w:tcBorders>
          </w:tcPr>
          <w:p w14:paraId="30E291FD" w14:textId="77777777" w:rsidR="003073A8" w:rsidRPr="00727A42" w:rsidRDefault="003073A8" w:rsidP="009F3DA8">
            <w:pPr>
              <w:spacing w:line="230" w:lineRule="atLeast"/>
              <w:ind w:left="108" w:right="213"/>
              <w:rPr>
                <w:sz w:val="20"/>
              </w:rPr>
            </w:pPr>
            <w:r w:rsidRPr="00727A42">
              <w:rPr>
                <w:sz w:val="20"/>
              </w:rPr>
              <w:t>Suruburi</w:t>
            </w:r>
            <w:r w:rsidRPr="00727A42">
              <w:rPr>
                <w:spacing w:val="-7"/>
                <w:sz w:val="20"/>
              </w:rPr>
              <w:t xml:space="preserve"> </w:t>
            </w:r>
            <w:r w:rsidRPr="00727A42">
              <w:rPr>
                <w:sz w:val="20"/>
              </w:rPr>
              <w:t>cu</w:t>
            </w:r>
            <w:r w:rsidRPr="00727A42">
              <w:rPr>
                <w:spacing w:val="-6"/>
                <w:sz w:val="20"/>
              </w:rPr>
              <w:t xml:space="preserve"> </w:t>
            </w:r>
            <w:r w:rsidRPr="00727A42">
              <w:rPr>
                <w:sz w:val="20"/>
              </w:rPr>
              <w:t>cap</w:t>
            </w:r>
            <w:r w:rsidRPr="00727A42">
              <w:rPr>
                <w:spacing w:val="-6"/>
                <w:sz w:val="20"/>
              </w:rPr>
              <w:t xml:space="preserve"> </w:t>
            </w:r>
            <w:r w:rsidRPr="00727A42">
              <w:rPr>
                <w:sz w:val="20"/>
              </w:rPr>
              <w:t>inecat</w:t>
            </w:r>
            <w:r w:rsidRPr="00727A42">
              <w:rPr>
                <w:spacing w:val="-6"/>
                <w:sz w:val="20"/>
              </w:rPr>
              <w:t xml:space="preserve"> </w:t>
            </w:r>
            <w:r w:rsidRPr="00727A42">
              <w:rPr>
                <w:sz w:val="20"/>
              </w:rPr>
              <w:t>crestat</w:t>
            </w:r>
            <w:r w:rsidRPr="00727A42">
              <w:rPr>
                <w:spacing w:val="-7"/>
                <w:sz w:val="20"/>
              </w:rPr>
              <w:t xml:space="preserve"> </w:t>
            </w:r>
            <w:r w:rsidRPr="00727A42">
              <w:rPr>
                <w:sz w:val="20"/>
              </w:rPr>
              <w:t>6</w:t>
            </w:r>
            <w:r w:rsidRPr="00727A42">
              <w:rPr>
                <w:spacing w:val="-6"/>
                <w:sz w:val="20"/>
              </w:rPr>
              <w:t xml:space="preserve"> </w:t>
            </w:r>
            <w:r w:rsidRPr="00727A42">
              <w:rPr>
                <w:sz w:val="20"/>
              </w:rPr>
              <w:t>x</w:t>
            </w:r>
            <w:r w:rsidRPr="00727A42">
              <w:rPr>
                <w:spacing w:val="-6"/>
                <w:sz w:val="20"/>
              </w:rPr>
              <w:t xml:space="preserve"> </w:t>
            </w:r>
            <w:r w:rsidRPr="00727A42">
              <w:rPr>
                <w:sz w:val="20"/>
              </w:rPr>
              <w:t xml:space="preserve">30 </w:t>
            </w:r>
            <w:r w:rsidRPr="00727A42">
              <w:rPr>
                <w:spacing w:val="-6"/>
                <w:sz w:val="20"/>
              </w:rPr>
              <w:t>mm</w:t>
            </w:r>
          </w:p>
        </w:tc>
        <w:tc>
          <w:tcPr>
            <w:tcW w:w="1134" w:type="dxa"/>
            <w:tcBorders>
              <w:top w:val="single" w:sz="4" w:space="0" w:color="000000"/>
              <w:left w:val="single" w:sz="6" w:space="0" w:color="000000"/>
              <w:bottom w:val="single" w:sz="4" w:space="0" w:color="000000"/>
              <w:right w:val="single" w:sz="6" w:space="0" w:color="000000"/>
            </w:tcBorders>
          </w:tcPr>
          <w:p w14:paraId="7F075F4A" w14:textId="77777777" w:rsidR="003073A8" w:rsidRPr="00727A42" w:rsidRDefault="003073A8" w:rsidP="009F3DA8">
            <w:pPr>
              <w:spacing w:before="115"/>
              <w:ind w:left="109"/>
              <w:rPr>
                <w:spacing w:val="-5"/>
                <w:sz w:val="20"/>
              </w:rPr>
            </w:pPr>
            <w:r w:rsidRPr="00727A42">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tcPr>
          <w:p w14:paraId="58DF858E" w14:textId="77777777" w:rsidR="003073A8" w:rsidRPr="00727A42" w:rsidRDefault="003073A8" w:rsidP="009F3DA8">
            <w:pPr>
              <w:spacing w:before="115"/>
              <w:ind w:left="110"/>
              <w:rPr>
                <w:spacing w:val="-2"/>
                <w:sz w:val="20"/>
              </w:rPr>
            </w:pPr>
            <w:r w:rsidRPr="00727A42">
              <w:rPr>
                <w:spacing w:val="-2"/>
                <w:sz w:val="20"/>
              </w:rPr>
              <w:t>200,4000</w:t>
            </w:r>
          </w:p>
        </w:tc>
      </w:tr>
      <w:tr w:rsidR="003073A8" w:rsidRPr="00727A42" w14:paraId="5A25264E"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0F364FFB"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tcPr>
          <w:p w14:paraId="31A7005D" w14:textId="77777777" w:rsidR="003073A8" w:rsidRPr="00727A42" w:rsidRDefault="003073A8" w:rsidP="009F3DA8">
            <w:pPr>
              <w:spacing w:before="23"/>
              <w:ind w:left="117"/>
              <w:rPr>
                <w:spacing w:val="-2"/>
                <w:sz w:val="16"/>
              </w:rPr>
            </w:pPr>
            <w:r w:rsidRPr="00727A42">
              <w:rPr>
                <w:spacing w:val="-2"/>
                <w:sz w:val="16"/>
              </w:rPr>
              <w:t>2952160007200</w:t>
            </w:r>
          </w:p>
        </w:tc>
        <w:tc>
          <w:tcPr>
            <w:tcW w:w="5953" w:type="dxa"/>
            <w:tcBorders>
              <w:top w:val="single" w:sz="4" w:space="0" w:color="000000"/>
              <w:left w:val="single" w:sz="6" w:space="0" w:color="000000"/>
              <w:bottom w:val="single" w:sz="4" w:space="0" w:color="000000"/>
              <w:right w:val="single" w:sz="6" w:space="0" w:color="000000"/>
            </w:tcBorders>
          </w:tcPr>
          <w:p w14:paraId="6EC5C1C1" w14:textId="77777777" w:rsidR="003073A8" w:rsidRPr="00727A42" w:rsidRDefault="003073A8" w:rsidP="009F3DA8">
            <w:pPr>
              <w:spacing w:line="210" w:lineRule="exact"/>
              <w:ind w:left="108"/>
              <w:rPr>
                <w:sz w:val="20"/>
                <w:lang w:val="nl-NL"/>
              </w:rPr>
            </w:pPr>
            <w:r w:rsidRPr="00727A42">
              <w:rPr>
                <w:sz w:val="20"/>
                <w:lang w:val="nl-NL"/>
              </w:rPr>
              <w:t>Utilaj</w:t>
            </w:r>
            <w:r w:rsidRPr="00727A42">
              <w:rPr>
                <w:spacing w:val="-5"/>
                <w:sz w:val="20"/>
                <w:lang w:val="nl-NL"/>
              </w:rPr>
              <w:t xml:space="preserve"> </w:t>
            </w:r>
            <w:r w:rsidRPr="00727A42">
              <w:rPr>
                <w:sz w:val="20"/>
                <w:lang w:val="nl-NL"/>
              </w:rPr>
              <w:t>de</w:t>
            </w:r>
            <w:r w:rsidRPr="00727A42">
              <w:rPr>
                <w:spacing w:val="-3"/>
                <w:sz w:val="20"/>
                <w:lang w:val="nl-NL"/>
              </w:rPr>
              <w:t xml:space="preserve"> </w:t>
            </w:r>
            <w:r w:rsidRPr="00727A42">
              <w:rPr>
                <w:sz w:val="20"/>
                <w:lang w:val="nl-NL"/>
              </w:rPr>
              <w:t>ridicat</w:t>
            </w:r>
            <w:r w:rsidRPr="00727A42">
              <w:rPr>
                <w:spacing w:val="-3"/>
                <w:sz w:val="20"/>
                <w:lang w:val="nl-NL"/>
              </w:rPr>
              <w:t xml:space="preserve"> </w:t>
            </w:r>
            <w:r w:rsidRPr="00727A42">
              <w:rPr>
                <w:sz w:val="20"/>
                <w:lang w:val="nl-NL"/>
              </w:rPr>
              <w:t>pentru</w:t>
            </w:r>
            <w:r w:rsidRPr="00727A42">
              <w:rPr>
                <w:spacing w:val="-3"/>
                <w:sz w:val="20"/>
                <w:lang w:val="nl-NL"/>
              </w:rPr>
              <w:t xml:space="preserve"> </w:t>
            </w:r>
            <w:r w:rsidRPr="00727A42">
              <w:rPr>
                <w:sz w:val="20"/>
                <w:lang w:val="nl-NL"/>
              </w:rPr>
              <w:t>lucrari</w:t>
            </w:r>
            <w:r w:rsidRPr="00727A42">
              <w:rPr>
                <w:spacing w:val="-6"/>
                <w:sz w:val="20"/>
                <w:lang w:val="nl-NL"/>
              </w:rPr>
              <w:t xml:space="preserve"> </w:t>
            </w:r>
            <w:r w:rsidRPr="00727A42">
              <w:rPr>
                <w:sz w:val="20"/>
                <w:lang w:val="nl-NL"/>
              </w:rPr>
              <w:t>de</w:t>
            </w:r>
            <w:r w:rsidRPr="00727A42">
              <w:rPr>
                <w:spacing w:val="-3"/>
                <w:sz w:val="20"/>
                <w:lang w:val="nl-NL"/>
              </w:rPr>
              <w:t xml:space="preserve"> </w:t>
            </w:r>
            <w:r w:rsidRPr="00727A42">
              <w:rPr>
                <w:spacing w:val="-2"/>
                <w:sz w:val="20"/>
                <w:lang w:val="nl-NL"/>
              </w:rPr>
              <w:t>finisaj</w:t>
            </w:r>
          </w:p>
        </w:tc>
        <w:tc>
          <w:tcPr>
            <w:tcW w:w="1134" w:type="dxa"/>
            <w:tcBorders>
              <w:top w:val="single" w:sz="4" w:space="0" w:color="000000"/>
              <w:left w:val="single" w:sz="6" w:space="0" w:color="000000"/>
              <w:bottom w:val="single" w:sz="4" w:space="0" w:color="000000"/>
              <w:right w:val="single" w:sz="6" w:space="0" w:color="000000"/>
            </w:tcBorders>
          </w:tcPr>
          <w:p w14:paraId="33A6FE61" w14:textId="77777777" w:rsidR="003073A8" w:rsidRPr="00727A42" w:rsidRDefault="003073A8" w:rsidP="009F3DA8">
            <w:pPr>
              <w:spacing w:line="210" w:lineRule="exact"/>
              <w:ind w:left="109"/>
              <w:rPr>
                <w:spacing w:val="-2"/>
                <w:sz w:val="20"/>
              </w:rPr>
            </w:pPr>
            <w:r w:rsidRPr="00727A42">
              <w:rPr>
                <w:spacing w:val="-2"/>
                <w:sz w:val="20"/>
              </w:rPr>
              <w:t>h-</w:t>
            </w:r>
            <w:r w:rsidRPr="00727A42">
              <w:rPr>
                <w:spacing w:val="-5"/>
                <w:sz w:val="20"/>
              </w:rPr>
              <w:t>ut</w:t>
            </w:r>
          </w:p>
        </w:tc>
        <w:tc>
          <w:tcPr>
            <w:tcW w:w="1402" w:type="dxa"/>
            <w:tcBorders>
              <w:top w:val="single" w:sz="4" w:space="0" w:color="000000"/>
              <w:left w:val="single" w:sz="6" w:space="0" w:color="000000"/>
              <w:bottom w:val="single" w:sz="4" w:space="0" w:color="000000"/>
              <w:right w:val="single" w:sz="6" w:space="0" w:color="000000"/>
            </w:tcBorders>
          </w:tcPr>
          <w:p w14:paraId="28798D0E" w14:textId="77777777" w:rsidR="003073A8" w:rsidRPr="00727A42" w:rsidRDefault="003073A8" w:rsidP="009F3DA8">
            <w:pPr>
              <w:spacing w:line="210" w:lineRule="exact"/>
              <w:ind w:left="110"/>
              <w:rPr>
                <w:spacing w:val="-2"/>
                <w:sz w:val="20"/>
              </w:rPr>
            </w:pPr>
            <w:r w:rsidRPr="00727A42">
              <w:rPr>
                <w:spacing w:val="-2"/>
                <w:sz w:val="20"/>
              </w:rPr>
              <w:t>0,5010</w:t>
            </w:r>
          </w:p>
        </w:tc>
      </w:tr>
      <w:tr w:rsidR="003073A8" w:rsidRPr="00727A42" w14:paraId="4C3196CE" w14:textId="77777777" w:rsidTr="009F3DA8">
        <w:trPr>
          <w:trHeight w:val="485"/>
        </w:trPr>
        <w:tc>
          <w:tcPr>
            <w:tcW w:w="708" w:type="dxa"/>
            <w:tcBorders>
              <w:top w:val="single" w:sz="4" w:space="0" w:color="000000"/>
              <w:left w:val="single" w:sz="6" w:space="0" w:color="000000"/>
              <w:bottom w:val="single" w:sz="4" w:space="0" w:color="000000"/>
              <w:right w:val="single" w:sz="6" w:space="0" w:color="000000"/>
            </w:tcBorders>
          </w:tcPr>
          <w:p w14:paraId="5E3B5E78" w14:textId="77777777" w:rsidR="003073A8" w:rsidRPr="00727A42" w:rsidRDefault="003073A8" w:rsidP="009F3DA8">
            <w:pPr>
              <w:spacing w:line="275" w:lineRule="exact"/>
              <w:ind w:left="107"/>
              <w:rPr>
                <w:spacing w:val="-5"/>
              </w:rPr>
            </w:pPr>
            <w:r w:rsidRPr="00727A42">
              <w:rPr>
                <w:spacing w:val="-5"/>
              </w:rPr>
              <w:t>24</w:t>
            </w:r>
          </w:p>
        </w:tc>
        <w:tc>
          <w:tcPr>
            <w:tcW w:w="1276" w:type="dxa"/>
            <w:tcBorders>
              <w:top w:val="single" w:sz="4" w:space="0" w:color="000000"/>
              <w:left w:val="single" w:sz="6" w:space="0" w:color="000000"/>
              <w:bottom w:val="single" w:sz="4" w:space="0" w:color="000000"/>
              <w:right w:val="single" w:sz="6" w:space="0" w:color="000000"/>
            </w:tcBorders>
          </w:tcPr>
          <w:p w14:paraId="26A3FD28" w14:textId="77777777" w:rsidR="003073A8" w:rsidRPr="00727A42" w:rsidRDefault="003073A8" w:rsidP="009F3DA8">
            <w:pPr>
              <w:spacing w:line="275" w:lineRule="exact"/>
              <w:ind w:left="108"/>
              <w:rPr>
                <w:spacing w:val="-2"/>
              </w:rPr>
            </w:pPr>
            <w:r w:rsidRPr="00727A42">
              <w:rPr>
                <w:spacing w:val="-2"/>
              </w:rPr>
              <w:t>CB15A</w:t>
            </w:r>
          </w:p>
        </w:tc>
        <w:tc>
          <w:tcPr>
            <w:tcW w:w="5953" w:type="dxa"/>
            <w:tcBorders>
              <w:top w:val="single" w:sz="4" w:space="0" w:color="000000"/>
              <w:left w:val="single" w:sz="6" w:space="0" w:color="000000"/>
              <w:bottom w:val="single" w:sz="4" w:space="0" w:color="000000"/>
              <w:right w:val="single" w:sz="6" w:space="0" w:color="000000"/>
            </w:tcBorders>
          </w:tcPr>
          <w:p w14:paraId="7C33C005" w14:textId="77777777" w:rsidR="003073A8" w:rsidRPr="00727A42" w:rsidRDefault="003073A8" w:rsidP="009F3DA8">
            <w:pPr>
              <w:spacing w:line="230" w:lineRule="atLeast"/>
              <w:ind w:left="108" w:right="379"/>
              <w:jc w:val="both"/>
              <w:rPr>
                <w:sz w:val="20"/>
              </w:rPr>
            </w:pPr>
            <w:r w:rsidRPr="00727A42">
              <w:rPr>
                <w:sz w:val="20"/>
              </w:rPr>
              <w:t>Schela</w:t>
            </w:r>
            <w:r w:rsidRPr="00727A42">
              <w:rPr>
                <w:spacing w:val="-11"/>
                <w:sz w:val="20"/>
              </w:rPr>
              <w:t xml:space="preserve"> </w:t>
            </w:r>
            <w:r w:rsidRPr="00727A42">
              <w:rPr>
                <w:sz w:val="20"/>
              </w:rPr>
              <w:t>metalica</w:t>
            </w:r>
            <w:r w:rsidRPr="00727A42">
              <w:rPr>
                <w:spacing w:val="-11"/>
                <w:sz w:val="20"/>
              </w:rPr>
              <w:t xml:space="preserve"> </w:t>
            </w:r>
            <w:r w:rsidRPr="00727A42">
              <w:rPr>
                <w:sz w:val="20"/>
              </w:rPr>
              <w:t>autoridicatoare</w:t>
            </w:r>
            <w:r w:rsidRPr="00727A42">
              <w:rPr>
                <w:spacing w:val="-11"/>
                <w:sz w:val="20"/>
              </w:rPr>
              <w:t xml:space="preserve"> </w:t>
            </w:r>
            <w:r w:rsidRPr="00727A42">
              <w:rPr>
                <w:sz w:val="20"/>
              </w:rPr>
              <w:t>cu</w:t>
            </w:r>
            <w:r w:rsidRPr="00727A42">
              <w:rPr>
                <w:spacing w:val="-10"/>
                <w:sz w:val="20"/>
              </w:rPr>
              <w:t xml:space="preserve"> </w:t>
            </w:r>
            <w:r w:rsidRPr="00727A42">
              <w:rPr>
                <w:sz w:val="20"/>
              </w:rPr>
              <w:t>2 castele</w:t>
            </w:r>
            <w:r w:rsidRPr="00727A42">
              <w:rPr>
                <w:spacing w:val="-2"/>
                <w:sz w:val="20"/>
              </w:rPr>
              <w:t xml:space="preserve"> </w:t>
            </w:r>
            <w:r w:rsidRPr="00727A42">
              <w:rPr>
                <w:sz w:val="20"/>
              </w:rPr>
              <w:t>(Lmax=12</w:t>
            </w:r>
            <w:r w:rsidRPr="00727A42">
              <w:rPr>
                <w:spacing w:val="-1"/>
                <w:sz w:val="20"/>
              </w:rPr>
              <w:t xml:space="preserve"> </w:t>
            </w:r>
            <w:r w:rsidRPr="00727A42">
              <w:rPr>
                <w:sz w:val="20"/>
              </w:rPr>
              <w:t>m,</w:t>
            </w:r>
            <w:r w:rsidRPr="00727A42">
              <w:rPr>
                <w:spacing w:val="-4"/>
                <w:sz w:val="20"/>
              </w:rPr>
              <w:t xml:space="preserve"> </w:t>
            </w:r>
            <w:r w:rsidRPr="00727A42">
              <w:rPr>
                <w:sz w:val="20"/>
              </w:rPr>
              <w:t>Hmax=</w:t>
            </w:r>
            <w:r w:rsidRPr="00727A42">
              <w:rPr>
                <w:spacing w:val="-4"/>
                <w:sz w:val="20"/>
              </w:rPr>
              <w:t xml:space="preserve"> </w:t>
            </w:r>
            <w:r w:rsidRPr="00727A42">
              <w:rPr>
                <w:sz w:val="20"/>
              </w:rPr>
              <w:t>31</w:t>
            </w:r>
            <w:r w:rsidRPr="00727A42">
              <w:rPr>
                <w:spacing w:val="-1"/>
                <w:sz w:val="20"/>
              </w:rPr>
              <w:t xml:space="preserve"> </w:t>
            </w:r>
            <w:r w:rsidRPr="00727A42">
              <w:rPr>
                <w:sz w:val="20"/>
              </w:rPr>
              <w:t>m) pentru lucrari obisnuite la fatade</w:t>
            </w:r>
          </w:p>
        </w:tc>
        <w:tc>
          <w:tcPr>
            <w:tcW w:w="1134" w:type="dxa"/>
            <w:tcBorders>
              <w:top w:val="single" w:sz="4" w:space="0" w:color="000000"/>
              <w:left w:val="single" w:sz="6" w:space="0" w:color="000000"/>
              <w:bottom w:val="single" w:sz="4" w:space="0" w:color="000000"/>
              <w:right w:val="single" w:sz="6" w:space="0" w:color="000000"/>
            </w:tcBorders>
          </w:tcPr>
          <w:p w14:paraId="685A6D82" w14:textId="77777777" w:rsidR="003073A8" w:rsidRPr="00727A42" w:rsidRDefault="003073A8" w:rsidP="009F3DA8">
            <w:pPr>
              <w:spacing w:before="205"/>
              <w:ind w:right="394"/>
              <w:jc w:val="right"/>
              <w:rPr>
                <w:spacing w:val="-5"/>
              </w:rPr>
            </w:pPr>
            <w:r w:rsidRPr="00727A42">
              <w:rPr>
                <w:spacing w:val="-5"/>
              </w:rPr>
              <w:t>m2</w:t>
            </w:r>
          </w:p>
        </w:tc>
        <w:tc>
          <w:tcPr>
            <w:tcW w:w="1402" w:type="dxa"/>
            <w:tcBorders>
              <w:top w:val="single" w:sz="4" w:space="0" w:color="000000"/>
              <w:left w:val="single" w:sz="6" w:space="0" w:color="000000"/>
              <w:bottom w:val="single" w:sz="4" w:space="0" w:color="000000"/>
              <w:right w:val="single" w:sz="6" w:space="0" w:color="000000"/>
            </w:tcBorders>
          </w:tcPr>
          <w:p w14:paraId="7028116E" w14:textId="77777777" w:rsidR="003073A8" w:rsidRPr="00727A42" w:rsidRDefault="003073A8" w:rsidP="009F3DA8">
            <w:pPr>
              <w:spacing w:before="205"/>
              <w:ind w:left="178"/>
              <w:rPr>
                <w:spacing w:val="-2"/>
              </w:rPr>
            </w:pPr>
            <w:r w:rsidRPr="00727A42">
              <w:rPr>
                <w:spacing w:val="-2"/>
              </w:rPr>
              <w:t>630,000</w:t>
            </w:r>
          </w:p>
        </w:tc>
      </w:tr>
      <w:tr w:rsidR="003073A8" w:rsidRPr="00727A42" w14:paraId="16E14D52" w14:textId="77777777" w:rsidTr="009F3DA8">
        <w:trPr>
          <w:trHeight w:val="230"/>
        </w:trPr>
        <w:tc>
          <w:tcPr>
            <w:tcW w:w="708" w:type="dxa"/>
            <w:tcBorders>
              <w:top w:val="single" w:sz="4" w:space="0" w:color="000000"/>
              <w:left w:val="single" w:sz="6" w:space="0" w:color="000000"/>
              <w:bottom w:val="single" w:sz="2" w:space="0" w:color="000000"/>
              <w:right w:val="single" w:sz="6" w:space="0" w:color="000000"/>
            </w:tcBorders>
          </w:tcPr>
          <w:p w14:paraId="257341C4" w14:textId="77777777" w:rsidR="003073A8" w:rsidRPr="00727A42" w:rsidRDefault="003073A8" w:rsidP="009F3DA8">
            <w:pPr>
              <w:rPr>
                <w:sz w:val="16"/>
              </w:rPr>
            </w:pPr>
          </w:p>
        </w:tc>
        <w:tc>
          <w:tcPr>
            <w:tcW w:w="1276" w:type="dxa"/>
            <w:tcBorders>
              <w:top w:val="single" w:sz="4" w:space="0" w:color="000000"/>
              <w:left w:val="single" w:sz="6" w:space="0" w:color="000000"/>
              <w:bottom w:val="single" w:sz="2" w:space="0" w:color="000000"/>
              <w:right w:val="single" w:sz="6" w:space="0" w:color="000000"/>
            </w:tcBorders>
          </w:tcPr>
          <w:p w14:paraId="51AEC961" w14:textId="77777777" w:rsidR="003073A8" w:rsidRPr="00727A42" w:rsidRDefault="003073A8" w:rsidP="009F3DA8">
            <w:pPr>
              <w:spacing w:before="23"/>
              <w:ind w:left="117"/>
              <w:rPr>
                <w:spacing w:val="-2"/>
                <w:sz w:val="16"/>
              </w:rPr>
            </w:pPr>
            <w:r w:rsidRPr="00727A42">
              <w:rPr>
                <w:spacing w:val="-2"/>
                <w:sz w:val="16"/>
              </w:rPr>
              <w:t>9310060019920</w:t>
            </w:r>
          </w:p>
        </w:tc>
        <w:tc>
          <w:tcPr>
            <w:tcW w:w="5953" w:type="dxa"/>
            <w:tcBorders>
              <w:top w:val="single" w:sz="4" w:space="0" w:color="000000"/>
              <w:left w:val="single" w:sz="6" w:space="0" w:color="000000"/>
              <w:bottom w:val="single" w:sz="2" w:space="0" w:color="000000"/>
              <w:right w:val="single" w:sz="6" w:space="0" w:color="000000"/>
            </w:tcBorders>
          </w:tcPr>
          <w:p w14:paraId="39706B86" w14:textId="77777777" w:rsidR="003073A8" w:rsidRPr="00727A42" w:rsidRDefault="003073A8" w:rsidP="009F3DA8">
            <w:pPr>
              <w:spacing w:line="210"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1134" w:type="dxa"/>
            <w:tcBorders>
              <w:top w:val="single" w:sz="4" w:space="0" w:color="000000"/>
              <w:left w:val="single" w:sz="6" w:space="0" w:color="000000"/>
              <w:bottom w:val="single" w:sz="2" w:space="0" w:color="000000"/>
              <w:right w:val="single" w:sz="6" w:space="0" w:color="000000"/>
            </w:tcBorders>
          </w:tcPr>
          <w:p w14:paraId="28D9D2FD" w14:textId="77777777" w:rsidR="003073A8" w:rsidRPr="00727A42" w:rsidRDefault="003073A8" w:rsidP="009F3DA8">
            <w:pPr>
              <w:spacing w:line="210" w:lineRule="exact"/>
              <w:ind w:left="109"/>
              <w:rPr>
                <w:spacing w:val="-2"/>
                <w:sz w:val="20"/>
              </w:rPr>
            </w:pPr>
            <w:r w:rsidRPr="00727A42">
              <w:rPr>
                <w:spacing w:val="-2"/>
                <w:sz w:val="20"/>
              </w:rPr>
              <w:t>h-</w:t>
            </w:r>
            <w:r w:rsidRPr="00727A42">
              <w:rPr>
                <w:spacing w:val="-5"/>
                <w:sz w:val="20"/>
              </w:rPr>
              <w:t>om</w:t>
            </w:r>
          </w:p>
        </w:tc>
        <w:tc>
          <w:tcPr>
            <w:tcW w:w="1402" w:type="dxa"/>
            <w:tcBorders>
              <w:top w:val="single" w:sz="4" w:space="0" w:color="000000"/>
              <w:left w:val="single" w:sz="6" w:space="0" w:color="000000"/>
              <w:bottom w:val="single" w:sz="2" w:space="0" w:color="000000"/>
              <w:right w:val="single" w:sz="6" w:space="0" w:color="000000"/>
            </w:tcBorders>
          </w:tcPr>
          <w:p w14:paraId="47800F8C" w14:textId="77777777" w:rsidR="003073A8" w:rsidRPr="00727A42" w:rsidRDefault="003073A8" w:rsidP="009F3DA8">
            <w:pPr>
              <w:spacing w:line="210" w:lineRule="exact"/>
              <w:ind w:left="110"/>
              <w:rPr>
                <w:spacing w:val="-2"/>
                <w:sz w:val="20"/>
              </w:rPr>
            </w:pPr>
            <w:r w:rsidRPr="00727A42">
              <w:rPr>
                <w:spacing w:val="-2"/>
                <w:sz w:val="20"/>
              </w:rPr>
              <w:t>31,5000</w:t>
            </w:r>
          </w:p>
        </w:tc>
      </w:tr>
      <w:tr w:rsidR="003073A8" w:rsidRPr="00727A42" w14:paraId="44F50544" w14:textId="77777777" w:rsidTr="009F3DA8">
        <w:trPr>
          <w:trHeight w:val="259"/>
        </w:trPr>
        <w:tc>
          <w:tcPr>
            <w:tcW w:w="708" w:type="dxa"/>
            <w:tcBorders>
              <w:top w:val="single" w:sz="2" w:space="0" w:color="000000"/>
              <w:left w:val="single" w:sz="6" w:space="0" w:color="000000"/>
              <w:bottom w:val="single" w:sz="4" w:space="0" w:color="000000"/>
              <w:right w:val="single" w:sz="6" w:space="0" w:color="000000"/>
            </w:tcBorders>
          </w:tcPr>
          <w:p w14:paraId="5C600600" w14:textId="77777777" w:rsidR="003073A8" w:rsidRPr="00727A42" w:rsidRDefault="003073A8" w:rsidP="009F3DA8">
            <w:pPr>
              <w:rPr>
                <w:sz w:val="18"/>
              </w:rPr>
            </w:pPr>
          </w:p>
        </w:tc>
        <w:tc>
          <w:tcPr>
            <w:tcW w:w="1276" w:type="dxa"/>
            <w:tcBorders>
              <w:top w:val="single" w:sz="2" w:space="0" w:color="000000"/>
              <w:left w:val="single" w:sz="6" w:space="0" w:color="000000"/>
              <w:bottom w:val="single" w:sz="4" w:space="0" w:color="000000"/>
              <w:right w:val="single" w:sz="6" w:space="0" w:color="000000"/>
            </w:tcBorders>
          </w:tcPr>
          <w:p w14:paraId="6AD30537" w14:textId="77777777" w:rsidR="003073A8" w:rsidRPr="00727A42" w:rsidRDefault="003073A8" w:rsidP="009F3DA8">
            <w:pPr>
              <w:spacing w:line="183" w:lineRule="exact"/>
              <w:ind w:left="18" w:right="4"/>
              <w:jc w:val="center"/>
              <w:rPr>
                <w:sz w:val="16"/>
              </w:rPr>
            </w:pPr>
            <w:r w:rsidRPr="00727A42">
              <w:rPr>
                <w:spacing w:val="-2"/>
                <w:sz w:val="16"/>
              </w:rPr>
              <w:t>7124010010700</w:t>
            </w:r>
          </w:p>
          <w:p w14:paraId="3C7BF94E" w14:textId="77777777" w:rsidR="003073A8" w:rsidRPr="00727A42" w:rsidRDefault="003073A8" w:rsidP="009F3DA8">
            <w:pPr>
              <w:spacing w:line="183" w:lineRule="exact"/>
              <w:ind w:left="18" w:right="4"/>
              <w:jc w:val="center"/>
              <w:rPr>
                <w:spacing w:val="-2"/>
                <w:sz w:val="16"/>
              </w:rPr>
            </w:pPr>
            <w:r w:rsidRPr="00727A42">
              <w:rPr>
                <w:spacing w:val="-10"/>
                <w:sz w:val="16"/>
              </w:rPr>
              <w:t>1</w:t>
            </w:r>
          </w:p>
        </w:tc>
        <w:tc>
          <w:tcPr>
            <w:tcW w:w="5953" w:type="dxa"/>
            <w:tcBorders>
              <w:top w:val="single" w:sz="2" w:space="0" w:color="000000"/>
              <w:left w:val="single" w:sz="6" w:space="0" w:color="000000"/>
              <w:bottom w:val="single" w:sz="4" w:space="0" w:color="000000"/>
              <w:right w:val="single" w:sz="6" w:space="0" w:color="000000"/>
            </w:tcBorders>
          </w:tcPr>
          <w:p w14:paraId="7B17F595" w14:textId="77777777" w:rsidR="003073A8" w:rsidRPr="00727A42" w:rsidRDefault="003073A8" w:rsidP="009F3DA8">
            <w:pPr>
              <w:ind w:left="108"/>
              <w:rPr>
                <w:spacing w:val="-2"/>
                <w:sz w:val="20"/>
              </w:rPr>
            </w:pPr>
            <w:r w:rsidRPr="00727A42">
              <w:rPr>
                <w:spacing w:val="-2"/>
                <w:sz w:val="20"/>
              </w:rPr>
              <w:t>Dulgher</w:t>
            </w:r>
          </w:p>
        </w:tc>
        <w:tc>
          <w:tcPr>
            <w:tcW w:w="1134" w:type="dxa"/>
            <w:tcBorders>
              <w:top w:val="single" w:sz="2" w:space="0" w:color="000000"/>
              <w:left w:val="single" w:sz="6" w:space="0" w:color="000000"/>
              <w:bottom w:val="single" w:sz="4" w:space="0" w:color="000000"/>
              <w:right w:val="single" w:sz="6" w:space="0" w:color="000000"/>
            </w:tcBorders>
          </w:tcPr>
          <w:p w14:paraId="61354392" w14:textId="77777777" w:rsidR="003073A8" w:rsidRPr="00727A42" w:rsidRDefault="003073A8" w:rsidP="009F3DA8">
            <w:pPr>
              <w:ind w:left="109"/>
              <w:rPr>
                <w:spacing w:val="-2"/>
                <w:sz w:val="20"/>
              </w:rPr>
            </w:pPr>
            <w:r w:rsidRPr="00727A42">
              <w:rPr>
                <w:spacing w:val="-2"/>
                <w:sz w:val="20"/>
              </w:rPr>
              <w:t>h-</w:t>
            </w:r>
            <w:r w:rsidRPr="00727A42">
              <w:rPr>
                <w:spacing w:val="-5"/>
                <w:sz w:val="20"/>
              </w:rPr>
              <w:t>om</w:t>
            </w:r>
          </w:p>
        </w:tc>
        <w:tc>
          <w:tcPr>
            <w:tcW w:w="1402" w:type="dxa"/>
            <w:tcBorders>
              <w:top w:val="single" w:sz="2" w:space="0" w:color="000000"/>
              <w:left w:val="single" w:sz="6" w:space="0" w:color="000000"/>
              <w:bottom w:val="single" w:sz="4" w:space="0" w:color="000000"/>
              <w:right w:val="single" w:sz="6" w:space="0" w:color="000000"/>
            </w:tcBorders>
          </w:tcPr>
          <w:p w14:paraId="536E2E5A" w14:textId="77777777" w:rsidR="003073A8" w:rsidRPr="00727A42" w:rsidRDefault="003073A8" w:rsidP="009F3DA8">
            <w:pPr>
              <w:ind w:left="110"/>
              <w:rPr>
                <w:spacing w:val="-2"/>
                <w:sz w:val="20"/>
              </w:rPr>
            </w:pPr>
            <w:r w:rsidRPr="00727A42">
              <w:rPr>
                <w:spacing w:val="-2"/>
                <w:sz w:val="20"/>
              </w:rPr>
              <w:t>189,0000</w:t>
            </w:r>
          </w:p>
        </w:tc>
      </w:tr>
      <w:tr w:rsidR="003073A8" w:rsidRPr="00727A42" w14:paraId="0E40C2A5" w14:textId="77777777" w:rsidTr="009F3DA8">
        <w:trPr>
          <w:trHeight w:val="231"/>
        </w:trPr>
        <w:tc>
          <w:tcPr>
            <w:tcW w:w="708" w:type="dxa"/>
            <w:tcBorders>
              <w:top w:val="single" w:sz="4" w:space="0" w:color="000000"/>
              <w:left w:val="single" w:sz="6" w:space="0" w:color="000000"/>
              <w:bottom w:val="single" w:sz="4" w:space="0" w:color="000000"/>
              <w:right w:val="single" w:sz="6" w:space="0" w:color="000000"/>
            </w:tcBorders>
          </w:tcPr>
          <w:p w14:paraId="06D7E1FD" w14:textId="77777777" w:rsidR="003073A8" w:rsidRPr="00727A42" w:rsidRDefault="003073A8" w:rsidP="009F3DA8">
            <w:pPr>
              <w:rPr>
                <w:sz w:val="18"/>
              </w:rPr>
            </w:pPr>
          </w:p>
        </w:tc>
        <w:tc>
          <w:tcPr>
            <w:tcW w:w="1276" w:type="dxa"/>
            <w:tcBorders>
              <w:top w:val="single" w:sz="4" w:space="0" w:color="000000"/>
              <w:left w:val="single" w:sz="6" w:space="0" w:color="000000"/>
              <w:bottom w:val="single" w:sz="4" w:space="0" w:color="000000"/>
              <w:right w:val="single" w:sz="6" w:space="0" w:color="000000"/>
            </w:tcBorders>
          </w:tcPr>
          <w:p w14:paraId="23056A0C" w14:textId="77777777" w:rsidR="003073A8" w:rsidRPr="00727A42" w:rsidRDefault="003073A8" w:rsidP="009F3DA8">
            <w:pPr>
              <w:spacing w:before="1"/>
              <w:ind w:left="117"/>
              <w:rPr>
                <w:spacing w:val="-2"/>
                <w:sz w:val="16"/>
              </w:rPr>
            </w:pPr>
            <w:r w:rsidRPr="00727A42">
              <w:rPr>
                <w:spacing w:val="-2"/>
                <w:sz w:val="16"/>
              </w:rPr>
              <w:t>1421402200410</w:t>
            </w:r>
          </w:p>
        </w:tc>
        <w:tc>
          <w:tcPr>
            <w:tcW w:w="5953" w:type="dxa"/>
            <w:tcBorders>
              <w:top w:val="single" w:sz="4" w:space="0" w:color="000000"/>
              <w:left w:val="single" w:sz="6" w:space="0" w:color="000000"/>
              <w:bottom w:val="single" w:sz="4" w:space="0" w:color="000000"/>
              <w:right w:val="single" w:sz="6" w:space="0" w:color="000000"/>
            </w:tcBorders>
          </w:tcPr>
          <w:p w14:paraId="21C21E9C" w14:textId="77777777" w:rsidR="003073A8" w:rsidRPr="00727A42" w:rsidRDefault="003073A8" w:rsidP="009F3DA8">
            <w:pPr>
              <w:spacing w:line="230" w:lineRule="exact"/>
              <w:ind w:left="108"/>
              <w:rPr>
                <w:sz w:val="20"/>
              </w:rPr>
            </w:pPr>
            <w:r w:rsidRPr="00727A42">
              <w:rPr>
                <w:sz w:val="20"/>
              </w:rPr>
              <w:t>Balast</w:t>
            </w:r>
            <w:r w:rsidRPr="00727A42">
              <w:rPr>
                <w:spacing w:val="-11"/>
                <w:sz w:val="20"/>
              </w:rPr>
              <w:t xml:space="preserve"> </w:t>
            </w:r>
            <w:r w:rsidRPr="00727A42">
              <w:rPr>
                <w:sz w:val="20"/>
              </w:rPr>
              <w:t>sortat</w:t>
            </w:r>
            <w:r w:rsidRPr="00727A42">
              <w:rPr>
                <w:spacing w:val="-11"/>
                <w:sz w:val="20"/>
              </w:rPr>
              <w:t xml:space="preserve"> </w:t>
            </w:r>
            <w:r w:rsidRPr="00727A42">
              <w:rPr>
                <w:sz w:val="20"/>
              </w:rPr>
              <w:t>nespalat</w:t>
            </w:r>
            <w:r w:rsidRPr="00727A42">
              <w:rPr>
                <w:spacing w:val="-10"/>
                <w:sz w:val="20"/>
              </w:rPr>
              <w:t xml:space="preserve"> </w:t>
            </w:r>
            <w:r w:rsidRPr="00727A42">
              <w:rPr>
                <w:sz w:val="20"/>
              </w:rPr>
              <w:t>de</w:t>
            </w:r>
            <w:r w:rsidRPr="00727A42">
              <w:rPr>
                <w:spacing w:val="-10"/>
                <w:sz w:val="20"/>
              </w:rPr>
              <w:t xml:space="preserve"> </w:t>
            </w:r>
            <w:r w:rsidRPr="00727A42">
              <w:rPr>
                <w:sz w:val="20"/>
              </w:rPr>
              <w:t>mal</w:t>
            </w:r>
            <w:r w:rsidRPr="00727A42">
              <w:rPr>
                <w:spacing w:val="-13"/>
                <w:sz w:val="20"/>
              </w:rPr>
              <w:t xml:space="preserve"> </w:t>
            </w:r>
            <w:r w:rsidRPr="00727A42">
              <w:rPr>
                <w:sz w:val="20"/>
              </w:rPr>
              <w:t>0-40</w:t>
            </w:r>
            <w:r w:rsidRPr="00727A42">
              <w:rPr>
                <w:spacing w:val="-11"/>
                <w:sz w:val="20"/>
              </w:rPr>
              <w:t xml:space="preserve"> </w:t>
            </w:r>
            <w:r w:rsidRPr="00727A42">
              <w:rPr>
                <w:sz w:val="20"/>
              </w:rPr>
              <w:t>mm</w:t>
            </w:r>
            <w:r w:rsidRPr="00727A42">
              <w:rPr>
                <w:spacing w:val="-10"/>
                <w:sz w:val="20"/>
              </w:rPr>
              <w:t xml:space="preserve"> </w:t>
            </w:r>
            <w:r w:rsidRPr="00727A42">
              <w:rPr>
                <w:sz w:val="20"/>
              </w:rPr>
              <w:t xml:space="preserve">S </w:t>
            </w:r>
            <w:r w:rsidRPr="00727A42">
              <w:rPr>
                <w:spacing w:val="-4"/>
                <w:sz w:val="20"/>
              </w:rPr>
              <w:t>1667</w:t>
            </w:r>
          </w:p>
        </w:tc>
        <w:tc>
          <w:tcPr>
            <w:tcW w:w="1134" w:type="dxa"/>
            <w:tcBorders>
              <w:top w:val="single" w:sz="4" w:space="0" w:color="000000"/>
              <w:left w:val="single" w:sz="6" w:space="0" w:color="000000"/>
              <w:bottom w:val="single" w:sz="4" w:space="0" w:color="000000"/>
              <w:right w:val="single" w:sz="6" w:space="0" w:color="000000"/>
            </w:tcBorders>
          </w:tcPr>
          <w:p w14:paraId="2F1D0EC1" w14:textId="77777777" w:rsidR="003073A8" w:rsidRPr="00727A42" w:rsidRDefault="003073A8" w:rsidP="009F3DA8">
            <w:pPr>
              <w:spacing w:before="115"/>
              <w:ind w:left="109"/>
              <w:rPr>
                <w:spacing w:val="-5"/>
                <w:sz w:val="20"/>
              </w:rPr>
            </w:pPr>
            <w:r w:rsidRPr="00727A42">
              <w:rPr>
                <w:spacing w:val="-5"/>
                <w:sz w:val="20"/>
              </w:rPr>
              <w:t>m3</w:t>
            </w:r>
          </w:p>
        </w:tc>
        <w:tc>
          <w:tcPr>
            <w:tcW w:w="1402" w:type="dxa"/>
            <w:tcBorders>
              <w:top w:val="single" w:sz="4" w:space="0" w:color="000000"/>
              <w:left w:val="single" w:sz="6" w:space="0" w:color="000000"/>
              <w:bottom w:val="single" w:sz="4" w:space="0" w:color="000000"/>
              <w:right w:val="single" w:sz="6" w:space="0" w:color="000000"/>
            </w:tcBorders>
          </w:tcPr>
          <w:p w14:paraId="08CBD1EA" w14:textId="77777777" w:rsidR="003073A8" w:rsidRPr="00727A42" w:rsidRDefault="003073A8" w:rsidP="009F3DA8">
            <w:pPr>
              <w:spacing w:before="115"/>
              <w:ind w:left="110"/>
              <w:rPr>
                <w:spacing w:val="-2"/>
                <w:sz w:val="20"/>
              </w:rPr>
            </w:pPr>
            <w:r w:rsidRPr="00727A42">
              <w:rPr>
                <w:spacing w:val="-2"/>
                <w:sz w:val="20"/>
              </w:rPr>
              <w:t>3,1500</w:t>
            </w:r>
          </w:p>
        </w:tc>
      </w:tr>
      <w:tr w:rsidR="003073A8" w:rsidRPr="00727A42" w14:paraId="3F5500BA"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6577F61A"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tcPr>
          <w:p w14:paraId="46292C32" w14:textId="77777777" w:rsidR="003073A8" w:rsidRPr="00727A42" w:rsidRDefault="003073A8" w:rsidP="009F3DA8">
            <w:pPr>
              <w:spacing w:before="1"/>
              <w:ind w:left="117"/>
              <w:rPr>
                <w:spacing w:val="-2"/>
                <w:sz w:val="16"/>
              </w:rPr>
            </w:pPr>
            <w:r w:rsidRPr="00727A42">
              <w:rPr>
                <w:spacing w:val="-2"/>
                <w:sz w:val="16"/>
              </w:rPr>
              <w:t>2020142925412</w:t>
            </w:r>
          </w:p>
        </w:tc>
        <w:tc>
          <w:tcPr>
            <w:tcW w:w="5953" w:type="dxa"/>
            <w:tcBorders>
              <w:top w:val="single" w:sz="4" w:space="0" w:color="000000"/>
              <w:left w:val="single" w:sz="6" w:space="0" w:color="000000"/>
              <w:bottom w:val="single" w:sz="4" w:space="0" w:color="000000"/>
              <w:right w:val="single" w:sz="6" w:space="0" w:color="000000"/>
            </w:tcBorders>
          </w:tcPr>
          <w:p w14:paraId="34915175" w14:textId="77777777" w:rsidR="003073A8" w:rsidRPr="00727A42" w:rsidRDefault="003073A8" w:rsidP="009F3DA8">
            <w:pPr>
              <w:spacing w:line="210" w:lineRule="exact"/>
              <w:ind w:left="108"/>
              <w:rPr>
                <w:sz w:val="20"/>
              </w:rPr>
            </w:pPr>
            <w:r w:rsidRPr="00727A42">
              <w:rPr>
                <w:sz w:val="20"/>
              </w:rPr>
              <w:t>PFL</w:t>
            </w:r>
            <w:r w:rsidRPr="00727A42">
              <w:rPr>
                <w:spacing w:val="-2"/>
                <w:sz w:val="20"/>
              </w:rPr>
              <w:t xml:space="preserve"> </w:t>
            </w:r>
            <w:r w:rsidRPr="00727A42">
              <w:rPr>
                <w:sz w:val="20"/>
              </w:rPr>
              <w:t>dur</w:t>
            </w:r>
            <w:r w:rsidRPr="00727A42">
              <w:rPr>
                <w:spacing w:val="-2"/>
                <w:sz w:val="20"/>
              </w:rPr>
              <w:t xml:space="preserve"> </w:t>
            </w:r>
            <w:r w:rsidRPr="00727A42">
              <w:rPr>
                <w:sz w:val="20"/>
              </w:rPr>
              <w:t>de</w:t>
            </w:r>
            <w:r w:rsidRPr="00727A42">
              <w:rPr>
                <w:spacing w:val="-2"/>
                <w:sz w:val="20"/>
              </w:rPr>
              <w:t xml:space="preserve"> </w:t>
            </w:r>
            <w:r w:rsidRPr="00727A42">
              <w:rPr>
                <w:sz w:val="20"/>
              </w:rPr>
              <w:t>6</w:t>
            </w:r>
            <w:r w:rsidRPr="00727A42">
              <w:rPr>
                <w:spacing w:val="-2"/>
                <w:sz w:val="20"/>
              </w:rPr>
              <w:t xml:space="preserve"> </w:t>
            </w:r>
            <w:r w:rsidRPr="00727A42">
              <w:rPr>
                <w:spacing w:val="-5"/>
                <w:sz w:val="20"/>
              </w:rPr>
              <w:t>mm</w:t>
            </w:r>
          </w:p>
        </w:tc>
        <w:tc>
          <w:tcPr>
            <w:tcW w:w="1134" w:type="dxa"/>
            <w:tcBorders>
              <w:top w:val="single" w:sz="4" w:space="0" w:color="000000"/>
              <w:left w:val="single" w:sz="6" w:space="0" w:color="000000"/>
              <w:bottom w:val="single" w:sz="4" w:space="0" w:color="000000"/>
              <w:right w:val="single" w:sz="6" w:space="0" w:color="000000"/>
            </w:tcBorders>
          </w:tcPr>
          <w:p w14:paraId="45EEC06F" w14:textId="77777777" w:rsidR="003073A8" w:rsidRPr="00727A42" w:rsidRDefault="003073A8" w:rsidP="009F3DA8">
            <w:pPr>
              <w:spacing w:line="210" w:lineRule="exact"/>
              <w:ind w:left="109"/>
              <w:rPr>
                <w:spacing w:val="-5"/>
                <w:sz w:val="20"/>
              </w:rPr>
            </w:pPr>
            <w:r w:rsidRPr="00727A42">
              <w:rPr>
                <w:spacing w:val="-5"/>
                <w:sz w:val="20"/>
              </w:rPr>
              <w:t>m3</w:t>
            </w:r>
          </w:p>
        </w:tc>
        <w:tc>
          <w:tcPr>
            <w:tcW w:w="1402" w:type="dxa"/>
            <w:tcBorders>
              <w:top w:val="single" w:sz="4" w:space="0" w:color="000000"/>
              <w:left w:val="single" w:sz="6" w:space="0" w:color="000000"/>
              <w:bottom w:val="single" w:sz="4" w:space="0" w:color="000000"/>
              <w:right w:val="single" w:sz="6" w:space="0" w:color="000000"/>
            </w:tcBorders>
          </w:tcPr>
          <w:p w14:paraId="73592E60" w14:textId="77777777" w:rsidR="003073A8" w:rsidRPr="00727A42" w:rsidRDefault="003073A8" w:rsidP="009F3DA8">
            <w:pPr>
              <w:spacing w:line="210" w:lineRule="exact"/>
              <w:ind w:left="110"/>
              <w:rPr>
                <w:spacing w:val="-2"/>
                <w:sz w:val="20"/>
              </w:rPr>
            </w:pPr>
            <w:r w:rsidRPr="00727A42">
              <w:rPr>
                <w:spacing w:val="-2"/>
                <w:sz w:val="20"/>
              </w:rPr>
              <w:t>0,0756</w:t>
            </w:r>
          </w:p>
        </w:tc>
      </w:tr>
      <w:tr w:rsidR="003073A8" w:rsidRPr="00727A42" w14:paraId="34A1B8B4"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3B09B01E"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tcPr>
          <w:p w14:paraId="7DB652D9" w14:textId="77777777" w:rsidR="003073A8" w:rsidRPr="00727A42" w:rsidRDefault="003073A8" w:rsidP="009F3DA8">
            <w:pPr>
              <w:spacing w:before="1"/>
              <w:ind w:left="117"/>
              <w:rPr>
                <w:spacing w:val="-2"/>
                <w:sz w:val="16"/>
              </w:rPr>
            </w:pPr>
            <w:r w:rsidRPr="00727A42">
              <w:rPr>
                <w:spacing w:val="-2"/>
                <w:sz w:val="16"/>
              </w:rPr>
              <w:t>2010102903495</w:t>
            </w:r>
          </w:p>
        </w:tc>
        <w:tc>
          <w:tcPr>
            <w:tcW w:w="5953" w:type="dxa"/>
            <w:tcBorders>
              <w:top w:val="single" w:sz="4" w:space="0" w:color="000000"/>
              <w:left w:val="single" w:sz="6" w:space="0" w:color="000000"/>
              <w:bottom w:val="single" w:sz="4" w:space="0" w:color="000000"/>
              <w:right w:val="single" w:sz="6" w:space="0" w:color="000000"/>
            </w:tcBorders>
          </w:tcPr>
          <w:p w14:paraId="56955ADF" w14:textId="77777777" w:rsidR="003073A8" w:rsidRPr="00727A42" w:rsidRDefault="003073A8" w:rsidP="009F3DA8">
            <w:pPr>
              <w:spacing w:line="210" w:lineRule="exact"/>
              <w:ind w:left="108"/>
              <w:rPr>
                <w:sz w:val="20"/>
              </w:rPr>
            </w:pPr>
            <w:r w:rsidRPr="00727A42">
              <w:rPr>
                <w:sz w:val="20"/>
              </w:rPr>
              <w:t>Scinduri</w:t>
            </w:r>
            <w:r w:rsidRPr="00727A42">
              <w:rPr>
                <w:spacing w:val="-4"/>
                <w:sz w:val="20"/>
              </w:rPr>
              <w:t xml:space="preserve"> </w:t>
            </w:r>
            <w:r w:rsidRPr="00727A42">
              <w:rPr>
                <w:sz w:val="20"/>
              </w:rPr>
              <w:t>de</w:t>
            </w:r>
            <w:r w:rsidRPr="00727A42">
              <w:rPr>
                <w:spacing w:val="-5"/>
                <w:sz w:val="20"/>
              </w:rPr>
              <w:t xml:space="preserve"> </w:t>
            </w:r>
            <w:r w:rsidRPr="00727A42">
              <w:rPr>
                <w:spacing w:val="-2"/>
                <w:sz w:val="20"/>
              </w:rPr>
              <w:t>rasinoase</w:t>
            </w:r>
          </w:p>
        </w:tc>
        <w:tc>
          <w:tcPr>
            <w:tcW w:w="1134" w:type="dxa"/>
            <w:tcBorders>
              <w:top w:val="single" w:sz="4" w:space="0" w:color="000000"/>
              <w:left w:val="single" w:sz="6" w:space="0" w:color="000000"/>
              <w:bottom w:val="single" w:sz="4" w:space="0" w:color="000000"/>
              <w:right w:val="single" w:sz="6" w:space="0" w:color="000000"/>
            </w:tcBorders>
          </w:tcPr>
          <w:p w14:paraId="3ACC0995" w14:textId="77777777" w:rsidR="003073A8" w:rsidRPr="00727A42" w:rsidRDefault="003073A8" w:rsidP="009F3DA8">
            <w:pPr>
              <w:spacing w:line="210" w:lineRule="exact"/>
              <w:ind w:left="109"/>
              <w:rPr>
                <w:spacing w:val="-5"/>
                <w:sz w:val="20"/>
              </w:rPr>
            </w:pPr>
            <w:r w:rsidRPr="00727A42">
              <w:rPr>
                <w:spacing w:val="-5"/>
                <w:sz w:val="20"/>
              </w:rPr>
              <w:t>m3</w:t>
            </w:r>
          </w:p>
        </w:tc>
        <w:tc>
          <w:tcPr>
            <w:tcW w:w="1402" w:type="dxa"/>
            <w:tcBorders>
              <w:top w:val="single" w:sz="4" w:space="0" w:color="000000"/>
              <w:left w:val="single" w:sz="6" w:space="0" w:color="000000"/>
              <w:bottom w:val="single" w:sz="4" w:space="0" w:color="000000"/>
              <w:right w:val="single" w:sz="6" w:space="0" w:color="000000"/>
            </w:tcBorders>
          </w:tcPr>
          <w:p w14:paraId="40987A89" w14:textId="77777777" w:rsidR="003073A8" w:rsidRPr="00727A42" w:rsidRDefault="003073A8" w:rsidP="009F3DA8">
            <w:pPr>
              <w:spacing w:line="210" w:lineRule="exact"/>
              <w:ind w:left="110"/>
              <w:rPr>
                <w:spacing w:val="-2"/>
                <w:sz w:val="20"/>
              </w:rPr>
            </w:pPr>
            <w:r w:rsidRPr="00727A42">
              <w:rPr>
                <w:spacing w:val="-2"/>
                <w:sz w:val="20"/>
              </w:rPr>
              <w:t>0,1890</w:t>
            </w:r>
          </w:p>
        </w:tc>
      </w:tr>
      <w:tr w:rsidR="003073A8" w:rsidRPr="00727A42" w14:paraId="031E3CDC"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3B37B08D"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tcPr>
          <w:p w14:paraId="627CDEEC" w14:textId="77777777" w:rsidR="003073A8" w:rsidRPr="00727A42" w:rsidRDefault="003073A8" w:rsidP="009F3DA8">
            <w:pPr>
              <w:spacing w:before="1"/>
              <w:ind w:left="117"/>
              <w:rPr>
                <w:spacing w:val="-2"/>
                <w:sz w:val="16"/>
              </w:rPr>
            </w:pPr>
            <w:r w:rsidRPr="00727A42">
              <w:rPr>
                <w:spacing w:val="-2"/>
                <w:sz w:val="16"/>
              </w:rPr>
              <w:t>2010102904340</w:t>
            </w:r>
          </w:p>
        </w:tc>
        <w:tc>
          <w:tcPr>
            <w:tcW w:w="5953" w:type="dxa"/>
            <w:tcBorders>
              <w:top w:val="single" w:sz="4" w:space="0" w:color="000000"/>
              <w:left w:val="single" w:sz="6" w:space="0" w:color="000000"/>
              <w:bottom w:val="single" w:sz="4" w:space="0" w:color="000000"/>
              <w:right w:val="single" w:sz="6" w:space="0" w:color="000000"/>
            </w:tcBorders>
          </w:tcPr>
          <w:p w14:paraId="6B80EB6F" w14:textId="77777777" w:rsidR="003073A8" w:rsidRPr="00727A42" w:rsidRDefault="003073A8" w:rsidP="009F3DA8">
            <w:pPr>
              <w:spacing w:line="210" w:lineRule="exact"/>
              <w:ind w:left="108"/>
              <w:rPr>
                <w:sz w:val="20"/>
              </w:rPr>
            </w:pPr>
            <w:r w:rsidRPr="00727A42">
              <w:rPr>
                <w:sz w:val="20"/>
              </w:rPr>
              <w:t>Dulapi</w:t>
            </w:r>
            <w:r w:rsidRPr="00727A42">
              <w:rPr>
                <w:spacing w:val="-4"/>
                <w:sz w:val="20"/>
              </w:rPr>
              <w:t xml:space="preserve"> </w:t>
            </w:r>
            <w:r w:rsidRPr="00727A42">
              <w:rPr>
                <w:sz w:val="20"/>
              </w:rPr>
              <w:t>de</w:t>
            </w:r>
            <w:r w:rsidRPr="00727A42">
              <w:rPr>
                <w:spacing w:val="-2"/>
                <w:sz w:val="20"/>
              </w:rPr>
              <w:t xml:space="preserve"> rasinoase</w:t>
            </w:r>
          </w:p>
        </w:tc>
        <w:tc>
          <w:tcPr>
            <w:tcW w:w="1134" w:type="dxa"/>
            <w:tcBorders>
              <w:top w:val="single" w:sz="4" w:space="0" w:color="000000"/>
              <w:left w:val="single" w:sz="6" w:space="0" w:color="000000"/>
              <w:bottom w:val="single" w:sz="4" w:space="0" w:color="000000"/>
              <w:right w:val="single" w:sz="6" w:space="0" w:color="000000"/>
            </w:tcBorders>
          </w:tcPr>
          <w:p w14:paraId="4BD4EA26" w14:textId="77777777" w:rsidR="003073A8" w:rsidRPr="00727A42" w:rsidRDefault="003073A8" w:rsidP="009F3DA8">
            <w:pPr>
              <w:spacing w:line="210" w:lineRule="exact"/>
              <w:ind w:left="109"/>
              <w:rPr>
                <w:spacing w:val="-5"/>
                <w:sz w:val="20"/>
              </w:rPr>
            </w:pPr>
            <w:r w:rsidRPr="00727A42">
              <w:rPr>
                <w:spacing w:val="-5"/>
                <w:sz w:val="20"/>
              </w:rPr>
              <w:t>m3</w:t>
            </w:r>
          </w:p>
        </w:tc>
        <w:tc>
          <w:tcPr>
            <w:tcW w:w="1402" w:type="dxa"/>
            <w:tcBorders>
              <w:top w:val="single" w:sz="4" w:space="0" w:color="000000"/>
              <w:left w:val="single" w:sz="6" w:space="0" w:color="000000"/>
              <w:bottom w:val="single" w:sz="4" w:space="0" w:color="000000"/>
              <w:right w:val="single" w:sz="6" w:space="0" w:color="000000"/>
            </w:tcBorders>
          </w:tcPr>
          <w:p w14:paraId="42279224" w14:textId="77777777" w:rsidR="003073A8" w:rsidRPr="00727A42" w:rsidRDefault="003073A8" w:rsidP="009F3DA8">
            <w:pPr>
              <w:spacing w:line="210" w:lineRule="exact"/>
              <w:ind w:left="110"/>
              <w:rPr>
                <w:spacing w:val="-2"/>
                <w:sz w:val="20"/>
              </w:rPr>
            </w:pPr>
            <w:r w:rsidRPr="00727A42">
              <w:rPr>
                <w:spacing w:val="-2"/>
                <w:sz w:val="20"/>
              </w:rPr>
              <w:t>0,3780</w:t>
            </w:r>
          </w:p>
        </w:tc>
      </w:tr>
      <w:tr w:rsidR="003073A8" w:rsidRPr="00727A42" w14:paraId="47956C94" w14:textId="77777777" w:rsidTr="009F3DA8">
        <w:trPr>
          <w:trHeight w:val="231"/>
        </w:trPr>
        <w:tc>
          <w:tcPr>
            <w:tcW w:w="708" w:type="dxa"/>
            <w:tcBorders>
              <w:top w:val="single" w:sz="4" w:space="0" w:color="000000"/>
              <w:left w:val="single" w:sz="6" w:space="0" w:color="000000"/>
              <w:bottom w:val="single" w:sz="4" w:space="0" w:color="000000"/>
              <w:right w:val="single" w:sz="6" w:space="0" w:color="000000"/>
            </w:tcBorders>
          </w:tcPr>
          <w:p w14:paraId="3A1165DD" w14:textId="77777777" w:rsidR="003073A8" w:rsidRPr="00727A42" w:rsidRDefault="003073A8" w:rsidP="009F3DA8">
            <w:pPr>
              <w:rPr>
                <w:sz w:val="18"/>
              </w:rPr>
            </w:pPr>
          </w:p>
        </w:tc>
        <w:tc>
          <w:tcPr>
            <w:tcW w:w="1276" w:type="dxa"/>
            <w:tcBorders>
              <w:top w:val="single" w:sz="4" w:space="0" w:color="000000"/>
              <w:left w:val="single" w:sz="6" w:space="0" w:color="000000"/>
              <w:bottom w:val="single" w:sz="4" w:space="0" w:color="000000"/>
              <w:right w:val="single" w:sz="6" w:space="0" w:color="000000"/>
            </w:tcBorders>
          </w:tcPr>
          <w:p w14:paraId="487DB3FE" w14:textId="77777777" w:rsidR="003073A8" w:rsidRPr="00727A42" w:rsidRDefault="003073A8" w:rsidP="009F3DA8">
            <w:pPr>
              <w:spacing w:before="1"/>
              <w:ind w:left="117"/>
              <w:rPr>
                <w:spacing w:val="-2"/>
                <w:sz w:val="16"/>
              </w:rPr>
            </w:pPr>
            <w:r w:rsidRPr="00727A42">
              <w:rPr>
                <w:spacing w:val="-2"/>
                <w:sz w:val="16"/>
              </w:rPr>
              <w:t>2873145887000</w:t>
            </w:r>
          </w:p>
        </w:tc>
        <w:tc>
          <w:tcPr>
            <w:tcW w:w="5953" w:type="dxa"/>
            <w:tcBorders>
              <w:top w:val="single" w:sz="4" w:space="0" w:color="000000"/>
              <w:left w:val="single" w:sz="6" w:space="0" w:color="000000"/>
              <w:bottom w:val="single" w:sz="4" w:space="0" w:color="000000"/>
              <w:right w:val="single" w:sz="6" w:space="0" w:color="000000"/>
            </w:tcBorders>
          </w:tcPr>
          <w:p w14:paraId="196EE68D" w14:textId="77777777" w:rsidR="003073A8" w:rsidRPr="00727A42" w:rsidRDefault="003073A8" w:rsidP="009F3DA8">
            <w:pPr>
              <w:spacing w:line="230" w:lineRule="atLeast"/>
              <w:ind w:left="108" w:right="91"/>
              <w:rPr>
                <w:sz w:val="20"/>
              </w:rPr>
            </w:pPr>
            <w:r w:rsidRPr="00727A42">
              <w:rPr>
                <w:sz w:val="20"/>
              </w:rPr>
              <w:t>Cuie</w:t>
            </w:r>
            <w:r w:rsidRPr="00727A42">
              <w:rPr>
                <w:spacing w:val="-7"/>
                <w:sz w:val="20"/>
              </w:rPr>
              <w:t xml:space="preserve"> </w:t>
            </w:r>
            <w:r w:rsidRPr="00727A42">
              <w:rPr>
                <w:sz w:val="20"/>
              </w:rPr>
              <w:t>cu</w:t>
            </w:r>
            <w:r w:rsidRPr="00727A42">
              <w:rPr>
                <w:spacing w:val="-6"/>
                <w:sz w:val="20"/>
              </w:rPr>
              <w:t xml:space="preserve"> </w:t>
            </w:r>
            <w:r w:rsidRPr="00727A42">
              <w:rPr>
                <w:sz w:val="20"/>
              </w:rPr>
              <w:t>cap</w:t>
            </w:r>
            <w:r w:rsidRPr="00727A42">
              <w:rPr>
                <w:spacing w:val="-6"/>
                <w:sz w:val="20"/>
              </w:rPr>
              <w:t xml:space="preserve"> </w:t>
            </w:r>
            <w:r w:rsidRPr="00727A42">
              <w:rPr>
                <w:sz w:val="20"/>
              </w:rPr>
              <w:t>conic</w:t>
            </w:r>
            <w:r w:rsidRPr="00727A42">
              <w:rPr>
                <w:spacing w:val="-7"/>
                <w:sz w:val="20"/>
              </w:rPr>
              <w:t xml:space="preserve"> </w:t>
            </w:r>
            <w:r w:rsidRPr="00727A42">
              <w:rPr>
                <w:sz w:val="20"/>
              </w:rPr>
              <w:t>tip</w:t>
            </w:r>
            <w:r w:rsidRPr="00727A42">
              <w:rPr>
                <w:spacing w:val="-9"/>
                <w:sz w:val="20"/>
              </w:rPr>
              <w:t xml:space="preserve"> </w:t>
            </w:r>
            <w:r w:rsidRPr="00727A42">
              <w:rPr>
                <w:sz w:val="20"/>
              </w:rPr>
              <w:t>A</w:t>
            </w:r>
            <w:r w:rsidRPr="00727A42">
              <w:rPr>
                <w:spacing w:val="-7"/>
                <w:sz w:val="20"/>
              </w:rPr>
              <w:t xml:space="preserve"> </w:t>
            </w:r>
            <w:r w:rsidRPr="00727A42">
              <w:rPr>
                <w:sz w:val="20"/>
              </w:rPr>
              <w:t xml:space="preserve">pentru </w:t>
            </w:r>
            <w:r w:rsidRPr="00727A42">
              <w:rPr>
                <w:spacing w:val="-2"/>
                <w:sz w:val="20"/>
              </w:rPr>
              <w:t>constructii</w:t>
            </w:r>
          </w:p>
        </w:tc>
        <w:tc>
          <w:tcPr>
            <w:tcW w:w="1134" w:type="dxa"/>
            <w:tcBorders>
              <w:top w:val="single" w:sz="4" w:space="0" w:color="000000"/>
              <w:left w:val="single" w:sz="6" w:space="0" w:color="000000"/>
              <w:bottom w:val="single" w:sz="4" w:space="0" w:color="000000"/>
              <w:right w:val="single" w:sz="6" w:space="0" w:color="000000"/>
            </w:tcBorders>
          </w:tcPr>
          <w:p w14:paraId="4E8F6971" w14:textId="77777777" w:rsidR="003073A8" w:rsidRPr="00727A42" w:rsidRDefault="003073A8" w:rsidP="009F3DA8">
            <w:pPr>
              <w:spacing w:before="115"/>
              <w:ind w:left="109"/>
              <w:rPr>
                <w:spacing w:val="-5"/>
                <w:sz w:val="20"/>
              </w:rPr>
            </w:pPr>
            <w:r w:rsidRPr="00727A42">
              <w:rPr>
                <w:spacing w:val="-5"/>
                <w:sz w:val="20"/>
              </w:rPr>
              <w:t>kg</w:t>
            </w:r>
          </w:p>
        </w:tc>
        <w:tc>
          <w:tcPr>
            <w:tcW w:w="1402" w:type="dxa"/>
            <w:tcBorders>
              <w:top w:val="single" w:sz="4" w:space="0" w:color="000000"/>
              <w:left w:val="single" w:sz="6" w:space="0" w:color="000000"/>
              <w:bottom w:val="single" w:sz="4" w:space="0" w:color="000000"/>
              <w:right w:val="single" w:sz="6" w:space="0" w:color="000000"/>
            </w:tcBorders>
          </w:tcPr>
          <w:p w14:paraId="6ECCF30F" w14:textId="77777777" w:rsidR="003073A8" w:rsidRPr="00727A42" w:rsidRDefault="003073A8" w:rsidP="009F3DA8">
            <w:pPr>
              <w:spacing w:before="115"/>
              <w:ind w:left="110"/>
              <w:rPr>
                <w:spacing w:val="-2"/>
                <w:sz w:val="20"/>
              </w:rPr>
            </w:pPr>
            <w:r w:rsidRPr="00727A42">
              <w:rPr>
                <w:spacing w:val="-2"/>
                <w:sz w:val="20"/>
              </w:rPr>
              <w:t>3,7800</w:t>
            </w:r>
          </w:p>
        </w:tc>
      </w:tr>
      <w:tr w:rsidR="003073A8" w:rsidRPr="00727A42" w14:paraId="27C8EBB6" w14:textId="77777777" w:rsidTr="009F3DA8">
        <w:trPr>
          <w:trHeight w:val="230"/>
        </w:trPr>
        <w:tc>
          <w:tcPr>
            <w:tcW w:w="708" w:type="dxa"/>
            <w:tcBorders>
              <w:top w:val="single" w:sz="4" w:space="0" w:color="000000"/>
              <w:left w:val="single" w:sz="6" w:space="0" w:color="000000"/>
              <w:bottom w:val="single" w:sz="2" w:space="0" w:color="000000"/>
              <w:right w:val="single" w:sz="6" w:space="0" w:color="000000"/>
            </w:tcBorders>
          </w:tcPr>
          <w:p w14:paraId="4A73336B" w14:textId="77777777" w:rsidR="003073A8" w:rsidRPr="00727A42" w:rsidRDefault="003073A8" w:rsidP="009F3DA8">
            <w:pPr>
              <w:rPr>
                <w:sz w:val="16"/>
              </w:rPr>
            </w:pPr>
          </w:p>
        </w:tc>
        <w:tc>
          <w:tcPr>
            <w:tcW w:w="1276" w:type="dxa"/>
            <w:tcBorders>
              <w:top w:val="single" w:sz="4" w:space="0" w:color="000000"/>
              <w:left w:val="single" w:sz="6" w:space="0" w:color="000000"/>
              <w:bottom w:val="single" w:sz="2" w:space="0" w:color="000000"/>
              <w:right w:val="single" w:sz="6" w:space="0" w:color="000000"/>
            </w:tcBorders>
          </w:tcPr>
          <w:p w14:paraId="40887EEA" w14:textId="77777777" w:rsidR="003073A8" w:rsidRPr="00727A42" w:rsidRDefault="003073A8" w:rsidP="009F3DA8">
            <w:pPr>
              <w:spacing w:before="23"/>
              <w:ind w:left="117"/>
              <w:rPr>
                <w:spacing w:val="-2"/>
                <w:sz w:val="16"/>
              </w:rPr>
            </w:pPr>
            <w:r w:rsidRPr="00727A42">
              <w:rPr>
                <w:spacing w:val="-2"/>
                <w:sz w:val="16"/>
              </w:rPr>
              <w:t>2410520006700</w:t>
            </w:r>
          </w:p>
        </w:tc>
        <w:tc>
          <w:tcPr>
            <w:tcW w:w="5953" w:type="dxa"/>
            <w:tcBorders>
              <w:top w:val="single" w:sz="4" w:space="0" w:color="000000"/>
              <w:left w:val="single" w:sz="6" w:space="0" w:color="000000"/>
              <w:bottom w:val="single" w:sz="2" w:space="0" w:color="000000"/>
              <w:right w:val="single" w:sz="6" w:space="0" w:color="000000"/>
            </w:tcBorders>
          </w:tcPr>
          <w:p w14:paraId="4F79B830" w14:textId="77777777" w:rsidR="003073A8" w:rsidRPr="00727A42" w:rsidRDefault="003073A8" w:rsidP="009F3DA8">
            <w:pPr>
              <w:spacing w:line="210" w:lineRule="exact"/>
              <w:ind w:left="108"/>
              <w:rPr>
                <w:spacing w:val="-2"/>
                <w:sz w:val="20"/>
              </w:rPr>
            </w:pPr>
            <w:r w:rsidRPr="00727A42">
              <w:rPr>
                <w:spacing w:val="-2"/>
                <w:sz w:val="20"/>
              </w:rPr>
              <w:t>Automacara</w:t>
            </w:r>
          </w:p>
        </w:tc>
        <w:tc>
          <w:tcPr>
            <w:tcW w:w="1134" w:type="dxa"/>
            <w:tcBorders>
              <w:top w:val="single" w:sz="4" w:space="0" w:color="000000"/>
              <w:left w:val="single" w:sz="6" w:space="0" w:color="000000"/>
              <w:bottom w:val="single" w:sz="2" w:space="0" w:color="000000"/>
              <w:right w:val="single" w:sz="6" w:space="0" w:color="000000"/>
            </w:tcBorders>
          </w:tcPr>
          <w:p w14:paraId="0B9BF9D5" w14:textId="77777777" w:rsidR="003073A8" w:rsidRPr="00727A42" w:rsidRDefault="003073A8" w:rsidP="009F3DA8">
            <w:pPr>
              <w:spacing w:line="210" w:lineRule="exact"/>
              <w:ind w:left="109"/>
              <w:rPr>
                <w:spacing w:val="-2"/>
                <w:sz w:val="20"/>
              </w:rPr>
            </w:pPr>
            <w:r w:rsidRPr="00727A42">
              <w:rPr>
                <w:spacing w:val="-2"/>
                <w:sz w:val="20"/>
              </w:rPr>
              <w:t>h-</w:t>
            </w:r>
            <w:r w:rsidRPr="00727A42">
              <w:rPr>
                <w:spacing w:val="-5"/>
                <w:sz w:val="20"/>
              </w:rPr>
              <w:t>ut</w:t>
            </w:r>
          </w:p>
        </w:tc>
        <w:tc>
          <w:tcPr>
            <w:tcW w:w="1402" w:type="dxa"/>
            <w:tcBorders>
              <w:top w:val="single" w:sz="4" w:space="0" w:color="000000"/>
              <w:left w:val="single" w:sz="6" w:space="0" w:color="000000"/>
              <w:bottom w:val="single" w:sz="2" w:space="0" w:color="000000"/>
              <w:right w:val="single" w:sz="6" w:space="0" w:color="000000"/>
            </w:tcBorders>
          </w:tcPr>
          <w:p w14:paraId="79CC2589" w14:textId="77777777" w:rsidR="003073A8" w:rsidRPr="00727A42" w:rsidRDefault="003073A8" w:rsidP="009F3DA8">
            <w:pPr>
              <w:spacing w:line="210" w:lineRule="exact"/>
              <w:ind w:left="110"/>
              <w:rPr>
                <w:spacing w:val="-2"/>
                <w:sz w:val="20"/>
              </w:rPr>
            </w:pPr>
            <w:r w:rsidRPr="00727A42">
              <w:rPr>
                <w:spacing w:val="-2"/>
                <w:sz w:val="20"/>
              </w:rPr>
              <w:t>6,3000</w:t>
            </w:r>
          </w:p>
        </w:tc>
      </w:tr>
      <w:tr w:rsidR="003073A8" w:rsidRPr="00727A42" w14:paraId="158E530A" w14:textId="77777777" w:rsidTr="009F3DA8">
        <w:trPr>
          <w:trHeight w:val="304"/>
        </w:trPr>
        <w:tc>
          <w:tcPr>
            <w:tcW w:w="708" w:type="dxa"/>
            <w:tcBorders>
              <w:top w:val="single" w:sz="2" w:space="0" w:color="000000"/>
              <w:left w:val="single" w:sz="6" w:space="0" w:color="000000"/>
              <w:bottom w:val="single" w:sz="4" w:space="0" w:color="000000"/>
              <w:right w:val="single" w:sz="6" w:space="0" w:color="000000"/>
            </w:tcBorders>
          </w:tcPr>
          <w:p w14:paraId="6207712B" w14:textId="77777777" w:rsidR="003073A8" w:rsidRPr="00727A42" w:rsidRDefault="003073A8" w:rsidP="009F3DA8">
            <w:pPr>
              <w:rPr>
                <w:sz w:val="18"/>
              </w:rPr>
            </w:pPr>
          </w:p>
        </w:tc>
        <w:tc>
          <w:tcPr>
            <w:tcW w:w="1276" w:type="dxa"/>
            <w:tcBorders>
              <w:top w:val="single" w:sz="2" w:space="0" w:color="000000"/>
              <w:left w:val="single" w:sz="6" w:space="0" w:color="000000"/>
              <w:bottom w:val="single" w:sz="4" w:space="0" w:color="000000"/>
              <w:right w:val="single" w:sz="6" w:space="0" w:color="000000"/>
            </w:tcBorders>
          </w:tcPr>
          <w:p w14:paraId="528D6679" w14:textId="77777777" w:rsidR="003073A8" w:rsidRPr="00727A42" w:rsidRDefault="003073A8" w:rsidP="009F3DA8">
            <w:pPr>
              <w:spacing w:before="138"/>
              <w:ind w:left="117"/>
              <w:rPr>
                <w:spacing w:val="-2"/>
                <w:sz w:val="16"/>
              </w:rPr>
            </w:pPr>
            <w:r w:rsidRPr="00727A42">
              <w:rPr>
                <w:spacing w:val="-2"/>
                <w:sz w:val="16"/>
              </w:rPr>
              <w:t>2952270007617</w:t>
            </w:r>
          </w:p>
        </w:tc>
        <w:tc>
          <w:tcPr>
            <w:tcW w:w="5953" w:type="dxa"/>
            <w:tcBorders>
              <w:top w:val="single" w:sz="2" w:space="0" w:color="000000"/>
              <w:left w:val="single" w:sz="6" w:space="0" w:color="000000"/>
              <w:bottom w:val="single" w:sz="4" w:space="0" w:color="000000"/>
              <w:right w:val="single" w:sz="6" w:space="0" w:color="000000"/>
            </w:tcBorders>
          </w:tcPr>
          <w:p w14:paraId="15A1005C" w14:textId="77777777" w:rsidR="003073A8" w:rsidRPr="00727A42" w:rsidRDefault="003073A8" w:rsidP="009F3DA8">
            <w:pPr>
              <w:spacing w:line="228" w:lineRule="exact"/>
              <w:ind w:left="108" w:right="397"/>
              <w:rPr>
                <w:sz w:val="20"/>
              </w:rPr>
            </w:pPr>
            <w:r w:rsidRPr="00727A42">
              <w:rPr>
                <w:sz w:val="20"/>
              </w:rPr>
              <w:t>Schela</w:t>
            </w:r>
            <w:r w:rsidRPr="00727A42">
              <w:rPr>
                <w:spacing w:val="-13"/>
                <w:sz w:val="20"/>
              </w:rPr>
              <w:t xml:space="preserve"> </w:t>
            </w:r>
            <w:r w:rsidRPr="00727A42">
              <w:rPr>
                <w:sz w:val="20"/>
              </w:rPr>
              <w:t>metalica</w:t>
            </w:r>
            <w:r w:rsidRPr="00727A42">
              <w:rPr>
                <w:spacing w:val="-12"/>
                <w:sz w:val="20"/>
              </w:rPr>
              <w:t xml:space="preserve"> </w:t>
            </w:r>
            <w:r w:rsidRPr="00727A42">
              <w:rPr>
                <w:sz w:val="20"/>
              </w:rPr>
              <w:t>autoridicatoare</w:t>
            </w:r>
            <w:r w:rsidRPr="00727A42">
              <w:rPr>
                <w:spacing w:val="-13"/>
                <w:sz w:val="20"/>
              </w:rPr>
              <w:t xml:space="preserve"> </w:t>
            </w:r>
            <w:r w:rsidRPr="00727A42">
              <w:rPr>
                <w:sz w:val="20"/>
              </w:rPr>
              <w:t>2 castele</w:t>
            </w:r>
            <w:r w:rsidRPr="00727A42">
              <w:rPr>
                <w:spacing w:val="-5"/>
                <w:sz w:val="20"/>
              </w:rPr>
              <w:t xml:space="preserve"> </w:t>
            </w:r>
            <w:r w:rsidRPr="00727A42">
              <w:rPr>
                <w:sz w:val="20"/>
              </w:rPr>
              <w:t>Lmax=12</w:t>
            </w:r>
            <w:r w:rsidRPr="00727A42">
              <w:rPr>
                <w:spacing w:val="-4"/>
                <w:sz w:val="20"/>
              </w:rPr>
              <w:t xml:space="preserve"> </w:t>
            </w:r>
            <w:r w:rsidRPr="00727A42">
              <w:rPr>
                <w:sz w:val="20"/>
              </w:rPr>
              <w:t>m,</w:t>
            </w:r>
            <w:r w:rsidRPr="00727A42">
              <w:rPr>
                <w:spacing w:val="-5"/>
                <w:sz w:val="20"/>
              </w:rPr>
              <w:t xml:space="preserve"> </w:t>
            </w:r>
            <w:r w:rsidRPr="00727A42">
              <w:rPr>
                <w:spacing w:val="-2"/>
                <w:sz w:val="20"/>
              </w:rPr>
              <w:t>Hmax=31m</w:t>
            </w:r>
          </w:p>
        </w:tc>
        <w:tc>
          <w:tcPr>
            <w:tcW w:w="1134" w:type="dxa"/>
            <w:tcBorders>
              <w:top w:val="single" w:sz="2" w:space="0" w:color="000000"/>
              <w:left w:val="single" w:sz="6" w:space="0" w:color="000000"/>
              <w:bottom w:val="single" w:sz="4" w:space="0" w:color="000000"/>
              <w:right w:val="single" w:sz="6" w:space="0" w:color="000000"/>
            </w:tcBorders>
          </w:tcPr>
          <w:p w14:paraId="5C977913" w14:textId="77777777" w:rsidR="003073A8" w:rsidRPr="00727A42" w:rsidRDefault="003073A8" w:rsidP="009F3DA8">
            <w:pPr>
              <w:ind w:left="109"/>
              <w:rPr>
                <w:spacing w:val="-2"/>
                <w:sz w:val="20"/>
              </w:rPr>
            </w:pPr>
            <w:r w:rsidRPr="00727A42">
              <w:rPr>
                <w:spacing w:val="-2"/>
                <w:sz w:val="20"/>
              </w:rPr>
              <w:t>h-</w:t>
            </w:r>
            <w:r w:rsidRPr="00727A42">
              <w:rPr>
                <w:spacing w:val="-5"/>
                <w:sz w:val="20"/>
              </w:rPr>
              <w:t>ut</w:t>
            </w:r>
          </w:p>
        </w:tc>
        <w:tc>
          <w:tcPr>
            <w:tcW w:w="1402" w:type="dxa"/>
            <w:tcBorders>
              <w:top w:val="single" w:sz="2" w:space="0" w:color="000000"/>
              <w:left w:val="single" w:sz="6" w:space="0" w:color="000000"/>
              <w:bottom w:val="single" w:sz="4" w:space="0" w:color="000000"/>
              <w:right w:val="single" w:sz="6" w:space="0" w:color="000000"/>
            </w:tcBorders>
          </w:tcPr>
          <w:p w14:paraId="3A0CBBD3" w14:textId="77777777" w:rsidR="003073A8" w:rsidRPr="00727A42" w:rsidRDefault="003073A8" w:rsidP="009F3DA8">
            <w:pPr>
              <w:ind w:left="110"/>
              <w:rPr>
                <w:spacing w:val="-2"/>
                <w:sz w:val="20"/>
              </w:rPr>
            </w:pPr>
            <w:r w:rsidRPr="00727A42">
              <w:rPr>
                <w:spacing w:val="-2"/>
                <w:sz w:val="20"/>
              </w:rPr>
              <w:t>598,5000</w:t>
            </w:r>
          </w:p>
        </w:tc>
      </w:tr>
      <w:tr w:rsidR="003073A8" w:rsidRPr="00727A42" w14:paraId="78F6E8A6" w14:textId="77777777" w:rsidTr="009F3DA8">
        <w:trPr>
          <w:trHeight w:val="275"/>
        </w:trPr>
        <w:tc>
          <w:tcPr>
            <w:tcW w:w="10473" w:type="dxa"/>
            <w:gridSpan w:val="5"/>
            <w:tcBorders>
              <w:top w:val="single" w:sz="4" w:space="0" w:color="000000"/>
              <w:left w:val="single" w:sz="6" w:space="0" w:color="000000"/>
              <w:bottom w:val="single" w:sz="4" w:space="0" w:color="000000"/>
              <w:right w:val="single" w:sz="4" w:space="0" w:color="auto"/>
            </w:tcBorders>
          </w:tcPr>
          <w:p w14:paraId="101461C1" w14:textId="77777777" w:rsidR="003073A8" w:rsidRPr="00727A42" w:rsidRDefault="003073A8" w:rsidP="009F3DA8">
            <w:pPr>
              <w:spacing w:line="256" w:lineRule="exact"/>
              <w:ind w:left="269" w:right="869"/>
              <w:rPr>
                <w:b/>
              </w:rPr>
            </w:pPr>
            <w:r w:rsidRPr="00727A42">
              <w:rPr>
                <w:b/>
              </w:rPr>
              <w:t xml:space="preserve">Total </w:t>
            </w:r>
            <w:r w:rsidRPr="00727A42">
              <w:rPr>
                <w:b/>
                <w:spacing w:val="-2"/>
              </w:rPr>
              <w:t>Acoperis</w:t>
            </w:r>
          </w:p>
        </w:tc>
      </w:tr>
      <w:tr w:rsidR="003073A8" w:rsidRPr="00727A42" w14:paraId="48D6C702" w14:textId="77777777" w:rsidTr="009F3DA8">
        <w:trPr>
          <w:trHeight w:val="251"/>
        </w:trPr>
        <w:tc>
          <w:tcPr>
            <w:tcW w:w="708" w:type="dxa"/>
            <w:tcBorders>
              <w:top w:val="single" w:sz="4" w:space="0" w:color="000000"/>
              <w:left w:val="single" w:sz="6" w:space="0" w:color="000000"/>
              <w:bottom w:val="single" w:sz="4" w:space="0" w:color="000000"/>
              <w:right w:val="single" w:sz="6" w:space="0" w:color="000000"/>
            </w:tcBorders>
          </w:tcPr>
          <w:p w14:paraId="334829B5" w14:textId="77777777" w:rsidR="003073A8" w:rsidRPr="00727A42" w:rsidRDefault="003073A8" w:rsidP="009F3DA8">
            <w:pPr>
              <w:rPr>
                <w:sz w:val="18"/>
              </w:rPr>
            </w:pPr>
          </w:p>
        </w:tc>
        <w:tc>
          <w:tcPr>
            <w:tcW w:w="1276" w:type="dxa"/>
            <w:tcBorders>
              <w:top w:val="single" w:sz="4" w:space="0" w:color="000000"/>
              <w:left w:val="single" w:sz="6" w:space="0" w:color="000000"/>
              <w:bottom w:val="single" w:sz="4" w:space="0" w:color="000000"/>
              <w:right w:val="single" w:sz="6" w:space="0" w:color="000000"/>
            </w:tcBorders>
          </w:tcPr>
          <w:p w14:paraId="7274D2E7" w14:textId="77777777" w:rsidR="003073A8" w:rsidRPr="00727A42" w:rsidRDefault="003073A8" w:rsidP="009F3DA8">
            <w:pPr>
              <w:rPr>
                <w:sz w:val="18"/>
              </w:rPr>
            </w:pPr>
          </w:p>
        </w:tc>
        <w:tc>
          <w:tcPr>
            <w:tcW w:w="5953" w:type="dxa"/>
            <w:tcBorders>
              <w:top w:val="single" w:sz="4" w:space="0" w:color="000000"/>
              <w:left w:val="single" w:sz="6" w:space="0" w:color="000000"/>
              <w:bottom w:val="single" w:sz="4" w:space="0" w:color="000000"/>
              <w:right w:val="single" w:sz="6" w:space="0" w:color="000000"/>
            </w:tcBorders>
          </w:tcPr>
          <w:p w14:paraId="06CBD312" w14:textId="77777777" w:rsidR="003073A8" w:rsidRPr="00727A42" w:rsidRDefault="003073A8" w:rsidP="009F3DA8">
            <w:pPr>
              <w:spacing w:line="232" w:lineRule="exact"/>
              <w:ind w:left="108"/>
              <w:rPr>
                <w:b/>
              </w:rPr>
            </w:pPr>
            <w:r w:rsidRPr="00727A42">
              <w:rPr>
                <w:b/>
              </w:rPr>
              <w:t xml:space="preserve">2.3. </w:t>
            </w:r>
            <w:r w:rsidRPr="00727A42">
              <w:rPr>
                <w:b/>
                <w:spacing w:val="-2"/>
              </w:rPr>
              <w:t>Pereti</w:t>
            </w:r>
          </w:p>
        </w:tc>
        <w:tc>
          <w:tcPr>
            <w:tcW w:w="1134" w:type="dxa"/>
            <w:tcBorders>
              <w:top w:val="single" w:sz="4" w:space="0" w:color="000000"/>
              <w:left w:val="single" w:sz="6" w:space="0" w:color="000000"/>
              <w:bottom w:val="single" w:sz="4" w:space="0" w:color="000000"/>
              <w:right w:val="single" w:sz="6" w:space="0" w:color="000000"/>
            </w:tcBorders>
          </w:tcPr>
          <w:p w14:paraId="546D036C" w14:textId="77777777" w:rsidR="003073A8" w:rsidRPr="00727A42" w:rsidRDefault="003073A8" w:rsidP="009F3DA8">
            <w:pPr>
              <w:rPr>
                <w:sz w:val="18"/>
              </w:rPr>
            </w:pPr>
          </w:p>
        </w:tc>
        <w:tc>
          <w:tcPr>
            <w:tcW w:w="1402" w:type="dxa"/>
            <w:tcBorders>
              <w:top w:val="single" w:sz="4" w:space="0" w:color="000000"/>
              <w:left w:val="single" w:sz="6" w:space="0" w:color="000000"/>
              <w:bottom w:val="single" w:sz="4" w:space="0" w:color="000000"/>
              <w:right w:val="single" w:sz="4" w:space="0" w:color="auto"/>
            </w:tcBorders>
          </w:tcPr>
          <w:p w14:paraId="752934AD" w14:textId="77777777" w:rsidR="003073A8" w:rsidRPr="00727A42" w:rsidRDefault="003073A8" w:rsidP="009F3DA8">
            <w:pPr>
              <w:rPr>
                <w:sz w:val="18"/>
              </w:rPr>
            </w:pPr>
          </w:p>
        </w:tc>
      </w:tr>
      <w:tr w:rsidR="003073A8" w:rsidRPr="00727A42" w14:paraId="4C0D4E52" w14:textId="77777777" w:rsidTr="009F3DA8">
        <w:trPr>
          <w:trHeight w:val="465"/>
        </w:trPr>
        <w:tc>
          <w:tcPr>
            <w:tcW w:w="708" w:type="dxa"/>
            <w:tcBorders>
              <w:top w:val="single" w:sz="4" w:space="0" w:color="000000"/>
              <w:left w:val="single" w:sz="6" w:space="0" w:color="000000"/>
              <w:bottom w:val="single" w:sz="4" w:space="0" w:color="000000"/>
              <w:right w:val="single" w:sz="6" w:space="0" w:color="000000"/>
            </w:tcBorders>
          </w:tcPr>
          <w:p w14:paraId="729D82CC" w14:textId="77777777" w:rsidR="003073A8" w:rsidRPr="00727A42" w:rsidRDefault="003073A8" w:rsidP="009F3DA8">
            <w:pPr>
              <w:spacing w:line="275" w:lineRule="exact"/>
              <w:ind w:left="107"/>
              <w:rPr>
                <w:spacing w:val="-5"/>
              </w:rPr>
            </w:pPr>
            <w:r w:rsidRPr="00727A42">
              <w:rPr>
                <w:spacing w:val="-5"/>
              </w:rPr>
              <w:t>25</w:t>
            </w:r>
          </w:p>
        </w:tc>
        <w:tc>
          <w:tcPr>
            <w:tcW w:w="1276" w:type="dxa"/>
            <w:tcBorders>
              <w:top w:val="single" w:sz="4" w:space="0" w:color="000000"/>
              <w:left w:val="single" w:sz="6" w:space="0" w:color="000000"/>
              <w:bottom w:val="single" w:sz="4" w:space="0" w:color="000000"/>
              <w:right w:val="single" w:sz="6" w:space="0" w:color="000000"/>
            </w:tcBorders>
          </w:tcPr>
          <w:p w14:paraId="1FAFBB9B" w14:textId="77777777" w:rsidR="003073A8" w:rsidRPr="00727A42" w:rsidRDefault="003073A8" w:rsidP="009F3DA8">
            <w:pPr>
              <w:spacing w:line="275" w:lineRule="exact"/>
              <w:ind w:left="108"/>
              <w:rPr>
                <w:spacing w:val="-2"/>
              </w:rPr>
            </w:pPr>
            <w:r w:rsidRPr="00727A42">
              <w:rPr>
                <w:spacing w:val="-2"/>
              </w:rPr>
              <w:t>CD73A</w:t>
            </w:r>
          </w:p>
        </w:tc>
        <w:tc>
          <w:tcPr>
            <w:tcW w:w="5953" w:type="dxa"/>
            <w:tcBorders>
              <w:top w:val="single" w:sz="4" w:space="0" w:color="000000"/>
              <w:left w:val="single" w:sz="6" w:space="0" w:color="000000"/>
              <w:bottom w:val="single" w:sz="4" w:space="0" w:color="000000"/>
              <w:right w:val="single" w:sz="6" w:space="0" w:color="000000"/>
            </w:tcBorders>
          </w:tcPr>
          <w:p w14:paraId="33BCE793" w14:textId="77777777" w:rsidR="003073A8" w:rsidRPr="00727A42" w:rsidRDefault="003073A8" w:rsidP="009F3DA8">
            <w:pPr>
              <w:ind w:left="108"/>
              <w:rPr>
                <w:sz w:val="20"/>
              </w:rPr>
            </w:pPr>
            <w:r w:rsidRPr="00727A42">
              <w:rPr>
                <w:sz w:val="20"/>
              </w:rPr>
              <w:t>Invelitori</w:t>
            </w:r>
            <w:r w:rsidRPr="00727A42">
              <w:rPr>
                <w:spacing w:val="-9"/>
                <w:sz w:val="20"/>
              </w:rPr>
              <w:t xml:space="preserve"> </w:t>
            </w:r>
            <w:r w:rsidRPr="00727A42">
              <w:rPr>
                <w:sz w:val="20"/>
              </w:rPr>
              <w:t>din</w:t>
            </w:r>
            <w:r w:rsidRPr="00727A42">
              <w:rPr>
                <w:spacing w:val="-7"/>
                <w:sz w:val="20"/>
              </w:rPr>
              <w:t xml:space="preserve"> </w:t>
            </w:r>
            <w:r w:rsidRPr="00727A42">
              <w:rPr>
                <w:sz w:val="20"/>
              </w:rPr>
              <w:t>panouri</w:t>
            </w:r>
            <w:r w:rsidRPr="00727A42">
              <w:rPr>
                <w:spacing w:val="-11"/>
                <w:sz w:val="20"/>
              </w:rPr>
              <w:t xml:space="preserve"> </w:t>
            </w:r>
            <w:r w:rsidRPr="00727A42">
              <w:rPr>
                <w:sz w:val="20"/>
              </w:rPr>
              <w:t>usoare</w:t>
            </w:r>
            <w:r w:rsidRPr="00727A42">
              <w:rPr>
                <w:spacing w:val="-8"/>
                <w:sz w:val="20"/>
              </w:rPr>
              <w:t xml:space="preserve"> </w:t>
            </w:r>
            <w:r w:rsidRPr="00727A42">
              <w:rPr>
                <w:sz w:val="20"/>
              </w:rPr>
              <w:t>din</w:t>
            </w:r>
            <w:r w:rsidRPr="00727A42">
              <w:rPr>
                <w:spacing w:val="-7"/>
                <w:sz w:val="20"/>
              </w:rPr>
              <w:t xml:space="preserve"> </w:t>
            </w:r>
            <w:r w:rsidRPr="00727A42">
              <w:rPr>
                <w:sz w:val="20"/>
              </w:rPr>
              <w:t>tabla profilata cu termoizolare, de tip</w:t>
            </w:r>
          </w:p>
          <w:p w14:paraId="710CCA11" w14:textId="77777777" w:rsidR="003073A8" w:rsidRPr="00727A42" w:rsidRDefault="003073A8" w:rsidP="009F3DA8">
            <w:pPr>
              <w:ind w:left="108"/>
              <w:rPr>
                <w:sz w:val="20"/>
              </w:rPr>
            </w:pPr>
            <w:r w:rsidRPr="00727A42">
              <w:rPr>
                <w:sz w:val="20"/>
              </w:rPr>
              <w:t>"Sandwich</w:t>
            </w:r>
            <w:r w:rsidRPr="00727A42">
              <w:rPr>
                <w:spacing w:val="-10"/>
                <w:sz w:val="20"/>
              </w:rPr>
              <w:t xml:space="preserve"> </w:t>
            </w:r>
            <w:r w:rsidRPr="00727A42">
              <w:rPr>
                <w:sz w:val="20"/>
              </w:rPr>
              <w:t>gr.50</w:t>
            </w:r>
            <w:r w:rsidRPr="00727A42">
              <w:rPr>
                <w:spacing w:val="-10"/>
                <w:sz w:val="20"/>
              </w:rPr>
              <w:t xml:space="preserve"> </w:t>
            </w:r>
            <w:r w:rsidRPr="00727A42">
              <w:rPr>
                <w:sz w:val="20"/>
              </w:rPr>
              <w:t>cu</w:t>
            </w:r>
            <w:r w:rsidRPr="00727A42">
              <w:rPr>
                <w:spacing w:val="-11"/>
                <w:sz w:val="20"/>
              </w:rPr>
              <w:t xml:space="preserve"> </w:t>
            </w:r>
            <w:r w:rsidRPr="00727A42">
              <w:rPr>
                <w:sz w:val="20"/>
              </w:rPr>
              <w:t>vata</w:t>
            </w:r>
            <w:r w:rsidRPr="00727A42">
              <w:rPr>
                <w:spacing w:val="-11"/>
                <w:sz w:val="20"/>
              </w:rPr>
              <w:t xml:space="preserve"> </w:t>
            </w:r>
            <w:r w:rsidRPr="00727A42">
              <w:rPr>
                <w:sz w:val="20"/>
              </w:rPr>
              <w:t>minerala" montate pe rigle metalice.</w:t>
            </w:r>
          </w:p>
        </w:tc>
        <w:tc>
          <w:tcPr>
            <w:tcW w:w="1134" w:type="dxa"/>
            <w:tcBorders>
              <w:top w:val="single" w:sz="4" w:space="0" w:color="000000"/>
              <w:left w:val="single" w:sz="6" w:space="0" w:color="000000"/>
              <w:bottom w:val="single" w:sz="4" w:space="0" w:color="000000"/>
              <w:right w:val="single" w:sz="6" w:space="0" w:color="000000"/>
            </w:tcBorders>
          </w:tcPr>
          <w:p w14:paraId="12B0DBF3" w14:textId="77777777" w:rsidR="003073A8" w:rsidRPr="00727A42" w:rsidRDefault="003073A8" w:rsidP="009F3DA8">
            <w:pPr>
              <w:spacing w:before="47"/>
              <w:rPr>
                <w:b/>
              </w:rPr>
            </w:pPr>
          </w:p>
          <w:p w14:paraId="25F2B0CD" w14:textId="77777777" w:rsidR="003073A8" w:rsidRPr="00727A42" w:rsidRDefault="003073A8" w:rsidP="009F3DA8">
            <w:pPr>
              <w:spacing w:before="47"/>
              <w:rPr>
                <w:b/>
              </w:rPr>
            </w:pPr>
            <w:r w:rsidRPr="00727A42">
              <w:rPr>
                <w:spacing w:val="-5"/>
              </w:rPr>
              <w:t>m2</w:t>
            </w:r>
          </w:p>
        </w:tc>
        <w:tc>
          <w:tcPr>
            <w:tcW w:w="1402" w:type="dxa"/>
            <w:tcBorders>
              <w:top w:val="single" w:sz="4" w:space="0" w:color="000000"/>
              <w:left w:val="single" w:sz="6" w:space="0" w:color="000000"/>
              <w:bottom w:val="single" w:sz="4" w:space="0" w:color="000000"/>
              <w:right w:val="single" w:sz="6" w:space="0" w:color="000000"/>
            </w:tcBorders>
          </w:tcPr>
          <w:p w14:paraId="6A7572CD" w14:textId="77777777" w:rsidR="003073A8" w:rsidRPr="00727A42" w:rsidRDefault="003073A8" w:rsidP="009F3DA8">
            <w:pPr>
              <w:spacing w:before="47"/>
              <w:rPr>
                <w:b/>
              </w:rPr>
            </w:pPr>
          </w:p>
          <w:p w14:paraId="36C20381" w14:textId="77777777" w:rsidR="003073A8" w:rsidRPr="00727A42" w:rsidRDefault="003073A8" w:rsidP="009F3DA8">
            <w:pPr>
              <w:spacing w:before="47"/>
              <w:rPr>
                <w:b/>
              </w:rPr>
            </w:pPr>
            <w:r w:rsidRPr="00727A42">
              <w:rPr>
                <w:spacing w:val="-2"/>
              </w:rPr>
              <w:t>200,200</w:t>
            </w:r>
          </w:p>
        </w:tc>
      </w:tr>
      <w:tr w:rsidR="003073A8" w:rsidRPr="00727A42" w14:paraId="529768A9" w14:textId="77777777" w:rsidTr="009F3DA8">
        <w:trPr>
          <w:trHeight w:val="230"/>
        </w:trPr>
        <w:tc>
          <w:tcPr>
            <w:tcW w:w="708" w:type="dxa"/>
            <w:tcBorders>
              <w:top w:val="single" w:sz="4" w:space="0" w:color="000000"/>
              <w:left w:val="single" w:sz="6" w:space="0" w:color="000000"/>
              <w:bottom w:val="single" w:sz="2" w:space="0" w:color="000000"/>
              <w:right w:val="single" w:sz="6" w:space="0" w:color="000000"/>
            </w:tcBorders>
          </w:tcPr>
          <w:p w14:paraId="35826D31" w14:textId="77777777" w:rsidR="003073A8" w:rsidRPr="00727A42" w:rsidRDefault="003073A8" w:rsidP="009F3DA8">
            <w:pPr>
              <w:rPr>
                <w:sz w:val="16"/>
              </w:rPr>
            </w:pPr>
          </w:p>
        </w:tc>
        <w:tc>
          <w:tcPr>
            <w:tcW w:w="1276" w:type="dxa"/>
            <w:tcBorders>
              <w:top w:val="single" w:sz="4" w:space="0" w:color="000000"/>
              <w:left w:val="single" w:sz="6" w:space="0" w:color="000000"/>
              <w:bottom w:val="single" w:sz="2" w:space="0" w:color="000000"/>
              <w:right w:val="single" w:sz="6" w:space="0" w:color="000000"/>
            </w:tcBorders>
          </w:tcPr>
          <w:p w14:paraId="67A3BCA0" w14:textId="77777777" w:rsidR="003073A8" w:rsidRPr="00727A42" w:rsidRDefault="003073A8" w:rsidP="009F3DA8">
            <w:pPr>
              <w:spacing w:before="23"/>
              <w:ind w:left="117"/>
              <w:rPr>
                <w:spacing w:val="-2"/>
                <w:sz w:val="16"/>
              </w:rPr>
            </w:pPr>
            <w:r w:rsidRPr="00727A42">
              <w:rPr>
                <w:spacing w:val="-2"/>
                <w:sz w:val="16"/>
              </w:rPr>
              <w:t>7214240021810</w:t>
            </w:r>
          </w:p>
        </w:tc>
        <w:tc>
          <w:tcPr>
            <w:tcW w:w="5953" w:type="dxa"/>
            <w:tcBorders>
              <w:top w:val="single" w:sz="4" w:space="0" w:color="000000"/>
              <w:left w:val="single" w:sz="6" w:space="0" w:color="000000"/>
              <w:bottom w:val="single" w:sz="2" w:space="0" w:color="000000"/>
              <w:right w:val="single" w:sz="6" w:space="0" w:color="000000"/>
            </w:tcBorders>
          </w:tcPr>
          <w:p w14:paraId="0F883F70" w14:textId="77777777" w:rsidR="003073A8" w:rsidRPr="00727A42" w:rsidRDefault="003073A8" w:rsidP="009F3DA8">
            <w:pPr>
              <w:spacing w:line="210" w:lineRule="exact"/>
              <w:ind w:left="108"/>
              <w:rPr>
                <w:sz w:val="20"/>
              </w:rPr>
            </w:pPr>
            <w:r w:rsidRPr="00727A42">
              <w:rPr>
                <w:sz w:val="20"/>
              </w:rPr>
              <w:t>Lacatus</w:t>
            </w:r>
            <w:r w:rsidRPr="00727A42">
              <w:rPr>
                <w:spacing w:val="-7"/>
                <w:sz w:val="20"/>
              </w:rPr>
              <w:t xml:space="preserve"> </w:t>
            </w:r>
            <w:r w:rsidRPr="00727A42">
              <w:rPr>
                <w:spacing w:val="-5"/>
                <w:sz w:val="20"/>
              </w:rPr>
              <w:t>CM</w:t>
            </w:r>
          </w:p>
        </w:tc>
        <w:tc>
          <w:tcPr>
            <w:tcW w:w="1134" w:type="dxa"/>
            <w:tcBorders>
              <w:top w:val="single" w:sz="4" w:space="0" w:color="000000"/>
              <w:left w:val="single" w:sz="6" w:space="0" w:color="000000"/>
              <w:bottom w:val="single" w:sz="2" w:space="0" w:color="000000"/>
              <w:right w:val="single" w:sz="6" w:space="0" w:color="000000"/>
            </w:tcBorders>
          </w:tcPr>
          <w:p w14:paraId="78F66215" w14:textId="77777777" w:rsidR="003073A8" w:rsidRPr="00727A42" w:rsidRDefault="003073A8" w:rsidP="009F3DA8">
            <w:pPr>
              <w:spacing w:line="210" w:lineRule="exact"/>
              <w:ind w:left="109"/>
              <w:rPr>
                <w:spacing w:val="-2"/>
                <w:sz w:val="20"/>
              </w:rPr>
            </w:pPr>
            <w:r w:rsidRPr="00727A42">
              <w:rPr>
                <w:spacing w:val="-2"/>
                <w:sz w:val="20"/>
              </w:rPr>
              <w:t>h-</w:t>
            </w:r>
            <w:r w:rsidRPr="00727A42">
              <w:rPr>
                <w:spacing w:val="-5"/>
                <w:sz w:val="20"/>
              </w:rPr>
              <w:t>om</w:t>
            </w:r>
          </w:p>
        </w:tc>
        <w:tc>
          <w:tcPr>
            <w:tcW w:w="1402" w:type="dxa"/>
            <w:tcBorders>
              <w:top w:val="single" w:sz="4" w:space="0" w:color="000000"/>
              <w:left w:val="single" w:sz="6" w:space="0" w:color="000000"/>
              <w:bottom w:val="single" w:sz="2" w:space="0" w:color="000000"/>
              <w:right w:val="single" w:sz="6" w:space="0" w:color="000000"/>
            </w:tcBorders>
          </w:tcPr>
          <w:p w14:paraId="1F1DBAE3" w14:textId="77777777" w:rsidR="003073A8" w:rsidRPr="00727A42" w:rsidRDefault="003073A8" w:rsidP="009F3DA8">
            <w:pPr>
              <w:spacing w:line="210" w:lineRule="exact"/>
              <w:ind w:left="110"/>
              <w:rPr>
                <w:spacing w:val="-2"/>
                <w:sz w:val="20"/>
              </w:rPr>
            </w:pPr>
            <w:r w:rsidRPr="00727A42">
              <w:rPr>
                <w:spacing w:val="-2"/>
                <w:sz w:val="20"/>
              </w:rPr>
              <w:t>250,2500</w:t>
            </w:r>
          </w:p>
        </w:tc>
      </w:tr>
      <w:tr w:rsidR="003073A8" w:rsidRPr="00727A42" w14:paraId="3E1DD01C" w14:textId="77777777" w:rsidTr="009F3DA8">
        <w:trPr>
          <w:trHeight w:val="230"/>
        </w:trPr>
        <w:tc>
          <w:tcPr>
            <w:tcW w:w="708" w:type="dxa"/>
            <w:tcBorders>
              <w:top w:val="single" w:sz="2" w:space="0" w:color="000000"/>
              <w:left w:val="single" w:sz="6" w:space="0" w:color="000000"/>
              <w:bottom w:val="single" w:sz="4" w:space="0" w:color="000000"/>
              <w:right w:val="single" w:sz="6" w:space="0" w:color="000000"/>
            </w:tcBorders>
          </w:tcPr>
          <w:p w14:paraId="1596FF34" w14:textId="77777777" w:rsidR="003073A8" w:rsidRPr="00727A42" w:rsidRDefault="003073A8" w:rsidP="009F3DA8">
            <w:pPr>
              <w:rPr>
                <w:sz w:val="16"/>
              </w:rPr>
            </w:pPr>
          </w:p>
        </w:tc>
        <w:tc>
          <w:tcPr>
            <w:tcW w:w="1276" w:type="dxa"/>
            <w:tcBorders>
              <w:top w:val="single" w:sz="2" w:space="0" w:color="000000"/>
              <w:left w:val="single" w:sz="6" w:space="0" w:color="000000"/>
              <w:bottom w:val="single" w:sz="4" w:space="0" w:color="000000"/>
              <w:right w:val="single" w:sz="6" w:space="0" w:color="000000"/>
            </w:tcBorders>
          </w:tcPr>
          <w:p w14:paraId="5CC91F44" w14:textId="77777777" w:rsidR="003073A8" w:rsidRPr="00727A42" w:rsidRDefault="003073A8" w:rsidP="009F3DA8">
            <w:pPr>
              <w:spacing w:before="23"/>
              <w:ind w:left="117"/>
              <w:rPr>
                <w:spacing w:val="-2"/>
                <w:sz w:val="16"/>
              </w:rPr>
            </w:pPr>
            <w:r w:rsidRPr="00727A42">
              <w:rPr>
                <w:spacing w:val="-2"/>
                <w:sz w:val="16"/>
              </w:rPr>
              <w:t>9310060019922</w:t>
            </w:r>
          </w:p>
        </w:tc>
        <w:tc>
          <w:tcPr>
            <w:tcW w:w="5953" w:type="dxa"/>
            <w:tcBorders>
              <w:top w:val="single" w:sz="2" w:space="0" w:color="000000"/>
              <w:left w:val="single" w:sz="6" w:space="0" w:color="000000"/>
              <w:bottom w:val="single" w:sz="4" w:space="0" w:color="000000"/>
              <w:right w:val="single" w:sz="6" w:space="0" w:color="000000"/>
            </w:tcBorders>
          </w:tcPr>
          <w:p w14:paraId="2AC16871" w14:textId="77777777" w:rsidR="003073A8" w:rsidRPr="00727A42" w:rsidRDefault="003073A8" w:rsidP="009F3DA8">
            <w:pPr>
              <w:spacing w:line="210" w:lineRule="exact"/>
              <w:ind w:left="108"/>
              <w:rPr>
                <w:sz w:val="20"/>
              </w:rPr>
            </w:pPr>
            <w:r w:rsidRPr="00727A42">
              <w:rPr>
                <w:sz w:val="20"/>
              </w:rPr>
              <w:t>Muncitor</w:t>
            </w:r>
            <w:r w:rsidRPr="00727A42">
              <w:rPr>
                <w:spacing w:val="-5"/>
                <w:sz w:val="20"/>
              </w:rPr>
              <w:t xml:space="preserve"> </w:t>
            </w:r>
            <w:r w:rsidRPr="00727A42">
              <w:rPr>
                <w:spacing w:val="-2"/>
                <w:sz w:val="20"/>
              </w:rPr>
              <w:t>deservire</w:t>
            </w:r>
          </w:p>
        </w:tc>
        <w:tc>
          <w:tcPr>
            <w:tcW w:w="1134" w:type="dxa"/>
            <w:tcBorders>
              <w:top w:val="single" w:sz="2" w:space="0" w:color="000000"/>
              <w:left w:val="single" w:sz="6" w:space="0" w:color="000000"/>
              <w:bottom w:val="single" w:sz="4" w:space="0" w:color="000000"/>
              <w:right w:val="single" w:sz="6" w:space="0" w:color="000000"/>
            </w:tcBorders>
          </w:tcPr>
          <w:p w14:paraId="58D090BD" w14:textId="77777777" w:rsidR="003073A8" w:rsidRPr="00727A42" w:rsidRDefault="003073A8" w:rsidP="009F3DA8">
            <w:pPr>
              <w:spacing w:line="210" w:lineRule="exact"/>
              <w:ind w:left="109"/>
              <w:rPr>
                <w:spacing w:val="-2"/>
                <w:sz w:val="20"/>
              </w:rPr>
            </w:pPr>
            <w:r w:rsidRPr="00727A42">
              <w:rPr>
                <w:spacing w:val="-2"/>
                <w:sz w:val="20"/>
              </w:rPr>
              <w:t>h-</w:t>
            </w:r>
            <w:r w:rsidRPr="00727A42">
              <w:rPr>
                <w:spacing w:val="-5"/>
                <w:sz w:val="20"/>
              </w:rPr>
              <w:t>om</w:t>
            </w:r>
          </w:p>
        </w:tc>
        <w:tc>
          <w:tcPr>
            <w:tcW w:w="1402" w:type="dxa"/>
            <w:tcBorders>
              <w:top w:val="single" w:sz="2" w:space="0" w:color="000000"/>
              <w:left w:val="single" w:sz="6" w:space="0" w:color="000000"/>
              <w:bottom w:val="single" w:sz="4" w:space="0" w:color="000000"/>
              <w:right w:val="single" w:sz="6" w:space="0" w:color="000000"/>
            </w:tcBorders>
          </w:tcPr>
          <w:p w14:paraId="544D8CC2" w14:textId="77777777" w:rsidR="003073A8" w:rsidRPr="00727A42" w:rsidRDefault="003073A8" w:rsidP="009F3DA8">
            <w:pPr>
              <w:spacing w:line="210" w:lineRule="exact"/>
              <w:ind w:left="110"/>
              <w:rPr>
                <w:spacing w:val="-2"/>
                <w:sz w:val="20"/>
              </w:rPr>
            </w:pPr>
            <w:r w:rsidRPr="00727A42">
              <w:rPr>
                <w:spacing w:val="-2"/>
                <w:sz w:val="20"/>
              </w:rPr>
              <w:t>24,0240</w:t>
            </w:r>
          </w:p>
        </w:tc>
      </w:tr>
      <w:tr w:rsidR="003073A8" w:rsidRPr="00727A42" w14:paraId="4310DB0E" w14:textId="77777777" w:rsidTr="009F3DA8">
        <w:trPr>
          <w:trHeight w:val="184"/>
        </w:trPr>
        <w:tc>
          <w:tcPr>
            <w:tcW w:w="708" w:type="dxa"/>
            <w:tcBorders>
              <w:top w:val="single" w:sz="4" w:space="0" w:color="000000"/>
              <w:left w:val="single" w:sz="6" w:space="0" w:color="000000"/>
              <w:bottom w:val="single" w:sz="4" w:space="0" w:color="000000"/>
              <w:right w:val="single" w:sz="6" w:space="0" w:color="000000"/>
            </w:tcBorders>
          </w:tcPr>
          <w:p w14:paraId="18C58FA7" w14:textId="77777777" w:rsidR="003073A8" w:rsidRPr="00727A42" w:rsidRDefault="003073A8" w:rsidP="009F3DA8">
            <w:pPr>
              <w:rPr>
                <w:sz w:val="18"/>
              </w:rPr>
            </w:pPr>
          </w:p>
        </w:tc>
        <w:tc>
          <w:tcPr>
            <w:tcW w:w="1276" w:type="dxa"/>
            <w:tcBorders>
              <w:top w:val="single" w:sz="4" w:space="0" w:color="000000"/>
              <w:left w:val="single" w:sz="6" w:space="0" w:color="000000"/>
              <w:bottom w:val="single" w:sz="4" w:space="0" w:color="000000"/>
              <w:right w:val="single" w:sz="6" w:space="0" w:color="000000"/>
            </w:tcBorders>
          </w:tcPr>
          <w:p w14:paraId="6E24A619" w14:textId="77777777" w:rsidR="003073A8" w:rsidRPr="00727A42" w:rsidRDefault="003073A8" w:rsidP="009F3DA8">
            <w:pPr>
              <w:spacing w:line="183" w:lineRule="exact"/>
              <w:ind w:left="18" w:right="4"/>
              <w:jc w:val="center"/>
              <w:rPr>
                <w:sz w:val="16"/>
              </w:rPr>
            </w:pPr>
            <w:r w:rsidRPr="00727A42">
              <w:rPr>
                <w:spacing w:val="-2"/>
                <w:sz w:val="16"/>
              </w:rPr>
              <w:t>2811236304903</w:t>
            </w:r>
          </w:p>
          <w:p w14:paraId="0F050246" w14:textId="77777777" w:rsidR="003073A8" w:rsidRPr="00727A42" w:rsidRDefault="003073A8" w:rsidP="009F3DA8">
            <w:pPr>
              <w:spacing w:line="183" w:lineRule="exact"/>
              <w:ind w:left="18" w:right="4"/>
              <w:jc w:val="center"/>
              <w:rPr>
                <w:spacing w:val="-2"/>
                <w:sz w:val="16"/>
              </w:rPr>
            </w:pPr>
            <w:r w:rsidRPr="00727A42">
              <w:rPr>
                <w:spacing w:val="-2"/>
                <w:sz w:val="16"/>
              </w:rPr>
              <w:t>-</w:t>
            </w:r>
            <w:r w:rsidRPr="00727A42">
              <w:rPr>
                <w:spacing w:val="-12"/>
                <w:sz w:val="16"/>
              </w:rPr>
              <w:t>1</w:t>
            </w:r>
          </w:p>
        </w:tc>
        <w:tc>
          <w:tcPr>
            <w:tcW w:w="5953" w:type="dxa"/>
            <w:tcBorders>
              <w:top w:val="single" w:sz="4" w:space="0" w:color="000000"/>
              <w:left w:val="single" w:sz="6" w:space="0" w:color="000000"/>
              <w:bottom w:val="single" w:sz="4" w:space="0" w:color="000000"/>
              <w:right w:val="single" w:sz="6" w:space="0" w:color="000000"/>
            </w:tcBorders>
          </w:tcPr>
          <w:p w14:paraId="4E34EE34" w14:textId="77777777" w:rsidR="003073A8" w:rsidRPr="00727A42" w:rsidRDefault="003073A8" w:rsidP="009F3DA8">
            <w:pPr>
              <w:ind w:left="108"/>
              <w:rPr>
                <w:sz w:val="20"/>
              </w:rPr>
            </w:pPr>
            <w:r w:rsidRPr="00727A42">
              <w:rPr>
                <w:sz w:val="20"/>
              </w:rPr>
              <w:t>Panouri</w:t>
            </w:r>
            <w:r w:rsidRPr="00727A42">
              <w:rPr>
                <w:spacing w:val="43"/>
                <w:sz w:val="20"/>
              </w:rPr>
              <w:t xml:space="preserve"> </w:t>
            </w:r>
            <w:r w:rsidRPr="00727A42">
              <w:rPr>
                <w:sz w:val="20"/>
              </w:rPr>
              <w:t>"Sandwich</w:t>
            </w:r>
            <w:r w:rsidRPr="00727A42">
              <w:rPr>
                <w:spacing w:val="-4"/>
                <w:sz w:val="20"/>
              </w:rPr>
              <w:t xml:space="preserve"> </w:t>
            </w:r>
            <w:r w:rsidRPr="00727A42">
              <w:rPr>
                <w:sz w:val="20"/>
              </w:rPr>
              <w:t>gr.50</w:t>
            </w:r>
            <w:r w:rsidRPr="00727A42">
              <w:rPr>
                <w:spacing w:val="-2"/>
                <w:sz w:val="20"/>
              </w:rPr>
              <w:t xml:space="preserve"> </w:t>
            </w:r>
            <w:r w:rsidRPr="00727A42">
              <w:rPr>
                <w:sz w:val="20"/>
              </w:rPr>
              <w:t>cu</w:t>
            </w:r>
            <w:r w:rsidRPr="00727A42">
              <w:rPr>
                <w:spacing w:val="-6"/>
                <w:sz w:val="20"/>
              </w:rPr>
              <w:t xml:space="preserve"> </w:t>
            </w:r>
            <w:r w:rsidRPr="00727A42">
              <w:rPr>
                <w:spacing w:val="-5"/>
                <w:sz w:val="20"/>
              </w:rPr>
              <w:t>MW</w:t>
            </w:r>
          </w:p>
        </w:tc>
        <w:tc>
          <w:tcPr>
            <w:tcW w:w="1134" w:type="dxa"/>
            <w:tcBorders>
              <w:top w:val="single" w:sz="4" w:space="0" w:color="000000"/>
              <w:left w:val="single" w:sz="6" w:space="0" w:color="000000"/>
              <w:bottom w:val="single" w:sz="4" w:space="0" w:color="000000"/>
              <w:right w:val="single" w:sz="6" w:space="0" w:color="000000"/>
            </w:tcBorders>
          </w:tcPr>
          <w:p w14:paraId="5FA31243" w14:textId="77777777" w:rsidR="003073A8" w:rsidRPr="00727A42" w:rsidRDefault="003073A8" w:rsidP="009F3DA8">
            <w:pPr>
              <w:spacing w:before="67"/>
              <w:ind w:left="109"/>
              <w:rPr>
                <w:spacing w:val="-5"/>
                <w:sz w:val="20"/>
              </w:rPr>
            </w:pPr>
            <w:r w:rsidRPr="00727A42">
              <w:rPr>
                <w:spacing w:val="-5"/>
                <w:sz w:val="20"/>
              </w:rPr>
              <w:t>m2</w:t>
            </w:r>
          </w:p>
        </w:tc>
        <w:tc>
          <w:tcPr>
            <w:tcW w:w="1402" w:type="dxa"/>
            <w:tcBorders>
              <w:top w:val="single" w:sz="4" w:space="0" w:color="000000"/>
              <w:left w:val="single" w:sz="6" w:space="0" w:color="000000"/>
              <w:bottom w:val="single" w:sz="4" w:space="0" w:color="000000"/>
              <w:right w:val="single" w:sz="6" w:space="0" w:color="000000"/>
            </w:tcBorders>
          </w:tcPr>
          <w:p w14:paraId="0E007839" w14:textId="77777777" w:rsidR="003073A8" w:rsidRPr="00727A42" w:rsidRDefault="003073A8" w:rsidP="009F3DA8">
            <w:pPr>
              <w:spacing w:before="67"/>
              <w:ind w:left="110"/>
              <w:rPr>
                <w:spacing w:val="-2"/>
                <w:sz w:val="20"/>
              </w:rPr>
            </w:pPr>
            <w:r w:rsidRPr="00727A42">
              <w:rPr>
                <w:spacing w:val="-2"/>
                <w:sz w:val="20"/>
              </w:rPr>
              <w:t>210,3301</w:t>
            </w:r>
          </w:p>
        </w:tc>
      </w:tr>
      <w:tr w:rsidR="003073A8" w:rsidRPr="00727A42" w14:paraId="67C68D47" w14:textId="77777777" w:rsidTr="009F3DA8">
        <w:trPr>
          <w:trHeight w:val="120"/>
        </w:trPr>
        <w:tc>
          <w:tcPr>
            <w:tcW w:w="708" w:type="dxa"/>
            <w:tcBorders>
              <w:top w:val="single" w:sz="4" w:space="0" w:color="000000"/>
              <w:left w:val="single" w:sz="6" w:space="0" w:color="000000"/>
              <w:bottom w:val="single" w:sz="4" w:space="0" w:color="000000"/>
              <w:right w:val="single" w:sz="6" w:space="0" w:color="000000"/>
            </w:tcBorders>
          </w:tcPr>
          <w:p w14:paraId="78B07256" w14:textId="77777777" w:rsidR="003073A8" w:rsidRPr="00727A42" w:rsidRDefault="003073A8" w:rsidP="009F3DA8">
            <w:pPr>
              <w:rPr>
                <w:sz w:val="18"/>
              </w:rPr>
            </w:pPr>
          </w:p>
        </w:tc>
        <w:tc>
          <w:tcPr>
            <w:tcW w:w="1276" w:type="dxa"/>
            <w:tcBorders>
              <w:top w:val="single" w:sz="4" w:space="0" w:color="000000"/>
              <w:left w:val="single" w:sz="6" w:space="0" w:color="000000"/>
              <w:bottom w:val="single" w:sz="4" w:space="0" w:color="000000"/>
              <w:right w:val="single" w:sz="6" w:space="0" w:color="000000"/>
            </w:tcBorders>
          </w:tcPr>
          <w:p w14:paraId="241F4DAC" w14:textId="77777777" w:rsidR="003073A8" w:rsidRPr="00727A42" w:rsidRDefault="003073A8" w:rsidP="009F3DA8">
            <w:pPr>
              <w:spacing w:before="1"/>
              <w:ind w:left="117"/>
              <w:rPr>
                <w:spacing w:val="-2"/>
                <w:sz w:val="16"/>
              </w:rPr>
            </w:pPr>
            <w:r w:rsidRPr="00727A42">
              <w:rPr>
                <w:spacing w:val="-2"/>
                <w:sz w:val="16"/>
              </w:rPr>
              <w:t>2523156720005</w:t>
            </w:r>
          </w:p>
        </w:tc>
        <w:tc>
          <w:tcPr>
            <w:tcW w:w="5953" w:type="dxa"/>
            <w:tcBorders>
              <w:top w:val="single" w:sz="4" w:space="0" w:color="000000"/>
              <w:left w:val="single" w:sz="6" w:space="0" w:color="000000"/>
              <w:bottom w:val="single" w:sz="4" w:space="0" w:color="000000"/>
              <w:right w:val="single" w:sz="6" w:space="0" w:color="000000"/>
            </w:tcBorders>
          </w:tcPr>
          <w:p w14:paraId="5FF37FD9" w14:textId="77777777" w:rsidR="003073A8" w:rsidRPr="00727A42" w:rsidRDefault="003073A8" w:rsidP="009F3DA8">
            <w:pPr>
              <w:spacing w:line="230" w:lineRule="atLeast"/>
              <w:ind w:left="108" w:right="91"/>
              <w:rPr>
                <w:sz w:val="20"/>
              </w:rPr>
            </w:pPr>
            <w:r w:rsidRPr="00727A42">
              <w:rPr>
                <w:sz w:val="20"/>
              </w:rPr>
              <w:t>Profil</w:t>
            </w:r>
            <w:r w:rsidRPr="00727A42">
              <w:rPr>
                <w:spacing w:val="31"/>
                <w:sz w:val="20"/>
              </w:rPr>
              <w:t xml:space="preserve"> </w:t>
            </w:r>
            <w:r w:rsidRPr="00727A42">
              <w:rPr>
                <w:sz w:val="20"/>
              </w:rPr>
              <w:t>de</w:t>
            </w:r>
            <w:r w:rsidRPr="00727A42">
              <w:rPr>
                <w:spacing w:val="-10"/>
                <w:sz w:val="20"/>
              </w:rPr>
              <w:t xml:space="preserve"> </w:t>
            </w:r>
            <w:r w:rsidRPr="00727A42">
              <w:rPr>
                <w:sz w:val="20"/>
              </w:rPr>
              <w:t>finisare</w:t>
            </w:r>
            <w:r w:rsidRPr="00727A42">
              <w:rPr>
                <w:spacing w:val="-12"/>
                <w:sz w:val="20"/>
              </w:rPr>
              <w:t xml:space="preserve"> </w:t>
            </w:r>
            <w:r w:rsidRPr="00727A42">
              <w:rPr>
                <w:sz w:val="20"/>
              </w:rPr>
              <w:t xml:space="preserve">(отделочный </w:t>
            </w:r>
            <w:r w:rsidRPr="00727A42">
              <w:rPr>
                <w:spacing w:val="-2"/>
                <w:sz w:val="20"/>
              </w:rPr>
              <w:t>профиль)</w:t>
            </w:r>
          </w:p>
        </w:tc>
        <w:tc>
          <w:tcPr>
            <w:tcW w:w="1134" w:type="dxa"/>
            <w:tcBorders>
              <w:top w:val="single" w:sz="4" w:space="0" w:color="000000"/>
              <w:left w:val="single" w:sz="6" w:space="0" w:color="000000"/>
              <w:bottom w:val="single" w:sz="4" w:space="0" w:color="000000"/>
              <w:right w:val="single" w:sz="6" w:space="0" w:color="000000"/>
            </w:tcBorders>
          </w:tcPr>
          <w:p w14:paraId="1B7C82CC" w14:textId="77777777" w:rsidR="003073A8" w:rsidRPr="00727A42" w:rsidRDefault="003073A8" w:rsidP="009F3DA8">
            <w:pPr>
              <w:spacing w:before="115"/>
              <w:ind w:left="109"/>
              <w:rPr>
                <w:spacing w:val="-5"/>
                <w:sz w:val="20"/>
              </w:rPr>
            </w:pPr>
            <w:r w:rsidRPr="00727A42">
              <w:rPr>
                <w:spacing w:val="-5"/>
                <w:sz w:val="20"/>
              </w:rPr>
              <w:t>kg</w:t>
            </w:r>
          </w:p>
        </w:tc>
        <w:tc>
          <w:tcPr>
            <w:tcW w:w="1402" w:type="dxa"/>
            <w:tcBorders>
              <w:top w:val="single" w:sz="4" w:space="0" w:color="000000"/>
              <w:left w:val="single" w:sz="6" w:space="0" w:color="000000"/>
              <w:bottom w:val="single" w:sz="4" w:space="0" w:color="000000"/>
              <w:right w:val="single" w:sz="6" w:space="0" w:color="000000"/>
            </w:tcBorders>
          </w:tcPr>
          <w:p w14:paraId="12B29338" w14:textId="77777777" w:rsidR="003073A8" w:rsidRPr="00727A42" w:rsidRDefault="003073A8" w:rsidP="009F3DA8">
            <w:pPr>
              <w:spacing w:before="115"/>
              <w:ind w:left="110"/>
              <w:rPr>
                <w:spacing w:val="-2"/>
                <w:sz w:val="20"/>
              </w:rPr>
            </w:pPr>
            <w:r w:rsidRPr="00727A42">
              <w:rPr>
                <w:spacing w:val="-2"/>
                <w:sz w:val="20"/>
              </w:rPr>
              <w:t>659,8592</w:t>
            </w:r>
          </w:p>
        </w:tc>
      </w:tr>
      <w:tr w:rsidR="003073A8" w:rsidRPr="00727A42" w14:paraId="1AFEE891"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4726D700"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tcPr>
          <w:p w14:paraId="3812FEA8" w14:textId="77777777" w:rsidR="003073A8" w:rsidRPr="00727A42" w:rsidRDefault="003073A8" w:rsidP="009F3DA8">
            <w:pPr>
              <w:spacing w:before="1"/>
              <w:ind w:left="117"/>
              <w:rPr>
                <w:spacing w:val="-2"/>
                <w:sz w:val="18"/>
                <w:szCs w:val="18"/>
              </w:rPr>
            </w:pPr>
            <w:r w:rsidRPr="00727A42">
              <w:rPr>
                <w:spacing w:val="-2"/>
                <w:sz w:val="18"/>
                <w:szCs w:val="18"/>
              </w:rPr>
              <w:t>2874115836895</w:t>
            </w:r>
          </w:p>
        </w:tc>
        <w:tc>
          <w:tcPr>
            <w:tcW w:w="5953" w:type="dxa"/>
            <w:tcBorders>
              <w:top w:val="single" w:sz="4" w:space="0" w:color="000000"/>
              <w:left w:val="single" w:sz="6" w:space="0" w:color="000000"/>
              <w:bottom w:val="single" w:sz="4" w:space="0" w:color="000000"/>
              <w:right w:val="single" w:sz="6" w:space="0" w:color="000000"/>
            </w:tcBorders>
          </w:tcPr>
          <w:p w14:paraId="4BC03CD6" w14:textId="77777777" w:rsidR="003073A8" w:rsidRPr="00727A42" w:rsidRDefault="003073A8" w:rsidP="009F3DA8">
            <w:pPr>
              <w:spacing w:line="210" w:lineRule="exact"/>
              <w:ind w:left="108"/>
              <w:rPr>
                <w:sz w:val="20"/>
                <w:szCs w:val="20"/>
                <w:lang w:val="nl-NL"/>
              </w:rPr>
            </w:pPr>
            <w:r w:rsidRPr="00727A42">
              <w:rPr>
                <w:sz w:val="20"/>
                <w:szCs w:val="20"/>
                <w:lang w:val="nl-NL"/>
              </w:rPr>
              <w:t>Suruburi</w:t>
            </w:r>
            <w:r w:rsidRPr="00727A42">
              <w:rPr>
                <w:spacing w:val="-12"/>
                <w:sz w:val="20"/>
                <w:szCs w:val="20"/>
                <w:lang w:val="nl-NL"/>
              </w:rPr>
              <w:t xml:space="preserve"> </w:t>
            </w:r>
            <w:r w:rsidRPr="00727A42">
              <w:rPr>
                <w:sz w:val="20"/>
                <w:szCs w:val="20"/>
                <w:lang w:val="nl-NL"/>
              </w:rPr>
              <w:t>dimensiuni</w:t>
            </w:r>
            <w:r w:rsidRPr="00727A42">
              <w:rPr>
                <w:spacing w:val="-11"/>
                <w:sz w:val="20"/>
                <w:szCs w:val="20"/>
                <w:lang w:val="nl-NL"/>
              </w:rPr>
              <w:t xml:space="preserve"> </w:t>
            </w:r>
            <w:r w:rsidRPr="00727A42">
              <w:rPr>
                <w:sz w:val="20"/>
                <w:szCs w:val="20"/>
                <w:lang w:val="nl-NL"/>
              </w:rPr>
              <w:t>in</w:t>
            </w:r>
            <w:r w:rsidRPr="00727A42">
              <w:rPr>
                <w:spacing w:val="-11"/>
                <w:sz w:val="20"/>
                <w:szCs w:val="20"/>
                <w:lang w:val="nl-NL"/>
              </w:rPr>
              <w:t xml:space="preserve"> </w:t>
            </w:r>
            <w:r w:rsidRPr="00727A42">
              <w:rPr>
                <w:sz w:val="20"/>
                <w:szCs w:val="20"/>
                <w:lang w:val="nl-NL"/>
              </w:rPr>
              <w:t>mm</w:t>
            </w:r>
            <w:r w:rsidRPr="00727A42">
              <w:rPr>
                <w:spacing w:val="-10"/>
                <w:sz w:val="20"/>
                <w:szCs w:val="20"/>
                <w:lang w:val="nl-NL"/>
              </w:rPr>
              <w:t xml:space="preserve"> </w:t>
            </w:r>
            <w:r w:rsidRPr="00727A42">
              <w:rPr>
                <w:spacing w:val="-2"/>
                <w:sz w:val="20"/>
                <w:szCs w:val="20"/>
                <w:lang w:val="nl-NL"/>
              </w:rPr>
              <w:t>6,3/5,5x180</w:t>
            </w:r>
          </w:p>
        </w:tc>
        <w:tc>
          <w:tcPr>
            <w:tcW w:w="1134" w:type="dxa"/>
            <w:tcBorders>
              <w:top w:val="single" w:sz="4" w:space="0" w:color="000000"/>
              <w:left w:val="single" w:sz="6" w:space="0" w:color="000000"/>
              <w:bottom w:val="single" w:sz="4" w:space="0" w:color="000000"/>
              <w:right w:val="single" w:sz="6" w:space="0" w:color="000000"/>
            </w:tcBorders>
          </w:tcPr>
          <w:p w14:paraId="28EAB45C" w14:textId="77777777" w:rsidR="003073A8" w:rsidRPr="00727A42" w:rsidRDefault="003073A8" w:rsidP="009F3DA8">
            <w:pPr>
              <w:spacing w:line="210" w:lineRule="exact"/>
              <w:ind w:left="109"/>
              <w:rPr>
                <w:spacing w:val="-5"/>
                <w:sz w:val="20"/>
                <w:szCs w:val="20"/>
              </w:rPr>
            </w:pPr>
            <w:r w:rsidRPr="00727A42">
              <w:rPr>
                <w:spacing w:val="-5"/>
                <w:sz w:val="20"/>
                <w:szCs w:val="20"/>
              </w:rPr>
              <w:t>buc</w:t>
            </w:r>
          </w:p>
        </w:tc>
        <w:tc>
          <w:tcPr>
            <w:tcW w:w="1402" w:type="dxa"/>
            <w:tcBorders>
              <w:top w:val="single" w:sz="4" w:space="0" w:color="000000"/>
              <w:left w:val="single" w:sz="6" w:space="0" w:color="000000"/>
              <w:bottom w:val="single" w:sz="4" w:space="0" w:color="000000"/>
              <w:right w:val="single" w:sz="6" w:space="0" w:color="000000"/>
            </w:tcBorders>
          </w:tcPr>
          <w:p w14:paraId="4F16065C" w14:textId="77777777" w:rsidR="003073A8" w:rsidRPr="00727A42" w:rsidRDefault="003073A8" w:rsidP="009F3DA8">
            <w:pPr>
              <w:spacing w:line="210" w:lineRule="exact"/>
              <w:ind w:left="110"/>
              <w:rPr>
                <w:spacing w:val="-2"/>
                <w:sz w:val="20"/>
                <w:szCs w:val="20"/>
              </w:rPr>
            </w:pPr>
            <w:r w:rsidRPr="00727A42">
              <w:rPr>
                <w:spacing w:val="-2"/>
                <w:sz w:val="20"/>
                <w:szCs w:val="20"/>
              </w:rPr>
              <w:t>618,6180</w:t>
            </w:r>
          </w:p>
        </w:tc>
      </w:tr>
      <w:tr w:rsidR="003073A8" w:rsidRPr="00727A42" w14:paraId="7AC057D2" w14:textId="77777777" w:rsidTr="009F3DA8">
        <w:trPr>
          <w:trHeight w:val="211"/>
        </w:trPr>
        <w:tc>
          <w:tcPr>
            <w:tcW w:w="708" w:type="dxa"/>
            <w:tcBorders>
              <w:top w:val="single" w:sz="4" w:space="0" w:color="000000"/>
              <w:left w:val="single" w:sz="6" w:space="0" w:color="000000"/>
              <w:bottom w:val="single" w:sz="4" w:space="0" w:color="000000"/>
              <w:right w:val="single" w:sz="6" w:space="0" w:color="000000"/>
            </w:tcBorders>
          </w:tcPr>
          <w:p w14:paraId="402CC0CB" w14:textId="77777777" w:rsidR="003073A8" w:rsidRPr="00727A42" w:rsidRDefault="003073A8" w:rsidP="009F3DA8">
            <w:pPr>
              <w:rPr>
                <w:sz w:val="18"/>
              </w:rPr>
            </w:pPr>
          </w:p>
        </w:tc>
        <w:tc>
          <w:tcPr>
            <w:tcW w:w="1276" w:type="dxa"/>
            <w:tcBorders>
              <w:top w:val="single" w:sz="4" w:space="0" w:color="000000"/>
              <w:left w:val="single" w:sz="6" w:space="0" w:color="000000"/>
              <w:bottom w:val="single" w:sz="4" w:space="0" w:color="000000"/>
              <w:right w:val="single" w:sz="6" w:space="0" w:color="000000"/>
            </w:tcBorders>
          </w:tcPr>
          <w:p w14:paraId="0FECF57B" w14:textId="77777777" w:rsidR="003073A8" w:rsidRPr="00727A42" w:rsidRDefault="003073A8" w:rsidP="009F3DA8">
            <w:pPr>
              <w:spacing w:before="1"/>
              <w:ind w:left="117"/>
              <w:rPr>
                <w:spacing w:val="-2"/>
                <w:sz w:val="18"/>
                <w:szCs w:val="18"/>
              </w:rPr>
            </w:pPr>
            <w:r w:rsidRPr="00727A42">
              <w:rPr>
                <w:spacing w:val="-2"/>
                <w:sz w:val="18"/>
                <w:szCs w:val="18"/>
              </w:rPr>
              <w:t>2874115836896</w:t>
            </w:r>
          </w:p>
        </w:tc>
        <w:tc>
          <w:tcPr>
            <w:tcW w:w="5953" w:type="dxa"/>
            <w:tcBorders>
              <w:top w:val="single" w:sz="4" w:space="0" w:color="000000"/>
              <w:left w:val="single" w:sz="6" w:space="0" w:color="000000"/>
              <w:bottom w:val="single" w:sz="4" w:space="0" w:color="000000"/>
              <w:right w:val="single" w:sz="6" w:space="0" w:color="000000"/>
            </w:tcBorders>
          </w:tcPr>
          <w:p w14:paraId="109218F9" w14:textId="77777777" w:rsidR="003073A8" w:rsidRPr="00727A42" w:rsidRDefault="003073A8" w:rsidP="009F3DA8">
            <w:pPr>
              <w:spacing w:line="230" w:lineRule="atLeast"/>
              <w:ind w:left="108"/>
              <w:rPr>
                <w:sz w:val="20"/>
                <w:szCs w:val="20"/>
              </w:rPr>
            </w:pPr>
            <w:r w:rsidRPr="00727A42">
              <w:rPr>
                <w:sz w:val="20"/>
                <w:szCs w:val="20"/>
              </w:rPr>
              <w:t>Saiba</w:t>
            </w:r>
            <w:r w:rsidRPr="00727A42">
              <w:rPr>
                <w:spacing w:val="-8"/>
                <w:sz w:val="20"/>
                <w:szCs w:val="20"/>
              </w:rPr>
              <w:t xml:space="preserve"> </w:t>
            </w:r>
            <w:r w:rsidRPr="00727A42">
              <w:rPr>
                <w:sz w:val="20"/>
                <w:szCs w:val="20"/>
              </w:rPr>
              <w:t>etansata</w:t>
            </w:r>
            <w:r w:rsidRPr="00727A42">
              <w:rPr>
                <w:spacing w:val="-8"/>
                <w:sz w:val="20"/>
                <w:szCs w:val="20"/>
              </w:rPr>
              <w:t xml:space="preserve"> </w:t>
            </w:r>
            <w:r w:rsidRPr="00727A42">
              <w:rPr>
                <w:sz w:val="20"/>
                <w:szCs w:val="20"/>
              </w:rPr>
              <w:t>cu</w:t>
            </w:r>
            <w:r w:rsidRPr="00727A42">
              <w:rPr>
                <w:spacing w:val="-7"/>
                <w:sz w:val="20"/>
                <w:szCs w:val="20"/>
              </w:rPr>
              <w:t xml:space="preserve"> </w:t>
            </w:r>
            <w:r w:rsidRPr="00727A42">
              <w:rPr>
                <w:sz w:val="20"/>
                <w:szCs w:val="20"/>
              </w:rPr>
              <w:t>garnitura</w:t>
            </w:r>
            <w:r w:rsidRPr="00727A42">
              <w:rPr>
                <w:spacing w:val="-8"/>
                <w:sz w:val="20"/>
                <w:szCs w:val="20"/>
              </w:rPr>
              <w:t xml:space="preserve"> </w:t>
            </w:r>
            <w:r w:rsidRPr="00727A42">
              <w:rPr>
                <w:sz w:val="20"/>
                <w:szCs w:val="20"/>
              </w:rPr>
              <w:t>de</w:t>
            </w:r>
            <w:r w:rsidRPr="00727A42">
              <w:rPr>
                <w:spacing w:val="-10"/>
                <w:sz w:val="20"/>
                <w:szCs w:val="20"/>
              </w:rPr>
              <w:t xml:space="preserve"> </w:t>
            </w:r>
            <w:r w:rsidRPr="00727A42">
              <w:rPr>
                <w:sz w:val="20"/>
                <w:szCs w:val="20"/>
              </w:rPr>
              <w:t xml:space="preserve">cauciuc </w:t>
            </w:r>
            <w:r w:rsidRPr="00727A42">
              <w:rPr>
                <w:spacing w:val="-4"/>
                <w:sz w:val="20"/>
                <w:szCs w:val="20"/>
              </w:rPr>
              <w:t>ЕРДМ</w:t>
            </w:r>
          </w:p>
        </w:tc>
        <w:tc>
          <w:tcPr>
            <w:tcW w:w="1134" w:type="dxa"/>
            <w:tcBorders>
              <w:top w:val="single" w:sz="4" w:space="0" w:color="000000"/>
              <w:left w:val="single" w:sz="6" w:space="0" w:color="000000"/>
              <w:bottom w:val="single" w:sz="4" w:space="0" w:color="000000"/>
              <w:right w:val="single" w:sz="6" w:space="0" w:color="000000"/>
            </w:tcBorders>
          </w:tcPr>
          <w:p w14:paraId="4FD4BF27" w14:textId="77777777" w:rsidR="003073A8" w:rsidRPr="00727A42" w:rsidRDefault="003073A8" w:rsidP="009F3DA8">
            <w:pPr>
              <w:spacing w:before="115"/>
              <w:ind w:left="109"/>
              <w:rPr>
                <w:spacing w:val="-5"/>
                <w:sz w:val="20"/>
                <w:szCs w:val="20"/>
              </w:rPr>
            </w:pPr>
            <w:r w:rsidRPr="00727A42">
              <w:rPr>
                <w:spacing w:val="-5"/>
                <w:sz w:val="20"/>
                <w:szCs w:val="20"/>
              </w:rPr>
              <w:t>buc</w:t>
            </w:r>
          </w:p>
        </w:tc>
        <w:tc>
          <w:tcPr>
            <w:tcW w:w="1402" w:type="dxa"/>
            <w:tcBorders>
              <w:top w:val="single" w:sz="4" w:space="0" w:color="000000"/>
              <w:left w:val="single" w:sz="6" w:space="0" w:color="000000"/>
              <w:bottom w:val="single" w:sz="4" w:space="0" w:color="000000"/>
              <w:right w:val="single" w:sz="6" w:space="0" w:color="000000"/>
            </w:tcBorders>
          </w:tcPr>
          <w:p w14:paraId="2FB62BF0" w14:textId="77777777" w:rsidR="003073A8" w:rsidRPr="00727A42" w:rsidRDefault="003073A8" w:rsidP="009F3DA8">
            <w:pPr>
              <w:spacing w:before="115"/>
              <w:ind w:left="110"/>
              <w:rPr>
                <w:spacing w:val="-2"/>
                <w:sz w:val="20"/>
                <w:szCs w:val="20"/>
              </w:rPr>
            </w:pPr>
            <w:r w:rsidRPr="00727A42">
              <w:rPr>
                <w:spacing w:val="-2"/>
                <w:sz w:val="20"/>
                <w:szCs w:val="20"/>
              </w:rPr>
              <w:t>618,6180</w:t>
            </w:r>
          </w:p>
        </w:tc>
      </w:tr>
      <w:tr w:rsidR="003073A8" w:rsidRPr="00727A42" w14:paraId="06B90E6A"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3FF617FD"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tcPr>
          <w:p w14:paraId="5F0312C2" w14:textId="77777777" w:rsidR="003073A8" w:rsidRPr="00727A42" w:rsidRDefault="003073A8" w:rsidP="009F3DA8">
            <w:pPr>
              <w:spacing w:before="1"/>
              <w:ind w:left="117"/>
              <w:rPr>
                <w:spacing w:val="-2"/>
                <w:sz w:val="18"/>
                <w:szCs w:val="18"/>
              </w:rPr>
            </w:pPr>
            <w:r w:rsidRPr="00727A42">
              <w:rPr>
                <w:spacing w:val="-2"/>
                <w:sz w:val="18"/>
                <w:szCs w:val="18"/>
              </w:rPr>
              <w:t>2416566101572</w:t>
            </w:r>
          </w:p>
        </w:tc>
        <w:tc>
          <w:tcPr>
            <w:tcW w:w="5953" w:type="dxa"/>
            <w:tcBorders>
              <w:top w:val="single" w:sz="4" w:space="0" w:color="000000"/>
              <w:left w:val="single" w:sz="6" w:space="0" w:color="000000"/>
              <w:bottom w:val="single" w:sz="4" w:space="0" w:color="000000"/>
              <w:right w:val="single" w:sz="6" w:space="0" w:color="000000"/>
            </w:tcBorders>
          </w:tcPr>
          <w:p w14:paraId="13F3921E" w14:textId="77777777" w:rsidR="003073A8" w:rsidRPr="00727A42" w:rsidRDefault="003073A8" w:rsidP="009F3DA8">
            <w:pPr>
              <w:spacing w:line="210" w:lineRule="exact"/>
              <w:ind w:left="108"/>
              <w:rPr>
                <w:sz w:val="20"/>
                <w:szCs w:val="20"/>
              </w:rPr>
            </w:pPr>
            <w:r w:rsidRPr="00727A42">
              <w:rPr>
                <w:sz w:val="20"/>
                <w:szCs w:val="20"/>
              </w:rPr>
              <w:t>Spuma</w:t>
            </w:r>
            <w:r w:rsidRPr="00727A42">
              <w:rPr>
                <w:spacing w:val="-3"/>
                <w:sz w:val="20"/>
                <w:szCs w:val="20"/>
              </w:rPr>
              <w:t xml:space="preserve"> </w:t>
            </w:r>
            <w:r w:rsidRPr="00727A42">
              <w:rPr>
                <w:sz w:val="20"/>
                <w:szCs w:val="20"/>
              </w:rPr>
              <w:t>de</w:t>
            </w:r>
            <w:r w:rsidRPr="00727A42">
              <w:rPr>
                <w:spacing w:val="-3"/>
                <w:sz w:val="20"/>
                <w:szCs w:val="20"/>
              </w:rPr>
              <w:t xml:space="preserve"> </w:t>
            </w:r>
            <w:r w:rsidRPr="00727A42">
              <w:rPr>
                <w:spacing w:val="-2"/>
                <w:sz w:val="20"/>
                <w:szCs w:val="20"/>
              </w:rPr>
              <w:t>poliuretan</w:t>
            </w:r>
          </w:p>
        </w:tc>
        <w:tc>
          <w:tcPr>
            <w:tcW w:w="1134" w:type="dxa"/>
            <w:tcBorders>
              <w:top w:val="single" w:sz="4" w:space="0" w:color="000000"/>
              <w:left w:val="single" w:sz="6" w:space="0" w:color="000000"/>
              <w:bottom w:val="single" w:sz="4" w:space="0" w:color="000000"/>
              <w:right w:val="single" w:sz="6" w:space="0" w:color="000000"/>
            </w:tcBorders>
          </w:tcPr>
          <w:p w14:paraId="0239431F" w14:textId="77777777" w:rsidR="003073A8" w:rsidRPr="00727A42" w:rsidRDefault="003073A8" w:rsidP="009F3DA8">
            <w:pPr>
              <w:spacing w:line="210" w:lineRule="exact"/>
              <w:ind w:left="109"/>
              <w:rPr>
                <w:spacing w:val="-5"/>
                <w:sz w:val="20"/>
                <w:szCs w:val="20"/>
              </w:rPr>
            </w:pPr>
            <w:r w:rsidRPr="00727A42">
              <w:rPr>
                <w:spacing w:val="-5"/>
                <w:sz w:val="20"/>
                <w:szCs w:val="20"/>
              </w:rPr>
              <w:t>kg</w:t>
            </w:r>
          </w:p>
        </w:tc>
        <w:tc>
          <w:tcPr>
            <w:tcW w:w="1402" w:type="dxa"/>
            <w:tcBorders>
              <w:top w:val="single" w:sz="4" w:space="0" w:color="000000"/>
              <w:left w:val="single" w:sz="6" w:space="0" w:color="000000"/>
              <w:bottom w:val="single" w:sz="4" w:space="0" w:color="000000"/>
              <w:right w:val="single" w:sz="6" w:space="0" w:color="000000"/>
            </w:tcBorders>
          </w:tcPr>
          <w:p w14:paraId="69D0B4E8" w14:textId="77777777" w:rsidR="003073A8" w:rsidRPr="00727A42" w:rsidRDefault="003073A8" w:rsidP="009F3DA8">
            <w:pPr>
              <w:spacing w:line="210" w:lineRule="exact"/>
              <w:ind w:left="110"/>
              <w:rPr>
                <w:spacing w:val="-2"/>
                <w:sz w:val="20"/>
                <w:szCs w:val="20"/>
              </w:rPr>
            </w:pPr>
            <w:r w:rsidRPr="00727A42">
              <w:rPr>
                <w:spacing w:val="-2"/>
                <w:sz w:val="20"/>
                <w:szCs w:val="20"/>
              </w:rPr>
              <w:t>36,0860</w:t>
            </w:r>
          </w:p>
        </w:tc>
      </w:tr>
      <w:tr w:rsidR="003073A8" w:rsidRPr="00727A42" w14:paraId="1FA5C2F5" w14:textId="77777777" w:rsidTr="009F3DA8">
        <w:trPr>
          <w:trHeight w:val="230"/>
        </w:trPr>
        <w:tc>
          <w:tcPr>
            <w:tcW w:w="708" w:type="dxa"/>
            <w:tcBorders>
              <w:top w:val="single" w:sz="4" w:space="0" w:color="000000"/>
              <w:left w:val="single" w:sz="6" w:space="0" w:color="000000"/>
              <w:bottom w:val="single" w:sz="4" w:space="0" w:color="000000"/>
              <w:right w:val="single" w:sz="6" w:space="0" w:color="000000"/>
            </w:tcBorders>
          </w:tcPr>
          <w:p w14:paraId="046AB2BB"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tcPr>
          <w:p w14:paraId="0C576895" w14:textId="77777777" w:rsidR="003073A8" w:rsidRPr="00727A42" w:rsidRDefault="003073A8" w:rsidP="009F3DA8">
            <w:pPr>
              <w:spacing w:before="23"/>
              <w:ind w:left="117"/>
              <w:rPr>
                <w:spacing w:val="-2"/>
                <w:sz w:val="18"/>
                <w:szCs w:val="18"/>
              </w:rPr>
            </w:pPr>
            <w:r w:rsidRPr="00727A42">
              <w:rPr>
                <w:spacing w:val="-2"/>
                <w:sz w:val="18"/>
                <w:szCs w:val="18"/>
              </w:rPr>
              <w:t>3410520001373</w:t>
            </w:r>
          </w:p>
        </w:tc>
        <w:tc>
          <w:tcPr>
            <w:tcW w:w="5953" w:type="dxa"/>
            <w:tcBorders>
              <w:top w:val="single" w:sz="4" w:space="0" w:color="000000"/>
              <w:left w:val="single" w:sz="6" w:space="0" w:color="000000"/>
              <w:bottom w:val="single" w:sz="4" w:space="0" w:color="000000"/>
              <w:right w:val="single" w:sz="6" w:space="0" w:color="000000"/>
            </w:tcBorders>
          </w:tcPr>
          <w:p w14:paraId="1053DBE5" w14:textId="77777777" w:rsidR="003073A8" w:rsidRPr="00727A42" w:rsidRDefault="003073A8" w:rsidP="009F3DA8">
            <w:pPr>
              <w:spacing w:line="210" w:lineRule="exact"/>
              <w:ind w:left="108"/>
              <w:rPr>
                <w:sz w:val="20"/>
                <w:szCs w:val="20"/>
              </w:rPr>
            </w:pPr>
            <w:r w:rsidRPr="00727A42">
              <w:rPr>
                <w:sz w:val="20"/>
                <w:szCs w:val="20"/>
              </w:rPr>
              <w:t>Automacara</w:t>
            </w:r>
            <w:r w:rsidRPr="00727A42">
              <w:rPr>
                <w:spacing w:val="-5"/>
                <w:sz w:val="20"/>
                <w:szCs w:val="20"/>
              </w:rPr>
              <w:t xml:space="preserve"> </w:t>
            </w:r>
            <w:r w:rsidRPr="00727A42">
              <w:rPr>
                <w:sz w:val="20"/>
                <w:szCs w:val="20"/>
              </w:rPr>
              <w:t>5</w:t>
            </w:r>
            <w:r w:rsidRPr="00727A42">
              <w:rPr>
                <w:spacing w:val="-3"/>
                <w:sz w:val="20"/>
                <w:szCs w:val="20"/>
              </w:rPr>
              <w:t xml:space="preserve"> </w:t>
            </w:r>
            <w:r w:rsidRPr="00727A42">
              <w:rPr>
                <w:spacing w:val="-5"/>
                <w:sz w:val="20"/>
                <w:szCs w:val="20"/>
              </w:rPr>
              <w:t>tf</w:t>
            </w:r>
          </w:p>
        </w:tc>
        <w:tc>
          <w:tcPr>
            <w:tcW w:w="1134" w:type="dxa"/>
            <w:tcBorders>
              <w:top w:val="single" w:sz="4" w:space="0" w:color="000000"/>
              <w:left w:val="single" w:sz="6" w:space="0" w:color="000000"/>
              <w:bottom w:val="single" w:sz="4" w:space="0" w:color="000000"/>
              <w:right w:val="single" w:sz="6" w:space="0" w:color="000000"/>
            </w:tcBorders>
          </w:tcPr>
          <w:p w14:paraId="7C27A9C5" w14:textId="77777777" w:rsidR="003073A8" w:rsidRPr="00727A42" w:rsidRDefault="003073A8" w:rsidP="009F3DA8">
            <w:pPr>
              <w:spacing w:line="210" w:lineRule="exact"/>
              <w:ind w:left="109"/>
              <w:rPr>
                <w:spacing w:val="-2"/>
                <w:sz w:val="20"/>
                <w:szCs w:val="20"/>
              </w:rPr>
            </w:pPr>
            <w:r w:rsidRPr="00727A42">
              <w:rPr>
                <w:spacing w:val="-2"/>
                <w:sz w:val="20"/>
                <w:szCs w:val="20"/>
              </w:rPr>
              <w:t>h-</w:t>
            </w:r>
            <w:r w:rsidRPr="00727A42">
              <w:rPr>
                <w:spacing w:val="-5"/>
                <w:sz w:val="20"/>
                <w:szCs w:val="20"/>
              </w:rPr>
              <w:t>ut</w:t>
            </w:r>
          </w:p>
        </w:tc>
        <w:tc>
          <w:tcPr>
            <w:tcW w:w="1402" w:type="dxa"/>
            <w:tcBorders>
              <w:top w:val="single" w:sz="4" w:space="0" w:color="000000"/>
              <w:left w:val="single" w:sz="6" w:space="0" w:color="000000"/>
              <w:bottom w:val="single" w:sz="4" w:space="0" w:color="000000"/>
              <w:right w:val="single" w:sz="4" w:space="0" w:color="auto"/>
            </w:tcBorders>
          </w:tcPr>
          <w:p w14:paraId="18A8D2A5" w14:textId="77777777" w:rsidR="003073A8" w:rsidRPr="00727A42" w:rsidRDefault="003073A8" w:rsidP="009F3DA8">
            <w:pPr>
              <w:spacing w:line="210" w:lineRule="exact"/>
              <w:ind w:left="110"/>
              <w:rPr>
                <w:spacing w:val="-2"/>
                <w:sz w:val="20"/>
                <w:szCs w:val="20"/>
              </w:rPr>
            </w:pPr>
            <w:r w:rsidRPr="00727A42">
              <w:rPr>
                <w:spacing w:val="-2"/>
                <w:sz w:val="20"/>
                <w:szCs w:val="20"/>
              </w:rPr>
              <w:t>20,0200</w:t>
            </w:r>
          </w:p>
        </w:tc>
      </w:tr>
      <w:tr w:rsidR="003073A8" w:rsidRPr="00727A42" w14:paraId="4D8C420C" w14:textId="77777777" w:rsidTr="009F3DA8">
        <w:trPr>
          <w:trHeight w:val="275"/>
        </w:trPr>
        <w:tc>
          <w:tcPr>
            <w:tcW w:w="10473" w:type="dxa"/>
            <w:gridSpan w:val="5"/>
            <w:tcBorders>
              <w:top w:val="single" w:sz="4" w:space="0" w:color="000000"/>
              <w:left w:val="single" w:sz="6" w:space="0" w:color="000000"/>
              <w:bottom w:val="single" w:sz="4" w:space="0" w:color="000000"/>
              <w:right w:val="single" w:sz="4" w:space="0" w:color="auto"/>
            </w:tcBorders>
          </w:tcPr>
          <w:p w14:paraId="353501A1" w14:textId="77777777" w:rsidR="003073A8" w:rsidRPr="00727A42" w:rsidRDefault="003073A8" w:rsidP="009F3DA8">
            <w:pPr>
              <w:spacing w:line="256" w:lineRule="exact"/>
              <w:ind w:right="869"/>
              <w:rPr>
                <w:b/>
              </w:rPr>
            </w:pPr>
            <w:r w:rsidRPr="00727A42">
              <w:rPr>
                <w:b/>
              </w:rPr>
              <w:t>Total</w:t>
            </w:r>
            <w:r w:rsidRPr="00727A42">
              <w:rPr>
                <w:b/>
                <w:spacing w:val="-2"/>
              </w:rPr>
              <w:t xml:space="preserve"> Pereti</w:t>
            </w:r>
          </w:p>
        </w:tc>
      </w:tr>
      <w:tr w:rsidR="003073A8" w:rsidRPr="00727A42" w14:paraId="3FB796A8" w14:textId="77777777" w:rsidTr="009F3DA8">
        <w:trPr>
          <w:trHeight w:val="275"/>
        </w:trPr>
        <w:tc>
          <w:tcPr>
            <w:tcW w:w="10473" w:type="dxa"/>
            <w:gridSpan w:val="5"/>
            <w:tcBorders>
              <w:top w:val="single" w:sz="4" w:space="0" w:color="000000"/>
              <w:left w:val="single" w:sz="6" w:space="0" w:color="000000"/>
              <w:bottom w:val="single" w:sz="4" w:space="0" w:color="000000"/>
              <w:right w:val="single" w:sz="4" w:space="0" w:color="auto"/>
            </w:tcBorders>
          </w:tcPr>
          <w:p w14:paraId="18CEA7EB" w14:textId="77777777" w:rsidR="003073A8" w:rsidRPr="00727A42" w:rsidRDefault="003073A8" w:rsidP="009F3DA8">
            <w:pPr>
              <w:spacing w:line="256" w:lineRule="exact"/>
              <w:ind w:right="869"/>
              <w:rPr>
                <w:b/>
              </w:rPr>
            </w:pPr>
            <w:r w:rsidRPr="00727A42">
              <w:rPr>
                <w:b/>
              </w:rPr>
              <w:t>Total soluții arhitectorale :</w:t>
            </w:r>
          </w:p>
          <w:p w14:paraId="4B0CA8E1" w14:textId="77777777" w:rsidR="003073A8" w:rsidRPr="00727A42" w:rsidRDefault="003073A8" w:rsidP="009F3DA8">
            <w:pPr>
              <w:spacing w:line="256" w:lineRule="exact"/>
              <w:ind w:right="869"/>
              <w:rPr>
                <w:b/>
              </w:rPr>
            </w:pPr>
          </w:p>
        </w:tc>
      </w:tr>
    </w:tbl>
    <w:p w14:paraId="011B797C" w14:textId="77777777" w:rsidR="003073A8" w:rsidRPr="00727A42" w:rsidRDefault="003073A8" w:rsidP="003073A8">
      <w:pPr>
        <w:sectPr w:rsidR="003073A8" w:rsidRPr="00727A42" w:rsidSect="003073A8">
          <w:type w:val="continuous"/>
          <w:pgSz w:w="11910" w:h="16850"/>
          <w:pgMar w:top="1400" w:right="425" w:bottom="1412" w:left="708" w:header="708" w:footer="708" w:gutter="0"/>
          <w:cols w:space="708"/>
        </w:sectPr>
      </w:pPr>
    </w:p>
    <w:tbl>
      <w:tblPr>
        <w:tblStyle w:val="TableNormal"/>
        <w:tblW w:w="10349" w:type="dxa"/>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9"/>
        <w:gridCol w:w="1276"/>
        <w:gridCol w:w="5954"/>
        <w:gridCol w:w="992"/>
        <w:gridCol w:w="1418"/>
      </w:tblGrid>
      <w:tr w:rsidR="003073A8" w:rsidRPr="00727A42" w14:paraId="0544A19C" w14:textId="77777777" w:rsidTr="009F3DA8">
        <w:trPr>
          <w:trHeight w:val="231"/>
        </w:trPr>
        <w:tc>
          <w:tcPr>
            <w:tcW w:w="709" w:type="dxa"/>
            <w:tcBorders>
              <w:top w:val="double" w:sz="6" w:space="0" w:color="000000"/>
              <w:left w:val="single" w:sz="6" w:space="0" w:color="000000"/>
              <w:bottom w:val="single" w:sz="4" w:space="0" w:color="000000"/>
              <w:right w:val="single" w:sz="6" w:space="0" w:color="000000"/>
            </w:tcBorders>
          </w:tcPr>
          <w:p w14:paraId="16104458" w14:textId="77777777" w:rsidR="003073A8" w:rsidRPr="00727A42" w:rsidRDefault="003073A8" w:rsidP="009F3DA8">
            <w:pPr>
              <w:rPr>
                <w:sz w:val="16"/>
              </w:rPr>
            </w:pPr>
          </w:p>
        </w:tc>
        <w:tc>
          <w:tcPr>
            <w:tcW w:w="1276" w:type="dxa"/>
            <w:tcBorders>
              <w:top w:val="double" w:sz="6" w:space="0" w:color="000000"/>
              <w:left w:val="single" w:sz="6" w:space="0" w:color="000000"/>
              <w:bottom w:val="single" w:sz="4" w:space="0" w:color="000000"/>
              <w:right w:val="single" w:sz="6" w:space="0" w:color="000000"/>
            </w:tcBorders>
          </w:tcPr>
          <w:p w14:paraId="091AA396" w14:textId="77777777" w:rsidR="003073A8" w:rsidRPr="00727A42" w:rsidRDefault="003073A8" w:rsidP="009F3DA8">
            <w:pPr>
              <w:rPr>
                <w:sz w:val="16"/>
              </w:rPr>
            </w:pPr>
          </w:p>
        </w:tc>
        <w:tc>
          <w:tcPr>
            <w:tcW w:w="5954" w:type="dxa"/>
            <w:tcBorders>
              <w:top w:val="double" w:sz="6" w:space="0" w:color="000000"/>
              <w:left w:val="single" w:sz="6" w:space="0" w:color="000000"/>
              <w:bottom w:val="single" w:sz="4" w:space="0" w:color="000000"/>
              <w:right w:val="single" w:sz="6" w:space="0" w:color="000000"/>
            </w:tcBorders>
            <w:hideMark/>
          </w:tcPr>
          <w:p w14:paraId="5E0278A3" w14:textId="77777777" w:rsidR="003073A8" w:rsidRPr="00727A42" w:rsidRDefault="003073A8" w:rsidP="009F3DA8">
            <w:pPr>
              <w:spacing w:before="2" w:line="210" w:lineRule="exact"/>
              <w:ind w:left="108"/>
              <w:rPr>
                <w:sz w:val="20"/>
              </w:rPr>
            </w:pPr>
            <w:r w:rsidRPr="00727A42">
              <w:rPr>
                <w:spacing w:val="-2"/>
                <w:sz w:val="20"/>
              </w:rPr>
              <w:t>jgheab)</w:t>
            </w:r>
          </w:p>
        </w:tc>
        <w:tc>
          <w:tcPr>
            <w:tcW w:w="992" w:type="dxa"/>
            <w:tcBorders>
              <w:top w:val="double" w:sz="6" w:space="0" w:color="000000"/>
              <w:left w:val="single" w:sz="6" w:space="0" w:color="000000"/>
              <w:bottom w:val="single" w:sz="4" w:space="0" w:color="000000"/>
              <w:right w:val="single" w:sz="6" w:space="0" w:color="000000"/>
            </w:tcBorders>
          </w:tcPr>
          <w:p w14:paraId="1FDADDD2" w14:textId="77777777" w:rsidR="003073A8" w:rsidRPr="00727A42" w:rsidRDefault="003073A8" w:rsidP="009F3DA8">
            <w:pPr>
              <w:rPr>
                <w:sz w:val="16"/>
              </w:rPr>
            </w:pPr>
          </w:p>
        </w:tc>
        <w:tc>
          <w:tcPr>
            <w:tcW w:w="1418" w:type="dxa"/>
            <w:tcBorders>
              <w:top w:val="double" w:sz="6" w:space="0" w:color="000000"/>
              <w:left w:val="single" w:sz="6" w:space="0" w:color="000000"/>
              <w:bottom w:val="single" w:sz="4" w:space="0" w:color="000000"/>
              <w:right w:val="single" w:sz="6" w:space="0" w:color="000000"/>
            </w:tcBorders>
          </w:tcPr>
          <w:p w14:paraId="2A7C7FEE" w14:textId="77777777" w:rsidR="003073A8" w:rsidRPr="00727A42" w:rsidRDefault="003073A8" w:rsidP="009F3DA8">
            <w:pPr>
              <w:rPr>
                <w:sz w:val="16"/>
              </w:rPr>
            </w:pPr>
          </w:p>
        </w:tc>
      </w:tr>
      <w:tr w:rsidR="003073A8" w:rsidRPr="00727A42" w14:paraId="344DE307" w14:textId="77777777" w:rsidTr="009F3DA8">
        <w:trPr>
          <w:trHeight w:val="230"/>
        </w:trPr>
        <w:tc>
          <w:tcPr>
            <w:tcW w:w="709" w:type="dxa"/>
            <w:tcBorders>
              <w:top w:val="single" w:sz="4" w:space="0" w:color="000000"/>
              <w:left w:val="single" w:sz="6" w:space="0" w:color="000000"/>
              <w:bottom w:val="single" w:sz="4" w:space="0" w:color="000000"/>
              <w:right w:val="single" w:sz="6" w:space="0" w:color="000000"/>
            </w:tcBorders>
          </w:tcPr>
          <w:p w14:paraId="34F89079"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3ECB51A4" w14:textId="77777777" w:rsidR="003073A8" w:rsidRPr="00727A42" w:rsidRDefault="003073A8" w:rsidP="009F3DA8">
            <w:pPr>
              <w:spacing w:before="23"/>
              <w:ind w:left="117"/>
              <w:rPr>
                <w:sz w:val="16"/>
              </w:rPr>
            </w:pPr>
            <w:r w:rsidRPr="00727A42">
              <w:rPr>
                <w:spacing w:val="-2"/>
                <w:sz w:val="16"/>
              </w:rPr>
              <w:t>7213050013100</w:t>
            </w:r>
          </w:p>
        </w:tc>
        <w:tc>
          <w:tcPr>
            <w:tcW w:w="5954" w:type="dxa"/>
            <w:tcBorders>
              <w:top w:val="single" w:sz="4" w:space="0" w:color="000000"/>
              <w:left w:val="single" w:sz="6" w:space="0" w:color="000000"/>
              <w:bottom w:val="single" w:sz="4" w:space="0" w:color="000000"/>
              <w:right w:val="single" w:sz="6" w:space="0" w:color="000000"/>
            </w:tcBorders>
            <w:hideMark/>
          </w:tcPr>
          <w:p w14:paraId="1907D8B2" w14:textId="77777777" w:rsidR="003073A8" w:rsidRPr="00727A42" w:rsidRDefault="003073A8" w:rsidP="009F3DA8">
            <w:pPr>
              <w:spacing w:line="210" w:lineRule="exact"/>
              <w:ind w:left="108"/>
              <w:rPr>
                <w:sz w:val="20"/>
              </w:rPr>
            </w:pPr>
            <w:r w:rsidRPr="00727A42">
              <w:rPr>
                <w:spacing w:val="-2"/>
                <w:sz w:val="20"/>
              </w:rPr>
              <w:t>Tinichigiu</w:t>
            </w:r>
          </w:p>
        </w:tc>
        <w:tc>
          <w:tcPr>
            <w:tcW w:w="992" w:type="dxa"/>
            <w:tcBorders>
              <w:top w:val="single" w:sz="4" w:space="0" w:color="000000"/>
              <w:left w:val="single" w:sz="6" w:space="0" w:color="000000"/>
              <w:bottom w:val="single" w:sz="4" w:space="0" w:color="000000"/>
              <w:right w:val="single" w:sz="6" w:space="0" w:color="000000"/>
            </w:tcBorders>
            <w:hideMark/>
          </w:tcPr>
          <w:p w14:paraId="5D10EF84" w14:textId="77777777" w:rsidR="003073A8" w:rsidRPr="00727A42" w:rsidRDefault="003073A8" w:rsidP="009F3DA8">
            <w:pPr>
              <w:spacing w:line="210" w:lineRule="exact"/>
              <w:ind w:left="109"/>
              <w:rPr>
                <w:sz w:val="20"/>
              </w:rPr>
            </w:pPr>
            <w:r w:rsidRPr="00727A42">
              <w:rPr>
                <w:spacing w:val="-2"/>
                <w:sz w:val="20"/>
              </w:rPr>
              <w:t>h-</w:t>
            </w:r>
            <w:r w:rsidRPr="00727A42">
              <w:rPr>
                <w:spacing w:val="-5"/>
                <w:sz w:val="20"/>
              </w:rPr>
              <w:t>om</w:t>
            </w:r>
          </w:p>
        </w:tc>
        <w:tc>
          <w:tcPr>
            <w:tcW w:w="1418" w:type="dxa"/>
            <w:tcBorders>
              <w:top w:val="single" w:sz="4" w:space="0" w:color="000000"/>
              <w:left w:val="single" w:sz="6" w:space="0" w:color="000000"/>
              <w:bottom w:val="single" w:sz="4" w:space="0" w:color="000000"/>
              <w:right w:val="single" w:sz="6" w:space="0" w:color="000000"/>
            </w:tcBorders>
            <w:hideMark/>
          </w:tcPr>
          <w:p w14:paraId="6DC18666" w14:textId="77777777" w:rsidR="003073A8" w:rsidRPr="00727A42" w:rsidRDefault="003073A8" w:rsidP="009F3DA8">
            <w:pPr>
              <w:spacing w:line="210" w:lineRule="exact"/>
              <w:ind w:left="110"/>
              <w:rPr>
                <w:sz w:val="20"/>
              </w:rPr>
            </w:pPr>
            <w:r w:rsidRPr="00727A42">
              <w:rPr>
                <w:spacing w:val="-2"/>
                <w:sz w:val="20"/>
              </w:rPr>
              <w:t>15,0300</w:t>
            </w:r>
          </w:p>
        </w:tc>
      </w:tr>
      <w:tr w:rsidR="003073A8" w:rsidRPr="00727A42" w14:paraId="1469D0F0" w14:textId="77777777" w:rsidTr="009F3DA8">
        <w:trPr>
          <w:trHeight w:val="336"/>
        </w:trPr>
        <w:tc>
          <w:tcPr>
            <w:tcW w:w="709" w:type="dxa"/>
            <w:tcBorders>
              <w:top w:val="single" w:sz="4" w:space="0" w:color="000000"/>
              <w:left w:val="single" w:sz="6" w:space="0" w:color="000000"/>
              <w:bottom w:val="single" w:sz="4" w:space="0" w:color="000000"/>
              <w:right w:val="single" w:sz="6" w:space="0" w:color="000000"/>
            </w:tcBorders>
          </w:tcPr>
          <w:p w14:paraId="2B0B53A5" w14:textId="77777777" w:rsidR="003073A8" w:rsidRPr="00727A42" w:rsidRDefault="003073A8" w:rsidP="009F3DA8">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6C949B15" w14:textId="77777777" w:rsidR="003073A8" w:rsidRPr="00727A42" w:rsidRDefault="003073A8" w:rsidP="009F3DA8">
            <w:pPr>
              <w:spacing w:before="1"/>
              <w:ind w:left="117"/>
              <w:rPr>
                <w:sz w:val="16"/>
              </w:rPr>
            </w:pPr>
            <w:r w:rsidRPr="00727A42">
              <w:rPr>
                <w:spacing w:val="-2"/>
                <w:sz w:val="16"/>
              </w:rPr>
              <w:t>2710406311800</w:t>
            </w:r>
          </w:p>
        </w:tc>
        <w:tc>
          <w:tcPr>
            <w:tcW w:w="5954" w:type="dxa"/>
            <w:tcBorders>
              <w:top w:val="single" w:sz="4" w:space="0" w:color="000000"/>
              <w:left w:val="single" w:sz="6" w:space="0" w:color="000000"/>
              <w:bottom w:val="single" w:sz="4" w:space="0" w:color="000000"/>
              <w:right w:val="single" w:sz="6" w:space="0" w:color="000000"/>
            </w:tcBorders>
            <w:hideMark/>
          </w:tcPr>
          <w:p w14:paraId="1C0E7309" w14:textId="77777777" w:rsidR="003073A8" w:rsidRPr="00727A42" w:rsidRDefault="003073A8" w:rsidP="009F3DA8">
            <w:pPr>
              <w:spacing w:line="230" w:lineRule="atLeast"/>
              <w:ind w:left="108"/>
              <w:rPr>
                <w:sz w:val="20"/>
              </w:rPr>
            </w:pPr>
            <w:r w:rsidRPr="00727A42">
              <w:rPr>
                <w:sz w:val="20"/>
              </w:rPr>
              <w:t>Jgheaburi</w:t>
            </w:r>
            <w:r w:rsidRPr="00727A42">
              <w:rPr>
                <w:spacing w:val="-13"/>
                <w:sz w:val="20"/>
              </w:rPr>
              <w:t xml:space="preserve"> </w:t>
            </w:r>
            <w:r w:rsidRPr="00727A42">
              <w:rPr>
                <w:sz w:val="20"/>
              </w:rPr>
              <w:t>semirotunde</w:t>
            </w:r>
            <w:r w:rsidRPr="00727A42">
              <w:rPr>
                <w:spacing w:val="-12"/>
                <w:sz w:val="20"/>
              </w:rPr>
              <w:t xml:space="preserve"> </w:t>
            </w:r>
            <w:r w:rsidRPr="00727A42">
              <w:rPr>
                <w:sz w:val="20"/>
              </w:rPr>
              <w:t>prefabricate</w:t>
            </w:r>
            <w:r w:rsidRPr="00727A42">
              <w:rPr>
                <w:spacing w:val="-13"/>
                <w:sz w:val="20"/>
              </w:rPr>
              <w:t xml:space="preserve"> </w:t>
            </w:r>
            <w:r w:rsidRPr="00727A42">
              <w:rPr>
                <w:sz w:val="20"/>
              </w:rPr>
              <w:t xml:space="preserve">tip </w:t>
            </w:r>
            <w:r w:rsidRPr="00727A42">
              <w:rPr>
                <w:spacing w:val="-2"/>
                <w:sz w:val="20"/>
              </w:rPr>
              <w:t>brass</w:t>
            </w:r>
          </w:p>
        </w:tc>
        <w:tc>
          <w:tcPr>
            <w:tcW w:w="992" w:type="dxa"/>
            <w:tcBorders>
              <w:top w:val="single" w:sz="4" w:space="0" w:color="000000"/>
              <w:left w:val="single" w:sz="6" w:space="0" w:color="000000"/>
              <w:bottom w:val="single" w:sz="4" w:space="0" w:color="000000"/>
              <w:right w:val="single" w:sz="6" w:space="0" w:color="000000"/>
            </w:tcBorders>
            <w:hideMark/>
          </w:tcPr>
          <w:p w14:paraId="715FE43A" w14:textId="77777777" w:rsidR="003073A8" w:rsidRPr="00727A42" w:rsidRDefault="003073A8" w:rsidP="009F3DA8">
            <w:pPr>
              <w:spacing w:before="115"/>
              <w:ind w:left="109"/>
              <w:rPr>
                <w:sz w:val="20"/>
              </w:rPr>
            </w:pPr>
            <w:r w:rsidRPr="00727A42">
              <w:rPr>
                <w:spacing w:val="-10"/>
                <w:sz w:val="20"/>
              </w:rPr>
              <w:t>m</w:t>
            </w:r>
          </w:p>
        </w:tc>
        <w:tc>
          <w:tcPr>
            <w:tcW w:w="1418" w:type="dxa"/>
            <w:tcBorders>
              <w:top w:val="single" w:sz="4" w:space="0" w:color="000000"/>
              <w:left w:val="single" w:sz="6" w:space="0" w:color="000000"/>
              <w:bottom w:val="single" w:sz="4" w:space="0" w:color="000000"/>
              <w:right w:val="single" w:sz="6" w:space="0" w:color="000000"/>
            </w:tcBorders>
            <w:hideMark/>
          </w:tcPr>
          <w:p w14:paraId="06C37B9C" w14:textId="77777777" w:rsidR="003073A8" w:rsidRPr="00727A42" w:rsidRDefault="003073A8" w:rsidP="009F3DA8">
            <w:pPr>
              <w:spacing w:before="115"/>
              <w:ind w:left="110"/>
              <w:rPr>
                <w:sz w:val="20"/>
              </w:rPr>
            </w:pPr>
            <w:r w:rsidRPr="00727A42">
              <w:rPr>
                <w:spacing w:val="-2"/>
                <w:sz w:val="20"/>
              </w:rPr>
              <w:t>54,1831</w:t>
            </w:r>
          </w:p>
        </w:tc>
      </w:tr>
      <w:tr w:rsidR="003073A8" w:rsidRPr="00727A42" w14:paraId="3A5E1361" w14:textId="77777777" w:rsidTr="009F3DA8">
        <w:trPr>
          <w:trHeight w:val="230"/>
        </w:trPr>
        <w:tc>
          <w:tcPr>
            <w:tcW w:w="709" w:type="dxa"/>
            <w:tcBorders>
              <w:top w:val="single" w:sz="4" w:space="0" w:color="000000"/>
              <w:left w:val="single" w:sz="6" w:space="0" w:color="000000"/>
              <w:bottom w:val="single" w:sz="4" w:space="0" w:color="000000"/>
              <w:right w:val="single" w:sz="6" w:space="0" w:color="000000"/>
            </w:tcBorders>
          </w:tcPr>
          <w:p w14:paraId="3A8142AE"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0BE7EF98" w14:textId="77777777" w:rsidR="003073A8" w:rsidRPr="00727A42" w:rsidRDefault="003073A8" w:rsidP="009F3DA8">
            <w:pPr>
              <w:spacing w:before="1"/>
              <w:ind w:left="117"/>
              <w:rPr>
                <w:sz w:val="16"/>
              </w:rPr>
            </w:pPr>
            <w:r w:rsidRPr="00727A42">
              <w:rPr>
                <w:spacing w:val="-2"/>
                <w:sz w:val="16"/>
              </w:rPr>
              <w:t>2875276311231</w:t>
            </w:r>
          </w:p>
        </w:tc>
        <w:tc>
          <w:tcPr>
            <w:tcW w:w="5954" w:type="dxa"/>
            <w:tcBorders>
              <w:top w:val="single" w:sz="4" w:space="0" w:color="000000"/>
              <w:left w:val="single" w:sz="6" w:space="0" w:color="000000"/>
              <w:bottom w:val="single" w:sz="4" w:space="0" w:color="000000"/>
              <w:right w:val="single" w:sz="6" w:space="0" w:color="000000"/>
            </w:tcBorders>
            <w:hideMark/>
          </w:tcPr>
          <w:p w14:paraId="5BDF60A6" w14:textId="77777777" w:rsidR="003073A8" w:rsidRPr="00727A42" w:rsidRDefault="003073A8" w:rsidP="009F3DA8">
            <w:pPr>
              <w:spacing w:line="210" w:lineRule="exact"/>
              <w:ind w:left="108"/>
              <w:rPr>
                <w:sz w:val="20"/>
                <w:lang w:val="nl-NL"/>
              </w:rPr>
            </w:pPr>
            <w:r w:rsidRPr="00727A42">
              <w:rPr>
                <w:sz w:val="20"/>
                <w:lang w:val="nl-NL"/>
              </w:rPr>
              <w:t>Cirlige</w:t>
            </w:r>
            <w:r w:rsidRPr="00727A42">
              <w:rPr>
                <w:spacing w:val="-4"/>
                <w:sz w:val="20"/>
                <w:lang w:val="nl-NL"/>
              </w:rPr>
              <w:t xml:space="preserve"> </w:t>
            </w:r>
            <w:r w:rsidRPr="00727A42">
              <w:rPr>
                <w:sz w:val="20"/>
                <w:lang w:val="nl-NL"/>
              </w:rPr>
              <w:t>din</w:t>
            </w:r>
            <w:r w:rsidRPr="00727A42">
              <w:rPr>
                <w:spacing w:val="-2"/>
                <w:sz w:val="20"/>
                <w:lang w:val="nl-NL"/>
              </w:rPr>
              <w:t xml:space="preserve"> </w:t>
            </w:r>
            <w:r w:rsidRPr="00727A42">
              <w:rPr>
                <w:sz w:val="20"/>
                <w:lang w:val="nl-NL"/>
              </w:rPr>
              <w:t>otel</w:t>
            </w:r>
            <w:r w:rsidRPr="00727A42">
              <w:rPr>
                <w:spacing w:val="-4"/>
                <w:sz w:val="20"/>
                <w:lang w:val="nl-NL"/>
              </w:rPr>
              <w:t xml:space="preserve"> </w:t>
            </w:r>
            <w:r w:rsidRPr="00727A42">
              <w:rPr>
                <w:sz w:val="20"/>
                <w:lang w:val="nl-NL"/>
              </w:rPr>
              <w:t>zn</w:t>
            </w:r>
            <w:r w:rsidRPr="00727A42">
              <w:rPr>
                <w:spacing w:val="-2"/>
                <w:sz w:val="20"/>
                <w:lang w:val="nl-NL"/>
              </w:rPr>
              <w:t xml:space="preserve"> </w:t>
            </w:r>
            <w:r w:rsidRPr="00727A42">
              <w:rPr>
                <w:sz w:val="20"/>
                <w:lang w:val="nl-NL"/>
              </w:rPr>
              <w:t>pentru</w:t>
            </w:r>
            <w:r w:rsidRPr="00727A42">
              <w:rPr>
                <w:spacing w:val="-3"/>
                <w:sz w:val="20"/>
                <w:lang w:val="nl-NL"/>
              </w:rPr>
              <w:t xml:space="preserve"> </w:t>
            </w:r>
            <w:r w:rsidRPr="00727A42">
              <w:rPr>
                <w:spacing w:val="-2"/>
                <w:sz w:val="20"/>
                <w:lang w:val="nl-NL"/>
              </w:rPr>
              <w:t>jgheaburi</w:t>
            </w:r>
          </w:p>
        </w:tc>
        <w:tc>
          <w:tcPr>
            <w:tcW w:w="992" w:type="dxa"/>
            <w:tcBorders>
              <w:top w:val="single" w:sz="4" w:space="0" w:color="000000"/>
              <w:left w:val="single" w:sz="6" w:space="0" w:color="000000"/>
              <w:bottom w:val="single" w:sz="4" w:space="0" w:color="000000"/>
              <w:right w:val="single" w:sz="6" w:space="0" w:color="000000"/>
            </w:tcBorders>
            <w:hideMark/>
          </w:tcPr>
          <w:p w14:paraId="238BB69E" w14:textId="77777777" w:rsidR="003073A8" w:rsidRPr="00727A42" w:rsidRDefault="003073A8" w:rsidP="009F3DA8">
            <w:pPr>
              <w:spacing w:line="210" w:lineRule="exact"/>
              <w:ind w:left="109"/>
              <w:rPr>
                <w:sz w:val="20"/>
              </w:rPr>
            </w:pPr>
            <w:r w:rsidRPr="00727A42">
              <w:rPr>
                <w:spacing w:val="-5"/>
                <w:sz w:val="20"/>
              </w:rPr>
              <w:t>buc</w:t>
            </w:r>
          </w:p>
        </w:tc>
        <w:tc>
          <w:tcPr>
            <w:tcW w:w="1418" w:type="dxa"/>
            <w:tcBorders>
              <w:top w:val="single" w:sz="4" w:space="0" w:color="000000"/>
              <w:left w:val="single" w:sz="6" w:space="0" w:color="000000"/>
              <w:bottom w:val="single" w:sz="4" w:space="0" w:color="000000"/>
              <w:right w:val="single" w:sz="6" w:space="0" w:color="000000"/>
            </w:tcBorders>
            <w:hideMark/>
          </w:tcPr>
          <w:p w14:paraId="41E99DF8" w14:textId="77777777" w:rsidR="003073A8" w:rsidRPr="00727A42" w:rsidRDefault="003073A8" w:rsidP="009F3DA8">
            <w:pPr>
              <w:spacing w:line="210" w:lineRule="exact"/>
              <w:ind w:left="110"/>
              <w:rPr>
                <w:sz w:val="20"/>
              </w:rPr>
            </w:pPr>
            <w:r w:rsidRPr="00727A42">
              <w:rPr>
                <w:spacing w:val="-2"/>
                <w:sz w:val="20"/>
              </w:rPr>
              <w:t>72,2442</w:t>
            </w:r>
          </w:p>
        </w:tc>
      </w:tr>
      <w:tr w:rsidR="003073A8" w:rsidRPr="00727A42" w14:paraId="2B37BC86" w14:textId="77777777" w:rsidTr="009F3DA8">
        <w:trPr>
          <w:trHeight w:val="230"/>
        </w:trPr>
        <w:tc>
          <w:tcPr>
            <w:tcW w:w="709" w:type="dxa"/>
            <w:tcBorders>
              <w:top w:val="single" w:sz="4" w:space="0" w:color="000000"/>
              <w:left w:val="single" w:sz="6" w:space="0" w:color="000000"/>
              <w:bottom w:val="single" w:sz="4" w:space="0" w:color="000000"/>
              <w:right w:val="single" w:sz="6" w:space="0" w:color="000000"/>
            </w:tcBorders>
          </w:tcPr>
          <w:p w14:paraId="461A3360"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7631BA1F" w14:textId="77777777" w:rsidR="003073A8" w:rsidRPr="00727A42" w:rsidRDefault="003073A8" w:rsidP="009F3DA8">
            <w:pPr>
              <w:spacing w:before="1"/>
              <w:ind w:left="117"/>
              <w:rPr>
                <w:sz w:val="16"/>
              </w:rPr>
            </w:pPr>
            <w:r w:rsidRPr="00727A42">
              <w:rPr>
                <w:spacing w:val="-2"/>
                <w:sz w:val="16"/>
              </w:rPr>
              <w:t>2666122800555</w:t>
            </w:r>
          </w:p>
        </w:tc>
        <w:tc>
          <w:tcPr>
            <w:tcW w:w="5954" w:type="dxa"/>
            <w:tcBorders>
              <w:top w:val="single" w:sz="4" w:space="0" w:color="000000"/>
              <w:left w:val="single" w:sz="6" w:space="0" w:color="000000"/>
              <w:bottom w:val="single" w:sz="4" w:space="0" w:color="000000"/>
              <w:right w:val="single" w:sz="6" w:space="0" w:color="000000"/>
            </w:tcBorders>
            <w:hideMark/>
          </w:tcPr>
          <w:p w14:paraId="6CBE25B4" w14:textId="77777777" w:rsidR="003073A8" w:rsidRPr="00727A42" w:rsidRDefault="003073A8" w:rsidP="009F3DA8">
            <w:pPr>
              <w:spacing w:line="210" w:lineRule="exact"/>
              <w:ind w:left="108"/>
              <w:rPr>
                <w:sz w:val="20"/>
              </w:rPr>
            </w:pPr>
            <w:r w:rsidRPr="00727A42">
              <w:rPr>
                <w:sz w:val="20"/>
              </w:rPr>
              <w:t>Element</w:t>
            </w:r>
            <w:r w:rsidRPr="00727A42">
              <w:rPr>
                <w:spacing w:val="-4"/>
                <w:sz w:val="20"/>
              </w:rPr>
              <w:t xml:space="preserve"> </w:t>
            </w:r>
            <w:r w:rsidRPr="00727A42">
              <w:rPr>
                <w:sz w:val="20"/>
              </w:rPr>
              <w:t>de</w:t>
            </w:r>
            <w:r w:rsidRPr="00727A42">
              <w:rPr>
                <w:spacing w:val="-3"/>
                <w:sz w:val="20"/>
              </w:rPr>
              <w:t xml:space="preserve"> </w:t>
            </w:r>
            <w:r w:rsidRPr="00727A42">
              <w:rPr>
                <w:spacing w:val="-2"/>
                <w:sz w:val="20"/>
              </w:rPr>
              <w:t>inchidere</w:t>
            </w:r>
          </w:p>
        </w:tc>
        <w:tc>
          <w:tcPr>
            <w:tcW w:w="992" w:type="dxa"/>
            <w:tcBorders>
              <w:top w:val="single" w:sz="4" w:space="0" w:color="000000"/>
              <w:left w:val="single" w:sz="6" w:space="0" w:color="000000"/>
              <w:bottom w:val="single" w:sz="4" w:space="0" w:color="000000"/>
              <w:right w:val="single" w:sz="6" w:space="0" w:color="000000"/>
            </w:tcBorders>
            <w:hideMark/>
          </w:tcPr>
          <w:p w14:paraId="55B960B4" w14:textId="77777777" w:rsidR="003073A8" w:rsidRPr="00727A42" w:rsidRDefault="003073A8" w:rsidP="009F3DA8">
            <w:pPr>
              <w:spacing w:line="210" w:lineRule="exact"/>
              <w:ind w:left="109"/>
              <w:rPr>
                <w:sz w:val="20"/>
              </w:rPr>
            </w:pPr>
            <w:r w:rsidRPr="00727A42">
              <w:rPr>
                <w:spacing w:val="-5"/>
                <w:sz w:val="20"/>
              </w:rPr>
              <w:t>buc</w:t>
            </w:r>
          </w:p>
        </w:tc>
        <w:tc>
          <w:tcPr>
            <w:tcW w:w="1418" w:type="dxa"/>
            <w:tcBorders>
              <w:top w:val="single" w:sz="4" w:space="0" w:color="000000"/>
              <w:left w:val="single" w:sz="6" w:space="0" w:color="000000"/>
              <w:bottom w:val="single" w:sz="4" w:space="0" w:color="000000"/>
              <w:right w:val="single" w:sz="6" w:space="0" w:color="000000"/>
            </w:tcBorders>
            <w:hideMark/>
          </w:tcPr>
          <w:p w14:paraId="43BFAC09" w14:textId="77777777" w:rsidR="003073A8" w:rsidRPr="00727A42" w:rsidRDefault="003073A8" w:rsidP="009F3DA8">
            <w:pPr>
              <w:spacing w:line="210" w:lineRule="exact"/>
              <w:ind w:left="110"/>
              <w:rPr>
                <w:sz w:val="20"/>
              </w:rPr>
            </w:pPr>
            <w:r w:rsidRPr="00727A42">
              <w:rPr>
                <w:spacing w:val="-2"/>
                <w:sz w:val="20"/>
              </w:rPr>
              <w:t>10,3206</w:t>
            </w:r>
          </w:p>
        </w:tc>
      </w:tr>
      <w:tr w:rsidR="003073A8" w:rsidRPr="00727A42" w14:paraId="7B983DA0" w14:textId="77777777" w:rsidTr="009F3DA8">
        <w:trPr>
          <w:trHeight w:val="230"/>
        </w:trPr>
        <w:tc>
          <w:tcPr>
            <w:tcW w:w="709" w:type="dxa"/>
            <w:tcBorders>
              <w:top w:val="single" w:sz="4" w:space="0" w:color="000000"/>
              <w:left w:val="single" w:sz="6" w:space="0" w:color="000000"/>
              <w:bottom w:val="single" w:sz="4" w:space="0" w:color="000000"/>
              <w:right w:val="single" w:sz="6" w:space="0" w:color="000000"/>
            </w:tcBorders>
          </w:tcPr>
          <w:p w14:paraId="14481FB3"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2DF4C04A" w14:textId="77777777" w:rsidR="003073A8" w:rsidRPr="00727A42" w:rsidRDefault="003073A8" w:rsidP="009F3DA8">
            <w:pPr>
              <w:spacing w:before="1"/>
              <w:ind w:left="117"/>
              <w:rPr>
                <w:sz w:val="16"/>
              </w:rPr>
            </w:pPr>
            <w:r w:rsidRPr="00727A42">
              <w:rPr>
                <w:spacing w:val="-2"/>
                <w:sz w:val="16"/>
              </w:rPr>
              <w:t>2875274000050</w:t>
            </w:r>
          </w:p>
        </w:tc>
        <w:tc>
          <w:tcPr>
            <w:tcW w:w="5954" w:type="dxa"/>
            <w:tcBorders>
              <w:top w:val="single" w:sz="4" w:space="0" w:color="000000"/>
              <w:left w:val="single" w:sz="6" w:space="0" w:color="000000"/>
              <w:bottom w:val="single" w:sz="4" w:space="0" w:color="000000"/>
              <w:right w:val="single" w:sz="6" w:space="0" w:color="000000"/>
            </w:tcBorders>
            <w:hideMark/>
          </w:tcPr>
          <w:p w14:paraId="21819B72" w14:textId="77777777" w:rsidR="003073A8" w:rsidRPr="00727A42" w:rsidRDefault="003073A8" w:rsidP="009F3DA8">
            <w:pPr>
              <w:spacing w:line="210" w:lineRule="exact"/>
              <w:ind w:left="108"/>
              <w:rPr>
                <w:sz w:val="20"/>
              </w:rPr>
            </w:pPr>
            <w:r w:rsidRPr="00727A42">
              <w:rPr>
                <w:sz w:val="20"/>
              </w:rPr>
              <w:t>Elemente</w:t>
            </w:r>
            <w:r w:rsidRPr="00727A42">
              <w:rPr>
                <w:spacing w:val="-4"/>
                <w:sz w:val="20"/>
              </w:rPr>
              <w:t xml:space="preserve"> </w:t>
            </w:r>
            <w:r w:rsidRPr="00727A42">
              <w:rPr>
                <w:sz w:val="20"/>
              </w:rPr>
              <w:t>de</w:t>
            </w:r>
            <w:r w:rsidRPr="00727A42">
              <w:rPr>
                <w:spacing w:val="-3"/>
                <w:sz w:val="20"/>
              </w:rPr>
              <w:t xml:space="preserve"> </w:t>
            </w:r>
            <w:r w:rsidRPr="00727A42">
              <w:rPr>
                <w:spacing w:val="-2"/>
                <w:sz w:val="20"/>
              </w:rPr>
              <w:t>legatura</w:t>
            </w:r>
          </w:p>
        </w:tc>
        <w:tc>
          <w:tcPr>
            <w:tcW w:w="992" w:type="dxa"/>
            <w:tcBorders>
              <w:top w:val="single" w:sz="4" w:space="0" w:color="000000"/>
              <w:left w:val="single" w:sz="6" w:space="0" w:color="000000"/>
              <w:bottom w:val="single" w:sz="4" w:space="0" w:color="000000"/>
              <w:right w:val="single" w:sz="6" w:space="0" w:color="000000"/>
            </w:tcBorders>
            <w:hideMark/>
          </w:tcPr>
          <w:p w14:paraId="04351F9D" w14:textId="77777777" w:rsidR="003073A8" w:rsidRPr="00727A42" w:rsidRDefault="003073A8" w:rsidP="009F3DA8">
            <w:pPr>
              <w:spacing w:line="210" w:lineRule="exact"/>
              <w:ind w:left="109"/>
              <w:rPr>
                <w:sz w:val="20"/>
              </w:rPr>
            </w:pPr>
            <w:r w:rsidRPr="00727A42">
              <w:rPr>
                <w:spacing w:val="-5"/>
                <w:sz w:val="20"/>
              </w:rPr>
              <w:t>buc</w:t>
            </w:r>
          </w:p>
        </w:tc>
        <w:tc>
          <w:tcPr>
            <w:tcW w:w="1418" w:type="dxa"/>
            <w:tcBorders>
              <w:top w:val="single" w:sz="4" w:space="0" w:color="000000"/>
              <w:left w:val="single" w:sz="6" w:space="0" w:color="000000"/>
              <w:bottom w:val="single" w:sz="4" w:space="0" w:color="000000"/>
              <w:right w:val="single" w:sz="6" w:space="0" w:color="000000"/>
            </w:tcBorders>
            <w:hideMark/>
          </w:tcPr>
          <w:p w14:paraId="050A6A2F" w14:textId="77777777" w:rsidR="003073A8" w:rsidRPr="00727A42" w:rsidRDefault="003073A8" w:rsidP="009F3DA8">
            <w:pPr>
              <w:spacing w:line="210" w:lineRule="exact"/>
              <w:ind w:left="110"/>
              <w:rPr>
                <w:sz w:val="20"/>
              </w:rPr>
            </w:pPr>
            <w:r w:rsidRPr="00727A42">
              <w:rPr>
                <w:spacing w:val="-2"/>
                <w:sz w:val="20"/>
              </w:rPr>
              <w:t>5,1603</w:t>
            </w:r>
          </w:p>
        </w:tc>
      </w:tr>
      <w:tr w:rsidR="003073A8" w:rsidRPr="00727A42" w14:paraId="1DDC8E5E" w14:textId="77777777" w:rsidTr="009F3DA8">
        <w:trPr>
          <w:trHeight w:val="230"/>
        </w:trPr>
        <w:tc>
          <w:tcPr>
            <w:tcW w:w="709" w:type="dxa"/>
            <w:tcBorders>
              <w:top w:val="single" w:sz="4" w:space="0" w:color="000000"/>
              <w:left w:val="single" w:sz="6" w:space="0" w:color="000000"/>
              <w:bottom w:val="single" w:sz="4" w:space="0" w:color="000000"/>
              <w:right w:val="single" w:sz="6" w:space="0" w:color="000000"/>
            </w:tcBorders>
          </w:tcPr>
          <w:p w14:paraId="1A8117F1"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658032EB" w14:textId="77777777" w:rsidR="003073A8" w:rsidRPr="00727A42" w:rsidRDefault="003073A8" w:rsidP="009F3DA8">
            <w:pPr>
              <w:spacing w:before="1"/>
              <w:ind w:left="117"/>
              <w:rPr>
                <w:sz w:val="16"/>
              </w:rPr>
            </w:pPr>
            <w:r w:rsidRPr="00727A42">
              <w:rPr>
                <w:spacing w:val="-2"/>
                <w:sz w:val="16"/>
              </w:rPr>
              <w:t>2875274110101</w:t>
            </w:r>
          </w:p>
        </w:tc>
        <w:tc>
          <w:tcPr>
            <w:tcW w:w="5954" w:type="dxa"/>
            <w:tcBorders>
              <w:top w:val="single" w:sz="4" w:space="0" w:color="000000"/>
              <w:left w:val="single" w:sz="6" w:space="0" w:color="000000"/>
              <w:bottom w:val="single" w:sz="4" w:space="0" w:color="000000"/>
              <w:right w:val="single" w:sz="6" w:space="0" w:color="000000"/>
            </w:tcBorders>
            <w:hideMark/>
          </w:tcPr>
          <w:p w14:paraId="022E4E52" w14:textId="77777777" w:rsidR="003073A8" w:rsidRPr="00727A42" w:rsidRDefault="003073A8" w:rsidP="009F3DA8">
            <w:pPr>
              <w:spacing w:line="210" w:lineRule="exact"/>
              <w:ind w:left="108"/>
              <w:rPr>
                <w:sz w:val="20"/>
                <w:lang w:val="nl-NL"/>
              </w:rPr>
            </w:pPr>
            <w:r w:rsidRPr="00727A42">
              <w:rPr>
                <w:sz w:val="20"/>
                <w:lang w:val="nl-NL"/>
              </w:rPr>
              <w:t>Piesa</w:t>
            </w:r>
            <w:r w:rsidRPr="00727A42">
              <w:rPr>
                <w:spacing w:val="-5"/>
                <w:sz w:val="20"/>
                <w:lang w:val="nl-NL"/>
              </w:rPr>
              <w:t xml:space="preserve"> </w:t>
            </w:r>
            <w:r w:rsidRPr="00727A42">
              <w:rPr>
                <w:sz w:val="20"/>
                <w:lang w:val="nl-NL"/>
              </w:rPr>
              <w:t>de</w:t>
            </w:r>
            <w:r w:rsidRPr="00727A42">
              <w:rPr>
                <w:spacing w:val="-4"/>
                <w:sz w:val="20"/>
                <w:lang w:val="nl-NL"/>
              </w:rPr>
              <w:t xml:space="preserve"> </w:t>
            </w:r>
            <w:r w:rsidRPr="00727A42">
              <w:rPr>
                <w:sz w:val="20"/>
                <w:lang w:val="nl-NL"/>
              </w:rPr>
              <w:t>racordare</w:t>
            </w:r>
            <w:r w:rsidRPr="00727A42">
              <w:rPr>
                <w:spacing w:val="-5"/>
                <w:sz w:val="20"/>
                <w:lang w:val="nl-NL"/>
              </w:rPr>
              <w:t xml:space="preserve"> </w:t>
            </w:r>
            <w:r w:rsidRPr="00727A42">
              <w:rPr>
                <w:sz w:val="20"/>
                <w:lang w:val="nl-NL"/>
              </w:rPr>
              <w:t>jgheab</w:t>
            </w:r>
            <w:r w:rsidRPr="00727A42">
              <w:rPr>
                <w:spacing w:val="-2"/>
                <w:sz w:val="20"/>
                <w:lang w:val="nl-NL"/>
              </w:rPr>
              <w:t xml:space="preserve"> </w:t>
            </w:r>
            <w:r w:rsidRPr="00727A42">
              <w:rPr>
                <w:sz w:val="20"/>
                <w:lang w:val="nl-NL"/>
              </w:rPr>
              <w:t>-</w:t>
            </w:r>
            <w:r w:rsidRPr="00727A42">
              <w:rPr>
                <w:spacing w:val="-2"/>
                <w:sz w:val="20"/>
                <w:lang w:val="nl-NL"/>
              </w:rPr>
              <w:t>burlan</w:t>
            </w:r>
          </w:p>
        </w:tc>
        <w:tc>
          <w:tcPr>
            <w:tcW w:w="992" w:type="dxa"/>
            <w:tcBorders>
              <w:top w:val="single" w:sz="4" w:space="0" w:color="000000"/>
              <w:left w:val="single" w:sz="6" w:space="0" w:color="000000"/>
              <w:bottom w:val="single" w:sz="4" w:space="0" w:color="000000"/>
              <w:right w:val="single" w:sz="6" w:space="0" w:color="000000"/>
            </w:tcBorders>
            <w:hideMark/>
          </w:tcPr>
          <w:p w14:paraId="457F5750" w14:textId="77777777" w:rsidR="003073A8" w:rsidRPr="00727A42" w:rsidRDefault="003073A8" w:rsidP="009F3DA8">
            <w:pPr>
              <w:spacing w:line="210" w:lineRule="exact"/>
              <w:ind w:left="109"/>
              <w:rPr>
                <w:sz w:val="20"/>
              </w:rPr>
            </w:pPr>
            <w:r w:rsidRPr="00727A42">
              <w:rPr>
                <w:spacing w:val="-5"/>
                <w:sz w:val="20"/>
              </w:rPr>
              <w:t>buc</w:t>
            </w:r>
          </w:p>
        </w:tc>
        <w:tc>
          <w:tcPr>
            <w:tcW w:w="1418" w:type="dxa"/>
            <w:tcBorders>
              <w:top w:val="single" w:sz="4" w:space="0" w:color="000000"/>
              <w:left w:val="single" w:sz="6" w:space="0" w:color="000000"/>
              <w:bottom w:val="single" w:sz="4" w:space="0" w:color="000000"/>
              <w:right w:val="single" w:sz="6" w:space="0" w:color="000000"/>
            </w:tcBorders>
            <w:hideMark/>
          </w:tcPr>
          <w:p w14:paraId="41456265" w14:textId="77777777" w:rsidR="003073A8" w:rsidRPr="00727A42" w:rsidRDefault="003073A8" w:rsidP="009F3DA8">
            <w:pPr>
              <w:spacing w:line="210" w:lineRule="exact"/>
              <w:ind w:left="110"/>
              <w:rPr>
                <w:sz w:val="20"/>
              </w:rPr>
            </w:pPr>
            <w:r w:rsidRPr="00727A42">
              <w:rPr>
                <w:spacing w:val="-2"/>
                <w:sz w:val="20"/>
              </w:rPr>
              <w:t>10,3206</w:t>
            </w:r>
          </w:p>
        </w:tc>
      </w:tr>
      <w:tr w:rsidR="003073A8" w:rsidRPr="00727A42" w14:paraId="7D7E6AB0" w14:textId="77777777" w:rsidTr="009F3DA8">
        <w:trPr>
          <w:trHeight w:val="230"/>
        </w:trPr>
        <w:tc>
          <w:tcPr>
            <w:tcW w:w="709" w:type="dxa"/>
            <w:tcBorders>
              <w:top w:val="single" w:sz="4" w:space="0" w:color="000000"/>
              <w:left w:val="single" w:sz="6" w:space="0" w:color="000000"/>
              <w:bottom w:val="single" w:sz="4" w:space="0" w:color="000000"/>
              <w:right w:val="single" w:sz="6" w:space="0" w:color="000000"/>
            </w:tcBorders>
          </w:tcPr>
          <w:p w14:paraId="314E5F2D"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26A60F93" w14:textId="77777777" w:rsidR="003073A8" w:rsidRPr="00727A42" w:rsidRDefault="003073A8" w:rsidP="009F3DA8">
            <w:pPr>
              <w:spacing w:before="1"/>
              <w:ind w:left="117"/>
              <w:rPr>
                <w:sz w:val="16"/>
              </w:rPr>
            </w:pPr>
            <w:r w:rsidRPr="00727A42">
              <w:rPr>
                <w:spacing w:val="-2"/>
                <w:sz w:val="16"/>
              </w:rPr>
              <w:t>2874115837745</w:t>
            </w:r>
          </w:p>
        </w:tc>
        <w:tc>
          <w:tcPr>
            <w:tcW w:w="5954" w:type="dxa"/>
            <w:tcBorders>
              <w:top w:val="single" w:sz="4" w:space="0" w:color="000000"/>
              <w:left w:val="single" w:sz="6" w:space="0" w:color="000000"/>
              <w:bottom w:val="single" w:sz="4" w:space="0" w:color="000000"/>
              <w:right w:val="single" w:sz="6" w:space="0" w:color="000000"/>
            </w:tcBorders>
            <w:hideMark/>
          </w:tcPr>
          <w:p w14:paraId="4BB04628" w14:textId="77777777" w:rsidR="003073A8" w:rsidRPr="00727A42" w:rsidRDefault="003073A8" w:rsidP="009F3DA8">
            <w:pPr>
              <w:spacing w:line="210" w:lineRule="exact"/>
              <w:ind w:left="108"/>
              <w:rPr>
                <w:sz w:val="20"/>
              </w:rPr>
            </w:pPr>
            <w:r w:rsidRPr="00727A42">
              <w:rPr>
                <w:spacing w:val="-2"/>
                <w:sz w:val="20"/>
              </w:rPr>
              <w:t>Suruburi</w:t>
            </w:r>
          </w:p>
        </w:tc>
        <w:tc>
          <w:tcPr>
            <w:tcW w:w="992" w:type="dxa"/>
            <w:tcBorders>
              <w:top w:val="single" w:sz="4" w:space="0" w:color="000000"/>
              <w:left w:val="single" w:sz="6" w:space="0" w:color="000000"/>
              <w:bottom w:val="single" w:sz="4" w:space="0" w:color="000000"/>
              <w:right w:val="single" w:sz="6" w:space="0" w:color="000000"/>
            </w:tcBorders>
            <w:hideMark/>
          </w:tcPr>
          <w:p w14:paraId="44803882" w14:textId="77777777" w:rsidR="003073A8" w:rsidRPr="00727A42" w:rsidRDefault="003073A8" w:rsidP="009F3DA8">
            <w:pPr>
              <w:spacing w:line="210" w:lineRule="exact"/>
              <w:ind w:left="109"/>
              <w:rPr>
                <w:sz w:val="20"/>
              </w:rPr>
            </w:pPr>
            <w:r w:rsidRPr="00727A42">
              <w:rPr>
                <w:spacing w:val="-5"/>
                <w:sz w:val="20"/>
              </w:rPr>
              <w:t>buc</w:t>
            </w:r>
          </w:p>
        </w:tc>
        <w:tc>
          <w:tcPr>
            <w:tcW w:w="1418" w:type="dxa"/>
            <w:tcBorders>
              <w:top w:val="single" w:sz="4" w:space="0" w:color="000000"/>
              <w:left w:val="single" w:sz="6" w:space="0" w:color="000000"/>
              <w:bottom w:val="single" w:sz="4" w:space="0" w:color="000000"/>
              <w:right w:val="single" w:sz="6" w:space="0" w:color="000000"/>
            </w:tcBorders>
            <w:hideMark/>
          </w:tcPr>
          <w:p w14:paraId="0604B41D" w14:textId="77777777" w:rsidR="003073A8" w:rsidRPr="00727A42" w:rsidRDefault="003073A8" w:rsidP="009F3DA8">
            <w:pPr>
              <w:spacing w:line="210" w:lineRule="exact"/>
              <w:ind w:left="110"/>
              <w:rPr>
                <w:sz w:val="20"/>
              </w:rPr>
            </w:pPr>
            <w:r w:rsidRPr="00727A42">
              <w:rPr>
                <w:spacing w:val="-2"/>
                <w:sz w:val="20"/>
              </w:rPr>
              <w:t>516,0300</w:t>
            </w:r>
          </w:p>
        </w:tc>
      </w:tr>
      <w:tr w:rsidR="003073A8" w:rsidRPr="00727A42" w14:paraId="24E94525" w14:textId="77777777" w:rsidTr="009F3DA8">
        <w:trPr>
          <w:trHeight w:val="230"/>
        </w:trPr>
        <w:tc>
          <w:tcPr>
            <w:tcW w:w="709" w:type="dxa"/>
            <w:tcBorders>
              <w:top w:val="single" w:sz="4" w:space="0" w:color="000000"/>
              <w:left w:val="single" w:sz="6" w:space="0" w:color="000000"/>
              <w:bottom w:val="single" w:sz="4" w:space="0" w:color="000000"/>
              <w:right w:val="single" w:sz="6" w:space="0" w:color="000000"/>
            </w:tcBorders>
          </w:tcPr>
          <w:p w14:paraId="75CFDDF1"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42825811" w14:textId="77777777" w:rsidR="003073A8" w:rsidRPr="00727A42" w:rsidRDefault="003073A8" w:rsidP="009F3DA8">
            <w:pPr>
              <w:spacing w:before="23"/>
              <w:ind w:left="117"/>
              <w:rPr>
                <w:sz w:val="16"/>
              </w:rPr>
            </w:pPr>
            <w:r w:rsidRPr="00727A42">
              <w:rPr>
                <w:spacing w:val="-2"/>
                <w:sz w:val="16"/>
              </w:rPr>
              <w:t>2952160007200</w:t>
            </w:r>
          </w:p>
        </w:tc>
        <w:tc>
          <w:tcPr>
            <w:tcW w:w="5954" w:type="dxa"/>
            <w:tcBorders>
              <w:top w:val="single" w:sz="4" w:space="0" w:color="000000"/>
              <w:left w:val="single" w:sz="6" w:space="0" w:color="000000"/>
              <w:bottom w:val="single" w:sz="4" w:space="0" w:color="000000"/>
              <w:right w:val="single" w:sz="6" w:space="0" w:color="000000"/>
            </w:tcBorders>
            <w:hideMark/>
          </w:tcPr>
          <w:p w14:paraId="1D796536" w14:textId="77777777" w:rsidR="003073A8" w:rsidRPr="00727A42" w:rsidRDefault="003073A8" w:rsidP="009F3DA8">
            <w:pPr>
              <w:spacing w:line="210" w:lineRule="exact"/>
              <w:ind w:left="108"/>
              <w:rPr>
                <w:sz w:val="20"/>
                <w:lang w:val="nl-NL"/>
              </w:rPr>
            </w:pPr>
            <w:r w:rsidRPr="00727A42">
              <w:rPr>
                <w:sz w:val="20"/>
                <w:lang w:val="nl-NL"/>
              </w:rPr>
              <w:t>Utilaj</w:t>
            </w:r>
            <w:r w:rsidRPr="00727A42">
              <w:rPr>
                <w:spacing w:val="-5"/>
                <w:sz w:val="20"/>
                <w:lang w:val="nl-NL"/>
              </w:rPr>
              <w:t xml:space="preserve"> </w:t>
            </w:r>
            <w:r w:rsidRPr="00727A42">
              <w:rPr>
                <w:sz w:val="20"/>
                <w:lang w:val="nl-NL"/>
              </w:rPr>
              <w:t>de</w:t>
            </w:r>
            <w:r w:rsidRPr="00727A42">
              <w:rPr>
                <w:spacing w:val="-3"/>
                <w:sz w:val="20"/>
                <w:lang w:val="nl-NL"/>
              </w:rPr>
              <w:t xml:space="preserve"> </w:t>
            </w:r>
            <w:r w:rsidRPr="00727A42">
              <w:rPr>
                <w:sz w:val="20"/>
                <w:lang w:val="nl-NL"/>
              </w:rPr>
              <w:t>ridicat</w:t>
            </w:r>
            <w:r w:rsidRPr="00727A42">
              <w:rPr>
                <w:spacing w:val="-3"/>
                <w:sz w:val="20"/>
                <w:lang w:val="nl-NL"/>
              </w:rPr>
              <w:t xml:space="preserve"> </w:t>
            </w:r>
            <w:r w:rsidRPr="00727A42">
              <w:rPr>
                <w:sz w:val="20"/>
                <w:lang w:val="nl-NL"/>
              </w:rPr>
              <w:t>pentru</w:t>
            </w:r>
            <w:r w:rsidRPr="00727A42">
              <w:rPr>
                <w:spacing w:val="-3"/>
                <w:sz w:val="20"/>
                <w:lang w:val="nl-NL"/>
              </w:rPr>
              <w:t xml:space="preserve"> </w:t>
            </w:r>
            <w:r w:rsidRPr="00727A42">
              <w:rPr>
                <w:sz w:val="20"/>
                <w:lang w:val="nl-NL"/>
              </w:rPr>
              <w:t>lucrari</w:t>
            </w:r>
            <w:r w:rsidRPr="00727A42">
              <w:rPr>
                <w:spacing w:val="-6"/>
                <w:sz w:val="20"/>
                <w:lang w:val="nl-NL"/>
              </w:rPr>
              <w:t xml:space="preserve"> </w:t>
            </w:r>
            <w:r w:rsidRPr="00727A42">
              <w:rPr>
                <w:sz w:val="20"/>
                <w:lang w:val="nl-NL"/>
              </w:rPr>
              <w:t>de</w:t>
            </w:r>
            <w:r w:rsidRPr="00727A42">
              <w:rPr>
                <w:spacing w:val="-3"/>
                <w:sz w:val="20"/>
                <w:lang w:val="nl-NL"/>
              </w:rPr>
              <w:t xml:space="preserve"> </w:t>
            </w:r>
            <w:r w:rsidRPr="00727A42">
              <w:rPr>
                <w:spacing w:val="-2"/>
                <w:sz w:val="20"/>
                <w:lang w:val="nl-NL"/>
              </w:rPr>
              <w:t>finisaj</w:t>
            </w:r>
          </w:p>
        </w:tc>
        <w:tc>
          <w:tcPr>
            <w:tcW w:w="992" w:type="dxa"/>
            <w:tcBorders>
              <w:top w:val="single" w:sz="4" w:space="0" w:color="000000"/>
              <w:left w:val="single" w:sz="6" w:space="0" w:color="000000"/>
              <w:bottom w:val="single" w:sz="4" w:space="0" w:color="000000"/>
              <w:right w:val="single" w:sz="6" w:space="0" w:color="000000"/>
            </w:tcBorders>
            <w:hideMark/>
          </w:tcPr>
          <w:p w14:paraId="552C84B5" w14:textId="77777777" w:rsidR="003073A8" w:rsidRPr="00727A42" w:rsidRDefault="003073A8" w:rsidP="009F3DA8">
            <w:pPr>
              <w:spacing w:line="210" w:lineRule="exact"/>
              <w:ind w:left="109"/>
              <w:rPr>
                <w:sz w:val="20"/>
              </w:rPr>
            </w:pPr>
            <w:r w:rsidRPr="00727A42">
              <w:rPr>
                <w:spacing w:val="-2"/>
                <w:sz w:val="20"/>
              </w:rPr>
              <w:t>h-</w:t>
            </w:r>
            <w:r w:rsidRPr="00727A42">
              <w:rPr>
                <w:spacing w:val="-5"/>
                <w:sz w:val="20"/>
              </w:rPr>
              <w:t>ut</w:t>
            </w:r>
          </w:p>
        </w:tc>
        <w:tc>
          <w:tcPr>
            <w:tcW w:w="1418" w:type="dxa"/>
            <w:tcBorders>
              <w:top w:val="single" w:sz="4" w:space="0" w:color="000000"/>
              <w:left w:val="single" w:sz="6" w:space="0" w:color="000000"/>
              <w:bottom w:val="single" w:sz="4" w:space="0" w:color="000000"/>
              <w:right w:val="single" w:sz="6" w:space="0" w:color="000000"/>
            </w:tcBorders>
            <w:hideMark/>
          </w:tcPr>
          <w:p w14:paraId="27EC0785" w14:textId="77777777" w:rsidR="003073A8" w:rsidRPr="00727A42" w:rsidRDefault="003073A8" w:rsidP="009F3DA8">
            <w:pPr>
              <w:spacing w:line="210" w:lineRule="exact"/>
              <w:ind w:left="110"/>
              <w:rPr>
                <w:sz w:val="20"/>
              </w:rPr>
            </w:pPr>
            <w:r w:rsidRPr="00727A42">
              <w:rPr>
                <w:spacing w:val="-2"/>
                <w:sz w:val="20"/>
              </w:rPr>
              <w:t>1,0020</w:t>
            </w:r>
          </w:p>
        </w:tc>
      </w:tr>
      <w:tr w:rsidR="003073A8" w:rsidRPr="00727A42" w14:paraId="05CC4A46" w14:textId="77777777" w:rsidTr="009F3DA8">
        <w:trPr>
          <w:trHeight w:val="233"/>
        </w:trPr>
        <w:tc>
          <w:tcPr>
            <w:tcW w:w="709" w:type="dxa"/>
            <w:tcBorders>
              <w:top w:val="single" w:sz="4" w:space="0" w:color="000000"/>
              <w:left w:val="single" w:sz="6" w:space="0" w:color="000000"/>
              <w:bottom w:val="single" w:sz="4" w:space="0" w:color="000000"/>
              <w:right w:val="single" w:sz="6" w:space="0" w:color="000000"/>
            </w:tcBorders>
            <w:hideMark/>
          </w:tcPr>
          <w:p w14:paraId="240E6F64" w14:textId="77777777" w:rsidR="003073A8" w:rsidRPr="00727A42" w:rsidRDefault="003073A8" w:rsidP="009F3DA8">
            <w:pPr>
              <w:spacing w:line="275" w:lineRule="exact"/>
              <w:ind w:left="107"/>
            </w:pPr>
            <w:r w:rsidRPr="00727A42">
              <w:rPr>
                <w:spacing w:val="-5"/>
              </w:rPr>
              <w:t>23</w:t>
            </w:r>
          </w:p>
        </w:tc>
        <w:tc>
          <w:tcPr>
            <w:tcW w:w="1276" w:type="dxa"/>
            <w:tcBorders>
              <w:top w:val="single" w:sz="4" w:space="0" w:color="000000"/>
              <w:left w:val="single" w:sz="6" w:space="0" w:color="000000"/>
              <w:bottom w:val="single" w:sz="4" w:space="0" w:color="000000"/>
              <w:right w:val="single" w:sz="6" w:space="0" w:color="000000"/>
            </w:tcBorders>
            <w:hideMark/>
          </w:tcPr>
          <w:p w14:paraId="58D405BA" w14:textId="77777777" w:rsidR="003073A8" w:rsidRPr="00727A42" w:rsidRDefault="003073A8" w:rsidP="009F3DA8">
            <w:pPr>
              <w:spacing w:line="275" w:lineRule="exact"/>
              <w:ind w:left="108"/>
            </w:pPr>
            <w:r w:rsidRPr="00727A42">
              <w:rPr>
                <w:spacing w:val="-2"/>
              </w:rPr>
              <w:t>CK26B</w:t>
            </w:r>
          </w:p>
        </w:tc>
        <w:tc>
          <w:tcPr>
            <w:tcW w:w="5954" w:type="dxa"/>
            <w:tcBorders>
              <w:top w:val="single" w:sz="4" w:space="0" w:color="000000"/>
              <w:left w:val="single" w:sz="6" w:space="0" w:color="000000"/>
              <w:bottom w:val="single" w:sz="4" w:space="0" w:color="000000"/>
              <w:right w:val="single" w:sz="6" w:space="0" w:color="000000"/>
            </w:tcBorders>
            <w:hideMark/>
          </w:tcPr>
          <w:p w14:paraId="58EC8576" w14:textId="77777777" w:rsidR="003073A8" w:rsidRPr="00727A42" w:rsidRDefault="003073A8" w:rsidP="009F3DA8">
            <w:pPr>
              <w:ind w:left="108"/>
              <w:rPr>
                <w:sz w:val="20"/>
              </w:rPr>
            </w:pPr>
            <w:r w:rsidRPr="00727A42">
              <w:rPr>
                <w:sz w:val="20"/>
              </w:rPr>
              <w:t>Opritori</w:t>
            </w:r>
            <w:r w:rsidRPr="00727A42">
              <w:rPr>
                <w:spacing w:val="-5"/>
                <w:sz w:val="20"/>
              </w:rPr>
              <w:t xml:space="preserve"> </w:t>
            </w:r>
            <w:r w:rsidRPr="00727A42">
              <w:rPr>
                <w:sz w:val="20"/>
              </w:rPr>
              <w:t>de</w:t>
            </w:r>
            <w:r w:rsidRPr="00727A42">
              <w:rPr>
                <w:spacing w:val="-3"/>
                <w:sz w:val="20"/>
              </w:rPr>
              <w:t xml:space="preserve"> </w:t>
            </w:r>
            <w:r w:rsidRPr="00727A42">
              <w:rPr>
                <w:spacing w:val="-2"/>
                <w:sz w:val="20"/>
              </w:rPr>
              <w:t>zapada</w:t>
            </w:r>
          </w:p>
        </w:tc>
        <w:tc>
          <w:tcPr>
            <w:tcW w:w="992" w:type="dxa"/>
            <w:tcBorders>
              <w:top w:val="single" w:sz="4" w:space="0" w:color="000000"/>
              <w:left w:val="single" w:sz="6" w:space="0" w:color="000000"/>
              <w:bottom w:val="single" w:sz="4" w:space="0" w:color="000000"/>
              <w:right w:val="single" w:sz="6" w:space="0" w:color="000000"/>
            </w:tcBorders>
            <w:hideMark/>
          </w:tcPr>
          <w:p w14:paraId="04C8F85B" w14:textId="77777777" w:rsidR="003073A8" w:rsidRPr="00727A42" w:rsidRDefault="003073A8" w:rsidP="009F3DA8">
            <w:pPr>
              <w:spacing w:before="114"/>
              <w:ind w:right="455"/>
              <w:jc w:val="right"/>
            </w:pPr>
            <w:r w:rsidRPr="00727A42">
              <w:rPr>
                <w:spacing w:val="-10"/>
              </w:rPr>
              <w:t>m</w:t>
            </w:r>
          </w:p>
        </w:tc>
        <w:tc>
          <w:tcPr>
            <w:tcW w:w="1418" w:type="dxa"/>
            <w:tcBorders>
              <w:top w:val="single" w:sz="4" w:space="0" w:color="000000"/>
              <w:left w:val="single" w:sz="6" w:space="0" w:color="000000"/>
              <w:bottom w:val="single" w:sz="4" w:space="0" w:color="000000"/>
              <w:right w:val="single" w:sz="6" w:space="0" w:color="000000"/>
            </w:tcBorders>
            <w:hideMark/>
          </w:tcPr>
          <w:p w14:paraId="2CEC7188" w14:textId="77777777" w:rsidR="003073A8" w:rsidRPr="00727A42" w:rsidRDefault="003073A8" w:rsidP="009F3DA8">
            <w:pPr>
              <w:spacing w:before="114"/>
              <w:ind w:left="238"/>
            </w:pPr>
            <w:r w:rsidRPr="00727A42">
              <w:rPr>
                <w:spacing w:val="-2"/>
              </w:rPr>
              <w:t>50,100</w:t>
            </w:r>
          </w:p>
        </w:tc>
      </w:tr>
      <w:tr w:rsidR="003073A8" w:rsidRPr="00727A42" w14:paraId="5DAAF475" w14:textId="77777777" w:rsidTr="009F3DA8">
        <w:trPr>
          <w:trHeight w:val="230"/>
        </w:trPr>
        <w:tc>
          <w:tcPr>
            <w:tcW w:w="709" w:type="dxa"/>
            <w:tcBorders>
              <w:top w:val="single" w:sz="4" w:space="0" w:color="000000"/>
              <w:left w:val="single" w:sz="6" w:space="0" w:color="000000"/>
              <w:bottom w:val="single" w:sz="2" w:space="0" w:color="000000"/>
              <w:right w:val="single" w:sz="6" w:space="0" w:color="000000"/>
            </w:tcBorders>
          </w:tcPr>
          <w:p w14:paraId="094A0712" w14:textId="77777777" w:rsidR="003073A8" w:rsidRPr="00727A42" w:rsidRDefault="003073A8" w:rsidP="009F3DA8">
            <w:pPr>
              <w:rPr>
                <w:sz w:val="16"/>
              </w:rPr>
            </w:pPr>
          </w:p>
        </w:tc>
        <w:tc>
          <w:tcPr>
            <w:tcW w:w="1276" w:type="dxa"/>
            <w:tcBorders>
              <w:top w:val="single" w:sz="4" w:space="0" w:color="000000"/>
              <w:left w:val="single" w:sz="6" w:space="0" w:color="000000"/>
              <w:bottom w:val="single" w:sz="2" w:space="0" w:color="000000"/>
              <w:right w:val="single" w:sz="6" w:space="0" w:color="000000"/>
            </w:tcBorders>
            <w:hideMark/>
          </w:tcPr>
          <w:p w14:paraId="77FDF462" w14:textId="77777777" w:rsidR="003073A8" w:rsidRPr="00727A42" w:rsidRDefault="003073A8" w:rsidP="009F3DA8">
            <w:pPr>
              <w:spacing w:before="24"/>
              <w:ind w:left="117"/>
              <w:rPr>
                <w:sz w:val="16"/>
              </w:rPr>
            </w:pPr>
            <w:r w:rsidRPr="00727A42">
              <w:rPr>
                <w:spacing w:val="-2"/>
                <w:sz w:val="16"/>
              </w:rPr>
              <w:t>7422010060100</w:t>
            </w:r>
          </w:p>
        </w:tc>
        <w:tc>
          <w:tcPr>
            <w:tcW w:w="5954" w:type="dxa"/>
            <w:tcBorders>
              <w:top w:val="single" w:sz="4" w:space="0" w:color="000000"/>
              <w:left w:val="single" w:sz="6" w:space="0" w:color="000000"/>
              <w:bottom w:val="single" w:sz="2" w:space="0" w:color="000000"/>
              <w:right w:val="single" w:sz="6" w:space="0" w:color="000000"/>
            </w:tcBorders>
            <w:hideMark/>
          </w:tcPr>
          <w:p w14:paraId="6495524E" w14:textId="77777777" w:rsidR="003073A8" w:rsidRPr="00727A42" w:rsidRDefault="003073A8" w:rsidP="009F3DA8">
            <w:pPr>
              <w:spacing w:before="1" w:line="210" w:lineRule="exact"/>
              <w:ind w:left="108"/>
              <w:rPr>
                <w:sz w:val="20"/>
              </w:rPr>
            </w:pPr>
            <w:r w:rsidRPr="00727A42">
              <w:rPr>
                <w:spacing w:val="-2"/>
                <w:sz w:val="20"/>
              </w:rPr>
              <w:t>Timplar</w:t>
            </w:r>
          </w:p>
        </w:tc>
        <w:tc>
          <w:tcPr>
            <w:tcW w:w="992" w:type="dxa"/>
            <w:tcBorders>
              <w:top w:val="single" w:sz="4" w:space="0" w:color="000000"/>
              <w:left w:val="single" w:sz="6" w:space="0" w:color="000000"/>
              <w:bottom w:val="single" w:sz="2" w:space="0" w:color="000000"/>
              <w:right w:val="single" w:sz="6" w:space="0" w:color="000000"/>
            </w:tcBorders>
            <w:hideMark/>
          </w:tcPr>
          <w:p w14:paraId="4F835A2B" w14:textId="77777777" w:rsidR="003073A8" w:rsidRPr="00727A42" w:rsidRDefault="003073A8" w:rsidP="009F3DA8">
            <w:pPr>
              <w:spacing w:before="1" w:line="210" w:lineRule="exact"/>
              <w:ind w:left="109"/>
              <w:rPr>
                <w:sz w:val="20"/>
              </w:rPr>
            </w:pPr>
            <w:r w:rsidRPr="00727A42">
              <w:rPr>
                <w:spacing w:val="-2"/>
                <w:sz w:val="20"/>
              </w:rPr>
              <w:t>h-</w:t>
            </w:r>
            <w:r w:rsidRPr="00727A42">
              <w:rPr>
                <w:spacing w:val="-5"/>
                <w:sz w:val="20"/>
              </w:rPr>
              <w:t>om</w:t>
            </w:r>
          </w:p>
        </w:tc>
        <w:tc>
          <w:tcPr>
            <w:tcW w:w="1418" w:type="dxa"/>
            <w:tcBorders>
              <w:top w:val="single" w:sz="4" w:space="0" w:color="000000"/>
              <w:left w:val="single" w:sz="6" w:space="0" w:color="000000"/>
              <w:bottom w:val="single" w:sz="2" w:space="0" w:color="000000"/>
              <w:right w:val="single" w:sz="6" w:space="0" w:color="000000"/>
            </w:tcBorders>
            <w:hideMark/>
          </w:tcPr>
          <w:p w14:paraId="7D2709AC" w14:textId="77777777" w:rsidR="003073A8" w:rsidRPr="00727A42" w:rsidRDefault="003073A8" w:rsidP="009F3DA8">
            <w:pPr>
              <w:spacing w:before="1" w:line="210" w:lineRule="exact"/>
              <w:ind w:left="110"/>
              <w:rPr>
                <w:sz w:val="20"/>
              </w:rPr>
            </w:pPr>
            <w:r w:rsidRPr="00727A42">
              <w:rPr>
                <w:spacing w:val="-2"/>
                <w:sz w:val="20"/>
              </w:rPr>
              <w:t>16,0320</w:t>
            </w:r>
          </w:p>
        </w:tc>
      </w:tr>
      <w:tr w:rsidR="003073A8" w:rsidRPr="00727A42" w14:paraId="192CBBE5" w14:textId="77777777" w:rsidTr="009F3DA8">
        <w:trPr>
          <w:trHeight w:val="230"/>
        </w:trPr>
        <w:tc>
          <w:tcPr>
            <w:tcW w:w="709" w:type="dxa"/>
            <w:tcBorders>
              <w:top w:val="single" w:sz="2" w:space="0" w:color="000000"/>
              <w:left w:val="single" w:sz="6" w:space="0" w:color="000000"/>
              <w:bottom w:val="single" w:sz="4" w:space="0" w:color="000000"/>
              <w:right w:val="single" w:sz="6" w:space="0" w:color="000000"/>
            </w:tcBorders>
          </w:tcPr>
          <w:p w14:paraId="027118C8" w14:textId="77777777" w:rsidR="003073A8" w:rsidRPr="00727A42" w:rsidRDefault="003073A8" w:rsidP="009F3DA8">
            <w:pPr>
              <w:rPr>
                <w:sz w:val="16"/>
              </w:rPr>
            </w:pPr>
          </w:p>
        </w:tc>
        <w:tc>
          <w:tcPr>
            <w:tcW w:w="1276" w:type="dxa"/>
            <w:tcBorders>
              <w:top w:val="single" w:sz="2" w:space="0" w:color="000000"/>
              <w:left w:val="single" w:sz="6" w:space="0" w:color="000000"/>
              <w:bottom w:val="single" w:sz="4" w:space="0" w:color="000000"/>
              <w:right w:val="single" w:sz="6" w:space="0" w:color="000000"/>
            </w:tcBorders>
            <w:hideMark/>
          </w:tcPr>
          <w:p w14:paraId="47D04FD4" w14:textId="77777777" w:rsidR="003073A8" w:rsidRPr="00727A42" w:rsidRDefault="003073A8" w:rsidP="009F3DA8">
            <w:pPr>
              <w:spacing w:before="23"/>
              <w:ind w:left="117"/>
              <w:rPr>
                <w:sz w:val="16"/>
              </w:rPr>
            </w:pPr>
            <w:r w:rsidRPr="00727A42">
              <w:rPr>
                <w:spacing w:val="-2"/>
                <w:sz w:val="16"/>
              </w:rPr>
              <w:t>9310060019920</w:t>
            </w:r>
          </w:p>
        </w:tc>
        <w:tc>
          <w:tcPr>
            <w:tcW w:w="5954" w:type="dxa"/>
            <w:tcBorders>
              <w:top w:val="single" w:sz="2" w:space="0" w:color="000000"/>
              <w:left w:val="single" w:sz="6" w:space="0" w:color="000000"/>
              <w:bottom w:val="single" w:sz="4" w:space="0" w:color="000000"/>
              <w:right w:val="single" w:sz="6" w:space="0" w:color="000000"/>
            </w:tcBorders>
            <w:hideMark/>
          </w:tcPr>
          <w:p w14:paraId="1D934113" w14:textId="77777777" w:rsidR="003073A8" w:rsidRPr="00727A42" w:rsidRDefault="003073A8" w:rsidP="009F3DA8">
            <w:pPr>
              <w:spacing w:line="210"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2" w:space="0" w:color="000000"/>
              <w:left w:val="single" w:sz="6" w:space="0" w:color="000000"/>
              <w:bottom w:val="single" w:sz="4" w:space="0" w:color="000000"/>
              <w:right w:val="single" w:sz="6" w:space="0" w:color="000000"/>
            </w:tcBorders>
            <w:hideMark/>
          </w:tcPr>
          <w:p w14:paraId="35344434" w14:textId="77777777" w:rsidR="003073A8" w:rsidRPr="00727A42" w:rsidRDefault="003073A8" w:rsidP="009F3DA8">
            <w:pPr>
              <w:spacing w:line="210" w:lineRule="exact"/>
              <w:ind w:left="109"/>
              <w:rPr>
                <w:sz w:val="20"/>
              </w:rPr>
            </w:pPr>
            <w:r w:rsidRPr="00727A42">
              <w:rPr>
                <w:spacing w:val="-2"/>
                <w:sz w:val="20"/>
              </w:rPr>
              <w:t>h-</w:t>
            </w:r>
            <w:r w:rsidRPr="00727A42">
              <w:rPr>
                <w:spacing w:val="-5"/>
                <w:sz w:val="20"/>
              </w:rPr>
              <w:t>om</w:t>
            </w:r>
          </w:p>
        </w:tc>
        <w:tc>
          <w:tcPr>
            <w:tcW w:w="1418" w:type="dxa"/>
            <w:tcBorders>
              <w:top w:val="single" w:sz="2" w:space="0" w:color="000000"/>
              <w:left w:val="single" w:sz="6" w:space="0" w:color="000000"/>
              <w:bottom w:val="single" w:sz="4" w:space="0" w:color="000000"/>
              <w:right w:val="single" w:sz="6" w:space="0" w:color="000000"/>
            </w:tcBorders>
            <w:hideMark/>
          </w:tcPr>
          <w:p w14:paraId="3129519D" w14:textId="77777777" w:rsidR="003073A8" w:rsidRPr="00727A42" w:rsidRDefault="003073A8" w:rsidP="009F3DA8">
            <w:pPr>
              <w:spacing w:line="210" w:lineRule="exact"/>
              <w:ind w:left="110"/>
              <w:rPr>
                <w:sz w:val="20"/>
              </w:rPr>
            </w:pPr>
            <w:r w:rsidRPr="00727A42">
              <w:rPr>
                <w:spacing w:val="-2"/>
                <w:sz w:val="20"/>
              </w:rPr>
              <w:t>4,0080</w:t>
            </w:r>
          </w:p>
        </w:tc>
      </w:tr>
      <w:tr w:rsidR="003073A8" w:rsidRPr="00727A42" w14:paraId="1DB97D21" w14:textId="77777777" w:rsidTr="009F3DA8">
        <w:trPr>
          <w:trHeight w:val="366"/>
        </w:trPr>
        <w:tc>
          <w:tcPr>
            <w:tcW w:w="709" w:type="dxa"/>
            <w:tcBorders>
              <w:top w:val="single" w:sz="4" w:space="0" w:color="000000"/>
              <w:left w:val="single" w:sz="6" w:space="0" w:color="000000"/>
              <w:bottom w:val="single" w:sz="4" w:space="0" w:color="000000"/>
              <w:right w:val="single" w:sz="6" w:space="0" w:color="000000"/>
            </w:tcBorders>
          </w:tcPr>
          <w:p w14:paraId="6430FB15" w14:textId="77777777" w:rsidR="003073A8" w:rsidRPr="00727A42" w:rsidRDefault="003073A8" w:rsidP="009F3DA8">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461D4BFD" w14:textId="77777777" w:rsidR="003073A8" w:rsidRPr="00727A42" w:rsidRDefault="003073A8" w:rsidP="009F3DA8">
            <w:pPr>
              <w:spacing w:before="1" w:line="183" w:lineRule="exact"/>
              <w:ind w:left="18" w:right="4"/>
              <w:jc w:val="center"/>
              <w:rPr>
                <w:sz w:val="16"/>
              </w:rPr>
            </w:pPr>
            <w:r w:rsidRPr="00727A42">
              <w:rPr>
                <w:spacing w:val="-2"/>
                <w:sz w:val="16"/>
              </w:rPr>
              <w:t>2743123549026</w:t>
            </w:r>
          </w:p>
          <w:p w14:paraId="6CF9104F" w14:textId="77777777" w:rsidR="003073A8" w:rsidRPr="00727A42" w:rsidRDefault="003073A8" w:rsidP="009F3DA8">
            <w:pPr>
              <w:spacing w:line="162" w:lineRule="exact"/>
              <w:ind w:left="18" w:right="4"/>
              <w:jc w:val="center"/>
              <w:rPr>
                <w:sz w:val="16"/>
              </w:rPr>
            </w:pPr>
            <w:r w:rsidRPr="00727A42">
              <w:rPr>
                <w:spacing w:val="-2"/>
                <w:sz w:val="16"/>
              </w:rPr>
              <w:t>-</w:t>
            </w:r>
            <w:r w:rsidRPr="00727A42">
              <w:rPr>
                <w:spacing w:val="-12"/>
                <w:sz w:val="16"/>
              </w:rPr>
              <w:t>1</w:t>
            </w:r>
          </w:p>
        </w:tc>
        <w:tc>
          <w:tcPr>
            <w:tcW w:w="5954" w:type="dxa"/>
            <w:tcBorders>
              <w:top w:val="single" w:sz="4" w:space="0" w:color="000000"/>
              <w:left w:val="single" w:sz="6" w:space="0" w:color="000000"/>
              <w:bottom w:val="single" w:sz="4" w:space="0" w:color="000000"/>
              <w:right w:val="single" w:sz="6" w:space="0" w:color="000000"/>
            </w:tcBorders>
            <w:hideMark/>
          </w:tcPr>
          <w:p w14:paraId="29F39A04" w14:textId="77777777" w:rsidR="003073A8" w:rsidRPr="00727A42" w:rsidRDefault="003073A8" w:rsidP="009F3DA8">
            <w:pPr>
              <w:ind w:left="108"/>
              <w:rPr>
                <w:sz w:val="20"/>
              </w:rPr>
            </w:pPr>
            <w:r w:rsidRPr="00727A42">
              <w:rPr>
                <w:sz w:val="20"/>
              </w:rPr>
              <w:t>Opritori</w:t>
            </w:r>
            <w:r w:rsidRPr="00727A42">
              <w:rPr>
                <w:spacing w:val="-5"/>
                <w:sz w:val="20"/>
              </w:rPr>
              <w:t xml:space="preserve"> </w:t>
            </w:r>
            <w:r w:rsidRPr="00727A42">
              <w:rPr>
                <w:sz w:val="20"/>
              </w:rPr>
              <w:t>de</w:t>
            </w:r>
            <w:r w:rsidRPr="00727A42">
              <w:rPr>
                <w:spacing w:val="-3"/>
                <w:sz w:val="20"/>
              </w:rPr>
              <w:t xml:space="preserve"> </w:t>
            </w:r>
            <w:r w:rsidRPr="00727A42">
              <w:rPr>
                <w:spacing w:val="-2"/>
                <w:sz w:val="20"/>
              </w:rPr>
              <w:t>zapada</w:t>
            </w:r>
          </w:p>
        </w:tc>
        <w:tc>
          <w:tcPr>
            <w:tcW w:w="992" w:type="dxa"/>
            <w:tcBorders>
              <w:top w:val="single" w:sz="4" w:space="0" w:color="000000"/>
              <w:left w:val="single" w:sz="6" w:space="0" w:color="000000"/>
              <w:bottom w:val="single" w:sz="4" w:space="0" w:color="000000"/>
              <w:right w:val="single" w:sz="6" w:space="0" w:color="000000"/>
            </w:tcBorders>
            <w:hideMark/>
          </w:tcPr>
          <w:p w14:paraId="016853EA" w14:textId="77777777" w:rsidR="003073A8" w:rsidRPr="00727A42" w:rsidRDefault="003073A8" w:rsidP="009F3DA8">
            <w:pPr>
              <w:spacing w:before="67"/>
              <w:ind w:left="109"/>
              <w:rPr>
                <w:sz w:val="20"/>
              </w:rPr>
            </w:pPr>
            <w:r w:rsidRPr="00727A42">
              <w:rPr>
                <w:spacing w:val="-10"/>
                <w:sz w:val="20"/>
              </w:rPr>
              <w:t>m</w:t>
            </w:r>
          </w:p>
        </w:tc>
        <w:tc>
          <w:tcPr>
            <w:tcW w:w="1418" w:type="dxa"/>
            <w:tcBorders>
              <w:top w:val="single" w:sz="4" w:space="0" w:color="000000"/>
              <w:left w:val="single" w:sz="6" w:space="0" w:color="000000"/>
              <w:bottom w:val="single" w:sz="4" w:space="0" w:color="000000"/>
              <w:right w:val="single" w:sz="6" w:space="0" w:color="000000"/>
            </w:tcBorders>
            <w:hideMark/>
          </w:tcPr>
          <w:p w14:paraId="1A67DDED" w14:textId="77777777" w:rsidR="003073A8" w:rsidRPr="00727A42" w:rsidRDefault="003073A8" w:rsidP="009F3DA8">
            <w:pPr>
              <w:spacing w:before="67"/>
              <w:ind w:left="110"/>
              <w:rPr>
                <w:sz w:val="20"/>
              </w:rPr>
            </w:pPr>
            <w:r w:rsidRPr="00727A42">
              <w:rPr>
                <w:spacing w:val="-2"/>
                <w:sz w:val="20"/>
              </w:rPr>
              <w:t>50,1000</w:t>
            </w:r>
          </w:p>
        </w:tc>
      </w:tr>
      <w:tr w:rsidR="003073A8" w:rsidRPr="00727A42" w14:paraId="4C5015F0" w14:textId="77777777" w:rsidTr="009F3DA8">
        <w:trPr>
          <w:trHeight w:val="460"/>
        </w:trPr>
        <w:tc>
          <w:tcPr>
            <w:tcW w:w="709" w:type="dxa"/>
            <w:tcBorders>
              <w:top w:val="single" w:sz="4" w:space="0" w:color="000000"/>
              <w:left w:val="single" w:sz="6" w:space="0" w:color="000000"/>
              <w:bottom w:val="single" w:sz="4" w:space="0" w:color="000000"/>
              <w:right w:val="single" w:sz="6" w:space="0" w:color="000000"/>
            </w:tcBorders>
          </w:tcPr>
          <w:p w14:paraId="70022A86" w14:textId="77777777" w:rsidR="003073A8" w:rsidRPr="00727A42" w:rsidRDefault="003073A8" w:rsidP="009F3DA8">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1E263C79" w14:textId="77777777" w:rsidR="003073A8" w:rsidRPr="00727A42" w:rsidRDefault="003073A8" w:rsidP="009F3DA8">
            <w:pPr>
              <w:spacing w:before="1"/>
              <w:ind w:left="117"/>
              <w:rPr>
                <w:sz w:val="16"/>
              </w:rPr>
            </w:pPr>
            <w:r w:rsidRPr="00727A42">
              <w:rPr>
                <w:spacing w:val="-2"/>
                <w:sz w:val="16"/>
              </w:rPr>
              <w:t>2874115829126</w:t>
            </w:r>
          </w:p>
        </w:tc>
        <w:tc>
          <w:tcPr>
            <w:tcW w:w="5954" w:type="dxa"/>
            <w:tcBorders>
              <w:top w:val="single" w:sz="4" w:space="0" w:color="000000"/>
              <w:left w:val="single" w:sz="6" w:space="0" w:color="000000"/>
              <w:bottom w:val="single" w:sz="4" w:space="0" w:color="000000"/>
              <w:right w:val="single" w:sz="6" w:space="0" w:color="000000"/>
            </w:tcBorders>
            <w:hideMark/>
          </w:tcPr>
          <w:p w14:paraId="3BEAAB79" w14:textId="77777777" w:rsidR="003073A8" w:rsidRPr="00727A42" w:rsidRDefault="003073A8" w:rsidP="009F3DA8">
            <w:pPr>
              <w:spacing w:line="230" w:lineRule="atLeast"/>
              <w:ind w:left="108" w:right="213"/>
              <w:rPr>
                <w:sz w:val="20"/>
              </w:rPr>
            </w:pPr>
            <w:r w:rsidRPr="00727A42">
              <w:rPr>
                <w:sz w:val="20"/>
              </w:rPr>
              <w:t>Suruburi</w:t>
            </w:r>
            <w:r w:rsidRPr="00727A42">
              <w:rPr>
                <w:spacing w:val="-7"/>
                <w:sz w:val="20"/>
              </w:rPr>
              <w:t xml:space="preserve"> </w:t>
            </w:r>
            <w:r w:rsidRPr="00727A42">
              <w:rPr>
                <w:sz w:val="20"/>
              </w:rPr>
              <w:t>cu</w:t>
            </w:r>
            <w:r w:rsidRPr="00727A42">
              <w:rPr>
                <w:spacing w:val="-6"/>
                <w:sz w:val="20"/>
              </w:rPr>
              <w:t xml:space="preserve"> </w:t>
            </w:r>
            <w:r w:rsidRPr="00727A42">
              <w:rPr>
                <w:sz w:val="20"/>
              </w:rPr>
              <w:t>cap</w:t>
            </w:r>
            <w:r w:rsidRPr="00727A42">
              <w:rPr>
                <w:spacing w:val="-6"/>
                <w:sz w:val="20"/>
              </w:rPr>
              <w:t xml:space="preserve"> </w:t>
            </w:r>
            <w:r w:rsidRPr="00727A42">
              <w:rPr>
                <w:sz w:val="20"/>
              </w:rPr>
              <w:t>inecat</w:t>
            </w:r>
            <w:r w:rsidRPr="00727A42">
              <w:rPr>
                <w:spacing w:val="-6"/>
                <w:sz w:val="20"/>
              </w:rPr>
              <w:t xml:space="preserve"> </w:t>
            </w:r>
            <w:r w:rsidRPr="00727A42">
              <w:rPr>
                <w:sz w:val="20"/>
              </w:rPr>
              <w:t>crestat</w:t>
            </w:r>
            <w:r w:rsidRPr="00727A42">
              <w:rPr>
                <w:spacing w:val="-7"/>
                <w:sz w:val="20"/>
              </w:rPr>
              <w:t xml:space="preserve"> </w:t>
            </w:r>
            <w:r w:rsidRPr="00727A42">
              <w:rPr>
                <w:sz w:val="20"/>
              </w:rPr>
              <w:t>6</w:t>
            </w:r>
            <w:r w:rsidRPr="00727A42">
              <w:rPr>
                <w:spacing w:val="-6"/>
                <w:sz w:val="20"/>
              </w:rPr>
              <w:t xml:space="preserve"> </w:t>
            </w:r>
            <w:r w:rsidRPr="00727A42">
              <w:rPr>
                <w:sz w:val="20"/>
              </w:rPr>
              <w:t>x</w:t>
            </w:r>
            <w:r w:rsidRPr="00727A42">
              <w:rPr>
                <w:spacing w:val="-6"/>
                <w:sz w:val="20"/>
              </w:rPr>
              <w:t xml:space="preserve"> </w:t>
            </w:r>
            <w:r w:rsidRPr="00727A42">
              <w:rPr>
                <w:sz w:val="20"/>
              </w:rPr>
              <w:t xml:space="preserve">30 </w:t>
            </w:r>
            <w:r w:rsidRPr="00727A42">
              <w:rPr>
                <w:spacing w:val="-6"/>
                <w:sz w:val="20"/>
              </w:rPr>
              <w:t>mm</w:t>
            </w:r>
          </w:p>
        </w:tc>
        <w:tc>
          <w:tcPr>
            <w:tcW w:w="992" w:type="dxa"/>
            <w:tcBorders>
              <w:top w:val="single" w:sz="4" w:space="0" w:color="000000"/>
              <w:left w:val="single" w:sz="6" w:space="0" w:color="000000"/>
              <w:bottom w:val="single" w:sz="4" w:space="0" w:color="000000"/>
              <w:right w:val="single" w:sz="6" w:space="0" w:color="000000"/>
            </w:tcBorders>
            <w:hideMark/>
          </w:tcPr>
          <w:p w14:paraId="34C11FAB" w14:textId="77777777" w:rsidR="003073A8" w:rsidRPr="00727A42" w:rsidRDefault="003073A8" w:rsidP="009F3DA8">
            <w:pPr>
              <w:spacing w:before="115"/>
              <w:ind w:left="109"/>
              <w:rPr>
                <w:sz w:val="20"/>
              </w:rPr>
            </w:pPr>
            <w:r w:rsidRPr="00727A42">
              <w:rPr>
                <w:spacing w:val="-5"/>
                <w:sz w:val="20"/>
              </w:rPr>
              <w:t>buc</w:t>
            </w:r>
          </w:p>
        </w:tc>
        <w:tc>
          <w:tcPr>
            <w:tcW w:w="1418" w:type="dxa"/>
            <w:tcBorders>
              <w:top w:val="single" w:sz="4" w:space="0" w:color="000000"/>
              <w:left w:val="single" w:sz="6" w:space="0" w:color="000000"/>
              <w:bottom w:val="single" w:sz="4" w:space="0" w:color="000000"/>
              <w:right w:val="single" w:sz="6" w:space="0" w:color="000000"/>
            </w:tcBorders>
            <w:hideMark/>
          </w:tcPr>
          <w:p w14:paraId="6FE8AD5F" w14:textId="77777777" w:rsidR="003073A8" w:rsidRPr="00727A42" w:rsidRDefault="003073A8" w:rsidP="009F3DA8">
            <w:pPr>
              <w:spacing w:before="115"/>
              <w:ind w:left="110"/>
              <w:rPr>
                <w:sz w:val="20"/>
              </w:rPr>
            </w:pPr>
            <w:r w:rsidRPr="00727A42">
              <w:rPr>
                <w:spacing w:val="-2"/>
                <w:sz w:val="20"/>
              </w:rPr>
              <w:t>200,4000</w:t>
            </w:r>
          </w:p>
        </w:tc>
      </w:tr>
      <w:tr w:rsidR="003073A8" w:rsidRPr="00727A42" w14:paraId="3DAE0749" w14:textId="77777777" w:rsidTr="009F3DA8">
        <w:trPr>
          <w:trHeight w:val="230"/>
        </w:trPr>
        <w:tc>
          <w:tcPr>
            <w:tcW w:w="709" w:type="dxa"/>
            <w:tcBorders>
              <w:top w:val="single" w:sz="4" w:space="0" w:color="000000"/>
              <w:left w:val="single" w:sz="6" w:space="0" w:color="000000"/>
              <w:bottom w:val="single" w:sz="4" w:space="0" w:color="000000"/>
              <w:right w:val="single" w:sz="6" w:space="0" w:color="000000"/>
            </w:tcBorders>
          </w:tcPr>
          <w:p w14:paraId="37667EEA"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721FB1F8" w14:textId="77777777" w:rsidR="003073A8" w:rsidRPr="00727A42" w:rsidRDefault="003073A8" w:rsidP="009F3DA8">
            <w:pPr>
              <w:spacing w:before="23"/>
              <w:ind w:left="117"/>
              <w:rPr>
                <w:sz w:val="16"/>
              </w:rPr>
            </w:pPr>
            <w:r w:rsidRPr="00727A42">
              <w:rPr>
                <w:spacing w:val="-2"/>
                <w:sz w:val="16"/>
              </w:rPr>
              <w:t>2952160007200</w:t>
            </w:r>
          </w:p>
        </w:tc>
        <w:tc>
          <w:tcPr>
            <w:tcW w:w="5954" w:type="dxa"/>
            <w:tcBorders>
              <w:top w:val="single" w:sz="4" w:space="0" w:color="000000"/>
              <w:left w:val="single" w:sz="6" w:space="0" w:color="000000"/>
              <w:bottom w:val="single" w:sz="4" w:space="0" w:color="000000"/>
              <w:right w:val="single" w:sz="6" w:space="0" w:color="000000"/>
            </w:tcBorders>
            <w:hideMark/>
          </w:tcPr>
          <w:p w14:paraId="44FB6490" w14:textId="77777777" w:rsidR="003073A8" w:rsidRPr="00727A42" w:rsidRDefault="003073A8" w:rsidP="009F3DA8">
            <w:pPr>
              <w:spacing w:line="210" w:lineRule="exact"/>
              <w:ind w:left="108"/>
              <w:rPr>
                <w:sz w:val="20"/>
                <w:lang w:val="nl-NL"/>
              </w:rPr>
            </w:pPr>
            <w:r w:rsidRPr="00727A42">
              <w:rPr>
                <w:sz w:val="20"/>
                <w:lang w:val="nl-NL"/>
              </w:rPr>
              <w:t>Utilaj</w:t>
            </w:r>
            <w:r w:rsidRPr="00727A42">
              <w:rPr>
                <w:spacing w:val="-5"/>
                <w:sz w:val="20"/>
                <w:lang w:val="nl-NL"/>
              </w:rPr>
              <w:t xml:space="preserve"> </w:t>
            </w:r>
            <w:r w:rsidRPr="00727A42">
              <w:rPr>
                <w:sz w:val="20"/>
                <w:lang w:val="nl-NL"/>
              </w:rPr>
              <w:t>de</w:t>
            </w:r>
            <w:r w:rsidRPr="00727A42">
              <w:rPr>
                <w:spacing w:val="-3"/>
                <w:sz w:val="20"/>
                <w:lang w:val="nl-NL"/>
              </w:rPr>
              <w:t xml:space="preserve"> </w:t>
            </w:r>
            <w:r w:rsidRPr="00727A42">
              <w:rPr>
                <w:sz w:val="20"/>
                <w:lang w:val="nl-NL"/>
              </w:rPr>
              <w:t>ridicat</w:t>
            </w:r>
            <w:r w:rsidRPr="00727A42">
              <w:rPr>
                <w:spacing w:val="-3"/>
                <w:sz w:val="20"/>
                <w:lang w:val="nl-NL"/>
              </w:rPr>
              <w:t xml:space="preserve"> </w:t>
            </w:r>
            <w:r w:rsidRPr="00727A42">
              <w:rPr>
                <w:sz w:val="20"/>
                <w:lang w:val="nl-NL"/>
              </w:rPr>
              <w:t>pentru</w:t>
            </w:r>
            <w:r w:rsidRPr="00727A42">
              <w:rPr>
                <w:spacing w:val="-3"/>
                <w:sz w:val="20"/>
                <w:lang w:val="nl-NL"/>
              </w:rPr>
              <w:t xml:space="preserve"> </w:t>
            </w:r>
            <w:r w:rsidRPr="00727A42">
              <w:rPr>
                <w:sz w:val="20"/>
                <w:lang w:val="nl-NL"/>
              </w:rPr>
              <w:t>lucrari</w:t>
            </w:r>
            <w:r w:rsidRPr="00727A42">
              <w:rPr>
                <w:spacing w:val="-6"/>
                <w:sz w:val="20"/>
                <w:lang w:val="nl-NL"/>
              </w:rPr>
              <w:t xml:space="preserve"> </w:t>
            </w:r>
            <w:r w:rsidRPr="00727A42">
              <w:rPr>
                <w:sz w:val="20"/>
                <w:lang w:val="nl-NL"/>
              </w:rPr>
              <w:t>de</w:t>
            </w:r>
            <w:r w:rsidRPr="00727A42">
              <w:rPr>
                <w:spacing w:val="-3"/>
                <w:sz w:val="20"/>
                <w:lang w:val="nl-NL"/>
              </w:rPr>
              <w:t xml:space="preserve"> </w:t>
            </w:r>
            <w:r w:rsidRPr="00727A42">
              <w:rPr>
                <w:spacing w:val="-2"/>
                <w:sz w:val="20"/>
                <w:lang w:val="nl-NL"/>
              </w:rPr>
              <w:t>finisaj</w:t>
            </w:r>
          </w:p>
        </w:tc>
        <w:tc>
          <w:tcPr>
            <w:tcW w:w="992" w:type="dxa"/>
            <w:tcBorders>
              <w:top w:val="single" w:sz="4" w:space="0" w:color="000000"/>
              <w:left w:val="single" w:sz="6" w:space="0" w:color="000000"/>
              <w:bottom w:val="single" w:sz="4" w:space="0" w:color="000000"/>
              <w:right w:val="single" w:sz="6" w:space="0" w:color="000000"/>
            </w:tcBorders>
            <w:hideMark/>
          </w:tcPr>
          <w:p w14:paraId="7B4DD0AF" w14:textId="77777777" w:rsidR="003073A8" w:rsidRPr="00727A42" w:rsidRDefault="003073A8" w:rsidP="009F3DA8">
            <w:pPr>
              <w:spacing w:line="210" w:lineRule="exact"/>
              <w:ind w:left="109"/>
              <w:rPr>
                <w:sz w:val="20"/>
              </w:rPr>
            </w:pPr>
            <w:r w:rsidRPr="00727A42">
              <w:rPr>
                <w:spacing w:val="-2"/>
                <w:sz w:val="20"/>
              </w:rPr>
              <w:t>h-</w:t>
            </w:r>
            <w:r w:rsidRPr="00727A42">
              <w:rPr>
                <w:spacing w:val="-5"/>
                <w:sz w:val="20"/>
              </w:rPr>
              <w:t>ut</w:t>
            </w:r>
          </w:p>
        </w:tc>
        <w:tc>
          <w:tcPr>
            <w:tcW w:w="1418" w:type="dxa"/>
            <w:tcBorders>
              <w:top w:val="single" w:sz="4" w:space="0" w:color="000000"/>
              <w:left w:val="single" w:sz="6" w:space="0" w:color="000000"/>
              <w:bottom w:val="single" w:sz="4" w:space="0" w:color="000000"/>
              <w:right w:val="single" w:sz="6" w:space="0" w:color="000000"/>
            </w:tcBorders>
            <w:hideMark/>
          </w:tcPr>
          <w:p w14:paraId="734BCABF" w14:textId="77777777" w:rsidR="003073A8" w:rsidRPr="00727A42" w:rsidRDefault="003073A8" w:rsidP="009F3DA8">
            <w:pPr>
              <w:spacing w:line="210" w:lineRule="exact"/>
              <w:ind w:left="110"/>
              <w:rPr>
                <w:sz w:val="20"/>
              </w:rPr>
            </w:pPr>
            <w:r w:rsidRPr="00727A42">
              <w:rPr>
                <w:spacing w:val="-2"/>
                <w:sz w:val="20"/>
              </w:rPr>
              <w:t>0,5010</w:t>
            </w:r>
          </w:p>
        </w:tc>
      </w:tr>
      <w:tr w:rsidR="003073A8" w:rsidRPr="00727A42" w14:paraId="0D1E2EA4" w14:textId="77777777" w:rsidTr="009F3DA8">
        <w:trPr>
          <w:trHeight w:val="485"/>
        </w:trPr>
        <w:tc>
          <w:tcPr>
            <w:tcW w:w="709" w:type="dxa"/>
            <w:tcBorders>
              <w:top w:val="single" w:sz="4" w:space="0" w:color="000000"/>
              <w:left w:val="single" w:sz="6" w:space="0" w:color="000000"/>
              <w:bottom w:val="single" w:sz="4" w:space="0" w:color="000000"/>
              <w:right w:val="single" w:sz="6" w:space="0" w:color="000000"/>
            </w:tcBorders>
            <w:hideMark/>
          </w:tcPr>
          <w:p w14:paraId="585A45C6" w14:textId="77777777" w:rsidR="003073A8" w:rsidRPr="00727A42" w:rsidRDefault="003073A8" w:rsidP="009F3DA8">
            <w:pPr>
              <w:spacing w:line="275" w:lineRule="exact"/>
              <w:ind w:left="107"/>
            </w:pPr>
            <w:r w:rsidRPr="00727A42">
              <w:rPr>
                <w:spacing w:val="-5"/>
              </w:rPr>
              <w:t>24</w:t>
            </w:r>
          </w:p>
        </w:tc>
        <w:tc>
          <w:tcPr>
            <w:tcW w:w="1276" w:type="dxa"/>
            <w:tcBorders>
              <w:top w:val="single" w:sz="4" w:space="0" w:color="000000"/>
              <w:left w:val="single" w:sz="6" w:space="0" w:color="000000"/>
              <w:bottom w:val="single" w:sz="4" w:space="0" w:color="000000"/>
              <w:right w:val="single" w:sz="6" w:space="0" w:color="000000"/>
            </w:tcBorders>
            <w:hideMark/>
          </w:tcPr>
          <w:p w14:paraId="1A3396FF" w14:textId="77777777" w:rsidR="003073A8" w:rsidRPr="00727A42" w:rsidRDefault="003073A8" w:rsidP="009F3DA8">
            <w:pPr>
              <w:spacing w:line="275" w:lineRule="exact"/>
              <w:ind w:left="108"/>
            </w:pPr>
            <w:r w:rsidRPr="00727A42">
              <w:rPr>
                <w:spacing w:val="-2"/>
              </w:rPr>
              <w:t>CB15A</w:t>
            </w:r>
          </w:p>
        </w:tc>
        <w:tc>
          <w:tcPr>
            <w:tcW w:w="5954" w:type="dxa"/>
            <w:tcBorders>
              <w:top w:val="single" w:sz="4" w:space="0" w:color="000000"/>
              <w:left w:val="single" w:sz="6" w:space="0" w:color="000000"/>
              <w:bottom w:val="single" w:sz="4" w:space="0" w:color="000000"/>
              <w:right w:val="single" w:sz="6" w:space="0" w:color="000000"/>
            </w:tcBorders>
            <w:hideMark/>
          </w:tcPr>
          <w:p w14:paraId="483474DA" w14:textId="77777777" w:rsidR="003073A8" w:rsidRPr="00727A42" w:rsidRDefault="003073A8" w:rsidP="009F3DA8">
            <w:pPr>
              <w:spacing w:line="230" w:lineRule="atLeast"/>
              <w:ind w:left="108" w:right="379"/>
              <w:jc w:val="both"/>
              <w:rPr>
                <w:sz w:val="20"/>
              </w:rPr>
            </w:pPr>
            <w:r w:rsidRPr="00727A42">
              <w:rPr>
                <w:sz w:val="20"/>
              </w:rPr>
              <w:t>Schela</w:t>
            </w:r>
            <w:r w:rsidRPr="00727A42">
              <w:rPr>
                <w:spacing w:val="-11"/>
                <w:sz w:val="20"/>
              </w:rPr>
              <w:t xml:space="preserve"> </w:t>
            </w:r>
            <w:r w:rsidRPr="00727A42">
              <w:rPr>
                <w:sz w:val="20"/>
              </w:rPr>
              <w:t>metalica</w:t>
            </w:r>
            <w:r w:rsidRPr="00727A42">
              <w:rPr>
                <w:spacing w:val="-11"/>
                <w:sz w:val="20"/>
              </w:rPr>
              <w:t xml:space="preserve"> </w:t>
            </w:r>
            <w:r w:rsidRPr="00727A42">
              <w:rPr>
                <w:sz w:val="20"/>
              </w:rPr>
              <w:t>autoridicatoare</w:t>
            </w:r>
            <w:r w:rsidRPr="00727A42">
              <w:rPr>
                <w:spacing w:val="-11"/>
                <w:sz w:val="20"/>
              </w:rPr>
              <w:t xml:space="preserve"> </w:t>
            </w:r>
            <w:r w:rsidRPr="00727A42">
              <w:rPr>
                <w:sz w:val="20"/>
              </w:rPr>
              <w:t>cu</w:t>
            </w:r>
            <w:r w:rsidRPr="00727A42">
              <w:rPr>
                <w:spacing w:val="-10"/>
                <w:sz w:val="20"/>
              </w:rPr>
              <w:t xml:space="preserve"> </w:t>
            </w:r>
            <w:r w:rsidRPr="00727A42">
              <w:rPr>
                <w:sz w:val="20"/>
              </w:rPr>
              <w:t>2 castele</w:t>
            </w:r>
            <w:r w:rsidRPr="00727A42">
              <w:rPr>
                <w:spacing w:val="-2"/>
                <w:sz w:val="20"/>
              </w:rPr>
              <w:t xml:space="preserve"> </w:t>
            </w:r>
            <w:r w:rsidRPr="00727A42">
              <w:rPr>
                <w:sz w:val="20"/>
              </w:rPr>
              <w:t>(Lmax=12</w:t>
            </w:r>
            <w:r w:rsidRPr="00727A42">
              <w:rPr>
                <w:spacing w:val="-1"/>
                <w:sz w:val="20"/>
              </w:rPr>
              <w:t xml:space="preserve"> </w:t>
            </w:r>
            <w:r w:rsidRPr="00727A42">
              <w:rPr>
                <w:sz w:val="20"/>
              </w:rPr>
              <w:t>m,</w:t>
            </w:r>
            <w:r w:rsidRPr="00727A42">
              <w:rPr>
                <w:spacing w:val="-4"/>
                <w:sz w:val="20"/>
              </w:rPr>
              <w:t xml:space="preserve"> </w:t>
            </w:r>
            <w:r w:rsidRPr="00727A42">
              <w:rPr>
                <w:sz w:val="20"/>
              </w:rPr>
              <w:t>Hmax=</w:t>
            </w:r>
            <w:r w:rsidRPr="00727A42">
              <w:rPr>
                <w:spacing w:val="-4"/>
                <w:sz w:val="20"/>
              </w:rPr>
              <w:t xml:space="preserve"> </w:t>
            </w:r>
            <w:r w:rsidRPr="00727A42">
              <w:rPr>
                <w:sz w:val="20"/>
              </w:rPr>
              <w:t>31</w:t>
            </w:r>
            <w:r w:rsidRPr="00727A42">
              <w:rPr>
                <w:spacing w:val="-1"/>
                <w:sz w:val="20"/>
              </w:rPr>
              <w:t xml:space="preserve"> </w:t>
            </w:r>
            <w:r w:rsidRPr="00727A42">
              <w:rPr>
                <w:sz w:val="20"/>
              </w:rPr>
              <w:t>m) pentru lucrari obisnuite la fatade</w:t>
            </w:r>
          </w:p>
        </w:tc>
        <w:tc>
          <w:tcPr>
            <w:tcW w:w="992" w:type="dxa"/>
            <w:tcBorders>
              <w:top w:val="single" w:sz="4" w:space="0" w:color="000000"/>
              <w:left w:val="single" w:sz="6" w:space="0" w:color="000000"/>
              <w:bottom w:val="single" w:sz="4" w:space="0" w:color="000000"/>
              <w:right w:val="single" w:sz="6" w:space="0" w:color="000000"/>
            </w:tcBorders>
            <w:hideMark/>
          </w:tcPr>
          <w:p w14:paraId="1F739C39" w14:textId="77777777" w:rsidR="003073A8" w:rsidRPr="00727A42" w:rsidRDefault="003073A8" w:rsidP="009F3DA8">
            <w:pPr>
              <w:spacing w:before="205"/>
              <w:ind w:right="394"/>
              <w:jc w:val="right"/>
            </w:pPr>
            <w:r w:rsidRPr="00727A42">
              <w:rPr>
                <w:spacing w:val="-5"/>
              </w:rPr>
              <w:t>m2</w:t>
            </w:r>
          </w:p>
        </w:tc>
        <w:tc>
          <w:tcPr>
            <w:tcW w:w="1418" w:type="dxa"/>
            <w:tcBorders>
              <w:top w:val="single" w:sz="4" w:space="0" w:color="000000"/>
              <w:left w:val="single" w:sz="6" w:space="0" w:color="000000"/>
              <w:bottom w:val="single" w:sz="4" w:space="0" w:color="000000"/>
              <w:right w:val="single" w:sz="6" w:space="0" w:color="000000"/>
            </w:tcBorders>
            <w:hideMark/>
          </w:tcPr>
          <w:p w14:paraId="313D060F" w14:textId="77777777" w:rsidR="003073A8" w:rsidRPr="00727A42" w:rsidRDefault="003073A8" w:rsidP="009F3DA8">
            <w:pPr>
              <w:spacing w:before="205"/>
              <w:ind w:left="178"/>
            </w:pPr>
            <w:r w:rsidRPr="00727A42">
              <w:rPr>
                <w:spacing w:val="-2"/>
              </w:rPr>
              <w:t>630,000</w:t>
            </w:r>
          </w:p>
        </w:tc>
      </w:tr>
      <w:tr w:rsidR="003073A8" w:rsidRPr="00727A42" w14:paraId="617B2BBB" w14:textId="77777777" w:rsidTr="009F3DA8">
        <w:trPr>
          <w:trHeight w:val="230"/>
        </w:trPr>
        <w:tc>
          <w:tcPr>
            <w:tcW w:w="709" w:type="dxa"/>
            <w:tcBorders>
              <w:top w:val="single" w:sz="4" w:space="0" w:color="000000"/>
              <w:left w:val="single" w:sz="6" w:space="0" w:color="000000"/>
              <w:bottom w:val="single" w:sz="2" w:space="0" w:color="000000"/>
              <w:right w:val="single" w:sz="6" w:space="0" w:color="000000"/>
            </w:tcBorders>
          </w:tcPr>
          <w:p w14:paraId="59EFFE1A" w14:textId="77777777" w:rsidR="003073A8" w:rsidRPr="00727A42" w:rsidRDefault="003073A8" w:rsidP="009F3DA8">
            <w:pPr>
              <w:rPr>
                <w:sz w:val="16"/>
              </w:rPr>
            </w:pPr>
          </w:p>
        </w:tc>
        <w:tc>
          <w:tcPr>
            <w:tcW w:w="1276" w:type="dxa"/>
            <w:tcBorders>
              <w:top w:val="single" w:sz="4" w:space="0" w:color="000000"/>
              <w:left w:val="single" w:sz="6" w:space="0" w:color="000000"/>
              <w:bottom w:val="single" w:sz="2" w:space="0" w:color="000000"/>
              <w:right w:val="single" w:sz="6" w:space="0" w:color="000000"/>
            </w:tcBorders>
            <w:hideMark/>
          </w:tcPr>
          <w:p w14:paraId="66F411F2" w14:textId="77777777" w:rsidR="003073A8" w:rsidRPr="00727A42" w:rsidRDefault="003073A8" w:rsidP="009F3DA8">
            <w:pPr>
              <w:spacing w:before="23"/>
              <w:ind w:left="117"/>
              <w:rPr>
                <w:sz w:val="16"/>
              </w:rPr>
            </w:pPr>
            <w:r w:rsidRPr="00727A42">
              <w:rPr>
                <w:spacing w:val="-2"/>
                <w:sz w:val="16"/>
              </w:rPr>
              <w:t>9310060019920</w:t>
            </w:r>
          </w:p>
        </w:tc>
        <w:tc>
          <w:tcPr>
            <w:tcW w:w="5954" w:type="dxa"/>
            <w:tcBorders>
              <w:top w:val="single" w:sz="4" w:space="0" w:color="000000"/>
              <w:left w:val="single" w:sz="6" w:space="0" w:color="000000"/>
              <w:bottom w:val="single" w:sz="2" w:space="0" w:color="000000"/>
              <w:right w:val="single" w:sz="6" w:space="0" w:color="000000"/>
            </w:tcBorders>
            <w:hideMark/>
          </w:tcPr>
          <w:p w14:paraId="3C615D56" w14:textId="77777777" w:rsidR="003073A8" w:rsidRPr="00727A42" w:rsidRDefault="003073A8" w:rsidP="009F3DA8">
            <w:pPr>
              <w:spacing w:line="210"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4" w:space="0" w:color="000000"/>
              <w:left w:val="single" w:sz="6" w:space="0" w:color="000000"/>
              <w:bottom w:val="single" w:sz="2" w:space="0" w:color="000000"/>
              <w:right w:val="single" w:sz="6" w:space="0" w:color="000000"/>
            </w:tcBorders>
            <w:hideMark/>
          </w:tcPr>
          <w:p w14:paraId="7E467FB5" w14:textId="77777777" w:rsidR="003073A8" w:rsidRPr="00727A42" w:rsidRDefault="003073A8" w:rsidP="009F3DA8">
            <w:pPr>
              <w:spacing w:line="210" w:lineRule="exact"/>
              <w:ind w:left="109"/>
              <w:rPr>
                <w:sz w:val="20"/>
              </w:rPr>
            </w:pPr>
            <w:r w:rsidRPr="00727A42">
              <w:rPr>
                <w:spacing w:val="-2"/>
                <w:sz w:val="20"/>
              </w:rPr>
              <w:t>h-</w:t>
            </w:r>
            <w:r w:rsidRPr="00727A42">
              <w:rPr>
                <w:spacing w:val="-5"/>
                <w:sz w:val="20"/>
              </w:rPr>
              <w:t>om</w:t>
            </w:r>
          </w:p>
        </w:tc>
        <w:tc>
          <w:tcPr>
            <w:tcW w:w="1418" w:type="dxa"/>
            <w:tcBorders>
              <w:top w:val="single" w:sz="4" w:space="0" w:color="000000"/>
              <w:left w:val="single" w:sz="6" w:space="0" w:color="000000"/>
              <w:bottom w:val="single" w:sz="2" w:space="0" w:color="000000"/>
              <w:right w:val="single" w:sz="6" w:space="0" w:color="000000"/>
            </w:tcBorders>
            <w:hideMark/>
          </w:tcPr>
          <w:p w14:paraId="719E504A" w14:textId="77777777" w:rsidR="003073A8" w:rsidRPr="00727A42" w:rsidRDefault="003073A8" w:rsidP="009F3DA8">
            <w:pPr>
              <w:spacing w:line="210" w:lineRule="exact"/>
              <w:ind w:left="110"/>
              <w:rPr>
                <w:sz w:val="20"/>
              </w:rPr>
            </w:pPr>
            <w:r w:rsidRPr="00727A42">
              <w:rPr>
                <w:spacing w:val="-2"/>
                <w:sz w:val="20"/>
              </w:rPr>
              <w:t>31,5000</w:t>
            </w:r>
          </w:p>
        </w:tc>
      </w:tr>
      <w:tr w:rsidR="003073A8" w:rsidRPr="00727A42" w14:paraId="7087A160" w14:textId="77777777" w:rsidTr="009F3DA8">
        <w:trPr>
          <w:trHeight w:val="366"/>
        </w:trPr>
        <w:tc>
          <w:tcPr>
            <w:tcW w:w="709" w:type="dxa"/>
            <w:tcBorders>
              <w:top w:val="single" w:sz="2" w:space="0" w:color="000000"/>
              <w:left w:val="single" w:sz="6" w:space="0" w:color="000000"/>
              <w:bottom w:val="single" w:sz="4" w:space="0" w:color="000000"/>
              <w:right w:val="single" w:sz="6" w:space="0" w:color="000000"/>
            </w:tcBorders>
          </w:tcPr>
          <w:p w14:paraId="4D4980B8" w14:textId="77777777" w:rsidR="003073A8" w:rsidRPr="00727A42" w:rsidRDefault="003073A8" w:rsidP="009F3DA8">
            <w:pPr>
              <w:rPr>
                <w:sz w:val="18"/>
              </w:rPr>
            </w:pPr>
          </w:p>
        </w:tc>
        <w:tc>
          <w:tcPr>
            <w:tcW w:w="1276" w:type="dxa"/>
            <w:tcBorders>
              <w:top w:val="single" w:sz="2" w:space="0" w:color="000000"/>
              <w:left w:val="single" w:sz="6" w:space="0" w:color="000000"/>
              <w:bottom w:val="single" w:sz="4" w:space="0" w:color="000000"/>
              <w:right w:val="single" w:sz="6" w:space="0" w:color="000000"/>
            </w:tcBorders>
            <w:hideMark/>
          </w:tcPr>
          <w:p w14:paraId="17DC003E" w14:textId="77777777" w:rsidR="003073A8" w:rsidRPr="00727A42" w:rsidRDefault="003073A8" w:rsidP="009F3DA8">
            <w:pPr>
              <w:spacing w:line="183" w:lineRule="exact"/>
              <w:ind w:left="18" w:right="4"/>
              <w:jc w:val="center"/>
              <w:rPr>
                <w:sz w:val="16"/>
              </w:rPr>
            </w:pPr>
            <w:r w:rsidRPr="00727A42">
              <w:rPr>
                <w:spacing w:val="-2"/>
                <w:sz w:val="16"/>
              </w:rPr>
              <w:t>7124010010700</w:t>
            </w:r>
          </w:p>
          <w:p w14:paraId="6E02057D" w14:textId="77777777" w:rsidR="003073A8" w:rsidRPr="00727A42" w:rsidRDefault="003073A8" w:rsidP="009F3DA8">
            <w:pPr>
              <w:spacing w:before="1" w:line="163" w:lineRule="exact"/>
              <w:ind w:left="18" w:right="4"/>
              <w:jc w:val="center"/>
              <w:rPr>
                <w:sz w:val="16"/>
              </w:rPr>
            </w:pPr>
            <w:r w:rsidRPr="00727A42">
              <w:rPr>
                <w:spacing w:val="-10"/>
                <w:sz w:val="16"/>
              </w:rPr>
              <w:t>1</w:t>
            </w:r>
          </w:p>
        </w:tc>
        <w:tc>
          <w:tcPr>
            <w:tcW w:w="5954" w:type="dxa"/>
            <w:tcBorders>
              <w:top w:val="single" w:sz="2" w:space="0" w:color="000000"/>
              <w:left w:val="single" w:sz="6" w:space="0" w:color="000000"/>
              <w:bottom w:val="single" w:sz="4" w:space="0" w:color="000000"/>
              <w:right w:val="single" w:sz="6" w:space="0" w:color="000000"/>
            </w:tcBorders>
            <w:hideMark/>
          </w:tcPr>
          <w:p w14:paraId="5E998ABD" w14:textId="77777777" w:rsidR="003073A8" w:rsidRPr="00727A42" w:rsidRDefault="003073A8" w:rsidP="009F3DA8">
            <w:pPr>
              <w:ind w:left="108"/>
              <w:rPr>
                <w:sz w:val="20"/>
              </w:rPr>
            </w:pPr>
            <w:r w:rsidRPr="00727A42">
              <w:rPr>
                <w:spacing w:val="-2"/>
                <w:sz w:val="20"/>
              </w:rPr>
              <w:t>Dulgher</w:t>
            </w:r>
          </w:p>
        </w:tc>
        <w:tc>
          <w:tcPr>
            <w:tcW w:w="992" w:type="dxa"/>
            <w:tcBorders>
              <w:top w:val="single" w:sz="2" w:space="0" w:color="000000"/>
              <w:left w:val="single" w:sz="6" w:space="0" w:color="000000"/>
              <w:bottom w:val="single" w:sz="4" w:space="0" w:color="000000"/>
              <w:right w:val="single" w:sz="6" w:space="0" w:color="000000"/>
            </w:tcBorders>
            <w:hideMark/>
          </w:tcPr>
          <w:p w14:paraId="436C5817" w14:textId="77777777" w:rsidR="003073A8" w:rsidRPr="00727A42" w:rsidRDefault="003073A8" w:rsidP="009F3DA8">
            <w:pPr>
              <w:ind w:left="109"/>
              <w:rPr>
                <w:sz w:val="20"/>
              </w:rPr>
            </w:pPr>
            <w:r w:rsidRPr="00727A42">
              <w:rPr>
                <w:spacing w:val="-2"/>
                <w:sz w:val="20"/>
              </w:rPr>
              <w:t>h-</w:t>
            </w:r>
            <w:r w:rsidRPr="00727A42">
              <w:rPr>
                <w:spacing w:val="-5"/>
                <w:sz w:val="20"/>
              </w:rPr>
              <w:t>om</w:t>
            </w:r>
          </w:p>
        </w:tc>
        <w:tc>
          <w:tcPr>
            <w:tcW w:w="1418" w:type="dxa"/>
            <w:tcBorders>
              <w:top w:val="single" w:sz="2" w:space="0" w:color="000000"/>
              <w:left w:val="single" w:sz="6" w:space="0" w:color="000000"/>
              <w:bottom w:val="single" w:sz="4" w:space="0" w:color="000000"/>
              <w:right w:val="single" w:sz="6" w:space="0" w:color="000000"/>
            </w:tcBorders>
            <w:hideMark/>
          </w:tcPr>
          <w:p w14:paraId="2E7C459F" w14:textId="77777777" w:rsidR="003073A8" w:rsidRPr="00727A42" w:rsidRDefault="003073A8" w:rsidP="009F3DA8">
            <w:pPr>
              <w:ind w:left="110"/>
              <w:rPr>
                <w:sz w:val="20"/>
              </w:rPr>
            </w:pPr>
            <w:r w:rsidRPr="00727A42">
              <w:rPr>
                <w:spacing w:val="-2"/>
                <w:sz w:val="20"/>
              </w:rPr>
              <w:t>189,0000</w:t>
            </w:r>
          </w:p>
        </w:tc>
      </w:tr>
      <w:tr w:rsidR="003073A8" w:rsidRPr="00727A42" w14:paraId="3057090C" w14:textId="77777777" w:rsidTr="009F3DA8">
        <w:trPr>
          <w:trHeight w:val="231"/>
        </w:trPr>
        <w:tc>
          <w:tcPr>
            <w:tcW w:w="709" w:type="dxa"/>
            <w:tcBorders>
              <w:top w:val="single" w:sz="4" w:space="0" w:color="000000"/>
              <w:left w:val="single" w:sz="6" w:space="0" w:color="000000"/>
              <w:bottom w:val="single" w:sz="4" w:space="0" w:color="000000"/>
              <w:right w:val="single" w:sz="6" w:space="0" w:color="000000"/>
            </w:tcBorders>
          </w:tcPr>
          <w:p w14:paraId="1E46DE0E" w14:textId="77777777" w:rsidR="003073A8" w:rsidRPr="00727A42" w:rsidRDefault="003073A8" w:rsidP="009F3DA8">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1FC1946E" w14:textId="77777777" w:rsidR="003073A8" w:rsidRPr="00727A42" w:rsidRDefault="003073A8" w:rsidP="009F3DA8">
            <w:pPr>
              <w:spacing w:before="1"/>
              <w:ind w:left="117"/>
              <w:rPr>
                <w:sz w:val="16"/>
              </w:rPr>
            </w:pPr>
            <w:r w:rsidRPr="00727A42">
              <w:rPr>
                <w:spacing w:val="-2"/>
                <w:sz w:val="16"/>
              </w:rPr>
              <w:t>1421402200410</w:t>
            </w:r>
          </w:p>
        </w:tc>
        <w:tc>
          <w:tcPr>
            <w:tcW w:w="5954" w:type="dxa"/>
            <w:tcBorders>
              <w:top w:val="single" w:sz="4" w:space="0" w:color="000000"/>
              <w:left w:val="single" w:sz="6" w:space="0" w:color="000000"/>
              <w:bottom w:val="single" w:sz="4" w:space="0" w:color="000000"/>
              <w:right w:val="single" w:sz="6" w:space="0" w:color="000000"/>
            </w:tcBorders>
            <w:hideMark/>
          </w:tcPr>
          <w:p w14:paraId="60681587" w14:textId="77777777" w:rsidR="003073A8" w:rsidRPr="00727A42" w:rsidRDefault="003073A8" w:rsidP="009F3DA8">
            <w:pPr>
              <w:spacing w:line="230" w:lineRule="exact"/>
              <w:ind w:left="108"/>
              <w:rPr>
                <w:sz w:val="20"/>
              </w:rPr>
            </w:pPr>
            <w:r w:rsidRPr="00727A42">
              <w:rPr>
                <w:sz w:val="20"/>
              </w:rPr>
              <w:t>Balast</w:t>
            </w:r>
            <w:r w:rsidRPr="00727A42">
              <w:rPr>
                <w:spacing w:val="-11"/>
                <w:sz w:val="20"/>
              </w:rPr>
              <w:t xml:space="preserve"> </w:t>
            </w:r>
            <w:r w:rsidRPr="00727A42">
              <w:rPr>
                <w:sz w:val="20"/>
              </w:rPr>
              <w:t>sortat</w:t>
            </w:r>
            <w:r w:rsidRPr="00727A42">
              <w:rPr>
                <w:spacing w:val="-11"/>
                <w:sz w:val="20"/>
              </w:rPr>
              <w:t xml:space="preserve"> </w:t>
            </w:r>
            <w:r w:rsidRPr="00727A42">
              <w:rPr>
                <w:sz w:val="20"/>
              </w:rPr>
              <w:t>nespalat</w:t>
            </w:r>
            <w:r w:rsidRPr="00727A42">
              <w:rPr>
                <w:spacing w:val="-10"/>
                <w:sz w:val="20"/>
              </w:rPr>
              <w:t xml:space="preserve"> </w:t>
            </w:r>
            <w:r w:rsidRPr="00727A42">
              <w:rPr>
                <w:sz w:val="20"/>
              </w:rPr>
              <w:t>de</w:t>
            </w:r>
            <w:r w:rsidRPr="00727A42">
              <w:rPr>
                <w:spacing w:val="-10"/>
                <w:sz w:val="20"/>
              </w:rPr>
              <w:t xml:space="preserve"> </w:t>
            </w:r>
            <w:r w:rsidRPr="00727A42">
              <w:rPr>
                <w:sz w:val="20"/>
              </w:rPr>
              <w:t>mal</w:t>
            </w:r>
            <w:r w:rsidRPr="00727A42">
              <w:rPr>
                <w:spacing w:val="-13"/>
                <w:sz w:val="20"/>
              </w:rPr>
              <w:t xml:space="preserve"> </w:t>
            </w:r>
            <w:r w:rsidRPr="00727A42">
              <w:rPr>
                <w:sz w:val="20"/>
              </w:rPr>
              <w:t>0-40</w:t>
            </w:r>
            <w:r w:rsidRPr="00727A42">
              <w:rPr>
                <w:spacing w:val="-11"/>
                <w:sz w:val="20"/>
              </w:rPr>
              <w:t xml:space="preserve"> </w:t>
            </w:r>
            <w:r w:rsidRPr="00727A42">
              <w:rPr>
                <w:sz w:val="20"/>
              </w:rPr>
              <w:t>mm</w:t>
            </w:r>
            <w:r w:rsidRPr="00727A42">
              <w:rPr>
                <w:spacing w:val="-10"/>
                <w:sz w:val="20"/>
              </w:rPr>
              <w:t xml:space="preserve"> </w:t>
            </w:r>
            <w:r w:rsidRPr="00727A42">
              <w:rPr>
                <w:sz w:val="20"/>
              </w:rPr>
              <w:t xml:space="preserve">S </w:t>
            </w:r>
            <w:r w:rsidRPr="00727A42">
              <w:rPr>
                <w:spacing w:val="-4"/>
                <w:sz w:val="20"/>
              </w:rPr>
              <w:t>1667</w:t>
            </w:r>
          </w:p>
        </w:tc>
        <w:tc>
          <w:tcPr>
            <w:tcW w:w="992" w:type="dxa"/>
            <w:tcBorders>
              <w:top w:val="single" w:sz="4" w:space="0" w:color="000000"/>
              <w:left w:val="single" w:sz="6" w:space="0" w:color="000000"/>
              <w:bottom w:val="single" w:sz="4" w:space="0" w:color="000000"/>
              <w:right w:val="single" w:sz="6" w:space="0" w:color="000000"/>
            </w:tcBorders>
            <w:hideMark/>
          </w:tcPr>
          <w:p w14:paraId="140EC685" w14:textId="77777777" w:rsidR="003073A8" w:rsidRPr="00727A42" w:rsidRDefault="003073A8" w:rsidP="009F3DA8">
            <w:pPr>
              <w:spacing w:before="115"/>
              <w:ind w:left="109"/>
              <w:rPr>
                <w:sz w:val="20"/>
              </w:rPr>
            </w:pPr>
            <w:r w:rsidRPr="00727A42">
              <w:rPr>
                <w:spacing w:val="-5"/>
                <w:sz w:val="20"/>
              </w:rPr>
              <w:t>m3</w:t>
            </w:r>
          </w:p>
        </w:tc>
        <w:tc>
          <w:tcPr>
            <w:tcW w:w="1418" w:type="dxa"/>
            <w:tcBorders>
              <w:top w:val="single" w:sz="4" w:space="0" w:color="000000"/>
              <w:left w:val="single" w:sz="6" w:space="0" w:color="000000"/>
              <w:bottom w:val="single" w:sz="4" w:space="0" w:color="000000"/>
              <w:right w:val="single" w:sz="6" w:space="0" w:color="000000"/>
            </w:tcBorders>
            <w:hideMark/>
          </w:tcPr>
          <w:p w14:paraId="15E29411" w14:textId="77777777" w:rsidR="003073A8" w:rsidRPr="00727A42" w:rsidRDefault="003073A8" w:rsidP="009F3DA8">
            <w:pPr>
              <w:spacing w:before="115"/>
              <w:ind w:left="110"/>
              <w:rPr>
                <w:sz w:val="20"/>
              </w:rPr>
            </w:pPr>
            <w:r w:rsidRPr="00727A42">
              <w:rPr>
                <w:spacing w:val="-2"/>
                <w:sz w:val="20"/>
              </w:rPr>
              <w:t>3,1500</w:t>
            </w:r>
          </w:p>
        </w:tc>
      </w:tr>
      <w:tr w:rsidR="003073A8" w:rsidRPr="00727A42" w14:paraId="2EE31EAD" w14:textId="77777777" w:rsidTr="009F3DA8">
        <w:trPr>
          <w:trHeight w:val="230"/>
        </w:trPr>
        <w:tc>
          <w:tcPr>
            <w:tcW w:w="709" w:type="dxa"/>
            <w:tcBorders>
              <w:top w:val="single" w:sz="4" w:space="0" w:color="000000"/>
              <w:left w:val="single" w:sz="6" w:space="0" w:color="000000"/>
              <w:bottom w:val="single" w:sz="4" w:space="0" w:color="000000"/>
              <w:right w:val="single" w:sz="6" w:space="0" w:color="000000"/>
            </w:tcBorders>
          </w:tcPr>
          <w:p w14:paraId="1602E608"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083F7E20" w14:textId="77777777" w:rsidR="003073A8" w:rsidRPr="00727A42" w:rsidRDefault="003073A8" w:rsidP="009F3DA8">
            <w:pPr>
              <w:spacing w:before="1"/>
              <w:ind w:left="117"/>
              <w:rPr>
                <w:sz w:val="16"/>
              </w:rPr>
            </w:pPr>
            <w:r w:rsidRPr="00727A42">
              <w:rPr>
                <w:spacing w:val="-2"/>
                <w:sz w:val="16"/>
              </w:rPr>
              <w:t>2020142925412</w:t>
            </w:r>
          </w:p>
        </w:tc>
        <w:tc>
          <w:tcPr>
            <w:tcW w:w="5954" w:type="dxa"/>
            <w:tcBorders>
              <w:top w:val="single" w:sz="4" w:space="0" w:color="000000"/>
              <w:left w:val="single" w:sz="6" w:space="0" w:color="000000"/>
              <w:bottom w:val="single" w:sz="4" w:space="0" w:color="000000"/>
              <w:right w:val="single" w:sz="6" w:space="0" w:color="000000"/>
            </w:tcBorders>
            <w:hideMark/>
          </w:tcPr>
          <w:p w14:paraId="06D65477" w14:textId="77777777" w:rsidR="003073A8" w:rsidRPr="00727A42" w:rsidRDefault="003073A8" w:rsidP="009F3DA8">
            <w:pPr>
              <w:spacing w:line="210" w:lineRule="exact"/>
              <w:ind w:left="108"/>
              <w:rPr>
                <w:sz w:val="20"/>
              </w:rPr>
            </w:pPr>
            <w:r w:rsidRPr="00727A42">
              <w:rPr>
                <w:sz w:val="20"/>
              </w:rPr>
              <w:t>PFL</w:t>
            </w:r>
            <w:r w:rsidRPr="00727A42">
              <w:rPr>
                <w:spacing w:val="-2"/>
                <w:sz w:val="20"/>
              </w:rPr>
              <w:t xml:space="preserve"> </w:t>
            </w:r>
            <w:r w:rsidRPr="00727A42">
              <w:rPr>
                <w:sz w:val="20"/>
              </w:rPr>
              <w:t>dur</w:t>
            </w:r>
            <w:r w:rsidRPr="00727A42">
              <w:rPr>
                <w:spacing w:val="-2"/>
                <w:sz w:val="20"/>
              </w:rPr>
              <w:t xml:space="preserve"> </w:t>
            </w:r>
            <w:r w:rsidRPr="00727A42">
              <w:rPr>
                <w:sz w:val="20"/>
              </w:rPr>
              <w:t>de</w:t>
            </w:r>
            <w:r w:rsidRPr="00727A42">
              <w:rPr>
                <w:spacing w:val="-2"/>
                <w:sz w:val="20"/>
              </w:rPr>
              <w:t xml:space="preserve"> </w:t>
            </w:r>
            <w:r w:rsidRPr="00727A42">
              <w:rPr>
                <w:sz w:val="20"/>
              </w:rPr>
              <w:t>6</w:t>
            </w:r>
            <w:r w:rsidRPr="00727A42">
              <w:rPr>
                <w:spacing w:val="-2"/>
                <w:sz w:val="20"/>
              </w:rPr>
              <w:t xml:space="preserve"> </w:t>
            </w:r>
            <w:r w:rsidRPr="00727A42">
              <w:rPr>
                <w:spacing w:val="-5"/>
                <w:sz w:val="20"/>
              </w:rPr>
              <w:t>mm</w:t>
            </w:r>
          </w:p>
        </w:tc>
        <w:tc>
          <w:tcPr>
            <w:tcW w:w="992" w:type="dxa"/>
            <w:tcBorders>
              <w:top w:val="single" w:sz="4" w:space="0" w:color="000000"/>
              <w:left w:val="single" w:sz="6" w:space="0" w:color="000000"/>
              <w:bottom w:val="single" w:sz="4" w:space="0" w:color="000000"/>
              <w:right w:val="single" w:sz="6" w:space="0" w:color="000000"/>
            </w:tcBorders>
            <w:hideMark/>
          </w:tcPr>
          <w:p w14:paraId="67730D9A" w14:textId="77777777" w:rsidR="003073A8" w:rsidRPr="00727A42" w:rsidRDefault="003073A8" w:rsidP="009F3DA8">
            <w:pPr>
              <w:spacing w:line="210" w:lineRule="exact"/>
              <w:ind w:left="109"/>
              <w:rPr>
                <w:sz w:val="20"/>
              </w:rPr>
            </w:pPr>
            <w:r w:rsidRPr="00727A42">
              <w:rPr>
                <w:spacing w:val="-5"/>
                <w:sz w:val="20"/>
              </w:rPr>
              <w:t>m3</w:t>
            </w:r>
          </w:p>
        </w:tc>
        <w:tc>
          <w:tcPr>
            <w:tcW w:w="1418" w:type="dxa"/>
            <w:tcBorders>
              <w:top w:val="single" w:sz="4" w:space="0" w:color="000000"/>
              <w:left w:val="single" w:sz="6" w:space="0" w:color="000000"/>
              <w:bottom w:val="single" w:sz="4" w:space="0" w:color="000000"/>
              <w:right w:val="single" w:sz="6" w:space="0" w:color="000000"/>
            </w:tcBorders>
            <w:hideMark/>
          </w:tcPr>
          <w:p w14:paraId="43DDCBE0" w14:textId="77777777" w:rsidR="003073A8" w:rsidRPr="00727A42" w:rsidRDefault="003073A8" w:rsidP="009F3DA8">
            <w:pPr>
              <w:spacing w:line="210" w:lineRule="exact"/>
              <w:ind w:left="110"/>
              <w:rPr>
                <w:sz w:val="20"/>
              </w:rPr>
            </w:pPr>
            <w:r w:rsidRPr="00727A42">
              <w:rPr>
                <w:spacing w:val="-2"/>
                <w:sz w:val="20"/>
              </w:rPr>
              <w:t>0,0756</w:t>
            </w:r>
          </w:p>
        </w:tc>
      </w:tr>
      <w:tr w:rsidR="003073A8" w:rsidRPr="00727A42" w14:paraId="0A663FD5" w14:textId="77777777" w:rsidTr="009F3DA8">
        <w:trPr>
          <w:trHeight w:val="230"/>
        </w:trPr>
        <w:tc>
          <w:tcPr>
            <w:tcW w:w="709" w:type="dxa"/>
            <w:tcBorders>
              <w:top w:val="single" w:sz="4" w:space="0" w:color="000000"/>
              <w:left w:val="single" w:sz="6" w:space="0" w:color="000000"/>
              <w:bottom w:val="single" w:sz="4" w:space="0" w:color="000000"/>
              <w:right w:val="single" w:sz="6" w:space="0" w:color="000000"/>
            </w:tcBorders>
          </w:tcPr>
          <w:p w14:paraId="5A1CA591"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180899E6" w14:textId="77777777" w:rsidR="003073A8" w:rsidRPr="00727A42" w:rsidRDefault="003073A8" w:rsidP="009F3DA8">
            <w:pPr>
              <w:spacing w:before="1"/>
              <w:ind w:left="117"/>
              <w:rPr>
                <w:sz w:val="16"/>
              </w:rPr>
            </w:pPr>
            <w:r w:rsidRPr="00727A42">
              <w:rPr>
                <w:spacing w:val="-2"/>
                <w:sz w:val="16"/>
              </w:rPr>
              <w:t>2010102903495</w:t>
            </w:r>
          </w:p>
        </w:tc>
        <w:tc>
          <w:tcPr>
            <w:tcW w:w="5954" w:type="dxa"/>
            <w:tcBorders>
              <w:top w:val="single" w:sz="4" w:space="0" w:color="000000"/>
              <w:left w:val="single" w:sz="6" w:space="0" w:color="000000"/>
              <w:bottom w:val="single" w:sz="4" w:space="0" w:color="000000"/>
              <w:right w:val="single" w:sz="6" w:space="0" w:color="000000"/>
            </w:tcBorders>
            <w:hideMark/>
          </w:tcPr>
          <w:p w14:paraId="1D04C773" w14:textId="77777777" w:rsidR="003073A8" w:rsidRPr="00727A42" w:rsidRDefault="003073A8" w:rsidP="009F3DA8">
            <w:pPr>
              <w:spacing w:line="210" w:lineRule="exact"/>
              <w:ind w:left="108"/>
              <w:rPr>
                <w:sz w:val="20"/>
              </w:rPr>
            </w:pPr>
            <w:r w:rsidRPr="00727A42">
              <w:rPr>
                <w:sz w:val="20"/>
              </w:rPr>
              <w:t>Scinduri</w:t>
            </w:r>
            <w:r w:rsidRPr="00727A42">
              <w:rPr>
                <w:spacing w:val="-4"/>
                <w:sz w:val="20"/>
              </w:rPr>
              <w:t xml:space="preserve"> </w:t>
            </w:r>
            <w:r w:rsidRPr="00727A42">
              <w:rPr>
                <w:sz w:val="20"/>
              </w:rPr>
              <w:t>de</w:t>
            </w:r>
            <w:r w:rsidRPr="00727A42">
              <w:rPr>
                <w:spacing w:val="-5"/>
                <w:sz w:val="20"/>
              </w:rPr>
              <w:t xml:space="preserve"> </w:t>
            </w:r>
            <w:r w:rsidRPr="00727A42">
              <w:rPr>
                <w:spacing w:val="-2"/>
                <w:sz w:val="20"/>
              </w:rPr>
              <w:t>rasinoase</w:t>
            </w:r>
          </w:p>
        </w:tc>
        <w:tc>
          <w:tcPr>
            <w:tcW w:w="992" w:type="dxa"/>
            <w:tcBorders>
              <w:top w:val="single" w:sz="4" w:space="0" w:color="000000"/>
              <w:left w:val="single" w:sz="6" w:space="0" w:color="000000"/>
              <w:bottom w:val="single" w:sz="4" w:space="0" w:color="000000"/>
              <w:right w:val="single" w:sz="6" w:space="0" w:color="000000"/>
            </w:tcBorders>
            <w:hideMark/>
          </w:tcPr>
          <w:p w14:paraId="5B6457C6" w14:textId="77777777" w:rsidR="003073A8" w:rsidRPr="00727A42" w:rsidRDefault="003073A8" w:rsidP="009F3DA8">
            <w:pPr>
              <w:spacing w:line="210" w:lineRule="exact"/>
              <w:ind w:left="109"/>
              <w:rPr>
                <w:sz w:val="20"/>
              </w:rPr>
            </w:pPr>
            <w:r w:rsidRPr="00727A42">
              <w:rPr>
                <w:spacing w:val="-5"/>
                <w:sz w:val="20"/>
              </w:rPr>
              <w:t>m3</w:t>
            </w:r>
          </w:p>
        </w:tc>
        <w:tc>
          <w:tcPr>
            <w:tcW w:w="1418" w:type="dxa"/>
            <w:tcBorders>
              <w:top w:val="single" w:sz="4" w:space="0" w:color="000000"/>
              <w:left w:val="single" w:sz="6" w:space="0" w:color="000000"/>
              <w:bottom w:val="single" w:sz="4" w:space="0" w:color="000000"/>
              <w:right w:val="single" w:sz="6" w:space="0" w:color="000000"/>
            </w:tcBorders>
            <w:hideMark/>
          </w:tcPr>
          <w:p w14:paraId="33882E55" w14:textId="77777777" w:rsidR="003073A8" w:rsidRPr="00727A42" w:rsidRDefault="003073A8" w:rsidP="009F3DA8">
            <w:pPr>
              <w:spacing w:line="210" w:lineRule="exact"/>
              <w:ind w:left="110"/>
              <w:rPr>
                <w:sz w:val="20"/>
              </w:rPr>
            </w:pPr>
            <w:r w:rsidRPr="00727A42">
              <w:rPr>
                <w:spacing w:val="-2"/>
                <w:sz w:val="20"/>
              </w:rPr>
              <w:t>0,1890</w:t>
            </w:r>
          </w:p>
        </w:tc>
      </w:tr>
      <w:tr w:rsidR="003073A8" w:rsidRPr="00727A42" w14:paraId="17CCEBA7" w14:textId="77777777" w:rsidTr="009F3DA8">
        <w:trPr>
          <w:trHeight w:val="230"/>
        </w:trPr>
        <w:tc>
          <w:tcPr>
            <w:tcW w:w="709" w:type="dxa"/>
            <w:tcBorders>
              <w:top w:val="single" w:sz="4" w:space="0" w:color="000000"/>
              <w:left w:val="single" w:sz="6" w:space="0" w:color="000000"/>
              <w:bottom w:val="single" w:sz="4" w:space="0" w:color="000000"/>
              <w:right w:val="single" w:sz="6" w:space="0" w:color="000000"/>
            </w:tcBorders>
          </w:tcPr>
          <w:p w14:paraId="0FAB96C3"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44C37C26" w14:textId="77777777" w:rsidR="003073A8" w:rsidRPr="00727A42" w:rsidRDefault="003073A8" w:rsidP="009F3DA8">
            <w:pPr>
              <w:spacing w:before="1"/>
              <w:ind w:left="117"/>
              <w:rPr>
                <w:sz w:val="16"/>
              </w:rPr>
            </w:pPr>
            <w:r w:rsidRPr="00727A42">
              <w:rPr>
                <w:spacing w:val="-2"/>
                <w:sz w:val="16"/>
              </w:rPr>
              <w:t>2010102904340</w:t>
            </w:r>
          </w:p>
        </w:tc>
        <w:tc>
          <w:tcPr>
            <w:tcW w:w="5954" w:type="dxa"/>
            <w:tcBorders>
              <w:top w:val="single" w:sz="4" w:space="0" w:color="000000"/>
              <w:left w:val="single" w:sz="6" w:space="0" w:color="000000"/>
              <w:bottom w:val="single" w:sz="4" w:space="0" w:color="000000"/>
              <w:right w:val="single" w:sz="6" w:space="0" w:color="000000"/>
            </w:tcBorders>
            <w:hideMark/>
          </w:tcPr>
          <w:p w14:paraId="1A7E9852" w14:textId="77777777" w:rsidR="003073A8" w:rsidRPr="00727A42" w:rsidRDefault="003073A8" w:rsidP="009F3DA8">
            <w:pPr>
              <w:spacing w:line="210" w:lineRule="exact"/>
              <w:ind w:left="108"/>
              <w:rPr>
                <w:sz w:val="20"/>
              </w:rPr>
            </w:pPr>
            <w:r w:rsidRPr="00727A42">
              <w:rPr>
                <w:sz w:val="20"/>
              </w:rPr>
              <w:t>Dulapi</w:t>
            </w:r>
            <w:r w:rsidRPr="00727A42">
              <w:rPr>
                <w:spacing w:val="-4"/>
                <w:sz w:val="20"/>
              </w:rPr>
              <w:t xml:space="preserve"> </w:t>
            </w:r>
            <w:r w:rsidRPr="00727A42">
              <w:rPr>
                <w:sz w:val="20"/>
              </w:rPr>
              <w:t>de</w:t>
            </w:r>
            <w:r w:rsidRPr="00727A42">
              <w:rPr>
                <w:spacing w:val="-2"/>
                <w:sz w:val="20"/>
              </w:rPr>
              <w:t xml:space="preserve"> rasinoase</w:t>
            </w:r>
          </w:p>
        </w:tc>
        <w:tc>
          <w:tcPr>
            <w:tcW w:w="992" w:type="dxa"/>
            <w:tcBorders>
              <w:top w:val="single" w:sz="4" w:space="0" w:color="000000"/>
              <w:left w:val="single" w:sz="6" w:space="0" w:color="000000"/>
              <w:bottom w:val="single" w:sz="4" w:space="0" w:color="000000"/>
              <w:right w:val="single" w:sz="6" w:space="0" w:color="000000"/>
            </w:tcBorders>
            <w:hideMark/>
          </w:tcPr>
          <w:p w14:paraId="05A64574" w14:textId="77777777" w:rsidR="003073A8" w:rsidRPr="00727A42" w:rsidRDefault="003073A8" w:rsidP="009F3DA8">
            <w:pPr>
              <w:spacing w:line="210" w:lineRule="exact"/>
              <w:ind w:left="109"/>
              <w:rPr>
                <w:sz w:val="20"/>
              </w:rPr>
            </w:pPr>
            <w:r w:rsidRPr="00727A42">
              <w:rPr>
                <w:spacing w:val="-5"/>
                <w:sz w:val="20"/>
              </w:rPr>
              <w:t>m3</w:t>
            </w:r>
          </w:p>
        </w:tc>
        <w:tc>
          <w:tcPr>
            <w:tcW w:w="1418" w:type="dxa"/>
            <w:tcBorders>
              <w:top w:val="single" w:sz="4" w:space="0" w:color="000000"/>
              <w:left w:val="single" w:sz="6" w:space="0" w:color="000000"/>
              <w:bottom w:val="single" w:sz="4" w:space="0" w:color="000000"/>
              <w:right w:val="single" w:sz="6" w:space="0" w:color="000000"/>
            </w:tcBorders>
            <w:hideMark/>
          </w:tcPr>
          <w:p w14:paraId="56C32771" w14:textId="77777777" w:rsidR="003073A8" w:rsidRPr="00727A42" w:rsidRDefault="003073A8" w:rsidP="009F3DA8">
            <w:pPr>
              <w:spacing w:line="210" w:lineRule="exact"/>
              <w:ind w:left="110"/>
              <w:rPr>
                <w:sz w:val="20"/>
              </w:rPr>
            </w:pPr>
            <w:r w:rsidRPr="00727A42">
              <w:rPr>
                <w:spacing w:val="-2"/>
                <w:sz w:val="20"/>
              </w:rPr>
              <w:t>0,3780</w:t>
            </w:r>
          </w:p>
        </w:tc>
      </w:tr>
      <w:tr w:rsidR="003073A8" w:rsidRPr="00727A42" w14:paraId="07898886" w14:textId="77777777" w:rsidTr="009F3DA8">
        <w:trPr>
          <w:trHeight w:val="460"/>
        </w:trPr>
        <w:tc>
          <w:tcPr>
            <w:tcW w:w="709" w:type="dxa"/>
            <w:tcBorders>
              <w:top w:val="single" w:sz="4" w:space="0" w:color="000000"/>
              <w:left w:val="single" w:sz="6" w:space="0" w:color="000000"/>
              <w:bottom w:val="single" w:sz="4" w:space="0" w:color="000000"/>
              <w:right w:val="single" w:sz="6" w:space="0" w:color="000000"/>
            </w:tcBorders>
          </w:tcPr>
          <w:p w14:paraId="2B7911BA" w14:textId="77777777" w:rsidR="003073A8" w:rsidRPr="00727A42" w:rsidRDefault="003073A8" w:rsidP="009F3DA8">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5EA9DEEA" w14:textId="77777777" w:rsidR="003073A8" w:rsidRPr="00727A42" w:rsidRDefault="003073A8" w:rsidP="009F3DA8">
            <w:pPr>
              <w:spacing w:before="1"/>
              <w:ind w:left="117"/>
              <w:rPr>
                <w:sz w:val="16"/>
              </w:rPr>
            </w:pPr>
            <w:r w:rsidRPr="00727A42">
              <w:rPr>
                <w:spacing w:val="-2"/>
                <w:sz w:val="16"/>
              </w:rPr>
              <w:t>2873145887000</w:t>
            </w:r>
          </w:p>
        </w:tc>
        <w:tc>
          <w:tcPr>
            <w:tcW w:w="5954" w:type="dxa"/>
            <w:tcBorders>
              <w:top w:val="single" w:sz="4" w:space="0" w:color="000000"/>
              <w:left w:val="single" w:sz="6" w:space="0" w:color="000000"/>
              <w:bottom w:val="single" w:sz="4" w:space="0" w:color="000000"/>
              <w:right w:val="single" w:sz="6" w:space="0" w:color="000000"/>
            </w:tcBorders>
            <w:hideMark/>
          </w:tcPr>
          <w:p w14:paraId="35D9A8C0" w14:textId="77777777" w:rsidR="003073A8" w:rsidRPr="00727A42" w:rsidRDefault="003073A8" w:rsidP="009F3DA8">
            <w:pPr>
              <w:spacing w:line="230" w:lineRule="atLeast"/>
              <w:ind w:left="108" w:right="91"/>
              <w:rPr>
                <w:sz w:val="20"/>
              </w:rPr>
            </w:pPr>
            <w:r w:rsidRPr="00727A42">
              <w:rPr>
                <w:sz w:val="20"/>
              </w:rPr>
              <w:t>Cuie</w:t>
            </w:r>
            <w:r w:rsidRPr="00727A42">
              <w:rPr>
                <w:spacing w:val="-7"/>
                <w:sz w:val="20"/>
              </w:rPr>
              <w:t xml:space="preserve"> </w:t>
            </w:r>
            <w:r w:rsidRPr="00727A42">
              <w:rPr>
                <w:sz w:val="20"/>
              </w:rPr>
              <w:t>cu</w:t>
            </w:r>
            <w:r w:rsidRPr="00727A42">
              <w:rPr>
                <w:spacing w:val="-6"/>
                <w:sz w:val="20"/>
              </w:rPr>
              <w:t xml:space="preserve"> </w:t>
            </w:r>
            <w:r w:rsidRPr="00727A42">
              <w:rPr>
                <w:sz w:val="20"/>
              </w:rPr>
              <w:t>cap</w:t>
            </w:r>
            <w:r w:rsidRPr="00727A42">
              <w:rPr>
                <w:spacing w:val="-6"/>
                <w:sz w:val="20"/>
              </w:rPr>
              <w:t xml:space="preserve"> </w:t>
            </w:r>
            <w:r w:rsidRPr="00727A42">
              <w:rPr>
                <w:sz w:val="20"/>
              </w:rPr>
              <w:t>conic</w:t>
            </w:r>
            <w:r w:rsidRPr="00727A42">
              <w:rPr>
                <w:spacing w:val="-7"/>
                <w:sz w:val="20"/>
              </w:rPr>
              <w:t xml:space="preserve"> </w:t>
            </w:r>
            <w:r w:rsidRPr="00727A42">
              <w:rPr>
                <w:sz w:val="20"/>
              </w:rPr>
              <w:t>tip</w:t>
            </w:r>
            <w:r w:rsidRPr="00727A42">
              <w:rPr>
                <w:spacing w:val="-9"/>
                <w:sz w:val="20"/>
              </w:rPr>
              <w:t xml:space="preserve"> </w:t>
            </w:r>
            <w:r w:rsidRPr="00727A42">
              <w:rPr>
                <w:sz w:val="20"/>
              </w:rPr>
              <w:t>A</w:t>
            </w:r>
            <w:r w:rsidRPr="00727A42">
              <w:rPr>
                <w:spacing w:val="-7"/>
                <w:sz w:val="20"/>
              </w:rPr>
              <w:t xml:space="preserve"> </w:t>
            </w:r>
            <w:r w:rsidRPr="00727A42">
              <w:rPr>
                <w:sz w:val="20"/>
              </w:rPr>
              <w:t xml:space="preserve">pentru </w:t>
            </w:r>
            <w:r w:rsidRPr="00727A42">
              <w:rPr>
                <w:spacing w:val="-2"/>
                <w:sz w:val="20"/>
              </w:rPr>
              <w:t>constructii</w:t>
            </w:r>
          </w:p>
        </w:tc>
        <w:tc>
          <w:tcPr>
            <w:tcW w:w="992" w:type="dxa"/>
            <w:tcBorders>
              <w:top w:val="single" w:sz="4" w:space="0" w:color="000000"/>
              <w:left w:val="single" w:sz="6" w:space="0" w:color="000000"/>
              <w:bottom w:val="single" w:sz="4" w:space="0" w:color="000000"/>
              <w:right w:val="single" w:sz="6" w:space="0" w:color="000000"/>
            </w:tcBorders>
            <w:hideMark/>
          </w:tcPr>
          <w:p w14:paraId="7A2B9D3F" w14:textId="77777777" w:rsidR="003073A8" w:rsidRPr="00727A42" w:rsidRDefault="003073A8" w:rsidP="009F3DA8">
            <w:pPr>
              <w:spacing w:before="115"/>
              <w:ind w:left="109"/>
              <w:rPr>
                <w:sz w:val="20"/>
              </w:rPr>
            </w:pPr>
            <w:r w:rsidRPr="00727A42">
              <w:rPr>
                <w:spacing w:val="-5"/>
                <w:sz w:val="20"/>
              </w:rPr>
              <w:t>kg</w:t>
            </w:r>
          </w:p>
        </w:tc>
        <w:tc>
          <w:tcPr>
            <w:tcW w:w="1418" w:type="dxa"/>
            <w:tcBorders>
              <w:top w:val="single" w:sz="4" w:space="0" w:color="000000"/>
              <w:left w:val="single" w:sz="6" w:space="0" w:color="000000"/>
              <w:bottom w:val="single" w:sz="4" w:space="0" w:color="000000"/>
              <w:right w:val="single" w:sz="6" w:space="0" w:color="000000"/>
            </w:tcBorders>
            <w:hideMark/>
          </w:tcPr>
          <w:p w14:paraId="763C6F5F" w14:textId="77777777" w:rsidR="003073A8" w:rsidRPr="00727A42" w:rsidRDefault="003073A8" w:rsidP="009F3DA8">
            <w:pPr>
              <w:spacing w:before="115"/>
              <w:ind w:left="110"/>
              <w:rPr>
                <w:sz w:val="20"/>
              </w:rPr>
            </w:pPr>
            <w:r w:rsidRPr="00727A42">
              <w:rPr>
                <w:spacing w:val="-2"/>
                <w:sz w:val="20"/>
              </w:rPr>
              <w:t>3,7800</w:t>
            </w:r>
          </w:p>
        </w:tc>
      </w:tr>
      <w:tr w:rsidR="003073A8" w:rsidRPr="00727A42" w14:paraId="4BB7F532" w14:textId="77777777" w:rsidTr="009F3DA8">
        <w:trPr>
          <w:trHeight w:val="230"/>
        </w:trPr>
        <w:tc>
          <w:tcPr>
            <w:tcW w:w="709" w:type="dxa"/>
            <w:tcBorders>
              <w:top w:val="single" w:sz="4" w:space="0" w:color="000000"/>
              <w:left w:val="single" w:sz="6" w:space="0" w:color="000000"/>
              <w:bottom w:val="single" w:sz="2" w:space="0" w:color="000000"/>
              <w:right w:val="single" w:sz="6" w:space="0" w:color="000000"/>
            </w:tcBorders>
          </w:tcPr>
          <w:p w14:paraId="42473DA5" w14:textId="77777777" w:rsidR="003073A8" w:rsidRPr="00727A42" w:rsidRDefault="003073A8" w:rsidP="009F3DA8">
            <w:pPr>
              <w:rPr>
                <w:sz w:val="16"/>
              </w:rPr>
            </w:pPr>
          </w:p>
        </w:tc>
        <w:tc>
          <w:tcPr>
            <w:tcW w:w="1276" w:type="dxa"/>
            <w:tcBorders>
              <w:top w:val="single" w:sz="4" w:space="0" w:color="000000"/>
              <w:left w:val="single" w:sz="6" w:space="0" w:color="000000"/>
              <w:bottom w:val="single" w:sz="2" w:space="0" w:color="000000"/>
              <w:right w:val="single" w:sz="6" w:space="0" w:color="000000"/>
            </w:tcBorders>
            <w:hideMark/>
          </w:tcPr>
          <w:p w14:paraId="4214A8ED" w14:textId="77777777" w:rsidR="003073A8" w:rsidRPr="00727A42" w:rsidRDefault="003073A8" w:rsidP="009F3DA8">
            <w:pPr>
              <w:spacing w:before="23"/>
              <w:ind w:left="117"/>
              <w:rPr>
                <w:sz w:val="16"/>
              </w:rPr>
            </w:pPr>
            <w:r w:rsidRPr="00727A42">
              <w:rPr>
                <w:spacing w:val="-2"/>
                <w:sz w:val="16"/>
              </w:rPr>
              <w:t>2410520006700</w:t>
            </w:r>
          </w:p>
        </w:tc>
        <w:tc>
          <w:tcPr>
            <w:tcW w:w="5954" w:type="dxa"/>
            <w:tcBorders>
              <w:top w:val="single" w:sz="4" w:space="0" w:color="000000"/>
              <w:left w:val="single" w:sz="6" w:space="0" w:color="000000"/>
              <w:bottom w:val="single" w:sz="2" w:space="0" w:color="000000"/>
              <w:right w:val="single" w:sz="6" w:space="0" w:color="000000"/>
            </w:tcBorders>
            <w:hideMark/>
          </w:tcPr>
          <w:p w14:paraId="2DA1589A" w14:textId="77777777" w:rsidR="003073A8" w:rsidRPr="00727A42" w:rsidRDefault="003073A8" w:rsidP="009F3DA8">
            <w:pPr>
              <w:spacing w:line="210" w:lineRule="exact"/>
              <w:ind w:left="108"/>
              <w:rPr>
                <w:sz w:val="20"/>
              </w:rPr>
            </w:pPr>
            <w:r w:rsidRPr="00727A42">
              <w:rPr>
                <w:spacing w:val="-2"/>
                <w:sz w:val="20"/>
              </w:rPr>
              <w:t>Automacara</w:t>
            </w:r>
          </w:p>
        </w:tc>
        <w:tc>
          <w:tcPr>
            <w:tcW w:w="992" w:type="dxa"/>
            <w:tcBorders>
              <w:top w:val="single" w:sz="4" w:space="0" w:color="000000"/>
              <w:left w:val="single" w:sz="6" w:space="0" w:color="000000"/>
              <w:bottom w:val="single" w:sz="2" w:space="0" w:color="000000"/>
              <w:right w:val="single" w:sz="6" w:space="0" w:color="000000"/>
            </w:tcBorders>
            <w:hideMark/>
          </w:tcPr>
          <w:p w14:paraId="21D0D0E2" w14:textId="77777777" w:rsidR="003073A8" w:rsidRPr="00727A42" w:rsidRDefault="003073A8" w:rsidP="009F3DA8">
            <w:pPr>
              <w:spacing w:line="210" w:lineRule="exact"/>
              <w:ind w:left="109"/>
              <w:rPr>
                <w:sz w:val="20"/>
              </w:rPr>
            </w:pPr>
            <w:r w:rsidRPr="00727A42">
              <w:rPr>
                <w:spacing w:val="-2"/>
                <w:sz w:val="20"/>
              </w:rPr>
              <w:t>h-</w:t>
            </w:r>
            <w:r w:rsidRPr="00727A42">
              <w:rPr>
                <w:spacing w:val="-5"/>
                <w:sz w:val="20"/>
              </w:rPr>
              <w:t>ut</w:t>
            </w:r>
          </w:p>
        </w:tc>
        <w:tc>
          <w:tcPr>
            <w:tcW w:w="1418" w:type="dxa"/>
            <w:tcBorders>
              <w:top w:val="single" w:sz="4" w:space="0" w:color="000000"/>
              <w:left w:val="single" w:sz="6" w:space="0" w:color="000000"/>
              <w:bottom w:val="single" w:sz="2" w:space="0" w:color="000000"/>
              <w:right w:val="single" w:sz="6" w:space="0" w:color="000000"/>
            </w:tcBorders>
            <w:hideMark/>
          </w:tcPr>
          <w:p w14:paraId="62EA25C5" w14:textId="77777777" w:rsidR="003073A8" w:rsidRPr="00727A42" w:rsidRDefault="003073A8" w:rsidP="009F3DA8">
            <w:pPr>
              <w:spacing w:line="210" w:lineRule="exact"/>
              <w:ind w:left="110"/>
              <w:rPr>
                <w:sz w:val="20"/>
              </w:rPr>
            </w:pPr>
            <w:r w:rsidRPr="00727A42">
              <w:rPr>
                <w:spacing w:val="-2"/>
                <w:sz w:val="20"/>
              </w:rPr>
              <w:t>6,3000</w:t>
            </w:r>
          </w:p>
        </w:tc>
      </w:tr>
      <w:tr w:rsidR="003073A8" w:rsidRPr="00727A42" w14:paraId="20EF6E3E" w14:textId="77777777" w:rsidTr="009F3DA8">
        <w:trPr>
          <w:trHeight w:val="304"/>
        </w:trPr>
        <w:tc>
          <w:tcPr>
            <w:tcW w:w="709" w:type="dxa"/>
            <w:tcBorders>
              <w:top w:val="single" w:sz="2" w:space="0" w:color="000000"/>
              <w:left w:val="single" w:sz="6" w:space="0" w:color="000000"/>
              <w:bottom w:val="single" w:sz="4" w:space="0" w:color="000000"/>
              <w:right w:val="single" w:sz="6" w:space="0" w:color="000000"/>
            </w:tcBorders>
          </w:tcPr>
          <w:p w14:paraId="6B4657F4" w14:textId="77777777" w:rsidR="003073A8" w:rsidRPr="00727A42" w:rsidRDefault="003073A8" w:rsidP="009F3DA8">
            <w:pPr>
              <w:rPr>
                <w:sz w:val="18"/>
              </w:rPr>
            </w:pPr>
          </w:p>
        </w:tc>
        <w:tc>
          <w:tcPr>
            <w:tcW w:w="1276" w:type="dxa"/>
            <w:tcBorders>
              <w:top w:val="single" w:sz="2" w:space="0" w:color="000000"/>
              <w:left w:val="single" w:sz="6" w:space="0" w:color="000000"/>
              <w:bottom w:val="single" w:sz="4" w:space="0" w:color="000000"/>
              <w:right w:val="single" w:sz="6" w:space="0" w:color="000000"/>
            </w:tcBorders>
            <w:hideMark/>
          </w:tcPr>
          <w:p w14:paraId="04A90EDA" w14:textId="77777777" w:rsidR="003073A8" w:rsidRPr="00727A42" w:rsidRDefault="003073A8" w:rsidP="009F3DA8">
            <w:pPr>
              <w:spacing w:before="138"/>
              <w:ind w:left="117"/>
              <w:rPr>
                <w:sz w:val="16"/>
              </w:rPr>
            </w:pPr>
            <w:r w:rsidRPr="00727A42">
              <w:rPr>
                <w:spacing w:val="-2"/>
                <w:sz w:val="16"/>
              </w:rPr>
              <w:t>2952270007617</w:t>
            </w:r>
          </w:p>
        </w:tc>
        <w:tc>
          <w:tcPr>
            <w:tcW w:w="5954" w:type="dxa"/>
            <w:tcBorders>
              <w:top w:val="single" w:sz="2" w:space="0" w:color="000000"/>
              <w:left w:val="single" w:sz="6" w:space="0" w:color="000000"/>
              <w:bottom w:val="single" w:sz="4" w:space="0" w:color="000000"/>
              <w:right w:val="single" w:sz="6" w:space="0" w:color="000000"/>
            </w:tcBorders>
            <w:hideMark/>
          </w:tcPr>
          <w:p w14:paraId="64AB6130" w14:textId="77777777" w:rsidR="003073A8" w:rsidRPr="00727A42" w:rsidRDefault="003073A8" w:rsidP="009F3DA8">
            <w:pPr>
              <w:spacing w:line="228" w:lineRule="exact"/>
              <w:ind w:left="108" w:right="397"/>
              <w:rPr>
                <w:sz w:val="20"/>
              </w:rPr>
            </w:pPr>
            <w:r w:rsidRPr="00727A42">
              <w:rPr>
                <w:sz w:val="20"/>
              </w:rPr>
              <w:t>Schela</w:t>
            </w:r>
            <w:r w:rsidRPr="00727A42">
              <w:rPr>
                <w:spacing w:val="-13"/>
                <w:sz w:val="20"/>
              </w:rPr>
              <w:t xml:space="preserve"> </w:t>
            </w:r>
            <w:r w:rsidRPr="00727A42">
              <w:rPr>
                <w:sz w:val="20"/>
              </w:rPr>
              <w:t>metalica</w:t>
            </w:r>
            <w:r w:rsidRPr="00727A42">
              <w:rPr>
                <w:spacing w:val="-12"/>
                <w:sz w:val="20"/>
              </w:rPr>
              <w:t xml:space="preserve"> </w:t>
            </w:r>
            <w:r w:rsidRPr="00727A42">
              <w:rPr>
                <w:sz w:val="20"/>
              </w:rPr>
              <w:t>autoridicatoare</w:t>
            </w:r>
            <w:r w:rsidRPr="00727A42">
              <w:rPr>
                <w:spacing w:val="-13"/>
                <w:sz w:val="20"/>
              </w:rPr>
              <w:t xml:space="preserve"> </w:t>
            </w:r>
            <w:r w:rsidRPr="00727A42">
              <w:rPr>
                <w:sz w:val="20"/>
              </w:rPr>
              <w:t>2 castele</w:t>
            </w:r>
            <w:r w:rsidRPr="00727A42">
              <w:rPr>
                <w:spacing w:val="-5"/>
                <w:sz w:val="20"/>
              </w:rPr>
              <w:t xml:space="preserve"> </w:t>
            </w:r>
            <w:r w:rsidRPr="00727A42">
              <w:rPr>
                <w:sz w:val="20"/>
              </w:rPr>
              <w:t>Lmax=12</w:t>
            </w:r>
            <w:r w:rsidRPr="00727A42">
              <w:rPr>
                <w:spacing w:val="-4"/>
                <w:sz w:val="20"/>
              </w:rPr>
              <w:t xml:space="preserve"> </w:t>
            </w:r>
            <w:r w:rsidRPr="00727A42">
              <w:rPr>
                <w:sz w:val="20"/>
              </w:rPr>
              <w:t>m,</w:t>
            </w:r>
            <w:r w:rsidRPr="00727A42">
              <w:rPr>
                <w:spacing w:val="-5"/>
                <w:sz w:val="20"/>
              </w:rPr>
              <w:t xml:space="preserve"> </w:t>
            </w:r>
            <w:r w:rsidRPr="00727A42">
              <w:rPr>
                <w:spacing w:val="-2"/>
                <w:sz w:val="20"/>
              </w:rPr>
              <w:t>Hmax=31m</w:t>
            </w:r>
          </w:p>
        </w:tc>
        <w:tc>
          <w:tcPr>
            <w:tcW w:w="992" w:type="dxa"/>
            <w:tcBorders>
              <w:top w:val="single" w:sz="2" w:space="0" w:color="000000"/>
              <w:left w:val="single" w:sz="6" w:space="0" w:color="000000"/>
              <w:bottom w:val="single" w:sz="4" w:space="0" w:color="000000"/>
              <w:right w:val="single" w:sz="6" w:space="0" w:color="000000"/>
            </w:tcBorders>
            <w:hideMark/>
          </w:tcPr>
          <w:p w14:paraId="1DBC5DC9" w14:textId="77777777" w:rsidR="003073A8" w:rsidRPr="00727A42" w:rsidRDefault="003073A8" w:rsidP="009F3DA8">
            <w:pPr>
              <w:ind w:left="109"/>
              <w:rPr>
                <w:sz w:val="20"/>
              </w:rPr>
            </w:pPr>
            <w:r w:rsidRPr="00727A42">
              <w:rPr>
                <w:spacing w:val="-2"/>
                <w:sz w:val="20"/>
              </w:rPr>
              <w:t>h-</w:t>
            </w:r>
            <w:r w:rsidRPr="00727A42">
              <w:rPr>
                <w:spacing w:val="-5"/>
                <w:sz w:val="20"/>
              </w:rPr>
              <w:t>ut</w:t>
            </w:r>
          </w:p>
        </w:tc>
        <w:tc>
          <w:tcPr>
            <w:tcW w:w="1418" w:type="dxa"/>
            <w:tcBorders>
              <w:top w:val="single" w:sz="2" w:space="0" w:color="000000"/>
              <w:left w:val="single" w:sz="6" w:space="0" w:color="000000"/>
              <w:bottom w:val="single" w:sz="4" w:space="0" w:color="000000"/>
              <w:right w:val="single" w:sz="6" w:space="0" w:color="000000"/>
            </w:tcBorders>
            <w:hideMark/>
          </w:tcPr>
          <w:p w14:paraId="5E669859" w14:textId="77777777" w:rsidR="003073A8" w:rsidRPr="00727A42" w:rsidRDefault="003073A8" w:rsidP="009F3DA8">
            <w:pPr>
              <w:ind w:left="110"/>
              <w:rPr>
                <w:sz w:val="20"/>
              </w:rPr>
            </w:pPr>
            <w:r w:rsidRPr="00727A42">
              <w:rPr>
                <w:spacing w:val="-2"/>
                <w:sz w:val="20"/>
              </w:rPr>
              <w:t>598,5000</w:t>
            </w:r>
          </w:p>
        </w:tc>
      </w:tr>
      <w:tr w:rsidR="003073A8" w:rsidRPr="00727A42" w14:paraId="7BA604E1" w14:textId="77777777" w:rsidTr="009F3DA8">
        <w:trPr>
          <w:trHeight w:val="275"/>
        </w:trPr>
        <w:tc>
          <w:tcPr>
            <w:tcW w:w="10349" w:type="dxa"/>
            <w:gridSpan w:val="5"/>
            <w:tcBorders>
              <w:top w:val="single" w:sz="4" w:space="0" w:color="000000"/>
              <w:left w:val="single" w:sz="6" w:space="0" w:color="000000"/>
              <w:bottom w:val="single" w:sz="4" w:space="0" w:color="000000"/>
              <w:right w:val="single" w:sz="4" w:space="0" w:color="auto"/>
            </w:tcBorders>
            <w:hideMark/>
          </w:tcPr>
          <w:p w14:paraId="1C65072F" w14:textId="77777777" w:rsidR="003073A8" w:rsidRPr="00727A42" w:rsidRDefault="003073A8" w:rsidP="009F3DA8">
            <w:pPr>
              <w:spacing w:line="256" w:lineRule="exact"/>
              <w:ind w:left="269" w:right="869"/>
              <w:rPr>
                <w:b/>
                <w:spacing w:val="-2"/>
              </w:rPr>
            </w:pPr>
            <w:r w:rsidRPr="00727A42">
              <w:rPr>
                <w:b/>
              </w:rPr>
              <w:t xml:space="preserve">Total </w:t>
            </w:r>
            <w:r w:rsidRPr="00727A42">
              <w:rPr>
                <w:b/>
                <w:spacing w:val="-2"/>
              </w:rPr>
              <w:t>Acoperis</w:t>
            </w:r>
          </w:p>
          <w:p w14:paraId="6AD15490" w14:textId="77777777" w:rsidR="003073A8" w:rsidRPr="00727A42" w:rsidRDefault="003073A8" w:rsidP="009F3DA8">
            <w:pPr>
              <w:spacing w:line="256" w:lineRule="exact"/>
              <w:ind w:left="269" w:right="869"/>
              <w:jc w:val="center"/>
              <w:rPr>
                <w:b/>
              </w:rPr>
            </w:pPr>
          </w:p>
        </w:tc>
      </w:tr>
      <w:tr w:rsidR="003073A8" w:rsidRPr="00727A42" w14:paraId="7757FED0" w14:textId="77777777" w:rsidTr="009F3DA8">
        <w:trPr>
          <w:trHeight w:val="251"/>
        </w:trPr>
        <w:tc>
          <w:tcPr>
            <w:tcW w:w="709" w:type="dxa"/>
            <w:tcBorders>
              <w:top w:val="single" w:sz="4" w:space="0" w:color="000000"/>
              <w:left w:val="single" w:sz="6" w:space="0" w:color="000000"/>
              <w:bottom w:val="single" w:sz="4" w:space="0" w:color="000000"/>
              <w:right w:val="single" w:sz="6" w:space="0" w:color="000000"/>
            </w:tcBorders>
          </w:tcPr>
          <w:p w14:paraId="2B163396" w14:textId="77777777" w:rsidR="003073A8" w:rsidRPr="00727A42" w:rsidRDefault="003073A8" w:rsidP="009F3DA8">
            <w:pPr>
              <w:rPr>
                <w:sz w:val="18"/>
              </w:rPr>
            </w:pPr>
          </w:p>
        </w:tc>
        <w:tc>
          <w:tcPr>
            <w:tcW w:w="1276" w:type="dxa"/>
            <w:tcBorders>
              <w:top w:val="single" w:sz="4" w:space="0" w:color="000000"/>
              <w:left w:val="single" w:sz="6" w:space="0" w:color="000000"/>
              <w:bottom w:val="single" w:sz="4" w:space="0" w:color="000000"/>
              <w:right w:val="single" w:sz="6" w:space="0" w:color="000000"/>
            </w:tcBorders>
          </w:tcPr>
          <w:p w14:paraId="0DC5C11C" w14:textId="77777777" w:rsidR="003073A8" w:rsidRPr="00727A42" w:rsidRDefault="003073A8" w:rsidP="009F3DA8">
            <w:pPr>
              <w:rPr>
                <w:sz w:val="18"/>
              </w:rPr>
            </w:pPr>
          </w:p>
        </w:tc>
        <w:tc>
          <w:tcPr>
            <w:tcW w:w="5954" w:type="dxa"/>
            <w:tcBorders>
              <w:top w:val="single" w:sz="4" w:space="0" w:color="000000"/>
              <w:left w:val="single" w:sz="6" w:space="0" w:color="000000"/>
              <w:bottom w:val="single" w:sz="4" w:space="0" w:color="000000"/>
              <w:right w:val="single" w:sz="6" w:space="0" w:color="000000"/>
            </w:tcBorders>
            <w:hideMark/>
          </w:tcPr>
          <w:p w14:paraId="768E0AD0" w14:textId="77777777" w:rsidR="003073A8" w:rsidRPr="00727A42" w:rsidRDefault="003073A8" w:rsidP="009F3DA8">
            <w:pPr>
              <w:spacing w:line="232" w:lineRule="exact"/>
              <w:ind w:left="108"/>
              <w:rPr>
                <w:b/>
              </w:rPr>
            </w:pPr>
            <w:r w:rsidRPr="00727A42">
              <w:rPr>
                <w:b/>
              </w:rPr>
              <w:t xml:space="preserve">2.3. </w:t>
            </w:r>
            <w:r w:rsidRPr="00727A42">
              <w:rPr>
                <w:b/>
                <w:spacing w:val="-2"/>
              </w:rPr>
              <w:t>Pereti</w:t>
            </w:r>
          </w:p>
        </w:tc>
        <w:tc>
          <w:tcPr>
            <w:tcW w:w="992" w:type="dxa"/>
            <w:tcBorders>
              <w:top w:val="single" w:sz="4" w:space="0" w:color="000000"/>
              <w:left w:val="single" w:sz="6" w:space="0" w:color="000000"/>
              <w:bottom w:val="single" w:sz="4" w:space="0" w:color="000000"/>
              <w:right w:val="single" w:sz="6" w:space="0" w:color="000000"/>
            </w:tcBorders>
          </w:tcPr>
          <w:p w14:paraId="4241BDE1" w14:textId="77777777" w:rsidR="003073A8" w:rsidRPr="00727A42" w:rsidRDefault="003073A8" w:rsidP="009F3DA8">
            <w:pPr>
              <w:rPr>
                <w:sz w:val="18"/>
              </w:rPr>
            </w:pPr>
          </w:p>
        </w:tc>
        <w:tc>
          <w:tcPr>
            <w:tcW w:w="1418" w:type="dxa"/>
            <w:tcBorders>
              <w:top w:val="single" w:sz="4" w:space="0" w:color="000000"/>
              <w:left w:val="single" w:sz="6" w:space="0" w:color="000000"/>
              <w:bottom w:val="single" w:sz="4" w:space="0" w:color="000000"/>
              <w:right w:val="single" w:sz="4" w:space="0" w:color="auto"/>
            </w:tcBorders>
          </w:tcPr>
          <w:p w14:paraId="6F1E455D" w14:textId="77777777" w:rsidR="003073A8" w:rsidRPr="00727A42" w:rsidRDefault="003073A8" w:rsidP="009F3DA8">
            <w:pPr>
              <w:rPr>
                <w:sz w:val="18"/>
              </w:rPr>
            </w:pPr>
          </w:p>
        </w:tc>
      </w:tr>
      <w:tr w:rsidR="003073A8" w:rsidRPr="00727A42" w14:paraId="7CA0535F" w14:textId="77777777" w:rsidTr="009F3DA8">
        <w:trPr>
          <w:trHeight w:val="539"/>
        </w:trPr>
        <w:tc>
          <w:tcPr>
            <w:tcW w:w="709" w:type="dxa"/>
            <w:tcBorders>
              <w:top w:val="single" w:sz="4" w:space="0" w:color="000000"/>
              <w:left w:val="single" w:sz="6" w:space="0" w:color="000000"/>
              <w:bottom w:val="single" w:sz="4" w:space="0" w:color="000000"/>
              <w:right w:val="single" w:sz="6" w:space="0" w:color="000000"/>
            </w:tcBorders>
            <w:hideMark/>
          </w:tcPr>
          <w:p w14:paraId="05D75F7C" w14:textId="77777777" w:rsidR="003073A8" w:rsidRPr="00727A42" w:rsidRDefault="003073A8" w:rsidP="009F3DA8">
            <w:pPr>
              <w:spacing w:line="275" w:lineRule="exact"/>
              <w:ind w:left="107"/>
            </w:pPr>
            <w:r w:rsidRPr="00727A42">
              <w:rPr>
                <w:spacing w:val="-5"/>
              </w:rPr>
              <w:t>25</w:t>
            </w:r>
          </w:p>
        </w:tc>
        <w:tc>
          <w:tcPr>
            <w:tcW w:w="1276" w:type="dxa"/>
            <w:tcBorders>
              <w:top w:val="single" w:sz="4" w:space="0" w:color="000000"/>
              <w:left w:val="single" w:sz="6" w:space="0" w:color="000000"/>
              <w:bottom w:val="single" w:sz="4" w:space="0" w:color="000000"/>
              <w:right w:val="single" w:sz="6" w:space="0" w:color="000000"/>
            </w:tcBorders>
            <w:hideMark/>
          </w:tcPr>
          <w:p w14:paraId="3276DD82" w14:textId="77777777" w:rsidR="003073A8" w:rsidRPr="00727A42" w:rsidRDefault="003073A8" w:rsidP="009F3DA8">
            <w:pPr>
              <w:spacing w:line="275" w:lineRule="exact"/>
              <w:ind w:left="108"/>
            </w:pPr>
            <w:r w:rsidRPr="00727A42">
              <w:rPr>
                <w:spacing w:val="-2"/>
              </w:rPr>
              <w:t>CD73A</w:t>
            </w:r>
          </w:p>
        </w:tc>
        <w:tc>
          <w:tcPr>
            <w:tcW w:w="5954" w:type="dxa"/>
            <w:tcBorders>
              <w:top w:val="single" w:sz="4" w:space="0" w:color="000000"/>
              <w:left w:val="single" w:sz="6" w:space="0" w:color="000000"/>
              <w:bottom w:val="single" w:sz="4" w:space="0" w:color="000000"/>
              <w:right w:val="single" w:sz="6" w:space="0" w:color="000000"/>
            </w:tcBorders>
            <w:hideMark/>
          </w:tcPr>
          <w:p w14:paraId="151C8651" w14:textId="77777777" w:rsidR="003073A8" w:rsidRPr="00727A42" w:rsidRDefault="003073A8" w:rsidP="009F3DA8">
            <w:pPr>
              <w:ind w:left="108"/>
              <w:rPr>
                <w:sz w:val="20"/>
              </w:rPr>
            </w:pPr>
            <w:r w:rsidRPr="00727A42">
              <w:rPr>
                <w:sz w:val="20"/>
              </w:rPr>
              <w:t>Invelitori</w:t>
            </w:r>
            <w:r w:rsidRPr="00727A42">
              <w:rPr>
                <w:spacing w:val="-9"/>
                <w:sz w:val="20"/>
              </w:rPr>
              <w:t xml:space="preserve"> </w:t>
            </w:r>
            <w:r w:rsidRPr="00727A42">
              <w:rPr>
                <w:sz w:val="20"/>
              </w:rPr>
              <w:t>din</w:t>
            </w:r>
            <w:r w:rsidRPr="00727A42">
              <w:rPr>
                <w:spacing w:val="-7"/>
                <w:sz w:val="20"/>
              </w:rPr>
              <w:t xml:space="preserve"> </w:t>
            </w:r>
            <w:r w:rsidRPr="00727A42">
              <w:rPr>
                <w:sz w:val="20"/>
              </w:rPr>
              <w:t>panouri</w:t>
            </w:r>
            <w:r w:rsidRPr="00727A42">
              <w:rPr>
                <w:spacing w:val="-11"/>
                <w:sz w:val="20"/>
              </w:rPr>
              <w:t xml:space="preserve"> </w:t>
            </w:r>
            <w:r w:rsidRPr="00727A42">
              <w:rPr>
                <w:sz w:val="20"/>
              </w:rPr>
              <w:t>usoare</w:t>
            </w:r>
            <w:r w:rsidRPr="00727A42">
              <w:rPr>
                <w:spacing w:val="-8"/>
                <w:sz w:val="20"/>
              </w:rPr>
              <w:t xml:space="preserve"> </w:t>
            </w:r>
            <w:r w:rsidRPr="00727A42">
              <w:rPr>
                <w:sz w:val="20"/>
              </w:rPr>
              <w:t>din</w:t>
            </w:r>
            <w:r w:rsidRPr="00727A42">
              <w:rPr>
                <w:spacing w:val="-7"/>
                <w:sz w:val="20"/>
              </w:rPr>
              <w:t xml:space="preserve"> </w:t>
            </w:r>
            <w:r w:rsidRPr="00727A42">
              <w:rPr>
                <w:sz w:val="20"/>
              </w:rPr>
              <w:t>tabla profilata cu termoizolare, de tip</w:t>
            </w:r>
          </w:p>
          <w:p w14:paraId="02598CD9" w14:textId="77777777" w:rsidR="003073A8" w:rsidRPr="00727A42" w:rsidRDefault="003073A8" w:rsidP="009F3DA8">
            <w:pPr>
              <w:spacing w:line="230" w:lineRule="atLeast"/>
              <w:ind w:left="108"/>
              <w:rPr>
                <w:sz w:val="20"/>
              </w:rPr>
            </w:pPr>
            <w:r w:rsidRPr="00727A42">
              <w:rPr>
                <w:sz w:val="20"/>
              </w:rPr>
              <w:t>"Sandwich</w:t>
            </w:r>
            <w:r w:rsidRPr="00727A42">
              <w:rPr>
                <w:spacing w:val="-10"/>
                <w:sz w:val="20"/>
              </w:rPr>
              <w:t xml:space="preserve"> </w:t>
            </w:r>
            <w:r w:rsidRPr="00727A42">
              <w:rPr>
                <w:sz w:val="20"/>
              </w:rPr>
              <w:t>gr.50</w:t>
            </w:r>
            <w:r w:rsidRPr="00727A42">
              <w:rPr>
                <w:spacing w:val="-10"/>
                <w:sz w:val="20"/>
              </w:rPr>
              <w:t xml:space="preserve"> </w:t>
            </w:r>
            <w:r w:rsidRPr="00727A42">
              <w:rPr>
                <w:sz w:val="20"/>
              </w:rPr>
              <w:t>cu</w:t>
            </w:r>
            <w:r w:rsidRPr="00727A42">
              <w:rPr>
                <w:spacing w:val="-11"/>
                <w:sz w:val="20"/>
              </w:rPr>
              <w:t xml:space="preserve"> </w:t>
            </w:r>
            <w:r w:rsidRPr="00727A42">
              <w:rPr>
                <w:sz w:val="20"/>
              </w:rPr>
              <w:t>vata</w:t>
            </w:r>
            <w:r w:rsidRPr="00727A42">
              <w:rPr>
                <w:spacing w:val="-11"/>
                <w:sz w:val="20"/>
              </w:rPr>
              <w:t xml:space="preserve"> </w:t>
            </w:r>
            <w:r w:rsidRPr="00727A42">
              <w:rPr>
                <w:sz w:val="20"/>
              </w:rPr>
              <w:t>minerala" montate pe rigle metalice.</w:t>
            </w:r>
          </w:p>
        </w:tc>
        <w:tc>
          <w:tcPr>
            <w:tcW w:w="992" w:type="dxa"/>
            <w:tcBorders>
              <w:top w:val="single" w:sz="4" w:space="0" w:color="000000"/>
              <w:left w:val="single" w:sz="6" w:space="0" w:color="000000"/>
              <w:bottom w:val="single" w:sz="4" w:space="0" w:color="000000"/>
              <w:right w:val="single" w:sz="6" w:space="0" w:color="000000"/>
            </w:tcBorders>
          </w:tcPr>
          <w:p w14:paraId="407D15E2" w14:textId="77777777" w:rsidR="003073A8" w:rsidRPr="00727A42" w:rsidRDefault="003073A8" w:rsidP="009F3DA8">
            <w:pPr>
              <w:spacing w:before="47"/>
              <w:rPr>
                <w:b/>
              </w:rPr>
            </w:pPr>
          </w:p>
          <w:p w14:paraId="19BD49A9" w14:textId="77777777" w:rsidR="003073A8" w:rsidRPr="00727A42" w:rsidRDefault="003073A8" w:rsidP="009F3DA8">
            <w:pPr>
              <w:ind w:right="394"/>
              <w:jc w:val="right"/>
            </w:pPr>
            <w:r w:rsidRPr="00727A42">
              <w:rPr>
                <w:spacing w:val="-5"/>
              </w:rPr>
              <w:t>m2</w:t>
            </w:r>
          </w:p>
        </w:tc>
        <w:tc>
          <w:tcPr>
            <w:tcW w:w="1418" w:type="dxa"/>
            <w:tcBorders>
              <w:top w:val="single" w:sz="4" w:space="0" w:color="000000"/>
              <w:left w:val="single" w:sz="6" w:space="0" w:color="000000"/>
              <w:bottom w:val="single" w:sz="4" w:space="0" w:color="000000"/>
              <w:right w:val="single" w:sz="6" w:space="0" w:color="000000"/>
            </w:tcBorders>
          </w:tcPr>
          <w:p w14:paraId="0DBF989D" w14:textId="77777777" w:rsidR="003073A8" w:rsidRPr="00727A42" w:rsidRDefault="003073A8" w:rsidP="009F3DA8">
            <w:pPr>
              <w:spacing w:before="47"/>
              <w:rPr>
                <w:b/>
              </w:rPr>
            </w:pPr>
          </w:p>
          <w:p w14:paraId="0A4E65B4" w14:textId="77777777" w:rsidR="003073A8" w:rsidRPr="00727A42" w:rsidRDefault="003073A8" w:rsidP="009F3DA8">
            <w:pPr>
              <w:ind w:left="178"/>
            </w:pPr>
            <w:r w:rsidRPr="00727A42">
              <w:rPr>
                <w:spacing w:val="-2"/>
              </w:rPr>
              <w:t>200,200</w:t>
            </w:r>
          </w:p>
        </w:tc>
      </w:tr>
      <w:tr w:rsidR="003073A8" w:rsidRPr="00727A42" w14:paraId="0DFF2C0B" w14:textId="77777777" w:rsidTr="009F3DA8">
        <w:trPr>
          <w:trHeight w:val="230"/>
        </w:trPr>
        <w:tc>
          <w:tcPr>
            <w:tcW w:w="709" w:type="dxa"/>
            <w:tcBorders>
              <w:top w:val="single" w:sz="4" w:space="0" w:color="000000"/>
              <w:left w:val="single" w:sz="6" w:space="0" w:color="000000"/>
              <w:bottom w:val="single" w:sz="2" w:space="0" w:color="000000"/>
              <w:right w:val="single" w:sz="6" w:space="0" w:color="000000"/>
            </w:tcBorders>
          </w:tcPr>
          <w:p w14:paraId="2DAB716D" w14:textId="77777777" w:rsidR="003073A8" w:rsidRPr="00727A42" w:rsidRDefault="003073A8" w:rsidP="009F3DA8">
            <w:pPr>
              <w:rPr>
                <w:sz w:val="16"/>
              </w:rPr>
            </w:pPr>
          </w:p>
        </w:tc>
        <w:tc>
          <w:tcPr>
            <w:tcW w:w="1276" w:type="dxa"/>
            <w:tcBorders>
              <w:top w:val="single" w:sz="4" w:space="0" w:color="000000"/>
              <w:left w:val="single" w:sz="6" w:space="0" w:color="000000"/>
              <w:bottom w:val="single" w:sz="2" w:space="0" w:color="000000"/>
              <w:right w:val="single" w:sz="6" w:space="0" w:color="000000"/>
            </w:tcBorders>
            <w:hideMark/>
          </w:tcPr>
          <w:p w14:paraId="252B3DA3" w14:textId="77777777" w:rsidR="003073A8" w:rsidRPr="00727A42" w:rsidRDefault="003073A8" w:rsidP="009F3DA8">
            <w:pPr>
              <w:spacing w:before="23"/>
              <w:ind w:left="117"/>
              <w:rPr>
                <w:sz w:val="16"/>
              </w:rPr>
            </w:pPr>
            <w:r w:rsidRPr="00727A42">
              <w:rPr>
                <w:spacing w:val="-2"/>
                <w:sz w:val="16"/>
              </w:rPr>
              <w:t>7214240021810</w:t>
            </w:r>
          </w:p>
        </w:tc>
        <w:tc>
          <w:tcPr>
            <w:tcW w:w="5954" w:type="dxa"/>
            <w:tcBorders>
              <w:top w:val="single" w:sz="4" w:space="0" w:color="000000"/>
              <w:left w:val="single" w:sz="6" w:space="0" w:color="000000"/>
              <w:bottom w:val="single" w:sz="2" w:space="0" w:color="000000"/>
              <w:right w:val="single" w:sz="6" w:space="0" w:color="000000"/>
            </w:tcBorders>
            <w:hideMark/>
          </w:tcPr>
          <w:p w14:paraId="06E8644B" w14:textId="77777777" w:rsidR="003073A8" w:rsidRPr="00727A42" w:rsidRDefault="003073A8" w:rsidP="009F3DA8">
            <w:pPr>
              <w:spacing w:line="210" w:lineRule="exact"/>
              <w:ind w:left="108"/>
              <w:rPr>
                <w:sz w:val="20"/>
              </w:rPr>
            </w:pPr>
            <w:r w:rsidRPr="00727A42">
              <w:rPr>
                <w:sz w:val="20"/>
              </w:rPr>
              <w:t>Lacatus</w:t>
            </w:r>
            <w:r w:rsidRPr="00727A42">
              <w:rPr>
                <w:spacing w:val="-7"/>
                <w:sz w:val="20"/>
              </w:rPr>
              <w:t xml:space="preserve"> </w:t>
            </w:r>
            <w:r w:rsidRPr="00727A42">
              <w:rPr>
                <w:spacing w:val="-5"/>
                <w:sz w:val="20"/>
              </w:rPr>
              <w:t>CM</w:t>
            </w:r>
          </w:p>
        </w:tc>
        <w:tc>
          <w:tcPr>
            <w:tcW w:w="992" w:type="dxa"/>
            <w:tcBorders>
              <w:top w:val="single" w:sz="4" w:space="0" w:color="000000"/>
              <w:left w:val="single" w:sz="6" w:space="0" w:color="000000"/>
              <w:bottom w:val="single" w:sz="2" w:space="0" w:color="000000"/>
              <w:right w:val="single" w:sz="6" w:space="0" w:color="000000"/>
            </w:tcBorders>
            <w:hideMark/>
          </w:tcPr>
          <w:p w14:paraId="1C5C4F10" w14:textId="77777777" w:rsidR="003073A8" w:rsidRPr="00727A42" w:rsidRDefault="003073A8" w:rsidP="009F3DA8">
            <w:pPr>
              <w:spacing w:line="210" w:lineRule="exact"/>
              <w:ind w:left="109"/>
              <w:rPr>
                <w:sz w:val="20"/>
              </w:rPr>
            </w:pPr>
            <w:r w:rsidRPr="00727A42">
              <w:rPr>
                <w:spacing w:val="-2"/>
                <w:sz w:val="20"/>
              </w:rPr>
              <w:t>h-</w:t>
            </w:r>
            <w:r w:rsidRPr="00727A42">
              <w:rPr>
                <w:spacing w:val="-5"/>
                <w:sz w:val="20"/>
              </w:rPr>
              <w:t>om</w:t>
            </w:r>
          </w:p>
        </w:tc>
        <w:tc>
          <w:tcPr>
            <w:tcW w:w="1418" w:type="dxa"/>
            <w:tcBorders>
              <w:top w:val="single" w:sz="4" w:space="0" w:color="000000"/>
              <w:left w:val="single" w:sz="6" w:space="0" w:color="000000"/>
              <w:bottom w:val="single" w:sz="2" w:space="0" w:color="000000"/>
              <w:right w:val="single" w:sz="6" w:space="0" w:color="000000"/>
            </w:tcBorders>
            <w:hideMark/>
          </w:tcPr>
          <w:p w14:paraId="1C51ED09" w14:textId="77777777" w:rsidR="003073A8" w:rsidRPr="00727A42" w:rsidRDefault="003073A8" w:rsidP="009F3DA8">
            <w:pPr>
              <w:spacing w:line="210" w:lineRule="exact"/>
              <w:ind w:left="110"/>
              <w:rPr>
                <w:sz w:val="20"/>
              </w:rPr>
            </w:pPr>
            <w:r w:rsidRPr="00727A42">
              <w:rPr>
                <w:spacing w:val="-2"/>
                <w:sz w:val="20"/>
              </w:rPr>
              <w:t>250,2500</w:t>
            </w:r>
          </w:p>
        </w:tc>
      </w:tr>
      <w:tr w:rsidR="003073A8" w:rsidRPr="00727A42" w14:paraId="0B72F4E0" w14:textId="77777777" w:rsidTr="009F3DA8">
        <w:trPr>
          <w:trHeight w:val="230"/>
        </w:trPr>
        <w:tc>
          <w:tcPr>
            <w:tcW w:w="709" w:type="dxa"/>
            <w:tcBorders>
              <w:top w:val="single" w:sz="2" w:space="0" w:color="000000"/>
              <w:left w:val="single" w:sz="6" w:space="0" w:color="000000"/>
              <w:bottom w:val="single" w:sz="4" w:space="0" w:color="000000"/>
              <w:right w:val="single" w:sz="6" w:space="0" w:color="000000"/>
            </w:tcBorders>
          </w:tcPr>
          <w:p w14:paraId="11495733" w14:textId="77777777" w:rsidR="003073A8" w:rsidRPr="00727A42" w:rsidRDefault="003073A8" w:rsidP="009F3DA8">
            <w:pPr>
              <w:rPr>
                <w:sz w:val="16"/>
              </w:rPr>
            </w:pPr>
          </w:p>
        </w:tc>
        <w:tc>
          <w:tcPr>
            <w:tcW w:w="1276" w:type="dxa"/>
            <w:tcBorders>
              <w:top w:val="single" w:sz="2" w:space="0" w:color="000000"/>
              <w:left w:val="single" w:sz="6" w:space="0" w:color="000000"/>
              <w:bottom w:val="single" w:sz="4" w:space="0" w:color="000000"/>
              <w:right w:val="single" w:sz="6" w:space="0" w:color="000000"/>
            </w:tcBorders>
            <w:hideMark/>
          </w:tcPr>
          <w:p w14:paraId="45A2F1A8" w14:textId="77777777" w:rsidR="003073A8" w:rsidRPr="00727A42" w:rsidRDefault="003073A8" w:rsidP="009F3DA8">
            <w:pPr>
              <w:spacing w:before="23"/>
              <w:ind w:left="117"/>
              <w:rPr>
                <w:sz w:val="16"/>
              </w:rPr>
            </w:pPr>
            <w:r w:rsidRPr="00727A42">
              <w:rPr>
                <w:spacing w:val="-2"/>
                <w:sz w:val="16"/>
              </w:rPr>
              <w:t>9310060019922</w:t>
            </w:r>
          </w:p>
        </w:tc>
        <w:tc>
          <w:tcPr>
            <w:tcW w:w="5954" w:type="dxa"/>
            <w:tcBorders>
              <w:top w:val="single" w:sz="2" w:space="0" w:color="000000"/>
              <w:left w:val="single" w:sz="6" w:space="0" w:color="000000"/>
              <w:bottom w:val="single" w:sz="4" w:space="0" w:color="000000"/>
              <w:right w:val="single" w:sz="6" w:space="0" w:color="000000"/>
            </w:tcBorders>
            <w:hideMark/>
          </w:tcPr>
          <w:p w14:paraId="171D815E" w14:textId="77777777" w:rsidR="003073A8" w:rsidRPr="00727A42" w:rsidRDefault="003073A8" w:rsidP="009F3DA8">
            <w:pPr>
              <w:spacing w:line="210" w:lineRule="exact"/>
              <w:ind w:left="108"/>
              <w:rPr>
                <w:sz w:val="20"/>
              </w:rPr>
            </w:pPr>
            <w:r w:rsidRPr="00727A42">
              <w:rPr>
                <w:sz w:val="20"/>
              </w:rPr>
              <w:t>Muncitor</w:t>
            </w:r>
            <w:r w:rsidRPr="00727A42">
              <w:rPr>
                <w:spacing w:val="-5"/>
                <w:sz w:val="20"/>
              </w:rPr>
              <w:t xml:space="preserve"> </w:t>
            </w:r>
            <w:r w:rsidRPr="00727A42">
              <w:rPr>
                <w:spacing w:val="-2"/>
                <w:sz w:val="20"/>
              </w:rPr>
              <w:t>deservire</w:t>
            </w:r>
          </w:p>
        </w:tc>
        <w:tc>
          <w:tcPr>
            <w:tcW w:w="992" w:type="dxa"/>
            <w:tcBorders>
              <w:top w:val="single" w:sz="2" w:space="0" w:color="000000"/>
              <w:left w:val="single" w:sz="6" w:space="0" w:color="000000"/>
              <w:bottom w:val="single" w:sz="4" w:space="0" w:color="000000"/>
              <w:right w:val="single" w:sz="6" w:space="0" w:color="000000"/>
            </w:tcBorders>
            <w:hideMark/>
          </w:tcPr>
          <w:p w14:paraId="61F8A3A0" w14:textId="77777777" w:rsidR="003073A8" w:rsidRPr="00727A42" w:rsidRDefault="003073A8" w:rsidP="009F3DA8">
            <w:pPr>
              <w:spacing w:line="210" w:lineRule="exact"/>
              <w:ind w:left="109"/>
              <w:rPr>
                <w:sz w:val="20"/>
              </w:rPr>
            </w:pPr>
            <w:r w:rsidRPr="00727A42">
              <w:rPr>
                <w:spacing w:val="-2"/>
                <w:sz w:val="20"/>
              </w:rPr>
              <w:t>h-</w:t>
            </w:r>
            <w:r w:rsidRPr="00727A42">
              <w:rPr>
                <w:spacing w:val="-5"/>
                <w:sz w:val="20"/>
              </w:rPr>
              <w:t>om</w:t>
            </w:r>
          </w:p>
        </w:tc>
        <w:tc>
          <w:tcPr>
            <w:tcW w:w="1418" w:type="dxa"/>
            <w:tcBorders>
              <w:top w:val="single" w:sz="2" w:space="0" w:color="000000"/>
              <w:left w:val="single" w:sz="6" w:space="0" w:color="000000"/>
              <w:bottom w:val="single" w:sz="4" w:space="0" w:color="000000"/>
              <w:right w:val="single" w:sz="6" w:space="0" w:color="000000"/>
            </w:tcBorders>
            <w:hideMark/>
          </w:tcPr>
          <w:p w14:paraId="1AAA1EF9" w14:textId="77777777" w:rsidR="003073A8" w:rsidRPr="00727A42" w:rsidRDefault="003073A8" w:rsidP="009F3DA8">
            <w:pPr>
              <w:spacing w:line="210" w:lineRule="exact"/>
              <w:ind w:left="110"/>
              <w:rPr>
                <w:sz w:val="20"/>
              </w:rPr>
            </w:pPr>
            <w:r w:rsidRPr="00727A42">
              <w:rPr>
                <w:spacing w:val="-2"/>
                <w:sz w:val="20"/>
              </w:rPr>
              <w:t>24,0240</w:t>
            </w:r>
          </w:p>
        </w:tc>
      </w:tr>
      <w:tr w:rsidR="003073A8" w:rsidRPr="00727A42" w14:paraId="4DFEBDC9" w14:textId="77777777" w:rsidTr="009F3DA8">
        <w:trPr>
          <w:trHeight w:val="366"/>
        </w:trPr>
        <w:tc>
          <w:tcPr>
            <w:tcW w:w="709" w:type="dxa"/>
            <w:tcBorders>
              <w:top w:val="single" w:sz="4" w:space="0" w:color="000000"/>
              <w:left w:val="single" w:sz="6" w:space="0" w:color="000000"/>
              <w:bottom w:val="single" w:sz="4" w:space="0" w:color="000000"/>
              <w:right w:val="single" w:sz="6" w:space="0" w:color="000000"/>
            </w:tcBorders>
          </w:tcPr>
          <w:p w14:paraId="5428F49D" w14:textId="77777777" w:rsidR="003073A8" w:rsidRPr="00727A42" w:rsidRDefault="003073A8" w:rsidP="009F3DA8">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423D1090" w14:textId="77777777" w:rsidR="003073A8" w:rsidRPr="00727A42" w:rsidRDefault="003073A8" w:rsidP="009F3DA8">
            <w:pPr>
              <w:spacing w:line="183" w:lineRule="exact"/>
              <w:ind w:left="18" w:right="4"/>
              <w:jc w:val="center"/>
              <w:rPr>
                <w:sz w:val="16"/>
              </w:rPr>
            </w:pPr>
            <w:r w:rsidRPr="00727A42">
              <w:rPr>
                <w:spacing w:val="-2"/>
                <w:sz w:val="16"/>
              </w:rPr>
              <w:t>2811236304903</w:t>
            </w:r>
          </w:p>
          <w:p w14:paraId="3BB142DF" w14:textId="77777777" w:rsidR="003073A8" w:rsidRPr="00727A42" w:rsidRDefault="003073A8" w:rsidP="009F3DA8">
            <w:pPr>
              <w:spacing w:before="1" w:line="163" w:lineRule="exact"/>
              <w:ind w:left="18" w:right="4"/>
              <w:jc w:val="center"/>
              <w:rPr>
                <w:sz w:val="16"/>
              </w:rPr>
            </w:pPr>
            <w:r w:rsidRPr="00727A42">
              <w:rPr>
                <w:spacing w:val="-2"/>
                <w:sz w:val="16"/>
              </w:rPr>
              <w:t>-</w:t>
            </w:r>
            <w:r w:rsidRPr="00727A42">
              <w:rPr>
                <w:spacing w:val="-12"/>
                <w:sz w:val="16"/>
              </w:rPr>
              <w:t>1</w:t>
            </w:r>
          </w:p>
        </w:tc>
        <w:tc>
          <w:tcPr>
            <w:tcW w:w="5954" w:type="dxa"/>
            <w:tcBorders>
              <w:top w:val="single" w:sz="4" w:space="0" w:color="000000"/>
              <w:left w:val="single" w:sz="6" w:space="0" w:color="000000"/>
              <w:bottom w:val="single" w:sz="4" w:space="0" w:color="000000"/>
              <w:right w:val="single" w:sz="6" w:space="0" w:color="000000"/>
            </w:tcBorders>
            <w:hideMark/>
          </w:tcPr>
          <w:p w14:paraId="1A5F47B2" w14:textId="77777777" w:rsidR="003073A8" w:rsidRPr="00727A42" w:rsidRDefault="003073A8" w:rsidP="009F3DA8">
            <w:pPr>
              <w:ind w:left="108"/>
              <w:rPr>
                <w:sz w:val="20"/>
              </w:rPr>
            </w:pPr>
            <w:r w:rsidRPr="00727A42">
              <w:rPr>
                <w:sz w:val="20"/>
              </w:rPr>
              <w:t>Panouri</w:t>
            </w:r>
            <w:r w:rsidRPr="00727A42">
              <w:rPr>
                <w:spacing w:val="43"/>
                <w:sz w:val="20"/>
              </w:rPr>
              <w:t xml:space="preserve"> </w:t>
            </w:r>
            <w:r w:rsidRPr="00727A42">
              <w:rPr>
                <w:sz w:val="20"/>
              </w:rPr>
              <w:t>"Sandwich</w:t>
            </w:r>
            <w:r w:rsidRPr="00727A42">
              <w:rPr>
                <w:spacing w:val="-4"/>
                <w:sz w:val="20"/>
              </w:rPr>
              <w:t xml:space="preserve"> </w:t>
            </w:r>
            <w:r w:rsidRPr="00727A42">
              <w:rPr>
                <w:sz w:val="20"/>
              </w:rPr>
              <w:t>gr.50</w:t>
            </w:r>
            <w:r w:rsidRPr="00727A42">
              <w:rPr>
                <w:spacing w:val="-2"/>
                <w:sz w:val="20"/>
              </w:rPr>
              <w:t xml:space="preserve"> </w:t>
            </w:r>
            <w:r w:rsidRPr="00727A42">
              <w:rPr>
                <w:sz w:val="20"/>
              </w:rPr>
              <w:t>cu</w:t>
            </w:r>
            <w:r w:rsidRPr="00727A42">
              <w:rPr>
                <w:spacing w:val="-6"/>
                <w:sz w:val="20"/>
              </w:rPr>
              <w:t xml:space="preserve"> </w:t>
            </w:r>
            <w:r w:rsidRPr="00727A42">
              <w:rPr>
                <w:spacing w:val="-5"/>
                <w:sz w:val="20"/>
              </w:rPr>
              <w:t>MW</w:t>
            </w:r>
          </w:p>
        </w:tc>
        <w:tc>
          <w:tcPr>
            <w:tcW w:w="992" w:type="dxa"/>
            <w:tcBorders>
              <w:top w:val="single" w:sz="4" w:space="0" w:color="000000"/>
              <w:left w:val="single" w:sz="6" w:space="0" w:color="000000"/>
              <w:bottom w:val="single" w:sz="4" w:space="0" w:color="000000"/>
              <w:right w:val="single" w:sz="6" w:space="0" w:color="000000"/>
            </w:tcBorders>
            <w:hideMark/>
          </w:tcPr>
          <w:p w14:paraId="544E339B" w14:textId="77777777" w:rsidR="003073A8" w:rsidRPr="00727A42" w:rsidRDefault="003073A8" w:rsidP="009F3DA8">
            <w:pPr>
              <w:spacing w:before="67"/>
              <w:ind w:left="109"/>
              <w:rPr>
                <w:sz w:val="20"/>
              </w:rPr>
            </w:pPr>
            <w:r w:rsidRPr="00727A42">
              <w:rPr>
                <w:spacing w:val="-5"/>
                <w:sz w:val="20"/>
              </w:rPr>
              <w:t>m2</w:t>
            </w:r>
          </w:p>
        </w:tc>
        <w:tc>
          <w:tcPr>
            <w:tcW w:w="1418" w:type="dxa"/>
            <w:tcBorders>
              <w:top w:val="single" w:sz="4" w:space="0" w:color="000000"/>
              <w:left w:val="single" w:sz="6" w:space="0" w:color="000000"/>
              <w:bottom w:val="single" w:sz="4" w:space="0" w:color="000000"/>
              <w:right w:val="single" w:sz="6" w:space="0" w:color="000000"/>
            </w:tcBorders>
            <w:hideMark/>
          </w:tcPr>
          <w:p w14:paraId="571EA723" w14:textId="77777777" w:rsidR="003073A8" w:rsidRPr="00727A42" w:rsidRDefault="003073A8" w:rsidP="009F3DA8">
            <w:pPr>
              <w:spacing w:before="67"/>
              <w:ind w:left="110"/>
              <w:rPr>
                <w:sz w:val="20"/>
              </w:rPr>
            </w:pPr>
            <w:r w:rsidRPr="00727A42">
              <w:rPr>
                <w:spacing w:val="-2"/>
                <w:sz w:val="20"/>
              </w:rPr>
              <w:t>210,3301</w:t>
            </w:r>
          </w:p>
        </w:tc>
      </w:tr>
      <w:tr w:rsidR="003073A8" w:rsidRPr="00727A42" w14:paraId="041FB539" w14:textId="77777777" w:rsidTr="009F3DA8">
        <w:trPr>
          <w:trHeight w:val="460"/>
        </w:trPr>
        <w:tc>
          <w:tcPr>
            <w:tcW w:w="709" w:type="dxa"/>
            <w:tcBorders>
              <w:top w:val="single" w:sz="4" w:space="0" w:color="000000"/>
              <w:left w:val="single" w:sz="6" w:space="0" w:color="000000"/>
              <w:bottom w:val="single" w:sz="4" w:space="0" w:color="000000"/>
              <w:right w:val="single" w:sz="6" w:space="0" w:color="000000"/>
            </w:tcBorders>
          </w:tcPr>
          <w:p w14:paraId="40C39A37" w14:textId="77777777" w:rsidR="003073A8" w:rsidRPr="00727A42" w:rsidRDefault="003073A8" w:rsidP="009F3DA8">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2B0013C9" w14:textId="77777777" w:rsidR="003073A8" w:rsidRPr="00727A42" w:rsidRDefault="003073A8" w:rsidP="009F3DA8">
            <w:pPr>
              <w:spacing w:before="1"/>
              <w:ind w:left="117"/>
              <w:rPr>
                <w:sz w:val="16"/>
              </w:rPr>
            </w:pPr>
            <w:r w:rsidRPr="00727A42">
              <w:rPr>
                <w:spacing w:val="-2"/>
                <w:sz w:val="16"/>
              </w:rPr>
              <w:t>2523156720005</w:t>
            </w:r>
          </w:p>
        </w:tc>
        <w:tc>
          <w:tcPr>
            <w:tcW w:w="5954" w:type="dxa"/>
            <w:tcBorders>
              <w:top w:val="single" w:sz="4" w:space="0" w:color="000000"/>
              <w:left w:val="single" w:sz="6" w:space="0" w:color="000000"/>
              <w:bottom w:val="single" w:sz="4" w:space="0" w:color="000000"/>
              <w:right w:val="single" w:sz="6" w:space="0" w:color="000000"/>
            </w:tcBorders>
            <w:hideMark/>
          </w:tcPr>
          <w:p w14:paraId="3D03DDC3" w14:textId="77777777" w:rsidR="003073A8" w:rsidRPr="00727A42" w:rsidRDefault="003073A8" w:rsidP="009F3DA8">
            <w:pPr>
              <w:spacing w:line="230" w:lineRule="atLeast"/>
              <w:ind w:left="108" w:right="91"/>
              <w:rPr>
                <w:sz w:val="20"/>
              </w:rPr>
            </w:pPr>
            <w:r w:rsidRPr="00727A42">
              <w:rPr>
                <w:sz w:val="20"/>
              </w:rPr>
              <w:t>Profil</w:t>
            </w:r>
            <w:r w:rsidRPr="00727A42">
              <w:rPr>
                <w:spacing w:val="31"/>
                <w:sz w:val="20"/>
              </w:rPr>
              <w:t xml:space="preserve"> </w:t>
            </w:r>
            <w:r w:rsidRPr="00727A42">
              <w:rPr>
                <w:sz w:val="20"/>
              </w:rPr>
              <w:t>de</w:t>
            </w:r>
            <w:r w:rsidRPr="00727A42">
              <w:rPr>
                <w:spacing w:val="-10"/>
                <w:sz w:val="20"/>
              </w:rPr>
              <w:t xml:space="preserve"> </w:t>
            </w:r>
            <w:r w:rsidRPr="00727A42">
              <w:rPr>
                <w:sz w:val="20"/>
              </w:rPr>
              <w:t>finisare</w:t>
            </w:r>
            <w:r w:rsidRPr="00727A42">
              <w:rPr>
                <w:spacing w:val="-12"/>
                <w:sz w:val="20"/>
              </w:rPr>
              <w:t xml:space="preserve"> </w:t>
            </w:r>
            <w:r w:rsidRPr="00727A42">
              <w:rPr>
                <w:sz w:val="20"/>
              </w:rPr>
              <w:t xml:space="preserve">(отделочный </w:t>
            </w:r>
            <w:r w:rsidRPr="00727A42">
              <w:rPr>
                <w:spacing w:val="-2"/>
                <w:sz w:val="20"/>
              </w:rPr>
              <w:t>профиль)</w:t>
            </w:r>
          </w:p>
        </w:tc>
        <w:tc>
          <w:tcPr>
            <w:tcW w:w="992" w:type="dxa"/>
            <w:tcBorders>
              <w:top w:val="single" w:sz="4" w:space="0" w:color="000000"/>
              <w:left w:val="single" w:sz="6" w:space="0" w:color="000000"/>
              <w:bottom w:val="single" w:sz="4" w:space="0" w:color="000000"/>
              <w:right w:val="single" w:sz="6" w:space="0" w:color="000000"/>
            </w:tcBorders>
            <w:hideMark/>
          </w:tcPr>
          <w:p w14:paraId="585F5037" w14:textId="77777777" w:rsidR="003073A8" w:rsidRPr="00727A42" w:rsidRDefault="003073A8" w:rsidP="009F3DA8">
            <w:pPr>
              <w:spacing w:before="115"/>
              <w:ind w:left="109"/>
              <w:rPr>
                <w:sz w:val="20"/>
              </w:rPr>
            </w:pPr>
            <w:r w:rsidRPr="00727A42">
              <w:rPr>
                <w:spacing w:val="-5"/>
                <w:sz w:val="20"/>
              </w:rPr>
              <w:t>kg</w:t>
            </w:r>
          </w:p>
        </w:tc>
        <w:tc>
          <w:tcPr>
            <w:tcW w:w="1418" w:type="dxa"/>
            <w:tcBorders>
              <w:top w:val="single" w:sz="4" w:space="0" w:color="000000"/>
              <w:left w:val="single" w:sz="6" w:space="0" w:color="000000"/>
              <w:bottom w:val="single" w:sz="4" w:space="0" w:color="000000"/>
              <w:right w:val="single" w:sz="6" w:space="0" w:color="000000"/>
            </w:tcBorders>
            <w:hideMark/>
          </w:tcPr>
          <w:p w14:paraId="5B9527AB" w14:textId="77777777" w:rsidR="003073A8" w:rsidRPr="00727A42" w:rsidRDefault="003073A8" w:rsidP="009F3DA8">
            <w:pPr>
              <w:spacing w:before="115"/>
              <w:ind w:left="110"/>
              <w:rPr>
                <w:sz w:val="20"/>
              </w:rPr>
            </w:pPr>
            <w:r w:rsidRPr="00727A42">
              <w:rPr>
                <w:spacing w:val="-2"/>
                <w:sz w:val="20"/>
              </w:rPr>
              <w:t>659,8592</w:t>
            </w:r>
          </w:p>
        </w:tc>
      </w:tr>
      <w:tr w:rsidR="003073A8" w:rsidRPr="00727A42" w14:paraId="5956E5C9" w14:textId="77777777" w:rsidTr="009F3DA8">
        <w:trPr>
          <w:trHeight w:val="230"/>
        </w:trPr>
        <w:tc>
          <w:tcPr>
            <w:tcW w:w="709" w:type="dxa"/>
            <w:tcBorders>
              <w:top w:val="single" w:sz="4" w:space="0" w:color="000000"/>
              <w:left w:val="single" w:sz="6" w:space="0" w:color="000000"/>
              <w:bottom w:val="single" w:sz="4" w:space="0" w:color="000000"/>
              <w:right w:val="single" w:sz="6" w:space="0" w:color="000000"/>
            </w:tcBorders>
          </w:tcPr>
          <w:p w14:paraId="4F7806FA"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4AB0724C" w14:textId="77777777" w:rsidR="003073A8" w:rsidRPr="00727A42" w:rsidRDefault="003073A8" w:rsidP="009F3DA8">
            <w:pPr>
              <w:spacing w:before="1"/>
              <w:ind w:left="117"/>
              <w:rPr>
                <w:sz w:val="18"/>
                <w:szCs w:val="18"/>
              </w:rPr>
            </w:pPr>
            <w:r w:rsidRPr="00727A42">
              <w:rPr>
                <w:spacing w:val="-2"/>
                <w:sz w:val="18"/>
                <w:szCs w:val="18"/>
              </w:rPr>
              <w:t>2874115836895</w:t>
            </w:r>
          </w:p>
        </w:tc>
        <w:tc>
          <w:tcPr>
            <w:tcW w:w="5954" w:type="dxa"/>
            <w:tcBorders>
              <w:top w:val="single" w:sz="4" w:space="0" w:color="000000"/>
              <w:left w:val="single" w:sz="6" w:space="0" w:color="000000"/>
              <w:bottom w:val="single" w:sz="4" w:space="0" w:color="000000"/>
              <w:right w:val="single" w:sz="6" w:space="0" w:color="000000"/>
            </w:tcBorders>
            <w:hideMark/>
          </w:tcPr>
          <w:p w14:paraId="6E1DA067" w14:textId="77777777" w:rsidR="003073A8" w:rsidRPr="00727A42" w:rsidRDefault="003073A8" w:rsidP="009F3DA8">
            <w:pPr>
              <w:spacing w:line="210" w:lineRule="exact"/>
              <w:ind w:left="108"/>
              <w:rPr>
                <w:sz w:val="20"/>
                <w:szCs w:val="20"/>
                <w:lang w:val="nl-NL"/>
              </w:rPr>
            </w:pPr>
            <w:r w:rsidRPr="00727A42">
              <w:rPr>
                <w:sz w:val="20"/>
                <w:szCs w:val="20"/>
                <w:lang w:val="nl-NL"/>
              </w:rPr>
              <w:t>Suruburi</w:t>
            </w:r>
            <w:r w:rsidRPr="00727A42">
              <w:rPr>
                <w:spacing w:val="-12"/>
                <w:sz w:val="20"/>
                <w:szCs w:val="20"/>
                <w:lang w:val="nl-NL"/>
              </w:rPr>
              <w:t xml:space="preserve"> </w:t>
            </w:r>
            <w:r w:rsidRPr="00727A42">
              <w:rPr>
                <w:sz w:val="20"/>
                <w:szCs w:val="20"/>
                <w:lang w:val="nl-NL"/>
              </w:rPr>
              <w:t>dimensiuni</w:t>
            </w:r>
            <w:r w:rsidRPr="00727A42">
              <w:rPr>
                <w:spacing w:val="-11"/>
                <w:sz w:val="20"/>
                <w:szCs w:val="20"/>
                <w:lang w:val="nl-NL"/>
              </w:rPr>
              <w:t xml:space="preserve"> </w:t>
            </w:r>
            <w:r w:rsidRPr="00727A42">
              <w:rPr>
                <w:sz w:val="20"/>
                <w:szCs w:val="20"/>
                <w:lang w:val="nl-NL"/>
              </w:rPr>
              <w:t>in</w:t>
            </w:r>
            <w:r w:rsidRPr="00727A42">
              <w:rPr>
                <w:spacing w:val="-11"/>
                <w:sz w:val="20"/>
                <w:szCs w:val="20"/>
                <w:lang w:val="nl-NL"/>
              </w:rPr>
              <w:t xml:space="preserve"> </w:t>
            </w:r>
            <w:r w:rsidRPr="00727A42">
              <w:rPr>
                <w:sz w:val="20"/>
                <w:szCs w:val="20"/>
                <w:lang w:val="nl-NL"/>
              </w:rPr>
              <w:t>mm</w:t>
            </w:r>
            <w:r w:rsidRPr="00727A42">
              <w:rPr>
                <w:spacing w:val="-10"/>
                <w:sz w:val="20"/>
                <w:szCs w:val="20"/>
                <w:lang w:val="nl-NL"/>
              </w:rPr>
              <w:t xml:space="preserve"> </w:t>
            </w:r>
            <w:r w:rsidRPr="00727A42">
              <w:rPr>
                <w:spacing w:val="-2"/>
                <w:sz w:val="20"/>
                <w:szCs w:val="20"/>
                <w:lang w:val="nl-NL"/>
              </w:rPr>
              <w:t>6,3/5,5x180</w:t>
            </w:r>
          </w:p>
        </w:tc>
        <w:tc>
          <w:tcPr>
            <w:tcW w:w="992" w:type="dxa"/>
            <w:tcBorders>
              <w:top w:val="single" w:sz="4" w:space="0" w:color="000000"/>
              <w:left w:val="single" w:sz="6" w:space="0" w:color="000000"/>
              <w:bottom w:val="single" w:sz="4" w:space="0" w:color="000000"/>
              <w:right w:val="single" w:sz="6" w:space="0" w:color="000000"/>
            </w:tcBorders>
            <w:hideMark/>
          </w:tcPr>
          <w:p w14:paraId="019F849C" w14:textId="77777777" w:rsidR="003073A8" w:rsidRPr="00727A42" w:rsidRDefault="003073A8" w:rsidP="009F3DA8">
            <w:pPr>
              <w:spacing w:line="210" w:lineRule="exact"/>
              <w:ind w:left="109"/>
              <w:rPr>
                <w:sz w:val="20"/>
                <w:szCs w:val="20"/>
              </w:rPr>
            </w:pPr>
            <w:r w:rsidRPr="00727A42">
              <w:rPr>
                <w:spacing w:val="-5"/>
                <w:sz w:val="20"/>
                <w:szCs w:val="20"/>
              </w:rPr>
              <w:t>buc</w:t>
            </w:r>
          </w:p>
        </w:tc>
        <w:tc>
          <w:tcPr>
            <w:tcW w:w="1418" w:type="dxa"/>
            <w:tcBorders>
              <w:top w:val="single" w:sz="4" w:space="0" w:color="000000"/>
              <w:left w:val="single" w:sz="6" w:space="0" w:color="000000"/>
              <w:bottom w:val="single" w:sz="4" w:space="0" w:color="000000"/>
              <w:right w:val="single" w:sz="6" w:space="0" w:color="000000"/>
            </w:tcBorders>
            <w:hideMark/>
          </w:tcPr>
          <w:p w14:paraId="5FAF0B71" w14:textId="77777777" w:rsidR="003073A8" w:rsidRPr="00727A42" w:rsidRDefault="003073A8" w:rsidP="009F3DA8">
            <w:pPr>
              <w:spacing w:line="210" w:lineRule="exact"/>
              <w:ind w:left="110"/>
              <w:rPr>
                <w:sz w:val="20"/>
                <w:szCs w:val="20"/>
              </w:rPr>
            </w:pPr>
            <w:r w:rsidRPr="00727A42">
              <w:rPr>
                <w:spacing w:val="-2"/>
                <w:sz w:val="20"/>
                <w:szCs w:val="20"/>
              </w:rPr>
              <w:t>618,6180</w:t>
            </w:r>
          </w:p>
        </w:tc>
      </w:tr>
      <w:tr w:rsidR="003073A8" w:rsidRPr="00727A42" w14:paraId="0EEB9808" w14:textId="77777777" w:rsidTr="009F3DA8">
        <w:trPr>
          <w:trHeight w:val="460"/>
        </w:trPr>
        <w:tc>
          <w:tcPr>
            <w:tcW w:w="709" w:type="dxa"/>
            <w:tcBorders>
              <w:top w:val="single" w:sz="4" w:space="0" w:color="000000"/>
              <w:left w:val="single" w:sz="6" w:space="0" w:color="000000"/>
              <w:bottom w:val="single" w:sz="4" w:space="0" w:color="000000"/>
              <w:right w:val="single" w:sz="6" w:space="0" w:color="000000"/>
            </w:tcBorders>
          </w:tcPr>
          <w:p w14:paraId="75BA3F5C" w14:textId="77777777" w:rsidR="003073A8" w:rsidRPr="00727A42" w:rsidRDefault="003073A8" w:rsidP="009F3DA8">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051DA97B" w14:textId="77777777" w:rsidR="003073A8" w:rsidRPr="00727A42" w:rsidRDefault="003073A8" w:rsidP="009F3DA8">
            <w:pPr>
              <w:spacing w:before="1"/>
              <w:ind w:left="117"/>
              <w:rPr>
                <w:sz w:val="18"/>
                <w:szCs w:val="18"/>
              </w:rPr>
            </w:pPr>
            <w:r w:rsidRPr="00727A42">
              <w:rPr>
                <w:spacing w:val="-2"/>
                <w:sz w:val="18"/>
                <w:szCs w:val="18"/>
              </w:rPr>
              <w:t>2874115836896</w:t>
            </w:r>
          </w:p>
        </w:tc>
        <w:tc>
          <w:tcPr>
            <w:tcW w:w="5954" w:type="dxa"/>
            <w:tcBorders>
              <w:top w:val="single" w:sz="4" w:space="0" w:color="000000"/>
              <w:left w:val="single" w:sz="6" w:space="0" w:color="000000"/>
              <w:bottom w:val="single" w:sz="4" w:space="0" w:color="000000"/>
              <w:right w:val="single" w:sz="6" w:space="0" w:color="000000"/>
            </w:tcBorders>
            <w:hideMark/>
          </w:tcPr>
          <w:p w14:paraId="5DFB8D4D" w14:textId="77777777" w:rsidR="003073A8" w:rsidRPr="00727A42" w:rsidRDefault="003073A8" w:rsidP="009F3DA8">
            <w:pPr>
              <w:spacing w:line="230" w:lineRule="atLeast"/>
              <w:ind w:left="108"/>
              <w:rPr>
                <w:sz w:val="20"/>
                <w:szCs w:val="20"/>
              </w:rPr>
            </w:pPr>
            <w:r w:rsidRPr="00727A42">
              <w:rPr>
                <w:sz w:val="20"/>
                <w:szCs w:val="20"/>
              </w:rPr>
              <w:t>Saiba</w:t>
            </w:r>
            <w:r w:rsidRPr="00727A42">
              <w:rPr>
                <w:spacing w:val="-8"/>
                <w:sz w:val="20"/>
                <w:szCs w:val="20"/>
              </w:rPr>
              <w:t xml:space="preserve"> </w:t>
            </w:r>
            <w:r w:rsidRPr="00727A42">
              <w:rPr>
                <w:sz w:val="20"/>
                <w:szCs w:val="20"/>
              </w:rPr>
              <w:t>etansata</w:t>
            </w:r>
            <w:r w:rsidRPr="00727A42">
              <w:rPr>
                <w:spacing w:val="-8"/>
                <w:sz w:val="20"/>
                <w:szCs w:val="20"/>
              </w:rPr>
              <w:t xml:space="preserve"> </w:t>
            </w:r>
            <w:r w:rsidRPr="00727A42">
              <w:rPr>
                <w:sz w:val="20"/>
                <w:szCs w:val="20"/>
              </w:rPr>
              <w:t>cu</w:t>
            </w:r>
            <w:r w:rsidRPr="00727A42">
              <w:rPr>
                <w:spacing w:val="-7"/>
                <w:sz w:val="20"/>
                <w:szCs w:val="20"/>
              </w:rPr>
              <w:t xml:space="preserve"> </w:t>
            </w:r>
            <w:r w:rsidRPr="00727A42">
              <w:rPr>
                <w:sz w:val="20"/>
                <w:szCs w:val="20"/>
              </w:rPr>
              <w:t>garnitura</w:t>
            </w:r>
            <w:r w:rsidRPr="00727A42">
              <w:rPr>
                <w:spacing w:val="-8"/>
                <w:sz w:val="20"/>
                <w:szCs w:val="20"/>
              </w:rPr>
              <w:t xml:space="preserve"> </w:t>
            </w:r>
            <w:r w:rsidRPr="00727A42">
              <w:rPr>
                <w:sz w:val="20"/>
                <w:szCs w:val="20"/>
              </w:rPr>
              <w:t>de</w:t>
            </w:r>
            <w:r w:rsidRPr="00727A42">
              <w:rPr>
                <w:spacing w:val="-10"/>
                <w:sz w:val="20"/>
                <w:szCs w:val="20"/>
              </w:rPr>
              <w:t xml:space="preserve"> </w:t>
            </w:r>
            <w:r w:rsidRPr="00727A42">
              <w:rPr>
                <w:sz w:val="20"/>
                <w:szCs w:val="20"/>
              </w:rPr>
              <w:t xml:space="preserve">cauciuc </w:t>
            </w:r>
            <w:r w:rsidRPr="00727A42">
              <w:rPr>
                <w:spacing w:val="-4"/>
                <w:sz w:val="20"/>
                <w:szCs w:val="20"/>
              </w:rPr>
              <w:t>ЕРДМ</w:t>
            </w:r>
          </w:p>
        </w:tc>
        <w:tc>
          <w:tcPr>
            <w:tcW w:w="992" w:type="dxa"/>
            <w:tcBorders>
              <w:top w:val="single" w:sz="4" w:space="0" w:color="000000"/>
              <w:left w:val="single" w:sz="6" w:space="0" w:color="000000"/>
              <w:bottom w:val="single" w:sz="4" w:space="0" w:color="000000"/>
              <w:right w:val="single" w:sz="6" w:space="0" w:color="000000"/>
            </w:tcBorders>
            <w:hideMark/>
          </w:tcPr>
          <w:p w14:paraId="1668B6F7" w14:textId="77777777" w:rsidR="003073A8" w:rsidRPr="00727A42" w:rsidRDefault="003073A8" w:rsidP="009F3DA8">
            <w:pPr>
              <w:spacing w:before="115"/>
              <w:ind w:left="109"/>
              <w:rPr>
                <w:sz w:val="20"/>
                <w:szCs w:val="20"/>
              </w:rPr>
            </w:pPr>
            <w:r w:rsidRPr="00727A42">
              <w:rPr>
                <w:spacing w:val="-5"/>
                <w:sz w:val="20"/>
                <w:szCs w:val="20"/>
              </w:rPr>
              <w:t>buc</w:t>
            </w:r>
          </w:p>
        </w:tc>
        <w:tc>
          <w:tcPr>
            <w:tcW w:w="1418" w:type="dxa"/>
            <w:tcBorders>
              <w:top w:val="single" w:sz="4" w:space="0" w:color="000000"/>
              <w:left w:val="single" w:sz="6" w:space="0" w:color="000000"/>
              <w:bottom w:val="single" w:sz="4" w:space="0" w:color="000000"/>
              <w:right w:val="single" w:sz="6" w:space="0" w:color="000000"/>
            </w:tcBorders>
            <w:hideMark/>
          </w:tcPr>
          <w:p w14:paraId="4A3FDC19" w14:textId="77777777" w:rsidR="003073A8" w:rsidRPr="00727A42" w:rsidRDefault="003073A8" w:rsidP="009F3DA8">
            <w:pPr>
              <w:spacing w:before="115"/>
              <w:ind w:left="110"/>
              <w:rPr>
                <w:sz w:val="20"/>
                <w:szCs w:val="20"/>
              </w:rPr>
            </w:pPr>
            <w:r w:rsidRPr="00727A42">
              <w:rPr>
                <w:spacing w:val="-2"/>
                <w:sz w:val="20"/>
                <w:szCs w:val="20"/>
              </w:rPr>
              <w:t>618,6180</w:t>
            </w:r>
          </w:p>
        </w:tc>
      </w:tr>
      <w:tr w:rsidR="003073A8" w:rsidRPr="00727A42" w14:paraId="351A2AAE" w14:textId="77777777" w:rsidTr="009F3DA8">
        <w:trPr>
          <w:trHeight w:val="230"/>
        </w:trPr>
        <w:tc>
          <w:tcPr>
            <w:tcW w:w="709" w:type="dxa"/>
            <w:tcBorders>
              <w:top w:val="single" w:sz="4" w:space="0" w:color="000000"/>
              <w:left w:val="single" w:sz="6" w:space="0" w:color="000000"/>
              <w:bottom w:val="single" w:sz="4" w:space="0" w:color="000000"/>
              <w:right w:val="single" w:sz="6" w:space="0" w:color="000000"/>
            </w:tcBorders>
          </w:tcPr>
          <w:p w14:paraId="7F34226D"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0E19A04B" w14:textId="77777777" w:rsidR="003073A8" w:rsidRPr="00727A42" w:rsidRDefault="003073A8" w:rsidP="009F3DA8">
            <w:pPr>
              <w:spacing w:before="1"/>
              <w:ind w:left="117"/>
              <w:rPr>
                <w:sz w:val="18"/>
                <w:szCs w:val="18"/>
              </w:rPr>
            </w:pPr>
            <w:r w:rsidRPr="00727A42">
              <w:rPr>
                <w:spacing w:val="-2"/>
                <w:sz w:val="18"/>
                <w:szCs w:val="18"/>
              </w:rPr>
              <w:t>2416566101572</w:t>
            </w:r>
          </w:p>
        </w:tc>
        <w:tc>
          <w:tcPr>
            <w:tcW w:w="5954" w:type="dxa"/>
            <w:tcBorders>
              <w:top w:val="single" w:sz="4" w:space="0" w:color="000000"/>
              <w:left w:val="single" w:sz="6" w:space="0" w:color="000000"/>
              <w:bottom w:val="single" w:sz="4" w:space="0" w:color="000000"/>
              <w:right w:val="single" w:sz="6" w:space="0" w:color="000000"/>
            </w:tcBorders>
            <w:hideMark/>
          </w:tcPr>
          <w:p w14:paraId="082717EB" w14:textId="77777777" w:rsidR="003073A8" w:rsidRPr="00727A42" w:rsidRDefault="003073A8" w:rsidP="009F3DA8">
            <w:pPr>
              <w:spacing w:line="210" w:lineRule="exact"/>
              <w:ind w:left="108"/>
              <w:rPr>
                <w:sz w:val="20"/>
                <w:szCs w:val="20"/>
              </w:rPr>
            </w:pPr>
            <w:r w:rsidRPr="00727A42">
              <w:rPr>
                <w:sz w:val="20"/>
                <w:szCs w:val="20"/>
              </w:rPr>
              <w:t>Spuma</w:t>
            </w:r>
            <w:r w:rsidRPr="00727A42">
              <w:rPr>
                <w:spacing w:val="-3"/>
                <w:sz w:val="20"/>
                <w:szCs w:val="20"/>
              </w:rPr>
              <w:t xml:space="preserve"> </w:t>
            </w:r>
            <w:r w:rsidRPr="00727A42">
              <w:rPr>
                <w:sz w:val="20"/>
                <w:szCs w:val="20"/>
              </w:rPr>
              <w:t>de</w:t>
            </w:r>
            <w:r w:rsidRPr="00727A42">
              <w:rPr>
                <w:spacing w:val="-3"/>
                <w:sz w:val="20"/>
                <w:szCs w:val="20"/>
              </w:rPr>
              <w:t xml:space="preserve"> </w:t>
            </w:r>
            <w:r w:rsidRPr="00727A42">
              <w:rPr>
                <w:spacing w:val="-2"/>
                <w:sz w:val="20"/>
                <w:szCs w:val="20"/>
              </w:rPr>
              <w:t>poliuretan</w:t>
            </w:r>
          </w:p>
        </w:tc>
        <w:tc>
          <w:tcPr>
            <w:tcW w:w="992" w:type="dxa"/>
            <w:tcBorders>
              <w:top w:val="single" w:sz="4" w:space="0" w:color="000000"/>
              <w:left w:val="single" w:sz="6" w:space="0" w:color="000000"/>
              <w:bottom w:val="single" w:sz="4" w:space="0" w:color="000000"/>
              <w:right w:val="single" w:sz="6" w:space="0" w:color="000000"/>
            </w:tcBorders>
            <w:hideMark/>
          </w:tcPr>
          <w:p w14:paraId="5ECD4E76" w14:textId="77777777" w:rsidR="003073A8" w:rsidRPr="00727A42" w:rsidRDefault="003073A8" w:rsidP="009F3DA8">
            <w:pPr>
              <w:spacing w:line="210" w:lineRule="exact"/>
              <w:ind w:left="109"/>
              <w:rPr>
                <w:sz w:val="20"/>
                <w:szCs w:val="20"/>
              </w:rPr>
            </w:pPr>
            <w:r w:rsidRPr="00727A42">
              <w:rPr>
                <w:spacing w:val="-5"/>
                <w:sz w:val="20"/>
                <w:szCs w:val="20"/>
              </w:rPr>
              <w:t>kg</w:t>
            </w:r>
          </w:p>
        </w:tc>
        <w:tc>
          <w:tcPr>
            <w:tcW w:w="1418" w:type="dxa"/>
            <w:tcBorders>
              <w:top w:val="single" w:sz="4" w:space="0" w:color="000000"/>
              <w:left w:val="single" w:sz="6" w:space="0" w:color="000000"/>
              <w:bottom w:val="single" w:sz="4" w:space="0" w:color="000000"/>
              <w:right w:val="single" w:sz="6" w:space="0" w:color="000000"/>
            </w:tcBorders>
            <w:hideMark/>
          </w:tcPr>
          <w:p w14:paraId="0547F8A3" w14:textId="77777777" w:rsidR="003073A8" w:rsidRPr="00727A42" w:rsidRDefault="003073A8" w:rsidP="009F3DA8">
            <w:pPr>
              <w:spacing w:line="210" w:lineRule="exact"/>
              <w:ind w:left="110"/>
              <w:rPr>
                <w:sz w:val="20"/>
                <w:szCs w:val="20"/>
              </w:rPr>
            </w:pPr>
            <w:r w:rsidRPr="00727A42">
              <w:rPr>
                <w:spacing w:val="-2"/>
                <w:sz w:val="20"/>
                <w:szCs w:val="20"/>
              </w:rPr>
              <w:t>36,0860</w:t>
            </w:r>
          </w:p>
        </w:tc>
      </w:tr>
      <w:tr w:rsidR="003073A8" w:rsidRPr="00727A42" w14:paraId="413F04A6" w14:textId="77777777" w:rsidTr="009F3DA8">
        <w:trPr>
          <w:trHeight w:val="230"/>
        </w:trPr>
        <w:tc>
          <w:tcPr>
            <w:tcW w:w="709" w:type="dxa"/>
            <w:tcBorders>
              <w:top w:val="single" w:sz="4" w:space="0" w:color="000000"/>
              <w:left w:val="single" w:sz="6" w:space="0" w:color="000000"/>
              <w:bottom w:val="single" w:sz="4" w:space="0" w:color="000000"/>
              <w:right w:val="single" w:sz="6" w:space="0" w:color="000000"/>
            </w:tcBorders>
          </w:tcPr>
          <w:p w14:paraId="47E42828"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16E5634C" w14:textId="77777777" w:rsidR="003073A8" w:rsidRPr="00727A42" w:rsidRDefault="003073A8" w:rsidP="009F3DA8">
            <w:pPr>
              <w:spacing w:before="23"/>
              <w:ind w:left="117"/>
              <w:rPr>
                <w:sz w:val="18"/>
                <w:szCs w:val="18"/>
              </w:rPr>
            </w:pPr>
            <w:r w:rsidRPr="00727A42">
              <w:rPr>
                <w:spacing w:val="-2"/>
                <w:sz w:val="18"/>
                <w:szCs w:val="18"/>
              </w:rPr>
              <w:t>3410520001373</w:t>
            </w:r>
          </w:p>
        </w:tc>
        <w:tc>
          <w:tcPr>
            <w:tcW w:w="5954" w:type="dxa"/>
            <w:tcBorders>
              <w:top w:val="single" w:sz="4" w:space="0" w:color="000000"/>
              <w:left w:val="single" w:sz="6" w:space="0" w:color="000000"/>
              <w:bottom w:val="single" w:sz="4" w:space="0" w:color="000000"/>
              <w:right w:val="single" w:sz="6" w:space="0" w:color="000000"/>
            </w:tcBorders>
            <w:hideMark/>
          </w:tcPr>
          <w:p w14:paraId="791F0923" w14:textId="77777777" w:rsidR="003073A8" w:rsidRPr="00727A42" w:rsidRDefault="003073A8" w:rsidP="009F3DA8">
            <w:pPr>
              <w:spacing w:line="210" w:lineRule="exact"/>
              <w:ind w:left="108"/>
              <w:rPr>
                <w:sz w:val="20"/>
                <w:szCs w:val="20"/>
              </w:rPr>
            </w:pPr>
            <w:r w:rsidRPr="00727A42">
              <w:rPr>
                <w:sz w:val="20"/>
                <w:szCs w:val="20"/>
              </w:rPr>
              <w:t>Automacara</w:t>
            </w:r>
            <w:r w:rsidRPr="00727A42">
              <w:rPr>
                <w:spacing w:val="-5"/>
                <w:sz w:val="20"/>
                <w:szCs w:val="20"/>
              </w:rPr>
              <w:t xml:space="preserve"> </w:t>
            </w:r>
            <w:r w:rsidRPr="00727A42">
              <w:rPr>
                <w:sz w:val="20"/>
                <w:szCs w:val="20"/>
              </w:rPr>
              <w:t>5</w:t>
            </w:r>
            <w:r w:rsidRPr="00727A42">
              <w:rPr>
                <w:spacing w:val="-3"/>
                <w:sz w:val="20"/>
                <w:szCs w:val="20"/>
              </w:rPr>
              <w:t xml:space="preserve"> </w:t>
            </w:r>
            <w:r w:rsidRPr="00727A42">
              <w:rPr>
                <w:spacing w:val="-5"/>
                <w:sz w:val="20"/>
                <w:szCs w:val="20"/>
              </w:rPr>
              <w:t>tf</w:t>
            </w:r>
          </w:p>
        </w:tc>
        <w:tc>
          <w:tcPr>
            <w:tcW w:w="992" w:type="dxa"/>
            <w:tcBorders>
              <w:top w:val="single" w:sz="4" w:space="0" w:color="000000"/>
              <w:left w:val="single" w:sz="6" w:space="0" w:color="000000"/>
              <w:bottom w:val="single" w:sz="4" w:space="0" w:color="000000"/>
              <w:right w:val="single" w:sz="6" w:space="0" w:color="000000"/>
            </w:tcBorders>
            <w:hideMark/>
          </w:tcPr>
          <w:p w14:paraId="36AE7C33" w14:textId="77777777" w:rsidR="003073A8" w:rsidRPr="00727A42" w:rsidRDefault="003073A8" w:rsidP="009F3DA8">
            <w:pPr>
              <w:spacing w:line="210" w:lineRule="exact"/>
              <w:ind w:left="109"/>
              <w:rPr>
                <w:sz w:val="20"/>
                <w:szCs w:val="20"/>
              </w:rPr>
            </w:pPr>
            <w:r w:rsidRPr="00727A42">
              <w:rPr>
                <w:spacing w:val="-2"/>
                <w:sz w:val="20"/>
                <w:szCs w:val="20"/>
              </w:rPr>
              <w:t>h-</w:t>
            </w:r>
            <w:r w:rsidRPr="00727A42">
              <w:rPr>
                <w:spacing w:val="-5"/>
                <w:sz w:val="20"/>
                <w:szCs w:val="20"/>
              </w:rPr>
              <w:t>ut</w:t>
            </w:r>
          </w:p>
        </w:tc>
        <w:tc>
          <w:tcPr>
            <w:tcW w:w="1418" w:type="dxa"/>
            <w:tcBorders>
              <w:top w:val="single" w:sz="4" w:space="0" w:color="000000"/>
              <w:left w:val="single" w:sz="6" w:space="0" w:color="000000"/>
              <w:bottom w:val="single" w:sz="4" w:space="0" w:color="000000"/>
              <w:right w:val="single" w:sz="4" w:space="0" w:color="auto"/>
            </w:tcBorders>
            <w:hideMark/>
          </w:tcPr>
          <w:p w14:paraId="5EDF8D5D" w14:textId="77777777" w:rsidR="003073A8" w:rsidRPr="00727A42" w:rsidRDefault="003073A8" w:rsidP="009F3DA8">
            <w:pPr>
              <w:spacing w:line="210" w:lineRule="exact"/>
              <w:ind w:left="110"/>
              <w:rPr>
                <w:sz w:val="20"/>
                <w:szCs w:val="20"/>
              </w:rPr>
            </w:pPr>
            <w:r w:rsidRPr="00727A42">
              <w:rPr>
                <w:spacing w:val="-2"/>
                <w:sz w:val="20"/>
                <w:szCs w:val="20"/>
              </w:rPr>
              <w:t>20,0200</w:t>
            </w:r>
          </w:p>
        </w:tc>
      </w:tr>
      <w:tr w:rsidR="003073A8" w:rsidRPr="00727A42" w14:paraId="4C0AE78C" w14:textId="77777777" w:rsidTr="009F3DA8">
        <w:trPr>
          <w:trHeight w:val="275"/>
        </w:trPr>
        <w:tc>
          <w:tcPr>
            <w:tcW w:w="10349" w:type="dxa"/>
            <w:gridSpan w:val="5"/>
            <w:tcBorders>
              <w:top w:val="single" w:sz="4" w:space="0" w:color="000000"/>
              <w:left w:val="single" w:sz="6" w:space="0" w:color="000000"/>
              <w:bottom w:val="single" w:sz="4" w:space="0" w:color="000000"/>
              <w:right w:val="single" w:sz="4" w:space="0" w:color="auto"/>
            </w:tcBorders>
            <w:hideMark/>
          </w:tcPr>
          <w:p w14:paraId="29A2224F" w14:textId="77777777" w:rsidR="003073A8" w:rsidRPr="00727A42" w:rsidRDefault="003073A8" w:rsidP="009F3DA8">
            <w:pPr>
              <w:spacing w:line="256" w:lineRule="exact"/>
              <w:ind w:right="869"/>
              <w:rPr>
                <w:b/>
              </w:rPr>
            </w:pPr>
            <w:r w:rsidRPr="00727A42">
              <w:rPr>
                <w:b/>
              </w:rPr>
              <w:t>Total</w:t>
            </w:r>
            <w:r w:rsidRPr="00727A42">
              <w:rPr>
                <w:b/>
                <w:spacing w:val="-2"/>
              </w:rPr>
              <w:t xml:space="preserve"> Pereti</w:t>
            </w:r>
          </w:p>
        </w:tc>
      </w:tr>
      <w:tr w:rsidR="003073A8" w:rsidRPr="00727A42" w14:paraId="1627F19B" w14:textId="77777777" w:rsidTr="009F3DA8">
        <w:trPr>
          <w:trHeight w:val="275"/>
        </w:trPr>
        <w:tc>
          <w:tcPr>
            <w:tcW w:w="10349" w:type="dxa"/>
            <w:gridSpan w:val="5"/>
            <w:tcBorders>
              <w:top w:val="single" w:sz="4" w:space="0" w:color="000000"/>
              <w:left w:val="single" w:sz="6" w:space="0" w:color="000000"/>
              <w:bottom w:val="single" w:sz="4" w:space="0" w:color="000000"/>
              <w:right w:val="single" w:sz="4" w:space="0" w:color="auto"/>
            </w:tcBorders>
          </w:tcPr>
          <w:p w14:paraId="5961BE33" w14:textId="77777777" w:rsidR="003073A8" w:rsidRPr="00727A42" w:rsidRDefault="003073A8" w:rsidP="009F3DA8">
            <w:pPr>
              <w:spacing w:line="256" w:lineRule="exact"/>
              <w:ind w:right="869"/>
              <w:rPr>
                <w:b/>
              </w:rPr>
            </w:pPr>
            <w:r w:rsidRPr="00727A42">
              <w:rPr>
                <w:b/>
              </w:rPr>
              <w:t>Total soluții arhitectorale :</w:t>
            </w:r>
          </w:p>
          <w:p w14:paraId="15CA8A4A" w14:textId="77777777" w:rsidR="003073A8" w:rsidRPr="00727A42" w:rsidRDefault="003073A8" w:rsidP="009F3DA8">
            <w:pPr>
              <w:spacing w:line="256" w:lineRule="exact"/>
              <w:ind w:right="869"/>
              <w:rPr>
                <w:b/>
              </w:rPr>
            </w:pPr>
          </w:p>
        </w:tc>
      </w:tr>
      <w:tr w:rsidR="003073A8" w:rsidRPr="00727A42" w14:paraId="0AF9F413" w14:textId="77777777" w:rsidTr="009F3DA8">
        <w:trPr>
          <w:trHeight w:val="323"/>
        </w:trPr>
        <w:tc>
          <w:tcPr>
            <w:tcW w:w="709" w:type="dxa"/>
            <w:tcBorders>
              <w:top w:val="single" w:sz="4" w:space="0" w:color="000000"/>
              <w:left w:val="single" w:sz="6" w:space="0" w:color="000000"/>
              <w:bottom w:val="single" w:sz="4" w:space="0" w:color="000000"/>
              <w:right w:val="single" w:sz="6" w:space="0" w:color="000000"/>
            </w:tcBorders>
          </w:tcPr>
          <w:p w14:paraId="156C8E0B" w14:textId="77777777" w:rsidR="003073A8" w:rsidRPr="00727A42" w:rsidRDefault="003073A8" w:rsidP="009F3DA8">
            <w:pPr>
              <w:spacing w:line="275" w:lineRule="exact"/>
              <w:ind w:left="107"/>
            </w:pPr>
          </w:p>
        </w:tc>
        <w:tc>
          <w:tcPr>
            <w:tcW w:w="1276" w:type="dxa"/>
            <w:tcBorders>
              <w:top w:val="single" w:sz="4" w:space="0" w:color="000000"/>
              <w:left w:val="single" w:sz="6" w:space="0" w:color="000000"/>
              <w:bottom w:val="single" w:sz="4" w:space="0" w:color="000000"/>
              <w:right w:val="single" w:sz="6" w:space="0" w:color="000000"/>
            </w:tcBorders>
          </w:tcPr>
          <w:p w14:paraId="00920175" w14:textId="77777777" w:rsidR="003073A8" w:rsidRPr="00727A42" w:rsidRDefault="003073A8" w:rsidP="009F3DA8">
            <w:pPr>
              <w:spacing w:line="275" w:lineRule="exact"/>
              <w:ind w:left="108"/>
            </w:pPr>
          </w:p>
        </w:tc>
        <w:tc>
          <w:tcPr>
            <w:tcW w:w="5954" w:type="dxa"/>
            <w:tcBorders>
              <w:top w:val="single" w:sz="4" w:space="0" w:color="000000"/>
              <w:left w:val="single" w:sz="6" w:space="0" w:color="000000"/>
              <w:bottom w:val="single" w:sz="4" w:space="0" w:color="000000"/>
              <w:right w:val="single" w:sz="6" w:space="0" w:color="000000"/>
            </w:tcBorders>
          </w:tcPr>
          <w:p w14:paraId="7C4EA796" w14:textId="77777777" w:rsidR="003073A8" w:rsidRPr="00727A42" w:rsidRDefault="003073A8" w:rsidP="009F3DA8">
            <w:pPr>
              <w:spacing w:line="230" w:lineRule="atLeast"/>
              <w:ind w:left="108"/>
              <w:jc w:val="center"/>
              <w:rPr>
                <w:b/>
                <w:bCs/>
                <w:sz w:val="24"/>
                <w:szCs w:val="24"/>
              </w:rPr>
            </w:pPr>
            <w:r w:rsidRPr="00727A42">
              <w:rPr>
                <w:b/>
                <w:bCs/>
                <w:sz w:val="24"/>
                <w:szCs w:val="24"/>
              </w:rPr>
              <w:t>II.Depozit / Hală</w:t>
            </w:r>
          </w:p>
        </w:tc>
        <w:tc>
          <w:tcPr>
            <w:tcW w:w="992" w:type="dxa"/>
            <w:tcBorders>
              <w:top w:val="single" w:sz="4" w:space="0" w:color="000000"/>
              <w:left w:val="single" w:sz="6" w:space="0" w:color="000000"/>
              <w:bottom w:val="single" w:sz="4" w:space="0" w:color="000000"/>
              <w:right w:val="single" w:sz="6" w:space="0" w:color="000000"/>
            </w:tcBorders>
          </w:tcPr>
          <w:p w14:paraId="70802DA3" w14:textId="77777777" w:rsidR="003073A8" w:rsidRPr="00727A42" w:rsidRDefault="003073A8" w:rsidP="009F3DA8">
            <w:pPr>
              <w:ind w:right="394"/>
              <w:jc w:val="right"/>
            </w:pPr>
          </w:p>
        </w:tc>
        <w:tc>
          <w:tcPr>
            <w:tcW w:w="1418" w:type="dxa"/>
            <w:tcBorders>
              <w:top w:val="single" w:sz="4" w:space="0" w:color="000000"/>
              <w:left w:val="single" w:sz="6" w:space="0" w:color="000000"/>
              <w:bottom w:val="single" w:sz="4" w:space="0" w:color="000000"/>
              <w:right w:val="single" w:sz="6" w:space="0" w:color="000000"/>
            </w:tcBorders>
          </w:tcPr>
          <w:p w14:paraId="0063AD3F" w14:textId="77777777" w:rsidR="003073A8" w:rsidRPr="00727A42" w:rsidRDefault="003073A8" w:rsidP="009F3DA8">
            <w:pPr>
              <w:ind w:left="178"/>
            </w:pPr>
          </w:p>
        </w:tc>
      </w:tr>
    </w:tbl>
    <w:tbl>
      <w:tblPr>
        <w:tblStyle w:val="TableNormal2"/>
        <w:tblW w:w="10349" w:type="dxa"/>
        <w:tblInd w:w="-8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1276"/>
        <w:gridCol w:w="5954"/>
        <w:gridCol w:w="992"/>
        <w:gridCol w:w="1418"/>
      </w:tblGrid>
      <w:tr w:rsidR="003073A8" w:rsidRPr="00727A42" w14:paraId="08FFB7D6" w14:textId="77777777" w:rsidTr="009F3DA8">
        <w:trPr>
          <w:trHeight w:val="253"/>
        </w:trPr>
        <w:tc>
          <w:tcPr>
            <w:tcW w:w="709" w:type="dxa"/>
            <w:tcBorders>
              <w:top w:val="double" w:sz="6" w:space="0" w:color="000000"/>
              <w:left w:val="single" w:sz="6" w:space="0" w:color="000000"/>
              <w:bottom w:val="single" w:sz="4" w:space="0" w:color="000000"/>
              <w:right w:val="single" w:sz="6" w:space="0" w:color="000000"/>
            </w:tcBorders>
          </w:tcPr>
          <w:p w14:paraId="32153A7F" w14:textId="77777777" w:rsidR="003073A8" w:rsidRPr="00727A42" w:rsidRDefault="003073A8" w:rsidP="009F3DA8">
            <w:pPr>
              <w:rPr>
                <w:sz w:val="18"/>
              </w:rPr>
            </w:pPr>
          </w:p>
        </w:tc>
        <w:tc>
          <w:tcPr>
            <w:tcW w:w="1276" w:type="dxa"/>
            <w:tcBorders>
              <w:top w:val="double" w:sz="6" w:space="0" w:color="000000"/>
              <w:left w:val="single" w:sz="6" w:space="0" w:color="000000"/>
              <w:bottom w:val="single" w:sz="4" w:space="0" w:color="000000"/>
              <w:right w:val="single" w:sz="6" w:space="0" w:color="000000"/>
            </w:tcBorders>
          </w:tcPr>
          <w:p w14:paraId="7371E7D3" w14:textId="77777777" w:rsidR="003073A8" w:rsidRPr="00727A42" w:rsidRDefault="003073A8" w:rsidP="009F3DA8">
            <w:pPr>
              <w:rPr>
                <w:sz w:val="18"/>
              </w:rPr>
            </w:pPr>
          </w:p>
        </w:tc>
        <w:tc>
          <w:tcPr>
            <w:tcW w:w="5954" w:type="dxa"/>
            <w:tcBorders>
              <w:top w:val="double" w:sz="6" w:space="0" w:color="000000"/>
              <w:left w:val="single" w:sz="6" w:space="0" w:color="000000"/>
              <w:bottom w:val="single" w:sz="4" w:space="0" w:color="000000"/>
              <w:right w:val="single" w:sz="6" w:space="0" w:color="000000"/>
            </w:tcBorders>
            <w:hideMark/>
          </w:tcPr>
          <w:p w14:paraId="73D78877" w14:textId="77777777" w:rsidR="003073A8" w:rsidRPr="00727A42" w:rsidRDefault="003073A8" w:rsidP="009F3DA8">
            <w:pPr>
              <w:spacing w:line="233" w:lineRule="exact"/>
              <w:ind w:left="108"/>
              <w:rPr>
                <w:b/>
              </w:rPr>
            </w:pPr>
            <w:r w:rsidRPr="00727A42">
              <w:rPr>
                <w:b/>
              </w:rPr>
              <w:t>1.</w:t>
            </w:r>
            <w:r w:rsidRPr="00727A42">
              <w:rPr>
                <w:b/>
                <w:spacing w:val="-2"/>
              </w:rPr>
              <w:t xml:space="preserve"> Fundatii</w:t>
            </w:r>
          </w:p>
        </w:tc>
        <w:tc>
          <w:tcPr>
            <w:tcW w:w="992" w:type="dxa"/>
            <w:tcBorders>
              <w:top w:val="double" w:sz="6" w:space="0" w:color="000000"/>
              <w:left w:val="single" w:sz="6" w:space="0" w:color="000000"/>
              <w:bottom w:val="single" w:sz="4" w:space="0" w:color="000000"/>
              <w:right w:val="single" w:sz="6" w:space="0" w:color="000000"/>
            </w:tcBorders>
          </w:tcPr>
          <w:p w14:paraId="2E9B3ABD" w14:textId="77777777" w:rsidR="003073A8" w:rsidRPr="00727A42" w:rsidRDefault="003073A8" w:rsidP="009F3DA8">
            <w:pPr>
              <w:rPr>
                <w:sz w:val="18"/>
              </w:rPr>
            </w:pPr>
          </w:p>
        </w:tc>
        <w:tc>
          <w:tcPr>
            <w:tcW w:w="1418" w:type="dxa"/>
            <w:tcBorders>
              <w:top w:val="double" w:sz="6" w:space="0" w:color="000000"/>
              <w:left w:val="single" w:sz="6" w:space="0" w:color="000000"/>
              <w:bottom w:val="single" w:sz="4" w:space="0" w:color="000000"/>
              <w:right w:val="nil"/>
            </w:tcBorders>
          </w:tcPr>
          <w:p w14:paraId="142921BB" w14:textId="77777777" w:rsidR="003073A8" w:rsidRPr="00727A42" w:rsidRDefault="003073A8" w:rsidP="009F3DA8">
            <w:pPr>
              <w:rPr>
                <w:sz w:val="18"/>
              </w:rPr>
            </w:pPr>
          </w:p>
        </w:tc>
      </w:tr>
      <w:tr w:rsidR="003073A8" w:rsidRPr="00727A42" w14:paraId="17DE6090" w14:textId="77777777" w:rsidTr="009F3DA8">
        <w:trPr>
          <w:trHeight w:val="688"/>
        </w:trPr>
        <w:tc>
          <w:tcPr>
            <w:tcW w:w="709" w:type="dxa"/>
            <w:tcBorders>
              <w:top w:val="single" w:sz="4" w:space="0" w:color="000000"/>
              <w:left w:val="single" w:sz="6" w:space="0" w:color="000000"/>
              <w:bottom w:val="single" w:sz="4" w:space="0" w:color="000000"/>
              <w:right w:val="single" w:sz="6" w:space="0" w:color="000000"/>
            </w:tcBorders>
            <w:hideMark/>
          </w:tcPr>
          <w:p w14:paraId="553C495C" w14:textId="77777777" w:rsidR="003073A8" w:rsidRPr="00727A42" w:rsidRDefault="003073A8" w:rsidP="009F3DA8">
            <w:pPr>
              <w:spacing w:line="275" w:lineRule="exact"/>
              <w:ind w:left="107"/>
            </w:pPr>
            <w:r w:rsidRPr="00727A42">
              <w:rPr>
                <w:spacing w:val="-10"/>
              </w:rPr>
              <w:t>1</w:t>
            </w:r>
          </w:p>
        </w:tc>
        <w:tc>
          <w:tcPr>
            <w:tcW w:w="1276" w:type="dxa"/>
            <w:tcBorders>
              <w:top w:val="single" w:sz="4" w:space="0" w:color="000000"/>
              <w:left w:val="single" w:sz="6" w:space="0" w:color="000000"/>
              <w:bottom w:val="single" w:sz="4" w:space="0" w:color="000000"/>
              <w:right w:val="single" w:sz="6" w:space="0" w:color="000000"/>
            </w:tcBorders>
            <w:hideMark/>
          </w:tcPr>
          <w:p w14:paraId="04D7263E" w14:textId="77777777" w:rsidR="003073A8" w:rsidRPr="00727A42" w:rsidRDefault="003073A8" w:rsidP="009F3DA8">
            <w:pPr>
              <w:spacing w:line="275" w:lineRule="exact"/>
              <w:ind w:left="108"/>
            </w:pPr>
            <w:r w:rsidRPr="00727A42">
              <w:rPr>
                <w:spacing w:val="-2"/>
              </w:rPr>
              <w:t>TsC03F1</w:t>
            </w:r>
          </w:p>
        </w:tc>
        <w:tc>
          <w:tcPr>
            <w:tcW w:w="5954" w:type="dxa"/>
            <w:tcBorders>
              <w:top w:val="single" w:sz="4" w:space="0" w:color="000000"/>
              <w:left w:val="single" w:sz="6" w:space="0" w:color="000000"/>
              <w:bottom w:val="single" w:sz="4" w:space="0" w:color="000000"/>
              <w:right w:val="single" w:sz="6" w:space="0" w:color="000000"/>
            </w:tcBorders>
            <w:hideMark/>
          </w:tcPr>
          <w:p w14:paraId="4CE2C781" w14:textId="77777777" w:rsidR="003073A8" w:rsidRPr="00727A42" w:rsidRDefault="003073A8" w:rsidP="009F3DA8">
            <w:pPr>
              <w:ind w:left="108"/>
              <w:rPr>
                <w:sz w:val="20"/>
              </w:rPr>
            </w:pPr>
            <w:r w:rsidRPr="00727A42">
              <w:rPr>
                <w:spacing w:val="-2"/>
                <w:sz w:val="20"/>
              </w:rPr>
              <w:t>Sapatura</w:t>
            </w:r>
            <w:r w:rsidRPr="00727A42">
              <w:rPr>
                <w:spacing w:val="-3"/>
                <w:sz w:val="20"/>
              </w:rPr>
              <w:t xml:space="preserve"> </w:t>
            </w:r>
            <w:r w:rsidRPr="00727A42">
              <w:rPr>
                <w:spacing w:val="-2"/>
                <w:sz w:val="20"/>
              </w:rPr>
              <w:t>mecanica cu excavatorul</w:t>
            </w:r>
            <w:r w:rsidRPr="00727A42">
              <w:rPr>
                <w:spacing w:val="-3"/>
                <w:sz w:val="20"/>
              </w:rPr>
              <w:t xml:space="preserve"> </w:t>
            </w:r>
            <w:r w:rsidRPr="00727A42">
              <w:rPr>
                <w:spacing w:val="-2"/>
                <w:sz w:val="20"/>
              </w:rPr>
              <w:t>de</w:t>
            </w:r>
            <w:r w:rsidRPr="00727A42">
              <w:rPr>
                <w:spacing w:val="-3"/>
                <w:sz w:val="20"/>
              </w:rPr>
              <w:t xml:space="preserve"> </w:t>
            </w:r>
            <w:r w:rsidRPr="00727A42">
              <w:rPr>
                <w:spacing w:val="-2"/>
                <w:sz w:val="20"/>
              </w:rPr>
              <w:t>0,40-0,70 mc,</w:t>
            </w:r>
            <w:r w:rsidRPr="00727A42">
              <w:rPr>
                <w:spacing w:val="-3"/>
                <w:sz w:val="20"/>
              </w:rPr>
              <w:t xml:space="preserve"> </w:t>
            </w:r>
            <w:r w:rsidRPr="00727A42">
              <w:rPr>
                <w:spacing w:val="-2"/>
                <w:sz w:val="20"/>
              </w:rPr>
              <w:t>cu</w:t>
            </w:r>
            <w:r w:rsidRPr="00727A42">
              <w:rPr>
                <w:spacing w:val="-1"/>
                <w:sz w:val="20"/>
              </w:rPr>
              <w:t xml:space="preserve"> </w:t>
            </w:r>
            <w:r w:rsidRPr="00727A42">
              <w:rPr>
                <w:spacing w:val="-2"/>
                <w:sz w:val="20"/>
              </w:rPr>
              <w:t>motor</w:t>
            </w:r>
            <w:r w:rsidRPr="00727A42">
              <w:rPr>
                <w:spacing w:val="-5"/>
                <w:sz w:val="20"/>
              </w:rPr>
              <w:t xml:space="preserve"> </w:t>
            </w:r>
            <w:r w:rsidRPr="00727A42">
              <w:rPr>
                <w:spacing w:val="-2"/>
                <w:sz w:val="20"/>
              </w:rPr>
              <w:t>cu</w:t>
            </w:r>
            <w:r w:rsidRPr="00727A42">
              <w:rPr>
                <w:spacing w:val="-1"/>
                <w:sz w:val="20"/>
              </w:rPr>
              <w:t xml:space="preserve"> </w:t>
            </w:r>
            <w:r w:rsidRPr="00727A42">
              <w:rPr>
                <w:spacing w:val="-2"/>
                <w:sz w:val="20"/>
              </w:rPr>
              <w:t>ardere</w:t>
            </w:r>
          </w:p>
          <w:p w14:paraId="330C756F" w14:textId="77777777" w:rsidR="003073A8" w:rsidRPr="00727A42" w:rsidRDefault="003073A8" w:rsidP="009F3DA8">
            <w:pPr>
              <w:spacing w:line="228" w:lineRule="exact"/>
              <w:ind w:left="108"/>
              <w:rPr>
                <w:sz w:val="20"/>
              </w:rPr>
            </w:pPr>
            <w:r w:rsidRPr="00727A42">
              <w:rPr>
                <w:sz w:val="20"/>
              </w:rPr>
              <w:t>interna</w:t>
            </w:r>
            <w:r w:rsidRPr="00727A42">
              <w:rPr>
                <w:spacing w:val="-6"/>
                <w:sz w:val="20"/>
              </w:rPr>
              <w:t xml:space="preserve"> </w:t>
            </w:r>
            <w:r w:rsidRPr="00727A42">
              <w:rPr>
                <w:sz w:val="20"/>
              </w:rPr>
              <w:t>si</w:t>
            </w:r>
            <w:r w:rsidRPr="00727A42">
              <w:rPr>
                <w:spacing w:val="-7"/>
                <w:sz w:val="20"/>
              </w:rPr>
              <w:t xml:space="preserve"> </w:t>
            </w:r>
            <w:r w:rsidRPr="00727A42">
              <w:rPr>
                <w:sz w:val="20"/>
              </w:rPr>
              <w:t>comanda</w:t>
            </w:r>
            <w:r w:rsidRPr="00727A42">
              <w:rPr>
                <w:spacing w:val="-6"/>
                <w:sz w:val="20"/>
              </w:rPr>
              <w:t xml:space="preserve"> </w:t>
            </w:r>
            <w:r w:rsidRPr="00727A42">
              <w:rPr>
                <w:sz w:val="20"/>
              </w:rPr>
              <w:t>hidraulica,</w:t>
            </w:r>
            <w:r w:rsidRPr="00727A42">
              <w:rPr>
                <w:spacing w:val="-8"/>
                <w:sz w:val="20"/>
              </w:rPr>
              <w:t xml:space="preserve"> </w:t>
            </w:r>
            <w:r w:rsidRPr="00727A42">
              <w:rPr>
                <w:sz w:val="20"/>
              </w:rPr>
              <w:t>in</w:t>
            </w:r>
            <w:r w:rsidRPr="00727A42">
              <w:rPr>
                <w:spacing w:val="-5"/>
                <w:sz w:val="20"/>
              </w:rPr>
              <w:t xml:space="preserve"> </w:t>
            </w:r>
            <w:r w:rsidRPr="00727A42">
              <w:rPr>
                <w:sz w:val="20"/>
              </w:rPr>
              <w:t>pamint</w:t>
            </w:r>
            <w:r w:rsidRPr="00727A42">
              <w:rPr>
                <w:spacing w:val="-7"/>
                <w:sz w:val="20"/>
              </w:rPr>
              <w:t xml:space="preserve"> </w:t>
            </w:r>
            <w:r w:rsidRPr="00727A42">
              <w:rPr>
                <w:sz w:val="20"/>
              </w:rPr>
              <w:t>cu</w:t>
            </w:r>
            <w:r w:rsidRPr="00727A42">
              <w:rPr>
                <w:spacing w:val="-5"/>
                <w:sz w:val="20"/>
              </w:rPr>
              <w:t xml:space="preserve"> </w:t>
            </w:r>
            <w:r w:rsidRPr="00727A42">
              <w:rPr>
                <w:sz w:val="20"/>
              </w:rPr>
              <w:t>umiditate</w:t>
            </w:r>
            <w:r w:rsidRPr="00727A42">
              <w:rPr>
                <w:spacing w:val="-6"/>
                <w:sz w:val="20"/>
              </w:rPr>
              <w:t xml:space="preserve"> </w:t>
            </w:r>
            <w:r w:rsidRPr="00727A42">
              <w:rPr>
                <w:sz w:val="20"/>
              </w:rPr>
              <w:t>naturala, descarcare in autovehicule teren catg. II</w:t>
            </w:r>
          </w:p>
        </w:tc>
        <w:tc>
          <w:tcPr>
            <w:tcW w:w="992" w:type="dxa"/>
            <w:tcBorders>
              <w:top w:val="single" w:sz="4" w:space="0" w:color="000000"/>
              <w:left w:val="single" w:sz="6" w:space="0" w:color="000000"/>
              <w:bottom w:val="single" w:sz="4" w:space="0" w:color="000000"/>
              <w:right w:val="single" w:sz="6" w:space="0" w:color="000000"/>
            </w:tcBorders>
            <w:hideMark/>
          </w:tcPr>
          <w:p w14:paraId="0001E770" w14:textId="77777777" w:rsidR="003073A8" w:rsidRPr="00727A42" w:rsidRDefault="003073A8" w:rsidP="009F3DA8">
            <w:pPr>
              <w:spacing w:before="205"/>
              <w:ind w:right="330"/>
              <w:jc w:val="right"/>
            </w:pPr>
            <w:r w:rsidRPr="00727A42">
              <w:t xml:space="preserve">100 </w:t>
            </w:r>
            <w:r w:rsidRPr="00727A42">
              <w:rPr>
                <w:spacing w:val="-5"/>
              </w:rPr>
              <w:t>m3</w:t>
            </w:r>
          </w:p>
        </w:tc>
        <w:tc>
          <w:tcPr>
            <w:tcW w:w="1418" w:type="dxa"/>
            <w:tcBorders>
              <w:top w:val="single" w:sz="4" w:space="0" w:color="000000"/>
              <w:left w:val="single" w:sz="6" w:space="0" w:color="000000"/>
              <w:bottom w:val="single" w:sz="4" w:space="0" w:color="000000"/>
              <w:right w:val="single" w:sz="6" w:space="0" w:color="000000"/>
            </w:tcBorders>
            <w:hideMark/>
          </w:tcPr>
          <w:p w14:paraId="64186B6F" w14:textId="77777777" w:rsidR="003073A8" w:rsidRPr="00727A42" w:rsidRDefault="003073A8" w:rsidP="009F3DA8">
            <w:pPr>
              <w:spacing w:before="205"/>
              <w:ind w:right="421"/>
              <w:jc w:val="right"/>
            </w:pPr>
            <w:r w:rsidRPr="00727A42">
              <w:rPr>
                <w:spacing w:val="-2"/>
              </w:rPr>
              <w:t>4,224</w:t>
            </w:r>
          </w:p>
        </w:tc>
      </w:tr>
      <w:tr w:rsidR="003073A8" w:rsidRPr="00727A42" w14:paraId="6F2A7428" w14:textId="77777777" w:rsidTr="009F3DA8">
        <w:trPr>
          <w:trHeight w:val="230"/>
        </w:trPr>
        <w:tc>
          <w:tcPr>
            <w:tcW w:w="709" w:type="dxa"/>
            <w:tcBorders>
              <w:top w:val="single" w:sz="4" w:space="0" w:color="000000"/>
              <w:left w:val="single" w:sz="6" w:space="0" w:color="000000"/>
              <w:bottom w:val="single" w:sz="4" w:space="0" w:color="000000"/>
              <w:right w:val="single" w:sz="6" w:space="0" w:color="000000"/>
            </w:tcBorders>
          </w:tcPr>
          <w:p w14:paraId="492B307B"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18EFB30E" w14:textId="77777777" w:rsidR="003073A8" w:rsidRPr="00727A42" w:rsidRDefault="003073A8" w:rsidP="009F3DA8">
            <w:pPr>
              <w:spacing w:before="26"/>
              <w:ind w:left="117"/>
              <w:rPr>
                <w:sz w:val="16"/>
              </w:rPr>
            </w:pPr>
            <w:r w:rsidRPr="00727A42">
              <w:rPr>
                <w:spacing w:val="-2"/>
                <w:sz w:val="16"/>
              </w:rPr>
              <w:t>2952260003501</w:t>
            </w:r>
          </w:p>
        </w:tc>
        <w:tc>
          <w:tcPr>
            <w:tcW w:w="5954" w:type="dxa"/>
            <w:tcBorders>
              <w:top w:val="single" w:sz="4" w:space="0" w:color="000000"/>
              <w:left w:val="single" w:sz="6" w:space="0" w:color="000000"/>
              <w:bottom w:val="single" w:sz="4" w:space="0" w:color="000000"/>
              <w:right w:val="single" w:sz="6" w:space="0" w:color="000000"/>
            </w:tcBorders>
            <w:hideMark/>
          </w:tcPr>
          <w:p w14:paraId="3EB4E7CB" w14:textId="77777777" w:rsidR="003073A8" w:rsidRPr="00727A42" w:rsidRDefault="003073A8" w:rsidP="009F3DA8">
            <w:pPr>
              <w:spacing w:line="210" w:lineRule="exact"/>
              <w:ind w:left="108"/>
              <w:rPr>
                <w:sz w:val="20"/>
              </w:rPr>
            </w:pPr>
            <w:r w:rsidRPr="00727A42">
              <w:rPr>
                <w:sz w:val="20"/>
              </w:rPr>
              <w:t>Excavator</w:t>
            </w:r>
            <w:r w:rsidRPr="00727A42">
              <w:rPr>
                <w:spacing w:val="-5"/>
                <w:sz w:val="20"/>
              </w:rPr>
              <w:t xml:space="preserve"> </w:t>
            </w:r>
            <w:r w:rsidRPr="00727A42">
              <w:rPr>
                <w:sz w:val="20"/>
              </w:rPr>
              <w:t>pe</w:t>
            </w:r>
            <w:r w:rsidRPr="00727A42">
              <w:rPr>
                <w:spacing w:val="-3"/>
                <w:sz w:val="20"/>
              </w:rPr>
              <w:t xml:space="preserve"> </w:t>
            </w:r>
            <w:r w:rsidRPr="00727A42">
              <w:rPr>
                <w:sz w:val="20"/>
              </w:rPr>
              <w:t>senile</w:t>
            </w:r>
            <w:r w:rsidRPr="00727A42">
              <w:rPr>
                <w:spacing w:val="-4"/>
                <w:sz w:val="20"/>
              </w:rPr>
              <w:t xml:space="preserve"> </w:t>
            </w:r>
            <w:r w:rsidRPr="00727A42">
              <w:rPr>
                <w:sz w:val="20"/>
              </w:rPr>
              <w:t>cu</w:t>
            </w:r>
            <w:r w:rsidRPr="00727A42">
              <w:rPr>
                <w:spacing w:val="-2"/>
                <w:sz w:val="20"/>
              </w:rPr>
              <w:t xml:space="preserve"> </w:t>
            </w:r>
            <w:r w:rsidRPr="00727A42">
              <w:rPr>
                <w:sz w:val="20"/>
              </w:rPr>
              <w:t>o</w:t>
            </w:r>
            <w:r w:rsidRPr="00727A42">
              <w:rPr>
                <w:spacing w:val="-4"/>
                <w:sz w:val="20"/>
              </w:rPr>
              <w:t xml:space="preserve"> </w:t>
            </w:r>
            <w:r w:rsidRPr="00727A42">
              <w:rPr>
                <w:sz w:val="20"/>
              </w:rPr>
              <w:t>cupa</w:t>
            </w:r>
            <w:r w:rsidRPr="00727A42">
              <w:rPr>
                <w:spacing w:val="-5"/>
                <w:sz w:val="20"/>
              </w:rPr>
              <w:t xml:space="preserve"> </w:t>
            </w:r>
            <w:r w:rsidRPr="00727A42">
              <w:rPr>
                <w:sz w:val="20"/>
              </w:rPr>
              <w:t>cu</w:t>
            </w:r>
            <w:r w:rsidRPr="00727A42">
              <w:rPr>
                <w:spacing w:val="-2"/>
                <w:sz w:val="20"/>
              </w:rPr>
              <w:t xml:space="preserve"> </w:t>
            </w:r>
            <w:r w:rsidRPr="00727A42">
              <w:rPr>
                <w:sz w:val="20"/>
              </w:rPr>
              <w:t>motor</w:t>
            </w:r>
            <w:r w:rsidRPr="00727A42">
              <w:rPr>
                <w:spacing w:val="-5"/>
                <w:sz w:val="20"/>
              </w:rPr>
              <w:t xml:space="preserve"> </w:t>
            </w:r>
            <w:r w:rsidRPr="00727A42">
              <w:rPr>
                <w:sz w:val="20"/>
              </w:rPr>
              <w:t>termic,</w:t>
            </w:r>
            <w:r w:rsidRPr="00727A42">
              <w:rPr>
                <w:spacing w:val="-3"/>
                <w:sz w:val="20"/>
              </w:rPr>
              <w:t xml:space="preserve"> </w:t>
            </w:r>
            <w:r w:rsidRPr="00727A42">
              <w:rPr>
                <w:sz w:val="20"/>
              </w:rPr>
              <w:t>0,40-0,70</w:t>
            </w:r>
            <w:r w:rsidRPr="00727A42">
              <w:rPr>
                <w:spacing w:val="-2"/>
                <w:sz w:val="20"/>
              </w:rPr>
              <w:t xml:space="preserve"> </w:t>
            </w:r>
            <w:r w:rsidRPr="00727A42">
              <w:rPr>
                <w:spacing w:val="-5"/>
                <w:sz w:val="20"/>
              </w:rPr>
              <w:t>mc</w:t>
            </w:r>
          </w:p>
        </w:tc>
        <w:tc>
          <w:tcPr>
            <w:tcW w:w="992" w:type="dxa"/>
            <w:tcBorders>
              <w:top w:val="single" w:sz="4" w:space="0" w:color="000000"/>
              <w:left w:val="single" w:sz="6" w:space="0" w:color="000000"/>
              <w:bottom w:val="single" w:sz="4" w:space="0" w:color="000000"/>
              <w:right w:val="single" w:sz="6" w:space="0" w:color="000000"/>
            </w:tcBorders>
            <w:hideMark/>
          </w:tcPr>
          <w:p w14:paraId="3D2D2A11" w14:textId="77777777" w:rsidR="003073A8" w:rsidRPr="00727A42" w:rsidRDefault="003073A8" w:rsidP="009F3DA8">
            <w:pPr>
              <w:spacing w:line="210" w:lineRule="exact"/>
              <w:ind w:left="106"/>
              <w:rPr>
                <w:sz w:val="20"/>
              </w:rPr>
            </w:pPr>
            <w:r w:rsidRPr="00727A42">
              <w:rPr>
                <w:spacing w:val="-2"/>
                <w:sz w:val="20"/>
              </w:rPr>
              <w:t>h-</w:t>
            </w:r>
            <w:r w:rsidRPr="00727A42">
              <w:rPr>
                <w:spacing w:val="-5"/>
                <w:sz w:val="20"/>
              </w:rPr>
              <w:t>ut</w:t>
            </w:r>
          </w:p>
        </w:tc>
        <w:tc>
          <w:tcPr>
            <w:tcW w:w="1418" w:type="dxa"/>
            <w:tcBorders>
              <w:top w:val="single" w:sz="4" w:space="0" w:color="000000"/>
              <w:left w:val="single" w:sz="6" w:space="0" w:color="000000"/>
              <w:bottom w:val="single" w:sz="4" w:space="0" w:color="000000"/>
              <w:right w:val="single" w:sz="6" w:space="0" w:color="000000"/>
            </w:tcBorders>
            <w:hideMark/>
          </w:tcPr>
          <w:p w14:paraId="08B3A76B" w14:textId="77777777" w:rsidR="003073A8" w:rsidRPr="00727A42" w:rsidRDefault="003073A8" w:rsidP="009F3DA8">
            <w:pPr>
              <w:spacing w:line="210" w:lineRule="exact"/>
              <w:ind w:left="109"/>
              <w:rPr>
                <w:sz w:val="20"/>
              </w:rPr>
            </w:pPr>
            <w:r w:rsidRPr="00727A42">
              <w:rPr>
                <w:spacing w:val="-2"/>
                <w:sz w:val="20"/>
              </w:rPr>
              <w:t>9,5040</w:t>
            </w:r>
          </w:p>
        </w:tc>
      </w:tr>
      <w:tr w:rsidR="003073A8" w:rsidRPr="00727A42" w14:paraId="14FC1AFC" w14:textId="77777777" w:rsidTr="009F3DA8">
        <w:trPr>
          <w:trHeight w:val="921"/>
        </w:trPr>
        <w:tc>
          <w:tcPr>
            <w:tcW w:w="709" w:type="dxa"/>
            <w:tcBorders>
              <w:top w:val="single" w:sz="4" w:space="0" w:color="000000"/>
              <w:left w:val="single" w:sz="6" w:space="0" w:color="000000"/>
              <w:bottom w:val="single" w:sz="4" w:space="0" w:color="000000"/>
              <w:right w:val="single" w:sz="6" w:space="0" w:color="000000"/>
            </w:tcBorders>
            <w:hideMark/>
          </w:tcPr>
          <w:p w14:paraId="4AB71CE4" w14:textId="77777777" w:rsidR="003073A8" w:rsidRPr="00727A42" w:rsidRDefault="003073A8" w:rsidP="009F3DA8">
            <w:pPr>
              <w:spacing w:before="1"/>
              <w:ind w:left="107"/>
            </w:pPr>
            <w:r w:rsidRPr="00727A42">
              <w:rPr>
                <w:spacing w:val="-10"/>
              </w:rPr>
              <w:lastRenderedPageBreak/>
              <w:t>2</w:t>
            </w:r>
          </w:p>
        </w:tc>
        <w:tc>
          <w:tcPr>
            <w:tcW w:w="1276" w:type="dxa"/>
            <w:tcBorders>
              <w:top w:val="single" w:sz="4" w:space="0" w:color="000000"/>
              <w:left w:val="single" w:sz="6" w:space="0" w:color="000000"/>
              <w:bottom w:val="single" w:sz="4" w:space="0" w:color="000000"/>
              <w:right w:val="single" w:sz="6" w:space="0" w:color="000000"/>
            </w:tcBorders>
            <w:hideMark/>
          </w:tcPr>
          <w:p w14:paraId="6DDC2221" w14:textId="77777777" w:rsidR="003073A8" w:rsidRPr="00727A42" w:rsidRDefault="003073A8" w:rsidP="009F3DA8">
            <w:pPr>
              <w:spacing w:before="1"/>
              <w:ind w:left="108"/>
            </w:pPr>
            <w:r w:rsidRPr="00727A42">
              <w:rPr>
                <w:spacing w:val="-2"/>
              </w:rPr>
              <w:t>TsA04E1</w:t>
            </w:r>
          </w:p>
        </w:tc>
        <w:tc>
          <w:tcPr>
            <w:tcW w:w="5954" w:type="dxa"/>
            <w:tcBorders>
              <w:top w:val="single" w:sz="4" w:space="0" w:color="000000"/>
              <w:left w:val="single" w:sz="6" w:space="0" w:color="000000"/>
              <w:bottom w:val="single" w:sz="4" w:space="0" w:color="000000"/>
              <w:right w:val="single" w:sz="6" w:space="0" w:color="000000"/>
            </w:tcBorders>
            <w:hideMark/>
          </w:tcPr>
          <w:p w14:paraId="31163AE2" w14:textId="77777777" w:rsidR="003073A8" w:rsidRPr="00727A42" w:rsidRDefault="003073A8" w:rsidP="009F3DA8">
            <w:pPr>
              <w:spacing w:line="230" w:lineRule="atLeast"/>
              <w:ind w:left="108" w:right="50"/>
              <w:rPr>
                <w:sz w:val="20"/>
              </w:rPr>
            </w:pPr>
            <w:r w:rsidRPr="00727A42">
              <w:rPr>
                <w:sz w:val="20"/>
              </w:rPr>
              <w:t>Sapatura</w:t>
            </w:r>
            <w:r w:rsidRPr="00727A42">
              <w:rPr>
                <w:spacing w:val="-9"/>
                <w:sz w:val="20"/>
              </w:rPr>
              <w:t xml:space="preserve"> </w:t>
            </w:r>
            <w:r w:rsidRPr="00727A42">
              <w:rPr>
                <w:sz w:val="20"/>
              </w:rPr>
              <w:t>manuala</w:t>
            </w:r>
            <w:r w:rsidRPr="00727A42">
              <w:rPr>
                <w:spacing w:val="-11"/>
                <w:sz w:val="20"/>
              </w:rPr>
              <w:t xml:space="preserve"> </w:t>
            </w:r>
            <w:r w:rsidRPr="00727A42">
              <w:rPr>
                <w:sz w:val="20"/>
              </w:rPr>
              <w:t>de</w:t>
            </w:r>
            <w:r w:rsidRPr="00727A42">
              <w:rPr>
                <w:spacing w:val="-9"/>
                <w:sz w:val="20"/>
              </w:rPr>
              <w:t xml:space="preserve"> </w:t>
            </w:r>
            <w:r w:rsidRPr="00727A42">
              <w:rPr>
                <w:sz w:val="20"/>
              </w:rPr>
              <w:t>pamint</w:t>
            </w:r>
            <w:r w:rsidRPr="00727A42">
              <w:rPr>
                <w:spacing w:val="-9"/>
                <w:sz w:val="20"/>
              </w:rPr>
              <w:t xml:space="preserve"> </w:t>
            </w:r>
            <w:r w:rsidRPr="00727A42">
              <w:rPr>
                <w:sz w:val="20"/>
              </w:rPr>
              <w:t>in</w:t>
            </w:r>
            <w:r w:rsidRPr="00727A42">
              <w:rPr>
                <w:spacing w:val="-9"/>
                <w:sz w:val="20"/>
              </w:rPr>
              <w:t xml:space="preserve"> </w:t>
            </w:r>
            <w:r w:rsidRPr="00727A42">
              <w:rPr>
                <w:sz w:val="20"/>
              </w:rPr>
              <w:t>spatii</w:t>
            </w:r>
            <w:r w:rsidRPr="00727A42">
              <w:rPr>
                <w:spacing w:val="-9"/>
                <w:sz w:val="20"/>
              </w:rPr>
              <w:t xml:space="preserve"> </w:t>
            </w:r>
            <w:r w:rsidRPr="00727A42">
              <w:rPr>
                <w:sz w:val="20"/>
              </w:rPr>
              <w:t>limitate,</w:t>
            </w:r>
            <w:r w:rsidRPr="00727A42">
              <w:rPr>
                <w:spacing w:val="-9"/>
                <w:sz w:val="20"/>
              </w:rPr>
              <w:t xml:space="preserve"> </w:t>
            </w:r>
            <w:r w:rsidRPr="00727A42">
              <w:rPr>
                <w:sz w:val="20"/>
              </w:rPr>
              <w:t>avind</w:t>
            </w:r>
            <w:r w:rsidRPr="00727A42">
              <w:rPr>
                <w:spacing w:val="-9"/>
                <w:sz w:val="20"/>
              </w:rPr>
              <w:t xml:space="preserve"> </w:t>
            </w:r>
            <w:r w:rsidRPr="00727A42">
              <w:rPr>
                <w:sz w:val="20"/>
              </w:rPr>
              <w:t>sub</w:t>
            </w:r>
            <w:r w:rsidRPr="00727A42">
              <w:rPr>
                <w:spacing w:val="-10"/>
                <w:sz w:val="20"/>
              </w:rPr>
              <w:t xml:space="preserve"> </w:t>
            </w:r>
            <w:r w:rsidRPr="00727A42">
              <w:rPr>
                <w:sz w:val="20"/>
              </w:rPr>
              <w:t>1,00</w:t>
            </w:r>
            <w:r w:rsidRPr="00727A42">
              <w:rPr>
                <w:spacing w:val="-9"/>
                <w:sz w:val="20"/>
              </w:rPr>
              <w:t xml:space="preserve"> </w:t>
            </w:r>
            <w:r w:rsidRPr="00727A42">
              <w:rPr>
                <w:sz w:val="20"/>
              </w:rPr>
              <w:t>m</w:t>
            </w:r>
            <w:r w:rsidRPr="00727A42">
              <w:rPr>
                <w:spacing w:val="-9"/>
                <w:sz w:val="20"/>
              </w:rPr>
              <w:t xml:space="preserve"> </w:t>
            </w:r>
            <w:r w:rsidRPr="00727A42">
              <w:rPr>
                <w:sz w:val="20"/>
              </w:rPr>
              <w:t>latime si maximum 4,5m adincime, executata cu sprijiniri, cu evacuarea manuala la</w:t>
            </w:r>
            <w:r w:rsidRPr="00727A42">
              <w:rPr>
                <w:spacing w:val="40"/>
                <w:sz w:val="20"/>
              </w:rPr>
              <w:t xml:space="preserve"> </w:t>
            </w:r>
            <w:r w:rsidRPr="00727A42">
              <w:rPr>
                <w:sz w:val="20"/>
              </w:rPr>
              <w:t>fundatii, canale, drumuri , in pamint cu umeditatea naturala</w:t>
            </w:r>
            <w:r w:rsidRPr="00727A42">
              <w:rPr>
                <w:spacing w:val="80"/>
                <w:sz w:val="20"/>
              </w:rPr>
              <w:t xml:space="preserve"> </w:t>
            </w:r>
            <w:r w:rsidRPr="00727A42">
              <w:rPr>
                <w:sz w:val="20"/>
              </w:rPr>
              <w:t>adincimea sapaturii</w:t>
            </w:r>
            <w:r w:rsidRPr="00727A42">
              <w:rPr>
                <w:spacing w:val="40"/>
                <w:sz w:val="20"/>
              </w:rPr>
              <w:t xml:space="preserve"> </w:t>
            </w:r>
            <w:r w:rsidRPr="00727A42">
              <w:rPr>
                <w:sz w:val="20"/>
              </w:rPr>
              <w:t>1,5-3 m teren mijlociu</w:t>
            </w:r>
          </w:p>
        </w:tc>
        <w:tc>
          <w:tcPr>
            <w:tcW w:w="992" w:type="dxa"/>
            <w:tcBorders>
              <w:top w:val="single" w:sz="4" w:space="0" w:color="000000"/>
              <w:left w:val="single" w:sz="6" w:space="0" w:color="000000"/>
              <w:bottom w:val="single" w:sz="4" w:space="0" w:color="000000"/>
              <w:right w:val="single" w:sz="6" w:space="0" w:color="000000"/>
            </w:tcBorders>
          </w:tcPr>
          <w:p w14:paraId="3CDDC359" w14:textId="77777777" w:rsidR="003073A8" w:rsidRPr="00727A42" w:rsidRDefault="003073A8" w:rsidP="009F3DA8">
            <w:pPr>
              <w:spacing w:before="46"/>
              <w:rPr>
                <w:b/>
              </w:rPr>
            </w:pPr>
          </w:p>
          <w:p w14:paraId="229BFF9B" w14:textId="77777777" w:rsidR="003073A8" w:rsidRPr="00727A42" w:rsidRDefault="003073A8" w:rsidP="009F3DA8">
            <w:pPr>
              <w:spacing w:before="1"/>
              <w:ind w:left="13"/>
              <w:jc w:val="center"/>
            </w:pPr>
            <w:r w:rsidRPr="00727A42">
              <w:rPr>
                <w:spacing w:val="-5"/>
              </w:rPr>
              <w:t>m3</w:t>
            </w:r>
          </w:p>
        </w:tc>
        <w:tc>
          <w:tcPr>
            <w:tcW w:w="1418" w:type="dxa"/>
            <w:tcBorders>
              <w:top w:val="single" w:sz="4" w:space="0" w:color="000000"/>
              <w:left w:val="single" w:sz="6" w:space="0" w:color="000000"/>
              <w:bottom w:val="single" w:sz="4" w:space="0" w:color="000000"/>
              <w:right w:val="single" w:sz="6" w:space="0" w:color="000000"/>
            </w:tcBorders>
          </w:tcPr>
          <w:p w14:paraId="55A9A1B8" w14:textId="77777777" w:rsidR="003073A8" w:rsidRPr="00727A42" w:rsidRDefault="003073A8" w:rsidP="009F3DA8">
            <w:pPr>
              <w:spacing w:before="46"/>
              <w:rPr>
                <w:b/>
              </w:rPr>
            </w:pPr>
          </w:p>
          <w:p w14:paraId="67ADE376" w14:textId="77777777" w:rsidR="003073A8" w:rsidRPr="00727A42" w:rsidRDefault="003073A8" w:rsidP="009F3DA8">
            <w:pPr>
              <w:spacing w:before="1"/>
              <w:ind w:right="361"/>
              <w:jc w:val="right"/>
            </w:pPr>
            <w:r w:rsidRPr="00727A42">
              <w:rPr>
                <w:spacing w:val="-2"/>
              </w:rPr>
              <w:t>14,000</w:t>
            </w:r>
          </w:p>
        </w:tc>
      </w:tr>
      <w:tr w:rsidR="003073A8" w:rsidRPr="00727A42" w14:paraId="0EBC4926" w14:textId="77777777" w:rsidTr="009F3DA8">
        <w:trPr>
          <w:trHeight w:val="230"/>
        </w:trPr>
        <w:tc>
          <w:tcPr>
            <w:tcW w:w="709" w:type="dxa"/>
            <w:tcBorders>
              <w:top w:val="single" w:sz="4" w:space="0" w:color="000000"/>
              <w:left w:val="single" w:sz="6" w:space="0" w:color="000000"/>
              <w:bottom w:val="single" w:sz="4" w:space="0" w:color="000000"/>
              <w:right w:val="single" w:sz="6" w:space="0" w:color="000000"/>
            </w:tcBorders>
          </w:tcPr>
          <w:p w14:paraId="26A3E55A"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78A2832F" w14:textId="77777777" w:rsidR="003073A8" w:rsidRPr="00727A42" w:rsidRDefault="003073A8" w:rsidP="009F3DA8">
            <w:pPr>
              <w:spacing w:before="23"/>
              <w:ind w:left="117"/>
              <w:rPr>
                <w:sz w:val="16"/>
              </w:rPr>
            </w:pPr>
            <w:r w:rsidRPr="00727A42">
              <w:rPr>
                <w:spacing w:val="-2"/>
                <w:sz w:val="16"/>
              </w:rPr>
              <w:t>9310060019900</w:t>
            </w:r>
          </w:p>
        </w:tc>
        <w:tc>
          <w:tcPr>
            <w:tcW w:w="5954" w:type="dxa"/>
            <w:tcBorders>
              <w:top w:val="single" w:sz="4" w:space="0" w:color="000000"/>
              <w:left w:val="single" w:sz="6" w:space="0" w:color="000000"/>
              <w:bottom w:val="single" w:sz="4" w:space="0" w:color="000000"/>
              <w:right w:val="single" w:sz="6" w:space="0" w:color="000000"/>
            </w:tcBorders>
            <w:hideMark/>
          </w:tcPr>
          <w:p w14:paraId="0D8FABF2" w14:textId="77777777" w:rsidR="003073A8" w:rsidRPr="00727A42" w:rsidRDefault="003073A8" w:rsidP="009F3DA8">
            <w:pPr>
              <w:spacing w:line="210" w:lineRule="exact"/>
              <w:ind w:left="108"/>
              <w:rPr>
                <w:sz w:val="20"/>
              </w:rPr>
            </w:pPr>
            <w:r w:rsidRPr="00727A42">
              <w:rPr>
                <w:sz w:val="20"/>
              </w:rPr>
              <w:t>Muncitor</w:t>
            </w:r>
            <w:r w:rsidRPr="00727A42">
              <w:rPr>
                <w:spacing w:val="-5"/>
                <w:sz w:val="20"/>
              </w:rPr>
              <w:t xml:space="preserve"> </w:t>
            </w:r>
            <w:r w:rsidRPr="00727A42">
              <w:rPr>
                <w:spacing w:val="-2"/>
                <w:sz w:val="20"/>
              </w:rPr>
              <w:t>necalificat</w:t>
            </w:r>
          </w:p>
        </w:tc>
        <w:tc>
          <w:tcPr>
            <w:tcW w:w="992" w:type="dxa"/>
            <w:tcBorders>
              <w:top w:val="single" w:sz="4" w:space="0" w:color="000000"/>
              <w:left w:val="single" w:sz="6" w:space="0" w:color="000000"/>
              <w:bottom w:val="single" w:sz="4" w:space="0" w:color="000000"/>
              <w:right w:val="single" w:sz="6" w:space="0" w:color="000000"/>
            </w:tcBorders>
            <w:hideMark/>
          </w:tcPr>
          <w:p w14:paraId="5BC41EC8" w14:textId="77777777" w:rsidR="003073A8" w:rsidRPr="00727A42" w:rsidRDefault="003073A8" w:rsidP="009F3DA8">
            <w:pPr>
              <w:spacing w:line="210" w:lineRule="exact"/>
              <w:ind w:left="106"/>
              <w:rPr>
                <w:sz w:val="20"/>
              </w:rPr>
            </w:pPr>
            <w:r w:rsidRPr="00727A42">
              <w:rPr>
                <w:spacing w:val="-2"/>
                <w:sz w:val="20"/>
              </w:rPr>
              <w:t>h-</w:t>
            </w:r>
            <w:r w:rsidRPr="00727A42">
              <w:rPr>
                <w:spacing w:val="-5"/>
                <w:sz w:val="20"/>
              </w:rPr>
              <w:t>om</w:t>
            </w:r>
          </w:p>
        </w:tc>
        <w:tc>
          <w:tcPr>
            <w:tcW w:w="1418" w:type="dxa"/>
            <w:tcBorders>
              <w:top w:val="single" w:sz="4" w:space="0" w:color="000000"/>
              <w:left w:val="single" w:sz="6" w:space="0" w:color="000000"/>
              <w:bottom w:val="single" w:sz="4" w:space="0" w:color="000000"/>
              <w:right w:val="single" w:sz="6" w:space="0" w:color="000000"/>
            </w:tcBorders>
            <w:hideMark/>
          </w:tcPr>
          <w:p w14:paraId="0DDDBD85" w14:textId="77777777" w:rsidR="003073A8" w:rsidRPr="00727A42" w:rsidRDefault="003073A8" w:rsidP="009F3DA8">
            <w:pPr>
              <w:spacing w:line="210" w:lineRule="exact"/>
              <w:ind w:left="109"/>
              <w:rPr>
                <w:sz w:val="20"/>
              </w:rPr>
            </w:pPr>
            <w:r w:rsidRPr="00727A42">
              <w:rPr>
                <w:spacing w:val="-2"/>
                <w:sz w:val="20"/>
              </w:rPr>
              <w:t>39,3400</w:t>
            </w:r>
          </w:p>
        </w:tc>
      </w:tr>
      <w:tr w:rsidR="003073A8" w:rsidRPr="00727A42" w14:paraId="24A9C2AC" w14:textId="77777777" w:rsidTr="009F3DA8">
        <w:trPr>
          <w:trHeight w:val="230"/>
        </w:trPr>
        <w:tc>
          <w:tcPr>
            <w:tcW w:w="709" w:type="dxa"/>
            <w:tcBorders>
              <w:top w:val="single" w:sz="4" w:space="0" w:color="000000"/>
              <w:left w:val="single" w:sz="6" w:space="0" w:color="000000"/>
              <w:bottom w:val="single" w:sz="4" w:space="0" w:color="000000"/>
              <w:right w:val="single" w:sz="6" w:space="0" w:color="000000"/>
            </w:tcBorders>
          </w:tcPr>
          <w:p w14:paraId="684EE243"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354B0BAB" w14:textId="77777777" w:rsidR="003073A8" w:rsidRPr="00727A42" w:rsidRDefault="003073A8" w:rsidP="009F3DA8">
            <w:pPr>
              <w:spacing w:before="1"/>
              <w:ind w:left="117"/>
              <w:rPr>
                <w:sz w:val="16"/>
              </w:rPr>
            </w:pPr>
            <w:r w:rsidRPr="00727A42">
              <w:rPr>
                <w:spacing w:val="-2"/>
                <w:sz w:val="16"/>
              </w:rPr>
              <w:t>2010102900888</w:t>
            </w:r>
          </w:p>
        </w:tc>
        <w:tc>
          <w:tcPr>
            <w:tcW w:w="5954" w:type="dxa"/>
            <w:tcBorders>
              <w:top w:val="single" w:sz="4" w:space="0" w:color="000000"/>
              <w:left w:val="single" w:sz="6" w:space="0" w:color="000000"/>
              <w:bottom w:val="single" w:sz="4" w:space="0" w:color="000000"/>
              <w:right w:val="single" w:sz="6" w:space="0" w:color="000000"/>
            </w:tcBorders>
            <w:hideMark/>
          </w:tcPr>
          <w:p w14:paraId="1B0B651B" w14:textId="77777777" w:rsidR="003073A8" w:rsidRPr="00727A42" w:rsidRDefault="003073A8" w:rsidP="009F3DA8">
            <w:pPr>
              <w:spacing w:line="210" w:lineRule="exact"/>
              <w:ind w:left="108"/>
              <w:rPr>
                <w:sz w:val="20"/>
              </w:rPr>
            </w:pPr>
            <w:r w:rsidRPr="00727A42">
              <w:rPr>
                <w:sz w:val="20"/>
              </w:rPr>
              <w:t>Lemn</w:t>
            </w:r>
            <w:r w:rsidRPr="00727A42">
              <w:rPr>
                <w:spacing w:val="-3"/>
                <w:sz w:val="20"/>
              </w:rPr>
              <w:t xml:space="preserve"> </w:t>
            </w:r>
            <w:r w:rsidRPr="00727A42">
              <w:rPr>
                <w:sz w:val="20"/>
              </w:rPr>
              <w:t>rot</w:t>
            </w:r>
            <w:r w:rsidRPr="00727A42">
              <w:rPr>
                <w:spacing w:val="-4"/>
                <w:sz w:val="20"/>
              </w:rPr>
              <w:t xml:space="preserve"> </w:t>
            </w:r>
            <w:r w:rsidRPr="00727A42">
              <w:rPr>
                <w:sz w:val="20"/>
              </w:rPr>
              <w:t>cons</w:t>
            </w:r>
            <w:r w:rsidRPr="00727A42">
              <w:rPr>
                <w:spacing w:val="-4"/>
                <w:sz w:val="20"/>
              </w:rPr>
              <w:t xml:space="preserve"> </w:t>
            </w:r>
            <w:r w:rsidRPr="00727A42">
              <w:rPr>
                <w:sz w:val="20"/>
              </w:rPr>
              <w:t>rur</w:t>
            </w:r>
            <w:r w:rsidRPr="00727A42">
              <w:rPr>
                <w:spacing w:val="-3"/>
                <w:sz w:val="20"/>
              </w:rPr>
              <w:t xml:space="preserve"> </w:t>
            </w:r>
            <w:r w:rsidRPr="00727A42">
              <w:rPr>
                <w:sz w:val="20"/>
              </w:rPr>
              <w:t>coj</w:t>
            </w:r>
            <w:r w:rsidRPr="00727A42">
              <w:rPr>
                <w:spacing w:val="-4"/>
                <w:sz w:val="20"/>
              </w:rPr>
              <w:t xml:space="preserve"> </w:t>
            </w:r>
            <w:r w:rsidRPr="00727A42">
              <w:rPr>
                <w:sz w:val="20"/>
              </w:rPr>
              <w:t>fag</w:t>
            </w:r>
            <w:r w:rsidRPr="00727A42">
              <w:rPr>
                <w:spacing w:val="-2"/>
                <w:sz w:val="20"/>
              </w:rPr>
              <w:t xml:space="preserve"> </w:t>
            </w:r>
            <w:r w:rsidRPr="00727A42">
              <w:rPr>
                <w:sz w:val="20"/>
              </w:rPr>
              <w:t>L=1m</w:t>
            </w:r>
            <w:r w:rsidRPr="00727A42">
              <w:rPr>
                <w:spacing w:val="-2"/>
                <w:sz w:val="20"/>
              </w:rPr>
              <w:t xml:space="preserve"> </w:t>
            </w:r>
            <w:r w:rsidRPr="00727A42">
              <w:rPr>
                <w:sz w:val="20"/>
              </w:rPr>
              <w:t>d</w:t>
            </w:r>
            <w:r w:rsidRPr="00727A42">
              <w:rPr>
                <w:spacing w:val="-2"/>
                <w:sz w:val="20"/>
              </w:rPr>
              <w:t xml:space="preserve"> </w:t>
            </w:r>
            <w:r w:rsidRPr="00727A42">
              <w:rPr>
                <w:sz w:val="20"/>
              </w:rPr>
              <w:t>subt.</w:t>
            </w:r>
            <w:r w:rsidRPr="00727A42">
              <w:rPr>
                <w:spacing w:val="-3"/>
                <w:sz w:val="20"/>
              </w:rPr>
              <w:t xml:space="preserve"> </w:t>
            </w:r>
            <w:r w:rsidRPr="00727A42">
              <w:rPr>
                <w:sz w:val="20"/>
              </w:rPr>
              <w:t>min</w:t>
            </w:r>
            <w:r w:rsidRPr="00727A42">
              <w:rPr>
                <w:spacing w:val="-2"/>
                <w:sz w:val="20"/>
              </w:rPr>
              <w:t xml:space="preserve"> </w:t>
            </w:r>
            <w:r w:rsidRPr="00727A42">
              <w:rPr>
                <w:sz w:val="20"/>
              </w:rPr>
              <w:t>18</w:t>
            </w:r>
            <w:r w:rsidRPr="00727A42">
              <w:rPr>
                <w:spacing w:val="-5"/>
                <w:sz w:val="20"/>
              </w:rPr>
              <w:t xml:space="preserve"> </w:t>
            </w:r>
            <w:r w:rsidRPr="00727A42">
              <w:rPr>
                <w:sz w:val="20"/>
              </w:rPr>
              <w:t>cm</w:t>
            </w:r>
            <w:r w:rsidRPr="00727A42">
              <w:rPr>
                <w:spacing w:val="-2"/>
                <w:sz w:val="20"/>
              </w:rPr>
              <w:t xml:space="preserve"> </w:t>
            </w:r>
            <w:r w:rsidRPr="00727A42">
              <w:rPr>
                <w:spacing w:val="-4"/>
                <w:sz w:val="20"/>
              </w:rPr>
              <w:t>S4342</w:t>
            </w:r>
          </w:p>
        </w:tc>
        <w:tc>
          <w:tcPr>
            <w:tcW w:w="992" w:type="dxa"/>
            <w:tcBorders>
              <w:top w:val="single" w:sz="4" w:space="0" w:color="000000"/>
              <w:left w:val="single" w:sz="6" w:space="0" w:color="000000"/>
              <w:bottom w:val="single" w:sz="4" w:space="0" w:color="000000"/>
              <w:right w:val="single" w:sz="6" w:space="0" w:color="000000"/>
            </w:tcBorders>
            <w:hideMark/>
          </w:tcPr>
          <w:p w14:paraId="1F328950" w14:textId="77777777" w:rsidR="003073A8" w:rsidRPr="00727A42" w:rsidRDefault="003073A8" w:rsidP="009F3DA8">
            <w:pPr>
              <w:spacing w:line="210" w:lineRule="exact"/>
              <w:ind w:left="106"/>
              <w:rPr>
                <w:sz w:val="20"/>
              </w:rPr>
            </w:pPr>
            <w:r w:rsidRPr="00727A42">
              <w:rPr>
                <w:spacing w:val="-5"/>
                <w:sz w:val="20"/>
              </w:rPr>
              <w:t>m3</w:t>
            </w:r>
          </w:p>
        </w:tc>
        <w:tc>
          <w:tcPr>
            <w:tcW w:w="1418" w:type="dxa"/>
            <w:tcBorders>
              <w:top w:val="single" w:sz="4" w:space="0" w:color="000000"/>
              <w:left w:val="single" w:sz="6" w:space="0" w:color="000000"/>
              <w:bottom w:val="single" w:sz="4" w:space="0" w:color="000000"/>
              <w:right w:val="single" w:sz="6" w:space="0" w:color="000000"/>
            </w:tcBorders>
            <w:hideMark/>
          </w:tcPr>
          <w:p w14:paraId="70CA86FE" w14:textId="77777777" w:rsidR="003073A8" w:rsidRPr="00727A42" w:rsidRDefault="003073A8" w:rsidP="009F3DA8">
            <w:pPr>
              <w:spacing w:line="210" w:lineRule="exact"/>
              <w:ind w:left="109"/>
              <w:rPr>
                <w:sz w:val="20"/>
              </w:rPr>
            </w:pPr>
            <w:r w:rsidRPr="00727A42">
              <w:rPr>
                <w:spacing w:val="-2"/>
                <w:sz w:val="20"/>
              </w:rPr>
              <w:t>0,0084</w:t>
            </w:r>
          </w:p>
        </w:tc>
      </w:tr>
      <w:tr w:rsidR="003073A8" w:rsidRPr="00727A42" w14:paraId="0D7C0DB8" w14:textId="77777777" w:rsidTr="009F3DA8">
        <w:trPr>
          <w:trHeight w:val="230"/>
        </w:trPr>
        <w:tc>
          <w:tcPr>
            <w:tcW w:w="709" w:type="dxa"/>
            <w:tcBorders>
              <w:top w:val="single" w:sz="4" w:space="0" w:color="000000"/>
              <w:left w:val="single" w:sz="6" w:space="0" w:color="000000"/>
              <w:bottom w:val="single" w:sz="4" w:space="0" w:color="000000"/>
              <w:right w:val="single" w:sz="6" w:space="0" w:color="000000"/>
            </w:tcBorders>
          </w:tcPr>
          <w:p w14:paraId="1F9E18D4"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0F2B366A" w14:textId="77777777" w:rsidR="003073A8" w:rsidRPr="00727A42" w:rsidRDefault="003073A8" w:rsidP="009F3DA8">
            <w:pPr>
              <w:spacing w:before="1"/>
              <w:ind w:left="117"/>
              <w:rPr>
                <w:sz w:val="16"/>
              </w:rPr>
            </w:pPr>
            <w:r w:rsidRPr="00727A42">
              <w:rPr>
                <w:spacing w:val="-2"/>
                <w:sz w:val="16"/>
              </w:rPr>
              <w:t>2875276311528</w:t>
            </w:r>
          </w:p>
        </w:tc>
        <w:tc>
          <w:tcPr>
            <w:tcW w:w="5954" w:type="dxa"/>
            <w:tcBorders>
              <w:top w:val="single" w:sz="4" w:space="0" w:color="000000"/>
              <w:left w:val="single" w:sz="6" w:space="0" w:color="000000"/>
              <w:bottom w:val="single" w:sz="4" w:space="0" w:color="000000"/>
              <w:right w:val="single" w:sz="6" w:space="0" w:color="000000"/>
            </w:tcBorders>
            <w:hideMark/>
          </w:tcPr>
          <w:p w14:paraId="07D3393B" w14:textId="77777777" w:rsidR="003073A8" w:rsidRPr="00727A42" w:rsidRDefault="003073A8" w:rsidP="009F3DA8">
            <w:pPr>
              <w:spacing w:line="210" w:lineRule="exact"/>
              <w:ind w:left="108"/>
              <w:rPr>
                <w:sz w:val="20"/>
              </w:rPr>
            </w:pPr>
            <w:r w:rsidRPr="00727A42">
              <w:rPr>
                <w:sz w:val="20"/>
              </w:rPr>
              <w:t>Scoabe</w:t>
            </w:r>
            <w:r w:rsidRPr="00727A42">
              <w:rPr>
                <w:spacing w:val="-3"/>
                <w:sz w:val="20"/>
              </w:rPr>
              <w:t xml:space="preserve"> </w:t>
            </w:r>
            <w:r w:rsidRPr="00727A42">
              <w:rPr>
                <w:sz w:val="20"/>
              </w:rPr>
              <w:t>din</w:t>
            </w:r>
            <w:r w:rsidRPr="00727A42">
              <w:rPr>
                <w:spacing w:val="-5"/>
                <w:sz w:val="20"/>
              </w:rPr>
              <w:t xml:space="preserve"> </w:t>
            </w:r>
            <w:r w:rsidRPr="00727A42">
              <w:rPr>
                <w:sz w:val="20"/>
              </w:rPr>
              <w:t>otel</w:t>
            </w:r>
            <w:r w:rsidRPr="00727A42">
              <w:rPr>
                <w:spacing w:val="-2"/>
                <w:sz w:val="20"/>
              </w:rPr>
              <w:t xml:space="preserve"> </w:t>
            </w:r>
            <w:r w:rsidRPr="00727A42">
              <w:rPr>
                <w:sz w:val="20"/>
              </w:rPr>
              <w:t>pentru</w:t>
            </w:r>
            <w:r w:rsidRPr="00727A42">
              <w:rPr>
                <w:spacing w:val="-4"/>
                <w:sz w:val="20"/>
              </w:rPr>
              <w:t xml:space="preserve"> </w:t>
            </w:r>
            <w:r w:rsidRPr="00727A42">
              <w:rPr>
                <w:spacing w:val="-2"/>
                <w:sz w:val="20"/>
              </w:rPr>
              <w:t>constructii</w:t>
            </w:r>
          </w:p>
        </w:tc>
        <w:tc>
          <w:tcPr>
            <w:tcW w:w="992" w:type="dxa"/>
            <w:tcBorders>
              <w:top w:val="single" w:sz="4" w:space="0" w:color="000000"/>
              <w:left w:val="single" w:sz="6" w:space="0" w:color="000000"/>
              <w:bottom w:val="single" w:sz="4" w:space="0" w:color="000000"/>
              <w:right w:val="single" w:sz="6" w:space="0" w:color="000000"/>
            </w:tcBorders>
            <w:hideMark/>
          </w:tcPr>
          <w:p w14:paraId="4D47532A" w14:textId="77777777" w:rsidR="003073A8" w:rsidRPr="00727A42" w:rsidRDefault="003073A8" w:rsidP="009F3DA8">
            <w:pPr>
              <w:spacing w:line="210" w:lineRule="exact"/>
              <w:ind w:left="106"/>
              <w:rPr>
                <w:sz w:val="20"/>
              </w:rPr>
            </w:pPr>
            <w:r w:rsidRPr="00727A42">
              <w:rPr>
                <w:spacing w:val="-5"/>
                <w:sz w:val="20"/>
              </w:rPr>
              <w:t>kg</w:t>
            </w:r>
          </w:p>
        </w:tc>
        <w:tc>
          <w:tcPr>
            <w:tcW w:w="1418" w:type="dxa"/>
            <w:tcBorders>
              <w:top w:val="single" w:sz="4" w:space="0" w:color="000000"/>
              <w:left w:val="single" w:sz="6" w:space="0" w:color="000000"/>
              <w:bottom w:val="single" w:sz="4" w:space="0" w:color="000000"/>
              <w:right w:val="single" w:sz="6" w:space="0" w:color="000000"/>
            </w:tcBorders>
            <w:hideMark/>
          </w:tcPr>
          <w:p w14:paraId="444E5E14" w14:textId="77777777" w:rsidR="003073A8" w:rsidRPr="00727A42" w:rsidRDefault="003073A8" w:rsidP="009F3DA8">
            <w:pPr>
              <w:spacing w:line="210" w:lineRule="exact"/>
              <w:ind w:left="109"/>
              <w:rPr>
                <w:sz w:val="20"/>
              </w:rPr>
            </w:pPr>
            <w:r w:rsidRPr="00727A42">
              <w:rPr>
                <w:spacing w:val="-2"/>
                <w:sz w:val="20"/>
              </w:rPr>
              <w:t>0,0560</w:t>
            </w:r>
          </w:p>
        </w:tc>
      </w:tr>
      <w:tr w:rsidR="003073A8" w:rsidRPr="00727A42" w14:paraId="0A0A5700" w14:textId="77777777" w:rsidTr="009F3DA8">
        <w:trPr>
          <w:trHeight w:val="230"/>
        </w:trPr>
        <w:tc>
          <w:tcPr>
            <w:tcW w:w="709" w:type="dxa"/>
            <w:tcBorders>
              <w:top w:val="single" w:sz="4" w:space="0" w:color="000000"/>
              <w:left w:val="single" w:sz="6" w:space="0" w:color="000000"/>
              <w:bottom w:val="single" w:sz="4" w:space="0" w:color="000000"/>
              <w:right w:val="single" w:sz="6" w:space="0" w:color="000000"/>
            </w:tcBorders>
          </w:tcPr>
          <w:p w14:paraId="6B270742"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534E70C0" w14:textId="77777777" w:rsidR="003073A8" w:rsidRPr="00727A42" w:rsidRDefault="003073A8" w:rsidP="009F3DA8">
            <w:pPr>
              <w:spacing w:before="1"/>
              <w:ind w:left="117"/>
              <w:rPr>
                <w:sz w:val="16"/>
              </w:rPr>
            </w:pPr>
            <w:r w:rsidRPr="00727A42">
              <w:rPr>
                <w:spacing w:val="-2"/>
                <w:sz w:val="16"/>
              </w:rPr>
              <w:t>2874145886954</w:t>
            </w:r>
          </w:p>
        </w:tc>
        <w:tc>
          <w:tcPr>
            <w:tcW w:w="5954" w:type="dxa"/>
            <w:tcBorders>
              <w:top w:val="single" w:sz="4" w:space="0" w:color="000000"/>
              <w:left w:val="single" w:sz="6" w:space="0" w:color="000000"/>
              <w:bottom w:val="single" w:sz="4" w:space="0" w:color="000000"/>
              <w:right w:val="single" w:sz="6" w:space="0" w:color="000000"/>
            </w:tcBorders>
            <w:hideMark/>
          </w:tcPr>
          <w:p w14:paraId="034866AC" w14:textId="77777777" w:rsidR="003073A8" w:rsidRPr="00727A42" w:rsidRDefault="003073A8" w:rsidP="009F3DA8">
            <w:pPr>
              <w:spacing w:line="210" w:lineRule="exact"/>
              <w:ind w:left="108"/>
              <w:rPr>
                <w:sz w:val="20"/>
              </w:rPr>
            </w:pPr>
            <w:r w:rsidRPr="00727A42">
              <w:rPr>
                <w:sz w:val="20"/>
              </w:rPr>
              <w:t>Cuie</w:t>
            </w:r>
            <w:r w:rsidRPr="00727A42">
              <w:rPr>
                <w:spacing w:val="-2"/>
                <w:sz w:val="20"/>
              </w:rPr>
              <w:t xml:space="preserve"> </w:t>
            </w:r>
            <w:r w:rsidRPr="00727A42">
              <w:rPr>
                <w:sz w:val="20"/>
              </w:rPr>
              <w:t>cu</w:t>
            </w:r>
            <w:r w:rsidRPr="00727A42">
              <w:rPr>
                <w:spacing w:val="-1"/>
                <w:sz w:val="20"/>
              </w:rPr>
              <w:t xml:space="preserve"> </w:t>
            </w:r>
            <w:r w:rsidRPr="00727A42">
              <w:rPr>
                <w:sz w:val="20"/>
              </w:rPr>
              <w:t>cap</w:t>
            </w:r>
            <w:r w:rsidRPr="00727A42">
              <w:rPr>
                <w:spacing w:val="-1"/>
                <w:sz w:val="20"/>
              </w:rPr>
              <w:t xml:space="preserve"> </w:t>
            </w:r>
            <w:r w:rsidRPr="00727A42">
              <w:rPr>
                <w:sz w:val="20"/>
              </w:rPr>
              <w:t>conic</w:t>
            </w:r>
            <w:r w:rsidRPr="00727A42">
              <w:rPr>
                <w:spacing w:val="-2"/>
                <w:sz w:val="20"/>
              </w:rPr>
              <w:t xml:space="preserve"> </w:t>
            </w:r>
            <w:r w:rsidRPr="00727A42">
              <w:rPr>
                <w:sz w:val="20"/>
              </w:rPr>
              <w:t>tip</w:t>
            </w:r>
            <w:r w:rsidRPr="00727A42">
              <w:rPr>
                <w:spacing w:val="-4"/>
                <w:sz w:val="20"/>
              </w:rPr>
              <w:t xml:space="preserve"> </w:t>
            </w:r>
            <w:r w:rsidRPr="00727A42">
              <w:rPr>
                <w:sz w:val="20"/>
              </w:rPr>
              <w:t>a</w:t>
            </w:r>
            <w:r w:rsidRPr="00727A42">
              <w:rPr>
                <w:spacing w:val="-2"/>
                <w:sz w:val="20"/>
              </w:rPr>
              <w:t xml:space="preserve"> </w:t>
            </w:r>
            <w:r w:rsidRPr="00727A42">
              <w:rPr>
                <w:sz w:val="20"/>
              </w:rPr>
              <w:t>3</w:t>
            </w:r>
            <w:r w:rsidRPr="00727A42">
              <w:rPr>
                <w:spacing w:val="-3"/>
                <w:sz w:val="20"/>
              </w:rPr>
              <w:t xml:space="preserve"> </w:t>
            </w:r>
            <w:r w:rsidRPr="00727A42">
              <w:rPr>
                <w:sz w:val="20"/>
              </w:rPr>
              <w:t>x</w:t>
            </w:r>
            <w:r w:rsidRPr="00727A42">
              <w:rPr>
                <w:spacing w:val="-1"/>
                <w:sz w:val="20"/>
              </w:rPr>
              <w:t xml:space="preserve"> </w:t>
            </w:r>
            <w:r w:rsidRPr="00727A42">
              <w:rPr>
                <w:sz w:val="20"/>
              </w:rPr>
              <w:t>80</w:t>
            </w:r>
            <w:r w:rsidRPr="00727A42">
              <w:rPr>
                <w:spacing w:val="-5"/>
                <w:sz w:val="20"/>
              </w:rPr>
              <w:t xml:space="preserve"> </w:t>
            </w:r>
            <w:r w:rsidRPr="00727A42">
              <w:rPr>
                <w:spacing w:val="-2"/>
                <w:sz w:val="20"/>
              </w:rPr>
              <w:t>S2111</w:t>
            </w:r>
          </w:p>
        </w:tc>
        <w:tc>
          <w:tcPr>
            <w:tcW w:w="992" w:type="dxa"/>
            <w:tcBorders>
              <w:top w:val="single" w:sz="4" w:space="0" w:color="000000"/>
              <w:left w:val="single" w:sz="6" w:space="0" w:color="000000"/>
              <w:bottom w:val="single" w:sz="4" w:space="0" w:color="000000"/>
              <w:right w:val="single" w:sz="6" w:space="0" w:color="000000"/>
            </w:tcBorders>
            <w:hideMark/>
          </w:tcPr>
          <w:p w14:paraId="0B977DB3" w14:textId="77777777" w:rsidR="003073A8" w:rsidRPr="00727A42" w:rsidRDefault="003073A8" w:rsidP="009F3DA8">
            <w:pPr>
              <w:spacing w:line="210" w:lineRule="exact"/>
              <w:ind w:left="106"/>
              <w:rPr>
                <w:sz w:val="20"/>
              </w:rPr>
            </w:pPr>
            <w:r w:rsidRPr="00727A42">
              <w:rPr>
                <w:spacing w:val="-5"/>
                <w:sz w:val="20"/>
              </w:rPr>
              <w:t>kg</w:t>
            </w:r>
          </w:p>
        </w:tc>
        <w:tc>
          <w:tcPr>
            <w:tcW w:w="1418" w:type="dxa"/>
            <w:tcBorders>
              <w:top w:val="single" w:sz="4" w:space="0" w:color="000000"/>
              <w:left w:val="single" w:sz="6" w:space="0" w:color="000000"/>
              <w:bottom w:val="single" w:sz="4" w:space="0" w:color="000000"/>
              <w:right w:val="single" w:sz="6" w:space="0" w:color="000000"/>
            </w:tcBorders>
            <w:hideMark/>
          </w:tcPr>
          <w:p w14:paraId="4DBDEBC2" w14:textId="77777777" w:rsidR="003073A8" w:rsidRPr="00727A42" w:rsidRDefault="003073A8" w:rsidP="009F3DA8">
            <w:pPr>
              <w:spacing w:line="210" w:lineRule="exact"/>
              <w:ind w:left="109"/>
              <w:rPr>
                <w:sz w:val="20"/>
              </w:rPr>
            </w:pPr>
            <w:r w:rsidRPr="00727A42">
              <w:rPr>
                <w:spacing w:val="-2"/>
                <w:sz w:val="20"/>
              </w:rPr>
              <w:t>0,2086</w:t>
            </w:r>
          </w:p>
        </w:tc>
      </w:tr>
      <w:tr w:rsidR="003073A8" w:rsidRPr="00727A42" w14:paraId="673A3A03" w14:textId="77777777" w:rsidTr="009F3DA8">
        <w:trPr>
          <w:trHeight w:val="230"/>
        </w:trPr>
        <w:tc>
          <w:tcPr>
            <w:tcW w:w="709" w:type="dxa"/>
            <w:tcBorders>
              <w:top w:val="single" w:sz="4" w:space="0" w:color="000000"/>
              <w:left w:val="single" w:sz="6" w:space="0" w:color="000000"/>
              <w:bottom w:val="single" w:sz="4" w:space="0" w:color="000000"/>
              <w:right w:val="single" w:sz="6" w:space="0" w:color="000000"/>
            </w:tcBorders>
          </w:tcPr>
          <w:p w14:paraId="49B843E9"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3D12223A" w14:textId="77777777" w:rsidR="003073A8" w:rsidRPr="00727A42" w:rsidRDefault="003073A8" w:rsidP="009F3DA8">
            <w:pPr>
              <w:spacing w:before="1"/>
              <w:ind w:left="117"/>
              <w:rPr>
                <w:sz w:val="16"/>
              </w:rPr>
            </w:pPr>
            <w:r w:rsidRPr="00727A42">
              <w:rPr>
                <w:spacing w:val="-2"/>
                <w:sz w:val="16"/>
              </w:rPr>
              <w:t>2010102914229</w:t>
            </w:r>
          </w:p>
        </w:tc>
        <w:tc>
          <w:tcPr>
            <w:tcW w:w="5954" w:type="dxa"/>
            <w:tcBorders>
              <w:top w:val="single" w:sz="4" w:space="0" w:color="000000"/>
              <w:left w:val="single" w:sz="6" w:space="0" w:color="000000"/>
              <w:bottom w:val="single" w:sz="4" w:space="0" w:color="000000"/>
              <w:right w:val="single" w:sz="6" w:space="0" w:color="000000"/>
            </w:tcBorders>
            <w:hideMark/>
          </w:tcPr>
          <w:p w14:paraId="7BB7EA13" w14:textId="77777777" w:rsidR="003073A8" w:rsidRPr="00727A42" w:rsidRDefault="003073A8" w:rsidP="009F3DA8">
            <w:pPr>
              <w:spacing w:line="210" w:lineRule="exact"/>
              <w:ind w:left="108"/>
              <w:rPr>
                <w:sz w:val="20"/>
              </w:rPr>
            </w:pPr>
            <w:r w:rsidRPr="00727A42">
              <w:rPr>
                <w:sz w:val="20"/>
              </w:rPr>
              <w:t>Scind.fag.lungi.neab.cl.A.gr=40mm</w:t>
            </w:r>
            <w:r w:rsidRPr="00727A42">
              <w:rPr>
                <w:spacing w:val="-8"/>
                <w:sz w:val="20"/>
              </w:rPr>
              <w:t xml:space="preserve"> </w:t>
            </w:r>
            <w:r w:rsidRPr="00727A42">
              <w:rPr>
                <w:sz w:val="20"/>
              </w:rPr>
              <w:t>l=1,8-4m</w:t>
            </w:r>
            <w:r w:rsidRPr="00727A42">
              <w:rPr>
                <w:spacing w:val="-8"/>
                <w:sz w:val="20"/>
              </w:rPr>
              <w:t xml:space="preserve"> </w:t>
            </w:r>
            <w:r w:rsidRPr="00727A42">
              <w:rPr>
                <w:sz w:val="20"/>
              </w:rPr>
              <w:t>l=60</w:t>
            </w:r>
            <w:r w:rsidRPr="00727A42">
              <w:rPr>
                <w:spacing w:val="-7"/>
                <w:sz w:val="20"/>
              </w:rPr>
              <w:t xml:space="preserve"> </w:t>
            </w:r>
            <w:r w:rsidRPr="00727A42">
              <w:rPr>
                <w:sz w:val="20"/>
              </w:rPr>
              <w:t>S</w:t>
            </w:r>
            <w:r w:rsidRPr="00727A42">
              <w:rPr>
                <w:spacing w:val="-11"/>
                <w:sz w:val="20"/>
              </w:rPr>
              <w:t xml:space="preserve"> </w:t>
            </w:r>
            <w:r w:rsidRPr="00727A42">
              <w:rPr>
                <w:spacing w:val="-4"/>
                <w:sz w:val="20"/>
              </w:rPr>
              <w:t>8689</w:t>
            </w:r>
          </w:p>
        </w:tc>
        <w:tc>
          <w:tcPr>
            <w:tcW w:w="992" w:type="dxa"/>
            <w:tcBorders>
              <w:top w:val="single" w:sz="4" w:space="0" w:color="000000"/>
              <w:left w:val="single" w:sz="6" w:space="0" w:color="000000"/>
              <w:bottom w:val="single" w:sz="4" w:space="0" w:color="000000"/>
              <w:right w:val="single" w:sz="6" w:space="0" w:color="000000"/>
            </w:tcBorders>
            <w:hideMark/>
          </w:tcPr>
          <w:p w14:paraId="599BE764" w14:textId="77777777" w:rsidR="003073A8" w:rsidRPr="00727A42" w:rsidRDefault="003073A8" w:rsidP="009F3DA8">
            <w:pPr>
              <w:spacing w:line="210" w:lineRule="exact"/>
              <w:ind w:left="106"/>
              <w:rPr>
                <w:sz w:val="20"/>
              </w:rPr>
            </w:pPr>
            <w:r w:rsidRPr="00727A42">
              <w:rPr>
                <w:spacing w:val="-5"/>
                <w:sz w:val="20"/>
              </w:rPr>
              <w:t>m3</w:t>
            </w:r>
          </w:p>
        </w:tc>
        <w:tc>
          <w:tcPr>
            <w:tcW w:w="1418" w:type="dxa"/>
            <w:tcBorders>
              <w:top w:val="single" w:sz="4" w:space="0" w:color="000000"/>
              <w:left w:val="single" w:sz="6" w:space="0" w:color="000000"/>
              <w:bottom w:val="single" w:sz="4" w:space="0" w:color="000000"/>
              <w:right w:val="single" w:sz="6" w:space="0" w:color="000000"/>
            </w:tcBorders>
            <w:hideMark/>
          </w:tcPr>
          <w:p w14:paraId="4D08D758" w14:textId="77777777" w:rsidR="003073A8" w:rsidRPr="00727A42" w:rsidRDefault="003073A8" w:rsidP="009F3DA8">
            <w:pPr>
              <w:spacing w:line="210" w:lineRule="exact"/>
              <w:ind w:left="109"/>
              <w:rPr>
                <w:sz w:val="20"/>
              </w:rPr>
            </w:pPr>
            <w:r w:rsidRPr="00727A42">
              <w:rPr>
                <w:spacing w:val="-2"/>
                <w:sz w:val="20"/>
              </w:rPr>
              <w:t>0,0014</w:t>
            </w:r>
          </w:p>
        </w:tc>
      </w:tr>
      <w:tr w:rsidR="003073A8" w:rsidRPr="00727A42" w14:paraId="21E9FBEA" w14:textId="77777777" w:rsidTr="009F3DA8">
        <w:trPr>
          <w:trHeight w:val="229"/>
        </w:trPr>
        <w:tc>
          <w:tcPr>
            <w:tcW w:w="709" w:type="dxa"/>
            <w:tcBorders>
              <w:top w:val="single" w:sz="4" w:space="0" w:color="000000"/>
              <w:left w:val="single" w:sz="6" w:space="0" w:color="000000"/>
              <w:bottom w:val="single" w:sz="4" w:space="0" w:color="000000"/>
              <w:right w:val="single" w:sz="6" w:space="0" w:color="000000"/>
            </w:tcBorders>
          </w:tcPr>
          <w:p w14:paraId="3FD06646"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38F05576" w14:textId="77777777" w:rsidR="003073A8" w:rsidRPr="00727A42" w:rsidRDefault="003073A8" w:rsidP="009F3DA8">
            <w:pPr>
              <w:spacing w:before="1"/>
              <w:ind w:left="117"/>
              <w:rPr>
                <w:sz w:val="16"/>
              </w:rPr>
            </w:pPr>
            <w:r w:rsidRPr="00727A42">
              <w:rPr>
                <w:spacing w:val="-2"/>
                <w:sz w:val="16"/>
              </w:rPr>
              <w:t>2010102917685</w:t>
            </w:r>
          </w:p>
        </w:tc>
        <w:tc>
          <w:tcPr>
            <w:tcW w:w="5954" w:type="dxa"/>
            <w:tcBorders>
              <w:top w:val="single" w:sz="4" w:space="0" w:color="000000"/>
              <w:left w:val="single" w:sz="6" w:space="0" w:color="000000"/>
              <w:bottom w:val="single" w:sz="4" w:space="0" w:color="000000"/>
              <w:right w:val="single" w:sz="6" w:space="0" w:color="000000"/>
            </w:tcBorders>
            <w:hideMark/>
          </w:tcPr>
          <w:p w14:paraId="770B5506" w14:textId="77777777" w:rsidR="003073A8" w:rsidRPr="00727A42" w:rsidRDefault="003073A8" w:rsidP="009F3DA8">
            <w:pPr>
              <w:spacing w:line="210" w:lineRule="exact"/>
              <w:ind w:left="108"/>
              <w:rPr>
                <w:sz w:val="20"/>
              </w:rPr>
            </w:pPr>
            <w:r w:rsidRPr="00727A42">
              <w:rPr>
                <w:sz w:val="20"/>
              </w:rPr>
              <w:t>Dulap</w:t>
            </w:r>
            <w:r w:rsidRPr="00727A42">
              <w:rPr>
                <w:spacing w:val="-4"/>
                <w:sz w:val="20"/>
              </w:rPr>
              <w:t xml:space="preserve"> </w:t>
            </w:r>
            <w:r w:rsidRPr="00727A42">
              <w:rPr>
                <w:sz w:val="20"/>
              </w:rPr>
              <w:t>fag</w:t>
            </w:r>
            <w:r w:rsidRPr="00727A42">
              <w:rPr>
                <w:spacing w:val="-3"/>
                <w:sz w:val="20"/>
              </w:rPr>
              <w:t xml:space="preserve"> </w:t>
            </w:r>
            <w:r w:rsidRPr="00727A42">
              <w:rPr>
                <w:sz w:val="20"/>
              </w:rPr>
              <w:t>lung</w:t>
            </w:r>
            <w:r w:rsidRPr="00727A42">
              <w:rPr>
                <w:spacing w:val="-4"/>
                <w:sz w:val="20"/>
              </w:rPr>
              <w:t xml:space="preserve"> </w:t>
            </w:r>
            <w:r w:rsidRPr="00727A42">
              <w:rPr>
                <w:sz w:val="20"/>
              </w:rPr>
              <w:t>tivita</w:t>
            </w:r>
            <w:r w:rsidRPr="00727A42">
              <w:rPr>
                <w:spacing w:val="-4"/>
                <w:sz w:val="20"/>
              </w:rPr>
              <w:t xml:space="preserve"> </w:t>
            </w:r>
            <w:r w:rsidRPr="00727A42">
              <w:rPr>
                <w:sz w:val="20"/>
              </w:rPr>
              <w:t>cls</w:t>
            </w:r>
            <w:r w:rsidRPr="00727A42">
              <w:rPr>
                <w:spacing w:val="-5"/>
                <w:sz w:val="20"/>
              </w:rPr>
              <w:t xml:space="preserve"> </w:t>
            </w:r>
            <w:r w:rsidRPr="00727A42">
              <w:rPr>
                <w:sz w:val="20"/>
              </w:rPr>
              <w:t>C</w:t>
            </w:r>
            <w:r w:rsidRPr="00727A42">
              <w:rPr>
                <w:spacing w:val="-5"/>
                <w:sz w:val="20"/>
              </w:rPr>
              <w:t xml:space="preserve"> </w:t>
            </w:r>
            <w:r w:rsidRPr="00727A42">
              <w:rPr>
                <w:sz w:val="20"/>
              </w:rPr>
              <w:t>gr=50mm</w:t>
            </w:r>
            <w:r w:rsidRPr="00727A42">
              <w:rPr>
                <w:spacing w:val="-4"/>
                <w:sz w:val="20"/>
              </w:rPr>
              <w:t xml:space="preserve"> </w:t>
            </w:r>
            <w:r w:rsidRPr="00727A42">
              <w:rPr>
                <w:sz w:val="20"/>
              </w:rPr>
              <w:t>lung=2,50m</w:t>
            </w:r>
            <w:r w:rsidRPr="00727A42">
              <w:rPr>
                <w:spacing w:val="-6"/>
                <w:sz w:val="20"/>
              </w:rPr>
              <w:t xml:space="preserve"> </w:t>
            </w:r>
            <w:r w:rsidRPr="00727A42">
              <w:rPr>
                <w:spacing w:val="-4"/>
                <w:sz w:val="20"/>
              </w:rPr>
              <w:t>S8689</w:t>
            </w:r>
          </w:p>
        </w:tc>
        <w:tc>
          <w:tcPr>
            <w:tcW w:w="992" w:type="dxa"/>
            <w:tcBorders>
              <w:top w:val="single" w:sz="4" w:space="0" w:color="000000"/>
              <w:left w:val="single" w:sz="6" w:space="0" w:color="000000"/>
              <w:bottom w:val="single" w:sz="4" w:space="0" w:color="000000"/>
              <w:right w:val="single" w:sz="6" w:space="0" w:color="000000"/>
            </w:tcBorders>
            <w:hideMark/>
          </w:tcPr>
          <w:p w14:paraId="08C9BA20" w14:textId="77777777" w:rsidR="003073A8" w:rsidRPr="00727A42" w:rsidRDefault="003073A8" w:rsidP="009F3DA8">
            <w:pPr>
              <w:spacing w:line="210" w:lineRule="exact"/>
              <w:ind w:left="106"/>
              <w:rPr>
                <w:sz w:val="20"/>
              </w:rPr>
            </w:pPr>
            <w:r w:rsidRPr="00727A42">
              <w:rPr>
                <w:spacing w:val="-5"/>
                <w:sz w:val="20"/>
              </w:rPr>
              <w:t>m3</w:t>
            </w:r>
          </w:p>
        </w:tc>
        <w:tc>
          <w:tcPr>
            <w:tcW w:w="1418" w:type="dxa"/>
            <w:tcBorders>
              <w:top w:val="single" w:sz="4" w:space="0" w:color="000000"/>
              <w:left w:val="single" w:sz="6" w:space="0" w:color="000000"/>
              <w:bottom w:val="single" w:sz="4" w:space="0" w:color="000000"/>
              <w:right w:val="single" w:sz="6" w:space="0" w:color="000000"/>
            </w:tcBorders>
            <w:hideMark/>
          </w:tcPr>
          <w:p w14:paraId="3DF60350" w14:textId="77777777" w:rsidR="003073A8" w:rsidRPr="00727A42" w:rsidRDefault="003073A8" w:rsidP="009F3DA8">
            <w:pPr>
              <w:spacing w:line="210" w:lineRule="exact"/>
              <w:ind w:left="109"/>
              <w:rPr>
                <w:sz w:val="20"/>
              </w:rPr>
            </w:pPr>
            <w:r w:rsidRPr="00727A42">
              <w:rPr>
                <w:spacing w:val="-2"/>
                <w:sz w:val="20"/>
              </w:rPr>
              <w:t>0,0168</w:t>
            </w:r>
          </w:p>
        </w:tc>
      </w:tr>
      <w:tr w:rsidR="003073A8" w:rsidRPr="00727A42" w14:paraId="197E4AFA" w14:textId="77777777" w:rsidTr="009F3DA8">
        <w:trPr>
          <w:trHeight w:val="691"/>
        </w:trPr>
        <w:tc>
          <w:tcPr>
            <w:tcW w:w="709" w:type="dxa"/>
            <w:tcBorders>
              <w:top w:val="single" w:sz="4" w:space="0" w:color="000000"/>
              <w:left w:val="single" w:sz="6" w:space="0" w:color="000000"/>
              <w:bottom w:val="single" w:sz="4" w:space="0" w:color="000000"/>
              <w:right w:val="single" w:sz="6" w:space="0" w:color="000000"/>
            </w:tcBorders>
            <w:hideMark/>
          </w:tcPr>
          <w:p w14:paraId="28721068" w14:textId="77777777" w:rsidR="003073A8" w:rsidRPr="00727A42" w:rsidRDefault="003073A8" w:rsidP="009F3DA8">
            <w:pPr>
              <w:spacing w:line="275" w:lineRule="exact"/>
              <w:ind w:left="107"/>
            </w:pPr>
            <w:r w:rsidRPr="00727A42">
              <w:rPr>
                <w:spacing w:val="-10"/>
              </w:rPr>
              <w:t>3</w:t>
            </w:r>
          </w:p>
        </w:tc>
        <w:tc>
          <w:tcPr>
            <w:tcW w:w="1276" w:type="dxa"/>
            <w:tcBorders>
              <w:top w:val="single" w:sz="4" w:space="0" w:color="000000"/>
              <w:left w:val="single" w:sz="6" w:space="0" w:color="000000"/>
              <w:bottom w:val="single" w:sz="4" w:space="0" w:color="000000"/>
              <w:right w:val="single" w:sz="6" w:space="0" w:color="000000"/>
            </w:tcBorders>
            <w:hideMark/>
          </w:tcPr>
          <w:p w14:paraId="3AEC3BCD" w14:textId="77777777" w:rsidR="003073A8" w:rsidRPr="00727A42" w:rsidRDefault="003073A8" w:rsidP="009F3DA8">
            <w:pPr>
              <w:spacing w:line="275" w:lineRule="exact"/>
              <w:ind w:left="108"/>
            </w:pPr>
            <w:r w:rsidRPr="00727A42">
              <w:rPr>
                <w:spacing w:val="-2"/>
              </w:rPr>
              <w:t>TsD01B</w:t>
            </w:r>
          </w:p>
        </w:tc>
        <w:tc>
          <w:tcPr>
            <w:tcW w:w="5954" w:type="dxa"/>
            <w:tcBorders>
              <w:top w:val="single" w:sz="4" w:space="0" w:color="000000"/>
              <w:left w:val="single" w:sz="6" w:space="0" w:color="000000"/>
              <w:bottom w:val="single" w:sz="4" w:space="0" w:color="000000"/>
              <w:right w:val="single" w:sz="6" w:space="0" w:color="000000"/>
            </w:tcBorders>
            <w:hideMark/>
          </w:tcPr>
          <w:p w14:paraId="13BEEF08" w14:textId="77777777" w:rsidR="003073A8" w:rsidRPr="00727A42" w:rsidRDefault="003073A8" w:rsidP="009F3DA8">
            <w:pPr>
              <w:ind w:left="108" w:right="411"/>
              <w:rPr>
                <w:sz w:val="20"/>
              </w:rPr>
            </w:pPr>
            <w:r w:rsidRPr="00727A42">
              <w:rPr>
                <w:sz w:val="20"/>
              </w:rPr>
              <w:t>Imprastierea</w:t>
            </w:r>
            <w:r w:rsidRPr="00727A42">
              <w:rPr>
                <w:spacing w:val="-5"/>
                <w:sz w:val="20"/>
              </w:rPr>
              <w:t xml:space="preserve"> </w:t>
            </w:r>
            <w:r w:rsidRPr="00727A42">
              <w:rPr>
                <w:sz w:val="20"/>
              </w:rPr>
              <w:t>cu</w:t>
            </w:r>
            <w:r w:rsidRPr="00727A42">
              <w:rPr>
                <w:spacing w:val="-4"/>
                <w:sz w:val="20"/>
              </w:rPr>
              <w:t xml:space="preserve"> </w:t>
            </w:r>
            <w:r w:rsidRPr="00727A42">
              <w:rPr>
                <w:sz w:val="20"/>
              </w:rPr>
              <w:t>lopata</w:t>
            </w:r>
            <w:r w:rsidRPr="00727A42">
              <w:rPr>
                <w:spacing w:val="-5"/>
                <w:sz w:val="20"/>
              </w:rPr>
              <w:t xml:space="preserve"> </w:t>
            </w:r>
            <w:r w:rsidRPr="00727A42">
              <w:rPr>
                <w:sz w:val="20"/>
              </w:rPr>
              <w:t>a</w:t>
            </w:r>
            <w:r w:rsidRPr="00727A42">
              <w:rPr>
                <w:spacing w:val="-5"/>
                <w:sz w:val="20"/>
              </w:rPr>
              <w:t xml:space="preserve"> </w:t>
            </w:r>
            <w:r w:rsidRPr="00727A42">
              <w:rPr>
                <w:sz w:val="20"/>
              </w:rPr>
              <w:t>pamintului</w:t>
            </w:r>
            <w:r w:rsidRPr="00727A42">
              <w:rPr>
                <w:spacing w:val="-6"/>
                <w:sz w:val="20"/>
              </w:rPr>
              <w:t xml:space="preserve"> </w:t>
            </w:r>
            <w:r w:rsidRPr="00727A42">
              <w:rPr>
                <w:sz w:val="20"/>
              </w:rPr>
              <w:t>afinat,</w:t>
            </w:r>
            <w:r w:rsidRPr="00727A42">
              <w:rPr>
                <w:spacing w:val="-5"/>
                <w:sz w:val="20"/>
              </w:rPr>
              <w:t xml:space="preserve"> </w:t>
            </w:r>
            <w:r w:rsidRPr="00727A42">
              <w:rPr>
                <w:sz w:val="20"/>
              </w:rPr>
              <w:t>in</w:t>
            </w:r>
            <w:r w:rsidRPr="00727A42">
              <w:rPr>
                <w:spacing w:val="-7"/>
                <w:sz w:val="20"/>
              </w:rPr>
              <w:t xml:space="preserve"> </w:t>
            </w:r>
            <w:r w:rsidRPr="00727A42">
              <w:rPr>
                <w:sz w:val="20"/>
              </w:rPr>
              <w:t>straturi</w:t>
            </w:r>
            <w:r w:rsidRPr="00727A42">
              <w:rPr>
                <w:spacing w:val="-6"/>
                <w:sz w:val="20"/>
              </w:rPr>
              <w:t xml:space="preserve"> </w:t>
            </w:r>
            <w:r w:rsidRPr="00727A42">
              <w:rPr>
                <w:sz w:val="20"/>
              </w:rPr>
              <w:t>uniforme,</w:t>
            </w:r>
            <w:r w:rsidRPr="00727A42">
              <w:rPr>
                <w:spacing w:val="-4"/>
                <w:sz w:val="20"/>
              </w:rPr>
              <w:t xml:space="preserve"> </w:t>
            </w:r>
            <w:r w:rsidRPr="00727A42">
              <w:rPr>
                <w:sz w:val="20"/>
              </w:rPr>
              <w:t>de 10-30 cm grosime, printr-o aruncare de pina la 3 m din gramezi,</w:t>
            </w:r>
          </w:p>
          <w:p w14:paraId="1EE4CB4B" w14:textId="77777777" w:rsidR="003073A8" w:rsidRPr="00727A42" w:rsidRDefault="003073A8" w:rsidP="009F3DA8">
            <w:pPr>
              <w:spacing w:before="1" w:line="210" w:lineRule="exact"/>
              <w:ind w:left="108"/>
              <w:rPr>
                <w:sz w:val="20"/>
              </w:rPr>
            </w:pPr>
            <w:r w:rsidRPr="00727A42">
              <w:rPr>
                <w:sz w:val="20"/>
              </w:rPr>
              <w:t>inclusiv</w:t>
            </w:r>
            <w:r w:rsidRPr="00727A42">
              <w:rPr>
                <w:spacing w:val="-5"/>
                <w:sz w:val="20"/>
              </w:rPr>
              <w:t xml:space="preserve"> </w:t>
            </w:r>
            <w:r w:rsidRPr="00727A42">
              <w:rPr>
                <w:sz w:val="20"/>
              </w:rPr>
              <w:t>sfarimarea</w:t>
            </w:r>
            <w:r w:rsidRPr="00727A42">
              <w:rPr>
                <w:spacing w:val="-6"/>
                <w:sz w:val="20"/>
              </w:rPr>
              <w:t xml:space="preserve"> </w:t>
            </w:r>
            <w:r w:rsidRPr="00727A42">
              <w:rPr>
                <w:sz w:val="20"/>
              </w:rPr>
              <w:t>bulgarilor,</w:t>
            </w:r>
            <w:r w:rsidRPr="00727A42">
              <w:rPr>
                <w:spacing w:val="-8"/>
                <w:sz w:val="20"/>
              </w:rPr>
              <w:t xml:space="preserve"> </w:t>
            </w:r>
            <w:r w:rsidRPr="00727A42">
              <w:rPr>
                <w:sz w:val="20"/>
              </w:rPr>
              <w:t>pamintul</w:t>
            </w:r>
            <w:r w:rsidRPr="00727A42">
              <w:rPr>
                <w:spacing w:val="-6"/>
                <w:sz w:val="20"/>
              </w:rPr>
              <w:t xml:space="preserve"> </w:t>
            </w:r>
            <w:r w:rsidRPr="00727A42">
              <w:rPr>
                <w:sz w:val="20"/>
              </w:rPr>
              <w:t>provenind</w:t>
            </w:r>
            <w:r w:rsidRPr="00727A42">
              <w:rPr>
                <w:spacing w:val="-7"/>
                <w:sz w:val="20"/>
              </w:rPr>
              <w:t xml:space="preserve"> </w:t>
            </w:r>
            <w:r w:rsidRPr="00727A42">
              <w:rPr>
                <w:sz w:val="20"/>
              </w:rPr>
              <w:t>din</w:t>
            </w:r>
            <w:r w:rsidRPr="00727A42">
              <w:rPr>
                <w:spacing w:val="-5"/>
                <w:sz w:val="20"/>
              </w:rPr>
              <w:t xml:space="preserve"> </w:t>
            </w:r>
            <w:r w:rsidRPr="00727A42">
              <w:rPr>
                <w:sz w:val="20"/>
              </w:rPr>
              <w:t>teren</w:t>
            </w:r>
            <w:r w:rsidRPr="00727A42">
              <w:rPr>
                <w:spacing w:val="-8"/>
                <w:sz w:val="20"/>
              </w:rPr>
              <w:t xml:space="preserve"> </w:t>
            </w:r>
            <w:r w:rsidRPr="00727A42">
              <w:rPr>
                <w:spacing w:val="-2"/>
                <w:sz w:val="20"/>
              </w:rPr>
              <w:t>mijlociu</w:t>
            </w:r>
          </w:p>
        </w:tc>
        <w:tc>
          <w:tcPr>
            <w:tcW w:w="992" w:type="dxa"/>
            <w:tcBorders>
              <w:top w:val="single" w:sz="4" w:space="0" w:color="000000"/>
              <w:left w:val="single" w:sz="6" w:space="0" w:color="000000"/>
              <w:bottom w:val="single" w:sz="4" w:space="0" w:color="000000"/>
              <w:right w:val="single" w:sz="6" w:space="0" w:color="000000"/>
            </w:tcBorders>
            <w:hideMark/>
          </w:tcPr>
          <w:p w14:paraId="4A57B75D" w14:textId="77777777" w:rsidR="003073A8" w:rsidRPr="00727A42" w:rsidRDefault="003073A8" w:rsidP="009F3DA8">
            <w:pPr>
              <w:spacing w:before="205"/>
              <w:ind w:left="13"/>
              <w:jc w:val="center"/>
            </w:pPr>
            <w:r w:rsidRPr="00727A42">
              <w:rPr>
                <w:spacing w:val="-5"/>
              </w:rPr>
              <w:t>m3</w:t>
            </w:r>
          </w:p>
        </w:tc>
        <w:tc>
          <w:tcPr>
            <w:tcW w:w="1418" w:type="dxa"/>
            <w:tcBorders>
              <w:top w:val="single" w:sz="4" w:space="0" w:color="000000"/>
              <w:left w:val="single" w:sz="6" w:space="0" w:color="000000"/>
              <w:bottom w:val="single" w:sz="4" w:space="0" w:color="000000"/>
              <w:right w:val="single" w:sz="6" w:space="0" w:color="000000"/>
            </w:tcBorders>
            <w:hideMark/>
          </w:tcPr>
          <w:p w14:paraId="222250B1" w14:textId="77777777" w:rsidR="003073A8" w:rsidRPr="00727A42" w:rsidRDefault="003073A8" w:rsidP="009F3DA8">
            <w:pPr>
              <w:spacing w:before="205"/>
              <w:ind w:right="361"/>
              <w:jc w:val="right"/>
            </w:pPr>
            <w:r w:rsidRPr="00727A42">
              <w:rPr>
                <w:spacing w:val="-2"/>
              </w:rPr>
              <w:t>14,000</w:t>
            </w:r>
          </w:p>
        </w:tc>
      </w:tr>
      <w:tr w:rsidR="003073A8" w:rsidRPr="00727A42" w14:paraId="5EC8EF4C" w14:textId="77777777" w:rsidTr="009F3DA8">
        <w:trPr>
          <w:trHeight w:val="230"/>
        </w:trPr>
        <w:tc>
          <w:tcPr>
            <w:tcW w:w="709" w:type="dxa"/>
            <w:tcBorders>
              <w:top w:val="single" w:sz="4" w:space="0" w:color="000000"/>
              <w:left w:val="single" w:sz="6" w:space="0" w:color="000000"/>
              <w:bottom w:val="single" w:sz="4" w:space="0" w:color="000000"/>
              <w:right w:val="single" w:sz="6" w:space="0" w:color="000000"/>
            </w:tcBorders>
          </w:tcPr>
          <w:p w14:paraId="1D0F26E6"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6954035E" w14:textId="77777777" w:rsidR="003073A8" w:rsidRPr="00727A42" w:rsidRDefault="003073A8" w:rsidP="009F3DA8">
            <w:pPr>
              <w:spacing w:before="23"/>
              <w:ind w:left="117"/>
              <w:rPr>
                <w:sz w:val="16"/>
              </w:rPr>
            </w:pPr>
            <w:r w:rsidRPr="00727A42">
              <w:rPr>
                <w:spacing w:val="-2"/>
                <w:sz w:val="16"/>
              </w:rPr>
              <w:t>9310060019900</w:t>
            </w:r>
          </w:p>
        </w:tc>
        <w:tc>
          <w:tcPr>
            <w:tcW w:w="5954" w:type="dxa"/>
            <w:tcBorders>
              <w:top w:val="single" w:sz="4" w:space="0" w:color="000000"/>
              <w:left w:val="single" w:sz="6" w:space="0" w:color="000000"/>
              <w:bottom w:val="single" w:sz="4" w:space="0" w:color="000000"/>
              <w:right w:val="single" w:sz="6" w:space="0" w:color="000000"/>
            </w:tcBorders>
            <w:hideMark/>
          </w:tcPr>
          <w:p w14:paraId="571227BB" w14:textId="77777777" w:rsidR="003073A8" w:rsidRPr="00727A42" w:rsidRDefault="003073A8" w:rsidP="009F3DA8">
            <w:pPr>
              <w:spacing w:line="210" w:lineRule="exact"/>
              <w:ind w:left="108"/>
              <w:rPr>
                <w:sz w:val="20"/>
              </w:rPr>
            </w:pPr>
            <w:r w:rsidRPr="00727A42">
              <w:rPr>
                <w:sz w:val="20"/>
              </w:rPr>
              <w:t>Muncitor</w:t>
            </w:r>
            <w:r w:rsidRPr="00727A42">
              <w:rPr>
                <w:spacing w:val="-5"/>
                <w:sz w:val="20"/>
              </w:rPr>
              <w:t xml:space="preserve"> </w:t>
            </w:r>
            <w:r w:rsidRPr="00727A42">
              <w:rPr>
                <w:spacing w:val="-2"/>
                <w:sz w:val="20"/>
              </w:rPr>
              <w:t>necalificat</w:t>
            </w:r>
          </w:p>
        </w:tc>
        <w:tc>
          <w:tcPr>
            <w:tcW w:w="992" w:type="dxa"/>
            <w:tcBorders>
              <w:top w:val="single" w:sz="4" w:space="0" w:color="000000"/>
              <w:left w:val="single" w:sz="6" w:space="0" w:color="000000"/>
              <w:bottom w:val="single" w:sz="4" w:space="0" w:color="000000"/>
              <w:right w:val="single" w:sz="6" w:space="0" w:color="000000"/>
            </w:tcBorders>
            <w:hideMark/>
          </w:tcPr>
          <w:p w14:paraId="6E8B1110" w14:textId="77777777" w:rsidR="003073A8" w:rsidRPr="00727A42" w:rsidRDefault="003073A8" w:rsidP="009F3DA8">
            <w:pPr>
              <w:spacing w:line="210" w:lineRule="exact"/>
              <w:ind w:left="106"/>
              <w:rPr>
                <w:sz w:val="20"/>
              </w:rPr>
            </w:pPr>
            <w:r w:rsidRPr="00727A42">
              <w:rPr>
                <w:spacing w:val="-2"/>
                <w:sz w:val="20"/>
              </w:rPr>
              <w:t>h-</w:t>
            </w:r>
            <w:r w:rsidRPr="00727A42">
              <w:rPr>
                <w:spacing w:val="-5"/>
                <w:sz w:val="20"/>
              </w:rPr>
              <w:t>om</w:t>
            </w:r>
          </w:p>
        </w:tc>
        <w:tc>
          <w:tcPr>
            <w:tcW w:w="1418" w:type="dxa"/>
            <w:tcBorders>
              <w:top w:val="single" w:sz="4" w:space="0" w:color="000000"/>
              <w:left w:val="single" w:sz="6" w:space="0" w:color="000000"/>
              <w:bottom w:val="single" w:sz="4" w:space="0" w:color="000000"/>
              <w:right w:val="single" w:sz="6" w:space="0" w:color="000000"/>
            </w:tcBorders>
            <w:hideMark/>
          </w:tcPr>
          <w:p w14:paraId="681A94BC" w14:textId="77777777" w:rsidR="003073A8" w:rsidRPr="00727A42" w:rsidRDefault="003073A8" w:rsidP="009F3DA8">
            <w:pPr>
              <w:spacing w:line="210" w:lineRule="exact"/>
              <w:ind w:left="109"/>
              <w:rPr>
                <w:sz w:val="20"/>
              </w:rPr>
            </w:pPr>
            <w:r w:rsidRPr="00727A42">
              <w:rPr>
                <w:spacing w:val="-2"/>
                <w:sz w:val="20"/>
              </w:rPr>
              <w:t>4,3400</w:t>
            </w:r>
          </w:p>
        </w:tc>
      </w:tr>
      <w:tr w:rsidR="003073A8" w:rsidRPr="00727A42" w14:paraId="3CCAFB92" w14:textId="77777777" w:rsidTr="009F3DA8">
        <w:trPr>
          <w:trHeight w:val="918"/>
        </w:trPr>
        <w:tc>
          <w:tcPr>
            <w:tcW w:w="709" w:type="dxa"/>
            <w:tcBorders>
              <w:top w:val="single" w:sz="4" w:space="0" w:color="000000"/>
              <w:left w:val="single" w:sz="6" w:space="0" w:color="000000"/>
              <w:bottom w:val="single" w:sz="4" w:space="0" w:color="000000"/>
              <w:right w:val="single" w:sz="6" w:space="0" w:color="000000"/>
            </w:tcBorders>
            <w:hideMark/>
          </w:tcPr>
          <w:p w14:paraId="5D91323D" w14:textId="77777777" w:rsidR="003073A8" w:rsidRPr="00727A42" w:rsidRDefault="003073A8" w:rsidP="009F3DA8">
            <w:pPr>
              <w:spacing w:line="275" w:lineRule="exact"/>
              <w:ind w:left="107"/>
            </w:pPr>
            <w:r w:rsidRPr="00727A42">
              <w:rPr>
                <w:spacing w:val="-10"/>
              </w:rPr>
              <w:t>4</w:t>
            </w:r>
          </w:p>
        </w:tc>
        <w:tc>
          <w:tcPr>
            <w:tcW w:w="1276" w:type="dxa"/>
            <w:tcBorders>
              <w:top w:val="single" w:sz="4" w:space="0" w:color="000000"/>
              <w:left w:val="single" w:sz="6" w:space="0" w:color="000000"/>
              <w:bottom w:val="single" w:sz="4" w:space="0" w:color="000000"/>
              <w:right w:val="single" w:sz="6" w:space="0" w:color="000000"/>
            </w:tcBorders>
            <w:hideMark/>
          </w:tcPr>
          <w:p w14:paraId="26414320" w14:textId="77777777" w:rsidR="003073A8" w:rsidRPr="00727A42" w:rsidRDefault="003073A8" w:rsidP="009F3DA8">
            <w:pPr>
              <w:spacing w:line="275" w:lineRule="exact"/>
              <w:ind w:left="108"/>
            </w:pPr>
            <w:r w:rsidRPr="00727A42">
              <w:rPr>
                <w:spacing w:val="-2"/>
              </w:rPr>
              <w:t>TsE06B</w:t>
            </w:r>
          </w:p>
        </w:tc>
        <w:tc>
          <w:tcPr>
            <w:tcW w:w="5954" w:type="dxa"/>
            <w:tcBorders>
              <w:top w:val="single" w:sz="4" w:space="0" w:color="000000"/>
              <w:left w:val="single" w:sz="6" w:space="0" w:color="000000"/>
              <w:bottom w:val="single" w:sz="4" w:space="0" w:color="000000"/>
              <w:right w:val="single" w:sz="6" w:space="0" w:color="000000"/>
            </w:tcBorders>
            <w:hideMark/>
          </w:tcPr>
          <w:p w14:paraId="30B8EADB" w14:textId="77777777" w:rsidR="003073A8" w:rsidRPr="00727A42" w:rsidRDefault="003073A8" w:rsidP="009F3DA8">
            <w:pPr>
              <w:ind w:left="108"/>
              <w:rPr>
                <w:sz w:val="20"/>
              </w:rPr>
            </w:pPr>
            <w:r w:rsidRPr="00727A42">
              <w:rPr>
                <w:sz w:val="20"/>
              </w:rPr>
              <w:t>Pregatirea</w:t>
            </w:r>
            <w:r w:rsidRPr="00727A42">
              <w:rPr>
                <w:spacing w:val="-13"/>
                <w:sz w:val="20"/>
              </w:rPr>
              <w:t xml:space="preserve"> </w:t>
            </w:r>
            <w:r w:rsidRPr="00727A42">
              <w:rPr>
                <w:sz w:val="20"/>
              </w:rPr>
              <w:t>platformei</w:t>
            </w:r>
            <w:r w:rsidRPr="00727A42">
              <w:rPr>
                <w:spacing w:val="-12"/>
                <w:sz w:val="20"/>
              </w:rPr>
              <w:t xml:space="preserve"> </w:t>
            </w:r>
            <w:r w:rsidRPr="00727A42">
              <w:rPr>
                <w:sz w:val="20"/>
              </w:rPr>
              <w:t>de</w:t>
            </w:r>
            <w:r w:rsidRPr="00727A42">
              <w:rPr>
                <w:spacing w:val="-13"/>
                <w:sz w:val="20"/>
              </w:rPr>
              <w:t xml:space="preserve"> </w:t>
            </w:r>
            <w:r w:rsidRPr="00727A42">
              <w:rPr>
                <w:sz w:val="20"/>
              </w:rPr>
              <w:t>pamint</w:t>
            </w:r>
            <w:r w:rsidRPr="00727A42">
              <w:rPr>
                <w:spacing w:val="-12"/>
                <w:sz w:val="20"/>
              </w:rPr>
              <w:t xml:space="preserve"> </w:t>
            </w:r>
            <w:r w:rsidRPr="00727A42">
              <w:rPr>
                <w:sz w:val="20"/>
              </w:rPr>
              <w:t>in</w:t>
            </w:r>
            <w:r w:rsidRPr="00727A42">
              <w:rPr>
                <w:spacing w:val="-13"/>
                <w:sz w:val="20"/>
              </w:rPr>
              <w:t xml:space="preserve"> </w:t>
            </w:r>
            <w:r w:rsidRPr="00727A42">
              <w:rPr>
                <w:sz w:val="20"/>
              </w:rPr>
              <w:t>vederea</w:t>
            </w:r>
            <w:r w:rsidRPr="00727A42">
              <w:rPr>
                <w:spacing w:val="-12"/>
                <w:sz w:val="20"/>
              </w:rPr>
              <w:t xml:space="preserve"> </w:t>
            </w:r>
            <w:r w:rsidRPr="00727A42">
              <w:rPr>
                <w:sz w:val="20"/>
              </w:rPr>
              <w:t>asternerii</w:t>
            </w:r>
            <w:r w:rsidRPr="00727A42">
              <w:rPr>
                <w:spacing w:val="-13"/>
                <w:sz w:val="20"/>
              </w:rPr>
              <w:t xml:space="preserve"> </w:t>
            </w:r>
            <w:r w:rsidRPr="00727A42">
              <w:rPr>
                <w:sz w:val="20"/>
              </w:rPr>
              <w:t>unui</w:t>
            </w:r>
            <w:r w:rsidRPr="00727A42">
              <w:rPr>
                <w:spacing w:val="-12"/>
                <w:sz w:val="20"/>
              </w:rPr>
              <w:t xml:space="preserve"> </w:t>
            </w:r>
            <w:r w:rsidRPr="00727A42">
              <w:rPr>
                <w:sz w:val="20"/>
              </w:rPr>
              <w:t>strat</w:t>
            </w:r>
            <w:r w:rsidRPr="00727A42">
              <w:rPr>
                <w:spacing w:val="-12"/>
                <w:sz w:val="20"/>
              </w:rPr>
              <w:t xml:space="preserve"> </w:t>
            </w:r>
            <w:r w:rsidRPr="00727A42">
              <w:rPr>
                <w:sz w:val="20"/>
              </w:rPr>
              <w:t>izolator sau de reparatie din nisip sau balast, prin nivelare manuala si compactare cu rulou compresor static autopropulsat, de 10-12 t, in</w:t>
            </w:r>
          </w:p>
          <w:p w14:paraId="4116B14B" w14:textId="77777777" w:rsidR="003073A8" w:rsidRPr="00727A42" w:rsidRDefault="003073A8" w:rsidP="009F3DA8">
            <w:pPr>
              <w:spacing w:line="209" w:lineRule="exact"/>
              <w:ind w:left="108"/>
              <w:rPr>
                <w:sz w:val="20"/>
              </w:rPr>
            </w:pPr>
            <w:r w:rsidRPr="00727A42">
              <w:rPr>
                <w:sz w:val="20"/>
              </w:rPr>
              <w:t>teren</w:t>
            </w:r>
            <w:r w:rsidRPr="00727A42">
              <w:rPr>
                <w:spacing w:val="-3"/>
                <w:sz w:val="20"/>
              </w:rPr>
              <w:t xml:space="preserve"> </w:t>
            </w:r>
            <w:r w:rsidRPr="00727A42">
              <w:rPr>
                <w:spacing w:val="-2"/>
                <w:sz w:val="20"/>
              </w:rPr>
              <w:t>coeziv</w:t>
            </w:r>
          </w:p>
        </w:tc>
        <w:tc>
          <w:tcPr>
            <w:tcW w:w="992" w:type="dxa"/>
            <w:tcBorders>
              <w:top w:val="single" w:sz="4" w:space="0" w:color="000000"/>
              <w:left w:val="single" w:sz="6" w:space="0" w:color="000000"/>
              <w:bottom w:val="single" w:sz="4" w:space="0" w:color="000000"/>
              <w:right w:val="single" w:sz="6" w:space="0" w:color="000000"/>
            </w:tcBorders>
          </w:tcPr>
          <w:p w14:paraId="1E9C6D01" w14:textId="77777777" w:rsidR="003073A8" w:rsidRPr="00727A42" w:rsidRDefault="003073A8" w:rsidP="009F3DA8">
            <w:pPr>
              <w:spacing w:before="44"/>
              <w:rPr>
                <w:b/>
              </w:rPr>
            </w:pPr>
          </w:p>
          <w:p w14:paraId="720E8246" w14:textId="77777777" w:rsidR="003073A8" w:rsidRPr="00727A42" w:rsidRDefault="003073A8" w:rsidP="009F3DA8">
            <w:pPr>
              <w:ind w:right="359"/>
              <w:jc w:val="right"/>
            </w:pPr>
            <w:r w:rsidRPr="00727A42">
              <w:rPr>
                <w:spacing w:val="-2"/>
              </w:rPr>
              <w:t>100m2</w:t>
            </w:r>
          </w:p>
        </w:tc>
        <w:tc>
          <w:tcPr>
            <w:tcW w:w="1418" w:type="dxa"/>
            <w:tcBorders>
              <w:top w:val="single" w:sz="4" w:space="0" w:color="000000"/>
              <w:left w:val="single" w:sz="6" w:space="0" w:color="000000"/>
              <w:bottom w:val="single" w:sz="4" w:space="0" w:color="000000"/>
              <w:right w:val="single" w:sz="6" w:space="0" w:color="000000"/>
            </w:tcBorders>
          </w:tcPr>
          <w:p w14:paraId="31A89923" w14:textId="77777777" w:rsidR="003073A8" w:rsidRPr="00727A42" w:rsidRDefault="003073A8" w:rsidP="009F3DA8">
            <w:pPr>
              <w:spacing w:before="44"/>
              <w:rPr>
                <w:b/>
              </w:rPr>
            </w:pPr>
          </w:p>
          <w:p w14:paraId="2C07A829" w14:textId="77777777" w:rsidR="003073A8" w:rsidRPr="00727A42" w:rsidRDefault="003073A8" w:rsidP="009F3DA8">
            <w:pPr>
              <w:ind w:right="421"/>
              <w:jc w:val="right"/>
            </w:pPr>
            <w:r w:rsidRPr="00727A42">
              <w:rPr>
                <w:spacing w:val="-2"/>
              </w:rPr>
              <w:t>2,091</w:t>
            </w:r>
          </w:p>
        </w:tc>
      </w:tr>
      <w:tr w:rsidR="003073A8" w:rsidRPr="00727A42" w14:paraId="2BFE03A2" w14:textId="77777777" w:rsidTr="009F3DA8">
        <w:trPr>
          <w:trHeight w:val="230"/>
        </w:trPr>
        <w:tc>
          <w:tcPr>
            <w:tcW w:w="709" w:type="dxa"/>
            <w:tcBorders>
              <w:top w:val="single" w:sz="4" w:space="0" w:color="000000"/>
              <w:left w:val="single" w:sz="6" w:space="0" w:color="000000"/>
              <w:bottom w:val="single" w:sz="4" w:space="0" w:color="000000"/>
              <w:right w:val="single" w:sz="6" w:space="0" w:color="000000"/>
            </w:tcBorders>
          </w:tcPr>
          <w:p w14:paraId="5221DF3D"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787E00C5" w14:textId="77777777" w:rsidR="003073A8" w:rsidRPr="00727A42" w:rsidRDefault="003073A8" w:rsidP="009F3DA8">
            <w:pPr>
              <w:spacing w:before="23"/>
              <w:ind w:left="117"/>
              <w:rPr>
                <w:sz w:val="16"/>
              </w:rPr>
            </w:pPr>
            <w:r w:rsidRPr="00727A42">
              <w:rPr>
                <w:spacing w:val="-2"/>
                <w:sz w:val="16"/>
              </w:rPr>
              <w:t>9310060019900</w:t>
            </w:r>
          </w:p>
        </w:tc>
        <w:tc>
          <w:tcPr>
            <w:tcW w:w="5954" w:type="dxa"/>
            <w:tcBorders>
              <w:top w:val="single" w:sz="4" w:space="0" w:color="000000"/>
              <w:left w:val="single" w:sz="6" w:space="0" w:color="000000"/>
              <w:bottom w:val="single" w:sz="4" w:space="0" w:color="000000"/>
              <w:right w:val="single" w:sz="6" w:space="0" w:color="000000"/>
            </w:tcBorders>
            <w:hideMark/>
          </w:tcPr>
          <w:p w14:paraId="14F08F10" w14:textId="77777777" w:rsidR="003073A8" w:rsidRPr="00727A42" w:rsidRDefault="003073A8" w:rsidP="009F3DA8">
            <w:pPr>
              <w:spacing w:line="210" w:lineRule="exact"/>
              <w:ind w:left="108"/>
              <w:rPr>
                <w:sz w:val="20"/>
              </w:rPr>
            </w:pPr>
            <w:r w:rsidRPr="00727A42">
              <w:rPr>
                <w:sz w:val="20"/>
              </w:rPr>
              <w:t>Muncitor</w:t>
            </w:r>
            <w:r w:rsidRPr="00727A42">
              <w:rPr>
                <w:spacing w:val="-5"/>
                <w:sz w:val="20"/>
              </w:rPr>
              <w:t xml:space="preserve"> </w:t>
            </w:r>
            <w:r w:rsidRPr="00727A42">
              <w:rPr>
                <w:spacing w:val="-2"/>
                <w:sz w:val="20"/>
              </w:rPr>
              <w:t>necalificat</w:t>
            </w:r>
          </w:p>
        </w:tc>
        <w:tc>
          <w:tcPr>
            <w:tcW w:w="992" w:type="dxa"/>
            <w:tcBorders>
              <w:top w:val="single" w:sz="4" w:space="0" w:color="000000"/>
              <w:left w:val="single" w:sz="6" w:space="0" w:color="000000"/>
              <w:bottom w:val="single" w:sz="4" w:space="0" w:color="000000"/>
              <w:right w:val="single" w:sz="6" w:space="0" w:color="000000"/>
            </w:tcBorders>
            <w:hideMark/>
          </w:tcPr>
          <w:p w14:paraId="6BAD1846" w14:textId="77777777" w:rsidR="003073A8" w:rsidRPr="00727A42" w:rsidRDefault="003073A8" w:rsidP="009F3DA8">
            <w:pPr>
              <w:spacing w:line="210" w:lineRule="exact"/>
              <w:ind w:left="106"/>
              <w:rPr>
                <w:sz w:val="20"/>
              </w:rPr>
            </w:pPr>
            <w:r w:rsidRPr="00727A42">
              <w:rPr>
                <w:spacing w:val="-2"/>
                <w:sz w:val="20"/>
              </w:rPr>
              <w:t>h-</w:t>
            </w:r>
            <w:r w:rsidRPr="00727A42">
              <w:rPr>
                <w:spacing w:val="-5"/>
                <w:sz w:val="20"/>
              </w:rPr>
              <w:t>om</w:t>
            </w:r>
          </w:p>
        </w:tc>
        <w:tc>
          <w:tcPr>
            <w:tcW w:w="1418" w:type="dxa"/>
            <w:tcBorders>
              <w:top w:val="single" w:sz="4" w:space="0" w:color="000000"/>
              <w:left w:val="single" w:sz="6" w:space="0" w:color="000000"/>
              <w:bottom w:val="single" w:sz="4" w:space="0" w:color="000000"/>
              <w:right w:val="single" w:sz="6" w:space="0" w:color="000000"/>
            </w:tcBorders>
            <w:hideMark/>
          </w:tcPr>
          <w:p w14:paraId="6A892FDC" w14:textId="77777777" w:rsidR="003073A8" w:rsidRPr="00727A42" w:rsidRDefault="003073A8" w:rsidP="009F3DA8">
            <w:pPr>
              <w:spacing w:line="210" w:lineRule="exact"/>
              <w:ind w:left="109"/>
              <w:rPr>
                <w:sz w:val="20"/>
              </w:rPr>
            </w:pPr>
            <w:r w:rsidRPr="00727A42">
              <w:rPr>
                <w:spacing w:val="-2"/>
                <w:sz w:val="20"/>
              </w:rPr>
              <w:t>18,8817</w:t>
            </w:r>
          </w:p>
        </w:tc>
      </w:tr>
      <w:tr w:rsidR="003073A8" w:rsidRPr="00727A42" w14:paraId="14310EEE" w14:textId="77777777" w:rsidTr="009F3DA8">
        <w:trPr>
          <w:trHeight w:val="230"/>
        </w:trPr>
        <w:tc>
          <w:tcPr>
            <w:tcW w:w="709" w:type="dxa"/>
            <w:tcBorders>
              <w:top w:val="single" w:sz="4" w:space="0" w:color="000000"/>
              <w:left w:val="single" w:sz="6" w:space="0" w:color="000000"/>
              <w:bottom w:val="single" w:sz="4" w:space="0" w:color="000000"/>
              <w:right w:val="single" w:sz="6" w:space="0" w:color="000000"/>
            </w:tcBorders>
          </w:tcPr>
          <w:p w14:paraId="4ADE293B"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47E08BEF" w14:textId="77777777" w:rsidR="003073A8" w:rsidRPr="00727A42" w:rsidRDefault="003073A8" w:rsidP="009F3DA8">
            <w:pPr>
              <w:spacing w:before="1"/>
              <w:ind w:left="117"/>
              <w:rPr>
                <w:sz w:val="16"/>
              </w:rPr>
            </w:pPr>
            <w:r w:rsidRPr="00727A42">
              <w:rPr>
                <w:spacing w:val="-2"/>
                <w:sz w:val="16"/>
              </w:rPr>
              <w:t>4100116202806</w:t>
            </w:r>
          </w:p>
        </w:tc>
        <w:tc>
          <w:tcPr>
            <w:tcW w:w="5954" w:type="dxa"/>
            <w:tcBorders>
              <w:top w:val="single" w:sz="4" w:space="0" w:color="000000"/>
              <w:left w:val="single" w:sz="6" w:space="0" w:color="000000"/>
              <w:bottom w:val="single" w:sz="4" w:space="0" w:color="000000"/>
              <w:right w:val="single" w:sz="6" w:space="0" w:color="000000"/>
            </w:tcBorders>
            <w:hideMark/>
          </w:tcPr>
          <w:p w14:paraId="0C651EF4" w14:textId="77777777" w:rsidR="003073A8" w:rsidRPr="00727A42" w:rsidRDefault="003073A8" w:rsidP="009F3DA8">
            <w:pPr>
              <w:spacing w:line="210" w:lineRule="exact"/>
              <w:ind w:left="108"/>
              <w:rPr>
                <w:sz w:val="20"/>
              </w:rPr>
            </w:pPr>
            <w:r w:rsidRPr="00727A42">
              <w:rPr>
                <w:sz w:val="20"/>
              </w:rPr>
              <w:t>Apa</w:t>
            </w:r>
            <w:r w:rsidRPr="00727A42">
              <w:rPr>
                <w:spacing w:val="-4"/>
                <w:sz w:val="20"/>
              </w:rPr>
              <w:t xml:space="preserve"> </w:t>
            </w:r>
            <w:r w:rsidRPr="00727A42">
              <w:rPr>
                <w:sz w:val="20"/>
              </w:rPr>
              <w:t>industriala</w:t>
            </w:r>
            <w:r w:rsidRPr="00727A42">
              <w:rPr>
                <w:spacing w:val="-4"/>
                <w:sz w:val="20"/>
              </w:rPr>
              <w:t xml:space="preserve"> </w:t>
            </w:r>
            <w:r w:rsidRPr="00727A42">
              <w:rPr>
                <w:sz w:val="20"/>
              </w:rPr>
              <w:t>in</w:t>
            </w:r>
            <w:r w:rsidRPr="00727A42">
              <w:rPr>
                <w:spacing w:val="-3"/>
                <w:sz w:val="20"/>
              </w:rPr>
              <w:t xml:space="preserve"> </w:t>
            </w:r>
            <w:r w:rsidRPr="00727A42">
              <w:rPr>
                <w:sz w:val="20"/>
              </w:rPr>
              <w:t>cisterne</w:t>
            </w:r>
            <w:r w:rsidRPr="00727A42">
              <w:rPr>
                <w:spacing w:val="-3"/>
                <w:sz w:val="20"/>
              </w:rPr>
              <w:t xml:space="preserve"> </w:t>
            </w:r>
            <w:r w:rsidRPr="00727A42">
              <w:rPr>
                <w:sz w:val="20"/>
              </w:rPr>
              <w:t>pt.</w:t>
            </w:r>
            <w:r w:rsidRPr="00727A42">
              <w:rPr>
                <w:spacing w:val="-8"/>
                <w:sz w:val="20"/>
              </w:rPr>
              <w:t xml:space="preserve"> </w:t>
            </w:r>
            <w:r w:rsidRPr="00727A42">
              <w:rPr>
                <w:sz w:val="20"/>
              </w:rPr>
              <w:t>lucrari</w:t>
            </w:r>
            <w:r w:rsidRPr="00727A42">
              <w:rPr>
                <w:spacing w:val="-4"/>
                <w:sz w:val="20"/>
              </w:rPr>
              <w:t xml:space="preserve"> </w:t>
            </w:r>
            <w:r w:rsidRPr="00727A42">
              <w:rPr>
                <w:sz w:val="20"/>
              </w:rPr>
              <w:t>drumuri-</w:t>
            </w:r>
            <w:r w:rsidRPr="00727A42">
              <w:rPr>
                <w:spacing w:val="-2"/>
                <w:sz w:val="20"/>
              </w:rPr>
              <w:t>terasam.</w:t>
            </w:r>
          </w:p>
        </w:tc>
        <w:tc>
          <w:tcPr>
            <w:tcW w:w="992" w:type="dxa"/>
            <w:tcBorders>
              <w:top w:val="single" w:sz="4" w:space="0" w:color="000000"/>
              <w:left w:val="single" w:sz="6" w:space="0" w:color="000000"/>
              <w:bottom w:val="single" w:sz="4" w:space="0" w:color="000000"/>
              <w:right w:val="single" w:sz="6" w:space="0" w:color="000000"/>
            </w:tcBorders>
            <w:hideMark/>
          </w:tcPr>
          <w:p w14:paraId="1E6122ED" w14:textId="77777777" w:rsidR="003073A8" w:rsidRPr="00727A42" w:rsidRDefault="003073A8" w:rsidP="009F3DA8">
            <w:pPr>
              <w:spacing w:line="210" w:lineRule="exact"/>
              <w:ind w:left="106"/>
              <w:rPr>
                <w:sz w:val="20"/>
              </w:rPr>
            </w:pPr>
            <w:r w:rsidRPr="00727A42">
              <w:rPr>
                <w:spacing w:val="-5"/>
                <w:sz w:val="20"/>
              </w:rPr>
              <w:t>m3</w:t>
            </w:r>
          </w:p>
        </w:tc>
        <w:tc>
          <w:tcPr>
            <w:tcW w:w="1418" w:type="dxa"/>
            <w:tcBorders>
              <w:top w:val="single" w:sz="4" w:space="0" w:color="000000"/>
              <w:left w:val="single" w:sz="6" w:space="0" w:color="000000"/>
              <w:bottom w:val="single" w:sz="4" w:space="0" w:color="000000"/>
              <w:right w:val="single" w:sz="6" w:space="0" w:color="000000"/>
            </w:tcBorders>
            <w:hideMark/>
          </w:tcPr>
          <w:p w14:paraId="0F859EFD" w14:textId="77777777" w:rsidR="003073A8" w:rsidRPr="00727A42" w:rsidRDefault="003073A8" w:rsidP="009F3DA8">
            <w:pPr>
              <w:spacing w:line="210" w:lineRule="exact"/>
              <w:ind w:left="109"/>
              <w:rPr>
                <w:sz w:val="20"/>
              </w:rPr>
            </w:pPr>
            <w:r w:rsidRPr="00727A42">
              <w:rPr>
                <w:spacing w:val="-2"/>
                <w:sz w:val="20"/>
              </w:rPr>
              <w:t>2,0910</w:t>
            </w:r>
          </w:p>
        </w:tc>
      </w:tr>
      <w:tr w:rsidR="003073A8" w:rsidRPr="00727A42" w14:paraId="284A4493" w14:textId="77777777" w:rsidTr="009F3DA8">
        <w:trPr>
          <w:trHeight w:val="230"/>
        </w:trPr>
        <w:tc>
          <w:tcPr>
            <w:tcW w:w="709" w:type="dxa"/>
            <w:tcBorders>
              <w:top w:val="single" w:sz="4" w:space="0" w:color="000000"/>
              <w:left w:val="single" w:sz="6" w:space="0" w:color="000000"/>
              <w:bottom w:val="single" w:sz="4" w:space="0" w:color="000000"/>
              <w:right w:val="single" w:sz="6" w:space="0" w:color="000000"/>
            </w:tcBorders>
          </w:tcPr>
          <w:p w14:paraId="39166AB9"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2C08FFC5" w14:textId="77777777" w:rsidR="003073A8" w:rsidRPr="00727A42" w:rsidRDefault="003073A8" w:rsidP="009F3DA8">
            <w:pPr>
              <w:spacing w:before="23"/>
              <w:ind w:left="117"/>
              <w:rPr>
                <w:sz w:val="16"/>
              </w:rPr>
            </w:pPr>
            <w:r w:rsidRPr="00727A42">
              <w:rPr>
                <w:spacing w:val="-2"/>
                <w:sz w:val="16"/>
              </w:rPr>
              <w:t>2952240004004</w:t>
            </w:r>
          </w:p>
        </w:tc>
        <w:tc>
          <w:tcPr>
            <w:tcW w:w="5954" w:type="dxa"/>
            <w:tcBorders>
              <w:top w:val="single" w:sz="4" w:space="0" w:color="000000"/>
              <w:left w:val="single" w:sz="6" w:space="0" w:color="000000"/>
              <w:bottom w:val="single" w:sz="4" w:space="0" w:color="000000"/>
              <w:right w:val="single" w:sz="6" w:space="0" w:color="000000"/>
            </w:tcBorders>
            <w:hideMark/>
          </w:tcPr>
          <w:p w14:paraId="7048E3C2" w14:textId="77777777" w:rsidR="003073A8" w:rsidRPr="00727A42" w:rsidRDefault="003073A8" w:rsidP="009F3DA8">
            <w:pPr>
              <w:spacing w:line="210" w:lineRule="exact"/>
              <w:ind w:left="108"/>
              <w:rPr>
                <w:sz w:val="20"/>
              </w:rPr>
            </w:pPr>
            <w:r w:rsidRPr="00727A42">
              <w:rPr>
                <w:sz w:val="20"/>
              </w:rPr>
              <w:t>Compactor</w:t>
            </w:r>
            <w:r w:rsidRPr="00727A42">
              <w:rPr>
                <w:spacing w:val="-4"/>
                <w:sz w:val="20"/>
              </w:rPr>
              <w:t xml:space="preserve"> </w:t>
            </w:r>
            <w:r w:rsidRPr="00727A42">
              <w:rPr>
                <w:sz w:val="20"/>
              </w:rPr>
              <w:t>auto</w:t>
            </w:r>
            <w:r w:rsidRPr="00727A42">
              <w:rPr>
                <w:spacing w:val="-5"/>
                <w:sz w:val="20"/>
              </w:rPr>
              <w:t xml:space="preserve"> </w:t>
            </w:r>
            <w:r w:rsidRPr="00727A42">
              <w:rPr>
                <w:sz w:val="20"/>
              </w:rPr>
              <w:t>cu</w:t>
            </w:r>
            <w:r w:rsidRPr="00727A42">
              <w:rPr>
                <w:spacing w:val="-3"/>
                <w:sz w:val="20"/>
              </w:rPr>
              <w:t xml:space="preserve"> </w:t>
            </w:r>
            <w:r w:rsidRPr="00727A42">
              <w:rPr>
                <w:sz w:val="20"/>
              </w:rPr>
              <w:t>rulouri</w:t>
            </w:r>
            <w:r w:rsidRPr="00727A42">
              <w:rPr>
                <w:spacing w:val="-6"/>
                <w:sz w:val="20"/>
              </w:rPr>
              <w:t xml:space="preserve"> </w:t>
            </w:r>
            <w:r w:rsidRPr="00727A42">
              <w:rPr>
                <w:sz w:val="20"/>
              </w:rPr>
              <w:t>pina</w:t>
            </w:r>
            <w:r w:rsidRPr="00727A42">
              <w:rPr>
                <w:spacing w:val="-4"/>
                <w:sz w:val="20"/>
              </w:rPr>
              <w:t xml:space="preserve"> </w:t>
            </w:r>
            <w:r w:rsidRPr="00727A42">
              <w:rPr>
                <w:sz w:val="20"/>
              </w:rPr>
              <w:t>la</w:t>
            </w:r>
            <w:r w:rsidRPr="00727A42">
              <w:rPr>
                <w:spacing w:val="-3"/>
                <w:sz w:val="20"/>
              </w:rPr>
              <w:t xml:space="preserve"> </w:t>
            </w:r>
            <w:r w:rsidRPr="00727A42">
              <w:rPr>
                <w:sz w:val="20"/>
              </w:rPr>
              <w:t>12</w:t>
            </w:r>
            <w:r w:rsidRPr="00727A42">
              <w:rPr>
                <w:spacing w:val="-3"/>
                <w:sz w:val="20"/>
              </w:rPr>
              <w:t xml:space="preserve"> </w:t>
            </w:r>
            <w:r w:rsidRPr="00727A42">
              <w:rPr>
                <w:spacing w:val="-5"/>
                <w:sz w:val="20"/>
              </w:rPr>
              <w:t>tf</w:t>
            </w:r>
          </w:p>
        </w:tc>
        <w:tc>
          <w:tcPr>
            <w:tcW w:w="992" w:type="dxa"/>
            <w:tcBorders>
              <w:top w:val="single" w:sz="4" w:space="0" w:color="000000"/>
              <w:left w:val="single" w:sz="6" w:space="0" w:color="000000"/>
              <w:bottom w:val="single" w:sz="4" w:space="0" w:color="000000"/>
              <w:right w:val="single" w:sz="6" w:space="0" w:color="000000"/>
            </w:tcBorders>
            <w:hideMark/>
          </w:tcPr>
          <w:p w14:paraId="37567659" w14:textId="77777777" w:rsidR="003073A8" w:rsidRPr="00727A42" w:rsidRDefault="003073A8" w:rsidP="009F3DA8">
            <w:pPr>
              <w:spacing w:line="210" w:lineRule="exact"/>
              <w:ind w:left="106"/>
              <w:rPr>
                <w:sz w:val="20"/>
              </w:rPr>
            </w:pPr>
            <w:r w:rsidRPr="00727A42">
              <w:rPr>
                <w:spacing w:val="-2"/>
                <w:sz w:val="20"/>
              </w:rPr>
              <w:t>h-</w:t>
            </w:r>
            <w:r w:rsidRPr="00727A42">
              <w:rPr>
                <w:spacing w:val="-5"/>
                <w:sz w:val="20"/>
              </w:rPr>
              <w:t>ut</w:t>
            </w:r>
          </w:p>
        </w:tc>
        <w:tc>
          <w:tcPr>
            <w:tcW w:w="1418" w:type="dxa"/>
            <w:tcBorders>
              <w:top w:val="single" w:sz="4" w:space="0" w:color="000000"/>
              <w:left w:val="single" w:sz="6" w:space="0" w:color="000000"/>
              <w:bottom w:val="single" w:sz="4" w:space="0" w:color="000000"/>
              <w:right w:val="single" w:sz="6" w:space="0" w:color="000000"/>
            </w:tcBorders>
            <w:hideMark/>
          </w:tcPr>
          <w:p w14:paraId="0B070B54" w14:textId="77777777" w:rsidR="003073A8" w:rsidRPr="00727A42" w:rsidRDefault="003073A8" w:rsidP="009F3DA8">
            <w:pPr>
              <w:spacing w:line="210" w:lineRule="exact"/>
              <w:ind w:left="109"/>
              <w:rPr>
                <w:sz w:val="20"/>
              </w:rPr>
            </w:pPr>
            <w:r w:rsidRPr="00727A42">
              <w:rPr>
                <w:spacing w:val="-2"/>
                <w:sz w:val="20"/>
              </w:rPr>
              <w:t>2,9274</w:t>
            </w:r>
          </w:p>
        </w:tc>
      </w:tr>
      <w:tr w:rsidR="003073A8" w:rsidRPr="00727A42" w14:paraId="6C903FEF" w14:textId="77777777" w:rsidTr="009F3DA8">
        <w:trPr>
          <w:trHeight w:val="690"/>
        </w:trPr>
        <w:tc>
          <w:tcPr>
            <w:tcW w:w="709" w:type="dxa"/>
            <w:tcBorders>
              <w:top w:val="single" w:sz="4" w:space="0" w:color="000000"/>
              <w:left w:val="single" w:sz="6" w:space="0" w:color="000000"/>
              <w:bottom w:val="single" w:sz="4" w:space="0" w:color="000000"/>
              <w:right w:val="single" w:sz="6" w:space="0" w:color="000000"/>
            </w:tcBorders>
            <w:hideMark/>
          </w:tcPr>
          <w:p w14:paraId="44357193" w14:textId="77777777" w:rsidR="003073A8" w:rsidRPr="00727A42" w:rsidRDefault="003073A8" w:rsidP="009F3DA8">
            <w:pPr>
              <w:spacing w:line="275" w:lineRule="exact"/>
              <w:ind w:left="107"/>
            </w:pPr>
            <w:r w:rsidRPr="00727A42">
              <w:rPr>
                <w:spacing w:val="-10"/>
              </w:rPr>
              <w:t>5</w:t>
            </w:r>
          </w:p>
        </w:tc>
        <w:tc>
          <w:tcPr>
            <w:tcW w:w="1276" w:type="dxa"/>
            <w:tcBorders>
              <w:top w:val="single" w:sz="4" w:space="0" w:color="000000"/>
              <w:left w:val="single" w:sz="6" w:space="0" w:color="000000"/>
              <w:bottom w:val="single" w:sz="4" w:space="0" w:color="000000"/>
              <w:right w:val="single" w:sz="6" w:space="0" w:color="000000"/>
            </w:tcBorders>
            <w:hideMark/>
          </w:tcPr>
          <w:p w14:paraId="5152FAC1" w14:textId="77777777" w:rsidR="003073A8" w:rsidRPr="00727A42" w:rsidRDefault="003073A8" w:rsidP="009F3DA8">
            <w:pPr>
              <w:spacing w:line="275" w:lineRule="exact"/>
              <w:ind w:left="108"/>
            </w:pPr>
            <w:r w:rsidRPr="00727A42">
              <w:rPr>
                <w:spacing w:val="-2"/>
              </w:rPr>
              <w:t>TsE05B</w:t>
            </w:r>
          </w:p>
        </w:tc>
        <w:tc>
          <w:tcPr>
            <w:tcW w:w="5954" w:type="dxa"/>
            <w:tcBorders>
              <w:top w:val="single" w:sz="4" w:space="0" w:color="000000"/>
              <w:left w:val="single" w:sz="6" w:space="0" w:color="000000"/>
              <w:bottom w:val="single" w:sz="4" w:space="0" w:color="000000"/>
              <w:right w:val="single" w:sz="6" w:space="0" w:color="000000"/>
            </w:tcBorders>
            <w:hideMark/>
          </w:tcPr>
          <w:p w14:paraId="776A9C98" w14:textId="77777777" w:rsidR="003073A8" w:rsidRPr="00727A42" w:rsidRDefault="003073A8" w:rsidP="009F3DA8">
            <w:pPr>
              <w:spacing w:line="230" w:lineRule="atLeast"/>
              <w:ind w:left="108" w:right="50"/>
              <w:rPr>
                <w:sz w:val="20"/>
              </w:rPr>
            </w:pPr>
            <w:r w:rsidRPr="00727A42">
              <w:rPr>
                <w:sz w:val="20"/>
              </w:rPr>
              <w:t>Nivelarea cu autogreder de pina la 175 CP a suprafetei terenului natural</w:t>
            </w:r>
            <w:r w:rsidRPr="00727A42">
              <w:rPr>
                <w:spacing w:val="-5"/>
                <w:sz w:val="20"/>
              </w:rPr>
              <w:t xml:space="preserve"> </w:t>
            </w:r>
            <w:r w:rsidRPr="00727A42">
              <w:rPr>
                <w:sz w:val="20"/>
              </w:rPr>
              <w:t>si</w:t>
            </w:r>
            <w:r w:rsidRPr="00727A42">
              <w:rPr>
                <w:spacing w:val="-6"/>
                <w:sz w:val="20"/>
              </w:rPr>
              <w:t xml:space="preserve"> </w:t>
            </w:r>
            <w:r w:rsidRPr="00727A42">
              <w:rPr>
                <w:sz w:val="20"/>
              </w:rPr>
              <w:t>a</w:t>
            </w:r>
            <w:r w:rsidRPr="00727A42">
              <w:rPr>
                <w:spacing w:val="-5"/>
                <w:sz w:val="20"/>
              </w:rPr>
              <w:t xml:space="preserve"> </w:t>
            </w:r>
            <w:r w:rsidRPr="00727A42">
              <w:rPr>
                <w:sz w:val="20"/>
              </w:rPr>
              <w:t>platformelor</w:t>
            </w:r>
            <w:r w:rsidRPr="00727A42">
              <w:rPr>
                <w:spacing w:val="-5"/>
                <w:sz w:val="20"/>
              </w:rPr>
              <w:t xml:space="preserve"> </w:t>
            </w:r>
            <w:r w:rsidRPr="00727A42">
              <w:rPr>
                <w:sz w:val="20"/>
              </w:rPr>
              <w:t>de</w:t>
            </w:r>
            <w:r w:rsidRPr="00727A42">
              <w:rPr>
                <w:spacing w:val="-5"/>
                <w:sz w:val="20"/>
              </w:rPr>
              <w:t xml:space="preserve"> </w:t>
            </w:r>
            <w:r w:rsidRPr="00727A42">
              <w:rPr>
                <w:sz w:val="20"/>
              </w:rPr>
              <w:t>terasamente,</w:t>
            </w:r>
            <w:r w:rsidRPr="00727A42">
              <w:rPr>
                <w:spacing w:val="-5"/>
                <w:sz w:val="20"/>
              </w:rPr>
              <w:t xml:space="preserve"> </w:t>
            </w:r>
            <w:r w:rsidRPr="00727A42">
              <w:rPr>
                <w:sz w:val="20"/>
              </w:rPr>
              <w:t>prin</w:t>
            </w:r>
            <w:r w:rsidRPr="00727A42">
              <w:rPr>
                <w:spacing w:val="-4"/>
                <w:sz w:val="20"/>
              </w:rPr>
              <w:t xml:space="preserve"> </w:t>
            </w:r>
            <w:r w:rsidRPr="00727A42">
              <w:rPr>
                <w:sz w:val="20"/>
              </w:rPr>
              <w:t>taierea</w:t>
            </w:r>
            <w:r w:rsidRPr="00727A42">
              <w:rPr>
                <w:spacing w:val="-7"/>
                <w:sz w:val="20"/>
              </w:rPr>
              <w:t xml:space="preserve"> </w:t>
            </w:r>
            <w:r w:rsidRPr="00727A42">
              <w:rPr>
                <w:sz w:val="20"/>
              </w:rPr>
              <w:t>damburilor</w:t>
            </w:r>
            <w:r w:rsidRPr="00727A42">
              <w:rPr>
                <w:spacing w:val="-5"/>
                <w:sz w:val="20"/>
              </w:rPr>
              <w:t xml:space="preserve"> </w:t>
            </w:r>
            <w:r w:rsidRPr="00727A42">
              <w:rPr>
                <w:sz w:val="20"/>
              </w:rPr>
              <w:t>si deplasarea in goluri a pamintului sapat in teren catg. II</w:t>
            </w:r>
          </w:p>
        </w:tc>
        <w:tc>
          <w:tcPr>
            <w:tcW w:w="992" w:type="dxa"/>
            <w:tcBorders>
              <w:top w:val="single" w:sz="4" w:space="0" w:color="000000"/>
              <w:left w:val="single" w:sz="6" w:space="0" w:color="000000"/>
              <w:bottom w:val="single" w:sz="4" w:space="0" w:color="000000"/>
              <w:right w:val="single" w:sz="6" w:space="0" w:color="000000"/>
            </w:tcBorders>
            <w:hideMark/>
          </w:tcPr>
          <w:p w14:paraId="5006754B" w14:textId="77777777" w:rsidR="003073A8" w:rsidRPr="00727A42" w:rsidRDefault="003073A8" w:rsidP="009F3DA8">
            <w:pPr>
              <w:spacing w:before="205"/>
              <w:ind w:right="359"/>
              <w:jc w:val="right"/>
            </w:pPr>
            <w:r w:rsidRPr="00727A42">
              <w:rPr>
                <w:spacing w:val="-2"/>
              </w:rPr>
              <w:t>100m2</w:t>
            </w:r>
          </w:p>
        </w:tc>
        <w:tc>
          <w:tcPr>
            <w:tcW w:w="1418" w:type="dxa"/>
            <w:tcBorders>
              <w:top w:val="single" w:sz="4" w:space="0" w:color="000000"/>
              <w:left w:val="single" w:sz="6" w:space="0" w:color="000000"/>
              <w:bottom w:val="single" w:sz="4" w:space="0" w:color="000000"/>
              <w:right w:val="single" w:sz="6" w:space="0" w:color="000000"/>
            </w:tcBorders>
            <w:hideMark/>
          </w:tcPr>
          <w:p w14:paraId="22CEA4AD" w14:textId="77777777" w:rsidR="003073A8" w:rsidRPr="00727A42" w:rsidRDefault="003073A8" w:rsidP="009F3DA8">
            <w:pPr>
              <w:spacing w:before="205"/>
              <w:ind w:right="421"/>
              <w:jc w:val="right"/>
            </w:pPr>
            <w:r w:rsidRPr="00727A42">
              <w:rPr>
                <w:spacing w:val="-2"/>
              </w:rPr>
              <w:t>2,091</w:t>
            </w:r>
          </w:p>
        </w:tc>
      </w:tr>
      <w:tr w:rsidR="003073A8" w:rsidRPr="00727A42" w14:paraId="414E7DC1" w14:textId="77777777" w:rsidTr="009F3DA8">
        <w:trPr>
          <w:trHeight w:val="230"/>
        </w:trPr>
        <w:tc>
          <w:tcPr>
            <w:tcW w:w="709" w:type="dxa"/>
            <w:tcBorders>
              <w:top w:val="single" w:sz="4" w:space="0" w:color="000000"/>
              <w:left w:val="single" w:sz="6" w:space="0" w:color="000000"/>
              <w:bottom w:val="single" w:sz="4" w:space="0" w:color="000000"/>
              <w:right w:val="single" w:sz="6" w:space="0" w:color="000000"/>
            </w:tcBorders>
          </w:tcPr>
          <w:p w14:paraId="74F1B1C7"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773E062B" w14:textId="77777777" w:rsidR="003073A8" w:rsidRPr="00727A42" w:rsidRDefault="003073A8" w:rsidP="009F3DA8">
            <w:pPr>
              <w:spacing w:before="23"/>
              <w:ind w:left="117"/>
              <w:rPr>
                <w:sz w:val="16"/>
              </w:rPr>
            </w:pPr>
            <w:r w:rsidRPr="00727A42">
              <w:rPr>
                <w:spacing w:val="-2"/>
                <w:sz w:val="16"/>
              </w:rPr>
              <w:t>2952220003546</w:t>
            </w:r>
          </w:p>
        </w:tc>
        <w:tc>
          <w:tcPr>
            <w:tcW w:w="5954" w:type="dxa"/>
            <w:tcBorders>
              <w:top w:val="single" w:sz="4" w:space="0" w:color="000000"/>
              <w:left w:val="single" w:sz="6" w:space="0" w:color="000000"/>
              <w:bottom w:val="single" w:sz="4" w:space="0" w:color="000000"/>
              <w:right w:val="single" w:sz="6" w:space="0" w:color="000000"/>
            </w:tcBorders>
            <w:hideMark/>
          </w:tcPr>
          <w:p w14:paraId="217F8899" w14:textId="77777777" w:rsidR="003073A8" w:rsidRPr="00727A42" w:rsidRDefault="003073A8" w:rsidP="009F3DA8">
            <w:pPr>
              <w:spacing w:line="210" w:lineRule="exact"/>
              <w:ind w:left="108"/>
              <w:rPr>
                <w:sz w:val="20"/>
              </w:rPr>
            </w:pPr>
            <w:r w:rsidRPr="00727A42">
              <w:rPr>
                <w:sz w:val="20"/>
              </w:rPr>
              <w:t>Autogreder</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5"/>
                <w:sz w:val="20"/>
              </w:rPr>
              <w:t xml:space="preserve"> </w:t>
            </w:r>
            <w:r w:rsidRPr="00727A42">
              <w:rPr>
                <w:sz w:val="20"/>
              </w:rPr>
              <w:t>175</w:t>
            </w:r>
            <w:r w:rsidRPr="00727A42">
              <w:rPr>
                <w:spacing w:val="-3"/>
                <w:sz w:val="20"/>
              </w:rPr>
              <w:t xml:space="preserve"> </w:t>
            </w:r>
            <w:r w:rsidRPr="00727A42">
              <w:rPr>
                <w:spacing w:val="-5"/>
                <w:sz w:val="20"/>
              </w:rPr>
              <w:t>cp</w:t>
            </w:r>
          </w:p>
        </w:tc>
        <w:tc>
          <w:tcPr>
            <w:tcW w:w="992" w:type="dxa"/>
            <w:tcBorders>
              <w:top w:val="single" w:sz="4" w:space="0" w:color="000000"/>
              <w:left w:val="single" w:sz="6" w:space="0" w:color="000000"/>
              <w:bottom w:val="single" w:sz="4" w:space="0" w:color="000000"/>
              <w:right w:val="single" w:sz="6" w:space="0" w:color="000000"/>
            </w:tcBorders>
            <w:hideMark/>
          </w:tcPr>
          <w:p w14:paraId="34A81B7E" w14:textId="77777777" w:rsidR="003073A8" w:rsidRPr="00727A42" w:rsidRDefault="003073A8" w:rsidP="009F3DA8">
            <w:pPr>
              <w:spacing w:line="210" w:lineRule="exact"/>
              <w:ind w:left="106"/>
              <w:rPr>
                <w:sz w:val="20"/>
              </w:rPr>
            </w:pPr>
            <w:r w:rsidRPr="00727A42">
              <w:rPr>
                <w:spacing w:val="-2"/>
                <w:sz w:val="20"/>
              </w:rPr>
              <w:t>h-</w:t>
            </w:r>
            <w:r w:rsidRPr="00727A42">
              <w:rPr>
                <w:spacing w:val="-5"/>
                <w:sz w:val="20"/>
              </w:rPr>
              <w:t>ut</w:t>
            </w:r>
          </w:p>
        </w:tc>
        <w:tc>
          <w:tcPr>
            <w:tcW w:w="1418" w:type="dxa"/>
            <w:tcBorders>
              <w:top w:val="single" w:sz="4" w:space="0" w:color="000000"/>
              <w:left w:val="single" w:sz="6" w:space="0" w:color="000000"/>
              <w:bottom w:val="single" w:sz="4" w:space="0" w:color="000000"/>
              <w:right w:val="single" w:sz="6" w:space="0" w:color="000000"/>
            </w:tcBorders>
            <w:hideMark/>
          </w:tcPr>
          <w:p w14:paraId="3033764F" w14:textId="77777777" w:rsidR="003073A8" w:rsidRPr="00727A42" w:rsidRDefault="003073A8" w:rsidP="009F3DA8">
            <w:pPr>
              <w:spacing w:line="210" w:lineRule="exact"/>
              <w:ind w:left="109"/>
              <w:rPr>
                <w:sz w:val="20"/>
              </w:rPr>
            </w:pPr>
            <w:r w:rsidRPr="00727A42">
              <w:rPr>
                <w:spacing w:val="-2"/>
                <w:sz w:val="20"/>
              </w:rPr>
              <w:t>0,3952</w:t>
            </w:r>
          </w:p>
        </w:tc>
      </w:tr>
      <w:tr w:rsidR="003073A8" w:rsidRPr="00727A42" w14:paraId="2B47FD52" w14:textId="77777777" w:rsidTr="009F3DA8">
        <w:trPr>
          <w:trHeight w:val="688"/>
        </w:trPr>
        <w:tc>
          <w:tcPr>
            <w:tcW w:w="709" w:type="dxa"/>
            <w:tcBorders>
              <w:top w:val="single" w:sz="4" w:space="0" w:color="000000"/>
              <w:left w:val="single" w:sz="6" w:space="0" w:color="000000"/>
              <w:bottom w:val="single" w:sz="4" w:space="0" w:color="000000"/>
              <w:right w:val="single" w:sz="6" w:space="0" w:color="000000"/>
            </w:tcBorders>
            <w:hideMark/>
          </w:tcPr>
          <w:p w14:paraId="7B3B32C5" w14:textId="77777777" w:rsidR="003073A8" w:rsidRPr="00727A42" w:rsidRDefault="003073A8" w:rsidP="009F3DA8">
            <w:pPr>
              <w:spacing w:line="275" w:lineRule="exact"/>
              <w:ind w:left="107"/>
            </w:pPr>
            <w:r w:rsidRPr="00727A42">
              <w:rPr>
                <w:spacing w:val="-10"/>
              </w:rPr>
              <w:t>6</w:t>
            </w:r>
          </w:p>
        </w:tc>
        <w:tc>
          <w:tcPr>
            <w:tcW w:w="1276" w:type="dxa"/>
            <w:tcBorders>
              <w:top w:val="single" w:sz="4" w:space="0" w:color="000000"/>
              <w:left w:val="single" w:sz="6" w:space="0" w:color="000000"/>
              <w:bottom w:val="single" w:sz="4" w:space="0" w:color="000000"/>
              <w:right w:val="single" w:sz="6" w:space="0" w:color="000000"/>
            </w:tcBorders>
            <w:hideMark/>
          </w:tcPr>
          <w:p w14:paraId="2917B1B8" w14:textId="77777777" w:rsidR="003073A8" w:rsidRPr="00727A42" w:rsidRDefault="003073A8" w:rsidP="009F3DA8">
            <w:pPr>
              <w:spacing w:line="275" w:lineRule="exact"/>
              <w:ind w:left="108"/>
            </w:pPr>
            <w:r w:rsidRPr="00727A42">
              <w:rPr>
                <w:spacing w:val="-2"/>
              </w:rPr>
              <w:t>TsD02A1</w:t>
            </w:r>
          </w:p>
        </w:tc>
        <w:tc>
          <w:tcPr>
            <w:tcW w:w="5954" w:type="dxa"/>
            <w:tcBorders>
              <w:top w:val="single" w:sz="4" w:space="0" w:color="000000"/>
              <w:left w:val="single" w:sz="6" w:space="0" w:color="000000"/>
              <w:bottom w:val="single" w:sz="4" w:space="0" w:color="000000"/>
              <w:right w:val="single" w:sz="6" w:space="0" w:color="000000"/>
            </w:tcBorders>
            <w:hideMark/>
          </w:tcPr>
          <w:p w14:paraId="0D09A6F4" w14:textId="77777777" w:rsidR="003073A8" w:rsidRPr="00727A42" w:rsidRDefault="003073A8" w:rsidP="009F3DA8">
            <w:pPr>
              <w:ind w:left="108"/>
              <w:rPr>
                <w:sz w:val="20"/>
              </w:rPr>
            </w:pPr>
            <w:r w:rsidRPr="00727A42">
              <w:rPr>
                <w:sz w:val="20"/>
              </w:rPr>
              <w:t>Imprastierea pamintului afinat provenit din teren categoria I sau II, executata</w:t>
            </w:r>
            <w:r w:rsidRPr="00727A42">
              <w:rPr>
                <w:spacing w:val="-4"/>
                <w:sz w:val="20"/>
              </w:rPr>
              <w:t xml:space="preserve"> </w:t>
            </w:r>
            <w:r w:rsidRPr="00727A42">
              <w:rPr>
                <w:sz w:val="20"/>
              </w:rPr>
              <w:t>cu</w:t>
            </w:r>
            <w:r w:rsidRPr="00727A42">
              <w:rPr>
                <w:spacing w:val="-3"/>
                <w:sz w:val="20"/>
              </w:rPr>
              <w:t xml:space="preserve"> </w:t>
            </w:r>
            <w:r w:rsidRPr="00727A42">
              <w:rPr>
                <w:sz w:val="20"/>
              </w:rPr>
              <w:t>buldozer</w:t>
            </w:r>
            <w:r w:rsidRPr="00727A42">
              <w:rPr>
                <w:spacing w:val="-4"/>
                <w:sz w:val="20"/>
              </w:rPr>
              <w:t xml:space="preserve"> </w:t>
            </w:r>
            <w:r w:rsidRPr="00727A42">
              <w:rPr>
                <w:sz w:val="20"/>
              </w:rPr>
              <w:t>pe</w:t>
            </w:r>
            <w:r w:rsidRPr="00727A42">
              <w:rPr>
                <w:spacing w:val="-4"/>
                <w:sz w:val="20"/>
              </w:rPr>
              <w:t xml:space="preserve"> </w:t>
            </w:r>
            <w:r w:rsidRPr="00727A42">
              <w:rPr>
                <w:sz w:val="20"/>
              </w:rPr>
              <w:t>tractor</w:t>
            </w:r>
            <w:r w:rsidRPr="00727A42">
              <w:rPr>
                <w:spacing w:val="-4"/>
                <w:sz w:val="20"/>
              </w:rPr>
              <w:t xml:space="preserve"> </w:t>
            </w:r>
            <w:r w:rsidRPr="00727A42">
              <w:rPr>
                <w:sz w:val="20"/>
              </w:rPr>
              <w:t>cu</w:t>
            </w:r>
            <w:r w:rsidRPr="00727A42">
              <w:rPr>
                <w:spacing w:val="-3"/>
                <w:sz w:val="20"/>
              </w:rPr>
              <w:t xml:space="preserve"> </w:t>
            </w:r>
            <w:r w:rsidRPr="00727A42">
              <w:rPr>
                <w:sz w:val="20"/>
              </w:rPr>
              <w:t>senile</w:t>
            </w:r>
            <w:r w:rsidRPr="00727A42">
              <w:rPr>
                <w:spacing w:val="-4"/>
                <w:sz w:val="20"/>
              </w:rPr>
              <w:t xml:space="preserve"> </w:t>
            </w:r>
            <w:r w:rsidRPr="00727A42">
              <w:rPr>
                <w:sz w:val="20"/>
              </w:rPr>
              <w:t>de</w:t>
            </w:r>
            <w:r w:rsidRPr="00727A42">
              <w:rPr>
                <w:spacing w:val="-5"/>
                <w:sz w:val="20"/>
              </w:rPr>
              <w:t xml:space="preserve"> </w:t>
            </w:r>
            <w:r w:rsidRPr="00727A42">
              <w:rPr>
                <w:sz w:val="20"/>
              </w:rPr>
              <w:t>65-80</w:t>
            </w:r>
            <w:r w:rsidRPr="00727A42">
              <w:rPr>
                <w:spacing w:val="-3"/>
                <w:sz w:val="20"/>
              </w:rPr>
              <w:t xml:space="preserve"> </w:t>
            </w:r>
            <w:r w:rsidRPr="00727A42">
              <w:rPr>
                <w:sz w:val="20"/>
              </w:rPr>
              <w:t>CP,</w:t>
            </w:r>
            <w:r w:rsidRPr="00727A42">
              <w:rPr>
                <w:spacing w:val="-4"/>
                <w:sz w:val="20"/>
              </w:rPr>
              <w:t xml:space="preserve"> </w:t>
            </w:r>
            <w:r w:rsidRPr="00727A42">
              <w:rPr>
                <w:sz w:val="20"/>
              </w:rPr>
              <w:t>in</w:t>
            </w:r>
            <w:r w:rsidRPr="00727A42">
              <w:rPr>
                <w:spacing w:val="-3"/>
                <w:sz w:val="20"/>
              </w:rPr>
              <w:t xml:space="preserve"> </w:t>
            </w:r>
            <w:r w:rsidRPr="00727A42">
              <w:rPr>
                <w:sz w:val="20"/>
              </w:rPr>
              <w:t>straturi</w:t>
            </w:r>
            <w:r w:rsidRPr="00727A42">
              <w:rPr>
                <w:spacing w:val="-4"/>
                <w:sz w:val="20"/>
              </w:rPr>
              <w:t xml:space="preserve"> </w:t>
            </w:r>
            <w:r w:rsidRPr="00727A42">
              <w:rPr>
                <w:sz w:val="20"/>
              </w:rPr>
              <w:t>cu</w:t>
            </w:r>
          </w:p>
          <w:p w14:paraId="4656A094" w14:textId="77777777" w:rsidR="003073A8" w:rsidRPr="00727A42" w:rsidRDefault="003073A8" w:rsidP="009F3DA8">
            <w:pPr>
              <w:spacing w:line="208" w:lineRule="exact"/>
              <w:ind w:left="108"/>
              <w:rPr>
                <w:sz w:val="20"/>
              </w:rPr>
            </w:pPr>
            <w:r w:rsidRPr="00727A42">
              <w:rPr>
                <w:sz w:val="20"/>
              </w:rPr>
              <w:t>grosimea</w:t>
            </w:r>
            <w:r w:rsidRPr="00727A42">
              <w:rPr>
                <w:spacing w:val="-4"/>
                <w:sz w:val="20"/>
              </w:rPr>
              <w:t xml:space="preserve"> </w:t>
            </w:r>
            <w:r w:rsidRPr="00727A42">
              <w:rPr>
                <w:sz w:val="20"/>
              </w:rPr>
              <w:t>de</w:t>
            </w:r>
            <w:r w:rsidRPr="00727A42">
              <w:rPr>
                <w:spacing w:val="-5"/>
                <w:sz w:val="20"/>
              </w:rPr>
              <w:t xml:space="preserve"> </w:t>
            </w:r>
            <w:r w:rsidRPr="00727A42">
              <w:rPr>
                <w:sz w:val="20"/>
              </w:rPr>
              <w:t>15-20</w:t>
            </w:r>
            <w:r w:rsidRPr="00727A42">
              <w:rPr>
                <w:spacing w:val="-2"/>
                <w:sz w:val="20"/>
              </w:rPr>
              <w:t xml:space="preserve"> </w:t>
            </w:r>
            <w:r w:rsidRPr="00727A42">
              <w:rPr>
                <w:spacing w:val="-5"/>
                <w:sz w:val="20"/>
              </w:rPr>
              <w:t>cm</w:t>
            </w:r>
          </w:p>
        </w:tc>
        <w:tc>
          <w:tcPr>
            <w:tcW w:w="992" w:type="dxa"/>
            <w:tcBorders>
              <w:top w:val="single" w:sz="4" w:space="0" w:color="000000"/>
              <w:left w:val="single" w:sz="6" w:space="0" w:color="000000"/>
              <w:bottom w:val="single" w:sz="4" w:space="0" w:color="000000"/>
              <w:right w:val="single" w:sz="6" w:space="0" w:color="000000"/>
            </w:tcBorders>
            <w:hideMark/>
          </w:tcPr>
          <w:p w14:paraId="045B219D" w14:textId="77777777" w:rsidR="003073A8" w:rsidRPr="00727A42" w:rsidRDefault="003073A8" w:rsidP="009F3DA8">
            <w:pPr>
              <w:spacing w:before="205"/>
              <w:ind w:right="330"/>
              <w:jc w:val="right"/>
            </w:pPr>
            <w:r w:rsidRPr="00727A42">
              <w:t xml:space="preserve">100 </w:t>
            </w:r>
            <w:r w:rsidRPr="00727A42">
              <w:rPr>
                <w:spacing w:val="-5"/>
              </w:rPr>
              <w:t>m3</w:t>
            </w:r>
          </w:p>
        </w:tc>
        <w:tc>
          <w:tcPr>
            <w:tcW w:w="1418" w:type="dxa"/>
            <w:tcBorders>
              <w:top w:val="single" w:sz="4" w:space="0" w:color="000000"/>
              <w:left w:val="single" w:sz="6" w:space="0" w:color="000000"/>
              <w:bottom w:val="single" w:sz="4" w:space="0" w:color="000000"/>
              <w:right w:val="single" w:sz="6" w:space="0" w:color="000000"/>
            </w:tcBorders>
            <w:hideMark/>
          </w:tcPr>
          <w:p w14:paraId="37254154" w14:textId="77777777" w:rsidR="003073A8" w:rsidRPr="00727A42" w:rsidRDefault="003073A8" w:rsidP="009F3DA8">
            <w:pPr>
              <w:spacing w:before="205"/>
              <w:ind w:right="421"/>
              <w:jc w:val="right"/>
            </w:pPr>
            <w:r w:rsidRPr="00727A42">
              <w:rPr>
                <w:spacing w:val="-2"/>
              </w:rPr>
              <w:t>3,500</w:t>
            </w:r>
          </w:p>
        </w:tc>
      </w:tr>
      <w:tr w:rsidR="003073A8" w:rsidRPr="00727A42" w14:paraId="01A784F4" w14:textId="77777777" w:rsidTr="009F3DA8">
        <w:trPr>
          <w:trHeight w:val="230"/>
        </w:trPr>
        <w:tc>
          <w:tcPr>
            <w:tcW w:w="709" w:type="dxa"/>
            <w:tcBorders>
              <w:top w:val="single" w:sz="4" w:space="0" w:color="000000"/>
              <w:left w:val="single" w:sz="6" w:space="0" w:color="000000"/>
              <w:bottom w:val="single" w:sz="4" w:space="0" w:color="000000"/>
              <w:right w:val="single" w:sz="6" w:space="0" w:color="000000"/>
            </w:tcBorders>
          </w:tcPr>
          <w:p w14:paraId="03CE0969" w14:textId="77777777" w:rsidR="003073A8" w:rsidRPr="00727A42" w:rsidRDefault="003073A8" w:rsidP="009F3DA8">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124BB3B9" w14:textId="77777777" w:rsidR="003073A8" w:rsidRPr="00727A42" w:rsidRDefault="003073A8" w:rsidP="009F3DA8">
            <w:pPr>
              <w:spacing w:before="25"/>
              <w:ind w:left="117"/>
              <w:rPr>
                <w:sz w:val="16"/>
              </w:rPr>
            </w:pPr>
            <w:r w:rsidRPr="00727A42">
              <w:rPr>
                <w:spacing w:val="-2"/>
                <w:sz w:val="16"/>
              </w:rPr>
              <w:t>2952260003553</w:t>
            </w:r>
          </w:p>
        </w:tc>
        <w:tc>
          <w:tcPr>
            <w:tcW w:w="5954" w:type="dxa"/>
            <w:tcBorders>
              <w:top w:val="single" w:sz="4" w:space="0" w:color="000000"/>
              <w:left w:val="single" w:sz="6" w:space="0" w:color="000000"/>
              <w:bottom w:val="single" w:sz="4" w:space="0" w:color="000000"/>
              <w:right w:val="single" w:sz="6" w:space="0" w:color="000000"/>
            </w:tcBorders>
            <w:hideMark/>
          </w:tcPr>
          <w:p w14:paraId="7D3A8AFB" w14:textId="77777777" w:rsidR="003073A8" w:rsidRPr="00727A42" w:rsidRDefault="003073A8" w:rsidP="009F3DA8">
            <w:pPr>
              <w:spacing w:line="210" w:lineRule="exact"/>
              <w:ind w:left="108"/>
              <w:rPr>
                <w:sz w:val="20"/>
              </w:rPr>
            </w:pPr>
            <w:r w:rsidRPr="00727A42">
              <w:rPr>
                <w:sz w:val="20"/>
              </w:rPr>
              <w:t>Buldozer</w:t>
            </w:r>
            <w:r w:rsidRPr="00727A42">
              <w:rPr>
                <w:spacing w:val="-4"/>
                <w:sz w:val="20"/>
              </w:rPr>
              <w:t xml:space="preserve"> </w:t>
            </w:r>
            <w:r w:rsidRPr="00727A42">
              <w:rPr>
                <w:sz w:val="20"/>
              </w:rPr>
              <w:t>pe</w:t>
            </w:r>
            <w:r w:rsidRPr="00727A42">
              <w:rPr>
                <w:spacing w:val="-3"/>
                <w:sz w:val="20"/>
              </w:rPr>
              <w:t xml:space="preserve"> </w:t>
            </w:r>
            <w:r w:rsidRPr="00727A42">
              <w:rPr>
                <w:sz w:val="20"/>
              </w:rPr>
              <w:t>senile</w:t>
            </w:r>
            <w:r w:rsidRPr="00727A42">
              <w:rPr>
                <w:spacing w:val="-3"/>
                <w:sz w:val="20"/>
              </w:rPr>
              <w:t xml:space="preserve"> </w:t>
            </w:r>
            <w:r w:rsidRPr="00727A42">
              <w:rPr>
                <w:sz w:val="20"/>
              </w:rPr>
              <w:t>pina</w:t>
            </w:r>
            <w:r w:rsidRPr="00727A42">
              <w:rPr>
                <w:spacing w:val="-5"/>
                <w:sz w:val="20"/>
              </w:rPr>
              <w:t xml:space="preserve"> </w:t>
            </w:r>
            <w:r w:rsidRPr="00727A42">
              <w:rPr>
                <w:sz w:val="20"/>
              </w:rPr>
              <w:t>la</w:t>
            </w:r>
            <w:r w:rsidRPr="00727A42">
              <w:rPr>
                <w:spacing w:val="-3"/>
                <w:sz w:val="20"/>
              </w:rPr>
              <w:t xml:space="preserve"> </w:t>
            </w:r>
            <w:r w:rsidRPr="00727A42">
              <w:rPr>
                <w:sz w:val="20"/>
              </w:rPr>
              <w:t>65-80</w:t>
            </w:r>
            <w:r w:rsidRPr="00727A42">
              <w:rPr>
                <w:spacing w:val="-2"/>
                <w:sz w:val="20"/>
              </w:rPr>
              <w:t xml:space="preserve"> </w:t>
            </w:r>
            <w:r w:rsidRPr="00727A42">
              <w:rPr>
                <w:spacing w:val="-5"/>
                <w:sz w:val="20"/>
              </w:rPr>
              <w:t>CP</w:t>
            </w:r>
          </w:p>
        </w:tc>
        <w:tc>
          <w:tcPr>
            <w:tcW w:w="992" w:type="dxa"/>
            <w:tcBorders>
              <w:top w:val="single" w:sz="4" w:space="0" w:color="000000"/>
              <w:left w:val="single" w:sz="6" w:space="0" w:color="000000"/>
              <w:bottom w:val="single" w:sz="4" w:space="0" w:color="000000"/>
              <w:right w:val="single" w:sz="6" w:space="0" w:color="000000"/>
            </w:tcBorders>
            <w:hideMark/>
          </w:tcPr>
          <w:p w14:paraId="49F2CA07" w14:textId="77777777" w:rsidR="003073A8" w:rsidRPr="00727A42" w:rsidRDefault="003073A8" w:rsidP="009F3DA8">
            <w:pPr>
              <w:spacing w:line="210" w:lineRule="exact"/>
              <w:ind w:left="106"/>
              <w:rPr>
                <w:sz w:val="20"/>
              </w:rPr>
            </w:pPr>
            <w:r w:rsidRPr="00727A42">
              <w:rPr>
                <w:spacing w:val="-2"/>
                <w:sz w:val="20"/>
              </w:rPr>
              <w:t>h-</w:t>
            </w:r>
            <w:r w:rsidRPr="00727A42">
              <w:rPr>
                <w:spacing w:val="-5"/>
                <w:sz w:val="20"/>
              </w:rPr>
              <w:t>ut</w:t>
            </w:r>
          </w:p>
        </w:tc>
        <w:tc>
          <w:tcPr>
            <w:tcW w:w="1418" w:type="dxa"/>
            <w:tcBorders>
              <w:top w:val="single" w:sz="4" w:space="0" w:color="000000"/>
              <w:left w:val="single" w:sz="6" w:space="0" w:color="000000"/>
              <w:bottom w:val="single" w:sz="4" w:space="0" w:color="000000"/>
              <w:right w:val="single" w:sz="6" w:space="0" w:color="000000"/>
            </w:tcBorders>
            <w:hideMark/>
          </w:tcPr>
          <w:p w14:paraId="023D385A" w14:textId="77777777" w:rsidR="003073A8" w:rsidRPr="00727A42" w:rsidRDefault="003073A8" w:rsidP="009F3DA8">
            <w:pPr>
              <w:spacing w:line="210" w:lineRule="exact"/>
              <w:ind w:left="109"/>
              <w:rPr>
                <w:sz w:val="20"/>
              </w:rPr>
            </w:pPr>
            <w:r w:rsidRPr="00727A42">
              <w:rPr>
                <w:spacing w:val="-2"/>
                <w:sz w:val="20"/>
              </w:rPr>
              <w:t>3,8150</w:t>
            </w:r>
          </w:p>
        </w:tc>
      </w:tr>
      <w:tr w:rsidR="003073A8" w:rsidRPr="00727A42" w14:paraId="222F6616" w14:textId="77777777" w:rsidTr="009F3DA8">
        <w:trPr>
          <w:trHeight w:val="230"/>
        </w:trPr>
        <w:tc>
          <w:tcPr>
            <w:tcW w:w="709" w:type="dxa"/>
            <w:tcBorders>
              <w:left w:val="single" w:sz="6" w:space="0" w:color="000000"/>
              <w:right w:val="single" w:sz="6" w:space="0" w:color="000000"/>
            </w:tcBorders>
          </w:tcPr>
          <w:p w14:paraId="12A43739" w14:textId="77777777" w:rsidR="003073A8" w:rsidRPr="00727A42" w:rsidRDefault="003073A8" w:rsidP="009F3DA8">
            <w:pPr>
              <w:rPr>
                <w:sz w:val="16"/>
              </w:rPr>
            </w:pPr>
            <w:r w:rsidRPr="00727A42">
              <w:rPr>
                <w:spacing w:val="-10"/>
              </w:rPr>
              <w:t>7</w:t>
            </w:r>
          </w:p>
        </w:tc>
        <w:tc>
          <w:tcPr>
            <w:tcW w:w="1276" w:type="dxa"/>
            <w:tcBorders>
              <w:left w:val="single" w:sz="6" w:space="0" w:color="000000"/>
              <w:right w:val="single" w:sz="6" w:space="0" w:color="000000"/>
            </w:tcBorders>
          </w:tcPr>
          <w:p w14:paraId="40E7411F" w14:textId="77777777" w:rsidR="003073A8" w:rsidRPr="00727A42" w:rsidRDefault="003073A8" w:rsidP="009F3DA8">
            <w:pPr>
              <w:spacing w:before="25"/>
              <w:ind w:left="117"/>
              <w:rPr>
                <w:spacing w:val="-2"/>
                <w:sz w:val="16"/>
              </w:rPr>
            </w:pPr>
            <w:r w:rsidRPr="00727A42">
              <w:rPr>
                <w:spacing w:val="-2"/>
              </w:rPr>
              <w:t>TsD08A1</w:t>
            </w:r>
          </w:p>
        </w:tc>
        <w:tc>
          <w:tcPr>
            <w:tcW w:w="5954" w:type="dxa"/>
            <w:tcBorders>
              <w:left w:val="single" w:sz="6" w:space="0" w:color="000000"/>
              <w:right w:val="single" w:sz="6" w:space="0" w:color="000000"/>
            </w:tcBorders>
          </w:tcPr>
          <w:p w14:paraId="02BA0A8E" w14:textId="77777777" w:rsidR="003073A8" w:rsidRPr="00727A42" w:rsidRDefault="003073A8" w:rsidP="009F3DA8">
            <w:pPr>
              <w:spacing w:line="210" w:lineRule="exact"/>
              <w:ind w:left="108"/>
              <w:rPr>
                <w:sz w:val="20"/>
              </w:rPr>
            </w:pPr>
            <w:r w:rsidRPr="00727A42">
              <w:rPr>
                <w:sz w:val="20"/>
              </w:rPr>
              <w:t>Compactarea mecanica a umpluturilor cu compactor pe pneuri static autopropulsat</w:t>
            </w:r>
            <w:r w:rsidRPr="00727A42">
              <w:rPr>
                <w:spacing w:val="-4"/>
                <w:sz w:val="20"/>
              </w:rPr>
              <w:t xml:space="preserve"> </w:t>
            </w:r>
            <w:r w:rsidRPr="00727A42">
              <w:rPr>
                <w:sz w:val="20"/>
              </w:rPr>
              <w:t>de</w:t>
            </w:r>
            <w:r w:rsidRPr="00727A42">
              <w:rPr>
                <w:spacing w:val="-1"/>
                <w:sz w:val="20"/>
              </w:rPr>
              <w:t xml:space="preserve"> </w:t>
            </w:r>
            <w:r w:rsidRPr="00727A42">
              <w:rPr>
                <w:sz w:val="20"/>
              </w:rPr>
              <w:t>10,1-16</w:t>
            </w:r>
            <w:r w:rsidRPr="00727A42">
              <w:rPr>
                <w:spacing w:val="-3"/>
                <w:sz w:val="20"/>
              </w:rPr>
              <w:t xml:space="preserve"> </w:t>
            </w:r>
            <w:r w:rsidRPr="00727A42">
              <w:rPr>
                <w:sz w:val="20"/>
              </w:rPr>
              <w:t>t,</w:t>
            </w:r>
            <w:r w:rsidRPr="00727A42">
              <w:rPr>
                <w:spacing w:val="-4"/>
                <w:sz w:val="20"/>
              </w:rPr>
              <w:t xml:space="preserve"> </w:t>
            </w:r>
            <w:r w:rsidRPr="00727A42">
              <w:rPr>
                <w:sz w:val="20"/>
              </w:rPr>
              <w:t>in</w:t>
            </w:r>
            <w:r w:rsidRPr="00727A42">
              <w:rPr>
                <w:spacing w:val="-5"/>
                <w:sz w:val="20"/>
              </w:rPr>
              <w:t xml:space="preserve"> </w:t>
            </w:r>
            <w:r w:rsidRPr="00727A42">
              <w:rPr>
                <w:sz w:val="20"/>
              </w:rPr>
              <w:t>straturi</w:t>
            </w:r>
            <w:r w:rsidRPr="00727A42">
              <w:rPr>
                <w:spacing w:val="-5"/>
                <w:sz w:val="20"/>
              </w:rPr>
              <w:t xml:space="preserve"> </w:t>
            </w:r>
            <w:r w:rsidRPr="00727A42">
              <w:rPr>
                <w:sz w:val="20"/>
              </w:rPr>
              <w:t>succesive</w:t>
            </w:r>
            <w:r w:rsidRPr="00727A42">
              <w:rPr>
                <w:spacing w:val="-4"/>
                <w:sz w:val="20"/>
              </w:rPr>
              <w:t xml:space="preserve"> </w:t>
            </w:r>
            <w:r w:rsidRPr="00727A42">
              <w:rPr>
                <w:sz w:val="20"/>
              </w:rPr>
              <w:t>de</w:t>
            </w:r>
            <w:r w:rsidRPr="00727A42">
              <w:rPr>
                <w:spacing w:val="-4"/>
                <w:sz w:val="20"/>
              </w:rPr>
              <w:t xml:space="preserve"> </w:t>
            </w:r>
            <w:r w:rsidRPr="00727A42">
              <w:rPr>
                <w:sz w:val="20"/>
              </w:rPr>
              <w:t>15-25</w:t>
            </w:r>
            <w:r w:rsidRPr="00727A42">
              <w:rPr>
                <w:spacing w:val="-3"/>
                <w:sz w:val="20"/>
              </w:rPr>
              <w:t xml:space="preserve"> </w:t>
            </w:r>
            <w:r w:rsidRPr="00727A42">
              <w:rPr>
                <w:sz w:val="20"/>
              </w:rPr>
              <w:t>cm</w:t>
            </w:r>
            <w:r w:rsidRPr="00727A42">
              <w:rPr>
                <w:spacing w:val="-5"/>
                <w:sz w:val="20"/>
              </w:rPr>
              <w:t xml:space="preserve"> </w:t>
            </w:r>
            <w:r w:rsidRPr="00727A42">
              <w:rPr>
                <w:sz w:val="20"/>
              </w:rPr>
              <w:t>grosime dupa</w:t>
            </w:r>
            <w:r w:rsidRPr="00727A42">
              <w:rPr>
                <w:spacing w:val="-6"/>
                <w:sz w:val="20"/>
              </w:rPr>
              <w:t xml:space="preserve"> </w:t>
            </w:r>
            <w:r w:rsidRPr="00727A42">
              <w:rPr>
                <w:sz w:val="20"/>
              </w:rPr>
              <w:t>compactare,</w:t>
            </w:r>
            <w:r w:rsidRPr="00727A42">
              <w:rPr>
                <w:spacing w:val="-5"/>
                <w:sz w:val="20"/>
              </w:rPr>
              <w:t xml:space="preserve"> </w:t>
            </w:r>
            <w:r w:rsidRPr="00727A42">
              <w:rPr>
                <w:sz w:val="20"/>
              </w:rPr>
              <w:t>exclusiv</w:t>
            </w:r>
            <w:r w:rsidRPr="00727A42">
              <w:rPr>
                <w:spacing w:val="-5"/>
                <w:sz w:val="20"/>
              </w:rPr>
              <w:t xml:space="preserve"> </w:t>
            </w:r>
            <w:r w:rsidRPr="00727A42">
              <w:rPr>
                <w:sz w:val="20"/>
              </w:rPr>
              <w:t>udarea</w:t>
            </w:r>
            <w:r w:rsidRPr="00727A42">
              <w:rPr>
                <w:spacing w:val="-6"/>
                <w:sz w:val="20"/>
              </w:rPr>
              <w:t xml:space="preserve"> </w:t>
            </w:r>
            <w:r w:rsidRPr="00727A42">
              <w:rPr>
                <w:sz w:val="20"/>
              </w:rPr>
              <w:t>fiecarui</w:t>
            </w:r>
            <w:r w:rsidRPr="00727A42">
              <w:rPr>
                <w:spacing w:val="-7"/>
                <w:sz w:val="20"/>
              </w:rPr>
              <w:t xml:space="preserve"> </w:t>
            </w:r>
            <w:r w:rsidRPr="00727A42">
              <w:rPr>
                <w:sz w:val="20"/>
              </w:rPr>
              <w:t>strat</w:t>
            </w:r>
            <w:r w:rsidRPr="00727A42">
              <w:rPr>
                <w:spacing w:val="-7"/>
                <w:sz w:val="20"/>
              </w:rPr>
              <w:t xml:space="preserve"> </w:t>
            </w:r>
            <w:r w:rsidRPr="00727A42">
              <w:rPr>
                <w:sz w:val="20"/>
              </w:rPr>
              <w:t>in</w:t>
            </w:r>
            <w:r w:rsidRPr="00727A42">
              <w:rPr>
                <w:spacing w:val="-7"/>
                <w:sz w:val="20"/>
              </w:rPr>
              <w:t xml:space="preserve"> </w:t>
            </w:r>
            <w:r w:rsidRPr="00727A42">
              <w:rPr>
                <w:sz w:val="20"/>
              </w:rPr>
              <w:t>parte,</w:t>
            </w:r>
            <w:r w:rsidRPr="00727A42">
              <w:rPr>
                <w:spacing w:val="-6"/>
                <w:sz w:val="20"/>
              </w:rPr>
              <w:t xml:space="preserve"> </w:t>
            </w:r>
            <w:r w:rsidRPr="00727A42">
              <w:rPr>
                <w:sz w:val="20"/>
              </w:rPr>
              <w:t>umpluturile executindu-se cu pamint necoeziv</w:t>
            </w:r>
          </w:p>
        </w:tc>
        <w:tc>
          <w:tcPr>
            <w:tcW w:w="992" w:type="dxa"/>
            <w:tcBorders>
              <w:left w:val="single" w:sz="6" w:space="0" w:color="000000"/>
              <w:right w:val="single" w:sz="6" w:space="0" w:color="000000"/>
            </w:tcBorders>
          </w:tcPr>
          <w:p w14:paraId="3633896E" w14:textId="77777777" w:rsidR="003073A8" w:rsidRPr="00727A42" w:rsidRDefault="003073A8" w:rsidP="009F3DA8">
            <w:pPr>
              <w:spacing w:line="210" w:lineRule="exact"/>
              <w:ind w:left="106"/>
              <w:rPr>
                <w:spacing w:val="-2"/>
                <w:sz w:val="20"/>
              </w:rPr>
            </w:pPr>
            <w:r w:rsidRPr="00727A42">
              <w:t xml:space="preserve">100 </w:t>
            </w:r>
            <w:r w:rsidRPr="00727A42">
              <w:rPr>
                <w:spacing w:val="-5"/>
              </w:rPr>
              <w:t>m3</w:t>
            </w:r>
          </w:p>
        </w:tc>
        <w:tc>
          <w:tcPr>
            <w:tcW w:w="1418" w:type="dxa"/>
            <w:tcBorders>
              <w:left w:val="single" w:sz="6" w:space="0" w:color="000000"/>
              <w:right w:val="single" w:sz="6" w:space="0" w:color="000000"/>
            </w:tcBorders>
          </w:tcPr>
          <w:p w14:paraId="722C225E" w14:textId="77777777" w:rsidR="003073A8" w:rsidRPr="00727A42" w:rsidRDefault="003073A8" w:rsidP="009F3DA8">
            <w:pPr>
              <w:spacing w:line="210" w:lineRule="exact"/>
              <w:ind w:left="109"/>
              <w:rPr>
                <w:spacing w:val="-2"/>
                <w:sz w:val="20"/>
              </w:rPr>
            </w:pPr>
            <w:r w:rsidRPr="00727A42">
              <w:rPr>
                <w:spacing w:val="-2"/>
              </w:rPr>
              <w:t>3,500</w:t>
            </w:r>
          </w:p>
        </w:tc>
      </w:tr>
      <w:tr w:rsidR="003073A8" w:rsidRPr="00727A42" w14:paraId="5731D1B0" w14:textId="77777777" w:rsidTr="009F3DA8">
        <w:trPr>
          <w:trHeight w:val="230"/>
        </w:trPr>
        <w:tc>
          <w:tcPr>
            <w:tcW w:w="709" w:type="dxa"/>
            <w:tcBorders>
              <w:top w:val="single" w:sz="4" w:space="0" w:color="000000"/>
              <w:bottom w:val="single" w:sz="2" w:space="0" w:color="000000"/>
            </w:tcBorders>
          </w:tcPr>
          <w:p w14:paraId="0F6C303D" w14:textId="77777777" w:rsidR="003073A8" w:rsidRPr="00727A42" w:rsidRDefault="003073A8" w:rsidP="009F3DA8">
            <w:pPr>
              <w:rPr>
                <w:sz w:val="16"/>
              </w:rPr>
            </w:pPr>
          </w:p>
        </w:tc>
        <w:tc>
          <w:tcPr>
            <w:tcW w:w="1276" w:type="dxa"/>
            <w:tcBorders>
              <w:top w:val="single" w:sz="4" w:space="0" w:color="000000"/>
              <w:bottom w:val="single" w:sz="2" w:space="0" w:color="000000"/>
            </w:tcBorders>
          </w:tcPr>
          <w:p w14:paraId="44834A42" w14:textId="77777777" w:rsidR="003073A8" w:rsidRPr="00727A42" w:rsidRDefault="003073A8" w:rsidP="009F3DA8">
            <w:pPr>
              <w:spacing w:before="25"/>
              <w:ind w:left="117"/>
              <w:rPr>
                <w:spacing w:val="-2"/>
                <w:sz w:val="16"/>
              </w:rPr>
            </w:pPr>
            <w:r w:rsidRPr="00727A42">
              <w:rPr>
                <w:spacing w:val="-2"/>
                <w:sz w:val="16"/>
              </w:rPr>
              <w:t>9310060019900</w:t>
            </w:r>
          </w:p>
        </w:tc>
        <w:tc>
          <w:tcPr>
            <w:tcW w:w="5954" w:type="dxa"/>
            <w:tcBorders>
              <w:top w:val="single" w:sz="4" w:space="0" w:color="000000"/>
              <w:bottom w:val="single" w:sz="2" w:space="0" w:color="000000"/>
            </w:tcBorders>
          </w:tcPr>
          <w:p w14:paraId="7BC4A55B" w14:textId="77777777" w:rsidR="003073A8" w:rsidRPr="00727A42" w:rsidRDefault="003073A8" w:rsidP="009F3DA8">
            <w:pPr>
              <w:spacing w:line="210" w:lineRule="exact"/>
              <w:ind w:left="108"/>
              <w:rPr>
                <w:sz w:val="20"/>
              </w:rPr>
            </w:pPr>
            <w:r w:rsidRPr="00727A42">
              <w:rPr>
                <w:sz w:val="20"/>
              </w:rPr>
              <w:t>Muncitor</w:t>
            </w:r>
            <w:r w:rsidRPr="00727A42">
              <w:rPr>
                <w:spacing w:val="-5"/>
                <w:sz w:val="20"/>
              </w:rPr>
              <w:t xml:space="preserve"> </w:t>
            </w:r>
            <w:r w:rsidRPr="00727A42">
              <w:rPr>
                <w:spacing w:val="-2"/>
                <w:sz w:val="20"/>
              </w:rPr>
              <w:t>necalificat</w:t>
            </w:r>
          </w:p>
        </w:tc>
        <w:tc>
          <w:tcPr>
            <w:tcW w:w="992" w:type="dxa"/>
            <w:tcBorders>
              <w:top w:val="single" w:sz="4" w:space="0" w:color="000000"/>
              <w:bottom w:val="single" w:sz="2" w:space="0" w:color="000000"/>
            </w:tcBorders>
          </w:tcPr>
          <w:p w14:paraId="42089D07"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2" w:space="0" w:color="000000"/>
            </w:tcBorders>
          </w:tcPr>
          <w:p w14:paraId="5F7CF0E1" w14:textId="77777777" w:rsidR="003073A8" w:rsidRPr="00727A42" w:rsidRDefault="003073A8" w:rsidP="009F3DA8">
            <w:pPr>
              <w:spacing w:line="210" w:lineRule="exact"/>
              <w:ind w:left="109"/>
              <w:rPr>
                <w:spacing w:val="-2"/>
                <w:sz w:val="20"/>
              </w:rPr>
            </w:pPr>
            <w:r w:rsidRPr="00727A42">
              <w:rPr>
                <w:spacing w:val="-2"/>
                <w:sz w:val="20"/>
              </w:rPr>
              <w:t>10,5700</w:t>
            </w:r>
          </w:p>
        </w:tc>
      </w:tr>
      <w:tr w:rsidR="003073A8" w:rsidRPr="00727A42" w14:paraId="6B8EFACC" w14:textId="77777777" w:rsidTr="009F3DA8">
        <w:trPr>
          <w:trHeight w:val="230"/>
        </w:trPr>
        <w:tc>
          <w:tcPr>
            <w:tcW w:w="709" w:type="dxa"/>
            <w:tcBorders>
              <w:top w:val="single" w:sz="2" w:space="0" w:color="000000"/>
              <w:bottom w:val="single" w:sz="4" w:space="0" w:color="000000"/>
            </w:tcBorders>
          </w:tcPr>
          <w:p w14:paraId="2D4620A2"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765EBC91" w14:textId="77777777" w:rsidR="003073A8" w:rsidRPr="00727A42" w:rsidRDefault="003073A8" w:rsidP="009F3DA8">
            <w:pPr>
              <w:spacing w:before="25"/>
              <w:ind w:left="117"/>
              <w:rPr>
                <w:spacing w:val="-2"/>
                <w:sz w:val="16"/>
              </w:rPr>
            </w:pPr>
            <w:r w:rsidRPr="00727A42">
              <w:rPr>
                <w:spacing w:val="-2"/>
                <w:sz w:val="16"/>
              </w:rPr>
              <w:t>2952240004003</w:t>
            </w:r>
          </w:p>
        </w:tc>
        <w:tc>
          <w:tcPr>
            <w:tcW w:w="5954" w:type="dxa"/>
            <w:tcBorders>
              <w:top w:val="single" w:sz="2" w:space="0" w:color="000000"/>
              <w:bottom w:val="single" w:sz="4" w:space="0" w:color="000000"/>
            </w:tcBorders>
          </w:tcPr>
          <w:p w14:paraId="2B74FF16" w14:textId="77777777" w:rsidR="003073A8" w:rsidRPr="00727A42" w:rsidRDefault="003073A8" w:rsidP="009F3DA8">
            <w:pPr>
              <w:spacing w:line="210" w:lineRule="exact"/>
              <w:ind w:left="108"/>
              <w:rPr>
                <w:sz w:val="20"/>
              </w:rPr>
            </w:pPr>
            <w:r w:rsidRPr="00727A42">
              <w:rPr>
                <w:sz w:val="20"/>
              </w:rPr>
              <w:t>Compactor</w:t>
            </w:r>
            <w:r w:rsidRPr="00727A42">
              <w:rPr>
                <w:spacing w:val="-5"/>
                <w:sz w:val="20"/>
              </w:rPr>
              <w:t xml:space="preserve"> </w:t>
            </w:r>
            <w:r w:rsidRPr="00727A42">
              <w:rPr>
                <w:sz w:val="20"/>
              </w:rPr>
              <w:t>pe</w:t>
            </w:r>
            <w:r w:rsidRPr="00727A42">
              <w:rPr>
                <w:spacing w:val="-6"/>
                <w:sz w:val="20"/>
              </w:rPr>
              <w:t xml:space="preserve"> </w:t>
            </w:r>
            <w:r w:rsidRPr="00727A42">
              <w:rPr>
                <w:sz w:val="20"/>
              </w:rPr>
              <w:t>pneuri</w:t>
            </w:r>
            <w:r w:rsidRPr="00727A42">
              <w:rPr>
                <w:spacing w:val="-6"/>
                <w:sz w:val="20"/>
              </w:rPr>
              <w:t xml:space="preserve"> </w:t>
            </w:r>
            <w:r w:rsidRPr="00727A42">
              <w:rPr>
                <w:sz w:val="20"/>
              </w:rPr>
              <w:t>static</w:t>
            </w:r>
            <w:r w:rsidRPr="00727A42">
              <w:rPr>
                <w:spacing w:val="-5"/>
                <w:sz w:val="20"/>
              </w:rPr>
              <w:t xml:space="preserve"> </w:t>
            </w:r>
            <w:r w:rsidRPr="00727A42">
              <w:rPr>
                <w:sz w:val="20"/>
              </w:rPr>
              <w:t>autopropulsat</w:t>
            </w:r>
            <w:r w:rsidRPr="00727A42">
              <w:rPr>
                <w:spacing w:val="-4"/>
                <w:sz w:val="20"/>
              </w:rPr>
              <w:t xml:space="preserve"> </w:t>
            </w:r>
            <w:r w:rsidRPr="00727A42">
              <w:rPr>
                <w:sz w:val="20"/>
              </w:rPr>
              <w:t>10,1-16</w:t>
            </w:r>
            <w:r w:rsidRPr="00727A42">
              <w:rPr>
                <w:spacing w:val="-6"/>
                <w:sz w:val="20"/>
              </w:rPr>
              <w:t xml:space="preserve"> </w:t>
            </w:r>
            <w:r w:rsidRPr="00727A42">
              <w:rPr>
                <w:spacing w:val="-5"/>
                <w:sz w:val="20"/>
              </w:rPr>
              <w:t>tf</w:t>
            </w:r>
          </w:p>
        </w:tc>
        <w:tc>
          <w:tcPr>
            <w:tcW w:w="992" w:type="dxa"/>
            <w:tcBorders>
              <w:top w:val="single" w:sz="2" w:space="0" w:color="000000"/>
              <w:bottom w:val="single" w:sz="4" w:space="0" w:color="000000"/>
            </w:tcBorders>
          </w:tcPr>
          <w:p w14:paraId="426AC4EF"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4" w:space="0" w:color="000000"/>
            </w:tcBorders>
          </w:tcPr>
          <w:p w14:paraId="1511EBC7" w14:textId="77777777" w:rsidR="003073A8" w:rsidRPr="00727A42" w:rsidRDefault="003073A8" w:rsidP="009F3DA8">
            <w:pPr>
              <w:spacing w:line="210" w:lineRule="exact"/>
              <w:ind w:left="109"/>
              <w:rPr>
                <w:spacing w:val="-2"/>
                <w:sz w:val="20"/>
              </w:rPr>
            </w:pPr>
            <w:r w:rsidRPr="00727A42">
              <w:rPr>
                <w:spacing w:val="-2"/>
                <w:sz w:val="20"/>
              </w:rPr>
              <w:t>13,0900</w:t>
            </w:r>
          </w:p>
        </w:tc>
      </w:tr>
      <w:tr w:rsidR="003073A8" w:rsidRPr="00727A42" w14:paraId="5361F0D3" w14:textId="77777777" w:rsidTr="009F3DA8">
        <w:trPr>
          <w:trHeight w:val="460"/>
        </w:trPr>
        <w:tc>
          <w:tcPr>
            <w:tcW w:w="709" w:type="dxa"/>
            <w:tcBorders>
              <w:top w:val="single" w:sz="4" w:space="0" w:color="000000"/>
              <w:bottom w:val="single" w:sz="2" w:space="0" w:color="000000"/>
            </w:tcBorders>
          </w:tcPr>
          <w:p w14:paraId="67384537" w14:textId="77777777" w:rsidR="003073A8" w:rsidRPr="00727A42" w:rsidRDefault="003073A8" w:rsidP="009F3DA8">
            <w:pPr>
              <w:spacing w:line="275" w:lineRule="exact"/>
              <w:ind w:left="107"/>
              <w:rPr>
                <w:spacing w:val="-10"/>
              </w:rPr>
            </w:pPr>
          </w:p>
        </w:tc>
        <w:tc>
          <w:tcPr>
            <w:tcW w:w="1276" w:type="dxa"/>
            <w:tcBorders>
              <w:top w:val="single" w:sz="4" w:space="0" w:color="000000"/>
              <w:bottom w:val="single" w:sz="2" w:space="0" w:color="000000"/>
            </w:tcBorders>
          </w:tcPr>
          <w:p w14:paraId="74C43867" w14:textId="77777777" w:rsidR="003073A8" w:rsidRPr="00727A42" w:rsidRDefault="003073A8" w:rsidP="009F3DA8">
            <w:pPr>
              <w:spacing w:line="275" w:lineRule="exact"/>
              <w:ind w:left="108"/>
              <w:rPr>
                <w:spacing w:val="-2"/>
              </w:rPr>
            </w:pPr>
            <w:r w:rsidRPr="00727A42">
              <w:rPr>
                <w:spacing w:val="-2"/>
                <w:sz w:val="16"/>
              </w:rPr>
              <w:t>9310060019900</w:t>
            </w:r>
          </w:p>
        </w:tc>
        <w:tc>
          <w:tcPr>
            <w:tcW w:w="5954" w:type="dxa"/>
            <w:tcBorders>
              <w:top w:val="single" w:sz="4" w:space="0" w:color="000000"/>
              <w:bottom w:val="single" w:sz="2" w:space="0" w:color="000000"/>
            </w:tcBorders>
          </w:tcPr>
          <w:p w14:paraId="26B4B710" w14:textId="77777777" w:rsidR="003073A8" w:rsidRPr="00727A42" w:rsidRDefault="003073A8" w:rsidP="009F3DA8">
            <w:pPr>
              <w:spacing w:line="230" w:lineRule="atLeast"/>
              <w:ind w:left="108"/>
              <w:rPr>
                <w:sz w:val="20"/>
              </w:rPr>
            </w:pPr>
            <w:r w:rsidRPr="00727A42">
              <w:rPr>
                <w:sz w:val="20"/>
              </w:rPr>
              <w:t>Muncitor</w:t>
            </w:r>
            <w:r w:rsidRPr="00727A42">
              <w:rPr>
                <w:spacing w:val="-5"/>
                <w:sz w:val="20"/>
              </w:rPr>
              <w:t xml:space="preserve"> </w:t>
            </w:r>
            <w:r w:rsidRPr="00727A42">
              <w:rPr>
                <w:spacing w:val="-2"/>
                <w:sz w:val="20"/>
              </w:rPr>
              <w:t>necalificat</w:t>
            </w:r>
          </w:p>
        </w:tc>
        <w:tc>
          <w:tcPr>
            <w:tcW w:w="992" w:type="dxa"/>
            <w:tcBorders>
              <w:top w:val="single" w:sz="4" w:space="0" w:color="000000"/>
              <w:bottom w:val="single" w:sz="2" w:space="0" w:color="000000"/>
            </w:tcBorders>
          </w:tcPr>
          <w:p w14:paraId="7DDFAD29" w14:textId="77777777" w:rsidR="003073A8" w:rsidRPr="00727A42" w:rsidRDefault="003073A8" w:rsidP="009F3DA8">
            <w:pPr>
              <w:spacing w:before="92"/>
              <w:ind w:right="330"/>
              <w:jc w:val="right"/>
            </w:pPr>
            <w:r w:rsidRPr="00727A42">
              <w:rPr>
                <w:spacing w:val="-2"/>
                <w:sz w:val="20"/>
              </w:rPr>
              <w:t>h-</w:t>
            </w:r>
            <w:r w:rsidRPr="00727A42">
              <w:rPr>
                <w:spacing w:val="-5"/>
                <w:sz w:val="20"/>
              </w:rPr>
              <w:t>om</w:t>
            </w:r>
          </w:p>
        </w:tc>
        <w:tc>
          <w:tcPr>
            <w:tcW w:w="1418" w:type="dxa"/>
            <w:tcBorders>
              <w:top w:val="single" w:sz="4" w:space="0" w:color="000000"/>
              <w:bottom w:val="single" w:sz="2" w:space="0" w:color="000000"/>
            </w:tcBorders>
          </w:tcPr>
          <w:p w14:paraId="0903019F" w14:textId="77777777" w:rsidR="003073A8" w:rsidRPr="00727A42" w:rsidRDefault="003073A8" w:rsidP="009F3DA8">
            <w:pPr>
              <w:spacing w:before="92"/>
              <w:ind w:right="421"/>
              <w:jc w:val="right"/>
              <w:rPr>
                <w:spacing w:val="-2"/>
              </w:rPr>
            </w:pPr>
            <w:r w:rsidRPr="00727A42">
              <w:rPr>
                <w:spacing w:val="-2"/>
                <w:sz w:val="20"/>
              </w:rPr>
              <w:t>10,5700</w:t>
            </w:r>
          </w:p>
        </w:tc>
      </w:tr>
    </w:tbl>
    <w:tbl>
      <w:tblPr>
        <w:tblW w:w="10349" w:type="dxa"/>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09"/>
        <w:gridCol w:w="1276"/>
        <w:gridCol w:w="5954"/>
        <w:gridCol w:w="992"/>
        <w:gridCol w:w="1418"/>
      </w:tblGrid>
      <w:tr w:rsidR="003073A8" w:rsidRPr="00727A42" w14:paraId="40B5B63F" w14:textId="77777777" w:rsidTr="009F3DA8">
        <w:trPr>
          <w:trHeight w:val="230"/>
        </w:trPr>
        <w:tc>
          <w:tcPr>
            <w:tcW w:w="709" w:type="dxa"/>
            <w:tcBorders>
              <w:top w:val="single" w:sz="2" w:space="0" w:color="000000"/>
              <w:bottom w:val="single" w:sz="4" w:space="0" w:color="000000"/>
            </w:tcBorders>
          </w:tcPr>
          <w:p w14:paraId="6F60B41A"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6BEA4766" w14:textId="77777777" w:rsidR="003073A8" w:rsidRPr="00727A42" w:rsidRDefault="003073A8" w:rsidP="009F3DA8">
            <w:pPr>
              <w:spacing w:before="23"/>
              <w:ind w:left="117"/>
              <w:rPr>
                <w:spacing w:val="-2"/>
                <w:sz w:val="16"/>
              </w:rPr>
            </w:pPr>
            <w:r w:rsidRPr="00727A42">
              <w:rPr>
                <w:spacing w:val="-2"/>
                <w:sz w:val="16"/>
              </w:rPr>
              <w:t>2952240004003</w:t>
            </w:r>
          </w:p>
        </w:tc>
        <w:tc>
          <w:tcPr>
            <w:tcW w:w="5954" w:type="dxa"/>
            <w:tcBorders>
              <w:top w:val="single" w:sz="2" w:space="0" w:color="000000"/>
              <w:bottom w:val="single" w:sz="4" w:space="0" w:color="000000"/>
            </w:tcBorders>
          </w:tcPr>
          <w:p w14:paraId="15C1FAEF" w14:textId="77777777" w:rsidR="003073A8" w:rsidRPr="00727A42" w:rsidRDefault="003073A8" w:rsidP="009F3DA8">
            <w:pPr>
              <w:spacing w:line="210" w:lineRule="exact"/>
              <w:ind w:left="108"/>
              <w:rPr>
                <w:sz w:val="20"/>
              </w:rPr>
            </w:pPr>
            <w:r w:rsidRPr="00727A42">
              <w:rPr>
                <w:sz w:val="20"/>
              </w:rPr>
              <w:t>Compactor</w:t>
            </w:r>
            <w:r w:rsidRPr="00727A42">
              <w:rPr>
                <w:spacing w:val="-5"/>
                <w:sz w:val="20"/>
              </w:rPr>
              <w:t xml:space="preserve"> </w:t>
            </w:r>
            <w:r w:rsidRPr="00727A42">
              <w:rPr>
                <w:sz w:val="20"/>
              </w:rPr>
              <w:t>pe</w:t>
            </w:r>
            <w:r w:rsidRPr="00727A42">
              <w:rPr>
                <w:spacing w:val="-6"/>
                <w:sz w:val="20"/>
              </w:rPr>
              <w:t xml:space="preserve"> </w:t>
            </w:r>
            <w:r w:rsidRPr="00727A42">
              <w:rPr>
                <w:sz w:val="20"/>
              </w:rPr>
              <w:t>pneuri</w:t>
            </w:r>
            <w:r w:rsidRPr="00727A42">
              <w:rPr>
                <w:spacing w:val="-6"/>
                <w:sz w:val="20"/>
              </w:rPr>
              <w:t xml:space="preserve"> </w:t>
            </w:r>
            <w:r w:rsidRPr="00727A42">
              <w:rPr>
                <w:sz w:val="20"/>
              </w:rPr>
              <w:t>static</w:t>
            </w:r>
            <w:r w:rsidRPr="00727A42">
              <w:rPr>
                <w:spacing w:val="-5"/>
                <w:sz w:val="20"/>
              </w:rPr>
              <w:t xml:space="preserve"> </w:t>
            </w:r>
            <w:r w:rsidRPr="00727A42">
              <w:rPr>
                <w:sz w:val="20"/>
              </w:rPr>
              <w:t>autopropulsat</w:t>
            </w:r>
            <w:r w:rsidRPr="00727A42">
              <w:rPr>
                <w:spacing w:val="-4"/>
                <w:sz w:val="20"/>
              </w:rPr>
              <w:t xml:space="preserve"> </w:t>
            </w:r>
            <w:r w:rsidRPr="00727A42">
              <w:rPr>
                <w:sz w:val="20"/>
              </w:rPr>
              <w:t>10,1-16</w:t>
            </w:r>
            <w:r w:rsidRPr="00727A42">
              <w:rPr>
                <w:spacing w:val="-6"/>
                <w:sz w:val="20"/>
              </w:rPr>
              <w:t xml:space="preserve"> </w:t>
            </w:r>
            <w:r w:rsidRPr="00727A42">
              <w:rPr>
                <w:spacing w:val="-5"/>
                <w:sz w:val="20"/>
              </w:rPr>
              <w:t>tf</w:t>
            </w:r>
          </w:p>
        </w:tc>
        <w:tc>
          <w:tcPr>
            <w:tcW w:w="992" w:type="dxa"/>
            <w:tcBorders>
              <w:top w:val="single" w:sz="2" w:space="0" w:color="000000"/>
              <w:bottom w:val="single" w:sz="4" w:space="0" w:color="000000"/>
            </w:tcBorders>
          </w:tcPr>
          <w:p w14:paraId="4DC4656F"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4" w:space="0" w:color="000000"/>
            </w:tcBorders>
          </w:tcPr>
          <w:p w14:paraId="02743F86" w14:textId="77777777" w:rsidR="003073A8" w:rsidRPr="00727A42" w:rsidRDefault="003073A8" w:rsidP="009F3DA8">
            <w:pPr>
              <w:spacing w:line="210" w:lineRule="exact"/>
              <w:ind w:left="109"/>
              <w:rPr>
                <w:spacing w:val="-2"/>
                <w:sz w:val="20"/>
              </w:rPr>
            </w:pPr>
            <w:r w:rsidRPr="00727A42">
              <w:rPr>
                <w:spacing w:val="-2"/>
                <w:sz w:val="20"/>
              </w:rPr>
              <w:t>13,0900</w:t>
            </w:r>
          </w:p>
        </w:tc>
      </w:tr>
      <w:tr w:rsidR="003073A8" w:rsidRPr="00727A42" w14:paraId="3AB8C9B4" w14:textId="77777777" w:rsidTr="009F3DA8">
        <w:trPr>
          <w:trHeight w:val="918"/>
        </w:trPr>
        <w:tc>
          <w:tcPr>
            <w:tcW w:w="709" w:type="dxa"/>
            <w:tcBorders>
              <w:top w:val="single" w:sz="4" w:space="0" w:color="000000"/>
              <w:bottom w:val="single" w:sz="4" w:space="0" w:color="000000"/>
            </w:tcBorders>
          </w:tcPr>
          <w:p w14:paraId="161D5C11" w14:textId="77777777" w:rsidR="003073A8" w:rsidRPr="00727A42" w:rsidRDefault="003073A8" w:rsidP="009F3DA8">
            <w:pPr>
              <w:spacing w:line="275" w:lineRule="exact"/>
              <w:ind w:left="107"/>
              <w:rPr>
                <w:spacing w:val="-10"/>
              </w:rPr>
            </w:pPr>
            <w:r w:rsidRPr="00727A42">
              <w:rPr>
                <w:spacing w:val="-10"/>
              </w:rPr>
              <w:t>8</w:t>
            </w:r>
          </w:p>
        </w:tc>
        <w:tc>
          <w:tcPr>
            <w:tcW w:w="1276" w:type="dxa"/>
            <w:tcBorders>
              <w:top w:val="single" w:sz="4" w:space="0" w:color="000000"/>
              <w:bottom w:val="single" w:sz="4" w:space="0" w:color="000000"/>
            </w:tcBorders>
          </w:tcPr>
          <w:p w14:paraId="7F61C619" w14:textId="77777777" w:rsidR="003073A8" w:rsidRPr="00727A42" w:rsidRDefault="003073A8" w:rsidP="009F3DA8">
            <w:pPr>
              <w:spacing w:line="275" w:lineRule="exact"/>
              <w:ind w:left="108"/>
              <w:rPr>
                <w:spacing w:val="-2"/>
              </w:rPr>
            </w:pPr>
            <w:r w:rsidRPr="00727A42">
              <w:rPr>
                <w:spacing w:val="-2"/>
              </w:rPr>
              <w:t>CA03F</w:t>
            </w:r>
          </w:p>
        </w:tc>
        <w:tc>
          <w:tcPr>
            <w:tcW w:w="5954" w:type="dxa"/>
            <w:tcBorders>
              <w:top w:val="single" w:sz="4" w:space="0" w:color="000000"/>
              <w:bottom w:val="single" w:sz="4" w:space="0" w:color="000000"/>
            </w:tcBorders>
          </w:tcPr>
          <w:p w14:paraId="64F9A9B0" w14:textId="77777777" w:rsidR="003073A8" w:rsidRPr="00727A42" w:rsidRDefault="003073A8" w:rsidP="009F3DA8">
            <w:pPr>
              <w:widowControl w:val="0"/>
              <w:autoSpaceDE w:val="0"/>
              <w:autoSpaceDN w:val="0"/>
              <w:ind w:left="108" w:right="94"/>
              <w:jc w:val="both"/>
              <w:rPr>
                <w:sz w:val="20"/>
              </w:rPr>
            </w:pPr>
            <w:r w:rsidRPr="00727A42">
              <w:rPr>
                <w:sz w:val="20"/>
                <w:szCs w:val="22"/>
              </w:rPr>
              <w:t>Beton</w:t>
            </w:r>
            <w:r w:rsidRPr="00727A42">
              <w:rPr>
                <w:spacing w:val="-5"/>
                <w:sz w:val="20"/>
                <w:szCs w:val="22"/>
              </w:rPr>
              <w:t xml:space="preserve"> </w:t>
            </w:r>
            <w:r w:rsidRPr="00727A42">
              <w:rPr>
                <w:sz w:val="20"/>
                <w:szCs w:val="22"/>
              </w:rPr>
              <w:t>simplu</w:t>
            </w:r>
            <w:r w:rsidRPr="00727A42">
              <w:rPr>
                <w:spacing w:val="36"/>
                <w:sz w:val="20"/>
                <w:szCs w:val="22"/>
              </w:rPr>
              <w:t xml:space="preserve"> </w:t>
            </w:r>
            <w:r w:rsidRPr="00727A42">
              <w:rPr>
                <w:sz w:val="20"/>
                <w:szCs w:val="22"/>
              </w:rPr>
              <w:t>turnat</w:t>
            </w:r>
            <w:r w:rsidRPr="00727A42">
              <w:rPr>
                <w:spacing w:val="-6"/>
                <w:sz w:val="20"/>
                <w:szCs w:val="22"/>
              </w:rPr>
              <w:t xml:space="preserve"> </w:t>
            </w:r>
            <w:r w:rsidRPr="00727A42">
              <w:rPr>
                <w:sz w:val="20"/>
                <w:szCs w:val="22"/>
              </w:rPr>
              <w:t>cu</w:t>
            </w:r>
            <w:r w:rsidRPr="00727A42">
              <w:rPr>
                <w:spacing w:val="-7"/>
                <w:sz w:val="20"/>
                <w:szCs w:val="22"/>
              </w:rPr>
              <w:t xml:space="preserve"> </w:t>
            </w:r>
            <w:r w:rsidRPr="00727A42">
              <w:rPr>
                <w:sz w:val="20"/>
                <w:szCs w:val="22"/>
              </w:rPr>
              <w:t>mijloace</w:t>
            </w:r>
            <w:r w:rsidRPr="00727A42">
              <w:rPr>
                <w:spacing w:val="-6"/>
                <w:sz w:val="20"/>
                <w:szCs w:val="22"/>
              </w:rPr>
              <w:t xml:space="preserve"> </w:t>
            </w:r>
            <w:r w:rsidRPr="00727A42">
              <w:rPr>
                <w:sz w:val="20"/>
                <w:szCs w:val="22"/>
              </w:rPr>
              <w:t>clasice,</w:t>
            </w:r>
            <w:r w:rsidRPr="00727A42">
              <w:rPr>
                <w:spacing w:val="38"/>
                <w:sz w:val="20"/>
                <w:szCs w:val="22"/>
              </w:rPr>
              <w:t xml:space="preserve"> </w:t>
            </w:r>
            <w:r w:rsidRPr="00727A42">
              <w:rPr>
                <w:sz w:val="20"/>
                <w:szCs w:val="22"/>
              </w:rPr>
              <w:t>in</w:t>
            </w:r>
            <w:r w:rsidRPr="00727A42">
              <w:rPr>
                <w:spacing w:val="-8"/>
                <w:sz w:val="20"/>
                <w:szCs w:val="22"/>
              </w:rPr>
              <w:t xml:space="preserve"> </w:t>
            </w:r>
            <w:r w:rsidRPr="00727A42">
              <w:rPr>
                <w:sz w:val="20"/>
                <w:szCs w:val="22"/>
              </w:rPr>
              <w:t>fundatii,</w:t>
            </w:r>
            <w:r w:rsidRPr="00727A42">
              <w:rPr>
                <w:spacing w:val="-8"/>
                <w:sz w:val="20"/>
                <w:szCs w:val="22"/>
              </w:rPr>
              <w:t xml:space="preserve"> </w:t>
            </w:r>
            <w:r w:rsidRPr="00727A42">
              <w:rPr>
                <w:sz w:val="20"/>
                <w:szCs w:val="22"/>
              </w:rPr>
              <w:t>socluri,</w:t>
            </w:r>
            <w:r w:rsidRPr="00727A42">
              <w:rPr>
                <w:spacing w:val="-8"/>
                <w:sz w:val="20"/>
                <w:szCs w:val="22"/>
              </w:rPr>
              <w:t xml:space="preserve"> </w:t>
            </w:r>
            <w:r w:rsidRPr="00727A42">
              <w:rPr>
                <w:sz w:val="20"/>
                <w:szCs w:val="22"/>
              </w:rPr>
              <w:t>ziduri</w:t>
            </w:r>
            <w:r w:rsidRPr="00727A42">
              <w:rPr>
                <w:spacing w:val="-9"/>
                <w:sz w:val="20"/>
                <w:szCs w:val="22"/>
              </w:rPr>
              <w:t xml:space="preserve"> </w:t>
            </w:r>
            <w:r w:rsidRPr="00727A42">
              <w:rPr>
                <w:sz w:val="20"/>
                <w:szCs w:val="22"/>
              </w:rPr>
              <w:t>de sprijin,</w:t>
            </w:r>
            <w:r w:rsidRPr="00727A42">
              <w:rPr>
                <w:spacing w:val="-2"/>
                <w:sz w:val="20"/>
                <w:szCs w:val="22"/>
              </w:rPr>
              <w:t xml:space="preserve"> </w:t>
            </w:r>
            <w:r w:rsidRPr="00727A42">
              <w:rPr>
                <w:sz w:val="20"/>
                <w:szCs w:val="22"/>
              </w:rPr>
              <w:t>pereti</w:t>
            </w:r>
            <w:r w:rsidRPr="00727A42">
              <w:rPr>
                <w:spacing w:val="-2"/>
                <w:sz w:val="20"/>
                <w:szCs w:val="22"/>
              </w:rPr>
              <w:t xml:space="preserve"> </w:t>
            </w:r>
            <w:r w:rsidRPr="00727A42">
              <w:rPr>
                <w:sz w:val="20"/>
                <w:szCs w:val="22"/>
              </w:rPr>
              <w:t>sub</w:t>
            </w:r>
            <w:r w:rsidRPr="00727A42">
              <w:rPr>
                <w:spacing w:val="-1"/>
                <w:sz w:val="20"/>
                <w:szCs w:val="22"/>
              </w:rPr>
              <w:t xml:space="preserve"> </w:t>
            </w:r>
            <w:r w:rsidRPr="00727A42">
              <w:rPr>
                <w:sz w:val="20"/>
                <w:szCs w:val="22"/>
              </w:rPr>
              <w:t>cota</w:t>
            </w:r>
            <w:r w:rsidRPr="00727A42">
              <w:rPr>
                <w:spacing w:val="-2"/>
                <w:sz w:val="20"/>
                <w:szCs w:val="22"/>
              </w:rPr>
              <w:t xml:space="preserve"> </w:t>
            </w:r>
            <w:r w:rsidRPr="00727A42">
              <w:rPr>
                <w:sz w:val="20"/>
                <w:szCs w:val="22"/>
              </w:rPr>
              <w:t>zero,</w:t>
            </w:r>
            <w:r w:rsidRPr="00727A42">
              <w:rPr>
                <w:spacing w:val="-4"/>
                <w:sz w:val="20"/>
                <w:szCs w:val="22"/>
              </w:rPr>
              <w:t xml:space="preserve"> </w:t>
            </w:r>
            <w:r w:rsidRPr="00727A42">
              <w:rPr>
                <w:sz w:val="20"/>
                <w:szCs w:val="22"/>
              </w:rPr>
              <w:t>preparat</w:t>
            </w:r>
            <w:r w:rsidRPr="00727A42">
              <w:rPr>
                <w:spacing w:val="-2"/>
                <w:sz w:val="20"/>
                <w:szCs w:val="22"/>
              </w:rPr>
              <w:t xml:space="preserve"> </w:t>
            </w:r>
            <w:r w:rsidRPr="00727A42">
              <w:rPr>
                <w:sz w:val="20"/>
                <w:szCs w:val="22"/>
              </w:rPr>
              <w:t>cu</w:t>
            </w:r>
            <w:r w:rsidRPr="00727A42">
              <w:rPr>
                <w:spacing w:val="-1"/>
                <w:sz w:val="20"/>
                <w:szCs w:val="22"/>
              </w:rPr>
              <w:t xml:space="preserve"> </w:t>
            </w:r>
            <w:r w:rsidRPr="00727A42">
              <w:rPr>
                <w:sz w:val="20"/>
                <w:szCs w:val="22"/>
              </w:rPr>
              <w:t>centrala</w:t>
            </w:r>
            <w:r w:rsidRPr="00727A42">
              <w:rPr>
                <w:spacing w:val="-2"/>
                <w:sz w:val="20"/>
                <w:szCs w:val="22"/>
              </w:rPr>
              <w:t xml:space="preserve"> </w:t>
            </w:r>
            <w:r w:rsidRPr="00727A42">
              <w:rPr>
                <w:sz w:val="20"/>
                <w:szCs w:val="22"/>
              </w:rPr>
              <w:t>de</w:t>
            </w:r>
            <w:r w:rsidRPr="00727A42">
              <w:rPr>
                <w:spacing w:val="-2"/>
                <w:sz w:val="20"/>
                <w:szCs w:val="22"/>
              </w:rPr>
              <w:t xml:space="preserve"> </w:t>
            </w:r>
            <w:r w:rsidRPr="00727A42">
              <w:rPr>
                <w:sz w:val="20"/>
                <w:szCs w:val="22"/>
              </w:rPr>
              <w:t>betoane</w:t>
            </w:r>
            <w:r w:rsidRPr="00727A42">
              <w:rPr>
                <w:spacing w:val="-2"/>
                <w:sz w:val="20"/>
                <w:szCs w:val="22"/>
              </w:rPr>
              <w:t xml:space="preserve"> </w:t>
            </w:r>
            <w:r w:rsidRPr="00727A42">
              <w:rPr>
                <w:sz w:val="20"/>
                <w:szCs w:val="22"/>
              </w:rPr>
              <w:t>sau</w:t>
            </w:r>
            <w:r w:rsidRPr="00727A42">
              <w:rPr>
                <w:spacing w:val="-1"/>
                <w:sz w:val="20"/>
                <w:szCs w:val="22"/>
              </w:rPr>
              <w:t xml:space="preserve"> </w:t>
            </w:r>
            <w:r w:rsidRPr="00727A42">
              <w:rPr>
                <w:sz w:val="20"/>
                <w:szCs w:val="22"/>
              </w:rPr>
              <w:t>beton marfa conform. art. CA01, turnare cu mijloace clasice, beton simplu</w:t>
            </w:r>
          </w:p>
          <w:p w14:paraId="58EFA179" w14:textId="77777777" w:rsidR="003073A8" w:rsidRPr="00727A42" w:rsidRDefault="003073A8" w:rsidP="009F3DA8">
            <w:pPr>
              <w:ind w:left="108" w:right="94"/>
              <w:jc w:val="both"/>
              <w:rPr>
                <w:sz w:val="20"/>
              </w:rPr>
            </w:pPr>
            <w:r w:rsidRPr="00727A42">
              <w:rPr>
                <w:spacing w:val="-2"/>
                <w:sz w:val="20"/>
              </w:rPr>
              <w:t>clasa...B3.5</w:t>
            </w:r>
          </w:p>
        </w:tc>
        <w:tc>
          <w:tcPr>
            <w:tcW w:w="992" w:type="dxa"/>
            <w:tcBorders>
              <w:top w:val="single" w:sz="4" w:space="0" w:color="000000"/>
              <w:bottom w:val="single" w:sz="4" w:space="0" w:color="000000"/>
            </w:tcBorders>
          </w:tcPr>
          <w:p w14:paraId="7C12854E" w14:textId="77777777" w:rsidR="003073A8" w:rsidRPr="00727A42" w:rsidRDefault="003073A8" w:rsidP="009F3DA8">
            <w:pPr>
              <w:widowControl w:val="0"/>
              <w:autoSpaceDE w:val="0"/>
              <w:autoSpaceDN w:val="0"/>
              <w:spacing w:before="44"/>
              <w:rPr>
                <w:b/>
              </w:rPr>
            </w:pPr>
          </w:p>
          <w:p w14:paraId="6D91062E" w14:textId="77777777" w:rsidR="003073A8" w:rsidRPr="00727A42" w:rsidRDefault="003073A8" w:rsidP="009F3DA8">
            <w:pPr>
              <w:spacing w:before="44"/>
              <w:rPr>
                <w:b/>
              </w:rPr>
            </w:pPr>
            <w:r w:rsidRPr="00727A42">
              <w:rPr>
                <w:spacing w:val="-5"/>
              </w:rPr>
              <w:t>m3</w:t>
            </w:r>
          </w:p>
        </w:tc>
        <w:tc>
          <w:tcPr>
            <w:tcW w:w="1418" w:type="dxa"/>
            <w:tcBorders>
              <w:top w:val="single" w:sz="4" w:space="0" w:color="000000"/>
              <w:bottom w:val="single" w:sz="4" w:space="0" w:color="000000"/>
            </w:tcBorders>
          </w:tcPr>
          <w:p w14:paraId="6FA714DC" w14:textId="77777777" w:rsidR="003073A8" w:rsidRPr="00727A42" w:rsidRDefault="003073A8" w:rsidP="009F3DA8">
            <w:pPr>
              <w:widowControl w:val="0"/>
              <w:autoSpaceDE w:val="0"/>
              <w:autoSpaceDN w:val="0"/>
              <w:spacing w:before="44"/>
              <w:rPr>
                <w:b/>
              </w:rPr>
            </w:pPr>
          </w:p>
          <w:p w14:paraId="77D82964" w14:textId="77777777" w:rsidR="003073A8" w:rsidRPr="00727A42" w:rsidRDefault="003073A8" w:rsidP="009F3DA8">
            <w:pPr>
              <w:spacing w:before="44"/>
              <w:rPr>
                <w:b/>
              </w:rPr>
            </w:pPr>
            <w:r w:rsidRPr="00727A42">
              <w:rPr>
                <w:spacing w:val="-2"/>
              </w:rPr>
              <w:t>4,800</w:t>
            </w:r>
          </w:p>
        </w:tc>
      </w:tr>
      <w:tr w:rsidR="003073A8" w:rsidRPr="00727A42" w14:paraId="0F672065" w14:textId="77777777" w:rsidTr="009F3DA8">
        <w:trPr>
          <w:trHeight w:val="230"/>
        </w:trPr>
        <w:tc>
          <w:tcPr>
            <w:tcW w:w="709" w:type="dxa"/>
            <w:tcBorders>
              <w:top w:val="single" w:sz="4" w:space="0" w:color="000000"/>
              <w:bottom w:val="single" w:sz="2" w:space="0" w:color="000000"/>
            </w:tcBorders>
          </w:tcPr>
          <w:p w14:paraId="5E1ED947" w14:textId="77777777" w:rsidR="003073A8" w:rsidRPr="00727A42" w:rsidRDefault="003073A8" w:rsidP="009F3DA8">
            <w:pPr>
              <w:rPr>
                <w:sz w:val="16"/>
              </w:rPr>
            </w:pPr>
          </w:p>
        </w:tc>
        <w:tc>
          <w:tcPr>
            <w:tcW w:w="1276" w:type="dxa"/>
            <w:tcBorders>
              <w:top w:val="single" w:sz="4" w:space="0" w:color="000000"/>
              <w:bottom w:val="single" w:sz="2" w:space="0" w:color="000000"/>
            </w:tcBorders>
          </w:tcPr>
          <w:p w14:paraId="60825F4B" w14:textId="77777777" w:rsidR="003073A8" w:rsidRPr="00727A42" w:rsidRDefault="003073A8" w:rsidP="009F3DA8">
            <w:pPr>
              <w:spacing w:before="25"/>
              <w:ind w:left="117"/>
              <w:rPr>
                <w:spacing w:val="-2"/>
                <w:sz w:val="16"/>
              </w:rPr>
            </w:pPr>
            <w:r w:rsidRPr="00727A42">
              <w:rPr>
                <w:spacing w:val="-2"/>
                <w:sz w:val="16"/>
              </w:rPr>
              <w:t>7123010010200</w:t>
            </w:r>
          </w:p>
        </w:tc>
        <w:tc>
          <w:tcPr>
            <w:tcW w:w="5954" w:type="dxa"/>
            <w:tcBorders>
              <w:top w:val="single" w:sz="4" w:space="0" w:color="000000"/>
              <w:bottom w:val="single" w:sz="2" w:space="0" w:color="000000"/>
            </w:tcBorders>
          </w:tcPr>
          <w:p w14:paraId="048EACAC" w14:textId="77777777" w:rsidR="003073A8" w:rsidRPr="00727A42" w:rsidRDefault="003073A8" w:rsidP="009F3DA8">
            <w:pPr>
              <w:spacing w:line="210" w:lineRule="exact"/>
              <w:ind w:left="108"/>
              <w:rPr>
                <w:spacing w:val="-2"/>
                <w:sz w:val="20"/>
              </w:rPr>
            </w:pPr>
            <w:r w:rsidRPr="00727A42">
              <w:rPr>
                <w:spacing w:val="-2"/>
                <w:sz w:val="20"/>
              </w:rPr>
              <w:t>Betonist</w:t>
            </w:r>
          </w:p>
        </w:tc>
        <w:tc>
          <w:tcPr>
            <w:tcW w:w="992" w:type="dxa"/>
            <w:tcBorders>
              <w:top w:val="single" w:sz="4" w:space="0" w:color="000000"/>
              <w:bottom w:val="single" w:sz="2" w:space="0" w:color="000000"/>
            </w:tcBorders>
          </w:tcPr>
          <w:p w14:paraId="7082EF97"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2" w:space="0" w:color="000000"/>
            </w:tcBorders>
          </w:tcPr>
          <w:p w14:paraId="6A2E5B08" w14:textId="77777777" w:rsidR="003073A8" w:rsidRPr="00727A42" w:rsidRDefault="003073A8" w:rsidP="009F3DA8">
            <w:pPr>
              <w:spacing w:line="210" w:lineRule="exact"/>
              <w:ind w:left="109"/>
              <w:rPr>
                <w:spacing w:val="-2"/>
                <w:sz w:val="20"/>
              </w:rPr>
            </w:pPr>
            <w:r w:rsidRPr="00727A42">
              <w:rPr>
                <w:spacing w:val="-2"/>
                <w:sz w:val="20"/>
              </w:rPr>
              <w:t>16,5600</w:t>
            </w:r>
          </w:p>
        </w:tc>
      </w:tr>
      <w:tr w:rsidR="003073A8" w:rsidRPr="00727A42" w14:paraId="1F2273E9" w14:textId="77777777" w:rsidTr="009F3DA8">
        <w:trPr>
          <w:trHeight w:val="230"/>
        </w:trPr>
        <w:tc>
          <w:tcPr>
            <w:tcW w:w="709" w:type="dxa"/>
            <w:tcBorders>
              <w:top w:val="single" w:sz="2" w:space="0" w:color="000000"/>
              <w:bottom w:val="single" w:sz="4" w:space="0" w:color="000000"/>
            </w:tcBorders>
          </w:tcPr>
          <w:p w14:paraId="0252780B"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30D3FE10" w14:textId="77777777" w:rsidR="003073A8" w:rsidRPr="00727A42" w:rsidRDefault="003073A8" w:rsidP="009F3DA8">
            <w:pPr>
              <w:spacing w:before="25"/>
              <w:ind w:left="117"/>
              <w:rPr>
                <w:spacing w:val="-2"/>
                <w:sz w:val="16"/>
              </w:rPr>
            </w:pPr>
            <w:r w:rsidRPr="00727A42">
              <w:rPr>
                <w:spacing w:val="-2"/>
                <w:sz w:val="16"/>
              </w:rPr>
              <w:t>9310060019920</w:t>
            </w:r>
          </w:p>
        </w:tc>
        <w:tc>
          <w:tcPr>
            <w:tcW w:w="5954" w:type="dxa"/>
            <w:tcBorders>
              <w:top w:val="single" w:sz="2" w:space="0" w:color="000000"/>
              <w:bottom w:val="single" w:sz="4" w:space="0" w:color="000000"/>
            </w:tcBorders>
          </w:tcPr>
          <w:p w14:paraId="4FC66AE7" w14:textId="77777777" w:rsidR="003073A8" w:rsidRPr="00727A42" w:rsidRDefault="003073A8" w:rsidP="009F3DA8">
            <w:pPr>
              <w:spacing w:line="210"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2" w:space="0" w:color="000000"/>
              <w:bottom w:val="single" w:sz="4" w:space="0" w:color="000000"/>
            </w:tcBorders>
          </w:tcPr>
          <w:p w14:paraId="0A000E84"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2" w:space="0" w:color="000000"/>
              <w:bottom w:val="single" w:sz="4" w:space="0" w:color="000000"/>
            </w:tcBorders>
          </w:tcPr>
          <w:p w14:paraId="3F399553" w14:textId="77777777" w:rsidR="003073A8" w:rsidRPr="00727A42" w:rsidRDefault="003073A8" w:rsidP="009F3DA8">
            <w:pPr>
              <w:spacing w:line="210" w:lineRule="exact"/>
              <w:ind w:left="109"/>
              <w:rPr>
                <w:spacing w:val="-2"/>
                <w:sz w:val="20"/>
              </w:rPr>
            </w:pPr>
            <w:r w:rsidRPr="00727A42">
              <w:rPr>
                <w:spacing w:val="-2"/>
                <w:sz w:val="20"/>
              </w:rPr>
              <w:t>1,9200</w:t>
            </w:r>
          </w:p>
        </w:tc>
      </w:tr>
      <w:tr w:rsidR="003073A8" w:rsidRPr="00727A42" w14:paraId="61BEED2C" w14:textId="77777777" w:rsidTr="009F3DA8">
        <w:trPr>
          <w:trHeight w:val="230"/>
        </w:trPr>
        <w:tc>
          <w:tcPr>
            <w:tcW w:w="709" w:type="dxa"/>
            <w:tcBorders>
              <w:top w:val="single" w:sz="4" w:space="0" w:color="000000"/>
              <w:bottom w:val="single" w:sz="4" w:space="0" w:color="000000"/>
            </w:tcBorders>
          </w:tcPr>
          <w:p w14:paraId="07C5748F"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D154D4B" w14:textId="77777777" w:rsidR="003073A8" w:rsidRPr="00727A42" w:rsidRDefault="003073A8" w:rsidP="009F3DA8">
            <w:pPr>
              <w:spacing w:before="1"/>
              <w:ind w:left="117"/>
              <w:rPr>
                <w:spacing w:val="-2"/>
                <w:sz w:val="16"/>
              </w:rPr>
            </w:pPr>
            <w:r w:rsidRPr="00727A42">
              <w:rPr>
                <w:spacing w:val="-2"/>
                <w:sz w:val="16"/>
              </w:rPr>
              <w:t>2663102100000</w:t>
            </w:r>
          </w:p>
        </w:tc>
        <w:tc>
          <w:tcPr>
            <w:tcW w:w="5954" w:type="dxa"/>
            <w:tcBorders>
              <w:top w:val="single" w:sz="4" w:space="0" w:color="000000"/>
              <w:bottom w:val="single" w:sz="4" w:space="0" w:color="000000"/>
            </w:tcBorders>
          </w:tcPr>
          <w:p w14:paraId="75430AB0" w14:textId="77777777" w:rsidR="003073A8" w:rsidRPr="00727A42" w:rsidRDefault="003073A8" w:rsidP="009F3DA8">
            <w:pPr>
              <w:spacing w:line="210" w:lineRule="exact"/>
              <w:ind w:left="108"/>
              <w:rPr>
                <w:spacing w:val="-2"/>
                <w:sz w:val="20"/>
              </w:rPr>
            </w:pPr>
            <w:r w:rsidRPr="00727A42">
              <w:rPr>
                <w:spacing w:val="-2"/>
                <w:sz w:val="20"/>
              </w:rPr>
              <w:t>Beton</w:t>
            </w:r>
          </w:p>
        </w:tc>
        <w:tc>
          <w:tcPr>
            <w:tcW w:w="992" w:type="dxa"/>
            <w:tcBorders>
              <w:top w:val="single" w:sz="4" w:space="0" w:color="000000"/>
              <w:bottom w:val="single" w:sz="4" w:space="0" w:color="000000"/>
            </w:tcBorders>
          </w:tcPr>
          <w:p w14:paraId="27FDF6FA" w14:textId="77777777" w:rsidR="003073A8" w:rsidRPr="00727A42" w:rsidRDefault="003073A8" w:rsidP="009F3DA8">
            <w:pPr>
              <w:spacing w:line="210" w:lineRule="exact"/>
              <w:ind w:left="106"/>
              <w:rPr>
                <w:spacing w:val="-5"/>
                <w:sz w:val="20"/>
              </w:rPr>
            </w:pPr>
            <w:r w:rsidRPr="00727A42">
              <w:rPr>
                <w:spacing w:val="-5"/>
                <w:sz w:val="20"/>
              </w:rPr>
              <w:t>m3</w:t>
            </w:r>
          </w:p>
        </w:tc>
        <w:tc>
          <w:tcPr>
            <w:tcW w:w="1418" w:type="dxa"/>
            <w:tcBorders>
              <w:top w:val="single" w:sz="4" w:space="0" w:color="000000"/>
              <w:bottom w:val="single" w:sz="4" w:space="0" w:color="000000"/>
            </w:tcBorders>
          </w:tcPr>
          <w:p w14:paraId="54F8A42B" w14:textId="77777777" w:rsidR="003073A8" w:rsidRPr="00727A42" w:rsidRDefault="003073A8" w:rsidP="009F3DA8">
            <w:pPr>
              <w:spacing w:line="210" w:lineRule="exact"/>
              <w:ind w:left="109"/>
              <w:rPr>
                <w:spacing w:val="-2"/>
                <w:sz w:val="20"/>
              </w:rPr>
            </w:pPr>
            <w:r w:rsidRPr="00727A42">
              <w:rPr>
                <w:spacing w:val="-2"/>
                <w:sz w:val="20"/>
              </w:rPr>
              <w:t>4,9938</w:t>
            </w:r>
          </w:p>
        </w:tc>
      </w:tr>
      <w:tr w:rsidR="003073A8" w:rsidRPr="00727A42" w14:paraId="692FD6C6" w14:textId="77777777" w:rsidTr="009F3DA8">
        <w:trPr>
          <w:trHeight w:val="230"/>
        </w:trPr>
        <w:tc>
          <w:tcPr>
            <w:tcW w:w="709" w:type="dxa"/>
            <w:tcBorders>
              <w:top w:val="single" w:sz="4" w:space="0" w:color="000000"/>
              <w:bottom w:val="single" w:sz="4" w:space="0" w:color="000000"/>
            </w:tcBorders>
          </w:tcPr>
          <w:p w14:paraId="749D8BDF"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5B0BD083" w14:textId="77777777" w:rsidR="003073A8" w:rsidRPr="00727A42" w:rsidRDefault="003073A8" w:rsidP="009F3DA8">
            <w:pPr>
              <w:spacing w:before="1"/>
              <w:ind w:left="117"/>
              <w:rPr>
                <w:spacing w:val="-2"/>
                <w:sz w:val="16"/>
              </w:rPr>
            </w:pPr>
            <w:r w:rsidRPr="00727A42">
              <w:rPr>
                <w:spacing w:val="-2"/>
                <w:sz w:val="16"/>
              </w:rPr>
              <w:t>4100116202818</w:t>
            </w:r>
          </w:p>
        </w:tc>
        <w:tc>
          <w:tcPr>
            <w:tcW w:w="5954" w:type="dxa"/>
            <w:tcBorders>
              <w:top w:val="single" w:sz="4" w:space="0" w:color="000000"/>
              <w:bottom w:val="single" w:sz="4" w:space="0" w:color="000000"/>
            </w:tcBorders>
          </w:tcPr>
          <w:p w14:paraId="6F4B1E02" w14:textId="77777777" w:rsidR="003073A8" w:rsidRPr="00727A42" w:rsidRDefault="003073A8" w:rsidP="009F3DA8">
            <w:pPr>
              <w:spacing w:line="210" w:lineRule="exact"/>
              <w:ind w:left="108"/>
              <w:rPr>
                <w:sz w:val="20"/>
              </w:rPr>
            </w:pPr>
            <w:r w:rsidRPr="00727A42">
              <w:rPr>
                <w:sz w:val="20"/>
              </w:rPr>
              <w:t>Apa</w:t>
            </w:r>
            <w:r w:rsidRPr="00727A42">
              <w:rPr>
                <w:spacing w:val="-4"/>
                <w:sz w:val="20"/>
              </w:rPr>
              <w:t xml:space="preserve"> </w:t>
            </w:r>
            <w:r w:rsidRPr="00727A42">
              <w:rPr>
                <w:sz w:val="20"/>
              </w:rPr>
              <w:t>pentru</w:t>
            </w:r>
            <w:r w:rsidRPr="00727A42">
              <w:rPr>
                <w:spacing w:val="-4"/>
                <w:sz w:val="20"/>
              </w:rPr>
              <w:t xml:space="preserve"> </w:t>
            </w:r>
            <w:r w:rsidRPr="00727A42">
              <w:rPr>
                <w:sz w:val="20"/>
              </w:rPr>
              <w:t>mortare</w:t>
            </w:r>
            <w:r w:rsidRPr="00727A42">
              <w:rPr>
                <w:spacing w:val="-5"/>
                <w:sz w:val="20"/>
              </w:rPr>
              <w:t xml:space="preserve"> </w:t>
            </w:r>
            <w:r w:rsidRPr="00727A42">
              <w:rPr>
                <w:sz w:val="20"/>
              </w:rPr>
              <w:t>si</w:t>
            </w:r>
            <w:r w:rsidRPr="00727A42">
              <w:rPr>
                <w:spacing w:val="-4"/>
                <w:sz w:val="20"/>
              </w:rPr>
              <w:t xml:space="preserve"> </w:t>
            </w:r>
            <w:r w:rsidRPr="00727A42">
              <w:rPr>
                <w:spacing w:val="-2"/>
                <w:sz w:val="20"/>
              </w:rPr>
              <w:t>betoane</w:t>
            </w:r>
          </w:p>
        </w:tc>
        <w:tc>
          <w:tcPr>
            <w:tcW w:w="992" w:type="dxa"/>
            <w:tcBorders>
              <w:top w:val="single" w:sz="4" w:space="0" w:color="000000"/>
              <w:bottom w:val="single" w:sz="4" w:space="0" w:color="000000"/>
            </w:tcBorders>
          </w:tcPr>
          <w:p w14:paraId="2FCB2C90" w14:textId="77777777" w:rsidR="003073A8" w:rsidRPr="00727A42" w:rsidRDefault="003073A8" w:rsidP="009F3DA8">
            <w:pPr>
              <w:spacing w:line="210" w:lineRule="exact"/>
              <w:ind w:left="106"/>
              <w:rPr>
                <w:spacing w:val="-5"/>
                <w:sz w:val="20"/>
              </w:rPr>
            </w:pPr>
            <w:r w:rsidRPr="00727A42">
              <w:rPr>
                <w:spacing w:val="-5"/>
                <w:sz w:val="20"/>
              </w:rPr>
              <w:t>m3</w:t>
            </w:r>
          </w:p>
        </w:tc>
        <w:tc>
          <w:tcPr>
            <w:tcW w:w="1418" w:type="dxa"/>
            <w:tcBorders>
              <w:top w:val="single" w:sz="4" w:space="0" w:color="000000"/>
              <w:bottom w:val="single" w:sz="4" w:space="0" w:color="000000"/>
            </w:tcBorders>
          </w:tcPr>
          <w:p w14:paraId="20795147" w14:textId="77777777" w:rsidR="003073A8" w:rsidRPr="00727A42" w:rsidRDefault="003073A8" w:rsidP="009F3DA8">
            <w:pPr>
              <w:spacing w:line="210" w:lineRule="exact"/>
              <w:ind w:left="109"/>
              <w:rPr>
                <w:spacing w:val="-2"/>
                <w:sz w:val="20"/>
              </w:rPr>
            </w:pPr>
            <w:r w:rsidRPr="00727A42">
              <w:rPr>
                <w:spacing w:val="-2"/>
                <w:sz w:val="20"/>
              </w:rPr>
              <w:t>0,4872</w:t>
            </w:r>
          </w:p>
        </w:tc>
      </w:tr>
      <w:tr w:rsidR="003073A8" w:rsidRPr="00727A42" w14:paraId="75D3A922" w14:textId="77777777" w:rsidTr="009F3DA8">
        <w:trPr>
          <w:trHeight w:val="230"/>
        </w:trPr>
        <w:tc>
          <w:tcPr>
            <w:tcW w:w="709" w:type="dxa"/>
            <w:tcBorders>
              <w:top w:val="single" w:sz="4" w:space="0" w:color="000000"/>
              <w:bottom w:val="single" w:sz="2" w:space="0" w:color="000000"/>
            </w:tcBorders>
          </w:tcPr>
          <w:p w14:paraId="6B4F5CCB" w14:textId="77777777" w:rsidR="003073A8" w:rsidRPr="00727A42" w:rsidRDefault="003073A8" w:rsidP="009F3DA8">
            <w:pPr>
              <w:rPr>
                <w:sz w:val="16"/>
              </w:rPr>
            </w:pPr>
          </w:p>
        </w:tc>
        <w:tc>
          <w:tcPr>
            <w:tcW w:w="1276" w:type="dxa"/>
            <w:tcBorders>
              <w:top w:val="single" w:sz="4" w:space="0" w:color="000000"/>
              <w:bottom w:val="single" w:sz="2" w:space="0" w:color="000000"/>
            </w:tcBorders>
          </w:tcPr>
          <w:p w14:paraId="5EA7C30B" w14:textId="77777777" w:rsidR="003073A8" w:rsidRPr="00727A42" w:rsidRDefault="003073A8" w:rsidP="009F3DA8">
            <w:pPr>
              <w:spacing w:before="26"/>
              <w:ind w:left="117"/>
              <w:rPr>
                <w:spacing w:val="-2"/>
                <w:sz w:val="16"/>
              </w:rPr>
            </w:pPr>
            <w:r w:rsidRPr="00727A42">
              <w:rPr>
                <w:spacing w:val="-2"/>
                <w:sz w:val="16"/>
              </w:rPr>
              <w:t>2952270003100</w:t>
            </w:r>
          </w:p>
        </w:tc>
        <w:tc>
          <w:tcPr>
            <w:tcW w:w="5954" w:type="dxa"/>
            <w:tcBorders>
              <w:top w:val="single" w:sz="4" w:space="0" w:color="000000"/>
              <w:bottom w:val="single" w:sz="2" w:space="0" w:color="000000"/>
            </w:tcBorders>
          </w:tcPr>
          <w:p w14:paraId="64F25B07" w14:textId="77777777" w:rsidR="003073A8" w:rsidRPr="00727A42" w:rsidRDefault="003073A8" w:rsidP="009F3DA8">
            <w:pPr>
              <w:spacing w:before="1" w:line="210" w:lineRule="exact"/>
              <w:ind w:left="108"/>
              <w:rPr>
                <w:sz w:val="20"/>
              </w:rPr>
            </w:pPr>
            <w:r w:rsidRPr="00727A42">
              <w:rPr>
                <w:sz w:val="20"/>
              </w:rPr>
              <w:t>Vibrator</w:t>
            </w:r>
            <w:r w:rsidRPr="00727A42">
              <w:rPr>
                <w:spacing w:val="-3"/>
                <w:sz w:val="20"/>
              </w:rPr>
              <w:t xml:space="preserve"> </w:t>
            </w:r>
            <w:r w:rsidRPr="00727A42">
              <w:rPr>
                <w:sz w:val="20"/>
              </w:rPr>
              <w:t>de</w:t>
            </w:r>
            <w:r w:rsidRPr="00727A42">
              <w:rPr>
                <w:spacing w:val="-3"/>
                <w:sz w:val="20"/>
              </w:rPr>
              <w:t xml:space="preserve"> </w:t>
            </w:r>
            <w:r w:rsidRPr="00727A42">
              <w:rPr>
                <w:spacing w:val="-2"/>
                <w:sz w:val="20"/>
              </w:rPr>
              <w:t>adincime</w:t>
            </w:r>
          </w:p>
        </w:tc>
        <w:tc>
          <w:tcPr>
            <w:tcW w:w="992" w:type="dxa"/>
            <w:tcBorders>
              <w:top w:val="single" w:sz="4" w:space="0" w:color="000000"/>
              <w:bottom w:val="single" w:sz="2" w:space="0" w:color="000000"/>
            </w:tcBorders>
          </w:tcPr>
          <w:p w14:paraId="409B1A2C" w14:textId="77777777" w:rsidR="003073A8" w:rsidRPr="00727A42" w:rsidRDefault="003073A8" w:rsidP="009F3DA8">
            <w:pPr>
              <w:spacing w:before="1" w:line="210" w:lineRule="exact"/>
              <w:ind w:left="106"/>
              <w:rPr>
                <w:spacing w:val="-2"/>
                <w:sz w:val="20"/>
              </w:rPr>
            </w:pPr>
            <w:r w:rsidRPr="00727A42">
              <w:rPr>
                <w:spacing w:val="-2"/>
                <w:sz w:val="20"/>
              </w:rPr>
              <w:t>h-</w:t>
            </w:r>
            <w:r w:rsidRPr="00727A42">
              <w:rPr>
                <w:spacing w:val="-5"/>
                <w:sz w:val="20"/>
              </w:rPr>
              <w:t>ut</w:t>
            </w:r>
          </w:p>
        </w:tc>
        <w:tc>
          <w:tcPr>
            <w:tcW w:w="1418" w:type="dxa"/>
            <w:tcBorders>
              <w:top w:val="single" w:sz="4" w:space="0" w:color="000000"/>
              <w:bottom w:val="single" w:sz="2" w:space="0" w:color="000000"/>
            </w:tcBorders>
          </w:tcPr>
          <w:p w14:paraId="1947E2C7" w14:textId="77777777" w:rsidR="003073A8" w:rsidRPr="00727A42" w:rsidRDefault="003073A8" w:rsidP="009F3DA8">
            <w:pPr>
              <w:spacing w:before="1" w:line="210" w:lineRule="exact"/>
              <w:ind w:left="109"/>
              <w:rPr>
                <w:spacing w:val="-2"/>
                <w:sz w:val="20"/>
              </w:rPr>
            </w:pPr>
            <w:r w:rsidRPr="00727A42">
              <w:rPr>
                <w:spacing w:val="-2"/>
                <w:sz w:val="20"/>
              </w:rPr>
              <w:t>2,8800</w:t>
            </w:r>
          </w:p>
        </w:tc>
      </w:tr>
      <w:tr w:rsidR="003073A8" w:rsidRPr="00727A42" w14:paraId="18F910E4" w14:textId="77777777" w:rsidTr="009F3DA8">
        <w:trPr>
          <w:trHeight w:val="230"/>
        </w:trPr>
        <w:tc>
          <w:tcPr>
            <w:tcW w:w="709" w:type="dxa"/>
            <w:tcBorders>
              <w:top w:val="single" w:sz="2" w:space="0" w:color="000000"/>
              <w:bottom w:val="single" w:sz="4" w:space="0" w:color="000000"/>
            </w:tcBorders>
          </w:tcPr>
          <w:p w14:paraId="540C6A12"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7B4E23F4" w14:textId="77777777" w:rsidR="003073A8" w:rsidRPr="00727A42" w:rsidRDefault="003073A8" w:rsidP="009F3DA8">
            <w:pPr>
              <w:spacing w:before="23"/>
              <w:ind w:left="117"/>
              <w:rPr>
                <w:spacing w:val="-2"/>
                <w:sz w:val="16"/>
              </w:rPr>
            </w:pPr>
            <w:r w:rsidRPr="00727A42">
              <w:rPr>
                <w:spacing w:val="-2"/>
                <w:sz w:val="16"/>
              </w:rPr>
              <w:t>3410520006752</w:t>
            </w:r>
          </w:p>
        </w:tc>
        <w:tc>
          <w:tcPr>
            <w:tcW w:w="5954" w:type="dxa"/>
            <w:tcBorders>
              <w:top w:val="single" w:sz="2" w:space="0" w:color="000000"/>
              <w:bottom w:val="single" w:sz="4" w:space="0" w:color="000000"/>
            </w:tcBorders>
          </w:tcPr>
          <w:p w14:paraId="7FC64BA9" w14:textId="77777777" w:rsidR="003073A8" w:rsidRPr="00727A42" w:rsidRDefault="003073A8" w:rsidP="009F3DA8">
            <w:pPr>
              <w:spacing w:line="210" w:lineRule="exact"/>
              <w:ind w:left="108"/>
              <w:rPr>
                <w:sz w:val="20"/>
              </w:rPr>
            </w:pPr>
            <w:r w:rsidRPr="00727A42">
              <w:rPr>
                <w:sz w:val="20"/>
              </w:rPr>
              <w:t>Automacara</w:t>
            </w:r>
            <w:r w:rsidRPr="00727A42">
              <w:rPr>
                <w:spacing w:val="-4"/>
                <w:sz w:val="20"/>
              </w:rPr>
              <w:t xml:space="preserve"> </w:t>
            </w:r>
            <w:r w:rsidRPr="00727A42">
              <w:rPr>
                <w:sz w:val="20"/>
              </w:rPr>
              <w:t>6</w:t>
            </w:r>
            <w:r w:rsidRPr="00727A42">
              <w:rPr>
                <w:spacing w:val="-2"/>
                <w:sz w:val="20"/>
              </w:rPr>
              <w:t xml:space="preserve"> </w:t>
            </w:r>
            <w:r w:rsidRPr="00727A42">
              <w:rPr>
                <w:sz w:val="20"/>
              </w:rPr>
              <w:t>-</w:t>
            </w:r>
            <w:r w:rsidRPr="00727A42">
              <w:rPr>
                <w:spacing w:val="-3"/>
                <w:sz w:val="20"/>
              </w:rPr>
              <w:t xml:space="preserve"> </w:t>
            </w:r>
            <w:r w:rsidRPr="00727A42">
              <w:rPr>
                <w:sz w:val="20"/>
              </w:rPr>
              <w:t>10</w:t>
            </w:r>
            <w:r w:rsidRPr="00727A42">
              <w:rPr>
                <w:spacing w:val="-2"/>
                <w:sz w:val="20"/>
              </w:rPr>
              <w:t xml:space="preserve"> </w:t>
            </w:r>
            <w:r w:rsidRPr="00727A42">
              <w:rPr>
                <w:spacing w:val="-5"/>
                <w:sz w:val="20"/>
              </w:rPr>
              <w:t>tf</w:t>
            </w:r>
          </w:p>
        </w:tc>
        <w:tc>
          <w:tcPr>
            <w:tcW w:w="992" w:type="dxa"/>
            <w:tcBorders>
              <w:top w:val="single" w:sz="2" w:space="0" w:color="000000"/>
              <w:bottom w:val="single" w:sz="4" w:space="0" w:color="000000"/>
            </w:tcBorders>
          </w:tcPr>
          <w:p w14:paraId="755194B1"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4" w:space="0" w:color="000000"/>
            </w:tcBorders>
          </w:tcPr>
          <w:p w14:paraId="55C245B5" w14:textId="77777777" w:rsidR="003073A8" w:rsidRPr="00727A42" w:rsidRDefault="003073A8" w:rsidP="009F3DA8">
            <w:pPr>
              <w:spacing w:line="210" w:lineRule="exact"/>
              <w:ind w:left="109"/>
              <w:rPr>
                <w:spacing w:val="-2"/>
                <w:sz w:val="20"/>
              </w:rPr>
            </w:pPr>
            <w:r w:rsidRPr="00727A42">
              <w:rPr>
                <w:spacing w:val="-2"/>
                <w:sz w:val="20"/>
              </w:rPr>
              <w:t>1,2000</w:t>
            </w:r>
          </w:p>
        </w:tc>
      </w:tr>
      <w:tr w:rsidR="003073A8" w:rsidRPr="00727A42" w14:paraId="78879E10" w14:textId="77777777" w:rsidTr="009F3DA8">
        <w:trPr>
          <w:trHeight w:val="690"/>
        </w:trPr>
        <w:tc>
          <w:tcPr>
            <w:tcW w:w="709" w:type="dxa"/>
            <w:tcBorders>
              <w:top w:val="single" w:sz="4" w:space="0" w:color="000000"/>
              <w:bottom w:val="single" w:sz="4" w:space="0" w:color="000000"/>
            </w:tcBorders>
          </w:tcPr>
          <w:p w14:paraId="2609B007" w14:textId="77777777" w:rsidR="003073A8" w:rsidRPr="00727A42" w:rsidRDefault="003073A8" w:rsidP="009F3DA8">
            <w:pPr>
              <w:spacing w:line="275" w:lineRule="exact"/>
              <w:ind w:left="107"/>
              <w:rPr>
                <w:spacing w:val="-10"/>
              </w:rPr>
            </w:pPr>
            <w:r w:rsidRPr="00727A42">
              <w:rPr>
                <w:spacing w:val="-10"/>
              </w:rPr>
              <w:t>9</w:t>
            </w:r>
          </w:p>
        </w:tc>
        <w:tc>
          <w:tcPr>
            <w:tcW w:w="1276" w:type="dxa"/>
            <w:tcBorders>
              <w:top w:val="single" w:sz="4" w:space="0" w:color="000000"/>
              <w:bottom w:val="single" w:sz="4" w:space="0" w:color="000000"/>
            </w:tcBorders>
          </w:tcPr>
          <w:p w14:paraId="5CB2D508" w14:textId="77777777" w:rsidR="003073A8" w:rsidRPr="00727A42" w:rsidRDefault="003073A8" w:rsidP="009F3DA8">
            <w:pPr>
              <w:spacing w:line="275" w:lineRule="exact"/>
              <w:ind w:left="108"/>
              <w:rPr>
                <w:spacing w:val="-2"/>
              </w:rPr>
            </w:pPr>
            <w:r w:rsidRPr="00727A42">
              <w:rPr>
                <w:spacing w:val="-2"/>
              </w:rPr>
              <w:t>CC01C</w:t>
            </w:r>
          </w:p>
        </w:tc>
        <w:tc>
          <w:tcPr>
            <w:tcW w:w="5954" w:type="dxa"/>
            <w:tcBorders>
              <w:top w:val="single" w:sz="4" w:space="0" w:color="000000"/>
              <w:bottom w:val="single" w:sz="4" w:space="0" w:color="000000"/>
            </w:tcBorders>
          </w:tcPr>
          <w:p w14:paraId="53A3819A" w14:textId="77777777" w:rsidR="003073A8" w:rsidRPr="00727A42" w:rsidRDefault="003073A8" w:rsidP="009F3DA8">
            <w:pPr>
              <w:spacing w:line="230" w:lineRule="atLeast"/>
              <w:ind w:left="108" w:right="50"/>
              <w:rPr>
                <w:sz w:val="20"/>
              </w:rPr>
            </w:pPr>
            <w:r w:rsidRPr="00727A42">
              <w:rPr>
                <w:sz w:val="20"/>
              </w:rPr>
              <w:t>Armaturi din otel beton OB 37 fasonate in ateliere de santier si montate</w:t>
            </w:r>
            <w:r w:rsidRPr="00727A42">
              <w:rPr>
                <w:spacing w:val="-4"/>
                <w:sz w:val="20"/>
              </w:rPr>
              <w:t xml:space="preserve"> </w:t>
            </w:r>
            <w:r w:rsidRPr="00727A42">
              <w:rPr>
                <w:sz w:val="20"/>
              </w:rPr>
              <w:t>cu</w:t>
            </w:r>
            <w:r w:rsidRPr="00727A42">
              <w:rPr>
                <w:spacing w:val="-5"/>
                <w:sz w:val="20"/>
              </w:rPr>
              <w:t xml:space="preserve"> </w:t>
            </w:r>
            <w:r w:rsidRPr="00727A42">
              <w:rPr>
                <w:sz w:val="20"/>
              </w:rPr>
              <w:t>diametrul</w:t>
            </w:r>
            <w:r w:rsidRPr="00727A42">
              <w:rPr>
                <w:spacing w:val="-5"/>
                <w:sz w:val="20"/>
              </w:rPr>
              <w:t xml:space="preserve"> </w:t>
            </w:r>
            <w:r w:rsidRPr="00727A42">
              <w:rPr>
                <w:sz w:val="20"/>
              </w:rPr>
              <w:t>barelor</w:t>
            </w:r>
            <w:r w:rsidRPr="00727A42">
              <w:rPr>
                <w:spacing w:val="-6"/>
                <w:sz w:val="20"/>
              </w:rPr>
              <w:t xml:space="preserve"> </w:t>
            </w:r>
            <w:r w:rsidRPr="00727A42">
              <w:rPr>
                <w:sz w:val="20"/>
              </w:rPr>
              <w:t>pina</w:t>
            </w:r>
            <w:r w:rsidRPr="00727A42">
              <w:rPr>
                <w:spacing w:val="-4"/>
                <w:sz w:val="20"/>
              </w:rPr>
              <w:t xml:space="preserve"> </w:t>
            </w:r>
            <w:r w:rsidRPr="00727A42">
              <w:rPr>
                <w:sz w:val="20"/>
              </w:rPr>
              <w:t>la</w:t>
            </w:r>
            <w:r w:rsidRPr="00727A42">
              <w:rPr>
                <w:spacing w:val="-4"/>
                <w:sz w:val="20"/>
              </w:rPr>
              <w:t xml:space="preserve"> </w:t>
            </w:r>
            <w:r w:rsidRPr="00727A42">
              <w:rPr>
                <w:sz w:val="20"/>
              </w:rPr>
              <w:t>8</w:t>
            </w:r>
            <w:r w:rsidRPr="00727A42">
              <w:rPr>
                <w:spacing w:val="-3"/>
                <w:sz w:val="20"/>
              </w:rPr>
              <w:t xml:space="preserve"> </w:t>
            </w:r>
            <w:r w:rsidRPr="00727A42">
              <w:rPr>
                <w:sz w:val="20"/>
              </w:rPr>
              <w:t>mm</w:t>
            </w:r>
            <w:r w:rsidRPr="00727A42">
              <w:rPr>
                <w:spacing w:val="-3"/>
                <w:sz w:val="20"/>
              </w:rPr>
              <w:t xml:space="preserve"> </w:t>
            </w:r>
            <w:r w:rsidRPr="00727A42">
              <w:rPr>
                <w:sz w:val="20"/>
              </w:rPr>
              <w:t>A-I</w:t>
            </w:r>
            <w:r w:rsidRPr="00727A42">
              <w:rPr>
                <w:spacing w:val="-4"/>
                <w:sz w:val="20"/>
              </w:rPr>
              <w:t xml:space="preserve"> </w:t>
            </w:r>
            <w:r w:rsidRPr="00727A42">
              <w:rPr>
                <w:sz w:val="20"/>
              </w:rPr>
              <w:t>inclusiv</w:t>
            </w:r>
            <w:r w:rsidRPr="00727A42">
              <w:rPr>
                <w:spacing w:val="-3"/>
                <w:sz w:val="20"/>
              </w:rPr>
              <w:t xml:space="preserve"> </w:t>
            </w:r>
            <w:r w:rsidRPr="00727A42">
              <w:rPr>
                <w:sz w:val="20"/>
              </w:rPr>
              <w:t>in</w:t>
            </w:r>
            <w:r w:rsidRPr="00727A42">
              <w:rPr>
                <w:spacing w:val="-3"/>
                <w:sz w:val="20"/>
              </w:rPr>
              <w:t xml:space="preserve"> </w:t>
            </w:r>
            <w:r w:rsidRPr="00727A42">
              <w:rPr>
                <w:sz w:val="20"/>
              </w:rPr>
              <w:t xml:space="preserve">fundatii </w:t>
            </w:r>
            <w:r w:rsidRPr="00727A42">
              <w:rPr>
                <w:spacing w:val="-2"/>
                <w:sz w:val="20"/>
              </w:rPr>
              <w:t>izolate</w:t>
            </w:r>
          </w:p>
        </w:tc>
        <w:tc>
          <w:tcPr>
            <w:tcW w:w="992" w:type="dxa"/>
            <w:tcBorders>
              <w:top w:val="single" w:sz="4" w:space="0" w:color="000000"/>
              <w:bottom w:val="single" w:sz="4" w:space="0" w:color="000000"/>
            </w:tcBorders>
          </w:tcPr>
          <w:p w14:paraId="42AFC7CA" w14:textId="77777777" w:rsidR="003073A8" w:rsidRPr="00727A42" w:rsidRDefault="003073A8" w:rsidP="009F3DA8">
            <w:pPr>
              <w:spacing w:before="205"/>
              <w:ind w:right="572"/>
              <w:jc w:val="right"/>
              <w:rPr>
                <w:spacing w:val="-5"/>
              </w:rPr>
            </w:pPr>
            <w:r w:rsidRPr="00727A42">
              <w:rPr>
                <w:spacing w:val="-5"/>
              </w:rPr>
              <w:t>kg</w:t>
            </w:r>
          </w:p>
        </w:tc>
        <w:tc>
          <w:tcPr>
            <w:tcW w:w="1418" w:type="dxa"/>
            <w:tcBorders>
              <w:top w:val="single" w:sz="4" w:space="0" w:color="000000"/>
              <w:bottom w:val="single" w:sz="4" w:space="0" w:color="000000"/>
            </w:tcBorders>
          </w:tcPr>
          <w:p w14:paraId="6C9057DD" w14:textId="77777777" w:rsidR="003073A8" w:rsidRPr="00727A42" w:rsidRDefault="003073A8" w:rsidP="009F3DA8">
            <w:pPr>
              <w:spacing w:before="205"/>
              <w:ind w:right="301"/>
              <w:jc w:val="right"/>
              <w:rPr>
                <w:spacing w:val="-2"/>
              </w:rPr>
            </w:pPr>
            <w:r w:rsidRPr="00727A42">
              <w:rPr>
                <w:spacing w:val="-2"/>
              </w:rPr>
              <w:t>165,200</w:t>
            </w:r>
          </w:p>
        </w:tc>
      </w:tr>
      <w:tr w:rsidR="003073A8" w:rsidRPr="00727A42" w14:paraId="09171733" w14:textId="77777777" w:rsidTr="009F3DA8">
        <w:trPr>
          <w:trHeight w:val="230"/>
        </w:trPr>
        <w:tc>
          <w:tcPr>
            <w:tcW w:w="709" w:type="dxa"/>
            <w:tcBorders>
              <w:top w:val="single" w:sz="4" w:space="0" w:color="000000"/>
              <w:bottom w:val="single" w:sz="2" w:space="0" w:color="000000"/>
            </w:tcBorders>
          </w:tcPr>
          <w:p w14:paraId="05C7B17E" w14:textId="77777777" w:rsidR="003073A8" w:rsidRPr="00727A42" w:rsidRDefault="003073A8" w:rsidP="009F3DA8">
            <w:pPr>
              <w:rPr>
                <w:sz w:val="16"/>
              </w:rPr>
            </w:pPr>
          </w:p>
        </w:tc>
        <w:tc>
          <w:tcPr>
            <w:tcW w:w="1276" w:type="dxa"/>
            <w:tcBorders>
              <w:top w:val="single" w:sz="4" w:space="0" w:color="000000"/>
              <w:bottom w:val="single" w:sz="2" w:space="0" w:color="000000"/>
            </w:tcBorders>
          </w:tcPr>
          <w:p w14:paraId="58F0F4FB" w14:textId="77777777" w:rsidR="003073A8" w:rsidRPr="00727A42" w:rsidRDefault="003073A8" w:rsidP="009F3DA8">
            <w:pPr>
              <w:spacing w:before="23"/>
              <w:ind w:left="117"/>
              <w:rPr>
                <w:spacing w:val="-2"/>
                <w:sz w:val="16"/>
              </w:rPr>
            </w:pPr>
            <w:r w:rsidRPr="00727A42">
              <w:rPr>
                <w:spacing w:val="-2"/>
                <w:sz w:val="16"/>
              </w:rPr>
              <w:t>7123020011140</w:t>
            </w:r>
          </w:p>
        </w:tc>
        <w:tc>
          <w:tcPr>
            <w:tcW w:w="5954" w:type="dxa"/>
            <w:tcBorders>
              <w:top w:val="single" w:sz="4" w:space="0" w:color="000000"/>
              <w:bottom w:val="single" w:sz="2" w:space="0" w:color="000000"/>
            </w:tcBorders>
          </w:tcPr>
          <w:p w14:paraId="2EF32297" w14:textId="77777777" w:rsidR="003073A8" w:rsidRPr="00727A42" w:rsidRDefault="003073A8" w:rsidP="009F3DA8">
            <w:pPr>
              <w:spacing w:line="210" w:lineRule="exact"/>
              <w:ind w:left="108"/>
              <w:rPr>
                <w:sz w:val="20"/>
              </w:rPr>
            </w:pPr>
            <w:r w:rsidRPr="00727A42">
              <w:rPr>
                <w:sz w:val="20"/>
              </w:rPr>
              <w:t>Fierar</w:t>
            </w:r>
            <w:r w:rsidRPr="00727A42">
              <w:rPr>
                <w:spacing w:val="-4"/>
                <w:sz w:val="20"/>
              </w:rPr>
              <w:t xml:space="preserve"> </w:t>
            </w:r>
            <w:r w:rsidRPr="00727A42">
              <w:rPr>
                <w:spacing w:val="-2"/>
                <w:sz w:val="20"/>
              </w:rPr>
              <w:t>beton</w:t>
            </w:r>
          </w:p>
        </w:tc>
        <w:tc>
          <w:tcPr>
            <w:tcW w:w="992" w:type="dxa"/>
            <w:tcBorders>
              <w:top w:val="single" w:sz="4" w:space="0" w:color="000000"/>
              <w:bottom w:val="single" w:sz="2" w:space="0" w:color="000000"/>
            </w:tcBorders>
          </w:tcPr>
          <w:p w14:paraId="4082D9CA"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2" w:space="0" w:color="000000"/>
            </w:tcBorders>
          </w:tcPr>
          <w:p w14:paraId="76E9F98A" w14:textId="77777777" w:rsidR="003073A8" w:rsidRPr="00727A42" w:rsidRDefault="003073A8" w:rsidP="009F3DA8">
            <w:pPr>
              <w:spacing w:line="210" w:lineRule="exact"/>
              <w:ind w:left="109"/>
              <w:rPr>
                <w:spacing w:val="-2"/>
                <w:sz w:val="20"/>
              </w:rPr>
            </w:pPr>
            <w:r w:rsidRPr="00727A42">
              <w:rPr>
                <w:spacing w:val="-2"/>
                <w:sz w:val="20"/>
              </w:rPr>
              <w:t>12,3900</w:t>
            </w:r>
          </w:p>
        </w:tc>
      </w:tr>
      <w:tr w:rsidR="003073A8" w:rsidRPr="00727A42" w14:paraId="24BE0588" w14:textId="77777777" w:rsidTr="009F3DA8">
        <w:trPr>
          <w:trHeight w:val="230"/>
        </w:trPr>
        <w:tc>
          <w:tcPr>
            <w:tcW w:w="709" w:type="dxa"/>
            <w:tcBorders>
              <w:top w:val="single" w:sz="2" w:space="0" w:color="000000"/>
              <w:bottom w:val="single" w:sz="4" w:space="0" w:color="000000"/>
            </w:tcBorders>
          </w:tcPr>
          <w:p w14:paraId="55E1C0F0"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50B3A6FB" w14:textId="77777777" w:rsidR="003073A8" w:rsidRPr="00727A42" w:rsidRDefault="003073A8" w:rsidP="009F3DA8">
            <w:pPr>
              <w:spacing w:before="23"/>
              <w:ind w:left="117"/>
              <w:rPr>
                <w:spacing w:val="-2"/>
                <w:sz w:val="16"/>
              </w:rPr>
            </w:pPr>
            <w:r w:rsidRPr="00727A42">
              <w:rPr>
                <w:spacing w:val="-2"/>
                <w:sz w:val="16"/>
              </w:rPr>
              <w:t>9310060019920</w:t>
            </w:r>
          </w:p>
        </w:tc>
        <w:tc>
          <w:tcPr>
            <w:tcW w:w="5954" w:type="dxa"/>
            <w:tcBorders>
              <w:top w:val="single" w:sz="2" w:space="0" w:color="000000"/>
              <w:bottom w:val="single" w:sz="4" w:space="0" w:color="000000"/>
            </w:tcBorders>
          </w:tcPr>
          <w:p w14:paraId="1719C553" w14:textId="77777777" w:rsidR="003073A8" w:rsidRPr="00727A42" w:rsidRDefault="003073A8" w:rsidP="009F3DA8">
            <w:pPr>
              <w:spacing w:line="210"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2" w:space="0" w:color="000000"/>
              <w:bottom w:val="single" w:sz="4" w:space="0" w:color="000000"/>
            </w:tcBorders>
          </w:tcPr>
          <w:p w14:paraId="52B3C855"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2" w:space="0" w:color="000000"/>
              <w:bottom w:val="single" w:sz="4" w:space="0" w:color="000000"/>
            </w:tcBorders>
          </w:tcPr>
          <w:p w14:paraId="56195425" w14:textId="77777777" w:rsidR="003073A8" w:rsidRPr="00727A42" w:rsidRDefault="003073A8" w:rsidP="009F3DA8">
            <w:pPr>
              <w:spacing w:line="210" w:lineRule="exact"/>
              <w:ind w:left="109"/>
              <w:rPr>
                <w:spacing w:val="-2"/>
                <w:sz w:val="20"/>
              </w:rPr>
            </w:pPr>
            <w:r w:rsidRPr="00727A42">
              <w:rPr>
                <w:spacing w:val="-2"/>
                <w:sz w:val="20"/>
              </w:rPr>
              <w:t>0,6608</w:t>
            </w:r>
          </w:p>
        </w:tc>
      </w:tr>
      <w:tr w:rsidR="003073A8" w:rsidRPr="00727A42" w14:paraId="2E973053" w14:textId="77777777" w:rsidTr="009F3DA8">
        <w:trPr>
          <w:trHeight w:val="366"/>
        </w:trPr>
        <w:tc>
          <w:tcPr>
            <w:tcW w:w="709" w:type="dxa"/>
            <w:tcBorders>
              <w:top w:val="single" w:sz="4" w:space="0" w:color="000000"/>
              <w:bottom w:val="single" w:sz="4" w:space="0" w:color="000000"/>
            </w:tcBorders>
          </w:tcPr>
          <w:p w14:paraId="28E6F013"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3E94CF2F" w14:textId="77777777" w:rsidR="003073A8" w:rsidRPr="00727A42" w:rsidRDefault="003073A8" w:rsidP="009F3DA8">
            <w:pPr>
              <w:widowControl w:val="0"/>
              <w:autoSpaceDE w:val="0"/>
              <w:autoSpaceDN w:val="0"/>
              <w:spacing w:line="183" w:lineRule="exact"/>
              <w:ind w:left="17" w:right="3"/>
              <w:jc w:val="center"/>
              <w:rPr>
                <w:sz w:val="16"/>
              </w:rPr>
            </w:pPr>
            <w:r w:rsidRPr="00727A42">
              <w:rPr>
                <w:spacing w:val="-2"/>
                <w:sz w:val="16"/>
                <w:szCs w:val="22"/>
              </w:rPr>
              <w:t>2710602100000</w:t>
            </w:r>
          </w:p>
          <w:p w14:paraId="6DDD2672" w14:textId="77777777" w:rsidR="003073A8" w:rsidRPr="00727A42" w:rsidRDefault="003073A8" w:rsidP="009F3DA8">
            <w:pPr>
              <w:spacing w:line="183" w:lineRule="exact"/>
              <w:ind w:left="17" w:right="3"/>
              <w:jc w:val="center"/>
              <w:rPr>
                <w:spacing w:val="-2"/>
                <w:sz w:val="16"/>
              </w:rPr>
            </w:pPr>
            <w:r w:rsidRPr="00727A42">
              <w:rPr>
                <w:spacing w:val="-2"/>
                <w:sz w:val="16"/>
              </w:rPr>
              <w:t>-</w:t>
            </w:r>
            <w:r w:rsidRPr="00727A42">
              <w:rPr>
                <w:spacing w:val="-12"/>
                <w:sz w:val="16"/>
              </w:rPr>
              <w:t>1</w:t>
            </w:r>
          </w:p>
        </w:tc>
        <w:tc>
          <w:tcPr>
            <w:tcW w:w="5954" w:type="dxa"/>
            <w:tcBorders>
              <w:top w:val="single" w:sz="4" w:space="0" w:color="000000"/>
              <w:bottom w:val="single" w:sz="4" w:space="0" w:color="000000"/>
            </w:tcBorders>
          </w:tcPr>
          <w:p w14:paraId="5818E497" w14:textId="77777777" w:rsidR="003073A8" w:rsidRPr="00727A42" w:rsidRDefault="003073A8" w:rsidP="009F3DA8">
            <w:pPr>
              <w:ind w:left="108"/>
              <w:rPr>
                <w:sz w:val="20"/>
              </w:rPr>
            </w:pPr>
            <w:r w:rsidRPr="00727A42">
              <w:rPr>
                <w:sz w:val="20"/>
              </w:rPr>
              <w:t>Otel</w:t>
            </w:r>
            <w:r w:rsidRPr="00727A42">
              <w:rPr>
                <w:spacing w:val="-3"/>
                <w:sz w:val="20"/>
              </w:rPr>
              <w:t xml:space="preserve"> </w:t>
            </w:r>
            <w:r w:rsidRPr="00727A42">
              <w:rPr>
                <w:sz w:val="20"/>
              </w:rPr>
              <w:t>beton</w:t>
            </w:r>
            <w:r w:rsidRPr="00727A42">
              <w:rPr>
                <w:spacing w:val="-2"/>
                <w:sz w:val="20"/>
              </w:rPr>
              <w:t xml:space="preserve"> </w:t>
            </w:r>
            <w:r w:rsidRPr="00727A42">
              <w:rPr>
                <w:sz w:val="20"/>
              </w:rPr>
              <w:t>AI</w:t>
            </w:r>
            <w:r w:rsidRPr="00727A42">
              <w:rPr>
                <w:spacing w:val="-2"/>
                <w:sz w:val="20"/>
              </w:rPr>
              <w:t xml:space="preserve"> </w:t>
            </w:r>
            <w:r w:rsidRPr="00727A42">
              <w:rPr>
                <w:sz w:val="20"/>
              </w:rPr>
              <w:t>diam.</w:t>
            </w:r>
            <w:r w:rsidRPr="00727A42">
              <w:rPr>
                <w:spacing w:val="-4"/>
                <w:sz w:val="20"/>
              </w:rPr>
              <w:t xml:space="preserve"> </w:t>
            </w:r>
            <w:r w:rsidRPr="00727A42">
              <w:rPr>
                <w:sz w:val="20"/>
              </w:rPr>
              <w:t>mai</w:t>
            </w:r>
            <w:r w:rsidRPr="00727A42">
              <w:rPr>
                <w:spacing w:val="-3"/>
                <w:sz w:val="20"/>
              </w:rPr>
              <w:t xml:space="preserve"> </w:t>
            </w:r>
            <w:r w:rsidRPr="00727A42">
              <w:rPr>
                <w:sz w:val="20"/>
              </w:rPr>
              <w:t>mic</w:t>
            </w:r>
            <w:r w:rsidRPr="00727A42">
              <w:rPr>
                <w:spacing w:val="-3"/>
                <w:sz w:val="20"/>
              </w:rPr>
              <w:t xml:space="preserve"> </w:t>
            </w:r>
            <w:r w:rsidRPr="00727A42">
              <w:rPr>
                <w:sz w:val="20"/>
              </w:rPr>
              <w:t>sau</w:t>
            </w:r>
            <w:r w:rsidRPr="00727A42">
              <w:rPr>
                <w:spacing w:val="-2"/>
                <w:sz w:val="20"/>
              </w:rPr>
              <w:t xml:space="preserve"> </w:t>
            </w:r>
            <w:r w:rsidRPr="00727A42">
              <w:rPr>
                <w:sz w:val="20"/>
              </w:rPr>
              <w:t>egal</w:t>
            </w:r>
            <w:r w:rsidRPr="00727A42">
              <w:rPr>
                <w:spacing w:val="-2"/>
                <w:sz w:val="20"/>
              </w:rPr>
              <w:t xml:space="preserve"> </w:t>
            </w:r>
            <w:r w:rsidRPr="00727A42">
              <w:rPr>
                <w:sz w:val="20"/>
              </w:rPr>
              <w:t>de</w:t>
            </w:r>
            <w:r w:rsidRPr="00727A42">
              <w:rPr>
                <w:spacing w:val="-5"/>
                <w:sz w:val="20"/>
              </w:rPr>
              <w:t xml:space="preserve"> </w:t>
            </w:r>
            <w:r w:rsidRPr="00727A42">
              <w:rPr>
                <w:sz w:val="20"/>
              </w:rPr>
              <w:t>8</w:t>
            </w:r>
            <w:r w:rsidRPr="00727A42">
              <w:rPr>
                <w:spacing w:val="-2"/>
                <w:sz w:val="20"/>
              </w:rPr>
              <w:t xml:space="preserve"> </w:t>
            </w:r>
            <w:r w:rsidRPr="00727A42">
              <w:rPr>
                <w:spacing w:val="-5"/>
                <w:sz w:val="20"/>
              </w:rPr>
              <w:t>mm</w:t>
            </w:r>
          </w:p>
        </w:tc>
        <w:tc>
          <w:tcPr>
            <w:tcW w:w="992" w:type="dxa"/>
            <w:tcBorders>
              <w:top w:val="single" w:sz="4" w:space="0" w:color="000000"/>
              <w:bottom w:val="single" w:sz="4" w:space="0" w:color="000000"/>
            </w:tcBorders>
          </w:tcPr>
          <w:p w14:paraId="4E065463" w14:textId="77777777" w:rsidR="003073A8" w:rsidRPr="00727A42" w:rsidRDefault="003073A8" w:rsidP="009F3DA8">
            <w:pPr>
              <w:spacing w:before="67"/>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63E04A81" w14:textId="77777777" w:rsidR="003073A8" w:rsidRPr="00727A42" w:rsidRDefault="003073A8" w:rsidP="009F3DA8">
            <w:pPr>
              <w:spacing w:before="67"/>
              <w:ind w:left="109"/>
              <w:rPr>
                <w:spacing w:val="-2"/>
                <w:sz w:val="20"/>
              </w:rPr>
            </w:pPr>
            <w:r w:rsidRPr="00727A42">
              <w:rPr>
                <w:spacing w:val="-2"/>
                <w:sz w:val="20"/>
              </w:rPr>
              <w:t>169,3300</w:t>
            </w:r>
          </w:p>
        </w:tc>
      </w:tr>
      <w:tr w:rsidR="003073A8" w:rsidRPr="00727A42" w14:paraId="7B2AFB34" w14:textId="77777777" w:rsidTr="009F3DA8">
        <w:trPr>
          <w:trHeight w:val="230"/>
        </w:trPr>
        <w:tc>
          <w:tcPr>
            <w:tcW w:w="709" w:type="dxa"/>
            <w:tcBorders>
              <w:top w:val="single" w:sz="4" w:space="0" w:color="000000"/>
              <w:bottom w:val="single" w:sz="4" w:space="0" w:color="000000"/>
            </w:tcBorders>
          </w:tcPr>
          <w:p w14:paraId="7925A47C"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4241C10" w14:textId="77777777" w:rsidR="003073A8" w:rsidRPr="00727A42" w:rsidRDefault="003073A8" w:rsidP="009F3DA8">
            <w:pPr>
              <w:spacing w:before="1"/>
              <w:ind w:left="117"/>
              <w:rPr>
                <w:spacing w:val="-2"/>
                <w:sz w:val="16"/>
              </w:rPr>
            </w:pPr>
            <w:r w:rsidRPr="00727A42">
              <w:rPr>
                <w:spacing w:val="-2"/>
                <w:sz w:val="16"/>
              </w:rPr>
              <w:t>2010237318750</w:t>
            </w:r>
          </w:p>
        </w:tc>
        <w:tc>
          <w:tcPr>
            <w:tcW w:w="5954" w:type="dxa"/>
            <w:tcBorders>
              <w:top w:val="single" w:sz="4" w:space="0" w:color="000000"/>
              <w:bottom w:val="single" w:sz="4" w:space="0" w:color="000000"/>
            </w:tcBorders>
          </w:tcPr>
          <w:p w14:paraId="685564C2" w14:textId="77777777" w:rsidR="003073A8" w:rsidRPr="00727A42" w:rsidRDefault="003073A8" w:rsidP="009F3DA8">
            <w:pPr>
              <w:spacing w:line="210" w:lineRule="exact"/>
              <w:ind w:left="108"/>
              <w:rPr>
                <w:spacing w:val="-2"/>
                <w:sz w:val="20"/>
              </w:rPr>
            </w:pPr>
            <w:r w:rsidRPr="00727A42">
              <w:rPr>
                <w:spacing w:val="-2"/>
                <w:sz w:val="20"/>
              </w:rPr>
              <w:t>Distantieri</w:t>
            </w:r>
          </w:p>
        </w:tc>
        <w:tc>
          <w:tcPr>
            <w:tcW w:w="992" w:type="dxa"/>
            <w:tcBorders>
              <w:top w:val="single" w:sz="4" w:space="0" w:color="000000"/>
              <w:bottom w:val="single" w:sz="4" w:space="0" w:color="000000"/>
            </w:tcBorders>
          </w:tcPr>
          <w:p w14:paraId="2F07433D"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44AB500E" w14:textId="77777777" w:rsidR="003073A8" w:rsidRPr="00727A42" w:rsidRDefault="003073A8" w:rsidP="009F3DA8">
            <w:pPr>
              <w:spacing w:line="210" w:lineRule="exact"/>
              <w:ind w:left="109"/>
              <w:rPr>
                <w:spacing w:val="-2"/>
                <w:sz w:val="20"/>
              </w:rPr>
            </w:pPr>
            <w:r w:rsidRPr="00727A42">
              <w:rPr>
                <w:spacing w:val="-2"/>
                <w:sz w:val="20"/>
              </w:rPr>
              <w:t>24,7800</w:t>
            </w:r>
          </w:p>
        </w:tc>
      </w:tr>
      <w:tr w:rsidR="003073A8" w:rsidRPr="00727A42" w14:paraId="07CF68DB" w14:textId="77777777" w:rsidTr="009F3DA8">
        <w:trPr>
          <w:trHeight w:val="230"/>
        </w:trPr>
        <w:tc>
          <w:tcPr>
            <w:tcW w:w="709" w:type="dxa"/>
            <w:tcBorders>
              <w:top w:val="single" w:sz="4" w:space="0" w:color="000000"/>
              <w:bottom w:val="single" w:sz="4" w:space="0" w:color="000000"/>
            </w:tcBorders>
          </w:tcPr>
          <w:p w14:paraId="3AF3FD17"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D41374B" w14:textId="77777777" w:rsidR="003073A8" w:rsidRPr="00727A42" w:rsidRDefault="003073A8" w:rsidP="009F3DA8">
            <w:pPr>
              <w:spacing w:before="1"/>
              <w:ind w:left="117"/>
              <w:rPr>
                <w:spacing w:val="-2"/>
                <w:sz w:val="16"/>
              </w:rPr>
            </w:pPr>
            <w:r w:rsidRPr="00727A42">
              <w:rPr>
                <w:spacing w:val="-2"/>
                <w:sz w:val="16"/>
              </w:rPr>
              <w:t>2734113803881</w:t>
            </w:r>
          </w:p>
        </w:tc>
        <w:tc>
          <w:tcPr>
            <w:tcW w:w="5954" w:type="dxa"/>
            <w:tcBorders>
              <w:top w:val="single" w:sz="4" w:space="0" w:color="000000"/>
              <w:bottom w:val="single" w:sz="4" w:space="0" w:color="000000"/>
            </w:tcBorders>
          </w:tcPr>
          <w:p w14:paraId="09F30D38" w14:textId="77777777" w:rsidR="003073A8" w:rsidRPr="00727A42" w:rsidRDefault="003073A8" w:rsidP="009F3DA8">
            <w:pPr>
              <w:spacing w:line="210" w:lineRule="exact"/>
              <w:ind w:left="108"/>
              <w:rPr>
                <w:sz w:val="20"/>
              </w:rPr>
            </w:pPr>
            <w:r w:rsidRPr="00727A42">
              <w:rPr>
                <w:sz w:val="20"/>
              </w:rPr>
              <w:t>Sirma</w:t>
            </w:r>
            <w:r w:rsidRPr="00727A42">
              <w:rPr>
                <w:spacing w:val="-4"/>
                <w:sz w:val="20"/>
              </w:rPr>
              <w:t xml:space="preserve"> </w:t>
            </w:r>
            <w:r w:rsidRPr="00727A42">
              <w:rPr>
                <w:sz w:val="20"/>
              </w:rPr>
              <w:t>din</w:t>
            </w:r>
            <w:r w:rsidRPr="00727A42">
              <w:rPr>
                <w:spacing w:val="-3"/>
                <w:sz w:val="20"/>
              </w:rPr>
              <w:t xml:space="preserve"> </w:t>
            </w:r>
            <w:r w:rsidRPr="00727A42">
              <w:rPr>
                <w:sz w:val="20"/>
              </w:rPr>
              <w:t>otel</w:t>
            </w:r>
            <w:r w:rsidRPr="00727A42">
              <w:rPr>
                <w:spacing w:val="-4"/>
                <w:sz w:val="20"/>
              </w:rPr>
              <w:t xml:space="preserve"> </w:t>
            </w:r>
            <w:r w:rsidRPr="00727A42">
              <w:rPr>
                <w:sz w:val="20"/>
              </w:rPr>
              <w:t>moale,</w:t>
            </w:r>
            <w:r w:rsidRPr="00727A42">
              <w:rPr>
                <w:spacing w:val="-4"/>
                <w:sz w:val="20"/>
              </w:rPr>
              <w:t xml:space="preserve"> </w:t>
            </w:r>
            <w:r w:rsidRPr="00727A42">
              <w:rPr>
                <w:sz w:val="20"/>
              </w:rPr>
              <w:t>neagra,</w:t>
            </w:r>
            <w:r w:rsidRPr="00727A42">
              <w:rPr>
                <w:spacing w:val="-6"/>
                <w:sz w:val="20"/>
              </w:rPr>
              <w:t xml:space="preserve"> </w:t>
            </w:r>
            <w:r w:rsidRPr="00727A42">
              <w:rPr>
                <w:sz w:val="20"/>
              </w:rPr>
              <w:t>D=1</w:t>
            </w:r>
            <w:r w:rsidRPr="00727A42">
              <w:rPr>
                <w:spacing w:val="-3"/>
                <w:sz w:val="20"/>
              </w:rPr>
              <w:t xml:space="preserve"> </w:t>
            </w:r>
            <w:r w:rsidRPr="00727A42">
              <w:rPr>
                <w:spacing w:val="-5"/>
                <w:sz w:val="20"/>
              </w:rPr>
              <w:t>mm</w:t>
            </w:r>
          </w:p>
        </w:tc>
        <w:tc>
          <w:tcPr>
            <w:tcW w:w="992" w:type="dxa"/>
            <w:tcBorders>
              <w:top w:val="single" w:sz="4" w:space="0" w:color="000000"/>
              <w:bottom w:val="single" w:sz="4" w:space="0" w:color="000000"/>
            </w:tcBorders>
          </w:tcPr>
          <w:p w14:paraId="4C4ED012"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06911B42" w14:textId="77777777" w:rsidR="003073A8" w:rsidRPr="00727A42" w:rsidRDefault="003073A8" w:rsidP="009F3DA8">
            <w:pPr>
              <w:spacing w:line="210" w:lineRule="exact"/>
              <w:ind w:left="109"/>
              <w:rPr>
                <w:spacing w:val="-2"/>
                <w:sz w:val="20"/>
              </w:rPr>
            </w:pPr>
            <w:r w:rsidRPr="00727A42">
              <w:rPr>
                <w:spacing w:val="-2"/>
                <w:sz w:val="20"/>
              </w:rPr>
              <w:t>1,6520</w:t>
            </w:r>
          </w:p>
        </w:tc>
      </w:tr>
      <w:tr w:rsidR="003073A8" w:rsidRPr="00727A42" w14:paraId="7F2E4E83" w14:textId="77777777" w:rsidTr="009F3DA8">
        <w:trPr>
          <w:trHeight w:val="690"/>
        </w:trPr>
        <w:tc>
          <w:tcPr>
            <w:tcW w:w="709" w:type="dxa"/>
            <w:tcBorders>
              <w:top w:val="single" w:sz="4" w:space="0" w:color="000000"/>
              <w:bottom w:val="single" w:sz="4" w:space="0" w:color="000000"/>
            </w:tcBorders>
          </w:tcPr>
          <w:p w14:paraId="3AF63DAD" w14:textId="77777777" w:rsidR="003073A8" w:rsidRPr="00727A42" w:rsidRDefault="003073A8" w:rsidP="009F3DA8">
            <w:pPr>
              <w:spacing w:line="275" w:lineRule="exact"/>
              <w:ind w:left="107"/>
              <w:rPr>
                <w:spacing w:val="-5"/>
              </w:rPr>
            </w:pPr>
            <w:r w:rsidRPr="00727A42">
              <w:rPr>
                <w:spacing w:val="-5"/>
              </w:rPr>
              <w:t>10</w:t>
            </w:r>
          </w:p>
        </w:tc>
        <w:tc>
          <w:tcPr>
            <w:tcW w:w="1276" w:type="dxa"/>
            <w:tcBorders>
              <w:top w:val="single" w:sz="4" w:space="0" w:color="000000"/>
              <w:bottom w:val="single" w:sz="4" w:space="0" w:color="000000"/>
            </w:tcBorders>
          </w:tcPr>
          <w:p w14:paraId="13A8DE75" w14:textId="77777777" w:rsidR="003073A8" w:rsidRPr="00727A42" w:rsidRDefault="003073A8" w:rsidP="009F3DA8">
            <w:pPr>
              <w:spacing w:line="275" w:lineRule="exact"/>
              <w:ind w:left="108"/>
              <w:rPr>
                <w:spacing w:val="-2"/>
              </w:rPr>
            </w:pPr>
            <w:r w:rsidRPr="00727A42">
              <w:rPr>
                <w:spacing w:val="-2"/>
              </w:rPr>
              <w:t>CC01D1</w:t>
            </w:r>
          </w:p>
        </w:tc>
        <w:tc>
          <w:tcPr>
            <w:tcW w:w="5954" w:type="dxa"/>
            <w:tcBorders>
              <w:top w:val="single" w:sz="4" w:space="0" w:color="000000"/>
              <w:bottom w:val="single" w:sz="4" w:space="0" w:color="000000"/>
            </w:tcBorders>
          </w:tcPr>
          <w:p w14:paraId="506AE25B" w14:textId="77777777" w:rsidR="003073A8" w:rsidRPr="00727A42" w:rsidRDefault="003073A8" w:rsidP="009F3DA8">
            <w:pPr>
              <w:spacing w:line="230" w:lineRule="atLeast"/>
              <w:ind w:left="108" w:right="50"/>
              <w:rPr>
                <w:sz w:val="20"/>
              </w:rPr>
            </w:pPr>
            <w:r w:rsidRPr="00727A42">
              <w:rPr>
                <w:sz w:val="20"/>
              </w:rPr>
              <w:t>Armaturi din otel beton</w:t>
            </w:r>
            <w:r w:rsidRPr="00727A42">
              <w:rPr>
                <w:spacing w:val="40"/>
                <w:sz w:val="20"/>
              </w:rPr>
              <w:t xml:space="preserve"> </w:t>
            </w:r>
            <w:r w:rsidRPr="00727A42">
              <w:rPr>
                <w:sz w:val="20"/>
              </w:rPr>
              <w:t>PC 52 fasonate in ateliere de santier si montate</w:t>
            </w:r>
            <w:r w:rsidRPr="00727A42">
              <w:rPr>
                <w:spacing w:val="-4"/>
                <w:sz w:val="20"/>
              </w:rPr>
              <w:t xml:space="preserve"> </w:t>
            </w:r>
            <w:r w:rsidRPr="00727A42">
              <w:rPr>
                <w:sz w:val="20"/>
              </w:rPr>
              <w:t>cu</w:t>
            </w:r>
            <w:r w:rsidRPr="00727A42">
              <w:rPr>
                <w:spacing w:val="-5"/>
                <w:sz w:val="20"/>
              </w:rPr>
              <w:t xml:space="preserve"> </w:t>
            </w:r>
            <w:r w:rsidRPr="00727A42">
              <w:rPr>
                <w:sz w:val="20"/>
              </w:rPr>
              <w:t>diametrul</w:t>
            </w:r>
            <w:r w:rsidRPr="00727A42">
              <w:rPr>
                <w:spacing w:val="-5"/>
                <w:sz w:val="20"/>
              </w:rPr>
              <w:t xml:space="preserve"> </w:t>
            </w:r>
            <w:r w:rsidRPr="00727A42">
              <w:rPr>
                <w:sz w:val="20"/>
              </w:rPr>
              <w:t>barelor</w:t>
            </w:r>
            <w:r w:rsidRPr="00727A42">
              <w:rPr>
                <w:spacing w:val="-6"/>
                <w:sz w:val="20"/>
              </w:rPr>
              <w:t xml:space="preserve"> </w:t>
            </w:r>
            <w:r w:rsidRPr="00727A42">
              <w:rPr>
                <w:sz w:val="20"/>
              </w:rPr>
              <w:t>peste</w:t>
            </w:r>
            <w:r w:rsidRPr="00727A42">
              <w:rPr>
                <w:spacing w:val="40"/>
                <w:sz w:val="20"/>
              </w:rPr>
              <w:t xml:space="preserve"> </w:t>
            </w:r>
            <w:r w:rsidRPr="00727A42">
              <w:rPr>
                <w:sz w:val="20"/>
              </w:rPr>
              <w:t>8</w:t>
            </w:r>
            <w:r w:rsidRPr="00727A42">
              <w:rPr>
                <w:spacing w:val="-3"/>
                <w:sz w:val="20"/>
              </w:rPr>
              <w:t xml:space="preserve"> </w:t>
            </w:r>
            <w:r w:rsidRPr="00727A42">
              <w:rPr>
                <w:sz w:val="20"/>
              </w:rPr>
              <w:t>mm</w:t>
            </w:r>
            <w:r w:rsidRPr="00727A42">
              <w:rPr>
                <w:spacing w:val="-3"/>
                <w:sz w:val="20"/>
              </w:rPr>
              <w:t xml:space="preserve"> </w:t>
            </w:r>
            <w:r w:rsidRPr="00727A42">
              <w:rPr>
                <w:sz w:val="20"/>
              </w:rPr>
              <w:t>AIII</w:t>
            </w:r>
            <w:r w:rsidRPr="00727A42">
              <w:rPr>
                <w:spacing w:val="-4"/>
                <w:sz w:val="20"/>
              </w:rPr>
              <w:t xml:space="preserve"> </w:t>
            </w:r>
            <w:r w:rsidRPr="00727A42">
              <w:rPr>
                <w:sz w:val="20"/>
              </w:rPr>
              <w:t>inclusiv</w:t>
            </w:r>
            <w:r w:rsidRPr="00727A42">
              <w:rPr>
                <w:spacing w:val="-3"/>
                <w:sz w:val="20"/>
              </w:rPr>
              <w:t xml:space="preserve"> </w:t>
            </w:r>
            <w:r w:rsidRPr="00727A42">
              <w:rPr>
                <w:sz w:val="20"/>
              </w:rPr>
              <w:t>in</w:t>
            </w:r>
            <w:r w:rsidRPr="00727A42">
              <w:rPr>
                <w:spacing w:val="-6"/>
                <w:sz w:val="20"/>
              </w:rPr>
              <w:t xml:space="preserve"> </w:t>
            </w:r>
            <w:r w:rsidRPr="00727A42">
              <w:rPr>
                <w:sz w:val="20"/>
              </w:rPr>
              <w:t xml:space="preserve">fundatii </w:t>
            </w:r>
            <w:r w:rsidRPr="00727A42">
              <w:rPr>
                <w:spacing w:val="-2"/>
                <w:sz w:val="20"/>
              </w:rPr>
              <w:t>izolate</w:t>
            </w:r>
          </w:p>
        </w:tc>
        <w:tc>
          <w:tcPr>
            <w:tcW w:w="992" w:type="dxa"/>
            <w:tcBorders>
              <w:top w:val="single" w:sz="4" w:space="0" w:color="000000"/>
              <w:bottom w:val="single" w:sz="4" w:space="0" w:color="000000"/>
            </w:tcBorders>
          </w:tcPr>
          <w:p w14:paraId="2F7A8B36" w14:textId="77777777" w:rsidR="003073A8" w:rsidRPr="00727A42" w:rsidRDefault="003073A8" w:rsidP="009F3DA8">
            <w:pPr>
              <w:spacing w:before="205"/>
              <w:ind w:right="572"/>
              <w:jc w:val="right"/>
              <w:rPr>
                <w:spacing w:val="-5"/>
              </w:rPr>
            </w:pPr>
            <w:r w:rsidRPr="00727A42">
              <w:rPr>
                <w:spacing w:val="-5"/>
              </w:rPr>
              <w:t>kg</w:t>
            </w:r>
          </w:p>
        </w:tc>
        <w:tc>
          <w:tcPr>
            <w:tcW w:w="1418" w:type="dxa"/>
            <w:tcBorders>
              <w:top w:val="single" w:sz="4" w:space="0" w:color="000000"/>
              <w:bottom w:val="single" w:sz="4" w:space="0" w:color="000000"/>
            </w:tcBorders>
          </w:tcPr>
          <w:p w14:paraId="0B3B5B68" w14:textId="77777777" w:rsidR="003073A8" w:rsidRPr="00727A42" w:rsidRDefault="003073A8" w:rsidP="009F3DA8">
            <w:pPr>
              <w:spacing w:before="205"/>
              <w:ind w:right="301"/>
              <w:jc w:val="right"/>
              <w:rPr>
                <w:spacing w:val="-2"/>
              </w:rPr>
            </w:pPr>
            <w:r w:rsidRPr="00727A42">
              <w:rPr>
                <w:spacing w:val="-2"/>
              </w:rPr>
              <w:t>311,000</w:t>
            </w:r>
          </w:p>
        </w:tc>
      </w:tr>
      <w:tr w:rsidR="003073A8" w:rsidRPr="00727A42" w14:paraId="30CFB29D" w14:textId="77777777" w:rsidTr="009F3DA8">
        <w:trPr>
          <w:trHeight w:val="230"/>
        </w:trPr>
        <w:tc>
          <w:tcPr>
            <w:tcW w:w="709" w:type="dxa"/>
            <w:tcBorders>
              <w:top w:val="single" w:sz="4" w:space="0" w:color="000000"/>
              <w:bottom w:val="single" w:sz="2" w:space="0" w:color="000000"/>
            </w:tcBorders>
          </w:tcPr>
          <w:p w14:paraId="2E86FE76" w14:textId="77777777" w:rsidR="003073A8" w:rsidRPr="00727A42" w:rsidRDefault="003073A8" w:rsidP="009F3DA8">
            <w:pPr>
              <w:rPr>
                <w:sz w:val="16"/>
              </w:rPr>
            </w:pPr>
          </w:p>
        </w:tc>
        <w:tc>
          <w:tcPr>
            <w:tcW w:w="1276" w:type="dxa"/>
            <w:tcBorders>
              <w:top w:val="single" w:sz="4" w:space="0" w:color="000000"/>
              <w:bottom w:val="single" w:sz="2" w:space="0" w:color="000000"/>
            </w:tcBorders>
          </w:tcPr>
          <w:p w14:paraId="0BDCCCE9" w14:textId="77777777" w:rsidR="003073A8" w:rsidRPr="00727A42" w:rsidRDefault="003073A8" w:rsidP="009F3DA8">
            <w:pPr>
              <w:spacing w:before="23"/>
              <w:ind w:left="117"/>
              <w:rPr>
                <w:spacing w:val="-2"/>
                <w:sz w:val="16"/>
              </w:rPr>
            </w:pPr>
            <w:r w:rsidRPr="00727A42">
              <w:rPr>
                <w:spacing w:val="-2"/>
                <w:sz w:val="16"/>
              </w:rPr>
              <w:t>7123020011140</w:t>
            </w:r>
          </w:p>
        </w:tc>
        <w:tc>
          <w:tcPr>
            <w:tcW w:w="5954" w:type="dxa"/>
            <w:tcBorders>
              <w:top w:val="single" w:sz="4" w:space="0" w:color="000000"/>
              <w:bottom w:val="single" w:sz="2" w:space="0" w:color="000000"/>
            </w:tcBorders>
          </w:tcPr>
          <w:p w14:paraId="30ADCA88" w14:textId="77777777" w:rsidR="003073A8" w:rsidRPr="00727A42" w:rsidRDefault="003073A8" w:rsidP="009F3DA8">
            <w:pPr>
              <w:spacing w:line="210" w:lineRule="exact"/>
              <w:ind w:left="108"/>
              <w:rPr>
                <w:sz w:val="20"/>
              </w:rPr>
            </w:pPr>
            <w:r w:rsidRPr="00727A42">
              <w:rPr>
                <w:sz w:val="20"/>
              </w:rPr>
              <w:t>Fierar</w:t>
            </w:r>
            <w:r w:rsidRPr="00727A42">
              <w:rPr>
                <w:spacing w:val="-4"/>
                <w:sz w:val="20"/>
              </w:rPr>
              <w:t xml:space="preserve"> </w:t>
            </w:r>
            <w:r w:rsidRPr="00727A42">
              <w:rPr>
                <w:spacing w:val="-2"/>
                <w:sz w:val="20"/>
              </w:rPr>
              <w:t>beton</w:t>
            </w:r>
          </w:p>
        </w:tc>
        <w:tc>
          <w:tcPr>
            <w:tcW w:w="992" w:type="dxa"/>
            <w:tcBorders>
              <w:top w:val="single" w:sz="4" w:space="0" w:color="000000"/>
              <w:bottom w:val="single" w:sz="2" w:space="0" w:color="000000"/>
            </w:tcBorders>
          </w:tcPr>
          <w:p w14:paraId="163F8C9D"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2" w:space="0" w:color="000000"/>
            </w:tcBorders>
          </w:tcPr>
          <w:p w14:paraId="1F022845" w14:textId="77777777" w:rsidR="003073A8" w:rsidRPr="00727A42" w:rsidRDefault="003073A8" w:rsidP="009F3DA8">
            <w:pPr>
              <w:spacing w:line="210" w:lineRule="exact"/>
              <w:ind w:left="109"/>
              <w:rPr>
                <w:spacing w:val="-2"/>
                <w:sz w:val="20"/>
              </w:rPr>
            </w:pPr>
            <w:r w:rsidRPr="00727A42">
              <w:rPr>
                <w:spacing w:val="-2"/>
                <w:sz w:val="20"/>
              </w:rPr>
              <w:t>18,3490</w:t>
            </w:r>
          </w:p>
        </w:tc>
      </w:tr>
      <w:tr w:rsidR="003073A8" w:rsidRPr="00727A42" w14:paraId="441189ED" w14:textId="77777777" w:rsidTr="009F3DA8">
        <w:trPr>
          <w:trHeight w:val="230"/>
        </w:trPr>
        <w:tc>
          <w:tcPr>
            <w:tcW w:w="709" w:type="dxa"/>
            <w:tcBorders>
              <w:top w:val="single" w:sz="2" w:space="0" w:color="000000"/>
              <w:bottom w:val="single" w:sz="4" w:space="0" w:color="000000"/>
            </w:tcBorders>
          </w:tcPr>
          <w:p w14:paraId="2B03F8D1"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526D4437" w14:textId="77777777" w:rsidR="003073A8" w:rsidRPr="00727A42" w:rsidRDefault="003073A8" w:rsidP="009F3DA8">
            <w:pPr>
              <w:spacing w:before="23"/>
              <w:ind w:left="117"/>
              <w:rPr>
                <w:spacing w:val="-2"/>
                <w:sz w:val="16"/>
              </w:rPr>
            </w:pPr>
            <w:r w:rsidRPr="00727A42">
              <w:rPr>
                <w:spacing w:val="-2"/>
                <w:sz w:val="16"/>
              </w:rPr>
              <w:t>9310060019920</w:t>
            </w:r>
          </w:p>
        </w:tc>
        <w:tc>
          <w:tcPr>
            <w:tcW w:w="5954" w:type="dxa"/>
            <w:tcBorders>
              <w:top w:val="single" w:sz="2" w:space="0" w:color="000000"/>
              <w:bottom w:val="single" w:sz="4" w:space="0" w:color="000000"/>
            </w:tcBorders>
          </w:tcPr>
          <w:p w14:paraId="44DEC719" w14:textId="77777777" w:rsidR="003073A8" w:rsidRPr="00727A42" w:rsidRDefault="003073A8" w:rsidP="009F3DA8">
            <w:pPr>
              <w:spacing w:line="210"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2" w:space="0" w:color="000000"/>
              <w:bottom w:val="single" w:sz="4" w:space="0" w:color="000000"/>
            </w:tcBorders>
          </w:tcPr>
          <w:p w14:paraId="3188F11C"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2" w:space="0" w:color="000000"/>
              <w:bottom w:val="single" w:sz="4" w:space="0" w:color="000000"/>
            </w:tcBorders>
          </w:tcPr>
          <w:p w14:paraId="6D968FA4" w14:textId="77777777" w:rsidR="003073A8" w:rsidRPr="00727A42" w:rsidRDefault="003073A8" w:rsidP="009F3DA8">
            <w:pPr>
              <w:spacing w:line="210" w:lineRule="exact"/>
              <w:ind w:left="109"/>
              <w:rPr>
                <w:spacing w:val="-2"/>
                <w:sz w:val="20"/>
              </w:rPr>
            </w:pPr>
            <w:r w:rsidRPr="00727A42">
              <w:rPr>
                <w:spacing w:val="-2"/>
                <w:sz w:val="20"/>
              </w:rPr>
              <w:t>1,2440</w:t>
            </w:r>
          </w:p>
        </w:tc>
      </w:tr>
      <w:tr w:rsidR="003073A8" w:rsidRPr="00727A42" w14:paraId="0F9F12BD" w14:textId="77777777" w:rsidTr="009F3DA8">
        <w:trPr>
          <w:trHeight w:val="366"/>
        </w:trPr>
        <w:tc>
          <w:tcPr>
            <w:tcW w:w="709" w:type="dxa"/>
            <w:tcBorders>
              <w:top w:val="single" w:sz="4" w:space="0" w:color="000000"/>
              <w:bottom w:val="single" w:sz="4" w:space="0" w:color="000000"/>
            </w:tcBorders>
          </w:tcPr>
          <w:p w14:paraId="6FE532F8"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46E1472F" w14:textId="77777777" w:rsidR="003073A8" w:rsidRPr="00727A42" w:rsidRDefault="003073A8" w:rsidP="009F3DA8">
            <w:pPr>
              <w:widowControl w:val="0"/>
              <w:autoSpaceDE w:val="0"/>
              <w:autoSpaceDN w:val="0"/>
              <w:spacing w:line="183" w:lineRule="exact"/>
              <w:ind w:left="17" w:right="3"/>
              <w:jc w:val="center"/>
              <w:rPr>
                <w:sz w:val="16"/>
              </w:rPr>
            </w:pPr>
            <w:r w:rsidRPr="00727A42">
              <w:rPr>
                <w:spacing w:val="-2"/>
                <w:sz w:val="16"/>
                <w:szCs w:val="22"/>
              </w:rPr>
              <w:t>2710602200000</w:t>
            </w:r>
          </w:p>
          <w:p w14:paraId="4B74AFEA" w14:textId="77777777" w:rsidR="003073A8" w:rsidRPr="00727A42" w:rsidRDefault="003073A8" w:rsidP="009F3DA8">
            <w:pPr>
              <w:spacing w:line="183" w:lineRule="exact"/>
              <w:ind w:left="17" w:right="3"/>
              <w:jc w:val="center"/>
              <w:rPr>
                <w:spacing w:val="-2"/>
                <w:sz w:val="16"/>
              </w:rPr>
            </w:pPr>
            <w:r w:rsidRPr="00727A42">
              <w:rPr>
                <w:spacing w:val="-2"/>
                <w:sz w:val="16"/>
              </w:rPr>
              <w:t>-</w:t>
            </w:r>
            <w:r w:rsidRPr="00727A42">
              <w:rPr>
                <w:spacing w:val="-12"/>
                <w:sz w:val="16"/>
              </w:rPr>
              <w:t>1</w:t>
            </w:r>
          </w:p>
        </w:tc>
        <w:tc>
          <w:tcPr>
            <w:tcW w:w="5954" w:type="dxa"/>
            <w:tcBorders>
              <w:top w:val="single" w:sz="4" w:space="0" w:color="000000"/>
              <w:bottom w:val="single" w:sz="4" w:space="0" w:color="000000"/>
            </w:tcBorders>
          </w:tcPr>
          <w:p w14:paraId="568D75AE" w14:textId="77777777" w:rsidR="003073A8" w:rsidRPr="00727A42" w:rsidRDefault="003073A8" w:rsidP="009F3DA8">
            <w:pPr>
              <w:ind w:left="108"/>
              <w:rPr>
                <w:sz w:val="20"/>
              </w:rPr>
            </w:pPr>
            <w:r w:rsidRPr="00727A42">
              <w:rPr>
                <w:sz w:val="20"/>
              </w:rPr>
              <w:t>Otel</w:t>
            </w:r>
            <w:r w:rsidRPr="00727A42">
              <w:rPr>
                <w:spacing w:val="-3"/>
                <w:sz w:val="20"/>
              </w:rPr>
              <w:t xml:space="preserve"> </w:t>
            </w:r>
            <w:r w:rsidRPr="00727A42">
              <w:rPr>
                <w:sz w:val="20"/>
              </w:rPr>
              <w:t>beton</w:t>
            </w:r>
            <w:r w:rsidRPr="00727A42">
              <w:rPr>
                <w:spacing w:val="-2"/>
                <w:sz w:val="20"/>
              </w:rPr>
              <w:t xml:space="preserve"> </w:t>
            </w:r>
            <w:r w:rsidRPr="00727A42">
              <w:rPr>
                <w:sz w:val="20"/>
              </w:rPr>
              <w:t>AIII</w:t>
            </w:r>
            <w:r w:rsidRPr="00727A42">
              <w:rPr>
                <w:spacing w:val="42"/>
                <w:sz w:val="20"/>
              </w:rPr>
              <w:t xml:space="preserve"> </w:t>
            </w:r>
            <w:r w:rsidRPr="00727A42">
              <w:rPr>
                <w:sz w:val="20"/>
              </w:rPr>
              <w:t>diam</w:t>
            </w:r>
            <w:r w:rsidRPr="00727A42">
              <w:rPr>
                <w:spacing w:val="-1"/>
                <w:sz w:val="20"/>
              </w:rPr>
              <w:t xml:space="preserve"> </w:t>
            </w:r>
            <w:r w:rsidRPr="00727A42">
              <w:rPr>
                <w:sz w:val="20"/>
              </w:rPr>
              <w:t>mai</w:t>
            </w:r>
            <w:r w:rsidRPr="00727A42">
              <w:rPr>
                <w:spacing w:val="-3"/>
                <w:sz w:val="20"/>
              </w:rPr>
              <w:t xml:space="preserve"> </w:t>
            </w:r>
            <w:r w:rsidRPr="00727A42">
              <w:rPr>
                <w:sz w:val="20"/>
              </w:rPr>
              <w:t>mare</w:t>
            </w:r>
            <w:r w:rsidRPr="00727A42">
              <w:rPr>
                <w:spacing w:val="-3"/>
                <w:sz w:val="20"/>
              </w:rPr>
              <w:t xml:space="preserve"> </w:t>
            </w:r>
            <w:r w:rsidRPr="00727A42">
              <w:rPr>
                <w:sz w:val="20"/>
              </w:rPr>
              <w:t>de</w:t>
            </w:r>
            <w:r w:rsidRPr="00727A42">
              <w:rPr>
                <w:spacing w:val="-3"/>
                <w:sz w:val="20"/>
              </w:rPr>
              <w:t xml:space="preserve"> </w:t>
            </w:r>
            <w:r w:rsidRPr="00727A42">
              <w:rPr>
                <w:sz w:val="20"/>
              </w:rPr>
              <w:t>8</w:t>
            </w:r>
            <w:r w:rsidRPr="00727A42">
              <w:rPr>
                <w:spacing w:val="-2"/>
                <w:sz w:val="20"/>
              </w:rPr>
              <w:t xml:space="preserve"> </w:t>
            </w:r>
            <w:r w:rsidRPr="00727A42">
              <w:rPr>
                <w:spacing w:val="-5"/>
                <w:sz w:val="20"/>
              </w:rPr>
              <w:t>mm</w:t>
            </w:r>
          </w:p>
        </w:tc>
        <w:tc>
          <w:tcPr>
            <w:tcW w:w="992" w:type="dxa"/>
            <w:tcBorders>
              <w:top w:val="single" w:sz="4" w:space="0" w:color="000000"/>
              <w:bottom w:val="single" w:sz="4" w:space="0" w:color="000000"/>
            </w:tcBorders>
          </w:tcPr>
          <w:p w14:paraId="0BE86D9B" w14:textId="77777777" w:rsidR="003073A8" w:rsidRPr="00727A42" w:rsidRDefault="003073A8" w:rsidP="009F3DA8">
            <w:pPr>
              <w:spacing w:before="67"/>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6EC17B2B" w14:textId="77777777" w:rsidR="003073A8" w:rsidRPr="00727A42" w:rsidRDefault="003073A8" w:rsidP="009F3DA8">
            <w:pPr>
              <w:spacing w:before="67"/>
              <w:ind w:left="109"/>
              <w:rPr>
                <w:spacing w:val="-2"/>
                <w:sz w:val="20"/>
              </w:rPr>
            </w:pPr>
            <w:r w:rsidRPr="00727A42">
              <w:rPr>
                <w:spacing w:val="-2"/>
                <w:sz w:val="20"/>
              </w:rPr>
              <w:t>318,7750</w:t>
            </w:r>
          </w:p>
        </w:tc>
      </w:tr>
      <w:tr w:rsidR="003073A8" w:rsidRPr="00727A42" w14:paraId="13D0D2B9" w14:textId="77777777" w:rsidTr="009F3DA8">
        <w:trPr>
          <w:trHeight w:val="230"/>
        </w:trPr>
        <w:tc>
          <w:tcPr>
            <w:tcW w:w="709" w:type="dxa"/>
            <w:tcBorders>
              <w:top w:val="single" w:sz="4" w:space="0" w:color="000000"/>
              <w:bottom w:val="single" w:sz="4" w:space="0" w:color="000000"/>
            </w:tcBorders>
          </w:tcPr>
          <w:p w14:paraId="649EA8B6"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5BB35F8" w14:textId="77777777" w:rsidR="003073A8" w:rsidRPr="00727A42" w:rsidRDefault="003073A8" w:rsidP="009F3DA8">
            <w:pPr>
              <w:spacing w:before="1"/>
              <w:ind w:left="117"/>
              <w:rPr>
                <w:spacing w:val="-2"/>
                <w:sz w:val="16"/>
              </w:rPr>
            </w:pPr>
            <w:r w:rsidRPr="00727A42">
              <w:rPr>
                <w:spacing w:val="-2"/>
                <w:sz w:val="16"/>
              </w:rPr>
              <w:t>2010237318750</w:t>
            </w:r>
          </w:p>
        </w:tc>
        <w:tc>
          <w:tcPr>
            <w:tcW w:w="5954" w:type="dxa"/>
            <w:tcBorders>
              <w:top w:val="single" w:sz="4" w:space="0" w:color="000000"/>
              <w:bottom w:val="single" w:sz="4" w:space="0" w:color="000000"/>
            </w:tcBorders>
          </w:tcPr>
          <w:p w14:paraId="6A123B7D" w14:textId="77777777" w:rsidR="003073A8" w:rsidRPr="00727A42" w:rsidRDefault="003073A8" w:rsidP="009F3DA8">
            <w:pPr>
              <w:spacing w:line="210" w:lineRule="exact"/>
              <w:ind w:left="108"/>
              <w:rPr>
                <w:spacing w:val="-2"/>
                <w:sz w:val="20"/>
              </w:rPr>
            </w:pPr>
            <w:r w:rsidRPr="00727A42">
              <w:rPr>
                <w:spacing w:val="-2"/>
                <w:sz w:val="20"/>
              </w:rPr>
              <w:t>Distantieri</w:t>
            </w:r>
          </w:p>
        </w:tc>
        <w:tc>
          <w:tcPr>
            <w:tcW w:w="992" w:type="dxa"/>
            <w:tcBorders>
              <w:top w:val="single" w:sz="4" w:space="0" w:color="000000"/>
              <w:bottom w:val="single" w:sz="4" w:space="0" w:color="000000"/>
            </w:tcBorders>
          </w:tcPr>
          <w:p w14:paraId="588126CA"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6DBA014D" w14:textId="77777777" w:rsidR="003073A8" w:rsidRPr="00727A42" w:rsidRDefault="003073A8" w:rsidP="009F3DA8">
            <w:pPr>
              <w:spacing w:line="210" w:lineRule="exact"/>
              <w:ind w:left="109"/>
              <w:rPr>
                <w:spacing w:val="-2"/>
                <w:sz w:val="20"/>
              </w:rPr>
            </w:pPr>
            <w:r w:rsidRPr="00727A42">
              <w:rPr>
                <w:spacing w:val="-2"/>
                <w:sz w:val="20"/>
              </w:rPr>
              <w:t>46,6500</w:t>
            </w:r>
          </w:p>
        </w:tc>
      </w:tr>
      <w:tr w:rsidR="003073A8" w:rsidRPr="00727A42" w14:paraId="1D1AC74A" w14:textId="77777777" w:rsidTr="009F3DA8">
        <w:trPr>
          <w:trHeight w:val="230"/>
        </w:trPr>
        <w:tc>
          <w:tcPr>
            <w:tcW w:w="709" w:type="dxa"/>
            <w:tcBorders>
              <w:top w:val="single" w:sz="4" w:space="0" w:color="000000"/>
              <w:bottom w:val="single" w:sz="4" w:space="0" w:color="000000"/>
            </w:tcBorders>
          </w:tcPr>
          <w:p w14:paraId="4D30BE7A"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62081BCB" w14:textId="77777777" w:rsidR="003073A8" w:rsidRPr="00727A42" w:rsidRDefault="003073A8" w:rsidP="009F3DA8">
            <w:pPr>
              <w:spacing w:before="1"/>
              <w:ind w:left="117"/>
              <w:rPr>
                <w:spacing w:val="-2"/>
                <w:sz w:val="16"/>
              </w:rPr>
            </w:pPr>
            <w:r w:rsidRPr="00727A42">
              <w:rPr>
                <w:spacing w:val="-2"/>
                <w:sz w:val="16"/>
              </w:rPr>
              <w:t>2734113803881</w:t>
            </w:r>
          </w:p>
        </w:tc>
        <w:tc>
          <w:tcPr>
            <w:tcW w:w="5954" w:type="dxa"/>
            <w:tcBorders>
              <w:top w:val="single" w:sz="4" w:space="0" w:color="000000"/>
              <w:bottom w:val="single" w:sz="4" w:space="0" w:color="000000"/>
            </w:tcBorders>
          </w:tcPr>
          <w:p w14:paraId="6C1F33E7" w14:textId="77777777" w:rsidR="003073A8" w:rsidRPr="00727A42" w:rsidRDefault="003073A8" w:rsidP="009F3DA8">
            <w:pPr>
              <w:spacing w:line="210" w:lineRule="exact"/>
              <w:ind w:left="108"/>
              <w:rPr>
                <w:sz w:val="20"/>
              </w:rPr>
            </w:pPr>
            <w:r w:rsidRPr="00727A42">
              <w:rPr>
                <w:sz w:val="20"/>
              </w:rPr>
              <w:t>Sirma</w:t>
            </w:r>
            <w:r w:rsidRPr="00727A42">
              <w:rPr>
                <w:spacing w:val="-4"/>
                <w:sz w:val="20"/>
              </w:rPr>
              <w:t xml:space="preserve"> </w:t>
            </w:r>
            <w:r w:rsidRPr="00727A42">
              <w:rPr>
                <w:sz w:val="20"/>
              </w:rPr>
              <w:t>din</w:t>
            </w:r>
            <w:r w:rsidRPr="00727A42">
              <w:rPr>
                <w:spacing w:val="-3"/>
                <w:sz w:val="20"/>
              </w:rPr>
              <w:t xml:space="preserve"> </w:t>
            </w:r>
            <w:r w:rsidRPr="00727A42">
              <w:rPr>
                <w:sz w:val="20"/>
              </w:rPr>
              <w:t>otel</w:t>
            </w:r>
            <w:r w:rsidRPr="00727A42">
              <w:rPr>
                <w:spacing w:val="-4"/>
                <w:sz w:val="20"/>
              </w:rPr>
              <w:t xml:space="preserve"> </w:t>
            </w:r>
            <w:r w:rsidRPr="00727A42">
              <w:rPr>
                <w:sz w:val="20"/>
              </w:rPr>
              <w:t>moale,</w:t>
            </w:r>
            <w:r w:rsidRPr="00727A42">
              <w:rPr>
                <w:spacing w:val="-4"/>
                <w:sz w:val="20"/>
              </w:rPr>
              <w:t xml:space="preserve"> </w:t>
            </w:r>
            <w:r w:rsidRPr="00727A42">
              <w:rPr>
                <w:sz w:val="20"/>
              </w:rPr>
              <w:t>neagra,</w:t>
            </w:r>
            <w:r w:rsidRPr="00727A42">
              <w:rPr>
                <w:spacing w:val="-6"/>
                <w:sz w:val="20"/>
              </w:rPr>
              <w:t xml:space="preserve"> </w:t>
            </w:r>
            <w:r w:rsidRPr="00727A42">
              <w:rPr>
                <w:sz w:val="20"/>
              </w:rPr>
              <w:t>D=1</w:t>
            </w:r>
            <w:r w:rsidRPr="00727A42">
              <w:rPr>
                <w:spacing w:val="-3"/>
                <w:sz w:val="20"/>
              </w:rPr>
              <w:t xml:space="preserve"> </w:t>
            </w:r>
            <w:r w:rsidRPr="00727A42">
              <w:rPr>
                <w:spacing w:val="-5"/>
                <w:sz w:val="20"/>
              </w:rPr>
              <w:t>mm</w:t>
            </w:r>
          </w:p>
        </w:tc>
        <w:tc>
          <w:tcPr>
            <w:tcW w:w="992" w:type="dxa"/>
            <w:tcBorders>
              <w:top w:val="single" w:sz="4" w:space="0" w:color="000000"/>
              <w:bottom w:val="single" w:sz="4" w:space="0" w:color="000000"/>
            </w:tcBorders>
          </w:tcPr>
          <w:p w14:paraId="04171A1C"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05515AF3" w14:textId="77777777" w:rsidR="003073A8" w:rsidRPr="00727A42" w:rsidRDefault="003073A8" w:rsidP="009F3DA8">
            <w:pPr>
              <w:spacing w:line="210" w:lineRule="exact"/>
              <w:ind w:left="109"/>
              <w:rPr>
                <w:spacing w:val="-2"/>
                <w:sz w:val="20"/>
              </w:rPr>
            </w:pPr>
            <w:r w:rsidRPr="00727A42">
              <w:rPr>
                <w:spacing w:val="-2"/>
                <w:sz w:val="20"/>
              </w:rPr>
              <w:t>3,1100</w:t>
            </w:r>
          </w:p>
        </w:tc>
      </w:tr>
      <w:tr w:rsidR="003073A8" w:rsidRPr="00727A42" w14:paraId="335A50A4" w14:textId="77777777" w:rsidTr="009F3DA8">
        <w:trPr>
          <w:trHeight w:val="690"/>
        </w:trPr>
        <w:tc>
          <w:tcPr>
            <w:tcW w:w="709" w:type="dxa"/>
            <w:tcBorders>
              <w:top w:val="single" w:sz="4" w:space="0" w:color="000000"/>
              <w:bottom w:val="single" w:sz="4" w:space="0" w:color="000000"/>
            </w:tcBorders>
          </w:tcPr>
          <w:p w14:paraId="275C1F67" w14:textId="77777777" w:rsidR="003073A8" w:rsidRPr="00727A42" w:rsidRDefault="003073A8" w:rsidP="009F3DA8">
            <w:pPr>
              <w:spacing w:line="275" w:lineRule="exact"/>
              <w:ind w:left="107"/>
              <w:rPr>
                <w:spacing w:val="-5"/>
              </w:rPr>
            </w:pPr>
            <w:r w:rsidRPr="00727A42">
              <w:rPr>
                <w:spacing w:val="-5"/>
              </w:rPr>
              <w:t>11</w:t>
            </w:r>
          </w:p>
        </w:tc>
        <w:tc>
          <w:tcPr>
            <w:tcW w:w="1276" w:type="dxa"/>
            <w:tcBorders>
              <w:top w:val="single" w:sz="4" w:space="0" w:color="000000"/>
              <w:bottom w:val="single" w:sz="4" w:space="0" w:color="000000"/>
            </w:tcBorders>
          </w:tcPr>
          <w:p w14:paraId="142D6AC4" w14:textId="77777777" w:rsidR="003073A8" w:rsidRPr="00727A42" w:rsidRDefault="003073A8" w:rsidP="009F3DA8">
            <w:pPr>
              <w:spacing w:line="275" w:lineRule="exact"/>
              <w:ind w:left="108"/>
              <w:rPr>
                <w:spacing w:val="-2"/>
              </w:rPr>
            </w:pPr>
            <w:r w:rsidRPr="00727A42">
              <w:rPr>
                <w:spacing w:val="-2"/>
              </w:rPr>
              <w:t>CB02A</w:t>
            </w:r>
          </w:p>
        </w:tc>
        <w:tc>
          <w:tcPr>
            <w:tcW w:w="5954" w:type="dxa"/>
            <w:tcBorders>
              <w:top w:val="single" w:sz="4" w:space="0" w:color="000000"/>
              <w:bottom w:val="single" w:sz="4" w:space="0" w:color="000000"/>
            </w:tcBorders>
          </w:tcPr>
          <w:p w14:paraId="2D65AB75" w14:textId="77777777" w:rsidR="003073A8" w:rsidRPr="00727A42" w:rsidRDefault="003073A8" w:rsidP="009F3DA8">
            <w:pPr>
              <w:spacing w:line="230" w:lineRule="atLeast"/>
              <w:ind w:left="108" w:right="95"/>
              <w:jc w:val="both"/>
              <w:rPr>
                <w:sz w:val="20"/>
              </w:rPr>
            </w:pPr>
            <w:r w:rsidRPr="00727A42">
              <w:rPr>
                <w:sz w:val="20"/>
              </w:rPr>
              <w:t>Cofraje</w:t>
            </w:r>
            <w:r w:rsidRPr="00727A42">
              <w:rPr>
                <w:spacing w:val="-2"/>
                <w:sz w:val="20"/>
              </w:rPr>
              <w:t xml:space="preserve"> </w:t>
            </w:r>
            <w:r w:rsidRPr="00727A42">
              <w:rPr>
                <w:sz w:val="20"/>
              </w:rPr>
              <w:t>din</w:t>
            </w:r>
            <w:r w:rsidRPr="00727A42">
              <w:rPr>
                <w:spacing w:val="-1"/>
                <w:sz w:val="20"/>
              </w:rPr>
              <w:t xml:space="preserve"> </w:t>
            </w:r>
            <w:r w:rsidRPr="00727A42">
              <w:rPr>
                <w:sz w:val="20"/>
              </w:rPr>
              <w:t>panouri</w:t>
            </w:r>
            <w:r w:rsidRPr="00727A42">
              <w:rPr>
                <w:spacing w:val="-3"/>
                <w:sz w:val="20"/>
              </w:rPr>
              <w:t xml:space="preserve"> </w:t>
            </w:r>
            <w:r w:rsidRPr="00727A42">
              <w:rPr>
                <w:sz w:val="20"/>
              </w:rPr>
              <w:t>refolosibile,</w:t>
            </w:r>
            <w:r w:rsidRPr="00727A42">
              <w:rPr>
                <w:spacing w:val="-2"/>
                <w:sz w:val="20"/>
              </w:rPr>
              <w:t xml:space="preserve"> </w:t>
            </w:r>
            <w:r w:rsidRPr="00727A42">
              <w:rPr>
                <w:sz w:val="20"/>
              </w:rPr>
              <w:t>cu</w:t>
            </w:r>
            <w:r w:rsidRPr="00727A42">
              <w:rPr>
                <w:spacing w:val="-1"/>
                <w:sz w:val="20"/>
              </w:rPr>
              <w:t xml:space="preserve"> </w:t>
            </w:r>
            <w:r w:rsidRPr="00727A42">
              <w:rPr>
                <w:sz w:val="20"/>
              </w:rPr>
              <w:t>asteriala</w:t>
            </w:r>
            <w:r w:rsidRPr="00727A42">
              <w:rPr>
                <w:spacing w:val="-2"/>
                <w:sz w:val="20"/>
              </w:rPr>
              <w:t xml:space="preserve"> </w:t>
            </w:r>
            <w:r w:rsidRPr="00727A42">
              <w:rPr>
                <w:sz w:val="20"/>
              </w:rPr>
              <w:t>din</w:t>
            </w:r>
            <w:r w:rsidRPr="00727A42">
              <w:rPr>
                <w:spacing w:val="-1"/>
                <w:sz w:val="20"/>
              </w:rPr>
              <w:t xml:space="preserve"> </w:t>
            </w:r>
            <w:r w:rsidRPr="00727A42">
              <w:rPr>
                <w:sz w:val="20"/>
              </w:rPr>
              <w:t>scinduri</w:t>
            </w:r>
            <w:r w:rsidRPr="00727A42">
              <w:rPr>
                <w:spacing w:val="-3"/>
                <w:sz w:val="20"/>
              </w:rPr>
              <w:t xml:space="preserve"> </w:t>
            </w:r>
            <w:r w:rsidRPr="00727A42">
              <w:rPr>
                <w:sz w:val="20"/>
              </w:rPr>
              <w:t>de</w:t>
            </w:r>
            <w:r w:rsidRPr="00727A42">
              <w:rPr>
                <w:spacing w:val="-2"/>
                <w:sz w:val="20"/>
              </w:rPr>
              <w:t xml:space="preserve"> </w:t>
            </w:r>
            <w:r w:rsidRPr="00727A42">
              <w:rPr>
                <w:sz w:val="20"/>
              </w:rPr>
              <w:t>rasinoase scurte</w:t>
            </w:r>
            <w:r w:rsidRPr="00727A42">
              <w:rPr>
                <w:spacing w:val="-10"/>
                <w:sz w:val="20"/>
              </w:rPr>
              <w:t xml:space="preserve"> </w:t>
            </w:r>
            <w:r w:rsidRPr="00727A42">
              <w:rPr>
                <w:sz w:val="20"/>
              </w:rPr>
              <w:t>si</w:t>
            </w:r>
            <w:r w:rsidRPr="00727A42">
              <w:rPr>
                <w:spacing w:val="-10"/>
                <w:sz w:val="20"/>
              </w:rPr>
              <w:t xml:space="preserve"> </w:t>
            </w:r>
            <w:r w:rsidRPr="00727A42">
              <w:rPr>
                <w:sz w:val="20"/>
              </w:rPr>
              <w:t>subscurte</w:t>
            </w:r>
            <w:r w:rsidRPr="00727A42">
              <w:rPr>
                <w:spacing w:val="-10"/>
                <w:sz w:val="20"/>
              </w:rPr>
              <w:t xml:space="preserve"> </w:t>
            </w:r>
            <w:r w:rsidRPr="00727A42">
              <w:rPr>
                <w:sz w:val="20"/>
              </w:rPr>
              <w:t>pentru</w:t>
            </w:r>
            <w:r w:rsidRPr="00727A42">
              <w:rPr>
                <w:spacing w:val="-9"/>
                <w:sz w:val="20"/>
              </w:rPr>
              <w:t xml:space="preserve"> </w:t>
            </w:r>
            <w:r w:rsidRPr="00727A42">
              <w:rPr>
                <w:sz w:val="20"/>
              </w:rPr>
              <w:t>turnarea</w:t>
            </w:r>
            <w:r w:rsidRPr="00727A42">
              <w:rPr>
                <w:spacing w:val="-9"/>
                <w:sz w:val="20"/>
              </w:rPr>
              <w:t xml:space="preserve"> </w:t>
            </w:r>
            <w:r w:rsidRPr="00727A42">
              <w:rPr>
                <w:sz w:val="20"/>
              </w:rPr>
              <w:t>betonului</w:t>
            </w:r>
            <w:r w:rsidRPr="00727A42">
              <w:rPr>
                <w:spacing w:val="-10"/>
                <w:sz w:val="20"/>
              </w:rPr>
              <w:t xml:space="preserve"> </w:t>
            </w:r>
            <w:r w:rsidRPr="00727A42">
              <w:rPr>
                <w:sz w:val="20"/>
              </w:rPr>
              <w:t>in</w:t>
            </w:r>
            <w:r w:rsidRPr="00727A42">
              <w:rPr>
                <w:spacing w:val="-11"/>
                <w:sz w:val="20"/>
              </w:rPr>
              <w:t xml:space="preserve"> </w:t>
            </w:r>
            <w:r w:rsidRPr="00727A42">
              <w:rPr>
                <w:sz w:val="20"/>
              </w:rPr>
              <w:t>cuzineti,</w:t>
            </w:r>
            <w:r w:rsidRPr="00727A42">
              <w:rPr>
                <w:spacing w:val="-12"/>
                <w:sz w:val="20"/>
              </w:rPr>
              <w:t xml:space="preserve"> </w:t>
            </w:r>
            <w:r w:rsidRPr="00727A42">
              <w:rPr>
                <w:sz w:val="20"/>
              </w:rPr>
              <w:t>fundatii</w:t>
            </w:r>
            <w:r w:rsidRPr="00727A42">
              <w:rPr>
                <w:spacing w:val="-10"/>
                <w:sz w:val="20"/>
              </w:rPr>
              <w:t xml:space="preserve"> </w:t>
            </w:r>
            <w:r w:rsidRPr="00727A42">
              <w:rPr>
                <w:sz w:val="20"/>
              </w:rPr>
              <w:t>pahar si fundatii de utilaje inclusiv sprijinirile</w:t>
            </w:r>
          </w:p>
        </w:tc>
        <w:tc>
          <w:tcPr>
            <w:tcW w:w="992" w:type="dxa"/>
            <w:tcBorders>
              <w:top w:val="single" w:sz="4" w:space="0" w:color="000000"/>
              <w:bottom w:val="single" w:sz="4" w:space="0" w:color="000000"/>
            </w:tcBorders>
          </w:tcPr>
          <w:p w14:paraId="306F8192" w14:textId="77777777" w:rsidR="003073A8" w:rsidRPr="00727A42" w:rsidRDefault="003073A8" w:rsidP="009F3DA8">
            <w:pPr>
              <w:spacing w:before="205"/>
              <w:ind w:right="538"/>
              <w:jc w:val="right"/>
              <w:rPr>
                <w:spacing w:val="-5"/>
              </w:rPr>
            </w:pPr>
            <w:r w:rsidRPr="00727A42">
              <w:rPr>
                <w:spacing w:val="-5"/>
              </w:rPr>
              <w:t>m2</w:t>
            </w:r>
          </w:p>
        </w:tc>
        <w:tc>
          <w:tcPr>
            <w:tcW w:w="1418" w:type="dxa"/>
            <w:tcBorders>
              <w:top w:val="single" w:sz="4" w:space="0" w:color="000000"/>
              <w:bottom w:val="single" w:sz="4" w:space="0" w:color="000000"/>
            </w:tcBorders>
          </w:tcPr>
          <w:p w14:paraId="40CA7E41" w14:textId="77777777" w:rsidR="003073A8" w:rsidRPr="00727A42" w:rsidRDefault="003073A8" w:rsidP="009F3DA8">
            <w:pPr>
              <w:spacing w:before="205"/>
              <w:ind w:right="301"/>
              <w:jc w:val="right"/>
              <w:rPr>
                <w:spacing w:val="-2"/>
              </w:rPr>
            </w:pPr>
            <w:r w:rsidRPr="00727A42">
              <w:rPr>
                <w:spacing w:val="-2"/>
              </w:rPr>
              <w:t>204,000</w:t>
            </w:r>
          </w:p>
        </w:tc>
      </w:tr>
      <w:tr w:rsidR="003073A8" w:rsidRPr="00727A42" w14:paraId="61FC0E29" w14:textId="77777777" w:rsidTr="009F3DA8">
        <w:trPr>
          <w:trHeight w:val="230"/>
        </w:trPr>
        <w:tc>
          <w:tcPr>
            <w:tcW w:w="709" w:type="dxa"/>
            <w:tcBorders>
              <w:top w:val="single" w:sz="4" w:space="0" w:color="000000"/>
              <w:bottom w:val="single" w:sz="2" w:space="0" w:color="000000"/>
            </w:tcBorders>
          </w:tcPr>
          <w:p w14:paraId="2AD472EE" w14:textId="77777777" w:rsidR="003073A8" w:rsidRPr="00727A42" w:rsidRDefault="003073A8" w:rsidP="009F3DA8">
            <w:pPr>
              <w:rPr>
                <w:sz w:val="16"/>
              </w:rPr>
            </w:pPr>
          </w:p>
        </w:tc>
        <w:tc>
          <w:tcPr>
            <w:tcW w:w="1276" w:type="dxa"/>
            <w:tcBorders>
              <w:top w:val="single" w:sz="4" w:space="0" w:color="000000"/>
              <w:bottom w:val="single" w:sz="2" w:space="0" w:color="000000"/>
            </w:tcBorders>
          </w:tcPr>
          <w:p w14:paraId="3349D5A6" w14:textId="77777777" w:rsidR="003073A8" w:rsidRPr="00727A42" w:rsidRDefault="003073A8" w:rsidP="009F3DA8">
            <w:pPr>
              <w:spacing w:before="23"/>
              <w:ind w:left="117"/>
              <w:rPr>
                <w:spacing w:val="-2"/>
                <w:sz w:val="16"/>
              </w:rPr>
            </w:pPr>
            <w:r w:rsidRPr="00727A42">
              <w:rPr>
                <w:spacing w:val="-2"/>
                <w:sz w:val="16"/>
              </w:rPr>
              <w:t>9310060019920</w:t>
            </w:r>
          </w:p>
        </w:tc>
        <w:tc>
          <w:tcPr>
            <w:tcW w:w="5954" w:type="dxa"/>
            <w:tcBorders>
              <w:top w:val="single" w:sz="4" w:space="0" w:color="000000"/>
              <w:bottom w:val="single" w:sz="2" w:space="0" w:color="000000"/>
            </w:tcBorders>
          </w:tcPr>
          <w:p w14:paraId="32961C32" w14:textId="77777777" w:rsidR="003073A8" w:rsidRPr="00727A42" w:rsidRDefault="003073A8" w:rsidP="009F3DA8">
            <w:pPr>
              <w:spacing w:line="210"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4" w:space="0" w:color="000000"/>
              <w:bottom w:val="single" w:sz="2" w:space="0" w:color="000000"/>
            </w:tcBorders>
          </w:tcPr>
          <w:p w14:paraId="43C46A4E"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2" w:space="0" w:color="000000"/>
            </w:tcBorders>
          </w:tcPr>
          <w:p w14:paraId="612EF864" w14:textId="77777777" w:rsidR="003073A8" w:rsidRPr="00727A42" w:rsidRDefault="003073A8" w:rsidP="009F3DA8">
            <w:pPr>
              <w:spacing w:line="210" w:lineRule="exact"/>
              <w:ind w:left="109"/>
              <w:rPr>
                <w:spacing w:val="-2"/>
                <w:sz w:val="20"/>
              </w:rPr>
            </w:pPr>
            <w:r w:rsidRPr="00727A42">
              <w:rPr>
                <w:spacing w:val="-2"/>
                <w:sz w:val="20"/>
              </w:rPr>
              <w:t>30,6000</w:t>
            </w:r>
          </w:p>
        </w:tc>
      </w:tr>
      <w:tr w:rsidR="003073A8" w:rsidRPr="00727A42" w14:paraId="4DC249F8" w14:textId="77777777" w:rsidTr="009F3DA8">
        <w:trPr>
          <w:trHeight w:val="366"/>
        </w:trPr>
        <w:tc>
          <w:tcPr>
            <w:tcW w:w="709" w:type="dxa"/>
            <w:tcBorders>
              <w:top w:val="single" w:sz="2" w:space="0" w:color="000000"/>
              <w:bottom w:val="single" w:sz="4" w:space="0" w:color="000000"/>
            </w:tcBorders>
          </w:tcPr>
          <w:p w14:paraId="1DB82213" w14:textId="77777777" w:rsidR="003073A8" w:rsidRPr="00727A42" w:rsidRDefault="003073A8" w:rsidP="009F3DA8">
            <w:pPr>
              <w:rPr>
                <w:sz w:val="18"/>
              </w:rPr>
            </w:pPr>
          </w:p>
        </w:tc>
        <w:tc>
          <w:tcPr>
            <w:tcW w:w="1276" w:type="dxa"/>
            <w:tcBorders>
              <w:top w:val="single" w:sz="2" w:space="0" w:color="000000"/>
              <w:bottom w:val="single" w:sz="4" w:space="0" w:color="000000"/>
            </w:tcBorders>
          </w:tcPr>
          <w:p w14:paraId="3BFFEAF3" w14:textId="77777777" w:rsidR="003073A8" w:rsidRPr="00727A42" w:rsidRDefault="003073A8" w:rsidP="009F3DA8">
            <w:pPr>
              <w:widowControl w:val="0"/>
              <w:autoSpaceDE w:val="0"/>
              <w:autoSpaceDN w:val="0"/>
              <w:spacing w:line="183" w:lineRule="exact"/>
              <w:ind w:left="17" w:right="3"/>
              <w:jc w:val="center"/>
              <w:rPr>
                <w:sz w:val="16"/>
              </w:rPr>
            </w:pPr>
            <w:r w:rsidRPr="00727A42">
              <w:rPr>
                <w:spacing w:val="-2"/>
                <w:sz w:val="16"/>
                <w:szCs w:val="22"/>
              </w:rPr>
              <w:t>7124010010700</w:t>
            </w:r>
          </w:p>
          <w:p w14:paraId="63E54105" w14:textId="77777777" w:rsidR="003073A8" w:rsidRPr="00727A42" w:rsidRDefault="003073A8" w:rsidP="009F3DA8">
            <w:pPr>
              <w:spacing w:line="183" w:lineRule="exact"/>
              <w:ind w:left="17" w:right="3"/>
              <w:jc w:val="center"/>
              <w:rPr>
                <w:spacing w:val="-2"/>
                <w:sz w:val="16"/>
              </w:rPr>
            </w:pPr>
            <w:r w:rsidRPr="00727A42">
              <w:rPr>
                <w:spacing w:val="-10"/>
                <w:sz w:val="16"/>
              </w:rPr>
              <w:t>1</w:t>
            </w:r>
          </w:p>
        </w:tc>
        <w:tc>
          <w:tcPr>
            <w:tcW w:w="5954" w:type="dxa"/>
            <w:tcBorders>
              <w:top w:val="single" w:sz="2" w:space="0" w:color="000000"/>
              <w:bottom w:val="single" w:sz="4" w:space="0" w:color="000000"/>
            </w:tcBorders>
          </w:tcPr>
          <w:p w14:paraId="6CFC475D" w14:textId="77777777" w:rsidR="003073A8" w:rsidRPr="00727A42" w:rsidRDefault="003073A8" w:rsidP="009F3DA8">
            <w:pPr>
              <w:ind w:left="108"/>
              <w:rPr>
                <w:spacing w:val="-2"/>
                <w:sz w:val="20"/>
              </w:rPr>
            </w:pPr>
            <w:r w:rsidRPr="00727A42">
              <w:rPr>
                <w:spacing w:val="-2"/>
                <w:sz w:val="20"/>
              </w:rPr>
              <w:t>Dulgher</w:t>
            </w:r>
          </w:p>
        </w:tc>
        <w:tc>
          <w:tcPr>
            <w:tcW w:w="992" w:type="dxa"/>
            <w:tcBorders>
              <w:top w:val="single" w:sz="2" w:space="0" w:color="000000"/>
              <w:bottom w:val="single" w:sz="4" w:space="0" w:color="000000"/>
            </w:tcBorders>
          </w:tcPr>
          <w:p w14:paraId="254A9FDE" w14:textId="77777777" w:rsidR="003073A8" w:rsidRPr="00727A42" w:rsidRDefault="003073A8" w:rsidP="009F3DA8">
            <w:pPr>
              <w:ind w:left="106"/>
              <w:rPr>
                <w:spacing w:val="-2"/>
                <w:sz w:val="20"/>
              </w:rPr>
            </w:pPr>
            <w:r w:rsidRPr="00727A42">
              <w:rPr>
                <w:spacing w:val="-2"/>
                <w:sz w:val="20"/>
              </w:rPr>
              <w:t>h-</w:t>
            </w:r>
            <w:r w:rsidRPr="00727A42">
              <w:rPr>
                <w:spacing w:val="-5"/>
                <w:sz w:val="20"/>
              </w:rPr>
              <w:t>om</w:t>
            </w:r>
          </w:p>
        </w:tc>
        <w:tc>
          <w:tcPr>
            <w:tcW w:w="1418" w:type="dxa"/>
            <w:tcBorders>
              <w:top w:val="single" w:sz="2" w:space="0" w:color="000000"/>
              <w:bottom w:val="single" w:sz="4" w:space="0" w:color="000000"/>
            </w:tcBorders>
          </w:tcPr>
          <w:p w14:paraId="3AE3BC79" w14:textId="77777777" w:rsidR="003073A8" w:rsidRPr="00727A42" w:rsidRDefault="003073A8" w:rsidP="009F3DA8">
            <w:pPr>
              <w:ind w:left="109"/>
              <w:rPr>
                <w:spacing w:val="-2"/>
                <w:sz w:val="20"/>
              </w:rPr>
            </w:pPr>
            <w:r w:rsidRPr="00727A42">
              <w:rPr>
                <w:spacing w:val="-2"/>
                <w:sz w:val="20"/>
              </w:rPr>
              <w:t>214,2000</w:t>
            </w:r>
          </w:p>
        </w:tc>
      </w:tr>
      <w:tr w:rsidR="003073A8" w:rsidRPr="00727A42" w14:paraId="6C778FA5" w14:textId="77777777" w:rsidTr="009F3DA8">
        <w:trPr>
          <w:trHeight w:val="230"/>
        </w:trPr>
        <w:tc>
          <w:tcPr>
            <w:tcW w:w="709" w:type="dxa"/>
            <w:tcBorders>
              <w:top w:val="single" w:sz="4" w:space="0" w:color="000000"/>
              <w:bottom w:val="single" w:sz="4" w:space="0" w:color="000000"/>
            </w:tcBorders>
          </w:tcPr>
          <w:p w14:paraId="319C8B08"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5D8E86E0" w14:textId="77777777" w:rsidR="003073A8" w:rsidRPr="00727A42" w:rsidRDefault="003073A8" w:rsidP="009F3DA8">
            <w:pPr>
              <w:spacing w:before="1"/>
              <w:ind w:left="117"/>
              <w:rPr>
                <w:spacing w:val="-2"/>
                <w:sz w:val="16"/>
              </w:rPr>
            </w:pPr>
            <w:r w:rsidRPr="00727A42">
              <w:rPr>
                <w:spacing w:val="-2"/>
                <w:sz w:val="16"/>
              </w:rPr>
              <w:t>2874125881241</w:t>
            </w:r>
          </w:p>
        </w:tc>
        <w:tc>
          <w:tcPr>
            <w:tcW w:w="5954" w:type="dxa"/>
            <w:tcBorders>
              <w:top w:val="single" w:sz="4" w:space="0" w:color="000000"/>
              <w:bottom w:val="single" w:sz="4" w:space="0" w:color="000000"/>
            </w:tcBorders>
          </w:tcPr>
          <w:p w14:paraId="3FD91877" w14:textId="77777777" w:rsidR="003073A8" w:rsidRPr="00727A42" w:rsidRDefault="003073A8" w:rsidP="009F3DA8">
            <w:pPr>
              <w:spacing w:line="210" w:lineRule="exact"/>
              <w:ind w:left="108"/>
              <w:rPr>
                <w:sz w:val="20"/>
              </w:rPr>
            </w:pPr>
            <w:r w:rsidRPr="00727A42">
              <w:rPr>
                <w:sz w:val="20"/>
              </w:rPr>
              <w:t>Saibe</w:t>
            </w:r>
            <w:r w:rsidRPr="00727A42">
              <w:rPr>
                <w:spacing w:val="-4"/>
                <w:sz w:val="20"/>
              </w:rPr>
              <w:t xml:space="preserve"> </w:t>
            </w:r>
            <w:r w:rsidRPr="00727A42">
              <w:rPr>
                <w:sz w:val="20"/>
              </w:rPr>
              <w:t>uzuale</w:t>
            </w:r>
            <w:r w:rsidRPr="00727A42">
              <w:rPr>
                <w:spacing w:val="-3"/>
                <w:sz w:val="20"/>
              </w:rPr>
              <w:t xml:space="preserve"> </w:t>
            </w:r>
            <w:r w:rsidRPr="00727A42">
              <w:rPr>
                <w:sz w:val="20"/>
              </w:rPr>
              <w:t>M</w:t>
            </w:r>
            <w:r w:rsidRPr="00727A42">
              <w:rPr>
                <w:spacing w:val="-3"/>
                <w:sz w:val="20"/>
              </w:rPr>
              <w:t xml:space="preserve"> </w:t>
            </w:r>
            <w:r w:rsidRPr="00727A42">
              <w:rPr>
                <w:spacing w:val="-5"/>
                <w:sz w:val="20"/>
              </w:rPr>
              <w:t>10</w:t>
            </w:r>
          </w:p>
        </w:tc>
        <w:tc>
          <w:tcPr>
            <w:tcW w:w="992" w:type="dxa"/>
            <w:tcBorders>
              <w:top w:val="single" w:sz="4" w:space="0" w:color="000000"/>
              <w:bottom w:val="single" w:sz="4" w:space="0" w:color="000000"/>
            </w:tcBorders>
          </w:tcPr>
          <w:p w14:paraId="068C65F3"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532FD126" w14:textId="77777777" w:rsidR="003073A8" w:rsidRPr="00727A42" w:rsidRDefault="003073A8" w:rsidP="009F3DA8">
            <w:pPr>
              <w:spacing w:line="210" w:lineRule="exact"/>
              <w:ind w:left="109"/>
              <w:rPr>
                <w:spacing w:val="-2"/>
                <w:sz w:val="20"/>
              </w:rPr>
            </w:pPr>
            <w:r w:rsidRPr="00727A42">
              <w:rPr>
                <w:spacing w:val="-2"/>
                <w:sz w:val="20"/>
              </w:rPr>
              <w:t>1,0200</w:t>
            </w:r>
          </w:p>
        </w:tc>
      </w:tr>
      <w:tr w:rsidR="003073A8" w:rsidRPr="00727A42" w14:paraId="1FC30718" w14:textId="77777777" w:rsidTr="009F3DA8">
        <w:trPr>
          <w:trHeight w:val="230"/>
        </w:trPr>
        <w:tc>
          <w:tcPr>
            <w:tcW w:w="709" w:type="dxa"/>
            <w:tcBorders>
              <w:top w:val="single" w:sz="4" w:space="0" w:color="000000"/>
              <w:bottom w:val="single" w:sz="4" w:space="0" w:color="000000"/>
            </w:tcBorders>
          </w:tcPr>
          <w:p w14:paraId="41CE9BE9"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2E4013EF" w14:textId="77777777" w:rsidR="003073A8" w:rsidRPr="00727A42" w:rsidRDefault="003073A8" w:rsidP="009F3DA8">
            <w:pPr>
              <w:spacing w:before="1"/>
              <w:ind w:left="117"/>
              <w:rPr>
                <w:spacing w:val="-2"/>
                <w:sz w:val="16"/>
              </w:rPr>
            </w:pPr>
            <w:r w:rsidRPr="00727A42">
              <w:rPr>
                <w:spacing w:val="-2"/>
                <w:sz w:val="16"/>
              </w:rPr>
              <w:t>2874115841033</w:t>
            </w:r>
          </w:p>
        </w:tc>
        <w:tc>
          <w:tcPr>
            <w:tcW w:w="5954" w:type="dxa"/>
            <w:tcBorders>
              <w:top w:val="single" w:sz="4" w:space="0" w:color="000000"/>
              <w:bottom w:val="single" w:sz="4" w:space="0" w:color="000000"/>
            </w:tcBorders>
          </w:tcPr>
          <w:p w14:paraId="6B498CF1" w14:textId="77777777" w:rsidR="003073A8" w:rsidRPr="00727A42" w:rsidRDefault="003073A8" w:rsidP="009F3DA8">
            <w:pPr>
              <w:spacing w:line="210" w:lineRule="exact"/>
              <w:ind w:left="108"/>
              <w:rPr>
                <w:sz w:val="20"/>
              </w:rPr>
            </w:pPr>
            <w:r w:rsidRPr="00727A42">
              <w:rPr>
                <w:sz w:val="20"/>
              </w:rPr>
              <w:t>Piulite</w:t>
            </w:r>
            <w:r w:rsidRPr="00727A42">
              <w:rPr>
                <w:spacing w:val="-5"/>
                <w:sz w:val="20"/>
              </w:rPr>
              <w:t xml:space="preserve"> </w:t>
            </w:r>
            <w:r w:rsidRPr="00727A42">
              <w:rPr>
                <w:sz w:val="20"/>
              </w:rPr>
              <w:t>uzuale</w:t>
            </w:r>
            <w:r w:rsidRPr="00727A42">
              <w:rPr>
                <w:spacing w:val="-4"/>
                <w:sz w:val="20"/>
              </w:rPr>
              <w:t xml:space="preserve"> </w:t>
            </w:r>
            <w:r w:rsidRPr="00727A42">
              <w:rPr>
                <w:sz w:val="20"/>
              </w:rPr>
              <w:t>patrate</w:t>
            </w:r>
            <w:r w:rsidRPr="00727A42">
              <w:rPr>
                <w:spacing w:val="-3"/>
                <w:sz w:val="20"/>
              </w:rPr>
              <w:t xml:space="preserve"> </w:t>
            </w:r>
            <w:r w:rsidRPr="00727A42">
              <w:rPr>
                <w:sz w:val="20"/>
              </w:rPr>
              <w:t>M</w:t>
            </w:r>
            <w:r w:rsidRPr="00727A42">
              <w:rPr>
                <w:spacing w:val="-4"/>
                <w:sz w:val="20"/>
              </w:rPr>
              <w:t xml:space="preserve"> </w:t>
            </w:r>
            <w:r w:rsidRPr="00727A42">
              <w:rPr>
                <w:spacing w:val="-5"/>
                <w:sz w:val="20"/>
              </w:rPr>
              <w:t>10</w:t>
            </w:r>
          </w:p>
        </w:tc>
        <w:tc>
          <w:tcPr>
            <w:tcW w:w="992" w:type="dxa"/>
            <w:tcBorders>
              <w:top w:val="single" w:sz="4" w:space="0" w:color="000000"/>
              <w:bottom w:val="single" w:sz="4" w:space="0" w:color="000000"/>
            </w:tcBorders>
          </w:tcPr>
          <w:p w14:paraId="7FB0E093"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3FA45E50" w14:textId="77777777" w:rsidR="003073A8" w:rsidRPr="00727A42" w:rsidRDefault="003073A8" w:rsidP="009F3DA8">
            <w:pPr>
              <w:spacing w:line="210" w:lineRule="exact"/>
              <w:ind w:left="109"/>
              <w:rPr>
                <w:spacing w:val="-2"/>
                <w:sz w:val="20"/>
              </w:rPr>
            </w:pPr>
            <w:r w:rsidRPr="00727A42">
              <w:rPr>
                <w:spacing w:val="-2"/>
                <w:sz w:val="20"/>
              </w:rPr>
              <w:t>61,2000</w:t>
            </w:r>
          </w:p>
        </w:tc>
      </w:tr>
      <w:tr w:rsidR="003073A8" w:rsidRPr="00727A42" w14:paraId="0E627FD0" w14:textId="77777777" w:rsidTr="009F3DA8">
        <w:trPr>
          <w:trHeight w:val="230"/>
        </w:trPr>
        <w:tc>
          <w:tcPr>
            <w:tcW w:w="709" w:type="dxa"/>
            <w:tcBorders>
              <w:top w:val="single" w:sz="4" w:space="0" w:color="000000"/>
              <w:bottom w:val="single" w:sz="4" w:space="0" w:color="000000"/>
            </w:tcBorders>
          </w:tcPr>
          <w:p w14:paraId="17F3EA01"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0364EA61" w14:textId="77777777" w:rsidR="003073A8" w:rsidRPr="00727A42" w:rsidRDefault="003073A8" w:rsidP="009F3DA8">
            <w:pPr>
              <w:spacing w:before="2"/>
              <w:ind w:left="117"/>
              <w:rPr>
                <w:spacing w:val="-2"/>
                <w:sz w:val="16"/>
              </w:rPr>
            </w:pPr>
            <w:r w:rsidRPr="00727A42">
              <w:rPr>
                <w:spacing w:val="-2"/>
                <w:sz w:val="16"/>
              </w:rPr>
              <w:t>2874115825003</w:t>
            </w:r>
          </w:p>
        </w:tc>
        <w:tc>
          <w:tcPr>
            <w:tcW w:w="5954" w:type="dxa"/>
            <w:tcBorders>
              <w:top w:val="single" w:sz="4" w:space="0" w:color="000000"/>
              <w:bottom w:val="single" w:sz="4" w:space="0" w:color="000000"/>
            </w:tcBorders>
          </w:tcPr>
          <w:p w14:paraId="51803FB0" w14:textId="77777777" w:rsidR="003073A8" w:rsidRPr="00727A42" w:rsidRDefault="003073A8" w:rsidP="009F3DA8">
            <w:pPr>
              <w:spacing w:before="1" w:line="210" w:lineRule="exact"/>
              <w:ind w:left="108"/>
              <w:rPr>
                <w:sz w:val="20"/>
              </w:rPr>
            </w:pPr>
            <w:r w:rsidRPr="00727A42">
              <w:rPr>
                <w:sz w:val="20"/>
              </w:rPr>
              <w:t>Suruburi</w:t>
            </w:r>
            <w:r w:rsidRPr="00727A42">
              <w:rPr>
                <w:spacing w:val="-6"/>
                <w:sz w:val="20"/>
              </w:rPr>
              <w:t xml:space="preserve"> </w:t>
            </w:r>
            <w:r w:rsidRPr="00727A42">
              <w:rPr>
                <w:sz w:val="20"/>
              </w:rPr>
              <w:t>uzuale</w:t>
            </w:r>
            <w:r w:rsidRPr="00727A42">
              <w:rPr>
                <w:spacing w:val="-4"/>
                <w:sz w:val="20"/>
              </w:rPr>
              <w:t xml:space="preserve"> </w:t>
            </w:r>
            <w:r w:rsidRPr="00727A42">
              <w:rPr>
                <w:sz w:val="20"/>
              </w:rPr>
              <w:t>patrate</w:t>
            </w:r>
            <w:r w:rsidRPr="00727A42">
              <w:rPr>
                <w:spacing w:val="-2"/>
                <w:sz w:val="20"/>
              </w:rPr>
              <w:t xml:space="preserve"> </w:t>
            </w:r>
            <w:r w:rsidRPr="00727A42">
              <w:rPr>
                <w:sz w:val="20"/>
              </w:rPr>
              <w:t>M</w:t>
            </w:r>
            <w:r w:rsidRPr="00727A42">
              <w:rPr>
                <w:spacing w:val="-3"/>
                <w:sz w:val="20"/>
              </w:rPr>
              <w:t xml:space="preserve"> </w:t>
            </w:r>
            <w:r w:rsidRPr="00727A42">
              <w:rPr>
                <w:sz w:val="20"/>
              </w:rPr>
              <w:t>10</w:t>
            </w:r>
            <w:r w:rsidRPr="00727A42">
              <w:rPr>
                <w:spacing w:val="-6"/>
                <w:sz w:val="20"/>
              </w:rPr>
              <w:t xml:space="preserve"> </w:t>
            </w:r>
            <w:r w:rsidRPr="00727A42">
              <w:rPr>
                <w:sz w:val="20"/>
              </w:rPr>
              <w:t>x</w:t>
            </w:r>
            <w:r w:rsidRPr="00727A42">
              <w:rPr>
                <w:spacing w:val="-2"/>
                <w:sz w:val="20"/>
              </w:rPr>
              <w:t xml:space="preserve"> </w:t>
            </w:r>
            <w:r w:rsidRPr="00727A42">
              <w:rPr>
                <w:sz w:val="20"/>
              </w:rPr>
              <w:t>140</w:t>
            </w:r>
            <w:r w:rsidRPr="00727A42">
              <w:rPr>
                <w:spacing w:val="-3"/>
                <w:sz w:val="20"/>
              </w:rPr>
              <w:t xml:space="preserve"> </w:t>
            </w:r>
            <w:r w:rsidRPr="00727A42">
              <w:rPr>
                <w:spacing w:val="-5"/>
                <w:sz w:val="20"/>
              </w:rPr>
              <w:t>mm</w:t>
            </w:r>
          </w:p>
        </w:tc>
        <w:tc>
          <w:tcPr>
            <w:tcW w:w="992" w:type="dxa"/>
            <w:tcBorders>
              <w:top w:val="single" w:sz="4" w:space="0" w:color="000000"/>
              <w:bottom w:val="single" w:sz="4" w:space="0" w:color="000000"/>
            </w:tcBorders>
          </w:tcPr>
          <w:p w14:paraId="40182279" w14:textId="77777777" w:rsidR="003073A8" w:rsidRPr="00727A42" w:rsidRDefault="003073A8" w:rsidP="009F3DA8">
            <w:pPr>
              <w:spacing w:before="1"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78EF4622" w14:textId="77777777" w:rsidR="003073A8" w:rsidRPr="00727A42" w:rsidRDefault="003073A8" w:rsidP="009F3DA8">
            <w:pPr>
              <w:spacing w:before="1" w:line="210" w:lineRule="exact"/>
              <w:ind w:left="109"/>
              <w:rPr>
                <w:spacing w:val="-2"/>
                <w:sz w:val="20"/>
              </w:rPr>
            </w:pPr>
            <w:r w:rsidRPr="00727A42">
              <w:rPr>
                <w:spacing w:val="-2"/>
                <w:sz w:val="20"/>
              </w:rPr>
              <w:t>61,2000</w:t>
            </w:r>
          </w:p>
        </w:tc>
      </w:tr>
      <w:tr w:rsidR="003073A8" w:rsidRPr="00727A42" w14:paraId="33AC00DC" w14:textId="77777777" w:rsidTr="009F3DA8">
        <w:trPr>
          <w:trHeight w:val="230"/>
        </w:trPr>
        <w:tc>
          <w:tcPr>
            <w:tcW w:w="709" w:type="dxa"/>
            <w:tcBorders>
              <w:top w:val="single" w:sz="4" w:space="0" w:color="000000"/>
              <w:bottom w:val="single" w:sz="4" w:space="0" w:color="000000"/>
            </w:tcBorders>
          </w:tcPr>
          <w:p w14:paraId="73CE12F8"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43BAAE14" w14:textId="77777777" w:rsidR="003073A8" w:rsidRPr="00727A42" w:rsidRDefault="003073A8" w:rsidP="009F3DA8">
            <w:pPr>
              <w:spacing w:before="1"/>
              <w:ind w:left="117"/>
              <w:rPr>
                <w:spacing w:val="-2"/>
                <w:sz w:val="16"/>
              </w:rPr>
            </w:pPr>
            <w:r w:rsidRPr="00727A42">
              <w:rPr>
                <w:spacing w:val="-2"/>
                <w:sz w:val="16"/>
              </w:rPr>
              <w:t>2875276311528</w:t>
            </w:r>
          </w:p>
        </w:tc>
        <w:tc>
          <w:tcPr>
            <w:tcW w:w="5954" w:type="dxa"/>
            <w:tcBorders>
              <w:top w:val="single" w:sz="4" w:space="0" w:color="000000"/>
              <w:bottom w:val="single" w:sz="4" w:space="0" w:color="000000"/>
            </w:tcBorders>
          </w:tcPr>
          <w:p w14:paraId="6BB50403" w14:textId="77777777" w:rsidR="003073A8" w:rsidRPr="00727A42" w:rsidRDefault="003073A8" w:rsidP="009F3DA8">
            <w:pPr>
              <w:spacing w:line="210" w:lineRule="exact"/>
              <w:ind w:left="108"/>
              <w:rPr>
                <w:sz w:val="20"/>
              </w:rPr>
            </w:pPr>
            <w:r w:rsidRPr="00727A42">
              <w:rPr>
                <w:sz w:val="20"/>
              </w:rPr>
              <w:t>Scoabe</w:t>
            </w:r>
            <w:r w:rsidRPr="00727A42">
              <w:rPr>
                <w:spacing w:val="-3"/>
                <w:sz w:val="20"/>
              </w:rPr>
              <w:t xml:space="preserve"> </w:t>
            </w:r>
            <w:r w:rsidRPr="00727A42">
              <w:rPr>
                <w:sz w:val="20"/>
              </w:rPr>
              <w:t>din</w:t>
            </w:r>
            <w:r w:rsidRPr="00727A42">
              <w:rPr>
                <w:spacing w:val="-5"/>
                <w:sz w:val="20"/>
              </w:rPr>
              <w:t xml:space="preserve"> </w:t>
            </w:r>
            <w:r w:rsidRPr="00727A42">
              <w:rPr>
                <w:sz w:val="20"/>
              </w:rPr>
              <w:t>otel</w:t>
            </w:r>
            <w:r w:rsidRPr="00727A42">
              <w:rPr>
                <w:spacing w:val="-2"/>
                <w:sz w:val="20"/>
              </w:rPr>
              <w:t xml:space="preserve"> </w:t>
            </w:r>
            <w:r w:rsidRPr="00727A42">
              <w:rPr>
                <w:sz w:val="20"/>
              </w:rPr>
              <w:t>pentru</w:t>
            </w:r>
            <w:r w:rsidRPr="00727A42">
              <w:rPr>
                <w:spacing w:val="-4"/>
                <w:sz w:val="20"/>
              </w:rPr>
              <w:t xml:space="preserve"> </w:t>
            </w:r>
            <w:r w:rsidRPr="00727A42">
              <w:rPr>
                <w:spacing w:val="-2"/>
                <w:sz w:val="20"/>
              </w:rPr>
              <w:t>constructii</w:t>
            </w:r>
          </w:p>
        </w:tc>
        <w:tc>
          <w:tcPr>
            <w:tcW w:w="992" w:type="dxa"/>
            <w:tcBorders>
              <w:top w:val="single" w:sz="4" w:space="0" w:color="000000"/>
              <w:bottom w:val="single" w:sz="4" w:space="0" w:color="000000"/>
            </w:tcBorders>
          </w:tcPr>
          <w:p w14:paraId="1A67E3A0"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1E942068" w14:textId="77777777" w:rsidR="003073A8" w:rsidRPr="00727A42" w:rsidRDefault="003073A8" w:rsidP="009F3DA8">
            <w:pPr>
              <w:spacing w:line="210" w:lineRule="exact"/>
              <w:ind w:left="109"/>
              <w:rPr>
                <w:spacing w:val="-2"/>
                <w:sz w:val="20"/>
              </w:rPr>
            </w:pPr>
            <w:r w:rsidRPr="00727A42">
              <w:rPr>
                <w:spacing w:val="-2"/>
                <w:sz w:val="20"/>
              </w:rPr>
              <w:t>6,1200</w:t>
            </w:r>
          </w:p>
        </w:tc>
      </w:tr>
      <w:tr w:rsidR="003073A8" w:rsidRPr="00727A42" w14:paraId="1EF4E059" w14:textId="77777777" w:rsidTr="009F3DA8">
        <w:trPr>
          <w:trHeight w:val="230"/>
        </w:trPr>
        <w:tc>
          <w:tcPr>
            <w:tcW w:w="709" w:type="dxa"/>
            <w:tcBorders>
              <w:top w:val="single" w:sz="4" w:space="0" w:color="000000"/>
              <w:bottom w:val="single" w:sz="4" w:space="0" w:color="000000"/>
            </w:tcBorders>
          </w:tcPr>
          <w:p w14:paraId="68A9D1E9"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55E6B741" w14:textId="77777777" w:rsidR="003073A8" w:rsidRPr="00727A42" w:rsidRDefault="003073A8" w:rsidP="009F3DA8">
            <w:pPr>
              <w:spacing w:before="1"/>
              <w:ind w:left="117"/>
              <w:rPr>
                <w:spacing w:val="-2"/>
                <w:sz w:val="16"/>
              </w:rPr>
            </w:pPr>
            <w:r w:rsidRPr="00727A42">
              <w:rPr>
                <w:spacing w:val="-2"/>
                <w:sz w:val="16"/>
              </w:rPr>
              <w:t>2734113803233</w:t>
            </w:r>
          </w:p>
        </w:tc>
        <w:tc>
          <w:tcPr>
            <w:tcW w:w="5954" w:type="dxa"/>
            <w:tcBorders>
              <w:top w:val="single" w:sz="4" w:space="0" w:color="000000"/>
              <w:bottom w:val="single" w:sz="4" w:space="0" w:color="000000"/>
            </w:tcBorders>
          </w:tcPr>
          <w:p w14:paraId="0F1109C4" w14:textId="77777777" w:rsidR="003073A8" w:rsidRPr="00727A42" w:rsidRDefault="003073A8" w:rsidP="009F3DA8">
            <w:pPr>
              <w:spacing w:line="210" w:lineRule="exact"/>
              <w:ind w:left="108"/>
              <w:rPr>
                <w:sz w:val="20"/>
              </w:rPr>
            </w:pPr>
            <w:r w:rsidRPr="00727A42">
              <w:rPr>
                <w:sz w:val="20"/>
              </w:rPr>
              <w:t>Sirma</w:t>
            </w:r>
            <w:r w:rsidRPr="00727A42">
              <w:rPr>
                <w:spacing w:val="-3"/>
                <w:sz w:val="20"/>
              </w:rPr>
              <w:t xml:space="preserve"> </w:t>
            </w:r>
            <w:r w:rsidRPr="00727A42">
              <w:rPr>
                <w:sz w:val="20"/>
              </w:rPr>
              <w:t>neagra</w:t>
            </w:r>
            <w:r w:rsidRPr="00727A42">
              <w:rPr>
                <w:spacing w:val="-3"/>
                <w:sz w:val="20"/>
              </w:rPr>
              <w:t xml:space="preserve"> </w:t>
            </w:r>
            <w:r w:rsidRPr="00727A42">
              <w:rPr>
                <w:sz w:val="20"/>
              </w:rPr>
              <w:t>moale</w:t>
            </w:r>
            <w:r w:rsidRPr="00727A42">
              <w:rPr>
                <w:spacing w:val="-3"/>
                <w:sz w:val="20"/>
              </w:rPr>
              <w:t xml:space="preserve"> </w:t>
            </w:r>
            <w:r w:rsidRPr="00727A42">
              <w:rPr>
                <w:sz w:val="20"/>
              </w:rPr>
              <w:t>d</w:t>
            </w:r>
            <w:r w:rsidRPr="00727A42">
              <w:rPr>
                <w:spacing w:val="-2"/>
                <w:sz w:val="20"/>
              </w:rPr>
              <w:t xml:space="preserve"> </w:t>
            </w:r>
            <w:r w:rsidRPr="00727A42">
              <w:rPr>
                <w:sz w:val="20"/>
              </w:rPr>
              <w:t>=</w:t>
            </w:r>
            <w:r w:rsidRPr="00727A42">
              <w:rPr>
                <w:spacing w:val="-4"/>
                <w:sz w:val="20"/>
              </w:rPr>
              <w:t xml:space="preserve"> </w:t>
            </w:r>
            <w:r w:rsidRPr="00727A42">
              <w:rPr>
                <w:sz w:val="20"/>
              </w:rPr>
              <w:t>2,5</w:t>
            </w:r>
            <w:r w:rsidRPr="00727A42">
              <w:rPr>
                <w:spacing w:val="-4"/>
                <w:sz w:val="20"/>
              </w:rPr>
              <w:t xml:space="preserve"> </w:t>
            </w:r>
            <w:r w:rsidRPr="00727A42">
              <w:rPr>
                <w:spacing w:val="-5"/>
                <w:sz w:val="20"/>
              </w:rPr>
              <w:t>mm</w:t>
            </w:r>
          </w:p>
        </w:tc>
        <w:tc>
          <w:tcPr>
            <w:tcW w:w="992" w:type="dxa"/>
            <w:tcBorders>
              <w:top w:val="single" w:sz="4" w:space="0" w:color="000000"/>
              <w:bottom w:val="single" w:sz="4" w:space="0" w:color="000000"/>
            </w:tcBorders>
          </w:tcPr>
          <w:p w14:paraId="1BB04CD1"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557FB2A2" w14:textId="77777777" w:rsidR="003073A8" w:rsidRPr="00727A42" w:rsidRDefault="003073A8" w:rsidP="009F3DA8">
            <w:pPr>
              <w:spacing w:line="210" w:lineRule="exact"/>
              <w:ind w:left="109"/>
              <w:rPr>
                <w:spacing w:val="-2"/>
                <w:sz w:val="20"/>
              </w:rPr>
            </w:pPr>
            <w:r w:rsidRPr="00727A42">
              <w:rPr>
                <w:spacing w:val="-2"/>
                <w:sz w:val="20"/>
              </w:rPr>
              <w:t>10,2000</w:t>
            </w:r>
          </w:p>
        </w:tc>
      </w:tr>
      <w:tr w:rsidR="003073A8" w:rsidRPr="00727A42" w14:paraId="62CC902B" w14:textId="77777777" w:rsidTr="009F3DA8">
        <w:trPr>
          <w:trHeight w:val="230"/>
        </w:trPr>
        <w:tc>
          <w:tcPr>
            <w:tcW w:w="709" w:type="dxa"/>
            <w:tcBorders>
              <w:top w:val="single" w:sz="4" w:space="0" w:color="000000"/>
              <w:bottom w:val="single" w:sz="4" w:space="0" w:color="000000"/>
            </w:tcBorders>
          </w:tcPr>
          <w:p w14:paraId="334F7499"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0A38E940" w14:textId="77777777" w:rsidR="003073A8" w:rsidRPr="00727A42" w:rsidRDefault="003073A8" w:rsidP="009F3DA8">
            <w:pPr>
              <w:spacing w:before="1"/>
              <w:ind w:left="117"/>
              <w:rPr>
                <w:spacing w:val="-2"/>
                <w:sz w:val="16"/>
              </w:rPr>
            </w:pPr>
            <w:r w:rsidRPr="00727A42">
              <w:rPr>
                <w:spacing w:val="-2"/>
                <w:sz w:val="16"/>
              </w:rPr>
              <w:t>2873145887000</w:t>
            </w:r>
          </w:p>
        </w:tc>
        <w:tc>
          <w:tcPr>
            <w:tcW w:w="5954" w:type="dxa"/>
            <w:tcBorders>
              <w:top w:val="single" w:sz="4" w:space="0" w:color="000000"/>
              <w:bottom w:val="single" w:sz="4" w:space="0" w:color="000000"/>
            </w:tcBorders>
          </w:tcPr>
          <w:p w14:paraId="445903A8" w14:textId="77777777" w:rsidR="003073A8" w:rsidRPr="00727A42" w:rsidRDefault="003073A8" w:rsidP="009F3DA8">
            <w:pPr>
              <w:spacing w:line="210" w:lineRule="exact"/>
              <w:ind w:left="108"/>
              <w:rPr>
                <w:sz w:val="20"/>
              </w:rPr>
            </w:pPr>
            <w:r w:rsidRPr="00727A42">
              <w:rPr>
                <w:sz w:val="20"/>
              </w:rPr>
              <w:t>Cuie</w:t>
            </w:r>
            <w:r w:rsidRPr="00727A42">
              <w:rPr>
                <w:spacing w:val="-3"/>
                <w:sz w:val="20"/>
              </w:rPr>
              <w:t xml:space="preserve"> </w:t>
            </w:r>
            <w:r w:rsidRPr="00727A42">
              <w:rPr>
                <w:sz w:val="20"/>
              </w:rPr>
              <w:t>cu</w:t>
            </w:r>
            <w:r w:rsidRPr="00727A42">
              <w:rPr>
                <w:spacing w:val="-2"/>
                <w:sz w:val="20"/>
              </w:rPr>
              <w:t xml:space="preserve"> </w:t>
            </w:r>
            <w:r w:rsidRPr="00727A42">
              <w:rPr>
                <w:sz w:val="20"/>
              </w:rPr>
              <w:t>cap</w:t>
            </w:r>
            <w:r w:rsidRPr="00727A42">
              <w:rPr>
                <w:spacing w:val="-2"/>
                <w:sz w:val="20"/>
              </w:rPr>
              <w:t xml:space="preserve"> </w:t>
            </w:r>
            <w:r w:rsidRPr="00727A42">
              <w:rPr>
                <w:sz w:val="20"/>
              </w:rPr>
              <w:t>conic</w:t>
            </w:r>
            <w:r w:rsidRPr="00727A42">
              <w:rPr>
                <w:spacing w:val="-3"/>
                <w:sz w:val="20"/>
              </w:rPr>
              <w:t xml:space="preserve"> </w:t>
            </w:r>
            <w:r w:rsidRPr="00727A42">
              <w:rPr>
                <w:sz w:val="20"/>
              </w:rPr>
              <w:t>tip</w:t>
            </w:r>
            <w:r w:rsidRPr="00727A42">
              <w:rPr>
                <w:spacing w:val="-4"/>
                <w:sz w:val="20"/>
              </w:rPr>
              <w:t xml:space="preserve"> </w:t>
            </w:r>
            <w:r w:rsidRPr="00727A42">
              <w:rPr>
                <w:sz w:val="20"/>
              </w:rPr>
              <w:t>A</w:t>
            </w:r>
            <w:r w:rsidRPr="00727A42">
              <w:rPr>
                <w:spacing w:val="-3"/>
                <w:sz w:val="20"/>
              </w:rPr>
              <w:t xml:space="preserve"> </w:t>
            </w:r>
            <w:r w:rsidRPr="00727A42">
              <w:rPr>
                <w:sz w:val="20"/>
              </w:rPr>
              <w:t>pentru</w:t>
            </w:r>
            <w:r w:rsidRPr="00727A42">
              <w:rPr>
                <w:spacing w:val="-4"/>
                <w:sz w:val="20"/>
              </w:rPr>
              <w:t xml:space="preserve"> </w:t>
            </w:r>
            <w:r w:rsidRPr="00727A42">
              <w:rPr>
                <w:spacing w:val="-2"/>
                <w:sz w:val="20"/>
              </w:rPr>
              <w:t>constructii</w:t>
            </w:r>
          </w:p>
        </w:tc>
        <w:tc>
          <w:tcPr>
            <w:tcW w:w="992" w:type="dxa"/>
            <w:tcBorders>
              <w:top w:val="single" w:sz="4" w:space="0" w:color="000000"/>
              <w:bottom w:val="single" w:sz="4" w:space="0" w:color="000000"/>
            </w:tcBorders>
          </w:tcPr>
          <w:p w14:paraId="25EE21D8"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3B951ED4" w14:textId="77777777" w:rsidR="003073A8" w:rsidRPr="00727A42" w:rsidRDefault="003073A8" w:rsidP="009F3DA8">
            <w:pPr>
              <w:spacing w:line="210" w:lineRule="exact"/>
              <w:ind w:left="109"/>
              <w:rPr>
                <w:spacing w:val="-2"/>
                <w:sz w:val="20"/>
              </w:rPr>
            </w:pPr>
            <w:r w:rsidRPr="00727A42">
              <w:rPr>
                <w:spacing w:val="-2"/>
                <w:sz w:val="20"/>
              </w:rPr>
              <w:t>16,3200</w:t>
            </w:r>
          </w:p>
        </w:tc>
      </w:tr>
      <w:tr w:rsidR="003073A8" w:rsidRPr="00727A42" w14:paraId="20C248F5" w14:textId="77777777" w:rsidTr="009F3DA8">
        <w:trPr>
          <w:trHeight w:val="230"/>
        </w:trPr>
        <w:tc>
          <w:tcPr>
            <w:tcW w:w="709" w:type="dxa"/>
            <w:tcBorders>
              <w:top w:val="single" w:sz="4" w:space="0" w:color="000000"/>
              <w:bottom w:val="single" w:sz="4" w:space="0" w:color="000000"/>
            </w:tcBorders>
          </w:tcPr>
          <w:p w14:paraId="5CC3A3B3"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586C0150" w14:textId="77777777" w:rsidR="003073A8" w:rsidRPr="00727A42" w:rsidRDefault="003073A8" w:rsidP="009F3DA8">
            <w:pPr>
              <w:spacing w:before="1"/>
              <w:ind w:left="117"/>
              <w:rPr>
                <w:spacing w:val="-2"/>
                <w:sz w:val="16"/>
              </w:rPr>
            </w:pPr>
            <w:r w:rsidRPr="00727A42">
              <w:rPr>
                <w:spacing w:val="-2"/>
                <w:sz w:val="16"/>
              </w:rPr>
              <w:t>2020212928347</w:t>
            </w:r>
          </w:p>
        </w:tc>
        <w:tc>
          <w:tcPr>
            <w:tcW w:w="5954" w:type="dxa"/>
            <w:tcBorders>
              <w:top w:val="single" w:sz="4" w:space="0" w:color="000000"/>
              <w:bottom w:val="single" w:sz="4" w:space="0" w:color="000000"/>
            </w:tcBorders>
          </w:tcPr>
          <w:p w14:paraId="427B3A7F" w14:textId="77777777" w:rsidR="003073A8" w:rsidRPr="00727A42" w:rsidRDefault="003073A8" w:rsidP="009F3DA8">
            <w:pPr>
              <w:spacing w:line="210" w:lineRule="exact"/>
              <w:ind w:left="108"/>
              <w:rPr>
                <w:sz w:val="20"/>
              </w:rPr>
            </w:pPr>
            <w:r w:rsidRPr="00727A42">
              <w:rPr>
                <w:sz w:val="20"/>
              </w:rPr>
              <w:t>Panou</w:t>
            </w:r>
            <w:r w:rsidRPr="00727A42">
              <w:rPr>
                <w:spacing w:val="-2"/>
                <w:sz w:val="20"/>
              </w:rPr>
              <w:t xml:space="preserve"> </w:t>
            </w:r>
            <w:r w:rsidRPr="00727A42">
              <w:rPr>
                <w:sz w:val="20"/>
              </w:rPr>
              <w:t>de</w:t>
            </w:r>
            <w:r w:rsidRPr="00727A42">
              <w:rPr>
                <w:spacing w:val="-2"/>
                <w:sz w:val="20"/>
              </w:rPr>
              <w:t xml:space="preserve"> </w:t>
            </w:r>
            <w:r w:rsidRPr="00727A42">
              <w:rPr>
                <w:sz w:val="20"/>
              </w:rPr>
              <w:t>cofraj</w:t>
            </w:r>
            <w:r w:rsidRPr="00727A42">
              <w:rPr>
                <w:spacing w:val="-2"/>
                <w:sz w:val="20"/>
              </w:rPr>
              <w:t xml:space="preserve"> </w:t>
            </w:r>
            <w:r w:rsidRPr="00727A42">
              <w:rPr>
                <w:sz w:val="20"/>
              </w:rPr>
              <w:t>tip</w:t>
            </w:r>
            <w:r w:rsidRPr="00727A42">
              <w:rPr>
                <w:spacing w:val="-2"/>
                <w:sz w:val="20"/>
              </w:rPr>
              <w:t xml:space="preserve"> </w:t>
            </w:r>
            <w:r w:rsidRPr="00727A42">
              <w:rPr>
                <w:sz w:val="20"/>
              </w:rPr>
              <w:t>P</w:t>
            </w:r>
            <w:r w:rsidRPr="00727A42">
              <w:rPr>
                <w:spacing w:val="-3"/>
                <w:sz w:val="20"/>
              </w:rPr>
              <w:t xml:space="preserve"> </w:t>
            </w:r>
            <w:r w:rsidRPr="00727A42">
              <w:rPr>
                <w:sz w:val="20"/>
              </w:rPr>
              <w:t>fag</w:t>
            </w:r>
            <w:r w:rsidRPr="00727A42">
              <w:rPr>
                <w:spacing w:val="47"/>
                <w:sz w:val="20"/>
              </w:rPr>
              <w:t xml:space="preserve"> </w:t>
            </w:r>
            <w:r w:rsidRPr="00727A42">
              <w:rPr>
                <w:sz w:val="20"/>
              </w:rPr>
              <w:t>g</w:t>
            </w:r>
            <w:r w:rsidRPr="00727A42">
              <w:rPr>
                <w:spacing w:val="-3"/>
                <w:sz w:val="20"/>
              </w:rPr>
              <w:t xml:space="preserve"> </w:t>
            </w:r>
            <w:r w:rsidRPr="00727A42">
              <w:rPr>
                <w:sz w:val="20"/>
              </w:rPr>
              <w:t>15</w:t>
            </w:r>
            <w:r w:rsidRPr="00727A42">
              <w:rPr>
                <w:spacing w:val="-3"/>
                <w:sz w:val="20"/>
              </w:rPr>
              <w:t xml:space="preserve"> </w:t>
            </w:r>
            <w:r w:rsidRPr="00727A42">
              <w:rPr>
                <w:spacing w:val="-5"/>
                <w:sz w:val="20"/>
              </w:rPr>
              <w:t>mm</w:t>
            </w:r>
          </w:p>
        </w:tc>
        <w:tc>
          <w:tcPr>
            <w:tcW w:w="992" w:type="dxa"/>
            <w:tcBorders>
              <w:top w:val="single" w:sz="4" w:space="0" w:color="000000"/>
              <w:bottom w:val="single" w:sz="4" w:space="0" w:color="000000"/>
            </w:tcBorders>
          </w:tcPr>
          <w:p w14:paraId="0C7FEB36" w14:textId="77777777" w:rsidR="003073A8" w:rsidRPr="00727A42" w:rsidRDefault="003073A8" w:rsidP="009F3DA8">
            <w:pPr>
              <w:spacing w:line="210" w:lineRule="exact"/>
              <w:ind w:left="106"/>
              <w:rPr>
                <w:spacing w:val="-5"/>
                <w:sz w:val="20"/>
              </w:rPr>
            </w:pPr>
            <w:r w:rsidRPr="00727A42">
              <w:rPr>
                <w:spacing w:val="-5"/>
                <w:sz w:val="20"/>
              </w:rPr>
              <w:t>m2</w:t>
            </w:r>
          </w:p>
        </w:tc>
        <w:tc>
          <w:tcPr>
            <w:tcW w:w="1418" w:type="dxa"/>
            <w:tcBorders>
              <w:top w:val="single" w:sz="4" w:space="0" w:color="000000"/>
              <w:bottom w:val="single" w:sz="4" w:space="0" w:color="000000"/>
            </w:tcBorders>
          </w:tcPr>
          <w:p w14:paraId="226F3EA0" w14:textId="77777777" w:rsidR="003073A8" w:rsidRPr="00727A42" w:rsidRDefault="003073A8" w:rsidP="009F3DA8">
            <w:pPr>
              <w:spacing w:line="210" w:lineRule="exact"/>
              <w:ind w:left="109"/>
              <w:rPr>
                <w:spacing w:val="-2"/>
                <w:sz w:val="20"/>
              </w:rPr>
            </w:pPr>
            <w:r w:rsidRPr="00727A42">
              <w:rPr>
                <w:spacing w:val="-2"/>
                <w:sz w:val="20"/>
              </w:rPr>
              <w:t>20,4000</w:t>
            </w:r>
          </w:p>
        </w:tc>
      </w:tr>
      <w:tr w:rsidR="003073A8" w:rsidRPr="00727A42" w14:paraId="35D31E4E" w14:textId="77777777" w:rsidTr="009F3DA8">
        <w:trPr>
          <w:trHeight w:val="230"/>
        </w:trPr>
        <w:tc>
          <w:tcPr>
            <w:tcW w:w="709" w:type="dxa"/>
            <w:tcBorders>
              <w:top w:val="single" w:sz="4" w:space="0" w:color="000000"/>
              <w:bottom w:val="single" w:sz="4" w:space="0" w:color="000000"/>
            </w:tcBorders>
          </w:tcPr>
          <w:p w14:paraId="5875A7C2"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4B1A5A1" w14:textId="77777777" w:rsidR="003073A8" w:rsidRPr="00727A42" w:rsidRDefault="003073A8" w:rsidP="009F3DA8">
            <w:pPr>
              <w:spacing w:before="1"/>
              <w:ind w:left="117"/>
              <w:rPr>
                <w:spacing w:val="-2"/>
                <w:sz w:val="16"/>
              </w:rPr>
            </w:pPr>
            <w:r w:rsidRPr="00727A42">
              <w:rPr>
                <w:spacing w:val="-2"/>
                <w:sz w:val="16"/>
              </w:rPr>
              <w:t>2010102903495</w:t>
            </w:r>
          </w:p>
        </w:tc>
        <w:tc>
          <w:tcPr>
            <w:tcW w:w="5954" w:type="dxa"/>
            <w:tcBorders>
              <w:top w:val="single" w:sz="4" w:space="0" w:color="000000"/>
              <w:bottom w:val="single" w:sz="4" w:space="0" w:color="000000"/>
            </w:tcBorders>
          </w:tcPr>
          <w:p w14:paraId="1E2BD766" w14:textId="77777777" w:rsidR="003073A8" w:rsidRPr="00727A42" w:rsidRDefault="003073A8" w:rsidP="009F3DA8">
            <w:pPr>
              <w:spacing w:line="210" w:lineRule="exact"/>
              <w:ind w:left="108"/>
              <w:rPr>
                <w:sz w:val="20"/>
              </w:rPr>
            </w:pPr>
            <w:r w:rsidRPr="00727A42">
              <w:rPr>
                <w:sz w:val="20"/>
              </w:rPr>
              <w:t>Scinduri</w:t>
            </w:r>
            <w:r w:rsidRPr="00727A42">
              <w:rPr>
                <w:spacing w:val="-4"/>
                <w:sz w:val="20"/>
              </w:rPr>
              <w:t xml:space="preserve"> </w:t>
            </w:r>
            <w:r w:rsidRPr="00727A42">
              <w:rPr>
                <w:sz w:val="20"/>
              </w:rPr>
              <w:t>de</w:t>
            </w:r>
            <w:r w:rsidRPr="00727A42">
              <w:rPr>
                <w:spacing w:val="-5"/>
                <w:sz w:val="20"/>
              </w:rPr>
              <w:t xml:space="preserve"> </w:t>
            </w:r>
            <w:r w:rsidRPr="00727A42">
              <w:rPr>
                <w:spacing w:val="-2"/>
                <w:sz w:val="20"/>
              </w:rPr>
              <w:t>rasinoase</w:t>
            </w:r>
          </w:p>
        </w:tc>
        <w:tc>
          <w:tcPr>
            <w:tcW w:w="992" w:type="dxa"/>
            <w:tcBorders>
              <w:top w:val="single" w:sz="4" w:space="0" w:color="000000"/>
              <w:bottom w:val="single" w:sz="4" w:space="0" w:color="000000"/>
            </w:tcBorders>
          </w:tcPr>
          <w:p w14:paraId="12F32997" w14:textId="77777777" w:rsidR="003073A8" w:rsidRPr="00727A42" w:rsidRDefault="003073A8" w:rsidP="009F3DA8">
            <w:pPr>
              <w:spacing w:line="210" w:lineRule="exact"/>
              <w:ind w:left="106"/>
              <w:rPr>
                <w:spacing w:val="-5"/>
                <w:sz w:val="20"/>
              </w:rPr>
            </w:pPr>
            <w:r w:rsidRPr="00727A42">
              <w:rPr>
                <w:spacing w:val="-5"/>
                <w:sz w:val="20"/>
              </w:rPr>
              <w:t>m3</w:t>
            </w:r>
          </w:p>
        </w:tc>
        <w:tc>
          <w:tcPr>
            <w:tcW w:w="1418" w:type="dxa"/>
            <w:tcBorders>
              <w:top w:val="single" w:sz="4" w:space="0" w:color="000000"/>
              <w:bottom w:val="single" w:sz="4" w:space="0" w:color="000000"/>
            </w:tcBorders>
          </w:tcPr>
          <w:p w14:paraId="158F4EEA" w14:textId="77777777" w:rsidR="003073A8" w:rsidRPr="00727A42" w:rsidRDefault="003073A8" w:rsidP="009F3DA8">
            <w:pPr>
              <w:spacing w:line="210" w:lineRule="exact"/>
              <w:ind w:left="109"/>
              <w:rPr>
                <w:spacing w:val="-2"/>
                <w:sz w:val="20"/>
              </w:rPr>
            </w:pPr>
            <w:r w:rsidRPr="00727A42">
              <w:rPr>
                <w:spacing w:val="-2"/>
                <w:sz w:val="20"/>
              </w:rPr>
              <w:t>0,7140</w:t>
            </w:r>
          </w:p>
        </w:tc>
      </w:tr>
      <w:tr w:rsidR="003073A8" w:rsidRPr="00727A42" w14:paraId="0A83A63D" w14:textId="77777777" w:rsidTr="009F3DA8">
        <w:trPr>
          <w:trHeight w:val="230"/>
        </w:trPr>
        <w:tc>
          <w:tcPr>
            <w:tcW w:w="709" w:type="dxa"/>
            <w:tcBorders>
              <w:top w:val="single" w:sz="4" w:space="0" w:color="000000"/>
              <w:bottom w:val="single" w:sz="4" w:space="0" w:color="000000"/>
            </w:tcBorders>
          </w:tcPr>
          <w:p w14:paraId="7F3E721F"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19ACFCA9" w14:textId="77777777" w:rsidR="003073A8" w:rsidRPr="00727A42" w:rsidRDefault="003073A8" w:rsidP="009F3DA8">
            <w:pPr>
              <w:spacing w:before="1"/>
              <w:ind w:left="117"/>
              <w:rPr>
                <w:spacing w:val="-2"/>
                <w:sz w:val="16"/>
              </w:rPr>
            </w:pPr>
            <w:r w:rsidRPr="00727A42">
              <w:rPr>
                <w:spacing w:val="-2"/>
                <w:sz w:val="16"/>
              </w:rPr>
              <w:t>2010102900900</w:t>
            </w:r>
          </w:p>
        </w:tc>
        <w:tc>
          <w:tcPr>
            <w:tcW w:w="5954" w:type="dxa"/>
            <w:tcBorders>
              <w:top w:val="single" w:sz="4" w:space="0" w:color="000000"/>
              <w:bottom w:val="single" w:sz="4" w:space="0" w:color="000000"/>
            </w:tcBorders>
          </w:tcPr>
          <w:p w14:paraId="1C659A5E" w14:textId="77777777" w:rsidR="003073A8" w:rsidRPr="00727A42" w:rsidRDefault="003073A8" w:rsidP="009F3DA8">
            <w:pPr>
              <w:spacing w:line="210" w:lineRule="exact"/>
              <w:ind w:left="108"/>
              <w:rPr>
                <w:sz w:val="20"/>
              </w:rPr>
            </w:pPr>
            <w:r w:rsidRPr="00727A42">
              <w:rPr>
                <w:sz w:val="20"/>
              </w:rPr>
              <w:t>Lemn</w:t>
            </w:r>
            <w:r w:rsidRPr="00727A42">
              <w:rPr>
                <w:spacing w:val="-3"/>
                <w:sz w:val="20"/>
              </w:rPr>
              <w:t xml:space="preserve"> </w:t>
            </w:r>
            <w:r w:rsidRPr="00727A42">
              <w:rPr>
                <w:sz w:val="20"/>
              </w:rPr>
              <w:t>rotund</w:t>
            </w:r>
            <w:r w:rsidRPr="00727A42">
              <w:rPr>
                <w:spacing w:val="-4"/>
                <w:sz w:val="20"/>
              </w:rPr>
              <w:t xml:space="preserve"> </w:t>
            </w:r>
            <w:r w:rsidRPr="00727A42">
              <w:rPr>
                <w:sz w:val="20"/>
              </w:rPr>
              <w:t>de</w:t>
            </w:r>
            <w:r w:rsidRPr="00727A42">
              <w:rPr>
                <w:spacing w:val="-3"/>
                <w:sz w:val="20"/>
              </w:rPr>
              <w:t xml:space="preserve"> </w:t>
            </w:r>
            <w:r w:rsidRPr="00727A42">
              <w:rPr>
                <w:spacing w:val="-2"/>
                <w:sz w:val="20"/>
              </w:rPr>
              <w:t>rasinoase</w:t>
            </w:r>
          </w:p>
        </w:tc>
        <w:tc>
          <w:tcPr>
            <w:tcW w:w="992" w:type="dxa"/>
            <w:tcBorders>
              <w:top w:val="single" w:sz="4" w:space="0" w:color="000000"/>
              <w:bottom w:val="single" w:sz="4" w:space="0" w:color="000000"/>
            </w:tcBorders>
          </w:tcPr>
          <w:p w14:paraId="00DFB9C1" w14:textId="77777777" w:rsidR="003073A8" w:rsidRPr="00727A42" w:rsidRDefault="003073A8" w:rsidP="009F3DA8">
            <w:pPr>
              <w:spacing w:line="210" w:lineRule="exact"/>
              <w:ind w:left="106"/>
              <w:rPr>
                <w:spacing w:val="-5"/>
                <w:sz w:val="20"/>
              </w:rPr>
            </w:pPr>
            <w:r w:rsidRPr="00727A42">
              <w:rPr>
                <w:spacing w:val="-5"/>
                <w:sz w:val="20"/>
              </w:rPr>
              <w:t>m3</w:t>
            </w:r>
          </w:p>
        </w:tc>
        <w:tc>
          <w:tcPr>
            <w:tcW w:w="1418" w:type="dxa"/>
            <w:tcBorders>
              <w:top w:val="single" w:sz="4" w:space="0" w:color="000000"/>
              <w:bottom w:val="single" w:sz="4" w:space="0" w:color="000000"/>
            </w:tcBorders>
          </w:tcPr>
          <w:p w14:paraId="21E5DE08" w14:textId="77777777" w:rsidR="003073A8" w:rsidRPr="00727A42" w:rsidRDefault="003073A8" w:rsidP="009F3DA8">
            <w:pPr>
              <w:spacing w:line="210" w:lineRule="exact"/>
              <w:ind w:left="109"/>
              <w:rPr>
                <w:spacing w:val="-2"/>
                <w:sz w:val="20"/>
              </w:rPr>
            </w:pPr>
            <w:r w:rsidRPr="00727A42">
              <w:rPr>
                <w:spacing w:val="-2"/>
                <w:sz w:val="20"/>
              </w:rPr>
              <w:t>0,1020</w:t>
            </w:r>
          </w:p>
        </w:tc>
      </w:tr>
      <w:tr w:rsidR="003073A8" w:rsidRPr="00727A42" w14:paraId="13DA033D" w14:textId="77777777" w:rsidTr="009F3DA8">
        <w:trPr>
          <w:trHeight w:val="230"/>
        </w:trPr>
        <w:tc>
          <w:tcPr>
            <w:tcW w:w="709" w:type="dxa"/>
            <w:tcBorders>
              <w:top w:val="single" w:sz="4" w:space="0" w:color="000000"/>
              <w:bottom w:val="single" w:sz="4" w:space="0" w:color="000000"/>
            </w:tcBorders>
          </w:tcPr>
          <w:p w14:paraId="778D1C28"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B7E103E" w14:textId="77777777" w:rsidR="003073A8" w:rsidRPr="00727A42" w:rsidRDefault="003073A8" w:rsidP="009F3DA8">
            <w:pPr>
              <w:spacing w:before="1"/>
              <w:ind w:left="117"/>
              <w:rPr>
                <w:spacing w:val="-2"/>
                <w:sz w:val="16"/>
              </w:rPr>
            </w:pPr>
            <w:r w:rsidRPr="00727A42">
              <w:rPr>
                <w:spacing w:val="-2"/>
                <w:sz w:val="16"/>
              </w:rPr>
              <w:t>2320187315789</w:t>
            </w:r>
          </w:p>
        </w:tc>
        <w:tc>
          <w:tcPr>
            <w:tcW w:w="5954" w:type="dxa"/>
            <w:tcBorders>
              <w:top w:val="single" w:sz="4" w:space="0" w:color="000000"/>
              <w:bottom w:val="single" w:sz="4" w:space="0" w:color="000000"/>
            </w:tcBorders>
          </w:tcPr>
          <w:p w14:paraId="2E421DB9" w14:textId="77777777" w:rsidR="003073A8" w:rsidRPr="00727A42" w:rsidRDefault="003073A8" w:rsidP="009F3DA8">
            <w:pPr>
              <w:spacing w:line="210" w:lineRule="exact"/>
              <w:ind w:left="108"/>
              <w:rPr>
                <w:spacing w:val="-2"/>
                <w:sz w:val="20"/>
              </w:rPr>
            </w:pPr>
            <w:r w:rsidRPr="00727A42">
              <w:rPr>
                <w:spacing w:val="-2"/>
                <w:sz w:val="20"/>
              </w:rPr>
              <w:t>Decofrol</w:t>
            </w:r>
          </w:p>
        </w:tc>
        <w:tc>
          <w:tcPr>
            <w:tcW w:w="992" w:type="dxa"/>
            <w:tcBorders>
              <w:top w:val="single" w:sz="4" w:space="0" w:color="000000"/>
              <w:bottom w:val="single" w:sz="4" w:space="0" w:color="000000"/>
            </w:tcBorders>
          </w:tcPr>
          <w:p w14:paraId="397B1E25"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43404669" w14:textId="77777777" w:rsidR="003073A8" w:rsidRPr="00727A42" w:rsidRDefault="003073A8" w:rsidP="009F3DA8">
            <w:pPr>
              <w:spacing w:line="210" w:lineRule="exact"/>
              <w:ind w:left="109"/>
              <w:rPr>
                <w:spacing w:val="-2"/>
                <w:sz w:val="20"/>
              </w:rPr>
            </w:pPr>
            <w:r w:rsidRPr="00727A42">
              <w:rPr>
                <w:spacing w:val="-2"/>
                <w:sz w:val="20"/>
              </w:rPr>
              <w:t>24,4800</w:t>
            </w:r>
          </w:p>
        </w:tc>
      </w:tr>
      <w:tr w:rsidR="003073A8" w:rsidRPr="00727A42" w14:paraId="2F037E18" w14:textId="77777777" w:rsidTr="009F3DA8">
        <w:trPr>
          <w:trHeight w:val="505"/>
        </w:trPr>
        <w:tc>
          <w:tcPr>
            <w:tcW w:w="709" w:type="dxa"/>
            <w:tcBorders>
              <w:top w:val="single" w:sz="4" w:space="0" w:color="000000"/>
              <w:bottom w:val="single" w:sz="4" w:space="0" w:color="000000"/>
            </w:tcBorders>
          </w:tcPr>
          <w:p w14:paraId="2DBAED83" w14:textId="77777777" w:rsidR="003073A8" w:rsidRPr="00727A42" w:rsidRDefault="003073A8" w:rsidP="009F3DA8">
            <w:pPr>
              <w:spacing w:line="275" w:lineRule="exact"/>
              <w:ind w:left="107"/>
              <w:rPr>
                <w:spacing w:val="-5"/>
              </w:rPr>
            </w:pPr>
            <w:r w:rsidRPr="00727A42">
              <w:rPr>
                <w:spacing w:val="-5"/>
              </w:rPr>
              <w:t>12</w:t>
            </w:r>
          </w:p>
        </w:tc>
        <w:tc>
          <w:tcPr>
            <w:tcW w:w="1276" w:type="dxa"/>
            <w:tcBorders>
              <w:top w:val="single" w:sz="4" w:space="0" w:color="000000"/>
              <w:bottom w:val="single" w:sz="4" w:space="0" w:color="000000"/>
            </w:tcBorders>
          </w:tcPr>
          <w:p w14:paraId="773696D3" w14:textId="77777777" w:rsidR="003073A8" w:rsidRPr="00727A42" w:rsidRDefault="003073A8" w:rsidP="009F3DA8">
            <w:pPr>
              <w:spacing w:line="275" w:lineRule="exact"/>
              <w:ind w:left="108"/>
              <w:rPr>
                <w:spacing w:val="-2"/>
              </w:rPr>
            </w:pPr>
            <w:r w:rsidRPr="00727A42">
              <w:rPr>
                <w:spacing w:val="-2"/>
              </w:rPr>
              <w:t>CA04F</w:t>
            </w:r>
          </w:p>
        </w:tc>
        <w:tc>
          <w:tcPr>
            <w:tcW w:w="5954" w:type="dxa"/>
            <w:tcBorders>
              <w:top w:val="single" w:sz="4" w:space="0" w:color="000000"/>
              <w:bottom w:val="single" w:sz="4" w:space="0" w:color="000000"/>
            </w:tcBorders>
          </w:tcPr>
          <w:p w14:paraId="04450D80" w14:textId="77777777" w:rsidR="003073A8" w:rsidRPr="00727A42" w:rsidRDefault="003073A8" w:rsidP="009F3DA8">
            <w:pPr>
              <w:ind w:left="108"/>
              <w:rPr>
                <w:sz w:val="20"/>
              </w:rPr>
            </w:pPr>
            <w:r w:rsidRPr="00727A42">
              <w:rPr>
                <w:sz w:val="20"/>
              </w:rPr>
              <w:t>Beton</w:t>
            </w:r>
            <w:r w:rsidRPr="00727A42">
              <w:rPr>
                <w:spacing w:val="-4"/>
                <w:sz w:val="20"/>
              </w:rPr>
              <w:t xml:space="preserve"> </w:t>
            </w:r>
            <w:r w:rsidRPr="00727A42">
              <w:rPr>
                <w:sz w:val="20"/>
              </w:rPr>
              <w:t>turnat</w:t>
            </w:r>
            <w:r w:rsidRPr="00727A42">
              <w:rPr>
                <w:spacing w:val="-7"/>
                <w:sz w:val="20"/>
              </w:rPr>
              <w:t xml:space="preserve"> </w:t>
            </w:r>
            <w:r w:rsidRPr="00727A42">
              <w:rPr>
                <w:sz w:val="20"/>
              </w:rPr>
              <w:t>in</w:t>
            </w:r>
            <w:r w:rsidRPr="00727A42">
              <w:rPr>
                <w:spacing w:val="-7"/>
                <w:sz w:val="20"/>
              </w:rPr>
              <w:t xml:space="preserve"> </w:t>
            </w:r>
            <w:r w:rsidRPr="00727A42">
              <w:rPr>
                <w:sz w:val="20"/>
              </w:rPr>
              <w:t>placi,</w:t>
            </w:r>
            <w:r w:rsidRPr="00727A42">
              <w:rPr>
                <w:spacing w:val="-7"/>
                <w:sz w:val="20"/>
              </w:rPr>
              <w:t xml:space="preserve"> </w:t>
            </w:r>
            <w:r w:rsidRPr="00727A42">
              <w:rPr>
                <w:sz w:val="20"/>
              </w:rPr>
              <w:t>grinzi,</w:t>
            </w:r>
            <w:r w:rsidRPr="00727A42">
              <w:rPr>
                <w:spacing w:val="-7"/>
                <w:sz w:val="20"/>
              </w:rPr>
              <w:t xml:space="preserve"> </w:t>
            </w:r>
            <w:r w:rsidRPr="00727A42">
              <w:rPr>
                <w:sz w:val="20"/>
              </w:rPr>
              <w:t>stilpi,</w:t>
            </w:r>
            <w:r w:rsidRPr="00727A42">
              <w:rPr>
                <w:spacing w:val="-5"/>
                <w:sz w:val="20"/>
              </w:rPr>
              <w:t xml:space="preserve"> </w:t>
            </w:r>
            <w:r w:rsidRPr="00727A42">
              <w:rPr>
                <w:sz w:val="20"/>
              </w:rPr>
              <w:t>preparat</w:t>
            </w:r>
            <w:r w:rsidRPr="00727A42">
              <w:rPr>
                <w:spacing w:val="-5"/>
                <w:sz w:val="20"/>
              </w:rPr>
              <w:t xml:space="preserve"> </w:t>
            </w:r>
            <w:r w:rsidRPr="00727A42">
              <w:rPr>
                <w:sz w:val="20"/>
              </w:rPr>
              <w:t>cu</w:t>
            </w:r>
            <w:r w:rsidRPr="00727A42">
              <w:rPr>
                <w:spacing w:val="-4"/>
                <w:sz w:val="20"/>
              </w:rPr>
              <w:t xml:space="preserve"> </w:t>
            </w:r>
            <w:r w:rsidRPr="00727A42">
              <w:rPr>
                <w:sz w:val="20"/>
              </w:rPr>
              <w:t>centrala</w:t>
            </w:r>
            <w:r w:rsidRPr="00727A42">
              <w:rPr>
                <w:spacing w:val="-7"/>
                <w:sz w:val="20"/>
              </w:rPr>
              <w:t xml:space="preserve"> </w:t>
            </w:r>
            <w:r w:rsidRPr="00727A42">
              <w:rPr>
                <w:sz w:val="20"/>
              </w:rPr>
              <w:t>de</w:t>
            </w:r>
            <w:r w:rsidRPr="00727A42">
              <w:rPr>
                <w:spacing w:val="-7"/>
                <w:sz w:val="20"/>
              </w:rPr>
              <w:t xml:space="preserve"> </w:t>
            </w:r>
            <w:r w:rsidRPr="00727A42">
              <w:rPr>
                <w:sz w:val="20"/>
              </w:rPr>
              <w:t>betoane</w:t>
            </w:r>
            <w:r w:rsidRPr="00727A42">
              <w:rPr>
                <w:spacing w:val="-5"/>
                <w:sz w:val="20"/>
              </w:rPr>
              <w:t xml:space="preserve"> </w:t>
            </w:r>
            <w:r w:rsidRPr="00727A42">
              <w:rPr>
                <w:sz w:val="20"/>
              </w:rPr>
              <w:t>sau beton marfa conf. art. CA01 si turnarea cu mijloace clasice B20</w:t>
            </w:r>
          </w:p>
        </w:tc>
        <w:tc>
          <w:tcPr>
            <w:tcW w:w="992" w:type="dxa"/>
            <w:tcBorders>
              <w:top w:val="single" w:sz="4" w:space="0" w:color="000000"/>
              <w:bottom w:val="single" w:sz="4" w:space="0" w:color="000000"/>
            </w:tcBorders>
          </w:tcPr>
          <w:p w14:paraId="682389E4" w14:textId="77777777" w:rsidR="003073A8" w:rsidRPr="00727A42" w:rsidRDefault="003073A8" w:rsidP="009F3DA8">
            <w:pPr>
              <w:spacing w:before="114"/>
              <w:ind w:right="538"/>
              <w:jc w:val="right"/>
              <w:rPr>
                <w:spacing w:val="-5"/>
              </w:rPr>
            </w:pPr>
            <w:r w:rsidRPr="00727A42">
              <w:rPr>
                <w:spacing w:val="-5"/>
              </w:rPr>
              <w:t>m3</w:t>
            </w:r>
          </w:p>
        </w:tc>
        <w:tc>
          <w:tcPr>
            <w:tcW w:w="1418" w:type="dxa"/>
            <w:tcBorders>
              <w:top w:val="single" w:sz="4" w:space="0" w:color="000000"/>
              <w:bottom w:val="single" w:sz="4" w:space="0" w:color="000000"/>
            </w:tcBorders>
          </w:tcPr>
          <w:p w14:paraId="366DD7FB" w14:textId="77777777" w:rsidR="003073A8" w:rsidRPr="00727A42" w:rsidRDefault="003073A8" w:rsidP="009F3DA8">
            <w:pPr>
              <w:spacing w:before="114"/>
              <w:ind w:left="380"/>
              <w:rPr>
                <w:spacing w:val="-2"/>
              </w:rPr>
            </w:pPr>
            <w:r w:rsidRPr="00727A42">
              <w:rPr>
                <w:spacing w:val="-2"/>
              </w:rPr>
              <w:t>40,800</w:t>
            </w:r>
          </w:p>
        </w:tc>
      </w:tr>
      <w:tr w:rsidR="003073A8" w:rsidRPr="00727A42" w14:paraId="6B5F81BE" w14:textId="77777777" w:rsidTr="009F3DA8">
        <w:trPr>
          <w:trHeight w:val="230"/>
        </w:trPr>
        <w:tc>
          <w:tcPr>
            <w:tcW w:w="709" w:type="dxa"/>
            <w:tcBorders>
              <w:top w:val="single" w:sz="4" w:space="0" w:color="000000"/>
              <w:bottom w:val="single" w:sz="2" w:space="0" w:color="000000"/>
            </w:tcBorders>
          </w:tcPr>
          <w:p w14:paraId="34092441" w14:textId="77777777" w:rsidR="003073A8" w:rsidRPr="00727A42" w:rsidRDefault="003073A8" w:rsidP="009F3DA8">
            <w:pPr>
              <w:rPr>
                <w:sz w:val="16"/>
              </w:rPr>
            </w:pPr>
          </w:p>
        </w:tc>
        <w:tc>
          <w:tcPr>
            <w:tcW w:w="1276" w:type="dxa"/>
            <w:tcBorders>
              <w:top w:val="single" w:sz="4" w:space="0" w:color="000000"/>
              <w:bottom w:val="single" w:sz="2" w:space="0" w:color="000000"/>
            </w:tcBorders>
          </w:tcPr>
          <w:p w14:paraId="5DC09AAB" w14:textId="77777777" w:rsidR="003073A8" w:rsidRPr="00727A42" w:rsidRDefault="003073A8" w:rsidP="009F3DA8">
            <w:pPr>
              <w:spacing w:before="23"/>
              <w:ind w:left="117"/>
              <w:rPr>
                <w:spacing w:val="-2"/>
                <w:sz w:val="16"/>
              </w:rPr>
            </w:pPr>
            <w:r w:rsidRPr="00727A42">
              <w:rPr>
                <w:spacing w:val="-2"/>
                <w:sz w:val="16"/>
              </w:rPr>
              <w:t>7123010010200</w:t>
            </w:r>
          </w:p>
        </w:tc>
        <w:tc>
          <w:tcPr>
            <w:tcW w:w="5954" w:type="dxa"/>
            <w:tcBorders>
              <w:top w:val="single" w:sz="4" w:space="0" w:color="000000"/>
              <w:bottom w:val="single" w:sz="2" w:space="0" w:color="000000"/>
            </w:tcBorders>
          </w:tcPr>
          <w:p w14:paraId="40FA6FC8" w14:textId="77777777" w:rsidR="003073A8" w:rsidRPr="00727A42" w:rsidRDefault="003073A8" w:rsidP="009F3DA8">
            <w:pPr>
              <w:spacing w:line="210" w:lineRule="exact"/>
              <w:ind w:left="108"/>
              <w:rPr>
                <w:spacing w:val="-2"/>
                <w:sz w:val="20"/>
              </w:rPr>
            </w:pPr>
            <w:r w:rsidRPr="00727A42">
              <w:rPr>
                <w:spacing w:val="-2"/>
                <w:sz w:val="20"/>
              </w:rPr>
              <w:t>Betonist</w:t>
            </w:r>
          </w:p>
        </w:tc>
        <w:tc>
          <w:tcPr>
            <w:tcW w:w="992" w:type="dxa"/>
            <w:tcBorders>
              <w:top w:val="single" w:sz="4" w:space="0" w:color="000000"/>
              <w:bottom w:val="single" w:sz="2" w:space="0" w:color="000000"/>
            </w:tcBorders>
          </w:tcPr>
          <w:p w14:paraId="629F2771"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2" w:space="0" w:color="000000"/>
            </w:tcBorders>
          </w:tcPr>
          <w:p w14:paraId="0EB90773" w14:textId="77777777" w:rsidR="003073A8" w:rsidRPr="00727A42" w:rsidRDefault="003073A8" w:rsidP="009F3DA8">
            <w:pPr>
              <w:spacing w:line="210" w:lineRule="exact"/>
              <w:ind w:left="109"/>
              <w:rPr>
                <w:spacing w:val="-2"/>
                <w:sz w:val="20"/>
              </w:rPr>
            </w:pPr>
            <w:r w:rsidRPr="00727A42">
              <w:rPr>
                <w:spacing w:val="-2"/>
                <w:sz w:val="20"/>
              </w:rPr>
              <w:t>197,8800</w:t>
            </w:r>
          </w:p>
        </w:tc>
      </w:tr>
      <w:tr w:rsidR="003073A8" w:rsidRPr="00727A42" w14:paraId="2C9C86C7" w14:textId="77777777" w:rsidTr="009F3DA8">
        <w:trPr>
          <w:trHeight w:val="230"/>
        </w:trPr>
        <w:tc>
          <w:tcPr>
            <w:tcW w:w="709" w:type="dxa"/>
            <w:tcBorders>
              <w:top w:val="single" w:sz="2" w:space="0" w:color="000000"/>
              <w:bottom w:val="single" w:sz="2" w:space="0" w:color="000000"/>
            </w:tcBorders>
          </w:tcPr>
          <w:p w14:paraId="4A01545A" w14:textId="77777777" w:rsidR="003073A8" w:rsidRPr="00727A42" w:rsidRDefault="003073A8" w:rsidP="009F3DA8">
            <w:pPr>
              <w:rPr>
                <w:sz w:val="16"/>
              </w:rPr>
            </w:pPr>
          </w:p>
        </w:tc>
        <w:tc>
          <w:tcPr>
            <w:tcW w:w="1276" w:type="dxa"/>
            <w:tcBorders>
              <w:top w:val="single" w:sz="2" w:space="0" w:color="000000"/>
              <w:bottom w:val="single" w:sz="2" w:space="0" w:color="000000"/>
            </w:tcBorders>
          </w:tcPr>
          <w:p w14:paraId="300DE420" w14:textId="77777777" w:rsidR="003073A8" w:rsidRPr="00727A42" w:rsidRDefault="003073A8" w:rsidP="009F3DA8">
            <w:pPr>
              <w:spacing w:before="23"/>
              <w:ind w:left="117"/>
              <w:rPr>
                <w:spacing w:val="-2"/>
                <w:sz w:val="16"/>
              </w:rPr>
            </w:pPr>
            <w:r w:rsidRPr="00727A42">
              <w:rPr>
                <w:spacing w:val="-2"/>
                <w:sz w:val="16"/>
              </w:rPr>
              <w:t>9310060019920</w:t>
            </w:r>
          </w:p>
        </w:tc>
        <w:tc>
          <w:tcPr>
            <w:tcW w:w="5954" w:type="dxa"/>
            <w:tcBorders>
              <w:top w:val="single" w:sz="2" w:space="0" w:color="000000"/>
              <w:bottom w:val="single" w:sz="2" w:space="0" w:color="000000"/>
            </w:tcBorders>
          </w:tcPr>
          <w:p w14:paraId="1FF57AE4" w14:textId="77777777" w:rsidR="003073A8" w:rsidRPr="00727A42" w:rsidRDefault="003073A8" w:rsidP="009F3DA8">
            <w:pPr>
              <w:spacing w:line="210"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2" w:space="0" w:color="000000"/>
              <w:bottom w:val="single" w:sz="2" w:space="0" w:color="000000"/>
            </w:tcBorders>
          </w:tcPr>
          <w:p w14:paraId="27783972"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2" w:space="0" w:color="000000"/>
              <w:bottom w:val="single" w:sz="2" w:space="0" w:color="000000"/>
            </w:tcBorders>
          </w:tcPr>
          <w:p w14:paraId="4A40A23B" w14:textId="77777777" w:rsidR="003073A8" w:rsidRPr="00727A42" w:rsidRDefault="003073A8" w:rsidP="009F3DA8">
            <w:pPr>
              <w:spacing w:line="210" w:lineRule="exact"/>
              <w:ind w:left="109"/>
              <w:rPr>
                <w:spacing w:val="-2"/>
                <w:sz w:val="20"/>
              </w:rPr>
            </w:pPr>
            <w:r w:rsidRPr="00727A42">
              <w:rPr>
                <w:spacing w:val="-2"/>
                <w:sz w:val="20"/>
              </w:rPr>
              <w:t>18,3600</w:t>
            </w:r>
          </w:p>
        </w:tc>
      </w:tr>
      <w:tr w:rsidR="003073A8" w:rsidRPr="00727A42" w14:paraId="1315ACC4" w14:textId="77777777" w:rsidTr="009F3DA8">
        <w:trPr>
          <w:trHeight w:val="230"/>
        </w:trPr>
        <w:tc>
          <w:tcPr>
            <w:tcW w:w="709" w:type="dxa"/>
            <w:tcBorders>
              <w:top w:val="single" w:sz="4" w:space="0" w:color="000000"/>
              <w:bottom w:val="single" w:sz="4" w:space="0" w:color="000000"/>
            </w:tcBorders>
          </w:tcPr>
          <w:p w14:paraId="0BEB55DD"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5E49C365" w14:textId="77777777" w:rsidR="003073A8" w:rsidRPr="00727A42" w:rsidRDefault="003073A8" w:rsidP="009F3DA8">
            <w:pPr>
              <w:widowControl w:val="0"/>
              <w:autoSpaceDE w:val="0"/>
              <w:autoSpaceDN w:val="0"/>
              <w:spacing w:before="1" w:line="183" w:lineRule="exact"/>
              <w:ind w:left="17" w:right="3"/>
              <w:jc w:val="center"/>
              <w:rPr>
                <w:sz w:val="16"/>
              </w:rPr>
            </w:pPr>
            <w:r w:rsidRPr="00727A42">
              <w:rPr>
                <w:spacing w:val="-2"/>
                <w:sz w:val="16"/>
                <w:szCs w:val="22"/>
              </w:rPr>
              <w:t>2663102100000</w:t>
            </w:r>
          </w:p>
          <w:p w14:paraId="4ED9D7CD" w14:textId="77777777" w:rsidR="003073A8" w:rsidRPr="00727A42" w:rsidRDefault="003073A8" w:rsidP="009F3DA8">
            <w:pPr>
              <w:spacing w:before="23"/>
              <w:ind w:left="117"/>
              <w:rPr>
                <w:spacing w:val="-2"/>
                <w:sz w:val="16"/>
              </w:rPr>
            </w:pPr>
            <w:r w:rsidRPr="00727A42">
              <w:rPr>
                <w:spacing w:val="-2"/>
                <w:sz w:val="16"/>
              </w:rPr>
              <w:t>-</w:t>
            </w:r>
            <w:r w:rsidRPr="00727A42">
              <w:rPr>
                <w:spacing w:val="-12"/>
                <w:sz w:val="16"/>
              </w:rPr>
              <w:t>1</w:t>
            </w:r>
          </w:p>
        </w:tc>
        <w:tc>
          <w:tcPr>
            <w:tcW w:w="5954" w:type="dxa"/>
            <w:tcBorders>
              <w:top w:val="single" w:sz="4" w:space="0" w:color="000000"/>
              <w:bottom w:val="single" w:sz="4" w:space="0" w:color="000000"/>
            </w:tcBorders>
          </w:tcPr>
          <w:p w14:paraId="1638B2B6" w14:textId="77777777" w:rsidR="003073A8" w:rsidRPr="00727A42" w:rsidRDefault="003073A8" w:rsidP="009F3DA8">
            <w:pPr>
              <w:spacing w:line="210" w:lineRule="exact"/>
              <w:ind w:left="108"/>
              <w:rPr>
                <w:sz w:val="20"/>
              </w:rPr>
            </w:pPr>
            <w:r w:rsidRPr="00727A42">
              <w:rPr>
                <w:sz w:val="20"/>
              </w:rPr>
              <w:t>Beton</w:t>
            </w:r>
            <w:r w:rsidRPr="00727A42">
              <w:rPr>
                <w:spacing w:val="-4"/>
                <w:sz w:val="20"/>
              </w:rPr>
              <w:t xml:space="preserve"> </w:t>
            </w:r>
            <w:r w:rsidRPr="00727A42">
              <w:rPr>
                <w:spacing w:val="-5"/>
                <w:sz w:val="20"/>
              </w:rPr>
              <w:t>B20</w:t>
            </w:r>
          </w:p>
        </w:tc>
        <w:tc>
          <w:tcPr>
            <w:tcW w:w="992" w:type="dxa"/>
            <w:tcBorders>
              <w:top w:val="single" w:sz="4" w:space="0" w:color="000000"/>
              <w:bottom w:val="single" w:sz="4" w:space="0" w:color="000000"/>
            </w:tcBorders>
          </w:tcPr>
          <w:p w14:paraId="182C9E6D" w14:textId="77777777" w:rsidR="003073A8" w:rsidRPr="00727A42" w:rsidRDefault="003073A8" w:rsidP="009F3DA8">
            <w:pPr>
              <w:spacing w:line="210" w:lineRule="exact"/>
              <w:ind w:left="106"/>
              <w:rPr>
                <w:spacing w:val="-2"/>
                <w:sz w:val="20"/>
              </w:rPr>
            </w:pPr>
            <w:r w:rsidRPr="00727A42">
              <w:rPr>
                <w:spacing w:val="-5"/>
                <w:sz w:val="20"/>
              </w:rPr>
              <w:t>m3</w:t>
            </w:r>
          </w:p>
        </w:tc>
        <w:tc>
          <w:tcPr>
            <w:tcW w:w="1418" w:type="dxa"/>
            <w:tcBorders>
              <w:top w:val="single" w:sz="4" w:space="0" w:color="000000"/>
              <w:bottom w:val="single" w:sz="4" w:space="0" w:color="000000"/>
            </w:tcBorders>
          </w:tcPr>
          <w:p w14:paraId="02C678D1" w14:textId="77777777" w:rsidR="003073A8" w:rsidRPr="00727A42" w:rsidRDefault="003073A8" w:rsidP="009F3DA8">
            <w:pPr>
              <w:spacing w:line="210" w:lineRule="exact"/>
              <w:ind w:left="109"/>
              <w:rPr>
                <w:spacing w:val="-2"/>
                <w:sz w:val="20"/>
              </w:rPr>
            </w:pPr>
            <w:r w:rsidRPr="00727A42">
              <w:rPr>
                <w:spacing w:val="-2"/>
                <w:sz w:val="20"/>
              </w:rPr>
              <w:t>43,0746</w:t>
            </w:r>
          </w:p>
        </w:tc>
      </w:tr>
      <w:tr w:rsidR="003073A8" w:rsidRPr="00727A42" w14:paraId="75D63D65" w14:textId="77777777" w:rsidTr="009F3DA8">
        <w:trPr>
          <w:trHeight w:val="230"/>
        </w:trPr>
        <w:tc>
          <w:tcPr>
            <w:tcW w:w="709" w:type="dxa"/>
            <w:tcBorders>
              <w:top w:val="single" w:sz="4" w:space="0" w:color="000000"/>
              <w:bottom w:val="single" w:sz="4" w:space="0" w:color="000000"/>
            </w:tcBorders>
          </w:tcPr>
          <w:p w14:paraId="41918F95"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083E1056" w14:textId="77777777" w:rsidR="003073A8" w:rsidRPr="00727A42" w:rsidRDefault="003073A8" w:rsidP="009F3DA8">
            <w:pPr>
              <w:spacing w:before="23"/>
              <w:ind w:left="117"/>
              <w:rPr>
                <w:spacing w:val="-2"/>
                <w:sz w:val="16"/>
              </w:rPr>
            </w:pPr>
            <w:r w:rsidRPr="00727A42">
              <w:rPr>
                <w:spacing w:val="-2"/>
                <w:sz w:val="16"/>
              </w:rPr>
              <w:t>4100116202818</w:t>
            </w:r>
          </w:p>
        </w:tc>
        <w:tc>
          <w:tcPr>
            <w:tcW w:w="5954" w:type="dxa"/>
            <w:tcBorders>
              <w:top w:val="single" w:sz="4" w:space="0" w:color="000000"/>
              <w:bottom w:val="single" w:sz="4" w:space="0" w:color="000000"/>
            </w:tcBorders>
          </w:tcPr>
          <w:p w14:paraId="5005787A" w14:textId="77777777" w:rsidR="003073A8" w:rsidRPr="00727A42" w:rsidRDefault="003073A8" w:rsidP="009F3DA8">
            <w:pPr>
              <w:spacing w:line="210" w:lineRule="exact"/>
              <w:ind w:left="108"/>
              <w:rPr>
                <w:sz w:val="20"/>
              </w:rPr>
            </w:pPr>
            <w:r w:rsidRPr="00727A42">
              <w:rPr>
                <w:sz w:val="20"/>
              </w:rPr>
              <w:t>Apa</w:t>
            </w:r>
            <w:r w:rsidRPr="00727A42">
              <w:rPr>
                <w:spacing w:val="-4"/>
                <w:sz w:val="20"/>
              </w:rPr>
              <w:t xml:space="preserve"> </w:t>
            </w:r>
            <w:r w:rsidRPr="00727A42">
              <w:rPr>
                <w:sz w:val="20"/>
              </w:rPr>
              <w:t>pentru</w:t>
            </w:r>
            <w:r w:rsidRPr="00727A42">
              <w:rPr>
                <w:spacing w:val="-4"/>
                <w:sz w:val="20"/>
              </w:rPr>
              <w:t xml:space="preserve"> </w:t>
            </w:r>
            <w:r w:rsidRPr="00727A42">
              <w:rPr>
                <w:sz w:val="20"/>
              </w:rPr>
              <w:t>mortare</w:t>
            </w:r>
            <w:r w:rsidRPr="00727A42">
              <w:rPr>
                <w:spacing w:val="-5"/>
                <w:sz w:val="20"/>
              </w:rPr>
              <w:t xml:space="preserve"> </w:t>
            </w:r>
            <w:r w:rsidRPr="00727A42">
              <w:rPr>
                <w:sz w:val="20"/>
              </w:rPr>
              <w:t>si</w:t>
            </w:r>
            <w:r w:rsidRPr="00727A42">
              <w:rPr>
                <w:spacing w:val="-4"/>
                <w:sz w:val="20"/>
              </w:rPr>
              <w:t xml:space="preserve"> </w:t>
            </w:r>
            <w:r w:rsidRPr="00727A42">
              <w:rPr>
                <w:spacing w:val="-2"/>
                <w:sz w:val="20"/>
              </w:rPr>
              <w:t>betoane</w:t>
            </w:r>
          </w:p>
        </w:tc>
        <w:tc>
          <w:tcPr>
            <w:tcW w:w="992" w:type="dxa"/>
            <w:tcBorders>
              <w:top w:val="single" w:sz="4" w:space="0" w:color="000000"/>
              <w:bottom w:val="single" w:sz="4" w:space="0" w:color="000000"/>
            </w:tcBorders>
          </w:tcPr>
          <w:p w14:paraId="7CEBB3DD" w14:textId="77777777" w:rsidR="003073A8" w:rsidRPr="00727A42" w:rsidRDefault="003073A8" w:rsidP="009F3DA8">
            <w:pPr>
              <w:spacing w:line="210" w:lineRule="exact"/>
              <w:ind w:left="106"/>
              <w:rPr>
                <w:spacing w:val="-2"/>
                <w:sz w:val="20"/>
              </w:rPr>
            </w:pPr>
            <w:r w:rsidRPr="00727A42">
              <w:rPr>
                <w:spacing w:val="-5"/>
                <w:sz w:val="20"/>
              </w:rPr>
              <w:t>m3</w:t>
            </w:r>
          </w:p>
        </w:tc>
        <w:tc>
          <w:tcPr>
            <w:tcW w:w="1418" w:type="dxa"/>
            <w:tcBorders>
              <w:top w:val="single" w:sz="4" w:space="0" w:color="000000"/>
              <w:bottom w:val="single" w:sz="4" w:space="0" w:color="000000"/>
            </w:tcBorders>
          </w:tcPr>
          <w:p w14:paraId="7960136D" w14:textId="77777777" w:rsidR="003073A8" w:rsidRPr="00727A42" w:rsidRDefault="003073A8" w:rsidP="009F3DA8">
            <w:pPr>
              <w:spacing w:line="210" w:lineRule="exact"/>
              <w:ind w:left="109"/>
              <w:rPr>
                <w:spacing w:val="-2"/>
                <w:sz w:val="20"/>
              </w:rPr>
            </w:pPr>
            <w:r w:rsidRPr="00727A42">
              <w:rPr>
                <w:spacing w:val="-2"/>
                <w:sz w:val="20"/>
              </w:rPr>
              <w:t>6,3036</w:t>
            </w:r>
          </w:p>
        </w:tc>
      </w:tr>
      <w:tr w:rsidR="003073A8" w:rsidRPr="00727A42" w14:paraId="5953A3C6" w14:textId="77777777" w:rsidTr="009F3DA8">
        <w:trPr>
          <w:trHeight w:val="230"/>
        </w:trPr>
        <w:tc>
          <w:tcPr>
            <w:tcW w:w="709" w:type="dxa"/>
            <w:tcBorders>
              <w:top w:val="single" w:sz="4" w:space="0" w:color="000000"/>
              <w:bottom w:val="single" w:sz="2" w:space="0" w:color="000000"/>
            </w:tcBorders>
          </w:tcPr>
          <w:p w14:paraId="36FE5530" w14:textId="77777777" w:rsidR="003073A8" w:rsidRPr="00727A42" w:rsidRDefault="003073A8" w:rsidP="009F3DA8">
            <w:pPr>
              <w:rPr>
                <w:sz w:val="16"/>
              </w:rPr>
            </w:pPr>
          </w:p>
        </w:tc>
        <w:tc>
          <w:tcPr>
            <w:tcW w:w="1276" w:type="dxa"/>
            <w:tcBorders>
              <w:top w:val="single" w:sz="4" w:space="0" w:color="000000"/>
              <w:bottom w:val="single" w:sz="2" w:space="0" w:color="000000"/>
            </w:tcBorders>
          </w:tcPr>
          <w:p w14:paraId="5616D1E7" w14:textId="77777777" w:rsidR="003073A8" w:rsidRPr="00727A42" w:rsidRDefault="003073A8" w:rsidP="009F3DA8">
            <w:pPr>
              <w:spacing w:before="23"/>
              <w:ind w:left="117"/>
              <w:rPr>
                <w:spacing w:val="-2"/>
                <w:sz w:val="16"/>
              </w:rPr>
            </w:pPr>
            <w:r w:rsidRPr="00727A42">
              <w:rPr>
                <w:spacing w:val="-2"/>
                <w:sz w:val="16"/>
              </w:rPr>
              <w:t>2952270003100</w:t>
            </w:r>
          </w:p>
        </w:tc>
        <w:tc>
          <w:tcPr>
            <w:tcW w:w="5954" w:type="dxa"/>
            <w:tcBorders>
              <w:top w:val="single" w:sz="4" w:space="0" w:color="000000"/>
              <w:bottom w:val="single" w:sz="2" w:space="0" w:color="000000"/>
            </w:tcBorders>
          </w:tcPr>
          <w:p w14:paraId="447F5EFD" w14:textId="77777777" w:rsidR="003073A8" w:rsidRPr="00727A42" w:rsidRDefault="003073A8" w:rsidP="009F3DA8">
            <w:pPr>
              <w:spacing w:line="210" w:lineRule="exact"/>
              <w:ind w:left="108"/>
              <w:rPr>
                <w:sz w:val="20"/>
              </w:rPr>
            </w:pPr>
            <w:r w:rsidRPr="00727A42">
              <w:rPr>
                <w:sz w:val="20"/>
              </w:rPr>
              <w:t>Vibrator</w:t>
            </w:r>
            <w:r w:rsidRPr="00727A42">
              <w:rPr>
                <w:spacing w:val="-3"/>
                <w:sz w:val="20"/>
              </w:rPr>
              <w:t xml:space="preserve"> </w:t>
            </w:r>
            <w:r w:rsidRPr="00727A42">
              <w:rPr>
                <w:sz w:val="20"/>
              </w:rPr>
              <w:t>de</w:t>
            </w:r>
            <w:r w:rsidRPr="00727A42">
              <w:rPr>
                <w:spacing w:val="-3"/>
                <w:sz w:val="20"/>
              </w:rPr>
              <w:t xml:space="preserve"> </w:t>
            </w:r>
            <w:r w:rsidRPr="00727A42">
              <w:rPr>
                <w:spacing w:val="-2"/>
                <w:sz w:val="20"/>
              </w:rPr>
              <w:t>adincime</w:t>
            </w:r>
          </w:p>
        </w:tc>
        <w:tc>
          <w:tcPr>
            <w:tcW w:w="992" w:type="dxa"/>
            <w:tcBorders>
              <w:top w:val="single" w:sz="4" w:space="0" w:color="000000"/>
              <w:bottom w:val="single" w:sz="2" w:space="0" w:color="000000"/>
            </w:tcBorders>
          </w:tcPr>
          <w:p w14:paraId="656BE21B"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4" w:space="0" w:color="000000"/>
              <w:bottom w:val="single" w:sz="2" w:space="0" w:color="000000"/>
            </w:tcBorders>
          </w:tcPr>
          <w:p w14:paraId="76CE099C" w14:textId="77777777" w:rsidR="003073A8" w:rsidRPr="00727A42" w:rsidRDefault="003073A8" w:rsidP="009F3DA8">
            <w:pPr>
              <w:spacing w:line="210" w:lineRule="exact"/>
              <w:ind w:left="109"/>
              <w:rPr>
                <w:spacing w:val="-2"/>
                <w:sz w:val="20"/>
              </w:rPr>
            </w:pPr>
            <w:r w:rsidRPr="00727A42">
              <w:rPr>
                <w:spacing w:val="-2"/>
                <w:sz w:val="20"/>
              </w:rPr>
              <w:t>24,4800</w:t>
            </w:r>
          </w:p>
        </w:tc>
      </w:tr>
      <w:tr w:rsidR="003073A8" w:rsidRPr="00727A42" w14:paraId="61DE1A1B" w14:textId="77777777" w:rsidTr="009F3DA8">
        <w:trPr>
          <w:trHeight w:val="230"/>
        </w:trPr>
        <w:tc>
          <w:tcPr>
            <w:tcW w:w="709" w:type="dxa"/>
            <w:tcBorders>
              <w:top w:val="single" w:sz="2" w:space="0" w:color="000000"/>
              <w:bottom w:val="single" w:sz="4" w:space="0" w:color="000000"/>
            </w:tcBorders>
          </w:tcPr>
          <w:p w14:paraId="78BED7BD"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4C6774AE" w14:textId="77777777" w:rsidR="003073A8" w:rsidRPr="00727A42" w:rsidRDefault="003073A8" w:rsidP="009F3DA8">
            <w:pPr>
              <w:spacing w:before="23"/>
              <w:ind w:left="117"/>
              <w:rPr>
                <w:spacing w:val="-2"/>
                <w:sz w:val="16"/>
              </w:rPr>
            </w:pPr>
            <w:r w:rsidRPr="00727A42">
              <w:rPr>
                <w:spacing w:val="-2"/>
                <w:sz w:val="16"/>
              </w:rPr>
              <w:t>2922140007000</w:t>
            </w:r>
          </w:p>
        </w:tc>
        <w:tc>
          <w:tcPr>
            <w:tcW w:w="5954" w:type="dxa"/>
            <w:tcBorders>
              <w:top w:val="single" w:sz="2" w:space="0" w:color="000000"/>
              <w:bottom w:val="single" w:sz="4" w:space="0" w:color="000000"/>
            </w:tcBorders>
          </w:tcPr>
          <w:p w14:paraId="37F41D57" w14:textId="77777777" w:rsidR="003073A8" w:rsidRPr="00727A42" w:rsidRDefault="003073A8" w:rsidP="009F3DA8">
            <w:pPr>
              <w:spacing w:line="210" w:lineRule="exact"/>
              <w:ind w:left="108"/>
              <w:rPr>
                <w:sz w:val="20"/>
              </w:rPr>
            </w:pPr>
            <w:r w:rsidRPr="00727A42">
              <w:rPr>
                <w:spacing w:val="-2"/>
                <w:sz w:val="20"/>
              </w:rPr>
              <w:t>Macara</w:t>
            </w:r>
          </w:p>
        </w:tc>
        <w:tc>
          <w:tcPr>
            <w:tcW w:w="992" w:type="dxa"/>
            <w:tcBorders>
              <w:top w:val="single" w:sz="2" w:space="0" w:color="000000"/>
              <w:bottom w:val="single" w:sz="4" w:space="0" w:color="000000"/>
            </w:tcBorders>
          </w:tcPr>
          <w:p w14:paraId="2B165C30"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4" w:space="0" w:color="000000"/>
            </w:tcBorders>
          </w:tcPr>
          <w:p w14:paraId="13DB5F27" w14:textId="77777777" w:rsidR="003073A8" w:rsidRPr="00727A42" w:rsidRDefault="003073A8" w:rsidP="009F3DA8">
            <w:pPr>
              <w:spacing w:line="210" w:lineRule="exact"/>
              <w:ind w:left="109"/>
              <w:rPr>
                <w:spacing w:val="-2"/>
                <w:sz w:val="20"/>
              </w:rPr>
            </w:pPr>
            <w:r w:rsidRPr="00727A42">
              <w:rPr>
                <w:spacing w:val="-2"/>
                <w:sz w:val="20"/>
              </w:rPr>
              <w:t>11,4240</w:t>
            </w:r>
          </w:p>
        </w:tc>
      </w:tr>
      <w:tr w:rsidR="003073A8" w:rsidRPr="00727A42" w14:paraId="05483122" w14:textId="77777777" w:rsidTr="009F3DA8">
        <w:trPr>
          <w:trHeight w:val="794"/>
        </w:trPr>
        <w:tc>
          <w:tcPr>
            <w:tcW w:w="709" w:type="dxa"/>
            <w:tcBorders>
              <w:top w:val="single" w:sz="4" w:space="0" w:color="000000"/>
              <w:bottom w:val="single" w:sz="4" w:space="0" w:color="000000"/>
            </w:tcBorders>
          </w:tcPr>
          <w:p w14:paraId="209C6DD4" w14:textId="77777777" w:rsidR="003073A8" w:rsidRPr="00727A42" w:rsidRDefault="003073A8" w:rsidP="009F3DA8">
            <w:pPr>
              <w:rPr>
                <w:sz w:val="16"/>
              </w:rPr>
            </w:pPr>
            <w:r w:rsidRPr="00727A42">
              <w:rPr>
                <w:spacing w:val="-5"/>
              </w:rPr>
              <w:t>13</w:t>
            </w:r>
          </w:p>
        </w:tc>
        <w:tc>
          <w:tcPr>
            <w:tcW w:w="1276" w:type="dxa"/>
            <w:tcBorders>
              <w:top w:val="single" w:sz="4" w:space="0" w:color="000000"/>
              <w:bottom w:val="single" w:sz="4" w:space="0" w:color="000000"/>
            </w:tcBorders>
          </w:tcPr>
          <w:p w14:paraId="2C2E26B3" w14:textId="77777777" w:rsidR="003073A8" w:rsidRPr="00727A42" w:rsidRDefault="003073A8" w:rsidP="009F3DA8">
            <w:pPr>
              <w:spacing w:before="23"/>
              <w:ind w:left="117"/>
              <w:rPr>
                <w:spacing w:val="-2"/>
                <w:sz w:val="16"/>
              </w:rPr>
            </w:pPr>
            <w:r w:rsidRPr="00727A42">
              <w:rPr>
                <w:spacing w:val="-2"/>
              </w:rPr>
              <w:t>RpCE01A</w:t>
            </w:r>
          </w:p>
        </w:tc>
        <w:tc>
          <w:tcPr>
            <w:tcW w:w="5954" w:type="dxa"/>
            <w:tcBorders>
              <w:top w:val="single" w:sz="4" w:space="0" w:color="000000"/>
              <w:bottom w:val="single" w:sz="4" w:space="0" w:color="000000"/>
            </w:tcBorders>
          </w:tcPr>
          <w:p w14:paraId="018F5BDA" w14:textId="77777777" w:rsidR="003073A8" w:rsidRPr="00727A42" w:rsidRDefault="003073A8" w:rsidP="009F3DA8">
            <w:pPr>
              <w:spacing w:line="210" w:lineRule="exact"/>
              <w:ind w:left="108"/>
              <w:rPr>
                <w:sz w:val="20"/>
              </w:rPr>
            </w:pPr>
            <w:r w:rsidRPr="00727A42">
              <w:rPr>
                <w:sz w:val="20"/>
              </w:rPr>
              <w:t>Amorsarea</w:t>
            </w:r>
            <w:r w:rsidRPr="00727A42">
              <w:rPr>
                <w:spacing w:val="-13"/>
                <w:sz w:val="20"/>
              </w:rPr>
              <w:t xml:space="preserve"> </w:t>
            </w:r>
            <w:r w:rsidRPr="00727A42">
              <w:rPr>
                <w:sz w:val="20"/>
              </w:rPr>
              <w:t>suprafetelor,</w:t>
            </w:r>
            <w:r w:rsidRPr="00727A42">
              <w:rPr>
                <w:spacing w:val="-12"/>
                <w:sz w:val="20"/>
              </w:rPr>
              <w:t xml:space="preserve"> </w:t>
            </w:r>
            <w:r w:rsidRPr="00727A42">
              <w:rPr>
                <w:sz w:val="20"/>
              </w:rPr>
              <w:t>pentru</w:t>
            </w:r>
            <w:r w:rsidRPr="00727A42">
              <w:rPr>
                <w:spacing w:val="-13"/>
                <w:sz w:val="20"/>
              </w:rPr>
              <w:t xml:space="preserve"> </w:t>
            </w:r>
            <w:r w:rsidRPr="00727A42">
              <w:rPr>
                <w:sz w:val="20"/>
              </w:rPr>
              <w:t>aplicarea</w:t>
            </w:r>
            <w:r w:rsidRPr="00727A42">
              <w:rPr>
                <w:spacing w:val="-12"/>
                <w:sz w:val="20"/>
              </w:rPr>
              <w:t xml:space="preserve"> </w:t>
            </w:r>
            <w:r w:rsidRPr="00727A42">
              <w:rPr>
                <w:sz w:val="20"/>
              </w:rPr>
              <w:t>izolatiei</w:t>
            </w:r>
            <w:r w:rsidRPr="00727A42">
              <w:rPr>
                <w:spacing w:val="-13"/>
                <w:sz w:val="20"/>
              </w:rPr>
              <w:t xml:space="preserve"> </w:t>
            </w:r>
            <w:r w:rsidRPr="00727A42">
              <w:rPr>
                <w:sz w:val="20"/>
              </w:rPr>
              <w:t>higrofuge,</w:t>
            </w:r>
            <w:r w:rsidRPr="00727A42">
              <w:rPr>
                <w:spacing w:val="-12"/>
                <w:sz w:val="20"/>
              </w:rPr>
              <w:t xml:space="preserve"> </w:t>
            </w:r>
            <w:r w:rsidRPr="00727A42">
              <w:rPr>
                <w:sz w:val="20"/>
              </w:rPr>
              <w:t xml:space="preserve">executata cu 2 straturi din solutie bituminoasa (bitum taiat) la reparatii de </w:t>
            </w:r>
            <w:r w:rsidRPr="00727A42">
              <w:rPr>
                <w:sz w:val="20"/>
                <w:szCs w:val="22"/>
              </w:rPr>
              <w:t>balcoane</w:t>
            </w:r>
            <w:r w:rsidRPr="00727A42">
              <w:rPr>
                <w:spacing w:val="-5"/>
                <w:sz w:val="20"/>
                <w:szCs w:val="22"/>
              </w:rPr>
              <w:t xml:space="preserve"> </w:t>
            </w:r>
            <w:r w:rsidRPr="00727A42">
              <w:rPr>
                <w:sz w:val="20"/>
                <w:szCs w:val="22"/>
              </w:rPr>
              <w:t>sau</w:t>
            </w:r>
            <w:r w:rsidRPr="00727A42">
              <w:rPr>
                <w:spacing w:val="-4"/>
                <w:sz w:val="20"/>
                <w:szCs w:val="22"/>
              </w:rPr>
              <w:t xml:space="preserve"> </w:t>
            </w:r>
            <w:r w:rsidRPr="00727A42">
              <w:rPr>
                <w:sz w:val="20"/>
                <w:szCs w:val="22"/>
              </w:rPr>
              <w:t>terase</w:t>
            </w:r>
            <w:r w:rsidRPr="00727A42">
              <w:rPr>
                <w:spacing w:val="-5"/>
                <w:sz w:val="20"/>
                <w:szCs w:val="22"/>
              </w:rPr>
              <w:t xml:space="preserve"> </w:t>
            </w:r>
            <w:r w:rsidRPr="00727A42">
              <w:rPr>
                <w:sz w:val="20"/>
                <w:szCs w:val="22"/>
              </w:rPr>
              <w:t>orizontale</w:t>
            </w:r>
            <w:r w:rsidRPr="00727A42">
              <w:rPr>
                <w:spacing w:val="-7"/>
                <w:sz w:val="20"/>
                <w:szCs w:val="22"/>
              </w:rPr>
              <w:t xml:space="preserve"> </w:t>
            </w:r>
            <w:r w:rsidRPr="00727A42">
              <w:rPr>
                <w:sz w:val="20"/>
                <w:szCs w:val="22"/>
              </w:rPr>
              <w:t>sau</w:t>
            </w:r>
            <w:r w:rsidRPr="00727A42">
              <w:rPr>
                <w:spacing w:val="-4"/>
                <w:sz w:val="20"/>
                <w:szCs w:val="22"/>
              </w:rPr>
              <w:t xml:space="preserve"> </w:t>
            </w:r>
            <w:r w:rsidRPr="00727A42">
              <w:rPr>
                <w:spacing w:val="-2"/>
                <w:sz w:val="20"/>
                <w:szCs w:val="22"/>
              </w:rPr>
              <w:t>inclinate</w:t>
            </w:r>
          </w:p>
          <w:p w14:paraId="73C35DDC" w14:textId="77777777" w:rsidR="003073A8" w:rsidRPr="00727A42" w:rsidRDefault="003073A8" w:rsidP="009F3DA8">
            <w:pPr>
              <w:spacing w:line="210" w:lineRule="exact"/>
              <w:ind w:left="108"/>
              <w:rPr>
                <w:sz w:val="20"/>
              </w:rPr>
            </w:pPr>
          </w:p>
        </w:tc>
        <w:tc>
          <w:tcPr>
            <w:tcW w:w="992" w:type="dxa"/>
            <w:tcBorders>
              <w:top w:val="single" w:sz="4" w:space="0" w:color="000000"/>
              <w:bottom w:val="single" w:sz="4" w:space="0" w:color="000000"/>
            </w:tcBorders>
          </w:tcPr>
          <w:p w14:paraId="28F4AC72" w14:textId="77777777" w:rsidR="003073A8" w:rsidRPr="00727A42" w:rsidRDefault="003073A8" w:rsidP="009F3DA8">
            <w:pPr>
              <w:spacing w:line="210" w:lineRule="exact"/>
              <w:ind w:left="106"/>
              <w:rPr>
                <w:spacing w:val="-2"/>
                <w:sz w:val="20"/>
              </w:rPr>
            </w:pPr>
            <w:r w:rsidRPr="00727A42">
              <w:rPr>
                <w:spacing w:val="-5"/>
              </w:rPr>
              <w:t>m2</w:t>
            </w:r>
          </w:p>
        </w:tc>
        <w:tc>
          <w:tcPr>
            <w:tcW w:w="1418" w:type="dxa"/>
            <w:tcBorders>
              <w:top w:val="single" w:sz="4" w:space="0" w:color="000000"/>
              <w:bottom w:val="single" w:sz="4" w:space="0" w:color="000000"/>
            </w:tcBorders>
          </w:tcPr>
          <w:p w14:paraId="4D88699B" w14:textId="77777777" w:rsidR="003073A8" w:rsidRPr="00727A42" w:rsidRDefault="003073A8" w:rsidP="009F3DA8">
            <w:pPr>
              <w:spacing w:line="210" w:lineRule="exact"/>
              <w:ind w:left="109"/>
              <w:rPr>
                <w:spacing w:val="-2"/>
                <w:sz w:val="20"/>
              </w:rPr>
            </w:pPr>
            <w:r w:rsidRPr="00727A42">
              <w:rPr>
                <w:spacing w:val="-2"/>
              </w:rPr>
              <w:t>90,000</w:t>
            </w:r>
          </w:p>
        </w:tc>
      </w:tr>
      <w:tr w:rsidR="003073A8" w:rsidRPr="00727A42" w14:paraId="65612C6E" w14:textId="77777777" w:rsidTr="009F3DA8">
        <w:trPr>
          <w:trHeight w:val="230"/>
        </w:trPr>
        <w:tc>
          <w:tcPr>
            <w:tcW w:w="709" w:type="dxa"/>
            <w:tcBorders>
              <w:top w:val="single" w:sz="4" w:space="0" w:color="000000"/>
              <w:bottom w:val="single" w:sz="2" w:space="0" w:color="000000"/>
            </w:tcBorders>
          </w:tcPr>
          <w:p w14:paraId="3D91A651" w14:textId="77777777" w:rsidR="003073A8" w:rsidRPr="00727A42" w:rsidRDefault="003073A8" w:rsidP="009F3DA8">
            <w:pPr>
              <w:rPr>
                <w:sz w:val="16"/>
              </w:rPr>
            </w:pPr>
          </w:p>
        </w:tc>
        <w:tc>
          <w:tcPr>
            <w:tcW w:w="1276" w:type="dxa"/>
            <w:tcBorders>
              <w:top w:val="single" w:sz="4" w:space="0" w:color="000000"/>
              <w:bottom w:val="single" w:sz="2" w:space="0" w:color="000000"/>
            </w:tcBorders>
          </w:tcPr>
          <w:p w14:paraId="17A63769" w14:textId="77777777" w:rsidR="003073A8" w:rsidRPr="00727A42" w:rsidRDefault="003073A8" w:rsidP="009F3DA8">
            <w:pPr>
              <w:spacing w:before="23"/>
              <w:ind w:left="117"/>
              <w:rPr>
                <w:spacing w:val="-2"/>
                <w:sz w:val="16"/>
              </w:rPr>
            </w:pPr>
            <w:r w:rsidRPr="00727A42">
              <w:rPr>
                <w:spacing w:val="-2"/>
                <w:sz w:val="16"/>
              </w:rPr>
              <w:t>7134030012200</w:t>
            </w:r>
          </w:p>
        </w:tc>
        <w:tc>
          <w:tcPr>
            <w:tcW w:w="5954" w:type="dxa"/>
            <w:tcBorders>
              <w:top w:val="single" w:sz="4" w:space="0" w:color="000000"/>
              <w:bottom w:val="single" w:sz="2" w:space="0" w:color="000000"/>
            </w:tcBorders>
          </w:tcPr>
          <w:p w14:paraId="5EA883A5" w14:textId="77777777" w:rsidR="003073A8" w:rsidRPr="00727A42" w:rsidRDefault="003073A8" w:rsidP="009F3DA8">
            <w:pPr>
              <w:spacing w:line="210" w:lineRule="exact"/>
              <w:ind w:left="108"/>
              <w:rPr>
                <w:sz w:val="20"/>
              </w:rPr>
            </w:pPr>
            <w:r w:rsidRPr="00727A42">
              <w:rPr>
                <w:sz w:val="20"/>
              </w:rPr>
              <w:t>Izolator</w:t>
            </w:r>
            <w:r w:rsidRPr="00727A42">
              <w:rPr>
                <w:spacing w:val="-5"/>
                <w:sz w:val="20"/>
              </w:rPr>
              <w:t xml:space="preserve"> </w:t>
            </w:r>
            <w:r w:rsidRPr="00727A42">
              <w:rPr>
                <w:spacing w:val="-2"/>
                <w:sz w:val="20"/>
              </w:rPr>
              <w:t>hidrofug</w:t>
            </w:r>
          </w:p>
        </w:tc>
        <w:tc>
          <w:tcPr>
            <w:tcW w:w="992" w:type="dxa"/>
            <w:tcBorders>
              <w:top w:val="single" w:sz="4" w:space="0" w:color="000000"/>
              <w:bottom w:val="single" w:sz="2" w:space="0" w:color="000000"/>
            </w:tcBorders>
          </w:tcPr>
          <w:p w14:paraId="01CF3C3E"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2" w:space="0" w:color="000000"/>
            </w:tcBorders>
          </w:tcPr>
          <w:p w14:paraId="0646CE33" w14:textId="77777777" w:rsidR="003073A8" w:rsidRPr="00727A42" w:rsidRDefault="003073A8" w:rsidP="009F3DA8">
            <w:pPr>
              <w:spacing w:line="210" w:lineRule="exact"/>
              <w:ind w:left="109"/>
              <w:rPr>
                <w:spacing w:val="-2"/>
                <w:sz w:val="20"/>
              </w:rPr>
            </w:pPr>
            <w:r w:rsidRPr="00727A42">
              <w:rPr>
                <w:spacing w:val="-2"/>
                <w:sz w:val="20"/>
              </w:rPr>
              <w:t>3,6000</w:t>
            </w:r>
          </w:p>
        </w:tc>
      </w:tr>
      <w:tr w:rsidR="003073A8" w:rsidRPr="00727A42" w14:paraId="05288A09" w14:textId="77777777" w:rsidTr="009F3DA8">
        <w:trPr>
          <w:trHeight w:val="230"/>
        </w:trPr>
        <w:tc>
          <w:tcPr>
            <w:tcW w:w="709" w:type="dxa"/>
            <w:tcBorders>
              <w:top w:val="single" w:sz="2" w:space="0" w:color="000000"/>
              <w:bottom w:val="single" w:sz="4" w:space="0" w:color="000000"/>
            </w:tcBorders>
          </w:tcPr>
          <w:p w14:paraId="5BF267BE"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7D82D53D" w14:textId="77777777" w:rsidR="003073A8" w:rsidRPr="00727A42" w:rsidRDefault="003073A8" w:rsidP="009F3DA8">
            <w:pPr>
              <w:spacing w:before="23"/>
              <w:ind w:left="117"/>
              <w:rPr>
                <w:spacing w:val="-2"/>
                <w:sz w:val="16"/>
              </w:rPr>
            </w:pPr>
            <w:r w:rsidRPr="00727A42">
              <w:rPr>
                <w:spacing w:val="-2"/>
                <w:sz w:val="16"/>
              </w:rPr>
              <w:t>9310060019920</w:t>
            </w:r>
          </w:p>
        </w:tc>
        <w:tc>
          <w:tcPr>
            <w:tcW w:w="5954" w:type="dxa"/>
            <w:tcBorders>
              <w:top w:val="single" w:sz="2" w:space="0" w:color="000000"/>
              <w:bottom w:val="single" w:sz="4" w:space="0" w:color="000000"/>
            </w:tcBorders>
          </w:tcPr>
          <w:p w14:paraId="1F3B709C" w14:textId="77777777" w:rsidR="003073A8" w:rsidRPr="00727A42" w:rsidRDefault="003073A8" w:rsidP="009F3DA8">
            <w:pPr>
              <w:spacing w:line="210"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2" w:space="0" w:color="000000"/>
              <w:bottom w:val="single" w:sz="4" w:space="0" w:color="000000"/>
            </w:tcBorders>
          </w:tcPr>
          <w:p w14:paraId="465BD66E"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2" w:space="0" w:color="000000"/>
              <w:bottom w:val="single" w:sz="4" w:space="0" w:color="000000"/>
            </w:tcBorders>
          </w:tcPr>
          <w:p w14:paraId="4C3E17EC" w14:textId="77777777" w:rsidR="003073A8" w:rsidRPr="00727A42" w:rsidRDefault="003073A8" w:rsidP="009F3DA8">
            <w:pPr>
              <w:spacing w:line="210" w:lineRule="exact"/>
              <w:ind w:left="109"/>
              <w:rPr>
                <w:spacing w:val="-2"/>
                <w:sz w:val="20"/>
              </w:rPr>
            </w:pPr>
            <w:r w:rsidRPr="00727A42">
              <w:rPr>
                <w:spacing w:val="-2"/>
                <w:sz w:val="20"/>
              </w:rPr>
              <w:t>2,7000</w:t>
            </w:r>
          </w:p>
        </w:tc>
      </w:tr>
      <w:tr w:rsidR="003073A8" w:rsidRPr="00727A42" w14:paraId="1094F117" w14:textId="77777777" w:rsidTr="009F3DA8">
        <w:trPr>
          <w:trHeight w:val="230"/>
        </w:trPr>
        <w:tc>
          <w:tcPr>
            <w:tcW w:w="709" w:type="dxa"/>
            <w:tcBorders>
              <w:top w:val="single" w:sz="4" w:space="0" w:color="000000"/>
              <w:bottom w:val="single" w:sz="4" w:space="0" w:color="000000"/>
            </w:tcBorders>
          </w:tcPr>
          <w:p w14:paraId="7F4431D0"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63801C1" w14:textId="77777777" w:rsidR="003073A8" w:rsidRPr="00727A42" w:rsidRDefault="003073A8" w:rsidP="009F3DA8">
            <w:pPr>
              <w:spacing w:before="1"/>
              <w:ind w:left="117"/>
              <w:rPr>
                <w:spacing w:val="-2"/>
                <w:sz w:val="16"/>
              </w:rPr>
            </w:pPr>
            <w:r w:rsidRPr="00727A42">
              <w:rPr>
                <w:spacing w:val="-2"/>
                <w:sz w:val="16"/>
              </w:rPr>
              <w:t>2320322600103</w:t>
            </w:r>
          </w:p>
        </w:tc>
        <w:tc>
          <w:tcPr>
            <w:tcW w:w="5954" w:type="dxa"/>
            <w:tcBorders>
              <w:top w:val="single" w:sz="4" w:space="0" w:color="000000"/>
              <w:bottom w:val="single" w:sz="4" w:space="0" w:color="000000"/>
            </w:tcBorders>
          </w:tcPr>
          <w:p w14:paraId="5DA8396E" w14:textId="77777777" w:rsidR="003073A8" w:rsidRPr="00727A42" w:rsidRDefault="003073A8" w:rsidP="009F3DA8">
            <w:pPr>
              <w:spacing w:line="210" w:lineRule="exact"/>
              <w:ind w:left="108"/>
              <w:rPr>
                <w:sz w:val="20"/>
              </w:rPr>
            </w:pPr>
            <w:r w:rsidRPr="00727A42">
              <w:rPr>
                <w:sz w:val="20"/>
              </w:rPr>
              <w:t>Bitum</w:t>
            </w:r>
            <w:r w:rsidRPr="00727A42">
              <w:rPr>
                <w:spacing w:val="-3"/>
                <w:sz w:val="20"/>
              </w:rPr>
              <w:t xml:space="preserve"> </w:t>
            </w:r>
            <w:r w:rsidRPr="00727A42">
              <w:rPr>
                <w:sz w:val="20"/>
              </w:rPr>
              <w:t>de</w:t>
            </w:r>
            <w:r w:rsidRPr="00727A42">
              <w:rPr>
                <w:spacing w:val="-4"/>
                <w:sz w:val="20"/>
              </w:rPr>
              <w:t xml:space="preserve"> </w:t>
            </w:r>
            <w:r w:rsidRPr="00727A42">
              <w:rPr>
                <w:sz w:val="20"/>
              </w:rPr>
              <w:t>izolatie</w:t>
            </w:r>
            <w:r w:rsidRPr="00727A42">
              <w:rPr>
                <w:spacing w:val="-3"/>
                <w:sz w:val="20"/>
              </w:rPr>
              <w:t xml:space="preserve"> </w:t>
            </w:r>
            <w:r w:rsidRPr="00727A42">
              <w:rPr>
                <w:sz w:val="20"/>
              </w:rPr>
              <w:t>tip</w:t>
            </w:r>
            <w:r w:rsidRPr="00727A42">
              <w:rPr>
                <w:spacing w:val="-3"/>
                <w:sz w:val="20"/>
              </w:rPr>
              <w:t xml:space="preserve"> </w:t>
            </w:r>
            <w:r w:rsidRPr="00727A42">
              <w:rPr>
                <w:sz w:val="20"/>
              </w:rPr>
              <w:t>H-</w:t>
            </w:r>
            <w:r w:rsidRPr="00727A42">
              <w:rPr>
                <w:spacing w:val="-4"/>
                <w:sz w:val="20"/>
              </w:rPr>
              <w:t>68/75</w:t>
            </w:r>
          </w:p>
        </w:tc>
        <w:tc>
          <w:tcPr>
            <w:tcW w:w="992" w:type="dxa"/>
            <w:tcBorders>
              <w:top w:val="single" w:sz="4" w:space="0" w:color="000000"/>
              <w:bottom w:val="single" w:sz="4" w:space="0" w:color="000000"/>
            </w:tcBorders>
          </w:tcPr>
          <w:p w14:paraId="19B01598"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13391986" w14:textId="77777777" w:rsidR="003073A8" w:rsidRPr="00727A42" w:rsidRDefault="003073A8" w:rsidP="009F3DA8">
            <w:pPr>
              <w:spacing w:line="210" w:lineRule="exact"/>
              <w:ind w:left="109"/>
              <w:rPr>
                <w:spacing w:val="-2"/>
                <w:sz w:val="20"/>
              </w:rPr>
            </w:pPr>
            <w:r w:rsidRPr="00727A42">
              <w:rPr>
                <w:spacing w:val="-2"/>
                <w:sz w:val="20"/>
              </w:rPr>
              <w:t>14,2290</w:t>
            </w:r>
          </w:p>
        </w:tc>
      </w:tr>
      <w:tr w:rsidR="003073A8" w:rsidRPr="00727A42" w14:paraId="6764CA3C" w14:textId="77777777" w:rsidTr="009F3DA8">
        <w:trPr>
          <w:trHeight w:val="230"/>
        </w:trPr>
        <w:tc>
          <w:tcPr>
            <w:tcW w:w="709" w:type="dxa"/>
            <w:tcBorders>
              <w:top w:val="single" w:sz="4" w:space="0" w:color="000000"/>
              <w:bottom w:val="single" w:sz="4" w:space="0" w:color="000000"/>
            </w:tcBorders>
          </w:tcPr>
          <w:p w14:paraId="3CF1B6CE"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1FFEC033" w14:textId="77777777" w:rsidR="003073A8" w:rsidRPr="00727A42" w:rsidRDefault="003073A8" w:rsidP="009F3DA8">
            <w:pPr>
              <w:spacing w:before="1"/>
              <w:ind w:left="117"/>
              <w:rPr>
                <w:spacing w:val="-2"/>
                <w:sz w:val="16"/>
              </w:rPr>
            </w:pPr>
            <w:r w:rsidRPr="00727A42">
              <w:rPr>
                <w:spacing w:val="-2"/>
                <w:sz w:val="16"/>
              </w:rPr>
              <w:t>2320116200573</w:t>
            </w:r>
          </w:p>
        </w:tc>
        <w:tc>
          <w:tcPr>
            <w:tcW w:w="5954" w:type="dxa"/>
            <w:tcBorders>
              <w:top w:val="single" w:sz="4" w:space="0" w:color="000000"/>
              <w:bottom w:val="single" w:sz="4" w:space="0" w:color="000000"/>
            </w:tcBorders>
          </w:tcPr>
          <w:p w14:paraId="0B202352" w14:textId="77777777" w:rsidR="003073A8" w:rsidRPr="00727A42" w:rsidRDefault="003073A8" w:rsidP="009F3DA8">
            <w:pPr>
              <w:spacing w:line="210" w:lineRule="exact"/>
              <w:ind w:left="108"/>
              <w:rPr>
                <w:sz w:val="20"/>
              </w:rPr>
            </w:pPr>
            <w:r w:rsidRPr="00727A42">
              <w:rPr>
                <w:sz w:val="20"/>
              </w:rPr>
              <w:t>Benzina</w:t>
            </w:r>
            <w:r w:rsidRPr="00727A42">
              <w:rPr>
                <w:spacing w:val="-4"/>
                <w:sz w:val="20"/>
              </w:rPr>
              <w:t xml:space="preserve"> </w:t>
            </w:r>
            <w:r w:rsidRPr="00727A42">
              <w:rPr>
                <w:sz w:val="20"/>
              </w:rPr>
              <w:t>auto</w:t>
            </w:r>
            <w:r w:rsidRPr="00727A42">
              <w:rPr>
                <w:spacing w:val="-3"/>
                <w:sz w:val="20"/>
              </w:rPr>
              <w:t xml:space="preserve"> </w:t>
            </w:r>
            <w:r w:rsidRPr="00727A42">
              <w:rPr>
                <w:sz w:val="20"/>
              </w:rPr>
              <w:t>tip</w:t>
            </w:r>
            <w:r w:rsidRPr="00727A42">
              <w:rPr>
                <w:spacing w:val="-4"/>
                <w:sz w:val="20"/>
              </w:rPr>
              <w:t xml:space="preserve"> </w:t>
            </w:r>
            <w:r w:rsidRPr="00727A42">
              <w:rPr>
                <w:sz w:val="20"/>
              </w:rPr>
              <w:t>CO/R</w:t>
            </w:r>
            <w:r w:rsidRPr="00727A42">
              <w:rPr>
                <w:spacing w:val="-5"/>
                <w:sz w:val="20"/>
              </w:rPr>
              <w:t xml:space="preserve"> 75</w:t>
            </w:r>
          </w:p>
        </w:tc>
        <w:tc>
          <w:tcPr>
            <w:tcW w:w="992" w:type="dxa"/>
            <w:tcBorders>
              <w:top w:val="single" w:sz="4" w:space="0" w:color="000000"/>
              <w:bottom w:val="single" w:sz="4" w:space="0" w:color="000000"/>
            </w:tcBorders>
          </w:tcPr>
          <w:p w14:paraId="6AF7BC81" w14:textId="77777777" w:rsidR="003073A8" w:rsidRPr="00727A42" w:rsidRDefault="003073A8" w:rsidP="009F3DA8">
            <w:pPr>
              <w:spacing w:line="210" w:lineRule="exact"/>
              <w:ind w:left="106"/>
              <w:rPr>
                <w:spacing w:val="-10"/>
                <w:sz w:val="20"/>
              </w:rPr>
            </w:pPr>
            <w:r w:rsidRPr="00727A42">
              <w:rPr>
                <w:spacing w:val="-10"/>
                <w:sz w:val="20"/>
              </w:rPr>
              <w:t>l</w:t>
            </w:r>
          </w:p>
        </w:tc>
        <w:tc>
          <w:tcPr>
            <w:tcW w:w="1418" w:type="dxa"/>
            <w:tcBorders>
              <w:top w:val="single" w:sz="4" w:space="0" w:color="000000"/>
              <w:bottom w:val="single" w:sz="4" w:space="0" w:color="000000"/>
            </w:tcBorders>
          </w:tcPr>
          <w:p w14:paraId="3D079826" w14:textId="77777777" w:rsidR="003073A8" w:rsidRPr="00727A42" w:rsidRDefault="003073A8" w:rsidP="009F3DA8">
            <w:pPr>
              <w:spacing w:line="210" w:lineRule="exact"/>
              <w:ind w:left="109"/>
              <w:rPr>
                <w:spacing w:val="-2"/>
                <w:sz w:val="20"/>
              </w:rPr>
            </w:pPr>
            <w:r w:rsidRPr="00727A42">
              <w:rPr>
                <w:spacing w:val="-2"/>
                <w:sz w:val="20"/>
              </w:rPr>
              <w:t>28,9170</w:t>
            </w:r>
          </w:p>
        </w:tc>
      </w:tr>
      <w:tr w:rsidR="003073A8" w:rsidRPr="00727A42" w14:paraId="16EDB940" w14:textId="77777777" w:rsidTr="009F3DA8">
        <w:trPr>
          <w:trHeight w:val="230"/>
        </w:trPr>
        <w:tc>
          <w:tcPr>
            <w:tcW w:w="709" w:type="dxa"/>
            <w:tcBorders>
              <w:top w:val="single" w:sz="4" w:space="0" w:color="000000"/>
              <w:bottom w:val="single" w:sz="4" w:space="0" w:color="000000"/>
            </w:tcBorders>
          </w:tcPr>
          <w:p w14:paraId="20AF573C"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01B260CF" w14:textId="77777777" w:rsidR="003073A8" w:rsidRPr="00727A42" w:rsidRDefault="003073A8" w:rsidP="009F3DA8">
            <w:pPr>
              <w:spacing w:before="1"/>
              <w:ind w:left="117"/>
              <w:rPr>
                <w:spacing w:val="-2"/>
                <w:sz w:val="16"/>
              </w:rPr>
            </w:pPr>
            <w:r w:rsidRPr="00727A42">
              <w:rPr>
                <w:spacing w:val="-2"/>
                <w:sz w:val="16"/>
              </w:rPr>
              <w:t>2320166200975</w:t>
            </w:r>
          </w:p>
        </w:tc>
        <w:tc>
          <w:tcPr>
            <w:tcW w:w="5954" w:type="dxa"/>
            <w:tcBorders>
              <w:top w:val="single" w:sz="4" w:space="0" w:color="000000"/>
              <w:bottom w:val="single" w:sz="4" w:space="0" w:color="000000"/>
            </w:tcBorders>
          </w:tcPr>
          <w:p w14:paraId="333887AB" w14:textId="77777777" w:rsidR="003073A8" w:rsidRPr="00727A42" w:rsidRDefault="003073A8" w:rsidP="009F3DA8">
            <w:pPr>
              <w:spacing w:line="210" w:lineRule="exact"/>
              <w:ind w:left="108"/>
              <w:rPr>
                <w:sz w:val="20"/>
              </w:rPr>
            </w:pPr>
            <w:r w:rsidRPr="00727A42">
              <w:rPr>
                <w:sz w:val="20"/>
              </w:rPr>
              <w:t>Combustibil</w:t>
            </w:r>
            <w:r w:rsidRPr="00727A42">
              <w:rPr>
                <w:spacing w:val="-8"/>
                <w:sz w:val="20"/>
              </w:rPr>
              <w:t xml:space="preserve"> </w:t>
            </w:r>
            <w:r w:rsidRPr="00727A42">
              <w:rPr>
                <w:sz w:val="20"/>
              </w:rPr>
              <w:t>lichid</w:t>
            </w:r>
            <w:r w:rsidRPr="00727A42">
              <w:rPr>
                <w:spacing w:val="-5"/>
                <w:sz w:val="20"/>
              </w:rPr>
              <w:t xml:space="preserve"> </w:t>
            </w:r>
            <w:r w:rsidRPr="00727A42">
              <w:rPr>
                <w:spacing w:val="-4"/>
                <w:sz w:val="20"/>
              </w:rPr>
              <w:t>usor</w:t>
            </w:r>
          </w:p>
        </w:tc>
        <w:tc>
          <w:tcPr>
            <w:tcW w:w="992" w:type="dxa"/>
            <w:tcBorders>
              <w:top w:val="single" w:sz="4" w:space="0" w:color="000000"/>
              <w:bottom w:val="single" w:sz="4" w:space="0" w:color="000000"/>
            </w:tcBorders>
          </w:tcPr>
          <w:p w14:paraId="1AB973E2"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579F5787" w14:textId="77777777" w:rsidR="003073A8" w:rsidRPr="00727A42" w:rsidRDefault="003073A8" w:rsidP="009F3DA8">
            <w:pPr>
              <w:spacing w:line="210" w:lineRule="exact"/>
              <w:ind w:left="109"/>
              <w:rPr>
                <w:spacing w:val="-2"/>
                <w:sz w:val="20"/>
              </w:rPr>
            </w:pPr>
            <w:r w:rsidRPr="00727A42">
              <w:rPr>
                <w:spacing w:val="-2"/>
                <w:sz w:val="20"/>
              </w:rPr>
              <w:t>3,6720</w:t>
            </w:r>
          </w:p>
        </w:tc>
      </w:tr>
      <w:tr w:rsidR="003073A8" w:rsidRPr="00727A42" w14:paraId="197CA8A0" w14:textId="77777777" w:rsidTr="009F3DA8">
        <w:trPr>
          <w:trHeight w:val="230"/>
        </w:trPr>
        <w:tc>
          <w:tcPr>
            <w:tcW w:w="709" w:type="dxa"/>
            <w:tcBorders>
              <w:top w:val="single" w:sz="4" w:space="0" w:color="000000"/>
              <w:bottom w:val="single" w:sz="2" w:space="0" w:color="000000"/>
            </w:tcBorders>
          </w:tcPr>
          <w:p w14:paraId="38E8929C" w14:textId="77777777" w:rsidR="003073A8" w:rsidRPr="00727A42" w:rsidRDefault="003073A8" w:rsidP="009F3DA8">
            <w:pPr>
              <w:rPr>
                <w:sz w:val="16"/>
              </w:rPr>
            </w:pPr>
          </w:p>
        </w:tc>
        <w:tc>
          <w:tcPr>
            <w:tcW w:w="1276" w:type="dxa"/>
            <w:tcBorders>
              <w:top w:val="single" w:sz="4" w:space="0" w:color="000000"/>
              <w:bottom w:val="single" w:sz="2" w:space="0" w:color="000000"/>
            </w:tcBorders>
          </w:tcPr>
          <w:p w14:paraId="4D4D33A7" w14:textId="77777777" w:rsidR="003073A8" w:rsidRPr="00727A42" w:rsidRDefault="003073A8" w:rsidP="009F3DA8">
            <w:pPr>
              <w:spacing w:before="23"/>
              <w:ind w:left="117"/>
              <w:rPr>
                <w:spacing w:val="-2"/>
                <w:sz w:val="16"/>
              </w:rPr>
            </w:pPr>
            <w:r w:rsidRPr="00727A42">
              <w:rPr>
                <w:spacing w:val="-2"/>
                <w:sz w:val="16"/>
              </w:rPr>
              <w:t>2952270004029</w:t>
            </w:r>
          </w:p>
        </w:tc>
        <w:tc>
          <w:tcPr>
            <w:tcW w:w="5954" w:type="dxa"/>
            <w:tcBorders>
              <w:top w:val="single" w:sz="4" w:space="0" w:color="000000"/>
              <w:bottom w:val="single" w:sz="2" w:space="0" w:color="000000"/>
            </w:tcBorders>
          </w:tcPr>
          <w:p w14:paraId="25C3645D" w14:textId="77777777" w:rsidR="003073A8" w:rsidRPr="00727A42" w:rsidRDefault="003073A8" w:rsidP="009F3DA8">
            <w:pPr>
              <w:spacing w:line="210" w:lineRule="exact"/>
              <w:ind w:left="108"/>
              <w:rPr>
                <w:sz w:val="20"/>
              </w:rPr>
            </w:pPr>
            <w:r w:rsidRPr="00727A42">
              <w:rPr>
                <w:sz w:val="20"/>
              </w:rPr>
              <w:t>Topitor</w:t>
            </w:r>
            <w:r w:rsidRPr="00727A42">
              <w:rPr>
                <w:spacing w:val="-5"/>
                <w:sz w:val="20"/>
              </w:rPr>
              <w:t xml:space="preserve"> </w:t>
            </w:r>
            <w:r w:rsidRPr="00727A42">
              <w:rPr>
                <w:sz w:val="20"/>
              </w:rPr>
              <w:t>bitum</w:t>
            </w:r>
            <w:r w:rsidRPr="00727A42">
              <w:rPr>
                <w:spacing w:val="-1"/>
                <w:sz w:val="20"/>
              </w:rPr>
              <w:t xml:space="preserve"> </w:t>
            </w:r>
            <w:r w:rsidRPr="00727A42">
              <w:rPr>
                <w:sz w:val="20"/>
              </w:rPr>
              <w:t>de</w:t>
            </w:r>
            <w:r w:rsidRPr="00727A42">
              <w:rPr>
                <w:spacing w:val="-5"/>
                <w:sz w:val="20"/>
              </w:rPr>
              <w:t xml:space="preserve"> </w:t>
            </w:r>
            <w:r w:rsidRPr="00727A42">
              <w:rPr>
                <w:sz w:val="20"/>
              </w:rPr>
              <w:t>500</w:t>
            </w:r>
            <w:r w:rsidRPr="00727A42">
              <w:rPr>
                <w:spacing w:val="-3"/>
                <w:sz w:val="20"/>
              </w:rPr>
              <w:t xml:space="preserve"> </w:t>
            </w:r>
            <w:r w:rsidRPr="00727A42">
              <w:rPr>
                <w:spacing w:val="-10"/>
                <w:sz w:val="20"/>
              </w:rPr>
              <w:t>l</w:t>
            </w:r>
          </w:p>
        </w:tc>
        <w:tc>
          <w:tcPr>
            <w:tcW w:w="992" w:type="dxa"/>
            <w:tcBorders>
              <w:top w:val="single" w:sz="4" w:space="0" w:color="000000"/>
              <w:bottom w:val="single" w:sz="2" w:space="0" w:color="000000"/>
            </w:tcBorders>
          </w:tcPr>
          <w:p w14:paraId="53EDFD54"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4" w:space="0" w:color="000000"/>
              <w:bottom w:val="single" w:sz="2" w:space="0" w:color="000000"/>
            </w:tcBorders>
          </w:tcPr>
          <w:p w14:paraId="6C1C6C89" w14:textId="77777777" w:rsidR="003073A8" w:rsidRPr="00727A42" w:rsidRDefault="003073A8" w:rsidP="009F3DA8">
            <w:pPr>
              <w:spacing w:line="210" w:lineRule="exact"/>
              <w:ind w:left="109"/>
              <w:rPr>
                <w:spacing w:val="-2"/>
                <w:sz w:val="20"/>
              </w:rPr>
            </w:pPr>
            <w:r w:rsidRPr="00727A42">
              <w:rPr>
                <w:spacing w:val="-2"/>
                <w:sz w:val="20"/>
              </w:rPr>
              <w:t>4,9500</w:t>
            </w:r>
          </w:p>
        </w:tc>
      </w:tr>
      <w:tr w:rsidR="003073A8" w:rsidRPr="00727A42" w14:paraId="58D008FF" w14:textId="77777777" w:rsidTr="009F3DA8">
        <w:trPr>
          <w:trHeight w:val="230"/>
        </w:trPr>
        <w:tc>
          <w:tcPr>
            <w:tcW w:w="709" w:type="dxa"/>
            <w:tcBorders>
              <w:top w:val="single" w:sz="2" w:space="0" w:color="000000"/>
              <w:bottom w:val="single" w:sz="4" w:space="0" w:color="000000"/>
            </w:tcBorders>
          </w:tcPr>
          <w:p w14:paraId="5E5DC87B"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4EE10607" w14:textId="77777777" w:rsidR="003073A8" w:rsidRPr="00727A42" w:rsidRDefault="003073A8" w:rsidP="009F3DA8">
            <w:pPr>
              <w:spacing w:before="23"/>
              <w:ind w:left="117"/>
              <w:rPr>
                <w:spacing w:val="-2"/>
                <w:sz w:val="16"/>
              </w:rPr>
            </w:pPr>
            <w:r w:rsidRPr="00727A42">
              <w:rPr>
                <w:spacing w:val="-2"/>
                <w:sz w:val="16"/>
              </w:rPr>
              <w:t>2922140006702</w:t>
            </w:r>
          </w:p>
        </w:tc>
        <w:tc>
          <w:tcPr>
            <w:tcW w:w="5954" w:type="dxa"/>
            <w:tcBorders>
              <w:top w:val="single" w:sz="2" w:space="0" w:color="000000"/>
              <w:bottom w:val="single" w:sz="4" w:space="0" w:color="000000"/>
            </w:tcBorders>
          </w:tcPr>
          <w:p w14:paraId="29B1113D" w14:textId="77777777" w:rsidR="003073A8" w:rsidRPr="00727A42" w:rsidRDefault="003073A8" w:rsidP="009F3DA8">
            <w:pPr>
              <w:spacing w:line="210" w:lineRule="exact"/>
              <w:ind w:left="108"/>
              <w:rPr>
                <w:sz w:val="20"/>
              </w:rPr>
            </w:pPr>
            <w:r w:rsidRPr="00727A42">
              <w:rPr>
                <w:sz w:val="20"/>
              </w:rPr>
              <w:t>Macara</w:t>
            </w:r>
            <w:r w:rsidRPr="00727A42">
              <w:rPr>
                <w:spacing w:val="-4"/>
                <w:sz w:val="20"/>
              </w:rPr>
              <w:t xml:space="preserve"> </w:t>
            </w:r>
            <w:r w:rsidRPr="00727A42">
              <w:rPr>
                <w:sz w:val="20"/>
              </w:rPr>
              <w:t>de</w:t>
            </w:r>
            <w:r w:rsidRPr="00727A42">
              <w:rPr>
                <w:spacing w:val="-3"/>
                <w:sz w:val="20"/>
              </w:rPr>
              <w:t xml:space="preserve"> </w:t>
            </w:r>
            <w:r w:rsidRPr="00727A42">
              <w:rPr>
                <w:spacing w:val="-2"/>
                <w:sz w:val="20"/>
              </w:rPr>
              <w:t>fereastra</w:t>
            </w:r>
          </w:p>
        </w:tc>
        <w:tc>
          <w:tcPr>
            <w:tcW w:w="992" w:type="dxa"/>
            <w:tcBorders>
              <w:top w:val="single" w:sz="2" w:space="0" w:color="000000"/>
              <w:bottom w:val="single" w:sz="4" w:space="0" w:color="000000"/>
            </w:tcBorders>
          </w:tcPr>
          <w:p w14:paraId="08EF0AB5"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4" w:space="0" w:color="000000"/>
            </w:tcBorders>
          </w:tcPr>
          <w:p w14:paraId="557A8869" w14:textId="77777777" w:rsidR="003073A8" w:rsidRPr="00727A42" w:rsidRDefault="003073A8" w:rsidP="009F3DA8">
            <w:pPr>
              <w:spacing w:line="210" w:lineRule="exact"/>
              <w:ind w:left="109"/>
              <w:rPr>
                <w:spacing w:val="-2"/>
                <w:sz w:val="20"/>
              </w:rPr>
            </w:pPr>
            <w:r w:rsidRPr="00727A42">
              <w:rPr>
                <w:spacing w:val="-2"/>
                <w:sz w:val="20"/>
              </w:rPr>
              <w:t>0,2700</w:t>
            </w:r>
          </w:p>
        </w:tc>
      </w:tr>
      <w:tr w:rsidR="003073A8" w:rsidRPr="00727A42" w14:paraId="27D1B2D0" w14:textId="77777777" w:rsidTr="009F3DA8">
        <w:trPr>
          <w:trHeight w:val="1149"/>
        </w:trPr>
        <w:tc>
          <w:tcPr>
            <w:tcW w:w="709" w:type="dxa"/>
            <w:tcBorders>
              <w:top w:val="single" w:sz="4" w:space="0" w:color="000000"/>
              <w:bottom w:val="single" w:sz="4" w:space="0" w:color="000000"/>
            </w:tcBorders>
          </w:tcPr>
          <w:p w14:paraId="3FF60B35" w14:textId="77777777" w:rsidR="003073A8" w:rsidRPr="00727A42" w:rsidRDefault="003073A8" w:rsidP="009F3DA8">
            <w:pPr>
              <w:spacing w:line="275" w:lineRule="exact"/>
              <w:ind w:left="107"/>
              <w:rPr>
                <w:spacing w:val="-5"/>
              </w:rPr>
            </w:pPr>
            <w:r w:rsidRPr="00727A42">
              <w:rPr>
                <w:spacing w:val="-5"/>
              </w:rPr>
              <w:t>14</w:t>
            </w:r>
          </w:p>
        </w:tc>
        <w:tc>
          <w:tcPr>
            <w:tcW w:w="1276" w:type="dxa"/>
            <w:tcBorders>
              <w:top w:val="single" w:sz="4" w:space="0" w:color="000000"/>
              <w:bottom w:val="single" w:sz="4" w:space="0" w:color="000000"/>
            </w:tcBorders>
          </w:tcPr>
          <w:p w14:paraId="5D18D1A9" w14:textId="77777777" w:rsidR="003073A8" w:rsidRPr="00727A42" w:rsidRDefault="003073A8" w:rsidP="009F3DA8">
            <w:pPr>
              <w:spacing w:line="275" w:lineRule="exact"/>
              <w:ind w:left="108"/>
              <w:rPr>
                <w:spacing w:val="-2"/>
              </w:rPr>
            </w:pPr>
            <w:r w:rsidRPr="00727A42">
              <w:rPr>
                <w:spacing w:val="-2"/>
              </w:rPr>
              <w:t>RpCE03H</w:t>
            </w:r>
          </w:p>
        </w:tc>
        <w:tc>
          <w:tcPr>
            <w:tcW w:w="5954" w:type="dxa"/>
            <w:tcBorders>
              <w:top w:val="single" w:sz="4" w:space="0" w:color="000000"/>
              <w:bottom w:val="single" w:sz="4" w:space="0" w:color="000000"/>
            </w:tcBorders>
          </w:tcPr>
          <w:p w14:paraId="1C301F55" w14:textId="77777777" w:rsidR="003073A8" w:rsidRPr="00727A42" w:rsidRDefault="003073A8" w:rsidP="009F3DA8">
            <w:pPr>
              <w:widowControl w:val="0"/>
              <w:autoSpaceDE w:val="0"/>
              <w:autoSpaceDN w:val="0"/>
              <w:ind w:left="108"/>
              <w:rPr>
                <w:sz w:val="20"/>
              </w:rPr>
            </w:pPr>
            <w:r w:rsidRPr="00727A42">
              <w:rPr>
                <w:sz w:val="20"/>
                <w:szCs w:val="22"/>
              </w:rPr>
              <w:t>Izolatii</w:t>
            </w:r>
            <w:r w:rsidRPr="00727A42">
              <w:rPr>
                <w:spacing w:val="-12"/>
                <w:sz w:val="20"/>
                <w:szCs w:val="22"/>
              </w:rPr>
              <w:t xml:space="preserve"> </w:t>
            </w:r>
            <w:r w:rsidRPr="00727A42">
              <w:rPr>
                <w:sz w:val="20"/>
                <w:szCs w:val="22"/>
              </w:rPr>
              <w:t>higrofuge</w:t>
            </w:r>
            <w:r w:rsidRPr="00727A42">
              <w:rPr>
                <w:spacing w:val="-11"/>
                <w:sz w:val="20"/>
                <w:szCs w:val="22"/>
              </w:rPr>
              <w:t xml:space="preserve"> </w:t>
            </w:r>
            <w:r w:rsidRPr="00727A42">
              <w:rPr>
                <w:sz w:val="20"/>
                <w:szCs w:val="22"/>
              </w:rPr>
              <w:t>pe</w:t>
            </w:r>
            <w:r w:rsidRPr="00727A42">
              <w:rPr>
                <w:spacing w:val="-11"/>
                <w:sz w:val="20"/>
                <w:szCs w:val="22"/>
              </w:rPr>
              <w:t xml:space="preserve"> </w:t>
            </w:r>
            <w:r w:rsidRPr="00727A42">
              <w:rPr>
                <w:sz w:val="20"/>
                <w:szCs w:val="22"/>
              </w:rPr>
              <w:t>suprafete</w:t>
            </w:r>
            <w:r w:rsidRPr="00727A42">
              <w:rPr>
                <w:spacing w:val="-13"/>
                <w:sz w:val="20"/>
                <w:szCs w:val="22"/>
              </w:rPr>
              <w:t xml:space="preserve"> </w:t>
            </w:r>
            <w:r w:rsidRPr="00727A42">
              <w:rPr>
                <w:sz w:val="20"/>
                <w:szCs w:val="22"/>
              </w:rPr>
              <w:t>verticale</w:t>
            </w:r>
            <w:r w:rsidRPr="00727A42">
              <w:rPr>
                <w:spacing w:val="-11"/>
                <w:sz w:val="20"/>
                <w:szCs w:val="22"/>
              </w:rPr>
              <w:t xml:space="preserve"> </w:t>
            </w:r>
            <w:r w:rsidRPr="00727A42">
              <w:rPr>
                <w:sz w:val="20"/>
                <w:szCs w:val="22"/>
              </w:rPr>
              <w:t>sau</w:t>
            </w:r>
            <w:r w:rsidRPr="00727A42">
              <w:rPr>
                <w:spacing w:val="-10"/>
                <w:sz w:val="20"/>
                <w:szCs w:val="22"/>
              </w:rPr>
              <w:t xml:space="preserve"> </w:t>
            </w:r>
            <w:r w:rsidRPr="00727A42">
              <w:rPr>
                <w:sz w:val="20"/>
                <w:szCs w:val="22"/>
              </w:rPr>
              <w:t>inclinate</w:t>
            </w:r>
            <w:r w:rsidRPr="00727A42">
              <w:rPr>
                <w:spacing w:val="-11"/>
                <w:sz w:val="20"/>
                <w:szCs w:val="22"/>
              </w:rPr>
              <w:t xml:space="preserve"> </w:t>
            </w:r>
            <w:r w:rsidRPr="00727A42">
              <w:rPr>
                <w:sz w:val="20"/>
                <w:szCs w:val="22"/>
              </w:rPr>
              <w:t>la</w:t>
            </w:r>
            <w:r w:rsidRPr="00727A42">
              <w:rPr>
                <w:spacing w:val="-11"/>
                <w:sz w:val="20"/>
                <w:szCs w:val="22"/>
              </w:rPr>
              <w:t xml:space="preserve"> </w:t>
            </w:r>
            <w:r w:rsidRPr="00727A42">
              <w:rPr>
                <w:sz w:val="20"/>
                <w:szCs w:val="22"/>
              </w:rPr>
              <w:t>peste</w:t>
            </w:r>
            <w:r w:rsidRPr="00727A42">
              <w:rPr>
                <w:spacing w:val="-9"/>
                <w:sz w:val="20"/>
                <w:szCs w:val="22"/>
              </w:rPr>
              <w:t xml:space="preserve"> </w:t>
            </w:r>
            <w:r w:rsidRPr="00727A42">
              <w:rPr>
                <w:sz w:val="20"/>
                <w:szCs w:val="22"/>
              </w:rPr>
              <w:t>20</w:t>
            </w:r>
            <w:r w:rsidRPr="00727A42">
              <w:rPr>
                <w:spacing w:val="-10"/>
                <w:sz w:val="20"/>
                <w:szCs w:val="22"/>
              </w:rPr>
              <w:t xml:space="preserve"> </w:t>
            </w:r>
            <w:r w:rsidRPr="00727A42">
              <w:rPr>
                <w:sz w:val="20"/>
                <w:szCs w:val="22"/>
              </w:rPr>
              <w:t>grade, plane sau curbe, la subsoluri sau acoperisuri</w:t>
            </w:r>
            <w:r w:rsidRPr="00727A42">
              <w:rPr>
                <w:spacing w:val="-1"/>
                <w:sz w:val="20"/>
                <w:szCs w:val="22"/>
              </w:rPr>
              <w:t xml:space="preserve"> </w:t>
            </w:r>
            <w:r w:rsidRPr="00727A42">
              <w:rPr>
                <w:sz w:val="20"/>
                <w:szCs w:val="22"/>
              </w:rPr>
              <w:t>de beton (aticuri, seduri, timpane, calcane etc.), executate la cald, 1 strat de</w:t>
            </w:r>
            <w:r w:rsidRPr="00727A42">
              <w:rPr>
                <w:spacing w:val="-1"/>
                <w:sz w:val="20"/>
                <w:szCs w:val="22"/>
              </w:rPr>
              <w:t xml:space="preserve"> </w:t>
            </w:r>
            <w:r w:rsidRPr="00727A42">
              <w:rPr>
                <w:sz w:val="20"/>
                <w:szCs w:val="22"/>
              </w:rPr>
              <w:t>pinza bitumata, cu mastic bituminos (2 straturi) fixat prin cuie cu cap plat la distante de</w:t>
            </w:r>
          </w:p>
          <w:p w14:paraId="7D2EB8AC" w14:textId="77777777" w:rsidR="003073A8" w:rsidRPr="00727A42" w:rsidRDefault="003073A8" w:rsidP="009F3DA8">
            <w:pPr>
              <w:ind w:left="108"/>
              <w:rPr>
                <w:sz w:val="20"/>
              </w:rPr>
            </w:pPr>
            <w:r w:rsidRPr="00727A42">
              <w:rPr>
                <w:sz w:val="20"/>
              </w:rPr>
              <w:t>cel</w:t>
            </w:r>
            <w:r w:rsidRPr="00727A42">
              <w:rPr>
                <w:spacing w:val="-4"/>
                <w:sz w:val="20"/>
              </w:rPr>
              <w:t xml:space="preserve"> </w:t>
            </w:r>
            <w:r w:rsidRPr="00727A42">
              <w:rPr>
                <w:sz w:val="20"/>
              </w:rPr>
              <w:t>mult</w:t>
            </w:r>
            <w:r w:rsidRPr="00727A42">
              <w:rPr>
                <w:spacing w:val="-3"/>
                <w:sz w:val="20"/>
              </w:rPr>
              <w:t xml:space="preserve"> </w:t>
            </w:r>
            <w:r w:rsidRPr="00727A42">
              <w:rPr>
                <w:sz w:val="20"/>
              </w:rPr>
              <w:t>50</w:t>
            </w:r>
            <w:r w:rsidRPr="00727A42">
              <w:rPr>
                <w:spacing w:val="-2"/>
                <w:sz w:val="20"/>
              </w:rPr>
              <w:t xml:space="preserve"> </w:t>
            </w:r>
            <w:r w:rsidRPr="00727A42">
              <w:rPr>
                <w:sz w:val="20"/>
              </w:rPr>
              <w:t>cm</w:t>
            </w:r>
            <w:r w:rsidRPr="00727A42">
              <w:rPr>
                <w:spacing w:val="-3"/>
                <w:sz w:val="20"/>
              </w:rPr>
              <w:t xml:space="preserve"> </w:t>
            </w:r>
            <w:r w:rsidRPr="00727A42">
              <w:rPr>
                <w:sz w:val="20"/>
              </w:rPr>
              <w:t>la</w:t>
            </w:r>
            <w:r w:rsidRPr="00727A42">
              <w:rPr>
                <w:spacing w:val="-3"/>
                <w:sz w:val="20"/>
              </w:rPr>
              <w:t xml:space="preserve"> </w:t>
            </w:r>
            <w:r w:rsidRPr="00727A42">
              <w:rPr>
                <w:sz w:val="20"/>
              </w:rPr>
              <w:t>capetele</w:t>
            </w:r>
            <w:r w:rsidRPr="00727A42">
              <w:rPr>
                <w:spacing w:val="-2"/>
                <w:sz w:val="20"/>
              </w:rPr>
              <w:t xml:space="preserve"> foilor</w:t>
            </w:r>
          </w:p>
        </w:tc>
        <w:tc>
          <w:tcPr>
            <w:tcW w:w="992" w:type="dxa"/>
            <w:tcBorders>
              <w:top w:val="single" w:sz="4" w:space="0" w:color="000000"/>
              <w:bottom w:val="single" w:sz="4" w:space="0" w:color="000000"/>
            </w:tcBorders>
          </w:tcPr>
          <w:p w14:paraId="046F928D" w14:textId="77777777" w:rsidR="003073A8" w:rsidRPr="00727A42" w:rsidRDefault="003073A8" w:rsidP="009F3DA8">
            <w:pPr>
              <w:widowControl w:val="0"/>
              <w:autoSpaceDE w:val="0"/>
              <w:autoSpaceDN w:val="0"/>
              <w:spacing w:before="159"/>
              <w:rPr>
                <w:b/>
              </w:rPr>
            </w:pPr>
          </w:p>
          <w:p w14:paraId="4755ECA3" w14:textId="77777777" w:rsidR="003073A8" w:rsidRPr="00727A42" w:rsidRDefault="003073A8" w:rsidP="009F3DA8">
            <w:pPr>
              <w:spacing w:before="159"/>
              <w:rPr>
                <w:b/>
              </w:rPr>
            </w:pPr>
            <w:r w:rsidRPr="00727A42">
              <w:rPr>
                <w:spacing w:val="-5"/>
              </w:rPr>
              <w:t>m2</w:t>
            </w:r>
          </w:p>
        </w:tc>
        <w:tc>
          <w:tcPr>
            <w:tcW w:w="1418" w:type="dxa"/>
            <w:tcBorders>
              <w:top w:val="single" w:sz="4" w:space="0" w:color="000000"/>
              <w:bottom w:val="single" w:sz="4" w:space="0" w:color="000000"/>
            </w:tcBorders>
          </w:tcPr>
          <w:p w14:paraId="4663F2A5" w14:textId="77777777" w:rsidR="003073A8" w:rsidRPr="00727A42" w:rsidRDefault="003073A8" w:rsidP="009F3DA8">
            <w:pPr>
              <w:widowControl w:val="0"/>
              <w:autoSpaceDE w:val="0"/>
              <w:autoSpaceDN w:val="0"/>
              <w:spacing w:before="159"/>
              <w:rPr>
                <w:b/>
              </w:rPr>
            </w:pPr>
          </w:p>
          <w:p w14:paraId="03607E16" w14:textId="77777777" w:rsidR="003073A8" w:rsidRPr="00727A42" w:rsidRDefault="003073A8" w:rsidP="009F3DA8">
            <w:pPr>
              <w:spacing w:before="159"/>
              <w:rPr>
                <w:b/>
              </w:rPr>
            </w:pPr>
            <w:r w:rsidRPr="00727A42">
              <w:rPr>
                <w:spacing w:val="-2"/>
              </w:rPr>
              <w:t>90,000</w:t>
            </w:r>
          </w:p>
        </w:tc>
      </w:tr>
      <w:tr w:rsidR="003073A8" w:rsidRPr="00727A42" w14:paraId="7FE9EA80" w14:textId="77777777" w:rsidTr="009F3DA8">
        <w:trPr>
          <w:trHeight w:val="230"/>
        </w:trPr>
        <w:tc>
          <w:tcPr>
            <w:tcW w:w="709" w:type="dxa"/>
            <w:tcBorders>
              <w:top w:val="single" w:sz="4" w:space="0" w:color="000000"/>
              <w:bottom w:val="single" w:sz="2" w:space="0" w:color="000000"/>
            </w:tcBorders>
          </w:tcPr>
          <w:p w14:paraId="32C59E78" w14:textId="77777777" w:rsidR="003073A8" w:rsidRPr="00727A42" w:rsidRDefault="003073A8" w:rsidP="009F3DA8">
            <w:pPr>
              <w:rPr>
                <w:sz w:val="16"/>
              </w:rPr>
            </w:pPr>
          </w:p>
        </w:tc>
        <w:tc>
          <w:tcPr>
            <w:tcW w:w="1276" w:type="dxa"/>
            <w:tcBorders>
              <w:top w:val="single" w:sz="4" w:space="0" w:color="000000"/>
              <w:bottom w:val="single" w:sz="2" w:space="0" w:color="000000"/>
            </w:tcBorders>
          </w:tcPr>
          <w:p w14:paraId="625D3151" w14:textId="77777777" w:rsidR="003073A8" w:rsidRPr="00727A42" w:rsidRDefault="003073A8" w:rsidP="009F3DA8">
            <w:pPr>
              <w:spacing w:before="25"/>
              <w:ind w:left="117"/>
              <w:rPr>
                <w:spacing w:val="-2"/>
                <w:sz w:val="16"/>
              </w:rPr>
            </w:pPr>
            <w:r w:rsidRPr="00727A42">
              <w:rPr>
                <w:spacing w:val="-2"/>
                <w:sz w:val="16"/>
              </w:rPr>
              <w:t>7134030012200</w:t>
            </w:r>
          </w:p>
        </w:tc>
        <w:tc>
          <w:tcPr>
            <w:tcW w:w="5954" w:type="dxa"/>
            <w:tcBorders>
              <w:top w:val="single" w:sz="4" w:space="0" w:color="000000"/>
              <w:bottom w:val="single" w:sz="2" w:space="0" w:color="000000"/>
            </w:tcBorders>
          </w:tcPr>
          <w:p w14:paraId="2C39D475" w14:textId="77777777" w:rsidR="003073A8" w:rsidRPr="00727A42" w:rsidRDefault="003073A8" w:rsidP="009F3DA8">
            <w:pPr>
              <w:spacing w:line="210" w:lineRule="exact"/>
              <w:ind w:left="108"/>
              <w:rPr>
                <w:sz w:val="20"/>
              </w:rPr>
            </w:pPr>
            <w:r w:rsidRPr="00727A42">
              <w:rPr>
                <w:sz w:val="20"/>
              </w:rPr>
              <w:t>Izolator</w:t>
            </w:r>
            <w:r w:rsidRPr="00727A42">
              <w:rPr>
                <w:spacing w:val="-5"/>
                <w:sz w:val="20"/>
              </w:rPr>
              <w:t xml:space="preserve"> </w:t>
            </w:r>
            <w:r w:rsidRPr="00727A42">
              <w:rPr>
                <w:spacing w:val="-2"/>
                <w:sz w:val="20"/>
              </w:rPr>
              <w:t>hidrofug</w:t>
            </w:r>
          </w:p>
        </w:tc>
        <w:tc>
          <w:tcPr>
            <w:tcW w:w="992" w:type="dxa"/>
            <w:tcBorders>
              <w:top w:val="single" w:sz="4" w:space="0" w:color="000000"/>
              <w:bottom w:val="single" w:sz="2" w:space="0" w:color="000000"/>
            </w:tcBorders>
          </w:tcPr>
          <w:p w14:paraId="419852C9"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2" w:space="0" w:color="000000"/>
            </w:tcBorders>
          </w:tcPr>
          <w:p w14:paraId="0BACD166" w14:textId="77777777" w:rsidR="003073A8" w:rsidRPr="00727A42" w:rsidRDefault="003073A8" w:rsidP="009F3DA8">
            <w:pPr>
              <w:spacing w:line="210" w:lineRule="exact"/>
              <w:ind w:left="109"/>
              <w:rPr>
                <w:spacing w:val="-2"/>
                <w:sz w:val="20"/>
              </w:rPr>
            </w:pPr>
            <w:r w:rsidRPr="00727A42">
              <w:rPr>
                <w:spacing w:val="-2"/>
                <w:sz w:val="20"/>
              </w:rPr>
              <w:t>25,2000</w:t>
            </w:r>
          </w:p>
        </w:tc>
      </w:tr>
      <w:tr w:rsidR="003073A8" w:rsidRPr="00727A42" w14:paraId="0E4CC3B0" w14:textId="77777777" w:rsidTr="009F3DA8">
        <w:trPr>
          <w:trHeight w:val="230"/>
        </w:trPr>
        <w:tc>
          <w:tcPr>
            <w:tcW w:w="709" w:type="dxa"/>
            <w:tcBorders>
              <w:top w:val="single" w:sz="2" w:space="0" w:color="000000"/>
              <w:bottom w:val="single" w:sz="4" w:space="0" w:color="000000"/>
            </w:tcBorders>
          </w:tcPr>
          <w:p w14:paraId="4BD63665"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73F1B14E" w14:textId="77777777" w:rsidR="003073A8" w:rsidRPr="00727A42" w:rsidRDefault="003073A8" w:rsidP="009F3DA8">
            <w:pPr>
              <w:spacing w:before="23"/>
              <w:ind w:left="117"/>
              <w:rPr>
                <w:spacing w:val="-2"/>
                <w:sz w:val="16"/>
              </w:rPr>
            </w:pPr>
            <w:r w:rsidRPr="00727A42">
              <w:rPr>
                <w:spacing w:val="-2"/>
                <w:sz w:val="16"/>
              </w:rPr>
              <w:t>9310060019920</w:t>
            </w:r>
          </w:p>
        </w:tc>
        <w:tc>
          <w:tcPr>
            <w:tcW w:w="5954" w:type="dxa"/>
            <w:tcBorders>
              <w:top w:val="single" w:sz="2" w:space="0" w:color="000000"/>
              <w:bottom w:val="single" w:sz="4" w:space="0" w:color="000000"/>
            </w:tcBorders>
          </w:tcPr>
          <w:p w14:paraId="1A2BFDC4" w14:textId="77777777" w:rsidR="003073A8" w:rsidRPr="00727A42" w:rsidRDefault="003073A8" w:rsidP="009F3DA8">
            <w:pPr>
              <w:spacing w:line="210"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2" w:space="0" w:color="000000"/>
              <w:bottom w:val="single" w:sz="4" w:space="0" w:color="000000"/>
            </w:tcBorders>
          </w:tcPr>
          <w:p w14:paraId="24B30892"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2" w:space="0" w:color="000000"/>
              <w:bottom w:val="single" w:sz="4" w:space="0" w:color="000000"/>
            </w:tcBorders>
          </w:tcPr>
          <w:p w14:paraId="035C7DA5" w14:textId="77777777" w:rsidR="003073A8" w:rsidRPr="00727A42" w:rsidRDefault="003073A8" w:rsidP="009F3DA8">
            <w:pPr>
              <w:spacing w:line="210" w:lineRule="exact"/>
              <w:ind w:left="109"/>
              <w:rPr>
                <w:spacing w:val="-2"/>
                <w:sz w:val="20"/>
              </w:rPr>
            </w:pPr>
            <w:r w:rsidRPr="00727A42">
              <w:rPr>
                <w:spacing w:val="-2"/>
                <w:sz w:val="20"/>
              </w:rPr>
              <w:t>12,6000</w:t>
            </w:r>
          </w:p>
        </w:tc>
      </w:tr>
      <w:tr w:rsidR="003073A8" w:rsidRPr="00727A42" w14:paraId="76DE4214" w14:textId="77777777" w:rsidTr="009F3DA8">
        <w:trPr>
          <w:trHeight w:val="230"/>
        </w:trPr>
        <w:tc>
          <w:tcPr>
            <w:tcW w:w="709" w:type="dxa"/>
            <w:tcBorders>
              <w:top w:val="single" w:sz="4" w:space="0" w:color="000000"/>
              <w:bottom w:val="single" w:sz="4" w:space="0" w:color="000000"/>
            </w:tcBorders>
          </w:tcPr>
          <w:p w14:paraId="31FBF8E0"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2A877D39" w14:textId="77777777" w:rsidR="003073A8" w:rsidRPr="00727A42" w:rsidRDefault="003073A8" w:rsidP="009F3DA8">
            <w:pPr>
              <w:spacing w:before="1"/>
              <w:ind w:left="117"/>
              <w:rPr>
                <w:spacing w:val="-2"/>
                <w:sz w:val="16"/>
              </w:rPr>
            </w:pPr>
            <w:r w:rsidRPr="00727A42">
              <w:rPr>
                <w:spacing w:val="-2"/>
                <w:sz w:val="16"/>
              </w:rPr>
              <w:t>2682132600480</w:t>
            </w:r>
          </w:p>
        </w:tc>
        <w:tc>
          <w:tcPr>
            <w:tcW w:w="5954" w:type="dxa"/>
            <w:tcBorders>
              <w:top w:val="single" w:sz="4" w:space="0" w:color="000000"/>
              <w:bottom w:val="single" w:sz="4" w:space="0" w:color="000000"/>
            </w:tcBorders>
          </w:tcPr>
          <w:p w14:paraId="2ADBB100" w14:textId="77777777" w:rsidR="003073A8" w:rsidRPr="00727A42" w:rsidRDefault="003073A8" w:rsidP="009F3DA8">
            <w:pPr>
              <w:spacing w:line="210" w:lineRule="exact"/>
              <w:ind w:left="108"/>
              <w:rPr>
                <w:sz w:val="20"/>
              </w:rPr>
            </w:pPr>
            <w:r w:rsidRPr="00727A42">
              <w:rPr>
                <w:sz w:val="20"/>
              </w:rPr>
              <w:t>Pinza</w:t>
            </w:r>
            <w:r w:rsidRPr="00727A42">
              <w:rPr>
                <w:spacing w:val="-5"/>
                <w:sz w:val="20"/>
              </w:rPr>
              <w:t xml:space="preserve"> </w:t>
            </w:r>
            <w:r w:rsidRPr="00727A42">
              <w:rPr>
                <w:spacing w:val="-2"/>
                <w:sz w:val="20"/>
              </w:rPr>
              <w:t>bitumata</w:t>
            </w:r>
          </w:p>
        </w:tc>
        <w:tc>
          <w:tcPr>
            <w:tcW w:w="992" w:type="dxa"/>
            <w:tcBorders>
              <w:top w:val="single" w:sz="4" w:space="0" w:color="000000"/>
              <w:bottom w:val="single" w:sz="4" w:space="0" w:color="000000"/>
            </w:tcBorders>
          </w:tcPr>
          <w:p w14:paraId="492216CE" w14:textId="77777777" w:rsidR="003073A8" w:rsidRPr="00727A42" w:rsidRDefault="003073A8" w:rsidP="009F3DA8">
            <w:pPr>
              <w:spacing w:line="210" w:lineRule="exact"/>
              <w:ind w:left="106"/>
              <w:rPr>
                <w:spacing w:val="-5"/>
                <w:sz w:val="20"/>
              </w:rPr>
            </w:pPr>
            <w:r w:rsidRPr="00727A42">
              <w:rPr>
                <w:spacing w:val="-5"/>
                <w:sz w:val="20"/>
              </w:rPr>
              <w:t>m2</w:t>
            </w:r>
          </w:p>
        </w:tc>
        <w:tc>
          <w:tcPr>
            <w:tcW w:w="1418" w:type="dxa"/>
            <w:tcBorders>
              <w:top w:val="single" w:sz="4" w:space="0" w:color="000000"/>
              <w:bottom w:val="single" w:sz="4" w:space="0" w:color="000000"/>
            </w:tcBorders>
          </w:tcPr>
          <w:p w14:paraId="3BD1B374" w14:textId="77777777" w:rsidR="003073A8" w:rsidRPr="00727A42" w:rsidRDefault="003073A8" w:rsidP="009F3DA8">
            <w:pPr>
              <w:spacing w:line="210" w:lineRule="exact"/>
              <w:ind w:left="109"/>
              <w:rPr>
                <w:spacing w:val="-2"/>
                <w:sz w:val="20"/>
              </w:rPr>
            </w:pPr>
            <w:r w:rsidRPr="00727A42">
              <w:rPr>
                <w:spacing w:val="-2"/>
                <w:sz w:val="20"/>
              </w:rPr>
              <w:t>103,8240</w:t>
            </w:r>
          </w:p>
        </w:tc>
      </w:tr>
      <w:tr w:rsidR="003073A8" w:rsidRPr="00727A42" w14:paraId="5330036C" w14:textId="77777777" w:rsidTr="009F3DA8">
        <w:trPr>
          <w:trHeight w:val="230"/>
        </w:trPr>
        <w:tc>
          <w:tcPr>
            <w:tcW w:w="709" w:type="dxa"/>
            <w:tcBorders>
              <w:top w:val="single" w:sz="4" w:space="0" w:color="000000"/>
              <w:bottom w:val="single" w:sz="4" w:space="0" w:color="000000"/>
            </w:tcBorders>
          </w:tcPr>
          <w:p w14:paraId="4799EA68"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6C27C68" w14:textId="77777777" w:rsidR="003073A8" w:rsidRPr="00727A42" w:rsidRDefault="003073A8" w:rsidP="009F3DA8">
            <w:pPr>
              <w:spacing w:before="1"/>
              <w:ind w:left="117"/>
              <w:rPr>
                <w:spacing w:val="-2"/>
                <w:sz w:val="16"/>
              </w:rPr>
            </w:pPr>
            <w:r w:rsidRPr="00727A42">
              <w:rPr>
                <w:spacing w:val="-2"/>
                <w:sz w:val="16"/>
              </w:rPr>
              <w:t>2320322600103</w:t>
            </w:r>
          </w:p>
        </w:tc>
        <w:tc>
          <w:tcPr>
            <w:tcW w:w="5954" w:type="dxa"/>
            <w:tcBorders>
              <w:top w:val="single" w:sz="4" w:space="0" w:color="000000"/>
              <w:bottom w:val="single" w:sz="4" w:space="0" w:color="000000"/>
            </w:tcBorders>
          </w:tcPr>
          <w:p w14:paraId="1E2B9FD0" w14:textId="77777777" w:rsidR="003073A8" w:rsidRPr="00727A42" w:rsidRDefault="003073A8" w:rsidP="009F3DA8">
            <w:pPr>
              <w:spacing w:line="210" w:lineRule="exact"/>
              <w:ind w:left="108"/>
              <w:rPr>
                <w:sz w:val="20"/>
              </w:rPr>
            </w:pPr>
            <w:r w:rsidRPr="00727A42">
              <w:rPr>
                <w:sz w:val="20"/>
              </w:rPr>
              <w:t>Bitum</w:t>
            </w:r>
            <w:r w:rsidRPr="00727A42">
              <w:rPr>
                <w:spacing w:val="-3"/>
                <w:sz w:val="20"/>
              </w:rPr>
              <w:t xml:space="preserve"> </w:t>
            </w:r>
            <w:r w:rsidRPr="00727A42">
              <w:rPr>
                <w:sz w:val="20"/>
              </w:rPr>
              <w:t>de</w:t>
            </w:r>
            <w:r w:rsidRPr="00727A42">
              <w:rPr>
                <w:spacing w:val="-4"/>
                <w:sz w:val="20"/>
              </w:rPr>
              <w:t xml:space="preserve"> </w:t>
            </w:r>
            <w:r w:rsidRPr="00727A42">
              <w:rPr>
                <w:sz w:val="20"/>
              </w:rPr>
              <w:t>izolatie</w:t>
            </w:r>
            <w:r w:rsidRPr="00727A42">
              <w:rPr>
                <w:spacing w:val="-3"/>
                <w:sz w:val="20"/>
              </w:rPr>
              <w:t xml:space="preserve"> </w:t>
            </w:r>
            <w:r w:rsidRPr="00727A42">
              <w:rPr>
                <w:sz w:val="20"/>
              </w:rPr>
              <w:t>tip</w:t>
            </w:r>
            <w:r w:rsidRPr="00727A42">
              <w:rPr>
                <w:spacing w:val="-3"/>
                <w:sz w:val="20"/>
              </w:rPr>
              <w:t xml:space="preserve"> </w:t>
            </w:r>
            <w:r w:rsidRPr="00727A42">
              <w:rPr>
                <w:sz w:val="20"/>
              </w:rPr>
              <w:t>H-</w:t>
            </w:r>
            <w:r w:rsidRPr="00727A42">
              <w:rPr>
                <w:spacing w:val="-4"/>
                <w:sz w:val="20"/>
              </w:rPr>
              <w:t>68/75</w:t>
            </w:r>
          </w:p>
        </w:tc>
        <w:tc>
          <w:tcPr>
            <w:tcW w:w="992" w:type="dxa"/>
            <w:tcBorders>
              <w:top w:val="single" w:sz="4" w:space="0" w:color="000000"/>
              <w:bottom w:val="single" w:sz="4" w:space="0" w:color="000000"/>
            </w:tcBorders>
          </w:tcPr>
          <w:p w14:paraId="0A9EB61F"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05BD88A6" w14:textId="77777777" w:rsidR="003073A8" w:rsidRPr="00727A42" w:rsidRDefault="003073A8" w:rsidP="009F3DA8">
            <w:pPr>
              <w:spacing w:line="210" w:lineRule="exact"/>
              <w:ind w:left="109"/>
              <w:rPr>
                <w:spacing w:val="-2"/>
                <w:sz w:val="20"/>
              </w:rPr>
            </w:pPr>
            <w:r w:rsidRPr="00727A42">
              <w:rPr>
                <w:spacing w:val="-2"/>
                <w:sz w:val="20"/>
              </w:rPr>
              <w:t>315,1800</w:t>
            </w:r>
          </w:p>
        </w:tc>
      </w:tr>
      <w:tr w:rsidR="003073A8" w:rsidRPr="00727A42" w14:paraId="048DFEBD" w14:textId="77777777" w:rsidTr="009F3DA8">
        <w:trPr>
          <w:trHeight w:val="230"/>
        </w:trPr>
        <w:tc>
          <w:tcPr>
            <w:tcW w:w="709" w:type="dxa"/>
            <w:tcBorders>
              <w:top w:val="single" w:sz="4" w:space="0" w:color="000000"/>
              <w:bottom w:val="single" w:sz="4" w:space="0" w:color="000000"/>
            </w:tcBorders>
          </w:tcPr>
          <w:p w14:paraId="74002C22"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45AA15C1" w14:textId="77777777" w:rsidR="003073A8" w:rsidRPr="00727A42" w:rsidRDefault="003073A8" w:rsidP="009F3DA8">
            <w:pPr>
              <w:spacing w:before="1"/>
              <w:ind w:left="117"/>
              <w:rPr>
                <w:spacing w:val="-2"/>
                <w:sz w:val="16"/>
              </w:rPr>
            </w:pPr>
            <w:r w:rsidRPr="00727A42">
              <w:rPr>
                <w:spacing w:val="-2"/>
                <w:sz w:val="16"/>
              </w:rPr>
              <w:t>2653102100880</w:t>
            </w:r>
          </w:p>
        </w:tc>
        <w:tc>
          <w:tcPr>
            <w:tcW w:w="5954" w:type="dxa"/>
            <w:tcBorders>
              <w:top w:val="single" w:sz="4" w:space="0" w:color="000000"/>
              <w:bottom w:val="single" w:sz="4" w:space="0" w:color="000000"/>
            </w:tcBorders>
          </w:tcPr>
          <w:p w14:paraId="29115B44" w14:textId="77777777" w:rsidR="003073A8" w:rsidRPr="00727A42" w:rsidRDefault="003073A8" w:rsidP="009F3DA8">
            <w:pPr>
              <w:spacing w:line="210" w:lineRule="exact"/>
              <w:ind w:left="108"/>
              <w:rPr>
                <w:sz w:val="20"/>
              </w:rPr>
            </w:pPr>
            <w:r w:rsidRPr="00727A42">
              <w:rPr>
                <w:sz w:val="20"/>
              </w:rPr>
              <w:t>Filer</w:t>
            </w:r>
            <w:r w:rsidRPr="00727A42">
              <w:rPr>
                <w:spacing w:val="-3"/>
                <w:sz w:val="20"/>
              </w:rPr>
              <w:t xml:space="preserve"> </w:t>
            </w:r>
            <w:r w:rsidRPr="00727A42">
              <w:rPr>
                <w:sz w:val="20"/>
              </w:rPr>
              <w:t>de</w:t>
            </w:r>
            <w:r w:rsidRPr="00727A42">
              <w:rPr>
                <w:spacing w:val="-3"/>
                <w:sz w:val="20"/>
              </w:rPr>
              <w:t xml:space="preserve"> </w:t>
            </w:r>
            <w:r w:rsidRPr="00727A42">
              <w:rPr>
                <w:sz w:val="20"/>
              </w:rPr>
              <w:t>calcar</w:t>
            </w:r>
            <w:r w:rsidRPr="00727A42">
              <w:rPr>
                <w:spacing w:val="-2"/>
                <w:sz w:val="20"/>
              </w:rPr>
              <w:t xml:space="preserve"> </w:t>
            </w:r>
            <w:r w:rsidRPr="00727A42">
              <w:rPr>
                <w:sz w:val="20"/>
              </w:rPr>
              <w:t>saci</w:t>
            </w:r>
            <w:r w:rsidRPr="00727A42">
              <w:rPr>
                <w:spacing w:val="-4"/>
                <w:sz w:val="20"/>
              </w:rPr>
              <w:t xml:space="preserve"> </w:t>
            </w:r>
            <w:r w:rsidRPr="00727A42">
              <w:rPr>
                <w:sz w:val="20"/>
              </w:rPr>
              <w:t>S</w:t>
            </w:r>
            <w:r w:rsidRPr="00727A42">
              <w:rPr>
                <w:spacing w:val="-3"/>
                <w:sz w:val="20"/>
              </w:rPr>
              <w:t xml:space="preserve"> </w:t>
            </w:r>
            <w:r w:rsidRPr="00727A42">
              <w:rPr>
                <w:spacing w:val="-5"/>
                <w:sz w:val="20"/>
              </w:rPr>
              <w:t>539</w:t>
            </w:r>
          </w:p>
        </w:tc>
        <w:tc>
          <w:tcPr>
            <w:tcW w:w="992" w:type="dxa"/>
            <w:tcBorders>
              <w:top w:val="single" w:sz="4" w:space="0" w:color="000000"/>
              <w:bottom w:val="single" w:sz="4" w:space="0" w:color="000000"/>
            </w:tcBorders>
          </w:tcPr>
          <w:p w14:paraId="19E7047D"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4EA3FF82" w14:textId="77777777" w:rsidR="003073A8" w:rsidRPr="00727A42" w:rsidRDefault="003073A8" w:rsidP="009F3DA8">
            <w:pPr>
              <w:spacing w:line="210" w:lineRule="exact"/>
              <w:ind w:left="109"/>
              <w:rPr>
                <w:spacing w:val="-2"/>
                <w:sz w:val="20"/>
              </w:rPr>
            </w:pPr>
            <w:r w:rsidRPr="00727A42">
              <w:rPr>
                <w:spacing w:val="-2"/>
                <w:sz w:val="20"/>
              </w:rPr>
              <w:t>64,8900</w:t>
            </w:r>
          </w:p>
        </w:tc>
      </w:tr>
      <w:tr w:rsidR="003073A8" w:rsidRPr="00727A42" w14:paraId="1C90498C" w14:textId="77777777" w:rsidTr="009F3DA8">
        <w:trPr>
          <w:trHeight w:val="230"/>
        </w:trPr>
        <w:tc>
          <w:tcPr>
            <w:tcW w:w="709" w:type="dxa"/>
            <w:tcBorders>
              <w:top w:val="single" w:sz="4" w:space="0" w:color="000000"/>
              <w:bottom w:val="single" w:sz="4" w:space="0" w:color="000000"/>
            </w:tcBorders>
          </w:tcPr>
          <w:p w14:paraId="56724A56"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99AAF7D" w14:textId="77777777" w:rsidR="003073A8" w:rsidRPr="00727A42" w:rsidRDefault="003073A8" w:rsidP="009F3DA8">
            <w:pPr>
              <w:spacing w:before="1"/>
              <w:ind w:left="117"/>
              <w:rPr>
                <w:spacing w:val="-2"/>
                <w:sz w:val="16"/>
              </w:rPr>
            </w:pPr>
            <w:r w:rsidRPr="00727A42">
              <w:rPr>
                <w:spacing w:val="-2"/>
                <w:sz w:val="16"/>
              </w:rPr>
              <w:t>1421102200513</w:t>
            </w:r>
          </w:p>
        </w:tc>
        <w:tc>
          <w:tcPr>
            <w:tcW w:w="5954" w:type="dxa"/>
            <w:tcBorders>
              <w:top w:val="single" w:sz="4" w:space="0" w:color="000000"/>
              <w:bottom w:val="single" w:sz="4" w:space="0" w:color="000000"/>
            </w:tcBorders>
          </w:tcPr>
          <w:p w14:paraId="3E4B3DFB" w14:textId="77777777" w:rsidR="003073A8" w:rsidRPr="00727A42" w:rsidRDefault="003073A8" w:rsidP="009F3DA8">
            <w:pPr>
              <w:spacing w:line="210" w:lineRule="exact"/>
              <w:ind w:left="108"/>
              <w:rPr>
                <w:sz w:val="20"/>
              </w:rPr>
            </w:pPr>
            <w:r w:rsidRPr="00727A42">
              <w:rPr>
                <w:sz w:val="20"/>
              </w:rPr>
              <w:t>Nisip</w:t>
            </w:r>
            <w:r w:rsidRPr="00727A42">
              <w:rPr>
                <w:spacing w:val="-3"/>
                <w:sz w:val="20"/>
              </w:rPr>
              <w:t xml:space="preserve"> </w:t>
            </w:r>
            <w:r w:rsidRPr="00727A42">
              <w:rPr>
                <w:sz w:val="20"/>
              </w:rPr>
              <w:t>sortat</w:t>
            </w:r>
            <w:r w:rsidRPr="00727A42">
              <w:rPr>
                <w:spacing w:val="-3"/>
                <w:sz w:val="20"/>
              </w:rPr>
              <w:t xml:space="preserve"> </w:t>
            </w:r>
            <w:r w:rsidRPr="00727A42">
              <w:rPr>
                <w:sz w:val="20"/>
              </w:rPr>
              <w:t>nespalat</w:t>
            </w:r>
            <w:r w:rsidRPr="00727A42">
              <w:rPr>
                <w:spacing w:val="-4"/>
                <w:sz w:val="20"/>
              </w:rPr>
              <w:t xml:space="preserve"> </w:t>
            </w:r>
            <w:r w:rsidRPr="00727A42">
              <w:rPr>
                <w:sz w:val="20"/>
              </w:rPr>
              <w:t>de</w:t>
            </w:r>
            <w:r w:rsidRPr="00727A42">
              <w:rPr>
                <w:spacing w:val="-3"/>
                <w:sz w:val="20"/>
              </w:rPr>
              <w:t xml:space="preserve"> </w:t>
            </w:r>
            <w:r w:rsidRPr="00727A42">
              <w:rPr>
                <w:sz w:val="20"/>
              </w:rPr>
              <w:t>riu</w:t>
            </w:r>
            <w:r w:rsidRPr="00727A42">
              <w:rPr>
                <w:spacing w:val="-2"/>
                <w:sz w:val="20"/>
              </w:rPr>
              <w:t xml:space="preserve"> </w:t>
            </w:r>
            <w:r w:rsidRPr="00727A42">
              <w:rPr>
                <w:sz w:val="20"/>
              </w:rPr>
              <w:t>si</w:t>
            </w:r>
            <w:r w:rsidRPr="00727A42">
              <w:rPr>
                <w:spacing w:val="-5"/>
                <w:sz w:val="20"/>
              </w:rPr>
              <w:t xml:space="preserve"> </w:t>
            </w:r>
            <w:r w:rsidRPr="00727A42">
              <w:rPr>
                <w:sz w:val="20"/>
              </w:rPr>
              <w:t>lacuri</w:t>
            </w:r>
            <w:r w:rsidRPr="00727A42">
              <w:rPr>
                <w:spacing w:val="-4"/>
                <w:sz w:val="20"/>
              </w:rPr>
              <w:t xml:space="preserve"> </w:t>
            </w:r>
            <w:r w:rsidRPr="00727A42">
              <w:rPr>
                <w:sz w:val="20"/>
              </w:rPr>
              <w:t>0,0-3,0</w:t>
            </w:r>
            <w:r w:rsidRPr="00727A42">
              <w:rPr>
                <w:spacing w:val="-2"/>
                <w:sz w:val="20"/>
              </w:rPr>
              <w:t xml:space="preserve"> </w:t>
            </w:r>
            <w:r w:rsidRPr="00727A42">
              <w:rPr>
                <w:spacing w:val="-5"/>
                <w:sz w:val="20"/>
              </w:rPr>
              <w:t>mm</w:t>
            </w:r>
          </w:p>
        </w:tc>
        <w:tc>
          <w:tcPr>
            <w:tcW w:w="992" w:type="dxa"/>
            <w:tcBorders>
              <w:top w:val="single" w:sz="4" w:space="0" w:color="000000"/>
              <w:bottom w:val="single" w:sz="4" w:space="0" w:color="000000"/>
            </w:tcBorders>
          </w:tcPr>
          <w:p w14:paraId="67958B7D" w14:textId="77777777" w:rsidR="003073A8" w:rsidRPr="00727A42" w:rsidRDefault="003073A8" w:rsidP="009F3DA8">
            <w:pPr>
              <w:spacing w:line="210" w:lineRule="exact"/>
              <w:ind w:left="106"/>
              <w:rPr>
                <w:spacing w:val="-5"/>
                <w:sz w:val="20"/>
              </w:rPr>
            </w:pPr>
            <w:r w:rsidRPr="00727A42">
              <w:rPr>
                <w:spacing w:val="-5"/>
                <w:sz w:val="20"/>
              </w:rPr>
              <w:t>m3</w:t>
            </w:r>
          </w:p>
        </w:tc>
        <w:tc>
          <w:tcPr>
            <w:tcW w:w="1418" w:type="dxa"/>
            <w:tcBorders>
              <w:top w:val="single" w:sz="4" w:space="0" w:color="000000"/>
              <w:bottom w:val="single" w:sz="4" w:space="0" w:color="000000"/>
            </w:tcBorders>
          </w:tcPr>
          <w:p w14:paraId="6F153B49" w14:textId="77777777" w:rsidR="003073A8" w:rsidRPr="00727A42" w:rsidRDefault="003073A8" w:rsidP="009F3DA8">
            <w:pPr>
              <w:spacing w:line="210" w:lineRule="exact"/>
              <w:ind w:left="109"/>
              <w:rPr>
                <w:spacing w:val="-2"/>
                <w:sz w:val="20"/>
              </w:rPr>
            </w:pPr>
            <w:r w:rsidRPr="00727A42">
              <w:rPr>
                <w:spacing w:val="-2"/>
                <w:sz w:val="20"/>
              </w:rPr>
              <w:t>0,1854</w:t>
            </w:r>
          </w:p>
        </w:tc>
      </w:tr>
      <w:tr w:rsidR="003073A8" w:rsidRPr="00727A42" w14:paraId="6337C67F" w14:textId="77777777" w:rsidTr="009F3DA8">
        <w:trPr>
          <w:trHeight w:val="230"/>
        </w:trPr>
        <w:tc>
          <w:tcPr>
            <w:tcW w:w="709" w:type="dxa"/>
            <w:tcBorders>
              <w:top w:val="single" w:sz="4" w:space="0" w:color="000000"/>
              <w:bottom w:val="single" w:sz="4" w:space="0" w:color="000000"/>
            </w:tcBorders>
          </w:tcPr>
          <w:p w14:paraId="6662343B"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607ABA5C" w14:textId="77777777" w:rsidR="003073A8" w:rsidRPr="00727A42" w:rsidRDefault="003073A8" w:rsidP="009F3DA8">
            <w:pPr>
              <w:spacing w:before="1"/>
              <w:ind w:left="117"/>
              <w:rPr>
                <w:spacing w:val="-2"/>
                <w:sz w:val="16"/>
              </w:rPr>
            </w:pPr>
            <w:r w:rsidRPr="00727A42">
              <w:rPr>
                <w:spacing w:val="-2"/>
                <w:sz w:val="16"/>
              </w:rPr>
              <w:t>2320166200975</w:t>
            </w:r>
          </w:p>
        </w:tc>
        <w:tc>
          <w:tcPr>
            <w:tcW w:w="5954" w:type="dxa"/>
            <w:tcBorders>
              <w:top w:val="single" w:sz="4" w:space="0" w:color="000000"/>
              <w:bottom w:val="single" w:sz="4" w:space="0" w:color="000000"/>
            </w:tcBorders>
          </w:tcPr>
          <w:p w14:paraId="5F4C5015" w14:textId="77777777" w:rsidR="003073A8" w:rsidRPr="00727A42" w:rsidRDefault="003073A8" w:rsidP="009F3DA8">
            <w:pPr>
              <w:spacing w:line="210" w:lineRule="exact"/>
              <w:ind w:left="108"/>
              <w:rPr>
                <w:sz w:val="20"/>
              </w:rPr>
            </w:pPr>
            <w:r w:rsidRPr="00727A42">
              <w:rPr>
                <w:sz w:val="20"/>
              </w:rPr>
              <w:t>Combustibil</w:t>
            </w:r>
            <w:r w:rsidRPr="00727A42">
              <w:rPr>
                <w:spacing w:val="-8"/>
                <w:sz w:val="20"/>
              </w:rPr>
              <w:t xml:space="preserve"> </w:t>
            </w:r>
            <w:r w:rsidRPr="00727A42">
              <w:rPr>
                <w:sz w:val="20"/>
              </w:rPr>
              <w:t>lichid</w:t>
            </w:r>
            <w:r w:rsidRPr="00727A42">
              <w:rPr>
                <w:spacing w:val="-5"/>
                <w:sz w:val="20"/>
              </w:rPr>
              <w:t xml:space="preserve"> </w:t>
            </w:r>
            <w:r w:rsidRPr="00727A42">
              <w:rPr>
                <w:spacing w:val="-4"/>
                <w:sz w:val="20"/>
              </w:rPr>
              <w:t>usor</w:t>
            </w:r>
          </w:p>
        </w:tc>
        <w:tc>
          <w:tcPr>
            <w:tcW w:w="992" w:type="dxa"/>
            <w:tcBorders>
              <w:top w:val="single" w:sz="4" w:space="0" w:color="000000"/>
              <w:bottom w:val="single" w:sz="4" w:space="0" w:color="000000"/>
            </w:tcBorders>
          </w:tcPr>
          <w:p w14:paraId="0DA92EB7"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2E71EA57" w14:textId="77777777" w:rsidR="003073A8" w:rsidRPr="00727A42" w:rsidRDefault="003073A8" w:rsidP="009F3DA8">
            <w:pPr>
              <w:spacing w:line="210" w:lineRule="exact"/>
              <w:ind w:left="109"/>
              <w:rPr>
                <w:spacing w:val="-2"/>
                <w:sz w:val="20"/>
              </w:rPr>
            </w:pPr>
            <w:r w:rsidRPr="00727A42">
              <w:rPr>
                <w:spacing w:val="-2"/>
                <w:sz w:val="20"/>
              </w:rPr>
              <w:t>74,1600</w:t>
            </w:r>
          </w:p>
        </w:tc>
      </w:tr>
      <w:tr w:rsidR="003073A8" w:rsidRPr="00727A42" w14:paraId="42751096" w14:textId="77777777" w:rsidTr="009F3DA8">
        <w:trPr>
          <w:trHeight w:val="230"/>
        </w:trPr>
        <w:tc>
          <w:tcPr>
            <w:tcW w:w="709" w:type="dxa"/>
            <w:tcBorders>
              <w:top w:val="single" w:sz="4" w:space="0" w:color="000000"/>
              <w:bottom w:val="single" w:sz="4" w:space="0" w:color="000000"/>
            </w:tcBorders>
          </w:tcPr>
          <w:p w14:paraId="6DC6ED7F"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0392088B" w14:textId="77777777" w:rsidR="003073A8" w:rsidRPr="00727A42" w:rsidRDefault="003073A8" w:rsidP="009F3DA8">
            <w:pPr>
              <w:spacing w:before="1"/>
              <w:ind w:left="117"/>
              <w:rPr>
                <w:spacing w:val="-2"/>
                <w:sz w:val="16"/>
              </w:rPr>
            </w:pPr>
            <w:r w:rsidRPr="00727A42">
              <w:rPr>
                <w:spacing w:val="-2"/>
                <w:sz w:val="16"/>
              </w:rPr>
              <w:t>2320116200573</w:t>
            </w:r>
          </w:p>
        </w:tc>
        <w:tc>
          <w:tcPr>
            <w:tcW w:w="5954" w:type="dxa"/>
            <w:tcBorders>
              <w:top w:val="single" w:sz="4" w:space="0" w:color="000000"/>
              <w:bottom w:val="single" w:sz="4" w:space="0" w:color="000000"/>
            </w:tcBorders>
          </w:tcPr>
          <w:p w14:paraId="145E6316" w14:textId="77777777" w:rsidR="003073A8" w:rsidRPr="00727A42" w:rsidRDefault="003073A8" w:rsidP="009F3DA8">
            <w:pPr>
              <w:spacing w:line="210" w:lineRule="exact"/>
              <w:ind w:left="108"/>
              <w:rPr>
                <w:sz w:val="20"/>
              </w:rPr>
            </w:pPr>
            <w:r w:rsidRPr="00727A42">
              <w:rPr>
                <w:sz w:val="20"/>
              </w:rPr>
              <w:t>Benzina</w:t>
            </w:r>
            <w:r w:rsidRPr="00727A42">
              <w:rPr>
                <w:spacing w:val="-4"/>
                <w:sz w:val="20"/>
              </w:rPr>
              <w:t xml:space="preserve"> </w:t>
            </w:r>
            <w:r w:rsidRPr="00727A42">
              <w:rPr>
                <w:sz w:val="20"/>
              </w:rPr>
              <w:t>auto</w:t>
            </w:r>
            <w:r w:rsidRPr="00727A42">
              <w:rPr>
                <w:spacing w:val="-3"/>
                <w:sz w:val="20"/>
              </w:rPr>
              <w:t xml:space="preserve"> </w:t>
            </w:r>
            <w:r w:rsidRPr="00727A42">
              <w:rPr>
                <w:sz w:val="20"/>
              </w:rPr>
              <w:t>tip</w:t>
            </w:r>
            <w:r w:rsidRPr="00727A42">
              <w:rPr>
                <w:spacing w:val="-4"/>
                <w:sz w:val="20"/>
              </w:rPr>
              <w:t xml:space="preserve"> </w:t>
            </w:r>
            <w:r w:rsidRPr="00727A42">
              <w:rPr>
                <w:sz w:val="20"/>
              </w:rPr>
              <w:t>CO/R</w:t>
            </w:r>
            <w:r w:rsidRPr="00727A42">
              <w:rPr>
                <w:spacing w:val="-5"/>
                <w:sz w:val="20"/>
              </w:rPr>
              <w:t xml:space="preserve"> 75</w:t>
            </w:r>
          </w:p>
        </w:tc>
        <w:tc>
          <w:tcPr>
            <w:tcW w:w="992" w:type="dxa"/>
            <w:tcBorders>
              <w:top w:val="single" w:sz="4" w:space="0" w:color="000000"/>
              <w:bottom w:val="single" w:sz="4" w:space="0" w:color="000000"/>
            </w:tcBorders>
          </w:tcPr>
          <w:p w14:paraId="040C0B60" w14:textId="77777777" w:rsidR="003073A8" w:rsidRPr="00727A42" w:rsidRDefault="003073A8" w:rsidP="009F3DA8">
            <w:pPr>
              <w:spacing w:line="210" w:lineRule="exact"/>
              <w:ind w:left="106"/>
              <w:rPr>
                <w:spacing w:val="-10"/>
                <w:sz w:val="20"/>
              </w:rPr>
            </w:pPr>
            <w:r w:rsidRPr="00727A42">
              <w:rPr>
                <w:spacing w:val="-10"/>
                <w:sz w:val="20"/>
              </w:rPr>
              <w:t>l</w:t>
            </w:r>
          </w:p>
        </w:tc>
        <w:tc>
          <w:tcPr>
            <w:tcW w:w="1418" w:type="dxa"/>
            <w:tcBorders>
              <w:top w:val="single" w:sz="4" w:space="0" w:color="000000"/>
              <w:bottom w:val="single" w:sz="4" w:space="0" w:color="000000"/>
            </w:tcBorders>
          </w:tcPr>
          <w:p w14:paraId="5D1D272F" w14:textId="77777777" w:rsidR="003073A8" w:rsidRPr="00727A42" w:rsidRDefault="003073A8" w:rsidP="009F3DA8">
            <w:pPr>
              <w:spacing w:line="210" w:lineRule="exact"/>
              <w:ind w:left="109"/>
              <w:rPr>
                <w:spacing w:val="-2"/>
                <w:sz w:val="20"/>
              </w:rPr>
            </w:pPr>
            <w:r w:rsidRPr="00727A42">
              <w:rPr>
                <w:spacing w:val="-2"/>
                <w:sz w:val="20"/>
              </w:rPr>
              <w:t>27,8100</w:t>
            </w:r>
          </w:p>
        </w:tc>
      </w:tr>
      <w:tr w:rsidR="003073A8" w:rsidRPr="00727A42" w14:paraId="567C777C" w14:textId="77777777" w:rsidTr="009F3DA8">
        <w:trPr>
          <w:trHeight w:val="230"/>
        </w:trPr>
        <w:tc>
          <w:tcPr>
            <w:tcW w:w="709" w:type="dxa"/>
            <w:tcBorders>
              <w:top w:val="single" w:sz="4" w:space="0" w:color="000000"/>
              <w:bottom w:val="single" w:sz="2" w:space="0" w:color="000000"/>
            </w:tcBorders>
          </w:tcPr>
          <w:p w14:paraId="200A3485" w14:textId="77777777" w:rsidR="003073A8" w:rsidRPr="00727A42" w:rsidRDefault="003073A8" w:rsidP="009F3DA8">
            <w:pPr>
              <w:rPr>
                <w:sz w:val="16"/>
              </w:rPr>
            </w:pPr>
          </w:p>
        </w:tc>
        <w:tc>
          <w:tcPr>
            <w:tcW w:w="1276" w:type="dxa"/>
            <w:tcBorders>
              <w:top w:val="single" w:sz="4" w:space="0" w:color="000000"/>
              <w:bottom w:val="single" w:sz="2" w:space="0" w:color="000000"/>
            </w:tcBorders>
          </w:tcPr>
          <w:p w14:paraId="428D869E" w14:textId="77777777" w:rsidR="003073A8" w:rsidRPr="00727A42" w:rsidRDefault="003073A8" w:rsidP="009F3DA8">
            <w:pPr>
              <w:spacing w:before="23"/>
              <w:ind w:left="117"/>
              <w:rPr>
                <w:spacing w:val="-2"/>
                <w:sz w:val="16"/>
              </w:rPr>
            </w:pPr>
            <w:r w:rsidRPr="00727A42">
              <w:rPr>
                <w:spacing w:val="-2"/>
                <w:sz w:val="16"/>
              </w:rPr>
              <w:t>2952270004029</w:t>
            </w:r>
          </w:p>
        </w:tc>
        <w:tc>
          <w:tcPr>
            <w:tcW w:w="5954" w:type="dxa"/>
            <w:tcBorders>
              <w:top w:val="single" w:sz="4" w:space="0" w:color="000000"/>
              <w:bottom w:val="single" w:sz="2" w:space="0" w:color="000000"/>
            </w:tcBorders>
          </w:tcPr>
          <w:p w14:paraId="4A722CFF" w14:textId="77777777" w:rsidR="003073A8" w:rsidRPr="00727A42" w:rsidRDefault="003073A8" w:rsidP="009F3DA8">
            <w:pPr>
              <w:spacing w:line="210" w:lineRule="exact"/>
              <w:ind w:left="108"/>
              <w:rPr>
                <w:sz w:val="20"/>
              </w:rPr>
            </w:pPr>
            <w:r w:rsidRPr="00727A42">
              <w:rPr>
                <w:sz w:val="20"/>
              </w:rPr>
              <w:t>Topitor</w:t>
            </w:r>
            <w:r w:rsidRPr="00727A42">
              <w:rPr>
                <w:spacing w:val="-5"/>
                <w:sz w:val="20"/>
              </w:rPr>
              <w:t xml:space="preserve"> </w:t>
            </w:r>
            <w:r w:rsidRPr="00727A42">
              <w:rPr>
                <w:sz w:val="20"/>
              </w:rPr>
              <w:t>bitum</w:t>
            </w:r>
            <w:r w:rsidRPr="00727A42">
              <w:rPr>
                <w:spacing w:val="-1"/>
                <w:sz w:val="20"/>
              </w:rPr>
              <w:t xml:space="preserve"> </w:t>
            </w:r>
            <w:r w:rsidRPr="00727A42">
              <w:rPr>
                <w:sz w:val="20"/>
              </w:rPr>
              <w:t>de</w:t>
            </w:r>
            <w:r w:rsidRPr="00727A42">
              <w:rPr>
                <w:spacing w:val="-5"/>
                <w:sz w:val="20"/>
              </w:rPr>
              <w:t xml:space="preserve"> </w:t>
            </w:r>
            <w:r w:rsidRPr="00727A42">
              <w:rPr>
                <w:sz w:val="20"/>
              </w:rPr>
              <w:t>500</w:t>
            </w:r>
            <w:r w:rsidRPr="00727A42">
              <w:rPr>
                <w:spacing w:val="-3"/>
                <w:sz w:val="20"/>
              </w:rPr>
              <w:t xml:space="preserve"> </w:t>
            </w:r>
            <w:r w:rsidRPr="00727A42">
              <w:rPr>
                <w:spacing w:val="-10"/>
                <w:sz w:val="20"/>
              </w:rPr>
              <w:t>l</w:t>
            </w:r>
          </w:p>
        </w:tc>
        <w:tc>
          <w:tcPr>
            <w:tcW w:w="992" w:type="dxa"/>
            <w:tcBorders>
              <w:top w:val="single" w:sz="4" w:space="0" w:color="000000"/>
              <w:bottom w:val="single" w:sz="2" w:space="0" w:color="000000"/>
            </w:tcBorders>
          </w:tcPr>
          <w:p w14:paraId="1935050F"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4" w:space="0" w:color="000000"/>
              <w:bottom w:val="single" w:sz="2" w:space="0" w:color="000000"/>
            </w:tcBorders>
          </w:tcPr>
          <w:p w14:paraId="220FE2CC" w14:textId="77777777" w:rsidR="003073A8" w:rsidRPr="00727A42" w:rsidRDefault="003073A8" w:rsidP="009F3DA8">
            <w:pPr>
              <w:spacing w:line="210" w:lineRule="exact"/>
              <w:ind w:left="109"/>
              <w:rPr>
                <w:spacing w:val="-2"/>
                <w:sz w:val="20"/>
              </w:rPr>
            </w:pPr>
            <w:r w:rsidRPr="00727A42">
              <w:rPr>
                <w:spacing w:val="-2"/>
                <w:sz w:val="20"/>
              </w:rPr>
              <w:t>6,5700</w:t>
            </w:r>
          </w:p>
        </w:tc>
      </w:tr>
      <w:tr w:rsidR="003073A8" w:rsidRPr="00727A42" w14:paraId="7E07CB0B" w14:textId="77777777" w:rsidTr="009F3DA8">
        <w:trPr>
          <w:trHeight w:val="230"/>
        </w:trPr>
        <w:tc>
          <w:tcPr>
            <w:tcW w:w="709" w:type="dxa"/>
            <w:tcBorders>
              <w:top w:val="single" w:sz="2" w:space="0" w:color="000000"/>
              <w:bottom w:val="single" w:sz="4" w:space="0" w:color="000000"/>
            </w:tcBorders>
          </w:tcPr>
          <w:p w14:paraId="0000C5EA"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38B54AC5" w14:textId="77777777" w:rsidR="003073A8" w:rsidRPr="00727A42" w:rsidRDefault="003073A8" w:rsidP="009F3DA8">
            <w:pPr>
              <w:spacing w:before="23"/>
              <w:ind w:left="117"/>
              <w:rPr>
                <w:spacing w:val="-2"/>
                <w:sz w:val="16"/>
              </w:rPr>
            </w:pPr>
            <w:r w:rsidRPr="00727A42">
              <w:rPr>
                <w:spacing w:val="-2"/>
                <w:sz w:val="16"/>
              </w:rPr>
              <w:t>2922140006702</w:t>
            </w:r>
          </w:p>
        </w:tc>
        <w:tc>
          <w:tcPr>
            <w:tcW w:w="5954" w:type="dxa"/>
            <w:tcBorders>
              <w:top w:val="single" w:sz="2" w:space="0" w:color="000000"/>
              <w:bottom w:val="single" w:sz="4" w:space="0" w:color="000000"/>
            </w:tcBorders>
          </w:tcPr>
          <w:p w14:paraId="1E023A37" w14:textId="77777777" w:rsidR="003073A8" w:rsidRPr="00727A42" w:rsidRDefault="003073A8" w:rsidP="009F3DA8">
            <w:pPr>
              <w:spacing w:line="210" w:lineRule="exact"/>
              <w:ind w:left="108"/>
              <w:rPr>
                <w:sz w:val="20"/>
              </w:rPr>
            </w:pPr>
            <w:r w:rsidRPr="00727A42">
              <w:rPr>
                <w:sz w:val="20"/>
              </w:rPr>
              <w:t>Macara</w:t>
            </w:r>
            <w:r w:rsidRPr="00727A42">
              <w:rPr>
                <w:spacing w:val="-4"/>
                <w:sz w:val="20"/>
              </w:rPr>
              <w:t xml:space="preserve"> </w:t>
            </w:r>
            <w:r w:rsidRPr="00727A42">
              <w:rPr>
                <w:sz w:val="20"/>
              </w:rPr>
              <w:t>de</w:t>
            </w:r>
            <w:r w:rsidRPr="00727A42">
              <w:rPr>
                <w:spacing w:val="-3"/>
                <w:sz w:val="20"/>
              </w:rPr>
              <w:t xml:space="preserve"> </w:t>
            </w:r>
            <w:r w:rsidRPr="00727A42">
              <w:rPr>
                <w:spacing w:val="-2"/>
                <w:sz w:val="20"/>
              </w:rPr>
              <w:t>fereastra</w:t>
            </w:r>
          </w:p>
        </w:tc>
        <w:tc>
          <w:tcPr>
            <w:tcW w:w="992" w:type="dxa"/>
            <w:tcBorders>
              <w:top w:val="single" w:sz="2" w:space="0" w:color="000000"/>
              <w:bottom w:val="single" w:sz="4" w:space="0" w:color="000000"/>
            </w:tcBorders>
          </w:tcPr>
          <w:p w14:paraId="56801EA7"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4" w:space="0" w:color="000000"/>
            </w:tcBorders>
          </w:tcPr>
          <w:p w14:paraId="0C24E23C" w14:textId="77777777" w:rsidR="003073A8" w:rsidRPr="00727A42" w:rsidRDefault="003073A8" w:rsidP="009F3DA8">
            <w:pPr>
              <w:spacing w:line="210" w:lineRule="exact"/>
              <w:ind w:left="109"/>
              <w:rPr>
                <w:spacing w:val="-2"/>
                <w:sz w:val="20"/>
              </w:rPr>
            </w:pPr>
            <w:r w:rsidRPr="00727A42">
              <w:rPr>
                <w:spacing w:val="-2"/>
                <w:sz w:val="20"/>
              </w:rPr>
              <w:t>1,7370</w:t>
            </w:r>
          </w:p>
        </w:tc>
      </w:tr>
      <w:tr w:rsidR="003073A8" w:rsidRPr="00727A42" w14:paraId="487F58FD" w14:textId="77777777" w:rsidTr="009F3DA8">
        <w:trPr>
          <w:trHeight w:val="691"/>
        </w:trPr>
        <w:tc>
          <w:tcPr>
            <w:tcW w:w="709" w:type="dxa"/>
            <w:tcBorders>
              <w:top w:val="single" w:sz="4" w:space="0" w:color="000000"/>
              <w:bottom w:val="single" w:sz="4" w:space="0" w:color="000000"/>
            </w:tcBorders>
          </w:tcPr>
          <w:p w14:paraId="0C056E7E" w14:textId="77777777" w:rsidR="003073A8" w:rsidRPr="00727A42" w:rsidRDefault="003073A8" w:rsidP="009F3DA8">
            <w:pPr>
              <w:spacing w:line="275" w:lineRule="exact"/>
              <w:ind w:left="107"/>
              <w:rPr>
                <w:spacing w:val="-5"/>
              </w:rPr>
            </w:pPr>
            <w:r w:rsidRPr="00727A42">
              <w:rPr>
                <w:spacing w:val="-5"/>
              </w:rPr>
              <w:t>15</w:t>
            </w:r>
          </w:p>
        </w:tc>
        <w:tc>
          <w:tcPr>
            <w:tcW w:w="1276" w:type="dxa"/>
            <w:tcBorders>
              <w:top w:val="single" w:sz="4" w:space="0" w:color="000000"/>
              <w:bottom w:val="single" w:sz="4" w:space="0" w:color="000000"/>
            </w:tcBorders>
          </w:tcPr>
          <w:p w14:paraId="476C973D" w14:textId="77777777" w:rsidR="003073A8" w:rsidRPr="00727A42" w:rsidRDefault="003073A8" w:rsidP="009F3DA8">
            <w:pPr>
              <w:spacing w:line="275" w:lineRule="exact"/>
              <w:ind w:left="108"/>
              <w:rPr>
                <w:spacing w:val="-2"/>
              </w:rPr>
            </w:pPr>
            <w:r w:rsidRPr="00727A42">
              <w:rPr>
                <w:spacing w:val="-2"/>
              </w:rPr>
              <w:t>CL18A</w:t>
            </w:r>
          </w:p>
        </w:tc>
        <w:tc>
          <w:tcPr>
            <w:tcW w:w="5954" w:type="dxa"/>
            <w:tcBorders>
              <w:top w:val="single" w:sz="4" w:space="0" w:color="000000"/>
              <w:bottom w:val="single" w:sz="4" w:space="0" w:color="000000"/>
            </w:tcBorders>
          </w:tcPr>
          <w:p w14:paraId="2BF2D33B" w14:textId="77777777" w:rsidR="003073A8" w:rsidRPr="00727A42" w:rsidRDefault="003073A8" w:rsidP="009F3DA8">
            <w:pPr>
              <w:spacing w:line="230" w:lineRule="atLeast"/>
              <w:ind w:left="108" w:right="96"/>
              <w:jc w:val="both"/>
              <w:rPr>
                <w:sz w:val="20"/>
              </w:rPr>
            </w:pPr>
            <w:r w:rsidRPr="00727A42">
              <w:rPr>
                <w:sz w:val="20"/>
              </w:rPr>
              <w:t>Confectii</w:t>
            </w:r>
            <w:r w:rsidRPr="00727A42">
              <w:rPr>
                <w:spacing w:val="-10"/>
                <w:sz w:val="20"/>
              </w:rPr>
              <w:t xml:space="preserve"> </w:t>
            </w:r>
            <w:r w:rsidRPr="00727A42">
              <w:rPr>
                <w:sz w:val="20"/>
              </w:rPr>
              <w:t>metalice</w:t>
            </w:r>
            <w:r w:rsidRPr="00727A42">
              <w:rPr>
                <w:spacing w:val="-9"/>
                <w:sz w:val="20"/>
              </w:rPr>
              <w:t xml:space="preserve"> </w:t>
            </w:r>
            <w:r w:rsidRPr="00727A42">
              <w:rPr>
                <w:sz w:val="20"/>
              </w:rPr>
              <w:t>diverse</w:t>
            </w:r>
            <w:r w:rsidRPr="00727A42">
              <w:rPr>
                <w:spacing w:val="-9"/>
                <w:sz w:val="20"/>
              </w:rPr>
              <w:t xml:space="preserve"> </w:t>
            </w:r>
            <w:r w:rsidRPr="00727A42">
              <w:rPr>
                <w:sz w:val="20"/>
              </w:rPr>
              <w:t>din</w:t>
            </w:r>
            <w:r w:rsidRPr="00727A42">
              <w:rPr>
                <w:spacing w:val="-13"/>
                <w:sz w:val="20"/>
              </w:rPr>
              <w:t xml:space="preserve"> </w:t>
            </w:r>
            <w:r w:rsidRPr="00727A42">
              <w:rPr>
                <w:sz w:val="20"/>
              </w:rPr>
              <w:t>profile</w:t>
            </w:r>
            <w:r w:rsidRPr="00727A42">
              <w:rPr>
                <w:spacing w:val="-9"/>
                <w:sz w:val="20"/>
              </w:rPr>
              <w:t xml:space="preserve"> </w:t>
            </w:r>
            <w:r w:rsidRPr="00727A42">
              <w:rPr>
                <w:sz w:val="20"/>
              </w:rPr>
              <w:t>laminate,</w:t>
            </w:r>
            <w:r w:rsidRPr="00727A42">
              <w:rPr>
                <w:spacing w:val="-11"/>
                <w:sz w:val="20"/>
              </w:rPr>
              <w:t xml:space="preserve"> </w:t>
            </w:r>
            <w:r w:rsidRPr="00727A42">
              <w:rPr>
                <w:sz w:val="20"/>
              </w:rPr>
              <w:t>tabla,</w:t>
            </w:r>
            <w:r w:rsidRPr="00727A42">
              <w:rPr>
                <w:spacing w:val="-9"/>
                <w:sz w:val="20"/>
              </w:rPr>
              <w:t xml:space="preserve"> </w:t>
            </w:r>
            <w:r w:rsidRPr="00727A42">
              <w:rPr>
                <w:sz w:val="20"/>
              </w:rPr>
              <w:t>tabla</w:t>
            </w:r>
            <w:r w:rsidRPr="00727A42">
              <w:rPr>
                <w:spacing w:val="-12"/>
                <w:sz w:val="20"/>
              </w:rPr>
              <w:t xml:space="preserve"> </w:t>
            </w:r>
            <w:r w:rsidRPr="00727A42">
              <w:rPr>
                <w:sz w:val="20"/>
              </w:rPr>
              <w:t>striata,</w:t>
            </w:r>
            <w:r w:rsidRPr="00727A42">
              <w:rPr>
                <w:spacing w:val="-9"/>
                <w:sz w:val="20"/>
              </w:rPr>
              <w:t xml:space="preserve"> </w:t>
            </w:r>
            <w:r w:rsidRPr="00727A42">
              <w:rPr>
                <w:sz w:val="20"/>
              </w:rPr>
              <w:t>otel beton, tevi</w:t>
            </w:r>
            <w:r w:rsidRPr="00727A42">
              <w:rPr>
                <w:spacing w:val="-2"/>
                <w:sz w:val="20"/>
              </w:rPr>
              <w:t xml:space="preserve"> </w:t>
            </w:r>
            <w:r w:rsidRPr="00727A42">
              <w:rPr>
                <w:sz w:val="20"/>
              </w:rPr>
              <w:t>pentru sustineri sau acoperiri, inglobate total sau partial in beton P1-12buc</w:t>
            </w:r>
          </w:p>
        </w:tc>
        <w:tc>
          <w:tcPr>
            <w:tcW w:w="992" w:type="dxa"/>
            <w:tcBorders>
              <w:top w:val="single" w:sz="4" w:space="0" w:color="000000"/>
              <w:bottom w:val="single" w:sz="4" w:space="0" w:color="000000"/>
            </w:tcBorders>
          </w:tcPr>
          <w:p w14:paraId="1D9E50A2" w14:textId="77777777" w:rsidR="003073A8" w:rsidRPr="00727A42" w:rsidRDefault="003073A8" w:rsidP="009F3DA8">
            <w:pPr>
              <w:spacing w:before="205"/>
              <w:ind w:right="572"/>
              <w:jc w:val="right"/>
              <w:rPr>
                <w:spacing w:val="-5"/>
              </w:rPr>
            </w:pPr>
            <w:r w:rsidRPr="00727A42">
              <w:rPr>
                <w:spacing w:val="-5"/>
              </w:rPr>
              <w:t>kg</w:t>
            </w:r>
          </w:p>
        </w:tc>
        <w:tc>
          <w:tcPr>
            <w:tcW w:w="1418" w:type="dxa"/>
            <w:tcBorders>
              <w:top w:val="single" w:sz="4" w:space="0" w:color="000000"/>
              <w:bottom w:val="single" w:sz="4" w:space="0" w:color="000000"/>
            </w:tcBorders>
          </w:tcPr>
          <w:p w14:paraId="5D88144B" w14:textId="77777777" w:rsidR="003073A8" w:rsidRPr="00727A42" w:rsidRDefault="003073A8" w:rsidP="009F3DA8">
            <w:pPr>
              <w:spacing w:before="205"/>
              <w:ind w:right="301"/>
              <w:jc w:val="right"/>
              <w:rPr>
                <w:spacing w:val="-2"/>
              </w:rPr>
            </w:pPr>
            <w:r w:rsidRPr="00727A42">
              <w:rPr>
                <w:spacing w:val="-2"/>
              </w:rPr>
              <w:t>296,400</w:t>
            </w:r>
          </w:p>
        </w:tc>
      </w:tr>
      <w:tr w:rsidR="003073A8" w:rsidRPr="00727A42" w14:paraId="1E70A8F1" w14:textId="77777777" w:rsidTr="009F3DA8">
        <w:trPr>
          <w:trHeight w:val="230"/>
        </w:trPr>
        <w:tc>
          <w:tcPr>
            <w:tcW w:w="709" w:type="dxa"/>
            <w:tcBorders>
              <w:top w:val="single" w:sz="4" w:space="0" w:color="000000"/>
              <w:bottom w:val="single" w:sz="2" w:space="0" w:color="000000"/>
            </w:tcBorders>
          </w:tcPr>
          <w:p w14:paraId="5885B049" w14:textId="77777777" w:rsidR="003073A8" w:rsidRPr="00727A42" w:rsidRDefault="003073A8" w:rsidP="009F3DA8">
            <w:pPr>
              <w:rPr>
                <w:sz w:val="16"/>
              </w:rPr>
            </w:pPr>
          </w:p>
        </w:tc>
        <w:tc>
          <w:tcPr>
            <w:tcW w:w="1276" w:type="dxa"/>
            <w:tcBorders>
              <w:top w:val="single" w:sz="4" w:space="0" w:color="000000"/>
              <w:bottom w:val="single" w:sz="2" w:space="0" w:color="000000"/>
            </w:tcBorders>
          </w:tcPr>
          <w:p w14:paraId="1BC8BA36" w14:textId="77777777" w:rsidR="003073A8" w:rsidRPr="00727A42" w:rsidRDefault="003073A8" w:rsidP="009F3DA8">
            <w:pPr>
              <w:spacing w:before="23"/>
              <w:ind w:left="117"/>
              <w:rPr>
                <w:spacing w:val="-2"/>
                <w:sz w:val="16"/>
              </w:rPr>
            </w:pPr>
            <w:r w:rsidRPr="00727A42">
              <w:rPr>
                <w:spacing w:val="-2"/>
                <w:sz w:val="16"/>
              </w:rPr>
              <w:t>7214240021810</w:t>
            </w:r>
          </w:p>
        </w:tc>
        <w:tc>
          <w:tcPr>
            <w:tcW w:w="5954" w:type="dxa"/>
            <w:tcBorders>
              <w:top w:val="single" w:sz="4" w:space="0" w:color="000000"/>
              <w:bottom w:val="single" w:sz="2" w:space="0" w:color="000000"/>
            </w:tcBorders>
          </w:tcPr>
          <w:p w14:paraId="7E9C6D59" w14:textId="77777777" w:rsidR="003073A8" w:rsidRPr="00727A42" w:rsidRDefault="003073A8" w:rsidP="009F3DA8">
            <w:pPr>
              <w:spacing w:line="210" w:lineRule="exact"/>
              <w:ind w:left="108"/>
              <w:rPr>
                <w:sz w:val="20"/>
              </w:rPr>
            </w:pPr>
            <w:r w:rsidRPr="00727A42">
              <w:rPr>
                <w:sz w:val="20"/>
              </w:rPr>
              <w:t>Lacatus</w:t>
            </w:r>
            <w:r w:rsidRPr="00727A42">
              <w:rPr>
                <w:spacing w:val="-7"/>
                <w:sz w:val="20"/>
              </w:rPr>
              <w:t xml:space="preserve"> </w:t>
            </w:r>
            <w:r w:rsidRPr="00727A42">
              <w:rPr>
                <w:spacing w:val="-5"/>
                <w:sz w:val="20"/>
              </w:rPr>
              <w:t>CM</w:t>
            </w:r>
          </w:p>
        </w:tc>
        <w:tc>
          <w:tcPr>
            <w:tcW w:w="992" w:type="dxa"/>
            <w:tcBorders>
              <w:top w:val="single" w:sz="4" w:space="0" w:color="000000"/>
              <w:bottom w:val="single" w:sz="2" w:space="0" w:color="000000"/>
            </w:tcBorders>
          </w:tcPr>
          <w:p w14:paraId="521BF753"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2" w:space="0" w:color="000000"/>
            </w:tcBorders>
          </w:tcPr>
          <w:p w14:paraId="15EC1F12" w14:textId="77777777" w:rsidR="003073A8" w:rsidRPr="00727A42" w:rsidRDefault="003073A8" w:rsidP="009F3DA8">
            <w:pPr>
              <w:spacing w:line="210" w:lineRule="exact"/>
              <w:ind w:left="109"/>
              <w:rPr>
                <w:spacing w:val="-2"/>
                <w:sz w:val="20"/>
              </w:rPr>
            </w:pPr>
            <w:r w:rsidRPr="00727A42">
              <w:rPr>
                <w:spacing w:val="-2"/>
                <w:sz w:val="20"/>
              </w:rPr>
              <w:t>56,3160</w:t>
            </w:r>
          </w:p>
        </w:tc>
      </w:tr>
      <w:tr w:rsidR="003073A8" w:rsidRPr="00727A42" w14:paraId="322BC939" w14:textId="77777777" w:rsidTr="009F3DA8">
        <w:trPr>
          <w:trHeight w:val="227"/>
        </w:trPr>
        <w:tc>
          <w:tcPr>
            <w:tcW w:w="709" w:type="dxa"/>
            <w:tcBorders>
              <w:top w:val="single" w:sz="2" w:space="0" w:color="000000"/>
              <w:bottom w:val="single" w:sz="2" w:space="0" w:color="000000"/>
            </w:tcBorders>
          </w:tcPr>
          <w:p w14:paraId="630DF041" w14:textId="77777777" w:rsidR="003073A8" w:rsidRPr="00727A42" w:rsidRDefault="003073A8" w:rsidP="009F3DA8">
            <w:pPr>
              <w:rPr>
                <w:sz w:val="16"/>
              </w:rPr>
            </w:pPr>
          </w:p>
        </w:tc>
        <w:tc>
          <w:tcPr>
            <w:tcW w:w="1276" w:type="dxa"/>
            <w:tcBorders>
              <w:top w:val="single" w:sz="2" w:space="0" w:color="000000"/>
              <w:bottom w:val="single" w:sz="2" w:space="0" w:color="000000"/>
            </w:tcBorders>
          </w:tcPr>
          <w:p w14:paraId="28C6CB20" w14:textId="77777777" w:rsidR="003073A8" w:rsidRPr="00727A42" w:rsidRDefault="003073A8" w:rsidP="009F3DA8">
            <w:pPr>
              <w:spacing w:before="23"/>
              <w:ind w:left="117"/>
              <w:rPr>
                <w:spacing w:val="-2"/>
                <w:sz w:val="16"/>
              </w:rPr>
            </w:pPr>
            <w:r w:rsidRPr="00727A42">
              <w:rPr>
                <w:spacing w:val="-2"/>
                <w:sz w:val="16"/>
              </w:rPr>
              <w:t>9310060019920</w:t>
            </w:r>
          </w:p>
        </w:tc>
        <w:tc>
          <w:tcPr>
            <w:tcW w:w="5954" w:type="dxa"/>
            <w:tcBorders>
              <w:top w:val="single" w:sz="2" w:space="0" w:color="000000"/>
              <w:bottom w:val="single" w:sz="2" w:space="0" w:color="000000"/>
            </w:tcBorders>
          </w:tcPr>
          <w:p w14:paraId="6D6B5879" w14:textId="77777777" w:rsidR="003073A8" w:rsidRPr="00727A42" w:rsidRDefault="003073A8" w:rsidP="009F3DA8">
            <w:pPr>
              <w:spacing w:line="208"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2" w:space="0" w:color="000000"/>
              <w:bottom w:val="single" w:sz="2" w:space="0" w:color="000000"/>
            </w:tcBorders>
          </w:tcPr>
          <w:p w14:paraId="4A2E0F98" w14:textId="77777777" w:rsidR="003073A8" w:rsidRPr="00727A42" w:rsidRDefault="003073A8" w:rsidP="009F3DA8">
            <w:pPr>
              <w:spacing w:line="208" w:lineRule="exact"/>
              <w:ind w:left="106"/>
              <w:rPr>
                <w:spacing w:val="-2"/>
                <w:sz w:val="20"/>
              </w:rPr>
            </w:pPr>
            <w:r w:rsidRPr="00727A42">
              <w:rPr>
                <w:spacing w:val="-2"/>
                <w:sz w:val="20"/>
              </w:rPr>
              <w:t>h-</w:t>
            </w:r>
            <w:r w:rsidRPr="00727A42">
              <w:rPr>
                <w:spacing w:val="-5"/>
                <w:sz w:val="20"/>
              </w:rPr>
              <w:t>om</w:t>
            </w:r>
          </w:p>
        </w:tc>
        <w:tc>
          <w:tcPr>
            <w:tcW w:w="1418" w:type="dxa"/>
            <w:tcBorders>
              <w:top w:val="single" w:sz="2" w:space="0" w:color="000000"/>
              <w:bottom w:val="single" w:sz="2" w:space="0" w:color="000000"/>
            </w:tcBorders>
          </w:tcPr>
          <w:p w14:paraId="64191AF3" w14:textId="77777777" w:rsidR="003073A8" w:rsidRPr="00727A42" w:rsidRDefault="003073A8" w:rsidP="009F3DA8">
            <w:pPr>
              <w:spacing w:line="208" w:lineRule="exact"/>
              <w:ind w:left="109"/>
              <w:rPr>
                <w:spacing w:val="-2"/>
                <w:sz w:val="20"/>
              </w:rPr>
            </w:pPr>
            <w:r w:rsidRPr="00727A42">
              <w:rPr>
                <w:spacing w:val="-2"/>
                <w:sz w:val="20"/>
              </w:rPr>
              <w:t>2,9640</w:t>
            </w:r>
          </w:p>
        </w:tc>
      </w:tr>
      <w:tr w:rsidR="003073A8" w:rsidRPr="00727A42" w14:paraId="35519890" w14:textId="77777777" w:rsidTr="009F3DA8">
        <w:trPr>
          <w:trHeight w:val="230"/>
        </w:trPr>
        <w:tc>
          <w:tcPr>
            <w:tcW w:w="709" w:type="dxa"/>
            <w:tcBorders>
              <w:top w:val="single" w:sz="2" w:space="0" w:color="000000"/>
              <w:bottom w:val="single" w:sz="4" w:space="0" w:color="000000"/>
            </w:tcBorders>
          </w:tcPr>
          <w:p w14:paraId="54D36D97"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4E202A8C" w14:textId="77777777" w:rsidR="003073A8" w:rsidRPr="00727A42" w:rsidRDefault="003073A8" w:rsidP="009F3DA8">
            <w:pPr>
              <w:spacing w:before="25"/>
              <w:ind w:left="117"/>
              <w:rPr>
                <w:spacing w:val="-2"/>
                <w:sz w:val="16"/>
              </w:rPr>
            </w:pPr>
            <w:r w:rsidRPr="00727A42">
              <w:rPr>
                <w:spacing w:val="-2"/>
                <w:sz w:val="16"/>
              </w:rPr>
              <w:t>7212030022700</w:t>
            </w:r>
          </w:p>
        </w:tc>
        <w:tc>
          <w:tcPr>
            <w:tcW w:w="5954" w:type="dxa"/>
            <w:tcBorders>
              <w:top w:val="single" w:sz="2" w:space="0" w:color="000000"/>
              <w:bottom w:val="single" w:sz="4" w:space="0" w:color="000000"/>
            </w:tcBorders>
          </w:tcPr>
          <w:p w14:paraId="430D1DE4" w14:textId="77777777" w:rsidR="003073A8" w:rsidRPr="00727A42" w:rsidRDefault="003073A8" w:rsidP="009F3DA8">
            <w:pPr>
              <w:spacing w:line="210" w:lineRule="exact"/>
              <w:ind w:left="108"/>
              <w:rPr>
                <w:spacing w:val="-2"/>
                <w:sz w:val="20"/>
              </w:rPr>
            </w:pPr>
            <w:r w:rsidRPr="00727A42">
              <w:rPr>
                <w:spacing w:val="-2"/>
                <w:sz w:val="20"/>
              </w:rPr>
              <w:t>Sudor</w:t>
            </w:r>
          </w:p>
        </w:tc>
        <w:tc>
          <w:tcPr>
            <w:tcW w:w="992" w:type="dxa"/>
            <w:tcBorders>
              <w:top w:val="single" w:sz="2" w:space="0" w:color="000000"/>
              <w:bottom w:val="single" w:sz="4" w:space="0" w:color="000000"/>
            </w:tcBorders>
          </w:tcPr>
          <w:p w14:paraId="69409648"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2" w:space="0" w:color="000000"/>
              <w:bottom w:val="single" w:sz="4" w:space="0" w:color="000000"/>
            </w:tcBorders>
          </w:tcPr>
          <w:p w14:paraId="6DD23BEB" w14:textId="77777777" w:rsidR="003073A8" w:rsidRPr="00727A42" w:rsidRDefault="003073A8" w:rsidP="009F3DA8">
            <w:pPr>
              <w:spacing w:line="210" w:lineRule="exact"/>
              <w:ind w:left="109"/>
              <w:rPr>
                <w:spacing w:val="-2"/>
                <w:sz w:val="20"/>
              </w:rPr>
            </w:pPr>
            <w:r w:rsidRPr="00727A42">
              <w:rPr>
                <w:spacing w:val="-2"/>
                <w:sz w:val="20"/>
              </w:rPr>
              <w:t>2,9640</w:t>
            </w:r>
          </w:p>
        </w:tc>
      </w:tr>
      <w:tr w:rsidR="003073A8" w:rsidRPr="00727A42" w14:paraId="7E5A5FB7" w14:textId="77777777" w:rsidTr="009F3DA8">
        <w:trPr>
          <w:trHeight w:val="230"/>
        </w:trPr>
        <w:tc>
          <w:tcPr>
            <w:tcW w:w="709" w:type="dxa"/>
            <w:tcBorders>
              <w:top w:val="single" w:sz="4" w:space="0" w:color="000000"/>
              <w:bottom w:val="single" w:sz="4" w:space="0" w:color="000000"/>
            </w:tcBorders>
          </w:tcPr>
          <w:p w14:paraId="16569F43"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142883BE" w14:textId="77777777" w:rsidR="003073A8" w:rsidRPr="00727A42" w:rsidRDefault="003073A8" w:rsidP="009F3DA8">
            <w:pPr>
              <w:spacing w:before="1"/>
              <w:ind w:left="117"/>
              <w:rPr>
                <w:spacing w:val="-2"/>
                <w:sz w:val="16"/>
              </w:rPr>
            </w:pPr>
            <w:r w:rsidRPr="00727A42">
              <w:rPr>
                <w:spacing w:val="-2"/>
                <w:sz w:val="16"/>
              </w:rPr>
              <w:t>2734113803207</w:t>
            </w:r>
          </w:p>
        </w:tc>
        <w:tc>
          <w:tcPr>
            <w:tcW w:w="5954" w:type="dxa"/>
            <w:tcBorders>
              <w:top w:val="single" w:sz="4" w:space="0" w:color="000000"/>
              <w:bottom w:val="single" w:sz="4" w:space="0" w:color="000000"/>
            </w:tcBorders>
          </w:tcPr>
          <w:p w14:paraId="7152BE8D" w14:textId="77777777" w:rsidR="003073A8" w:rsidRPr="00727A42" w:rsidRDefault="003073A8" w:rsidP="009F3DA8">
            <w:pPr>
              <w:spacing w:line="210" w:lineRule="exact"/>
              <w:ind w:left="108"/>
              <w:rPr>
                <w:sz w:val="20"/>
              </w:rPr>
            </w:pPr>
            <w:r w:rsidRPr="00727A42">
              <w:rPr>
                <w:sz w:val="20"/>
              </w:rPr>
              <w:t>Sirma</w:t>
            </w:r>
            <w:r w:rsidRPr="00727A42">
              <w:rPr>
                <w:spacing w:val="-3"/>
                <w:sz w:val="20"/>
              </w:rPr>
              <w:t xml:space="preserve"> </w:t>
            </w:r>
            <w:r w:rsidRPr="00727A42">
              <w:rPr>
                <w:sz w:val="20"/>
              </w:rPr>
              <w:t>neagra</w:t>
            </w:r>
            <w:r w:rsidRPr="00727A42">
              <w:rPr>
                <w:spacing w:val="-3"/>
                <w:sz w:val="20"/>
              </w:rPr>
              <w:t xml:space="preserve"> </w:t>
            </w:r>
            <w:r w:rsidRPr="00727A42">
              <w:rPr>
                <w:sz w:val="20"/>
              </w:rPr>
              <w:t>moale</w:t>
            </w:r>
            <w:r w:rsidRPr="00727A42">
              <w:rPr>
                <w:spacing w:val="-3"/>
                <w:sz w:val="20"/>
              </w:rPr>
              <w:t xml:space="preserve"> </w:t>
            </w:r>
            <w:r w:rsidRPr="00727A42">
              <w:rPr>
                <w:sz w:val="20"/>
              </w:rPr>
              <w:t>d</w:t>
            </w:r>
            <w:r w:rsidRPr="00727A42">
              <w:rPr>
                <w:spacing w:val="-1"/>
                <w:sz w:val="20"/>
              </w:rPr>
              <w:t xml:space="preserve"> </w:t>
            </w:r>
            <w:r w:rsidRPr="00727A42">
              <w:rPr>
                <w:sz w:val="20"/>
              </w:rPr>
              <w:t>=</w:t>
            </w:r>
            <w:r w:rsidRPr="00727A42">
              <w:rPr>
                <w:spacing w:val="-5"/>
                <w:sz w:val="20"/>
              </w:rPr>
              <w:t xml:space="preserve"> </w:t>
            </w:r>
            <w:r w:rsidRPr="00727A42">
              <w:rPr>
                <w:sz w:val="20"/>
              </w:rPr>
              <w:t>2</w:t>
            </w:r>
            <w:r w:rsidRPr="00727A42">
              <w:rPr>
                <w:spacing w:val="-2"/>
                <w:sz w:val="20"/>
              </w:rPr>
              <w:t xml:space="preserve"> </w:t>
            </w:r>
            <w:r w:rsidRPr="00727A42">
              <w:rPr>
                <w:spacing w:val="-5"/>
                <w:sz w:val="20"/>
              </w:rPr>
              <w:t>mm</w:t>
            </w:r>
          </w:p>
        </w:tc>
        <w:tc>
          <w:tcPr>
            <w:tcW w:w="992" w:type="dxa"/>
            <w:tcBorders>
              <w:top w:val="single" w:sz="4" w:space="0" w:color="000000"/>
              <w:bottom w:val="single" w:sz="4" w:space="0" w:color="000000"/>
            </w:tcBorders>
          </w:tcPr>
          <w:p w14:paraId="0E651FB6"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587E3F97" w14:textId="77777777" w:rsidR="003073A8" w:rsidRPr="00727A42" w:rsidRDefault="003073A8" w:rsidP="009F3DA8">
            <w:pPr>
              <w:spacing w:line="210" w:lineRule="exact"/>
              <w:ind w:left="109"/>
              <w:rPr>
                <w:spacing w:val="-2"/>
                <w:sz w:val="20"/>
              </w:rPr>
            </w:pPr>
            <w:r w:rsidRPr="00727A42">
              <w:rPr>
                <w:spacing w:val="-2"/>
                <w:sz w:val="20"/>
              </w:rPr>
              <w:t>2,9640</w:t>
            </w:r>
          </w:p>
        </w:tc>
      </w:tr>
      <w:tr w:rsidR="003073A8" w:rsidRPr="00727A42" w14:paraId="795E3A5E" w14:textId="77777777" w:rsidTr="009F3DA8">
        <w:trPr>
          <w:trHeight w:val="230"/>
        </w:trPr>
        <w:tc>
          <w:tcPr>
            <w:tcW w:w="709" w:type="dxa"/>
            <w:tcBorders>
              <w:top w:val="single" w:sz="4" w:space="0" w:color="000000"/>
              <w:bottom w:val="single" w:sz="4" w:space="0" w:color="000000"/>
            </w:tcBorders>
          </w:tcPr>
          <w:p w14:paraId="6C16E3D7"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452FB2C1" w14:textId="77777777" w:rsidR="003073A8" w:rsidRPr="00727A42" w:rsidRDefault="003073A8" w:rsidP="009F3DA8">
            <w:pPr>
              <w:spacing w:before="1"/>
              <w:ind w:left="117"/>
              <w:rPr>
                <w:spacing w:val="-2"/>
                <w:sz w:val="16"/>
              </w:rPr>
            </w:pPr>
            <w:r w:rsidRPr="00727A42">
              <w:rPr>
                <w:spacing w:val="-2"/>
                <w:sz w:val="16"/>
              </w:rPr>
              <w:t>2775276309886</w:t>
            </w:r>
          </w:p>
        </w:tc>
        <w:tc>
          <w:tcPr>
            <w:tcW w:w="5954" w:type="dxa"/>
            <w:tcBorders>
              <w:top w:val="single" w:sz="4" w:space="0" w:color="000000"/>
              <w:bottom w:val="single" w:sz="4" w:space="0" w:color="000000"/>
            </w:tcBorders>
          </w:tcPr>
          <w:p w14:paraId="51E9757F" w14:textId="77777777" w:rsidR="003073A8" w:rsidRPr="00727A42" w:rsidRDefault="003073A8" w:rsidP="009F3DA8">
            <w:pPr>
              <w:spacing w:line="210" w:lineRule="exact"/>
              <w:ind w:left="108"/>
              <w:rPr>
                <w:sz w:val="20"/>
              </w:rPr>
            </w:pPr>
            <w:r w:rsidRPr="00727A42">
              <w:rPr>
                <w:sz w:val="20"/>
              </w:rPr>
              <w:t>Confectii</w:t>
            </w:r>
            <w:r w:rsidRPr="00727A42">
              <w:rPr>
                <w:spacing w:val="-7"/>
                <w:sz w:val="20"/>
              </w:rPr>
              <w:t xml:space="preserve"> </w:t>
            </w:r>
            <w:r w:rsidRPr="00727A42">
              <w:rPr>
                <w:sz w:val="20"/>
              </w:rPr>
              <w:t>metalice</w:t>
            </w:r>
            <w:r w:rsidRPr="00727A42">
              <w:rPr>
                <w:spacing w:val="-6"/>
                <w:sz w:val="20"/>
              </w:rPr>
              <w:t xml:space="preserve"> </w:t>
            </w:r>
            <w:r w:rsidRPr="00727A42">
              <w:rPr>
                <w:sz w:val="20"/>
              </w:rPr>
              <w:t>inglobate</w:t>
            </w:r>
            <w:r w:rsidRPr="00727A42">
              <w:rPr>
                <w:spacing w:val="-6"/>
                <w:sz w:val="20"/>
              </w:rPr>
              <w:t xml:space="preserve"> </w:t>
            </w:r>
            <w:r w:rsidRPr="00727A42">
              <w:rPr>
                <w:sz w:val="20"/>
              </w:rPr>
              <w:t>in</w:t>
            </w:r>
            <w:r w:rsidRPr="00727A42">
              <w:rPr>
                <w:spacing w:val="-5"/>
                <w:sz w:val="20"/>
              </w:rPr>
              <w:t xml:space="preserve"> </w:t>
            </w:r>
            <w:r w:rsidRPr="00727A42">
              <w:rPr>
                <w:spacing w:val="-2"/>
                <w:sz w:val="20"/>
              </w:rPr>
              <w:t>beton</w:t>
            </w:r>
          </w:p>
        </w:tc>
        <w:tc>
          <w:tcPr>
            <w:tcW w:w="992" w:type="dxa"/>
            <w:tcBorders>
              <w:top w:val="single" w:sz="4" w:space="0" w:color="000000"/>
              <w:bottom w:val="single" w:sz="4" w:space="0" w:color="000000"/>
            </w:tcBorders>
          </w:tcPr>
          <w:p w14:paraId="044D6BBF"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292B335D" w14:textId="77777777" w:rsidR="003073A8" w:rsidRPr="00727A42" w:rsidRDefault="003073A8" w:rsidP="009F3DA8">
            <w:pPr>
              <w:spacing w:line="210" w:lineRule="exact"/>
              <w:ind w:left="109"/>
              <w:rPr>
                <w:spacing w:val="-2"/>
                <w:sz w:val="20"/>
              </w:rPr>
            </w:pPr>
            <w:r w:rsidRPr="00727A42">
              <w:rPr>
                <w:spacing w:val="-2"/>
                <w:sz w:val="20"/>
              </w:rPr>
              <w:t>296,4000</w:t>
            </w:r>
          </w:p>
        </w:tc>
      </w:tr>
      <w:tr w:rsidR="003073A8" w:rsidRPr="00727A42" w14:paraId="4638D15E" w14:textId="77777777" w:rsidTr="009F3DA8">
        <w:trPr>
          <w:trHeight w:val="230"/>
        </w:trPr>
        <w:tc>
          <w:tcPr>
            <w:tcW w:w="709" w:type="dxa"/>
            <w:tcBorders>
              <w:top w:val="single" w:sz="4" w:space="0" w:color="000000"/>
              <w:bottom w:val="single" w:sz="4" w:space="0" w:color="000000"/>
            </w:tcBorders>
          </w:tcPr>
          <w:p w14:paraId="2EF22235"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1A17210D" w14:textId="77777777" w:rsidR="003073A8" w:rsidRPr="00727A42" w:rsidRDefault="003073A8" w:rsidP="009F3DA8">
            <w:pPr>
              <w:spacing w:before="1"/>
              <w:ind w:left="117"/>
              <w:rPr>
                <w:spacing w:val="-2"/>
                <w:sz w:val="16"/>
              </w:rPr>
            </w:pPr>
            <w:r w:rsidRPr="00727A42">
              <w:rPr>
                <w:spacing w:val="-2"/>
                <w:sz w:val="16"/>
              </w:rPr>
              <w:t>2873155901200</w:t>
            </w:r>
          </w:p>
        </w:tc>
        <w:tc>
          <w:tcPr>
            <w:tcW w:w="5954" w:type="dxa"/>
            <w:tcBorders>
              <w:top w:val="single" w:sz="4" w:space="0" w:color="000000"/>
              <w:bottom w:val="single" w:sz="4" w:space="0" w:color="000000"/>
            </w:tcBorders>
          </w:tcPr>
          <w:p w14:paraId="045BA261" w14:textId="77777777" w:rsidR="003073A8" w:rsidRPr="00727A42" w:rsidRDefault="003073A8" w:rsidP="009F3DA8">
            <w:pPr>
              <w:spacing w:line="210" w:lineRule="exact"/>
              <w:ind w:left="108"/>
              <w:rPr>
                <w:sz w:val="20"/>
              </w:rPr>
            </w:pPr>
            <w:r w:rsidRPr="00727A42">
              <w:rPr>
                <w:sz w:val="20"/>
              </w:rPr>
              <w:t>Electrozi</w:t>
            </w:r>
            <w:r w:rsidRPr="00727A42">
              <w:rPr>
                <w:spacing w:val="-5"/>
                <w:sz w:val="20"/>
              </w:rPr>
              <w:t xml:space="preserve"> </w:t>
            </w:r>
            <w:r w:rsidRPr="00727A42">
              <w:rPr>
                <w:sz w:val="20"/>
              </w:rPr>
              <w:t>pentru</w:t>
            </w:r>
            <w:r w:rsidRPr="00727A42">
              <w:rPr>
                <w:spacing w:val="-5"/>
                <w:sz w:val="20"/>
              </w:rPr>
              <w:t xml:space="preserve"> </w:t>
            </w:r>
            <w:r w:rsidRPr="00727A42">
              <w:rPr>
                <w:spacing w:val="-2"/>
                <w:sz w:val="20"/>
              </w:rPr>
              <w:t>sudura</w:t>
            </w:r>
          </w:p>
        </w:tc>
        <w:tc>
          <w:tcPr>
            <w:tcW w:w="992" w:type="dxa"/>
            <w:tcBorders>
              <w:top w:val="single" w:sz="4" w:space="0" w:color="000000"/>
              <w:bottom w:val="single" w:sz="4" w:space="0" w:color="000000"/>
            </w:tcBorders>
          </w:tcPr>
          <w:p w14:paraId="4A710E9F"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6E4ACA1E" w14:textId="77777777" w:rsidR="003073A8" w:rsidRPr="00727A42" w:rsidRDefault="003073A8" w:rsidP="009F3DA8">
            <w:pPr>
              <w:spacing w:line="210" w:lineRule="exact"/>
              <w:ind w:left="109"/>
              <w:rPr>
                <w:spacing w:val="-2"/>
                <w:sz w:val="20"/>
              </w:rPr>
            </w:pPr>
            <w:r w:rsidRPr="00727A42">
              <w:rPr>
                <w:spacing w:val="-2"/>
                <w:sz w:val="20"/>
              </w:rPr>
              <w:t>1,4820</w:t>
            </w:r>
          </w:p>
        </w:tc>
      </w:tr>
      <w:tr w:rsidR="003073A8" w:rsidRPr="00727A42" w14:paraId="286F3026" w14:textId="77777777" w:rsidTr="009F3DA8">
        <w:trPr>
          <w:trHeight w:val="230"/>
        </w:trPr>
        <w:tc>
          <w:tcPr>
            <w:tcW w:w="709" w:type="dxa"/>
            <w:tcBorders>
              <w:top w:val="single" w:sz="4" w:space="0" w:color="000000"/>
              <w:bottom w:val="single" w:sz="4" w:space="0" w:color="000000"/>
            </w:tcBorders>
          </w:tcPr>
          <w:p w14:paraId="0CC4CF5B"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5537F1E" w14:textId="77777777" w:rsidR="003073A8" w:rsidRPr="00727A42" w:rsidRDefault="003073A8" w:rsidP="009F3DA8">
            <w:pPr>
              <w:spacing w:before="1"/>
              <w:ind w:left="117"/>
              <w:rPr>
                <w:spacing w:val="-2"/>
                <w:sz w:val="16"/>
              </w:rPr>
            </w:pPr>
            <w:r w:rsidRPr="00727A42">
              <w:rPr>
                <w:spacing w:val="-2"/>
                <w:sz w:val="16"/>
              </w:rPr>
              <w:t>4011106202741</w:t>
            </w:r>
          </w:p>
        </w:tc>
        <w:tc>
          <w:tcPr>
            <w:tcW w:w="5954" w:type="dxa"/>
            <w:tcBorders>
              <w:top w:val="single" w:sz="4" w:space="0" w:color="000000"/>
              <w:bottom w:val="single" w:sz="4" w:space="0" w:color="000000"/>
            </w:tcBorders>
          </w:tcPr>
          <w:p w14:paraId="1F40906C" w14:textId="77777777" w:rsidR="003073A8" w:rsidRPr="00727A42" w:rsidRDefault="003073A8" w:rsidP="009F3DA8">
            <w:pPr>
              <w:spacing w:line="210" w:lineRule="exact"/>
              <w:ind w:left="108"/>
              <w:rPr>
                <w:sz w:val="20"/>
              </w:rPr>
            </w:pPr>
            <w:r w:rsidRPr="00727A42">
              <w:rPr>
                <w:sz w:val="20"/>
              </w:rPr>
              <w:t>Energie</w:t>
            </w:r>
            <w:r w:rsidRPr="00727A42">
              <w:rPr>
                <w:spacing w:val="-4"/>
                <w:sz w:val="20"/>
              </w:rPr>
              <w:t xml:space="preserve"> </w:t>
            </w:r>
            <w:r w:rsidRPr="00727A42">
              <w:rPr>
                <w:spacing w:val="-2"/>
                <w:sz w:val="20"/>
              </w:rPr>
              <w:t>electrica</w:t>
            </w:r>
          </w:p>
        </w:tc>
        <w:tc>
          <w:tcPr>
            <w:tcW w:w="992" w:type="dxa"/>
            <w:tcBorders>
              <w:top w:val="single" w:sz="4" w:space="0" w:color="000000"/>
              <w:bottom w:val="single" w:sz="4" w:space="0" w:color="000000"/>
            </w:tcBorders>
          </w:tcPr>
          <w:p w14:paraId="0AF12FB7" w14:textId="77777777" w:rsidR="003073A8" w:rsidRPr="00727A42" w:rsidRDefault="003073A8" w:rsidP="009F3DA8">
            <w:pPr>
              <w:spacing w:line="210" w:lineRule="exact"/>
              <w:ind w:left="106"/>
              <w:rPr>
                <w:spacing w:val="-5"/>
                <w:sz w:val="20"/>
              </w:rPr>
            </w:pPr>
            <w:r w:rsidRPr="00727A42">
              <w:rPr>
                <w:spacing w:val="-5"/>
                <w:sz w:val="20"/>
              </w:rPr>
              <w:t>kw</w:t>
            </w:r>
          </w:p>
        </w:tc>
        <w:tc>
          <w:tcPr>
            <w:tcW w:w="1418" w:type="dxa"/>
            <w:tcBorders>
              <w:top w:val="single" w:sz="4" w:space="0" w:color="000000"/>
              <w:bottom w:val="single" w:sz="4" w:space="0" w:color="000000"/>
            </w:tcBorders>
          </w:tcPr>
          <w:p w14:paraId="61C046F6" w14:textId="77777777" w:rsidR="003073A8" w:rsidRPr="00727A42" w:rsidRDefault="003073A8" w:rsidP="009F3DA8">
            <w:pPr>
              <w:spacing w:line="210" w:lineRule="exact"/>
              <w:ind w:left="109"/>
              <w:rPr>
                <w:spacing w:val="-2"/>
                <w:sz w:val="20"/>
              </w:rPr>
            </w:pPr>
            <w:r w:rsidRPr="00727A42">
              <w:rPr>
                <w:spacing w:val="-2"/>
                <w:sz w:val="20"/>
              </w:rPr>
              <w:t>2,3712</w:t>
            </w:r>
          </w:p>
        </w:tc>
      </w:tr>
      <w:tr w:rsidR="003073A8" w:rsidRPr="00727A42" w14:paraId="2F4A30D8" w14:textId="77777777" w:rsidTr="009F3DA8">
        <w:trPr>
          <w:trHeight w:val="230"/>
        </w:trPr>
        <w:tc>
          <w:tcPr>
            <w:tcW w:w="709" w:type="dxa"/>
            <w:tcBorders>
              <w:top w:val="single" w:sz="4" w:space="0" w:color="000000"/>
              <w:bottom w:val="single" w:sz="4" w:space="0" w:color="000000"/>
            </w:tcBorders>
          </w:tcPr>
          <w:p w14:paraId="4C96E10B"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53444886" w14:textId="77777777" w:rsidR="003073A8" w:rsidRPr="00727A42" w:rsidRDefault="003073A8" w:rsidP="009F3DA8">
            <w:pPr>
              <w:spacing w:before="1"/>
              <w:ind w:left="117"/>
              <w:rPr>
                <w:spacing w:val="-2"/>
                <w:sz w:val="16"/>
              </w:rPr>
            </w:pPr>
            <w:r w:rsidRPr="00727A42">
              <w:rPr>
                <w:spacing w:val="-2"/>
                <w:sz w:val="16"/>
              </w:rPr>
              <w:t>1010126200341</w:t>
            </w:r>
          </w:p>
        </w:tc>
        <w:tc>
          <w:tcPr>
            <w:tcW w:w="5954" w:type="dxa"/>
            <w:tcBorders>
              <w:top w:val="single" w:sz="4" w:space="0" w:color="000000"/>
              <w:bottom w:val="single" w:sz="4" w:space="0" w:color="000000"/>
            </w:tcBorders>
          </w:tcPr>
          <w:p w14:paraId="7D9F1B3C" w14:textId="77777777" w:rsidR="003073A8" w:rsidRPr="00727A42" w:rsidRDefault="003073A8" w:rsidP="009F3DA8">
            <w:pPr>
              <w:spacing w:line="210" w:lineRule="exact"/>
              <w:ind w:left="108"/>
              <w:rPr>
                <w:sz w:val="20"/>
              </w:rPr>
            </w:pPr>
            <w:r w:rsidRPr="00727A42">
              <w:rPr>
                <w:sz w:val="20"/>
              </w:rPr>
              <w:t>Carbuni</w:t>
            </w:r>
            <w:r w:rsidRPr="00727A42">
              <w:rPr>
                <w:spacing w:val="-4"/>
                <w:sz w:val="20"/>
              </w:rPr>
              <w:t xml:space="preserve"> </w:t>
            </w:r>
            <w:r w:rsidRPr="00727A42">
              <w:rPr>
                <w:sz w:val="20"/>
              </w:rPr>
              <w:t>de</w:t>
            </w:r>
            <w:r w:rsidRPr="00727A42">
              <w:rPr>
                <w:spacing w:val="-4"/>
                <w:sz w:val="20"/>
              </w:rPr>
              <w:t xml:space="preserve"> </w:t>
            </w:r>
            <w:r w:rsidRPr="00727A42">
              <w:rPr>
                <w:sz w:val="20"/>
              </w:rPr>
              <w:t>forja</w:t>
            </w:r>
            <w:r w:rsidRPr="00727A42">
              <w:rPr>
                <w:spacing w:val="-3"/>
                <w:sz w:val="20"/>
              </w:rPr>
              <w:t xml:space="preserve"> </w:t>
            </w:r>
            <w:r w:rsidRPr="00727A42">
              <w:rPr>
                <w:spacing w:val="-2"/>
                <w:sz w:val="20"/>
              </w:rPr>
              <w:t>(huila)</w:t>
            </w:r>
          </w:p>
        </w:tc>
        <w:tc>
          <w:tcPr>
            <w:tcW w:w="992" w:type="dxa"/>
            <w:tcBorders>
              <w:top w:val="single" w:sz="4" w:space="0" w:color="000000"/>
              <w:bottom w:val="single" w:sz="4" w:space="0" w:color="000000"/>
            </w:tcBorders>
          </w:tcPr>
          <w:p w14:paraId="5BE4D5D7"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74EC7B7C" w14:textId="77777777" w:rsidR="003073A8" w:rsidRPr="00727A42" w:rsidRDefault="003073A8" w:rsidP="009F3DA8">
            <w:pPr>
              <w:spacing w:line="210" w:lineRule="exact"/>
              <w:ind w:left="109"/>
              <w:rPr>
                <w:spacing w:val="-2"/>
                <w:sz w:val="20"/>
              </w:rPr>
            </w:pPr>
            <w:r w:rsidRPr="00727A42">
              <w:rPr>
                <w:spacing w:val="-2"/>
                <w:sz w:val="20"/>
              </w:rPr>
              <w:t>4,4460</w:t>
            </w:r>
          </w:p>
        </w:tc>
      </w:tr>
      <w:tr w:rsidR="003073A8" w:rsidRPr="00727A42" w14:paraId="10C94A7F" w14:textId="77777777" w:rsidTr="009F3DA8">
        <w:trPr>
          <w:trHeight w:val="690"/>
        </w:trPr>
        <w:tc>
          <w:tcPr>
            <w:tcW w:w="709" w:type="dxa"/>
            <w:tcBorders>
              <w:top w:val="single" w:sz="4" w:space="0" w:color="000000"/>
              <w:bottom w:val="single" w:sz="4" w:space="0" w:color="000000"/>
            </w:tcBorders>
          </w:tcPr>
          <w:p w14:paraId="4C409E6B" w14:textId="77777777" w:rsidR="003073A8" w:rsidRPr="00727A42" w:rsidRDefault="003073A8" w:rsidP="009F3DA8">
            <w:pPr>
              <w:spacing w:line="275" w:lineRule="exact"/>
              <w:ind w:left="107"/>
              <w:rPr>
                <w:spacing w:val="-5"/>
              </w:rPr>
            </w:pPr>
            <w:r w:rsidRPr="00727A42">
              <w:rPr>
                <w:spacing w:val="-5"/>
              </w:rPr>
              <w:t>16</w:t>
            </w:r>
          </w:p>
        </w:tc>
        <w:tc>
          <w:tcPr>
            <w:tcW w:w="1276" w:type="dxa"/>
            <w:tcBorders>
              <w:top w:val="single" w:sz="4" w:space="0" w:color="000000"/>
              <w:bottom w:val="single" w:sz="4" w:space="0" w:color="000000"/>
            </w:tcBorders>
          </w:tcPr>
          <w:p w14:paraId="660A4171" w14:textId="77777777" w:rsidR="003073A8" w:rsidRPr="00727A42" w:rsidRDefault="003073A8" w:rsidP="009F3DA8">
            <w:pPr>
              <w:spacing w:line="275" w:lineRule="exact"/>
              <w:ind w:left="108"/>
              <w:rPr>
                <w:spacing w:val="-2"/>
              </w:rPr>
            </w:pPr>
            <w:r w:rsidRPr="00727A42">
              <w:rPr>
                <w:spacing w:val="-2"/>
              </w:rPr>
              <w:t>IzD03D</w:t>
            </w:r>
          </w:p>
        </w:tc>
        <w:tc>
          <w:tcPr>
            <w:tcW w:w="5954" w:type="dxa"/>
            <w:tcBorders>
              <w:top w:val="single" w:sz="4" w:space="0" w:color="000000"/>
              <w:bottom w:val="single" w:sz="4" w:space="0" w:color="000000"/>
            </w:tcBorders>
          </w:tcPr>
          <w:p w14:paraId="327D6C56" w14:textId="77777777" w:rsidR="003073A8" w:rsidRPr="00727A42" w:rsidRDefault="003073A8" w:rsidP="009F3DA8">
            <w:pPr>
              <w:spacing w:line="230" w:lineRule="atLeast"/>
              <w:ind w:left="108" w:right="97"/>
              <w:jc w:val="both"/>
              <w:rPr>
                <w:sz w:val="20"/>
              </w:rPr>
            </w:pPr>
            <w:r w:rsidRPr="00727A42">
              <w:rPr>
                <w:sz w:val="20"/>
              </w:rPr>
              <w:t>Vopsirea</w:t>
            </w:r>
            <w:r w:rsidRPr="00727A42">
              <w:rPr>
                <w:spacing w:val="-13"/>
                <w:sz w:val="20"/>
              </w:rPr>
              <w:t xml:space="preserve"> </w:t>
            </w:r>
            <w:r w:rsidRPr="00727A42">
              <w:rPr>
                <w:sz w:val="20"/>
              </w:rPr>
              <w:t>confectiilor</w:t>
            </w:r>
            <w:r w:rsidRPr="00727A42">
              <w:rPr>
                <w:spacing w:val="-12"/>
                <w:sz w:val="20"/>
              </w:rPr>
              <w:t xml:space="preserve"> </w:t>
            </w:r>
            <w:r w:rsidRPr="00727A42">
              <w:rPr>
                <w:sz w:val="20"/>
              </w:rPr>
              <w:t>si</w:t>
            </w:r>
            <w:r w:rsidRPr="00727A42">
              <w:rPr>
                <w:spacing w:val="-13"/>
                <w:sz w:val="20"/>
              </w:rPr>
              <w:t xml:space="preserve"> </w:t>
            </w:r>
            <w:r w:rsidRPr="00727A42">
              <w:rPr>
                <w:sz w:val="20"/>
              </w:rPr>
              <w:t>constructiilor</w:t>
            </w:r>
            <w:r w:rsidRPr="00727A42">
              <w:rPr>
                <w:spacing w:val="-12"/>
                <w:sz w:val="20"/>
              </w:rPr>
              <w:t xml:space="preserve"> </w:t>
            </w:r>
            <w:r w:rsidRPr="00727A42">
              <w:rPr>
                <w:sz w:val="20"/>
              </w:rPr>
              <w:t>metalice</w:t>
            </w:r>
            <w:r w:rsidRPr="00727A42">
              <w:rPr>
                <w:spacing w:val="-13"/>
                <w:sz w:val="20"/>
              </w:rPr>
              <w:t xml:space="preserve"> </w:t>
            </w:r>
            <w:r w:rsidRPr="00727A42">
              <w:rPr>
                <w:sz w:val="20"/>
              </w:rPr>
              <w:t>cu</w:t>
            </w:r>
            <w:r w:rsidRPr="00727A42">
              <w:rPr>
                <w:spacing w:val="-12"/>
                <w:sz w:val="20"/>
              </w:rPr>
              <w:t xml:space="preserve"> </w:t>
            </w:r>
            <w:r w:rsidRPr="00727A42">
              <w:rPr>
                <w:sz w:val="20"/>
              </w:rPr>
              <w:t>un</w:t>
            </w:r>
            <w:r w:rsidRPr="00727A42">
              <w:rPr>
                <w:spacing w:val="-13"/>
                <w:sz w:val="20"/>
              </w:rPr>
              <w:t xml:space="preserve"> </w:t>
            </w:r>
            <w:r w:rsidRPr="00727A42">
              <w:rPr>
                <w:sz w:val="20"/>
              </w:rPr>
              <w:t>strat</w:t>
            </w:r>
            <w:r w:rsidRPr="00727A42">
              <w:rPr>
                <w:spacing w:val="-12"/>
                <w:sz w:val="20"/>
              </w:rPr>
              <w:t xml:space="preserve"> </w:t>
            </w:r>
            <w:r w:rsidRPr="00727A42">
              <w:rPr>
                <w:sz w:val="20"/>
              </w:rPr>
              <w:t>de</w:t>
            </w:r>
            <w:r w:rsidRPr="00727A42">
              <w:rPr>
                <w:spacing w:val="-13"/>
                <w:sz w:val="20"/>
              </w:rPr>
              <w:t xml:space="preserve"> </w:t>
            </w:r>
            <w:r w:rsidRPr="00727A42">
              <w:rPr>
                <w:sz w:val="20"/>
              </w:rPr>
              <w:t>vopsea</w:t>
            </w:r>
            <w:r w:rsidRPr="00727A42">
              <w:rPr>
                <w:spacing w:val="-12"/>
                <w:sz w:val="20"/>
              </w:rPr>
              <w:t xml:space="preserve"> </w:t>
            </w:r>
            <w:r w:rsidRPr="00727A42">
              <w:rPr>
                <w:sz w:val="20"/>
              </w:rPr>
              <w:t>de miniu</w:t>
            </w:r>
            <w:r w:rsidRPr="00727A42">
              <w:rPr>
                <w:spacing w:val="-9"/>
                <w:sz w:val="20"/>
              </w:rPr>
              <w:t xml:space="preserve"> </w:t>
            </w:r>
            <w:r w:rsidRPr="00727A42">
              <w:rPr>
                <w:sz w:val="20"/>
              </w:rPr>
              <w:t>de</w:t>
            </w:r>
            <w:r w:rsidRPr="00727A42">
              <w:rPr>
                <w:spacing w:val="-10"/>
                <w:sz w:val="20"/>
              </w:rPr>
              <w:t xml:space="preserve"> </w:t>
            </w:r>
            <w:r w:rsidRPr="00727A42">
              <w:rPr>
                <w:sz w:val="20"/>
              </w:rPr>
              <w:t>plumb,</w:t>
            </w:r>
            <w:r w:rsidRPr="00727A42">
              <w:rPr>
                <w:spacing w:val="-10"/>
                <w:sz w:val="20"/>
              </w:rPr>
              <w:t xml:space="preserve"> </w:t>
            </w:r>
            <w:r w:rsidRPr="00727A42">
              <w:rPr>
                <w:sz w:val="20"/>
              </w:rPr>
              <w:t>executate</w:t>
            </w:r>
            <w:r w:rsidRPr="00727A42">
              <w:rPr>
                <w:spacing w:val="-10"/>
                <w:sz w:val="20"/>
              </w:rPr>
              <w:t xml:space="preserve"> </w:t>
            </w:r>
            <w:r w:rsidRPr="00727A42">
              <w:rPr>
                <w:sz w:val="20"/>
              </w:rPr>
              <w:t>din</w:t>
            </w:r>
            <w:r w:rsidRPr="00727A42">
              <w:rPr>
                <w:spacing w:val="-12"/>
                <w:sz w:val="20"/>
              </w:rPr>
              <w:t xml:space="preserve"> </w:t>
            </w:r>
            <w:r w:rsidRPr="00727A42">
              <w:rPr>
                <w:sz w:val="20"/>
              </w:rPr>
              <w:t>profile,</w:t>
            </w:r>
            <w:r w:rsidRPr="00727A42">
              <w:rPr>
                <w:spacing w:val="-10"/>
                <w:sz w:val="20"/>
              </w:rPr>
              <w:t xml:space="preserve"> </w:t>
            </w:r>
            <w:r w:rsidRPr="00727A42">
              <w:rPr>
                <w:sz w:val="20"/>
              </w:rPr>
              <w:t>cu</w:t>
            </w:r>
            <w:r w:rsidRPr="00727A42">
              <w:rPr>
                <w:spacing w:val="-11"/>
                <w:sz w:val="20"/>
              </w:rPr>
              <w:t xml:space="preserve"> </w:t>
            </w:r>
            <w:r w:rsidRPr="00727A42">
              <w:rPr>
                <w:sz w:val="20"/>
              </w:rPr>
              <w:t>grosimi</w:t>
            </w:r>
            <w:r w:rsidRPr="00727A42">
              <w:rPr>
                <w:spacing w:val="-10"/>
                <w:sz w:val="20"/>
              </w:rPr>
              <w:t xml:space="preserve"> </w:t>
            </w:r>
            <w:r w:rsidRPr="00727A42">
              <w:rPr>
                <w:sz w:val="20"/>
              </w:rPr>
              <w:t>intre</w:t>
            </w:r>
            <w:r w:rsidRPr="00727A42">
              <w:rPr>
                <w:spacing w:val="-10"/>
                <w:sz w:val="20"/>
              </w:rPr>
              <w:t xml:space="preserve"> </w:t>
            </w:r>
            <w:r w:rsidRPr="00727A42">
              <w:rPr>
                <w:sz w:val="20"/>
              </w:rPr>
              <w:t>8</w:t>
            </w:r>
            <w:r w:rsidRPr="00727A42">
              <w:rPr>
                <w:spacing w:val="-9"/>
                <w:sz w:val="20"/>
              </w:rPr>
              <w:t xml:space="preserve"> </w:t>
            </w:r>
            <w:r w:rsidRPr="00727A42">
              <w:rPr>
                <w:sz w:val="20"/>
              </w:rPr>
              <w:t>mm</w:t>
            </w:r>
            <w:r w:rsidRPr="00727A42">
              <w:rPr>
                <w:spacing w:val="-12"/>
                <w:sz w:val="20"/>
              </w:rPr>
              <w:t xml:space="preserve"> </w:t>
            </w:r>
            <w:r w:rsidRPr="00727A42">
              <w:rPr>
                <w:sz w:val="20"/>
              </w:rPr>
              <w:t>si</w:t>
            </w:r>
            <w:r w:rsidRPr="00727A42">
              <w:rPr>
                <w:spacing w:val="-10"/>
                <w:sz w:val="20"/>
              </w:rPr>
              <w:t xml:space="preserve"> </w:t>
            </w:r>
            <w:r w:rsidRPr="00727A42">
              <w:rPr>
                <w:sz w:val="20"/>
              </w:rPr>
              <w:t>12</w:t>
            </w:r>
            <w:r w:rsidRPr="00727A42">
              <w:rPr>
                <w:spacing w:val="-9"/>
                <w:sz w:val="20"/>
              </w:rPr>
              <w:t xml:space="preserve"> </w:t>
            </w:r>
            <w:r w:rsidRPr="00727A42">
              <w:rPr>
                <w:sz w:val="20"/>
              </w:rPr>
              <w:t>mm inclusiv, cu aparat cu aer comprimat</w:t>
            </w:r>
          </w:p>
        </w:tc>
        <w:tc>
          <w:tcPr>
            <w:tcW w:w="992" w:type="dxa"/>
            <w:tcBorders>
              <w:top w:val="single" w:sz="4" w:space="0" w:color="000000"/>
              <w:bottom w:val="single" w:sz="4" w:space="0" w:color="000000"/>
            </w:tcBorders>
          </w:tcPr>
          <w:p w14:paraId="10B1E262" w14:textId="77777777" w:rsidR="003073A8" w:rsidRPr="00727A42" w:rsidRDefault="003073A8" w:rsidP="009F3DA8">
            <w:pPr>
              <w:spacing w:before="207"/>
              <w:ind w:left="13" w:right="1"/>
              <w:jc w:val="center"/>
              <w:rPr>
                <w:spacing w:val="-10"/>
              </w:rPr>
            </w:pPr>
            <w:r w:rsidRPr="00727A42">
              <w:rPr>
                <w:spacing w:val="-10"/>
              </w:rPr>
              <w:t>t</w:t>
            </w:r>
          </w:p>
        </w:tc>
        <w:tc>
          <w:tcPr>
            <w:tcW w:w="1418" w:type="dxa"/>
            <w:tcBorders>
              <w:top w:val="single" w:sz="4" w:space="0" w:color="000000"/>
              <w:bottom w:val="single" w:sz="4" w:space="0" w:color="000000"/>
            </w:tcBorders>
          </w:tcPr>
          <w:p w14:paraId="1346737D" w14:textId="77777777" w:rsidR="003073A8" w:rsidRPr="00727A42" w:rsidRDefault="003073A8" w:rsidP="009F3DA8">
            <w:pPr>
              <w:spacing w:before="207"/>
              <w:ind w:left="440"/>
              <w:rPr>
                <w:spacing w:val="-2"/>
              </w:rPr>
            </w:pPr>
            <w:r w:rsidRPr="00727A42">
              <w:rPr>
                <w:spacing w:val="-2"/>
              </w:rPr>
              <w:t>0,290</w:t>
            </w:r>
          </w:p>
        </w:tc>
      </w:tr>
      <w:tr w:rsidR="003073A8" w:rsidRPr="00727A42" w14:paraId="6580E5A1" w14:textId="77777777" w:rsidTr="009F3DA8">
        <w:trPr>
          <w:trHeight w:val="159"/>
        </w:trPr>
        <w:tc>
          <w:tcPr>
            <w:tcW w:w="709" w:type="dxa"/>
            <w:tcBorders>
              <w:top w:val="single" w:sz="4" w:space="0" w:color="000000"/>
              <w:bottom w:val="single" w:sz="4" w:space="0" w:color="000000"/>
            </w:tcBorders>
          </w:tcPr>
          <w:p w14:paraId="153B9393" w14:textId="77777777" w:rsidR="003073A8" w:rsidRPr="00727A42" w:rsidRDefault="003073A8" w:rsidP="009F3DA8">
            <w:pPr>
              <w:spacing w:line="275" w:lineRule="exact"/>
              <w:ind w:left="107"/>
              <w:rPr>
                <w:spacing w:val="-5"/>
              </w:rPr>
            </w:pPr>
          </w:p>
        </w:tc>
        <w:tc>
          <w:tcPr>
            <w:tcW w:w="1276" w:type="dxa"/>
            <w:tcBorders>
              <w:top w:val="single" w:sz="4" w:space="0" w:color="000000"/>
              <w:bottom w:val="single" w:sz="4" w:space="0" w:color="000000"/>
            </w:tcBorders>
          </w:tcPr>
          <w:p w14:paraId="2999330A" w14:textId="77777777" w:rsidR="003073A8" w:rsidRPr="00727A42" w:rsidRDefault="003073A8" w:rsidP="009F3DA8">
            <w:pPr>
              <w:spacing w:line="275" w:lineRule="exact"/>
              <w:ind w:left="108"/>
              <w:rPr>
                <w:spacing w:val="-2"/>
              </w:rPr>
            </w:pPr>
            <w:r w:rsidRPr="00727A42">
              <w:rPr>
                <w:spacing w:val="-2"/>
                <w:sz w:val="16"/>
              </w:rPr>
              <w:t>7141020013400</w:t>
            </w:r>
          </w:p>
        </w:tc>
        <w:tc>
          <w:tcPr>
            <w:tcW w:w="5954" w:type="dxa"/>
            <w:tcBorders>
              <w:top w:val="single" w:sz="4" w:space="0" w:color="000000"/>
              <w:bottom w:val="single" w:sz="4" w:space="0" w:color="000000"/>
            </w:tcBorders>
          </w:tcPr>
          <w:p w14:paraId="7547C8CB" w14:textId="77777777" w:rsidR="003073A8" w:rsidRPr="00727A42" w:rsidRDefault="003073A8" w:rsidP="009F3DA8">
            <w:pPr>
              <w:spacing w:line="230" w:lineRule="atLeast"/>
              <w:ind w:left="108" w:right="97"/>
              <w:jc w:val="both"/>
              <w:rPr>
                <w:sz w:val="20"/>
              </w:rPr>
            </w:pPr>
            <w:r w:rsidRPr="00727A42">
              <w:rPr>
                <w:sz w:val="20"/>
              </w:rPr>
              <w:t>Vopsitor</w:t>
            </w:r>
            <w:r w:rsidRPr="00727A42">
              <w:rPr>
                <w:spacing w:val="-6"/>
                <w:sz w:val="20"/>
              </w:rPr>
              <w:t xml:space="preserve"> </w:t>
            </w:r>
            <w:r w:rsidRPr="00727A42">
              <w:rPr>
                <w:spacing w:val="-2"/>
                <w:sz w:val="20"/>
              </w:rPr>
              <w:t>industrial</w:t>
            </w:r>
          </w:p>
        </w:tc>
        <w:tc>
          <w:tcPr>
            <w:tcW w:w="992" w:type="dxa"/>
            <w:tcBorders>
              <w:top w:val="single" w:sz="4" w:space="0" w:color="000000"/>
              <w:bottom w:val="single" w:sz="4" w:space="0" w:color="000000"/>
            </w:tcBorders>
          </w:tcPr>
          <w:p w14:paraId="5DEEFC7F" w14:textId="77777777" w:rsidR="003073A8" w:rsidRPr="00727A42" w:rsidRDefault="003073A8" w:rsidP="009F3DA8">
            <w:pPr>
              <w:spacing w:before="207"/>
              <w:ind w:left="13" w:right="1"/>
              <w:jc w:val="center"/>
              <w:rPr>
                <w:spacing w:val="-10"/>
              </w:rPr>
            </w:pPr>
            <w:r w:rsidRPr="00727A42">
              <w:rPr>
                <w:spacing w:val="-2"/>
                <w:sz w:val="20"/>
              </w:rPr>
              <w:t>h-</w:t>
            </w:r>
            <w:r w:rsidRPr="00727A42">
              <w:rPr>
                <w:spacing w:val="-5"/>
                <w:sz w:val="20"/>
              </w:rPr>
              <w:t>om</w:t>
            </w:r>
          </w:p>
        </w:tc>
        <w:tc>
          <w:tcPr>
            <w:tcW w:w="1418" w:type="dxa"/>
            <w:tcBorders>
              <w:top w:val="single" w:sz="4" w:space="0" w:color="000000"/>
              <w:bottom w:val="single" w:sz="4" w:space="0" w:color="000000"/>
            </w:tcBorders>
          </w:tcPr>
          <w:p w14:paraId="34596B94" w14:textId="77777777" w:rsidR="003073A8" w:rsidRPr="00727A42" w:rsidRDefault="003073A8" w:rsidP="009F3DA8">
            <w:pPr>
              <w:spacing w:before="207"/>
              <w:ind w:left="440"/>
              <w:rPr>
                <w:spacing w:val="-2"/>
              </w:rPr>
            </w:pPr>
            <w:r w:rsidRPr="00727A42">
              <w:rPr>
                <w:spacing w:val="-2"/>
                <w:sz w:val="20"/>
              </w:rPr>
              <w:t>0,1682</w:t>
            </w:r>
          </w:p>
        </w:tc>
      </w:tr>
      <w:tr w:rsidR="003073A8" w:rsidRPr="00727A42" w14:paraId="6340BB5F" w14:textId="77777777" w:rsidTr="009F3DA8">
        <w:trPr>
          <w:trHeight w:val="279"/>
        </w:trPr>
        <w:tc>
          <w:tcPr>
            <w:tcW w:w="709" w:type="dxa"/>
            <w:tcBorders>
              <w:top w:val="single" w:sz="4" w:space="0" w:color="000000"/>
              <w:bottom w:val="single" w:sz="4" w:space="0" w:color="000000"/>
            </w:tcBorders>
          </w:tcPr>
          <w:p w14:paraId="1CF63BAA" w14:textId="77777777" w:rsidR="003073A8" w:rsidRPr="00727A42" w:rsidRDefault="003073A8" w:rsidP="009F3DA8">
            <w:pPr>
              <w:spacing w:line="275" w:lineRule="exact"/>
              <w:ind w:left="107"/>
              <w:rPr>
                <w:spacing w:val="-5"/>
              </w:rPr>
            </w:pPr>
          </w:p>
        </w:tc>
        <w:tc>
          <w:tcPr>
            <w:tcW w:w="1276" w:type="dxa"/>
            <w:tcBorders>
              <w:top w:val="single" w:sz="4" w:space="0" w:color="000000"/>
              <w:bottom w:val="single" w:sz="4" w:space="0" w:color="000000"/>
            </w:tcBorders>
          </w:tcPr>
          <w:p w14:paraId="2D5BAAFF" w14:textId="77777777" w:rsidR="003073A8" w:rsidRPr="00727A42" w:rsidRDefault="003073A8" w:rsidP="009F3DA8">
            <w:pPr>
              <w:spacing w:line="275" w:lineRule="exact"/>
              <w:ind w:left="108"/>
              <w:rPr>
                <w:spacing w:val="-2"/>
              </w:rPr>
            </w:pPr>
            <w:r w:rsidRPr="00727A42">
              <w:rPr>
                <w:spacing w:val="-2"/>
                <w:sz w:val="16"/>
              </w:rPr>
              <w:t>2430126103294</w:t>
            </w:r>
          </w:p>
        </w:tc>
        <w:tc>
          <w:tcPr>
            <w:tcW w:w="5954" w:type="dxa"/>
            <w:tcBorders>
              <w:top w:val="single" w:sz="4" w:space="0" w:color="000000"/>
              <w:bottom w:val="single" w:sz="4" w:space="0" w:color="000000"/>
            </w:tcBorders>
          </w:tcPr>
          <w:p w14:paraId="30BBC1FE" w14:textId="77777777" w:rsidR="003073A8" w:rsidRPr="00727A42" w:rsidRDefault="003073A8" w:rsidP="009F3DA8">
            <w:pPr>
              <w:spacing w:line="230" w:lineRule="atLeast"/>
              <w:ind w:left="108" w:right="97"/>
              <w:jc w:val="both"/>
              <w:rPr>
                <w:sz w:val="20"/>
              </w:rPr>
            </w:pPr>
            <w:r w:rsidRPr="00727A42">
              <w:rPr>
                <w:sz w:val="20"/>
              </w:rPr>
              <w:t>Vopsea</w:t>
            </w:r>
            <w:r w:rsidRPr="00727A42">
              <w:rPr>
                <w:spacing w:val="-4"/>
                <w:sz w:val="20"/>
              </w:rPr>
              <w:t xml:space="preserve"> </w:t>
            </w:r>
            <w:r w:rsidRPr="00727A42">
              <w:rPr>
                <w:sz w:val="20"/>
              </w:rPr>
              <w:t>minium</w:t>
            </w:r>
            <w:r w:rsidRPr="00727A42">
              <w:rPr>
                <w:spacing w:val="-3"/>
                <w:sz w:val="20"/>
              </w:rPr>
              <w:t xml:space="preserve"> </w:t>
            </w:r>
            <w:r w:rsidRPr="00727A42">
              <w:rPr>
                <w:sz w:val="20"/>
              </w:rPr>
              <w:t>de</w:t>
            </w:r>
            <w:r w:rsidRPr="00727A42">
              <w:rPr>
                <w:spacing w:val="-5"/>
                <w:sz w:val="20"/>
              </w:rPr>
              <w:t xml:space="preserve"> </w:t>
            </w:r>
            <w:r w:rsidRPr="00727A42">
              <w:rPr>
                <w:sz w:val="20"/>
              </w:rPr>
              <w:t>plumb</w:t>
            </w:r>
            <w:r w:rsidRPr="00727A42">
              <w:rPr>
                <w:spacing w:val="43"/>
                <w:sz w:val="20"/>
              </w:rPr>
              <w:t xml:space="preserve"> </w:t>
            </w:r>
            <w:r w:rsidRPr="00727A42">
              <w:rPr>
                <w:sz w:val="20"/>
              </w:rPr>
              <w:t>v.351-3</w:t>
            </w:r>
            <w:r w:rsidRPr="00727A42">
              <w:rPr>
                <w:spacing w:val="-4"/>
                <w:sz w:val="20"/>
              </w:rPr>
              <w:t xml:space="preserve"> </w:t>
            </w:r>
            <w:r w:rsidRPr="00727A42">
              <w:rPr>
                <w:sz w:val="20"/>
              </w:rPr>
              <w:t>ntr</w:t>
            </w:r>
            <w:r w:rsidRPr="00727A42">
              <w:rPr>
                <w:spacing w:val="-4"/>
                <w:sz w:val="20"/>
              </w:rPr>
              <w:t xml:space="preserve"> </w:t>
            </w:r>
            <w:r w:rsidRPr="00727A42">
              <w:rPr>
                <w:sz w:val="20"/>
              </w:rPr>
              <w:t>90-</w:t>
            </w:r>
            <w:r w:rsidRPr="00727A42">
              <w:rPr>
                <w:spacing w:val="-5"/>
                <w:sz w:val="20"/>
              </w:rPr>
              <w:t>80</w:t>
            </w:r>
          </w:p>
        </w:tc>
        <w:tc>
          <w:tcPr>
            <w:tcW w:w="992" w:type="dxa"/>
            <w:tcBorders>
              <w:top w:val="single" w:sz="4" w:space="0" w:color="000000"/>
              <w:bottom w:val="single" w:sz="4" w:space="0" w:color="000000"/>
            </w:tcBorders>
          </w:tcPr>
          <w:p w14:paraId="2E0E0072" w14:textId="77777777" w:rsidR="003073A8" w:rsidRPr="00727A42" w:rsidRDefault="003073A8" w:rsidP="009F3DA8">
            <w:pPr>
              <w:spacing w:before="207"/>
              <w:ind w:left="13" w:right="1"/>
              <w:jc w:val="center"/>
              <w:rPr>
                <w:spacing w:val="-10"/>
              </w:rPr>
            </w:pPr>
            <w:r w:rsidRPr="00727A42">
              <w:rPr>
                <w:spacing w:val="-5"/>
                <w:sz w:val="20"/>
              </w:rPr>
              <w:t>kg</w:t>
            </w:r>
          </w:p>
        </w:tc>
        <w:tc>
          <w:tcPr>
            <w:tcW w:w="1418" w:type="dxa"/>
            <w:tcBorders>
              <w:top w:val="single" w:sz="4" w:space="0" w:color="000000"/>
              <w:bottom w:val="single" w:sz="4" w:space="0" w:color="000000"/>
            </w:tcBorders>
          </w:tcPr>
          <w:p w14:paraId="6A33E0B7" w14:textId="77777777" w:rsidR="003073A8" w:rsidRPr="00727A42" w:rsidRDefault="003073A8" w:rsidP="009F3DA8">
            <w:pPr>
              <w:spacing w:before="207"/>
              <w:ind w:left="440"/>
              <w:rPr>
                <w:spacing w:val="-2"/>
              </w:rPr>
            </w:pPr>
            <w:r w:rsidRPr="00727A42">
              <w:rPr>
                <w:spacing w:val="-2"/>
                <w:sz w:val="20"/>
              </w:rPr>
              <w:t>1,1252</w:t>
            </w:r>
          </w:p>
        </w:tc>
      </w:tr>
      <w:tr w:rsidR="003073A8" w:rsidRPr="00727A42" w14:paraId="3EA6D1A8" w14:textId="77777777" w:rsidTr="009F3DA8">
        <w:trPr>
          <w:trHeight w:val="230"/>
        </w:trPr>
        <w:tc>
          <w:tcPr>
            <w:tcW w:w="709" w:type="dxa"/>
            <w:tcBorders>
              <w:top w:val="single" w:sz="4" w:space="0" w:color="000000"/>
              <w:bottom w:val="single" w:sz="4" w:space="0" w:color="000000"/>
            </w:tcBorders>
          </w:tcPr>
          <w:p w14:paraId="4561251F"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AD9E889" w14:textId="77777777" w:rsidR="003073A8" w:rsidRPr="00727A42" w:rsidRDefault="003073A8" w:rsidP="009F3DA8">
            <w:pPr>
              <w:spacing w:before="2"/>
              <w:ind w:left="117"/>
              <w:rPr>
                <w:spacing w:val="-2"/>
                <w:sz w:val="16"/>
              </w:rPr>
            </w:pPr>
            <w:r w:rsidRPr="00727A42">
              <w:rPr>
                <w:spacing w:val="-2"/>
                <w:sz w:val="16"/>
              </w:rPr>
              <w:t>2320166200676</w:t>
            </w:r>
          </w:p>
        </w:tc>
        <w:tc>
          <w:tcPr>
            <w:tcW w:w="5954" w:type="dxa"/>
            <w:tcBorders>
              <w:top w:val="single" w:sz="4" w:space="0" w:color="000000"/>
              <w:bottom w:val="single" w:sz="4" w:space="0" w:color="000000"/>
            </w:tcBorders>
          </w:tcPr>
          <w:p w14:paraId="54BA942E" w14:textId="77777777" w:rsidR="003073A8" w:rsidRPr="00727A42" w:rsidRDefault="003073A8" w:rsidP="009F3DA8">
            <w:pPr>
              <w:spacing w:before="1" w:line="210" w:lineRule="exact"/>
              <w:ind w:left="108"/>
              <w:rPr>
                <w:sz w:val="20"/>
              </w:rPr>
            </w:pPr>
            <w:r w:rsidRPr="00727A42">
              <w:rPr>
                <w:sz w:val="20"/>
              </w:rPr>
              <w:t>White</w:t>
            </w:r>
            <w:r w:rsidRPr="00727A42">
              <w:rPr>
                <w:spacing w:val="-5"/>
                <w:sz w:val="20"/>
              </w:rPr>
              <w:t xml:space="preserve"> </w:t>
            </w:r>
            <w:r w:rsidRPr="00727A42">
              <w:rPr>
                <w:spacing w:val="-2"/>
                <w:sz w:val="20"/>
              </w:rPr>
              <w:t>spirit</w:t>
            </w:r>
          </w:p>
        </w:tc>
        <w:tc>
          <w:tcPr>
            <w:tcW w:w="992" w:type="dxa"/>
            <w:tcBorders>
              <w:top w:val="single" w:sz="4" w:space="0" w:color="000000"/>
              <w:bottom w:val="single" w:sz="4" w:space="0" w:color="000000"/>
            </w:tcBorders>
          </w:tcPr>
          <w:p w14:paraId="14D37C55" w14:textId="77777777" w:rsidR="003073A8" w:rsidRPr="00727A42" w:rsidRDefault="003073A8" w:rsidP="009F3DA8">
            <w:pPr>
              <w:spacing w:before="1"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105597A2" w14:textId="77777777" w:rsidR="003073A8" w:rsidRPr="00727A42" w:rsidRDefault="003073A8" w:rsidP="009F3DA8">
            <w:pPr>
              <w:spacing w:before="1" w:line="210" w:lineRule="exact"/>
              <w:ind w:left="109"/>
              <w:rPr>
                <w:spacing w:val="-2"/>
                <w:sz w:val="20"/>
              </w:rPr>
            </w:pPr>
            <w:r w:rsidRPr="00727A42">
              <w:rPr>
                <w:spacing w:val="-2"/>
                <w:sz w:val="20"/>
              </w:rPr>
              <w:t>0,0783</w:t>
            </w:r>
          </w:p>
        </w:tc>
      </w:tr>
      <w:tr w:rsidR="003073A8" w:rsidRPr="00727A42" w14:paraId="0D1D55E2" w14:textId="77777777" w:rsidTr="009F3DA8">
        <w:trPr>
          <w:trHeight w:val="230"/>
        </w:trPr>
        <w:tc>
          <w:tcPr>
            <w:tcW w:w="709" w:type="dxa"/>
            <w:tcBorders>
              <w:top w:val="single" w:sz="4" w:space="0" w:color="000000"/>
              <w:bottom w:val="single" w:sz="4" w:space="0" w:color="000000"/>
            </w:tcBorders>
          </w:tcPr>
          <w:p w14:paraId="20C5EF87"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6482CB2F" w14:textId="77777777" w:rsidR="003073A8" w:rsidRPr="00727A42" w:rsidRDefault="003073A8" w:rsidP="009F3DA8">
            <w:pPr>
              <w:spacing w:before="23"/>
              <w:ind w:left="117"/>
              <w:rPr>
                <w:spacing w:val="-2"/>
                <w:sz w:val="16"/>
              </w:rPr>
            </w:pPr>
            <w:r w:rsidRPr="00727A42">
              <w:rPr>
                <w:spacing w:val="-2"/>
                <w:sz w:val="16"/>
              </w:rPr>
              <w:t>2912340002512</w:t>
            </w:r>
          </w:p>
        </w:tc>
        <w:tc>
          <w:tcPr>
            <w:tcW w:w="5954" w:type="dxa"/>
            <w:tcBorders>
              <w:top w:val="single" w:sz="4" w:space="0" w:color="000000"/>
              <w:bottom w:val="single" w:sz="4" w:space="0" w:color="000000"/>
            </w:tcBorders>
          </w:tcPr>
          <w:p w14:paraId="08B9AC4F" w14:textId="77777777" w:rsidR="003073A8" w:rsidRPr="00727A42" w:rsidRDefault="003073A8" w:rsidP="009F3DA8">
            <w:pPr>
              <w:spacing w:line="210" w:lineRule="exact"/>
              <w:ind w:left="108"/>
              <w:rPr>
                <w:sz w:val="20"/>
              </w:rPr>
            </w:pPr>
            <w:r w:rsidRPr="00727A42">
              <w:rPr>
                <w:sz w:val="20"/>
              </w:rPr>
              <w:t>Motocompresor</w:t>
            </w:r>
            <w:r w:rsidRPr="00727A42">
              <w:rPr>
                <w:spacing w:val="-6"/>
                <w:sz w:val="20"/>
              </w:rPr>
              <w:t xml:space="preserve"> </w:t>
            </w:r>
            <w:r w:rsidRPr="00727A42">
              <w:rPr>
                <w:sz w:val="20"/>
              </w:rPr>
              <w:t>mobil</w:t>
            </w:r>
            <w:r w:rsidRPr="00727A42">
              <w:rPr>
                <w:spacing w:val="-7"/>
                <w:sz w:val="20"/>
              </w:rPr>
              <w:t xml:space="preserve"> </w:t>
            </w:r>
            <w:r w:rsidRPr="00727A42">
              <w:rPr>
                <w:sz w:val="20"/>
              </w:rPr>
              <w:t>de</w:t>
            </w:r>
            <w:r w:rsidRPr="00727A42">
              <w:rPr>
                <w:spacing w:val="-5"/>
                <w:sz w:val="20"/>
              </w:rPr>
              <w:t xml:space="preserve"> </w:t>
            </w:r>
            <w:r w:rsidRPr="00727A42">
              <w:rPr>
                <w:sz w:val="20"/>
              </w:rPr>
              <w:t>joasa</w:t>
            </w:r>
            <w:r w:rsidRPr="00727A42">
              <w:rPr>
                <w:spacing w:val="-6"/>
                <w:sz w:val="20"/>
              </w:rPr>
              <w:t xml:space="preserve"> </w:t>
            </w:r>
            <w:r w:rsidRPr="00727A42">
              <w:rPr>
                <w:sz w:val="20"/>
              </w:rPr>
              <w:t>presiune</w:t>
            </w:r>
            <w:r w:rsidRPr="00727A42">
              <w:rPr>
                <w:spacing w:val="-6"/>
                <w:sz w:val="20"/>
              </w:rPr>
              <w:t xml:space="preserve"> </w:t>
            </w:r>
            <w:r w:rsidRPr="00727A42">
              <w:rPr>
                <w:sz w:val="20"/>
              </w:rPr>
              <w:t>2,0-3,9</w:t>
            </w:r>
            <w:r w:rsidRPr="00727A42">
              <w:rPr>
                <w:spacing w:val="-4"/>
                <w:sz w:val="20"/>
              </w:rPr>
              <w:t xml:space="preserve"> </w:t>
            </w:r>
            <w:r w:rsidRPr="00727A42">
              <w:rPr>
                <w:spacing w:val="-2"/>
                <w:sz w:val="20"/>
              </w:rPr>
              <w:t>mc/min</w:t>
            </w:r>
          </w:p>
        </w:tc>
        <w:tc>
          <w:tcPr>
            <w:tcW w:w="992" w:type="dxa"/>
            <w:tcBorders>
              <w:top w:val="single" w:sz="4" w:space="0" w:color="000000"/>
              <w:bottom w:val="single" w:sz="4" w:space="0" w:color="000000"/>
            </w:tcBorders>
          </w:tcPr>
          <w:p w14:paraId="56140B32"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4" w:space="0" w:color="000000"/>
              <w:bottom w:val="single" w:sz="4" w:space="0" w:color="000000"/>
            </w:tcBorders>
          </w:tcPr>
          <w:p w14:paraId="59FE555A" w14:textId="77777777" w:rsidR="003073A8" w:rsidRPr="00727A42" w:rsidRDefault="003073A8" w:rsidP="009F3DA8">
            <w:pPr>
              <w:spacing w:line="210" w:lineRule="exact"/>
              <w:ind w:left="109"/>
              <w:rPr>
                <w:spacing w:val="-2"/>
                <w:sz w:val="20"/>
              </w:rPr>
            </w:pPr>
            <w:r w:rsidRPr="00727A42">
              <w:rPr>
                <w:spacing w:val="-2"/>
                <w:sz w:val="20"/>
              </w:rPr>
              <w:t>0,0435</w:t>
            </w:r>
          </w:p>
        </w:tc>
      </w:tr>
      <w:tr w:rsidR="003073A8" w:rsidRPr="00727A42" w14:paraId="4561D229" w14:textId="77777777" w:rsidTr="009F3DA8">
        <w:trPr>
          <w:trHeight w:val="275"/>
        </w:trPr>
        <w:tc>
          <w:tcPr>
            <w:tcW w:w="10349" w:type="dxa"/>
            <w:gridSpan w:val="5"/>
            <w:tcBorders>
              <w:top w:val="single" w:sz="4" w:space="0" w:color="000000"/>
              <w:bottom w:val="single" w:sz="4" w:space="0" w:color="000000"/>
              <w:right w:val="single" w:sz="4" w:space="0" w:color="auto"/>
            </w:tcBorders>
          </w:tcPr>
          <w:p w14:paraId="39748011" w14:textId="77777777" w:rsidR="003073A8" w:rsidRPr="00727A42" w:rsidRDefault="003073A8" w:rsidP="009F3DA8">
            <w:pPr>
              <w:spacing w:line="256" w:lineRule="exact"/>
              <w:rPr>
                <w:b/>
              </w:rPr>
            </w:pPr>
            <w:r w:rsidRPr="00727A42">
              <w:rPr>
                <w:b/>
              </w:rPr>
              <w:t xml:space="preserve">  Total </w:t>
            </w:r>
            <w:r w:rsidRPr="00727A42">
              <w:rPr>
                <w:b/>
                <w:spacing w:val="-2"/>
                <w:sz w:val="22"/>
              </w:rPr>
              <w:t>Fundatii</w:t>
            </w:r>
          </w:p>
        </w:tc>
      </w:tr>
      <w:tr w:rsidR="003073A8" w:rsidRPr="00727A42" w14:paraId="44DED5C8" w14:textId="77777777" w:rsidTr="009F3DA8">
        <w:trPr>
          <w:trHeight w:val="253"/>
        </w:trPr>
        <w:tc>
          <w:tcPr>
            <w:tcW w:w="709" w:type="dxa"/>
            <w:tcBorders>
              <w:top w:val="single" w:sz="4" w:space="0" w:color="000000"/>
              <w:bottom w:val="single" w:sz="4" w:space="0" w:color="000000"/>
            </w:tcBorders>
          </w:tcPr>
          <w:p w14:paraId="54C83B65"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209B7CFE"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0816D3F3" w14:textId="77777777" w:rsidR="003073A8" w:rsidRPr="00727A42" w:rsidRDefault="003073A8" w:rsidP="009F3DA8">
            <w:pPr>
              <w:spacing w:line="234" w:lineRule="exact"/>
              <w:ind w:left="108"/>
              <w:rPr>
                <w:b/>
              </w:rPr>
            </w:pPr>
            <w:r w:rsidRPr="00727A42">
              <w:rPr>
                <w:b/>
                <w:sz w:val="22"/>
              </w:rPr>
              <w:t>2.</w:t>
            </w:r>
            <w:r w:rsidRPr="00727A42">
              <w:rPr>
                <w:b/>
                <w:spacing w:val="-4"/>
                <w:sz w:val="22"/>
              </w:rPr>
              <w:t xml:space="preserve"> </w:t>
            </w:r>
            <w:r w:rsidRPr="00727A42">
              <w:rPr>
                <w:b/>
                <w:sz w:val="22"/>
              </w:rPr>
              <w:t>Constructia</w:t>
            </w:r>
            <w:r w:rsidRPr="00727A42">
              <w:rPr>
                <w:b/>
                <w:spacing w:val="-6"/>
                <w:sz w:val="22"/>
              </w:rPr>
              <w:t xml:space="preserve"> </w:t>
            </w:r>
            <w:r w:rsidRPr="00727A42">
              <w:rPr>
                <w:b/>
                <w:spacing w:val="-2"/>
                <w:sz w:val="22"/>
              </w:rPr>
              <w:t>metalica</w:t>
            </w:r>
          </w:p>
        </w:tc>
        <w:tc>
          <w:tcPr>
            <w:tcW w:w="992" w:type="dxa"/>
            <w:tcBorders>
              <w:top w:val="single" w:sz="4" w:space="0" w:color="000000"/>
              <w:bottom w:val="single" w:sz="4" w:space="0" w:color="000000"/>
            </w:tcBorders>
          </w:tcPr>
          <w:p w14:paraId="6ECDC32D" w14:textId="77777777" w:rsidR="003073A8" w:rsidRPr="00727A42" w:rsidRDefault="003073A8" w:rsidP="009F3DA8">
            <w:pPr>
              <w:rPr>
                <w:sz w:val="18"/>
              </w:rPr>
            </w:pPr>
          </w:p>
        </w:tc>
        <w:tc>
          <w:tcPr>
            <w:tcW w:w="1418" w:type="dxa"/>
            <w:tcBorders>
              <w:top w:val="single" w:sz="4" w:space="0" w:color="000000"/>
              <w:bottom w:val="single" w:sz="4" w:space="0" w:color="000000"/>
              <w:right w:val="single" w:sz="4" w:space="0" w:color="auto"/>
            </w:tcBorders>
          </w:tcPr>
          <w:p w14:paraId="66C59480" w14:textId="77777777" w:rsidR="003073A8" w:rsidRPr="00727A42" w:rsidRDefault="003073A8" w:rsidP="009F3DA8">
            <w:pPr>
              <w:rPr>
                <w:sz w:val="18"/>
              </w:rPr>
            </w:pPr>
          </w:p>
        </w:tc>
      </w:tr>
      <w:tr w:rsidR="003073A8" w:rsidRPr="00727A42" w14:paraId="4D7CE5DA" w14:textId="77777777" w:rsidTr="009F3DA8">
        <w:trPr>
          <w:trHeight w:val="688"/>
        </w:trPr>
        <w:tc>
          <w:tcPr>
            <w:tcW w:w="709" w:type="dxa"/>
            <w:tcBorders>
              <w:top w:val="single" w:sz="4" w:space="0" w:color="000000"/>
              <w:bottom w:val="single" w:sz="4" w:space="0" w:color="000000"/>
            </w:tcBorders>
          </w:tcPr>
          <w:p w14:paraId="33BC26FC" w14:textId="77777777" w:rsidR="003073A8" w:rsidRPr="00727A42" w:rsidRDefault="003073A8" w:rsidP="009F3DA8">
            <w:pPr>
              <w:spacing w:line="275" w:lineRule="exact"/>
              <w:ind w:left="107"/>
              <w:rPr>
                <w:spacing w:val="-5"/>
              </w:rPr>
            </w:pPr>
            <w:r w:rsidRPr="00727A42">
              <w:rPr>
                <w:spacing w:val="-5"/>
              </w:rPr>
              <w:t>17</w:t>
            </w:r>
          </w:p>
        </w:tc>
        <w:tc>
          <w:tcPr>
            <w:tcW w:w="1276" w:type="dxa"/>
            <w:tcBorders>
              <w:top w:val="single" w:sz="4" w:space="0" w:color="000000"/>
              <w:bottom w:val="single" w:sz="4" w:space="0" w:color="000000"/>
            </w:tcBorders>
          </w:tcPr>
          <w:p w14:paraId="54305668" w14:textId="77777777" w:rsidR="003073A8" w:rsidRPr="00727A42" w:rsidRDefault="003073A8" w:rsidP="009F3DA8">
            <w:pPr>
              <w:spacing w:line="275" w:lineRule="exact"/>
              <w:ind w:left="108"/>
              <w:rPr>
                <w:spacing w:val="-2"/>
              </w:rPr>
            </w:pPr>
            <w:r w:rsidRPr="00727A42">
              <w:rPr>
                <w:spacing w:val="-2"/>
              </w:rPr>
              <w:t>CL18A</w:t>
            </w:r>
          </w:p>
        </w:tc>
        <w:tc>
          <w:tcPr>
            <w:tcW w:w="5954" w:type="dxa"/>
            <w:tcBorders>
              <w:top w:val="single" w:sz="4" w:space="0" w:color="000000"/>
              <w:bottom w:val="single" w:sz="4" w:space="0" w:color="000000"/>
            </w:tcBorders>
          </w:tcPr>
          <w:p w14:paraId="5D6FAAD9" w14:textId="77777777" w:rsidR="003073A8" w:rsidRPr="00727A42" w:rsidRDefault="003073A8" w:rsidP="009F3DA8">
            <w:pPr>
              <w:widowControl w:val="0"/>
              <w:autoSpaceDE w:val="0"/>
              <w:autoSpaceDN w:val="0"/>
              <w:ind w:left="108"/>
              <w:rPr>
                <w:sz w:val="20"/>
              </w:rPr>
            </w:pPr>
            <w:r w:rsidRPr="00727A42">
              <w:rPr>
                <w:sz w:val="20"/>
                <w:szCs w:val="22"/>
              </w:rPr>
              <w:t>Confectii</w:t>
            </w:r>
            <w:r w:rsidRPr="00727A42">
              <w:rPr>
                <w:spacing w:val="-11"/>
                <w:sz w:val="20"/>
                <w:szCs w:val="22"/>
              </w:rPr>
              <w:t xml:space="preserve"> </w:t>
            </w:r>
            <w:r w:rsidRPr="00727A42">
              <w:rPr>
                <w:sz w:val="20"/>
                <w:szCs w:val="22"/>
              </w:rPr>
              <w:t>metalice</w:t>
            </w:r>
            <w:r w:rsidRPr="00727A42">
              <w:rPr>
                <w:spacing w:val="-9"/>
                <w:sz w:val="20"/>
                <w:szCs w:val="22"/>
              </w:rPr>
              <w:t xml:space="preserve"> </w:t>
            </w:r>
            <w:r w:rsidRPr="00727A42">
              <w:rPr>
                <w:sz w:val="20"/>
                <w:szCs w:val="22"/>
              </w:rPr>
              <w:t>diverse</w:t>
            </w:r>
            <w:r w:rsidRPr="00727A42">
              <w:rPr>
                <w:spacing w:val="-9"/>
                <w:sz w:val="20"/>
                <w:szCs w:val="22"/>
              </w:rPr>
              <w:t xml:space="preserve"> </w:t>
            </w:r>
            <w:r w:rsidRPr="00727A42">
              <w:rPr>
                <w:sz w:val="20"/>
                <w:szCs w:val="22"/>
              </w:rPr>
              <w:t>din</w:t>
            </w:r>
            <w:r w:rsidRPr="00727A42">
              <w:rPr>
                <w:spacing w:val="-12"/>
                <w:sz w:val="20"/>
                <w:szCs w:val="22"/>
              </w:rPr>
              <w:t xml:space="preserve"> </w:t>
            </w:r>
            <w:r w:rsidRPr="00727A42">
              <w:rPr>
                <w:sz w:val="20"/>
                <w:szCs w:val="22"/>
              </w:rPr>
              <w:t>profile</w:t>
            </w:r>
            <w:r w:rsidRPr="00727A42">
              <w:rPr>
                <w:spacing w:val="-10"/>
                <w:sz w:val="20"/>
                <w:szCs w:val="22"/>
              </w:rPr>
              <w:t xml:space="preserve"> </w:t>
            </w:r>
            <w:r w:rsidRPr="00727A42">
              <w:rPr>
                <w:sz w:val="20"/>
                <w:szCs w:val="22"/>
              </w:rPr>
              <w:t>laminate,</w:t>
            </w:r>
            <w:r w:rsidRPr="00727A42">
              <w:rPr>
                <w:spacing w:val="-10"/>
                <w:sz w:val="20"/>
                <w:szCs w:val="22"/>
              </w:rPr>
              <w:t xml:space="preserve"> </w:t>
            </w:r>
            <w:r w:rsidRPr="00727A42">
              <w:rPr>
                <w:sz w:val="20"/>
                <w:szCs w:val="22"/>
              </w:rPr>
              <w:t>tabla,</w:t>
            </w:r>
            <w:r w:rsidRPr="00727A42">
              <w:rPr>
                <w:spacing w:val="-9"/>
                <w:sz w:val="20"/>
                <w:szCs w:val="22"/>
              </w:rPr>
              <w:t xml:space="preserve"> </w:t>
            </w:r>
            <w:r w:rsidRPr="00727A42">
              <w:rPr>
                <w:sz w:val="20"/>
                <w:szCs w:val="22"/>
              </w:rPr>
              <w:t>tabla</w:t>
            </w:r>
            <w:r w:rsidRPr="00727A42">
              <w:rPr>
                <w:spacing w:val="-12"/>
                <w:sz w:val="20"/>
                <w:szCs w:val="22"/>
              </w:rPr>
              <w:t xml:space="preserve"> </w:t>
            </w:r>
            <w:r w:rsidRPr="00727A42">
              <w:rPr>
                <w:sz w:val="20"/>
                <w:szCs w:val="22"/>
              </w:rPr>
              <w:t>striata,</w:t>
            </w:r>
            <w:r w:rsidRPr="00727A42">
              <w:rPr>
                <w:spacing w:val="-8"/>
                <w:sz w:val="20"/>
                <w:szCs w:val="22"/>
              </w:rPr>
              <w:t xml:space="preserve"> </w:t>
            </w:r>
            <w:r w:rsidRPr="00727A42">
              <w:rPr>
                <w:spacing w:val="-4"/>
                <w:sz w:val="20"/>
                <w:szCs w:val="22"/>
              </w:rPr>
              <w:t>otel</w:t>
            </w:r>
          </w:p>
          <w:p w14:paraId="1FFA2339" w14:textId="77777777" w:rsidR="003073A8" w:rsidRPr="00727A42" w:rsidRDefault="003073A8" w:rsidP="009F3DA8">
            <w:pPr>
              <w:ind w:left="108"/>
              <w:rPr>
                <w:sz w:val="20"/>
              </w:rPr>
            </w:pPr>
            <w:r w:rsidRPr="00727A42">
              <w:rPr>
                <w:sz w:val="20"/>
              </w:rPr>
              <w:t>beton,</w:t>
            </w:r>
            <w:r w:rsidRPr="00727A42">
              <w:rPr>
                <w:spacing w:val="-4"/>
                <w:sz w:val="20"/>
              </w:rPr>
              <w:t xml:space="preserve"> </w:t>
            </w:r>
            <w:r w:rsidRPr="00727A42">
              <w:rPr>
                <w:sz w:val="20"/>
              </w:rPr>
              <w:t>tevi</w:t>
            </w:r>
            <w:r w:rsidRPr="00727A42">
              <w:rPr>
                <w:spacing w:val="-7"/>
                <w:sz w:val="20"/>
              </w:rPr>
              <w:t xml:space="preserve"> </w:t>
            </w:r>
            <w:r w:rsidRPr="00727A42">
              <w:rPr>
                <w:sz w:val="20"/>
              </w:rPr>
              <w:t>pentru</w:t>
            </w:r>
            <w:r w:rsidRPr="00727A42">
              <w:rPr>
                <w:spacing w:val="-5"/>
                <w:sz w:val="20"/>
              </w:rPr>
              <w:t xml:space="preserve"> </w:t>
            </w:r>
            <w:r w:rsidRPr="00727A42">
              <w:rPr>
                <w:sz w:val="20"/>
              </w:rPr>
              <w:t>sustineri</w:t>
            </w:r>
            <w:r w:rsidRPr="00727A42">
              <w:rPr>
                <w:spacing w:val="-5"/>
                <w:sz w:val="20"/>
              </w:rPr>
              <w:t xml:space="preserve"> </w:t>
            </w:r>
            <w:r w:rsidRPr="00727A42">
              <w:rPr>
                <w:sz w:val="20"/>
              </w:rPr>
              <w:t>sau</w:t>
            </w:r>
            <w:r w:rsidRPr="00727A42">
              <w:rPr>
                <w:spacing w:val="-3"/>
                <w:sz w:val="20"/>
              </w:rPr>
              <w:t xml:space="preserve"> </w:t>
            </w:r>
            <w:r w:rsidRPr="00727A42">
              <w:rPr>
                <w:sz w:val="20"/>
              </w:rPr>
              <w:t>acoperiri,</w:t>
            </w:r>
            <w:r w:rsidRPr="00727A42">
              <w:rPr>
                <w:spacing w:val="-4"/>
                <w:sz w:val="20"/>
              </w:rPr>
              <w:t xml:space="preserve"> </w:t>
            </w:r>
            <w:r w:rsidRPr="00727A42">
              <w:rPr>
                <w:sz w:val="20"/>
              </w:rPr>
              <w:t>inglobate</w:t>
            </w:r>
            <w:r w:rsidRPr="00727A42">
              <w:rPr>
                <w:spacing w:val="-4"/>
                <w:sz w:val="20"/>
              </w:rPr>
              <w:t xml:space="preserve"> </w:t>
            </w:r>
            <w:r w:rsidRPr="00727A42">
              <w:rPr>
                <w:sz w:val="20"/>
              </w:rPr>
              <w:t>total</w:t>
            </w:r>
            <w:r w:rsidRPr="00727A42">
              <w:rPr>
                <w:spacing w:val="-4"/>
                <w:sz w:val="20"/>
              </w:rPr>
              <w:t xml:space="preserve"> </w:t>
            </w:r>
            <w:r w:rsidRPr="00727A42">
              <w:rPr>
                <w:sz w:val="20"/>
              </w:rPr>
              <w:t>sau</w:t>
            </w:r>
            <w:r w:rsidRPr="00727A42">
              <w:rPr>
                <w:spacing w:val="-5"/>
                <w:sz w:val="20"/>
              </w:rPr>
              <w:t xml:space="preserve"> </w:t>
            </w:r>
            <w:r w:rsidRPr="00727A42">
              <w:rPr>
                <w:sz w:val="20"/>
              </w:rPr>
              <w:t>partial</w:t>
            </w:r>
            <w:r w:rsidRPr="00727A42">
              <w:rPr>
                <w:spacing w:val="-5"/>
                <w:sz w:val="20"/>
              </w:rPr>
              <w:t xml:space="preserve"> </w:t>
            </w:r>
            <w:r w:rsidRPr="00727A42">
              <w:rPr>
                <w:sz w:val="20"/>
              </w:rPr>
              <w:t xml:space="preserve">in </w:t>
            </w:r>
            <w:r w:rsidRPr="00727A42">
              <w:rPr>
                <w:spacing w:val="-2"/>
                <w:sz w:val="20"/>
              </w:rPr>
              <w:t>beton</w:t>
            </w:r>
          </w:p>
        </w:tc>
        <w:tc>
          <w:tcPr>
            <w:tcW w:w="992" w:type="dxa"/>
            <w:tcBorders>
              <w:top w:val="single" w:sz="4" w:space="0" w:color="000000"/>
              <w:bottom w:val="single" w:sz="4" w:space="0" w:color="000000"/>
            </w:tcBorders>
          </w:tcPr>
          <w:p w14:paraId="5A25F3C2" w14:textId="77777777" w:rsidR="003073A8" w:rsidRPr="00727A42" w:rsidRDefault="003073A8" w:rsidP="009F3DA8">
            <w:pPr>
              <w:spacing w:before="205"/>
              <w:ind w:right="572"/>
              <w:jc w:val="right"/>
              <w:rPr>
                <w:spacing w:val="-5"/>
              </w:rPr>
            </w:pPr>
            <w:r w:rsidRPr="00727A42">
              <w:rPr>
                <w:spacing w:val="-5"/>
              </w:rPr>
              <w:t>kg</w:t>
            </w:r>
          </w:p>
        </w:tc>
        <w:tc>
          <w:tcPr>
            <w:tcW w:w="1418" w:type="dxa"/>
            <w:tcBorders>
              <w:top w:val="single" w:sz="4" w:space="0" w:color="000000"/>
              <w:bottom w:val="single" w:sz="4" w:space="0" w:color="000000"/>
            </w:tcBorders>
          </w:tcPr>
          <w:p w14:paraId="7D054033" w14:textId="77777777" w:rsidR="003073A8" w:rsidRPr="00727A42" w:rsidRDefault="003073A8" w:rsidP="009F3DA8">
            <w:pPr>
              <w:spacing w:before="205"/>
              <w:ind w:right="301"/>
              <w:jc w:val="right"/>
              <w:rPr>
                <w:spacing w:val="-2"/>
              </w:rPr>
            </w:pPr>
            <w:r w:rsidRPr="00727A42">
              <w:rPr>
                <w:spacing w:val="-2"/>
              </w:rPr>
              <w:t>592,800</w:t>
            </w:r>
          </w:p>
        </w:tc>
      </w:tr>
      <w:tr w:rsidR="003073A8" w:rsidRPr="00727A42" w14:paraId="570816A3" w14:textId="77777777" w:rsidTr="009F3DA8">
        <w:trPr>
          <w:trHeight w:val="230"/>
        </w:trPr>
        <w:tc>
          <w:tcPr>
            <w:tcW w:w="709" w:type="dxa"/>
            <w:tcBorders>
              <w:top w:val="single" w:sz="4" w:space="0" w:color="000000"/>
              <w:bottom w:val="single" w:sz="2" w:space="0" w:color="000000"/>
            </w:tcBorders>
          </w:tcPr>
          <w:p w14:paraId="4B8AC9D1" w14:textId="77777777" w:rsidR="003073A8" w:rsidRPr="00727A42" w:rsidRDefault="003073A8" w:rsidP="009F3DA8">
            <w:pPr>
              <w:rPr>
                <w:sz w:val="16"/>
              </w:rPr>
            </w:pPr>
          </w:p>
        </w:tc>
        <w:tc>
          <w:tcPr>
            <w:tcW w:w="1276" w:type="dxa"/>
            <w:tcBorders>
              <w:top w:val="single" w:sz="4" w:space="0" w:color="000000"/>
              <w:bottom w:val="single" w:sz="2" w:space="0" w:color="000000"/>
            </w:tcBorders>
          </w:tcPr>
          <w:p w14:paraId="266D26CD" w14:textId="77777777" w:rsidR="003073A8" w:rsidRPr="00727A42" w:rsidRDefault="003073A8" w:rsidP="009F3DA8">
            <w:pPr>
              <w:spacing w:before="25"/>
              <w:ind w:left="117"/>
              <w:rPr>
                <w:spacing w:val="-2"/>
                <w:sz w:val="16"/>
              </w:rPr>
            </w:pPr>
            <w:r w:rsidRPr="00727A42">
              <w:rPr>
                <w:spacing w:val="-2"/>
                <w:sz w:val="16"/>
              </w:rPr>
              <w:t>7214240021810</w:t>
            </w:r>
          </w:p>
        </w:tc>
        <w:tc>
          <w:tcPr>
            <w:tcW w:w="5954" w:type="dxa"/>
            <w:tcBorders>
              <w:top w:val="single" w:sz="4" w:space="0" w:color="000000"/>
              <w:bottom w:val="single" w:sz="2" w:space="0" w:color="000000"/>
            </w:tcBorders>
          </w:tcPr>
          <w:p w14:paraId="44765213" w14:textId="77777777" w:rsidR="003073A8" w:rsidRPr="00727A42" w:rsidRDefault="003073A8" w:rsidP="009F3DA8">
            <w:pPr>
              <w:spacing w:line="210" w:lineRule="exact"/>
              <w:ind w:left="108"/>
              <w:rPr>
                <w:sz w:val="20"/>
              </w:rPr>
            </w:pPr>
            <w:r w:rsidRPr="00727A42">
              <w:rPr>
                <w:sz w:val="20"/>
              </w:rPr>
              <w:t>Lacatus</w:t>
            </w:r>
            <w:r w:rsidRPr="00727A42">
              <w:rPr>
                <w:spacing w:val="-7"/>
                <w:sz w:val="20"/>
              </w:rPr>
              <w:t xml:space="preserve"> </w:t>
            </w:r>
            <w:r w:rsidRPr="00727A42">
              <w:rPr>
                <w:spacing w:val="-5"/>
                <w:sz w:val="20"/>
              </w:rPr>
              <w:t>CM</w:t>
            </w:r>
          </w:p>
        </w:tc>
        <w:tc>
          <w:tcPr>
            <w:tcW w:w="992" w:type="dxa"/>
            <w:tcBorders>
              <w:top w:val="single" w:sz="4" w:space="0" w:color="000000"/>
              <w:bottom w:val="single" w:sz="2" w:space="0" w:color="000000"/>
            </w:tcBorders>
          </w:tcPr>
          <w:p w14:paraId="0A37874F"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2" w:space="0" w:color="000000"/>
            </w:tcBorders>
          </w:tcPr>
          <w:p w14:paraId="0F4EA477" w14:textId="77777777" w:rsidR="003073A8" w:rsidRPr="00727A42" w:rsidRDefault="003073A8" w:rsidP="009F3DA8">
            <w:pPr>
              <w:spacing w:line="210" w:lineRule="exact"/>
              <w:ind w:left="109"/>
              <w:rPr>
                <w:spacing w:val="-2"/>
                <w:sz w:val="20"/>
              </w:rPr>
            </w:pPr>
            <w:r w:rsidRPr="00727A42">
              <w:rPr>
                <w:spacing w:val="-2"/>
                <w:sz w:val="20"/>
              </w:rPr>
              <w:t>112,6320</w:t>
            </w:r>
          </w:p>
        </w:tc>
      </w:tr>
      <w:tr w:rsidR="003073A8" w:rsidRPr="00727A42" w14:paraId="776ED926" w14:textId="77777777" w:rsidTr="009F3DA8">
        <w:trPr>
          <w:trHeight w:val="230"/>
        </w:trPr>
        <w:tc>
          <w:tcPr>
            <w:tcW w:w="709" w:type="dxa"/>
            <w:tcBorders>
              <w:top w:val="single" w:sz="2" w:space="0" w:color="000000"/>
              <w:bottom w:val="single" w:sz="2" w:space="0" w:color="000000"/>
            </w:tcBorders>
          </w:tcPr>
          <w:p w14:paraId="6C5947E6" w14:textId="77777777" w:rsidR="003073A8" w:rsidRPr="00727A42" w:rsidRDefault="003073A8" w:rsidP="009F3DA8">
            <w:pPr>
              <w:rPr>
                <w:sz w:val="16"/>
              </w:rPr>
            </w:pPr>
          </w:p>
        </w:tc>
        <w:tc>
          <w:tcPr>
            <w:tcW w:w="1276" w:type="dxa"/>
            <w:tcBorders>
              <w:top w:val="single" w:sz="2" w:space="0" w:color="000000"/>
              <w:bottom w:val="single" w:sz="2" w:space="0" w:color="000000"/>
            </w:tcBorders>
          </w:tcPr>
          <w:p w14:paraId="382836D8" w14:textId="77777777" w:rsidR="003073A8" w:rsidRPr="00727A42" w:rsidRDefault="003073A8" w:rsidP="009F3DA8">
            <w:pPr>
              <w:spacing w:before="25"/>
              <w:ind w:left="117"/>
              <w:rPr>
                <w:spacing w:val="-2"/>
                <w:sz w:val="16"/>
              </w:rPr>
            </w:pPr>
            <w:r w:rsidRPr="00727A42">
              <w:rPr>
                <w:spacing w:val="-2"/>
                <w:sz w:val="16"/>
              </w:rPr>
              <w:t>9310060019920</w:t>
            </w:r>
          </w:p>
        </w:tc>
        <w:tc>
          <w:tcPr>
            <w:tcW w:w="5954" w:type="dxa"/>
            <w:tcBorders>
              <w:top w:val="single" w:sz="2" w:space="0" w:color="000000"/>
              <w:bottom w:val="single" w:sz="2" w:space="0" w:color="000000"/>
            </w:tcBorders>
          </w:tcPr>
          <w:p w14:paraId="79CCD2B5" w14:textId="77777777" w:rsidR="003073A8" w:rsidRPr="00727A42" w:rsidRDefault="003073A8" w:rsidP="009F3DA8">
            <w:pPr>
              <w:spacing w:line="210"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2" w:space="0" w:color="000000"/>
              <w:bottom w:val="single" w:sz="2" w:space="0" w:color="000000"/>
            </w:tcBorders>
          </w:tcPr>
          <w:p w14:paraId="41BC6C94"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2" w:space="0" w:color="000000"/>
              <w:bottom w:val="single" w:sz="2" w:space="0" w:color="000000"/>
            </w:tcBorders>
          </w:tcPr>
          <w:p w14:paraId="749E494C" w14:textId="77777777" w:rsidR="003073A8" w:rsidRPr="00727A42" w:rsidRDefault="003073A8" w:rsidP="009F3DA8">
            <w:pPr>
              <w:spacing w:line="210" w:lineRule="exact"/>
              <w:ind w:left="109"/>
              <w:rPr>
                <w:spacing w:val="-2"/>
                <w:sz w:val="20"/>
              </w:rPr>
            </w:pPr>
            <w:r w:rsidRPr="00727A42">
              <w:rPr>
                <w:spacing w:val="-2"/>
                <w:sz w:val="20"/>
              </w:rPr>
              <w:t>5,9280</w:t>
            </w:r>
          </w:p>
        </w:tc>
      </w:tr>
      <w:tr w:rsidR="003073A8" w:rsidRPr="00727A42" w14:paraId="45A991A9" w14:textId="77777777" w:rsidTr="009F3DA8">
        <w:trPr>
          <w:trHeight w:val="230"/>
        </w:trPr>
        <w:tc>
          <w:tcPr>
            <w:tcW w:w="709" w:type="dxa"/>
            <w:tcBorders>
              <w:top w:val="single" w:sz="2" w:space="0" w:color="000000"/>
              <w:bottom w:val="single" w:sz="4" w:space="0" w:color="000000"/>
            </w:tcBorders>
          </w:tcPr>
          <w:p w14:paraId="728D8069"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398434DB" w14:textId="77777777" w:rsidR="003073A8" w:rsidRPr="00727A42" w:rsidRDefault="003073A8" w:rsidP="009F3DA8">
            <w:pPr>
              <w:spacing w:before="25"/>
              <w:ind w:left="117"/>
              <w:rPr>
                <w:spacing w:val="-2"/>
                <w:sz w:val="16"/>
              </w:rPr>
            </w:pPr>
            <w:r w:rsidRPr="00727A42">
              <w:rPr>
                <w:spacing w:val="-2"/>
                <w:sz w:val="16"/>
              </w:rPr>
              <w:t>7212030022700</w:t>
            </w:r>
          </w:p>
        </w:tc>
        <w:tc>
          <w:tcPr>
            <w:tcW w:w="5954" w:type="dxa"/>
            <w:tcBorders>
              <w:top w:val="single" w:sz="2" w:space="0" w:color="000000"/>
              <w:bottom w:val="single" w:sz="4" w:space="0" w:color="000000"/>
            </w:tcBorders>
          </w:tcPr>
          <w:p w14:paraId="1FEC8103" w14:textId="77777777" w:rsidR="003073A8" w:rsidRPr="00727A42" w:rsidRDefault="003073A8" w:rsidP="009F3DA8">
            <w:pPr>
              <w:spacing w:line="210" w:lineRule="exact"/>
              <w:ind w:left="108"/>
              <w:rPr>
                <w:spacing w:val="-2"/>
                <w:sz w:val="20"/>
              </w:rPr>
            </w:pPr>
            <w:r w:rsidRPr="00727A42">
              <w:rPr>
                <w:spacing w:val="-2"/>
                <w:sz w:val="20"/>
              </w:rPr>
              <w:t>Sudor</w:t>
            </w:r>
          </w:p>
        </w:tc>
        <w:tc>
          <w:tcPr>
            <w:tcW w:w="992" w:type="dxa"/>
            <w:tcBorders>
              <w:top w:val="single" w:sz="2" w:space="0" w:color="000000"/>
              <w:bottom w:val="single" w:sz="4" w:space="0" w:color="000000"/>
            </w:tcBorders>
          </w:tcPr>
          <w:p w14:paraId="4F1E268E"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2" w:space="0" w:color="000000"/>
              <w:bottom w:val="single" w:sz="4" w:space="0" w:color="000000"/>
            </w:tcBorders>
          </w:tcPr>
          <w:p w14:paraId="52BA06F4" w14:textId="77777777" w:rsidR="003073A8" w:rsidRPr="00727A42" w:rsidRDefault="003073A8" w:rsidP="009F3DA8">
            <w:pPr>
              <w:spacing w:line="210" w:lineRule="exact"/>
              <w:ind w:left="109"/>
              <w:rPr>
                <w:spacing w:val="-2"/>
                <w:sz w:val="20"/>
              </w:rPr>
            </w:pPr>
            <w:r w:rsidRPr="00727A42">
              <w:rPr>
                <w:spacing w:val="-2"/>
                <w:sz w:val="20"/>
              </w:rPr>
              <w:t>5,9280</w:t>
            </w:r>
          </w:p>
        </w:tc>
      </w:tr>
      <w:tr w:rsidR="003073A8" w:rsidRPr="00727A42" w14:paraId="40CD8E34" w14:textId="77777777" w:rsidTr="009F3DA8">
        <w:trPr>
          <w:trHeight w:val="230"/>
        </w:trPr>
        <w:tc>
          <w:tcPr>
            <w:tcW w:w="709" w:type="dxa"/>
            <w:tcBorders>
              <w:top w:val="single" w:sz="4" w:space="0" w:color="000000"/>
              <w:bottom w:val="single" w:sz="4" w:space="0" w:color="000000"/>
            </w:tcBorders>
          </w:tcPr>
          <w:p w14:paraId="1545E421"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54D7066" w14:textId="77777777" w:rsidR="003073A8" w:rsidRPr="00727A42" w:rsidRDefault="003073A8" w:rsidP="009F3DA8">
            <w:pPr>
              <w:spacing w:before="1"/>
              <w:ind w:left="117"/>
              <w:rPr>
                <w:spacing w:val="-2"/>
                <w:sz w:val="16"/>
              </w:rPr>
            </w:pPr>
            <w:r w:rsidRPr="00727A42">
              <w:rPr>
                <w:spacing w:val="-2"/>
                <w:sz w:val="16"/>
              </w:rPr>
              <w:t>2734113803207</w:t>
            </w:r>
          </w:p>
        </w:tc>
        <w:tc>
          <w:tcPr>
            <w:tcW w:w="5954" w:type="dxa"/>
            <w:tcBorders>
              <w:top w:val="single" w:sz="4" w:space="0" w:color="000000"/>
              <w:bottom w:val="single" w:sz="4" w:space="0" w:color="000000"/>
            </w:tcBorders>
          </w:tcPr>
          <w:p w14:paraId="76DDCB8C" w14:textId="77777777" w:rsidR="003073A8" w:rsidRPr="00727A42" w:rsidRDefault="003073A8" w:rsidP="009F3DA8">
            <w:pPr>
              <w:spacing w:line="210" w:lineRule="exact"/>
              <w:ind w:left="108"/>
              <w:rPr>
                <w:sz w:val="20"/>
              </w:rPr>
            </w:pPr>
            <w:r w:rsidRPr="00727A42">
              <w:rPr>
                <w:sz w:val="20"/>
              </w:rPr>
              <w:t>Sirma</w:t>
            </w:r>
            <w:r w:rsidRPr="00727A42">
              <w:rPr>
                <w:spacing w:val="-3"/>
                <w:sz w:val="20"/>
              </w:rPr>
              <w:t xml:space="preserve"> </w:t>
            </w:r>
            <w:r w:rsidRPr="00727A42">
              <w:rPr>
                <w:sz w:val="20"/>
              </w:rPr>
              <w:t>neagra</w:t>
            </w:r>
            <w:r w:rsidRPr="00727A42">
              <w:rPr>
                <w:spacing w:val="-3"/>
                <w:sz w:val="20"/>
              </w:rPr>
              <w:t xml:space="preserve"> </w:t>
            </w:r>
            <w:r w:rsidRPr="00727A42">
              <w:rPr>
                <w:sz w:val="20"/>
              </w:rPr>
              <w:t>moale</w:t>
            </w:r>
            <w:r w:rsidRPr="00727A42">
              <w:rPr>
                <w:spacing w:val="-3"/>
                <w:sz w:val="20"/>
              </w:rPr>
              <w:t xml:space="preserve"> </w:t>
            </w:r>
            <w:r w:rsidRPr="00727A42">
              <w:rPr>
                <w:sz w:val="20"/>
              </w:rPr>
              <w:t>d</w:t>
            </w:r>
            <w:r w:rsidRPr="00727A42">
              <w:rPr>
                <w:spacing w:val="-1"/>
                <w:sz w:val="20"/>
              </w:rPr>
              <w:t xml:space="preserve"> </w:t>
            </w:r>
            <w:r w:rsidRPr="00727A42">
              <w:rPr>
                <w:sz w:val="20"/>
              </w:rPr>
              <w:t>=</w:t>
            </w:r>
            <w:r w:rsidRPr="00727A42">
              <w:rPr>
                <w:spacing w:val="-5"/>
                <w:sz w:val="20"/>
              </w:rPr>
              <w:t xml:space="preserve"> </w:t>
            </w:r>
            <w:r w:rsidRPr="00727A42">
              <w:rPr>
                <w:sz w:val="20"/>
              </w:rPr>
              <w:t>2</w:t>
            </w:r>
            <w:r w:rsidRPr="00727A42">
              <w:rPr>
                <w:spacing w:val="-2"/>
                <w:sz w:val="20"/>
              </w:rPr>
              <w:t xml:space="preserve"> </w:t>
            </w:r>
            <w:r w:rsidRPr="00727A42">
              <w:rPr>
                <w:spacing w:val="-5"/>
                <w:sz w:val="20"/>
              </w:rPr>
              <w:t>mm</w:t>
            </w:r>
          </w:p>
        </w:tc>
        <w:tc>
          <w:tcPr>
            <w:tcW w:w="992" w:type="dxa"/>
            <w:tcBorders>
              <w:top w:val="single" w:sz="4" w:space="0" w:color="000000"/>
              <w:bottom w:val="single" w:sz="4" w:space="0" w:color="000000"/>
            </w:tcBorders>
          </w:tcPr>
          <w:p w14:paraId="35D6B98A"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0998AA65" w14:textId="77777777" w:rsidR="003073A8" w:rsidRPr="00727A42" w:rsidRDefault="003073A8" w:rsidP="009F3DA8">
            <w:pPr>
              <w:spacing w:line="210" w:lineRule="exact"/>
              <w:ind w:left="109"/>
              <w:rPr>
                <w:spacing w:val="-2"/>
                <w:sz w:val="20"/>
              </w:rPr>
            </w:pPr>
            <w:r w:rsidRPr="00727A42">
              <w:rPr>
                <w:spacing w:val="-2"/>
                <w:sz w:val="20"/>
              </w:rPr>
              <w:t>5,9280</w:t>
            </w:r>
          </w:p>
        </w:tc>
      </w:tr>
      <w:tr w:rsidR="003073A8" w:rsidRPr="00727A42" w14:paraId="6C1EBFB7" w14:textId="77777777" w:rsidTr="009F3DA8">
        <w:trPr>
          <w:trHeight w:val="230"/>
        </w:trPr>
        <w:tc>
          <w:tcPr>
            <w:tcW w:w="709" w:type="dxa"/>
            <w:tcBorders>
              <w:top w:val="single" w:sz="4" w:space="0" w:color="000000"/>
              <w:bottom w:val="single" w:sz="4" w:space="0" w:color="000000"/>
            </w:tcBorders>
          </w:tcPr>
          <w:p w14:paraId="28D52C7F"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1518C22E" w14:textId="77777777" w:rsidR="003073A8" w:rsidRPr="00727A42" w:rsidRDefault="003073A8" w:rsidP="009F3DA8">
            <w:pPr>
              <w:spacing w:before="1"/>
              <w:ind w:left="117"/>
              <w:rPr>
                <w:spacing w:val="-2"/>
                <w:sz w:val="16"/>
              </w:rPr>
            </w:pPr>
            <w:r w:rsidRPr="00727A42">
              <w:rPr>
                <w:spacing w:val="-2"/>
                <w:sz w:val="16"/>
              </w:rPr>
              <w:t>2775276309886</w:t>
            </w:r>
          </w:p>
        </w:tc>
        <w:tc>
          <w:tcPr>
            <w:tcW w:w="5954" w:type="dxa"/>
            <w:tcBorders>
              <w:top w:val="single" w:sz="4" w:space="0" w:color="000000"/>
              <w:bottom w:val="single" w:sz="4" w:space="0" w:color="000000"/>
            </w:tcBorders>
          </w:tcPr>
          <w:p w14:paraId="71DE2178" w14:textId="77777777" w:rsidR="003073A8" w:rsidRPr="00727A42" w:rsidRDefault="003073A8" w:rsidP="009F3DA8">
            <w:pPr>
              <w:spacing w:line="210" w:lineRule="exact"/>
              <w:ind w:left="108"/>
              <w:rPr>
                <w:sz w:val="20"/>
              </w:rPr>
            </w:pPr>
            <w:r w:rsidRPr="00727A42">
              <w:rPr>
                <w:sz w:val="20"/>
              </w:rPr>
              <w:t>Confectii</w:t>
            </w:r>
            <w:r w:rsidRPr="00727A42">
              <w:rPr>
                <w:spacing w:val="-7"/>
                <w:sz w:val="20"/>
              </w:rPr>
              <w:t xml:space="preserve"> </w:t>
            </w:r>
            <w:r w:rsidRPr="00727A42">
              <w:rPr>
                <w:sz w:val="20"/>
              </w:rPr>
              <w:t>metalice</w:t>
            </w:r>
            <w:r w:rsidRPr="00727A42">
              <w:rPr>
                <w:spacing w:val="-6"/>
                <w:sz w:val="20"/>
              </w:rPr>
              <w:t xml:space="preserve"> </w:t>
            </w:r>
            <w:r w:rsidRPr="00727A42">
              <w:rPr>
                <w:sz w:val="20"/>
              </w:rPr>
              <w:t>inglobate</w:t>
            </w:r>
            <w:r w:rsidRPr="00727A42">
              <w:rPr>
                <w:spacing w:val="-6"/>
                <w:sz w:val="20"/>
              </w:rPr>
              <w:t xml:space="preserve"> </w:t>
            </w:r>
            <w:r w:rsidRPr="00727A42">
              <w:rPr>
                <w:sz w:val="20"/>
              </w:rPr>
              <w:t>in</w:t>
            </w:r>
            <w:r w:rsidRPr="00727A42">
              <w:rPr>
                <w:spacing w:val="-5"/>
                <w:sz w:val="20"/>
              </w:rPr>
              <w:t xml:space="preserve"> </w:t>
            </w:r>
            <w:r w:rsidRPr="00727A42">
              <w:rPr>
                <w:spacing w:val="-2"/>
                <w:sz w:val="20"/>
              </w:rPr>
              <w:t>beton</w:t>
            </w:r>
          </w:p>
        </w:tc>
        <w:tc>
          <w:tcPr>
            <w:tcW w:w="992" w:type="dxa"/>
            <w:tcBorders>
              <w:top w:val="single" w:sz="4" w:space="0" w:color="000000"/>
              <w:bottom w:val="single" w:sz="4" w:space="0" w:color="000000"/>
            </w:tcBorders>
          </w:tcPr>
          <w:p w14:paraId="71B6F2B9"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128AA669" w14:textId="77777777" w:rsidR="003073A8" w:rsidRPr="00727A42" w:rsidRDefault="003073A8" w:rsidP="009F3DA8">
            <w:pPr>
              <w:spacing w:line="210" w:lineRule="exact"/>
              <w:ind w:left="109"/>
              <w:rPr>
                <w:spacing w:val="-2"/>
                <w:sz w:val="20"/>
              </w:rPr>
            </w:pPr>
            <w:r w:rsidRPr="00727A42">
              <w:rPr>
                <w:spacing w:val="-2"/>
                <w:sz w:val="20"/>
              </w:rPr>
              <w:t>592,8000</w:t>
            </w:r>
          </w:p>
        </w:tc>
      </w:tr>
      <w:tr w:rsidR="003073A8" w:rsidRPr="00727A42" w14:paraId="7352C009" w14:textId="77777777" w:rsidTr="009F3DA8">
        <w:trPr>
          <w:trHeight w:val="230"/>
        </w:trPr>
        <w:tc>
          <w:tcPr>
            <w:tcW w:w="709" w:type="dxa"/>
            <w:tcBorders>
              <w:top w:val="single" w:sz="4" w:space="0" w:color="000000"/>
              <w:bottom w:val="single" w:sz="4" w:space="0" w:color="000000"/>
            </w:tcBorders>
          </w:tcPr>
          <w:p w14:paraId="72ADCACF"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104A66CE" w14:textId="77777777" w:rsidR="003073A8" w:rsidRPr="00727A42" w:rsidRDefault="003073A8" w:rsidP="009F3DA8">
            <w:pPr>
              <w:spacing w:before="1"/>
              <w:ind w:left="117"/>
              <w:rPr>
                <w:spacing w:val="-2"/>
                <w:sz w:val="16"/>
              </w:rPr>
            </w:pPr>
            <w:r w:rsidRPr="00727A42">
              <w:rPr>
                <w:spacing w:val="-2"/>
                <w:sz w:val="16"/>
              </w:rPr>
              <w:t>2873155901200</w:t>
            </w:r>
          </w:p>
        </w:tc>
        <w:tc>
          <w:tcPr>
            <w:tcW w:w="5954" w:type="dxa"/>
            <w:tcBorders>
              <w:top w:val="single" w:sz="4" w:space="0" w:color="000000"/>
              <w:bottom w:val="single" w:sz="4" w:space="0" w:color="000000"/>
            </w:tcBorders>
          </w:tcPr>
          <w:p w14:paraId="1156AD34" w14:textId="77777777" w:rsidR="003073A8" w:rsidRPr="00727A42" w:rsidRDefault="003073A8" w:rsidP="009F3DA8">
            <w:pPr>
              <w:spacing w:line="210" w:lineRule="exact"/>
              <w:ind w:left="108"/>
              <w:rPr>
                <w:sz w:val="20"/>
              </w:rPr>
            </w:pPr>
            <w:r w:rsidRPr="00727A42">
              <w:rPr>
                <w:sz w:val="20"/>
              </w:rPr>
              <w:t>Electrozi</w:t>
            </w:r>
            <w:r w:rsidRPr="00727A42">
              <w:rPr>
                <w:spacing w:val="-5"/>
                <w:sz w:val="20"/>
              </w:rPr>
              <w:t xml:space="preserve"> </w:t>
            </w:r>
            <w:r w:rsidRPr="00727A42">
              <w:rPr>
                <w:sz w:val="20"/>
              </w:rPr>
              <w:t>pentru</w:t>
            </w:r>
            <w:r w:rsidRPr="00727A42">
              <w:rPr>
                <w:spacing w:val="-5"/>
                <w:sz w:val="20"/>
              </w:rPr>
              <w:t xml:space="preserve"> </w:t>
            </w:r>
            <w:r w:rsidRPr="00727A42">
              <w:rPr>
                <w:spacing w:val="-2"/>
                <w:sz w:val="20"/>
              </w:rPr>
              <w:t>sudura</w:t>
            </w:r>
          </w:p>
        </w:tc>
        <w:tc>
          <w:tcPr>
            <w:tcW w:w="992" w:type="dxa"/>
            <w:tcBorders>
              <w:top w:val="single" w:sz="4" w:space="0" w:color="000000"/>
              <w:bottom w:val="single" w:sz="4" w:space="0" w:color="000000"/>
            </w:tcBorders>
          </w:tcPr>
          <w:p w14:paraId="453F587E"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2A32A0E2" w14:textId="77777777" w:rsidR="003073A8" w:rsidRPr="00727A42" w:rsidRDefault="003073A8" w:rsidP="009F3DA8">
            <w:pPr>
              <w:spacing w:line="210" w:lineRule="exact"/>
              <w:ind w:left="109"/>
              <w:rPr>
                <w:spacing w:val="-2"/>
                <w:sz w:val="20"/>
              </w:rPr>
            </w:pPr>
            <w:r w:rsidRPr="00727A42">
              <w:rPr>
                <w:spacing w:val="-2"/>
                <w:sz w:val="20"/>
              </w:rPr>
              <w:t>2,9640</w:t>
            </w:r>
          </w:p>
        </w:tc>
      </w:tr>
      <w:tr w:rsidR="003073A8" w:rsidRPr="00727A42" w14:paraId="7EE80887" w14:textId="77777777" w:rsidTr="009F3DA8">
        <w:trPr>
          <w:trHeight w:val="230"/>
        </w:trPr>
        <w:tc>
          <w:tcPr>
            <w:tcW w:w="709" w:type="dxa"/>
            <w:tcBorders>
              <w:top w:val="single" w:sz="4" w:space="0" w:color="000000"/>
              <w:bottom w:val="single" w:sz="4" w:space="0" w:color="000000"/>
            </w:tcBorders>
          </w:tcPr>
          <w:p w14:paraId="489E137A"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35E130C" w14:textId="77777777" w:rsidR="003073A8" w:rsidRPr="00727A42" w:rsidRDefault="003073A8" w:rsidP="009F3DA8">
            <w:pPr>
              <w:spacing w:before="1"/>
              <w:ind w:left="117"/>
              <w:rPr>
                <w:spacing w:val="-2"/>
                <w:sz w:val="16"/>
              </w:rPr>
            </w:pPr>
            <w:r w:rsidRPr="00727A42">
              <w:rPr>
                <w:spacing w:val="-2"/>
                <w:sz w:val="16"/>
              </w:rPr>
              <w:t>4011106202741</w:t>
            </w:r>
          </w:p>
        </w:tc>
        <w:tc>
          <w:tcPr>
            <w:tcW w:w="5954" w:type="dxa"/>
            <w:tcBorders>
              <w:top w:val="single" w:sz="4" w:space="0" w:color="000000"/>
              <w:bottom w:val="single" w:sz="4" w:space="0" w:color="000000"/>
            </w:tcBorders>
          </w:tcPr>
          <w:p w14:paraId="7B0DAA7E" w14:textId="77777777" w:rsidR="003073A8" w:rsidRPr="00727A42" w:rsidRDefault="003073A8" w:rsidP="009F3DA8">
            <w:pPr>
              <w:spacing w:line="210" w:lineRule="exact"/>
              <w:ind w:left="108"/>
              <w:rPr>
                <w:sz w:val="20"/>
              </w:rPr>
            </w:pPr>
            <w:r w:rsidRPr="00727A42">
              <w:rPr>
                <w:sz w:val="20"/>
              </w:rPr>
              <w:t>Energie</w:t>
            </w:r>
            <w:r w:rsidRPr="00727A42">
              <w:rPr>
                <w:spacing w:val="-4"/>
                <w:sz w:val="20"/>
              </w:rPr>
              <w:t xml:space="preserve"> </w:t>
            </w:r>
            <w:r w:rsidRPr="00727A42">
              <w:rPr>
                <w:spacing w:val="-2"/>
                <w:sz w:val="20"/>
              </w:rPr>
              <w:t>electrica</w:t>
            </w:r>
          </w:p>
        </w:tc>
        <w:tc>
          <w:tcPr>
            <w:tcW w:w="992" w:type="dxa"/>
            <w:tcBorders>
              <w:top w:val="single" w:sz="4" w:space="0" w:color="000000"/>
              <w:bottom w:val="single" w:sz="4" w:space="0" w:color="000000"/>
            </w:tcBorders>
          </w:tcPr>
          <w:p w14:paraId="56529CC8" w14:textId="77777777" w:rsidR="003073A8" w:rsidRPr="00727A42" w:rsidRDefault="003073A8" w:rsidP="009F3DA8">
            <w:pPr>
              <w:spacing w:line="210" w:lineRule="exact"/>
              <w:ind w:left="106"/>
              <w:rPr>
                <w:spacing w:val="-5"/>
                <w:sz w:val="20"/>
              </w:rPr>
            </w:pPr>
            <w:r w:rsidRPr="00727A42">
              <w:rPr>
                <w:spacing w:val="-5"/>
                <w:sz w:val="20"/>
              </w:rPr>
              <w:t>kw</w:t>
            </w:r>
          </w:p>
        </w:tc>
        <w:tc>
          <w:tcPr>
            <w:tcW w:w="1418" w:type="dxa"/>
            <w:tcBorders>
              <w:top w:val="single" w:sz="4" w:space="0" w:color="000000"/>
              <w:bottom w:val="single" w:sz="4" w:space="0" w:color="000000"/>
            </w:tcBorders>
          </w:tcPr>
          <w:p w14:paraId="3A558BFC" w14:textId="77777777" w:rsidR="003073A8" w:rsidRPr="00727A42" w:rsidRDefault="003073A8" w:rsidP="009F3DA8">
            <w:pPr>
              <w:spacing w:line="210" w:lineRule="exact"/>
              <w:ind w:left="109"/>
              <w:rPr>
                <w:spacing w:val="-2"/>
                <w:sz w:val="20"/>
              </w:rPr>
            </w:pPr>
            <w:r w:rsidRPr="00727A42">
              <w:rPr>
                <w:spacing w:val="-2"/>
                <w:sz w:val="20"/>
              </w:rPr>
              <w:t>4,7424</w:t>
            </w:r>
          </w:p>
        </w:tc>
      </w:tr>
      <w:tr w:rsidR="003073A8" w:rsidRPr="00727A42" w14:paraId="69232C59" w14:textId="77777777" w:rsidTr="009F3DA8">
        <w:trPr>
          <w:trHeight w:val="230"/>
        </w:trPr>
        <w:tc>
          <w:tcPr>
            <w:tcW w:w="709" w:type="dxa"/>
            <w:tcBorders>
              <w:top w:val="single" w:sz="4" w:space="0" w:color="000000"/>
              <w:bottom w:val="single" w:sz="4" w:space="0" w:color="000000"/>
            </w:tcBorders>
          </w:tcPr>
          <w:p w14:paraId="269C15E9"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4D0150A7" w14:textId="77777777" w:rsidR="003073A8" w:rsidRPr="00727A42" w:rsidRDefault="003073A8" w:rsidP="009F3DA8">
            <w:pPr>
              <w:spacing w:before="1"/>
              <w:ind w:left="117"/>
              <w:rPr>
                <w:spacing w:val="-2"/>
                <w:sz w:val="16"/>
              </w:rPr>
            </w:pPr>
            <w:r w:rsidRPr="00727A42">
              <w:rPr>
                <w:spacing w:val="-2"/>
                <w:sz w:val="16"/>
              </w:rPr>
              <w:t>1010126200341</w:t>
            </w:r>
          </w:p>
        </w:tc>
        <w:tc>
          <w:tcPr>
            <w:tcW w:w="5954" w:type="dxa"/>
            <w:tcBorders>
              <w:top w:val="single" w:sz="4" w:space="0" w:color="000000"/>
              <w:bottom w:val="single" w:sz="4" w:space="0" w:color="000000"/>
            </w:tcBorders>
          </w:tcPr>
          <w:p w14:paraId="467FFBAC" w14:textId="77777777" w:rsidR="003073A8" w:rsidRPr="00727A42" w:rsidRDefault="003073A8" w:rsidP="009F3DA8">
            <w:pPr>
              <w:spacing w:line="210" w:lineRule="exact"/>
              <w:ind w:left="108"/>
              <w:rPr>
                <w:sz w:val="20"/>
              </w:rPr>
            </w:pPr>
            <w:r w:rsidRPr="00727A42">
              <w:rPr>
                <w:sz w:val="20"/>
              </w:rPr>
              <w:t>Carbuni</w:t>
            </w:r>
            <w:r w:rsidRPr="00727A42">
              <w:rPr>
                <w:spacing w:val="-4"/>
                <w:sz w:val="20"/>
              </w:rPr>
              <w:t xml:space="preserve"> </w:t>
            </w:r>
            <w:r w:rsidRPr="00727A42">
              <w:rPr>
                <w:sz w:val="20"/>
              </w:rPr>
              <w:t>de</w:t>
            </w:r>
            <w:r w:rsidRPr="00727A42">
              <w:rPr>
                <w:spacing w:val="-4"/>
                <w:sz w:val="20"/>
              </w:rPr>
              <w:t xml:space="preserve"> </w:t>
            </w:r>
            <w:r w:rsidRPr="00727A42">
              <w:rPr>
                <w:sz w:val="20"/>
              </w:rPr>
              <w:t>forja</w:t>
            </w:r>
            <w:r w:rsidRPr="00727A42">
              <w:rPr>
                <w:spacing w:val="-3"/>
                <w:sz w:val="20"/>
              </w:rPr>
              <w:t xml:space="preserve"> </w:t>
            </w:r>
            <w:r w:rsidRPr="00727A42">
              <w:rPr>
                <w:spacing w:val="-2"/>
                <w:sz w:val="20"/>
              </w:rPr>
              <w:t>(huila)</w:t>
            </w:r>
          </w:p>
        </w:tc>
        <w:tc>
          <w:tcPr>
            <w:tcW w:w="992" w:type="dxa"/>
            <w:tcBorders>
              <w:top w:val="single" w:sz="4" w:space="0" w:color="000000"/>
              <w:bottom w:val="single" w:sz="4" w:space="0" w:color="000000"/>
            </w:tcBorders>
          </w:tcPr>
          <w:p w14:paraId="36E6C9A1"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4ED1FEA7" w14:textId="77777777" w:rsidR="003073A8" w:rsidRPr="00727A42" w:rsidRDefault="003073A8" w:rsidP="009F3DA8">
            <w:pPr>
              <w:spacing w:line="210" w:lineRule="exact"/>
              <w:ind w:left="109"/>
              <w:rPr>
                <w:spacing w:val="-2"/>
                <w:sz w:val="20"/>
              </w:rPr>
            </w:pPr>
            <w:r w:rsidRPr="00727A42">
              <w:rPr>
                <w:spacing w:val="-2"/>
                <w:sz w:val="20"/>
              </w:rPr>
              <w:t>8,8920</w:t>
            </w:r>
          </w:p>
        </w:tc>
      </w:tr>
      <w:tr w:rsidR="003073A8" w:rsidRPr="00727A42" w14:paraId="1967F6FE" w14:textId="77777777" w:rsidTr="009F3DA8">
        <w:trPr>
          <w:trHeight w:val="506"/>
        </w:trPr>
        <w:tc>
          <w:tcPr>
            <w:tcW w:w="709" w:type="dxa"/>
            <w:tcBorders>
              <w:top w:val="single" w:sz="4" w:space="0" w:color="000000"/>
              <w:bottom w:val="single" w:sz="4" w:space="0" w:color="000000"/>
            </w:tcBorders>
          </w:tcPr>
          <w:p w14:paraId="056950D1" w14:textId="77777777" w:rsidR="003073A8" w:rsidRPr="00727A42" w:rsidRDefault="003073A8" w:rsidP="009F3DA8">
            <w:pPr>
              <w:spacing w:line="275" w:lineRule="exact"/>
              <w:ind w:left="107"/>
              <w:rPr>
                <w:spacing w:val="-5"/>
              </w:rPr>
            </w:pPr>
            <w:r w:rsidRPr="00727A42">
              <w:rPr>
                <w:spacing w:val="-5"/>
              </w:rPr>
              <w:t>18</w:t>
            </w:r>
          </w:p>
        </w:tc>
        <w:tc>
          <w:tcPr>
            <w:tcW w:w="1276" w:type="dxa"/>
            <w:tcBorders>
              <w:top w:val="single" w:sz="4" w:space="0" w:color="000000"/>
              <w:bottom w:val="single" w:sz="4" w:space="0" w:color="000000"/>
            </w:tcBorders>
          </w:tcPr>
          <w:p w14:paraId="344E066B" w14:textId="77777777" w:rsidR="003073A8" w:rsidRPr="00727A42" w:rsidRDefault="003073A8" w:rsidP="009F3DA8">
            <w:pPr>
              <w:spacing w:line="275" w:lineRule="exact"/>
              <w:ind w:left="108"/>
              <w:rPr>
                <w:spacing w:val="-2"/>
              </w:rPr>
            </w:pPr>
            <w:r w:rsidRPr="00727A42">
              <w:rPr>
                <w:spacing w:val="-2"/>
              </w:rPr>
              <w:t>CL08A</w:t>
            </w:r>
          </w:p>
        </w:tc>
        <w:tc>
          <w:tcPr>
            <w:tcW w:w="5954" w:type="dxa"/>
            <w:tcBorders>
              <w:top w:val="single" w:sz="4" w:space="0" w:color="000000"/>
              <w:bottom w:val="single" w:sz="4" w:space="0" w:color="000000"/>
            </w:tcBorders>
          </w:tcPr>
          <w:p w14:paraId="3058FBF5" w14:textId="77777777" w:rsidR="003073A8" w:rsidRPr="00727A42" w:rsidRDefault="003073A8" w:rsidP="009F3DA8">
            <w:pPr>
              <w:ind w:left="108"/>
              <w:rPr>
                <w:sz w:val="20"/>
              </w:rPr>
            </w:pPr>
            <w:r w:rsidRPr="00727A42">
              <w:rPr>
                <w:sz w:val="20"/>
              </w:rPr>
              <w:t>Elemente metalice (stilpi, grinzi, ferme) gata confectionate, livrate complet</w:t>
            </w:r>
            <w:r w:rsidRPr="00727A42">
              <w:rPr>
                <w:spacing w:val="-8"/>
                <w:sz w:val="20"/>
              </w:rPr>
              <w:t xml:space="preserve"> </w:t>
            </w:r>
            <w:r w:rsidRPr="00727A42">
              <w:rPr>
                <w:sz w:val="20"/>
              </w:rPr>
              <w:t>asamblate,</w:t>
            </w:r>
            <w:r w:rsidRPr="00727A42">
              <w:rPr>
                <w:spacing w:val="-10"/>
                <w:sz w:val="20"/>
              </w:rPr>
              <w:t xml:space="preserve"> </w:t>
            </w:r>
            <w:r w:rsidRPr="00727A42">
              <w:rPr>
                <w:sz w:val="20"/>
              </w:rPr>
              <w:t>montate</w:t>
            </w:r>
            <w:r w:rsidRPr="00727A42">
              <w:rPr>
                <w:spacing w:val="-10"/>
                <w:sz w:val="20"/>
              </w:rPr>
              <w:t xml:space="preserve"> </w:t>
            </w:r>
            <w:r w:rsidRPr="00727A42">
              <w:rPr>
                <w:sz w:val="20"/>
              </w:rPr>
              <w:t>pe</w:t>
            </w:r>
            <w:r w:rsidRPr="00727A42">
              <w:rPr>
                <w:spacing w:val="-8"/>
                <w:sz w:val="20"/>
              </w:rPr>
              <w:t xml:space="preserve"> </w:t>
            </w:r>
            <w:r w:rsidRPr="00727A42">
              <w:rPr>
                <w:sz w:val="20"/>
              </w:rPr>
              <w:t>santier,</w:t>
            </w:r>
            <w:r w:rsidRPr="00727A42">
              <w:rPr>
                <w:spacing w:val="-8"/>
                <w:sz w:val="20"/>
              </w:rPr>
              <w:t xml:space="preserve"> </w:t>
            </w:r>
            <w:r w:rsidRPr="00727A42">
              <w:rPr>
                <w:sz w:val="20"/>
              </w:rPr>
              <w:t>in</w:t>
            </w:r>
            <w:r w:rsidRPr="00727A42">
              <w:rPr>
                <w:spacing w:val="-8"/>
                <w:sz w:val="20"/>
              </w:rPr>
              <w:t xml:space="preserve"> </w:t>
            </w:r>
            <w:r w:rsidRPr="00727A42">
              <w:rPr>
                <w:sz w:val="20"/>
              </w:rPr>
              <w:t>structura</w:t>
            </w:r>
            <w:r w:rsidRPr="00727A42">
              <w:rPr>
                <w:spacing w:val="-8"/>
                <w:sz w:val="20"/>
              </w:rPr>
              <w:t xml:space="preserve"> </w:t>
            </w:r>
            <w:r w:rsidRPr="00727A42">
              <w:rPr>
                <w:sz w:val="20"/>
              </w:rPr>
              <w:t>constructiei</w:t>
            </w:r>
            <w:r w:rsidRPr="00727A42">
              <w:rPr>
                <w:spacing w:val="-8"/>
                <w:sz w:val="20"/>
              </w:rPr>
              <w:t xml:space="preserve"> </w:t>
            </w:r>
            <w:r w:rsidRPr="00727A42">
              <w:rPr>
                <w:sz w:val="20"/>
              </w:rPr>
              <w:t>usoare</w:t>
            </w:r>
          </w:p>
        </w:tc>
        <w:tc>
          <w:tcPr>
            <w:tcW w:w="992" w:type="dxa"/>
            <w:tcBorders>
              <w:top w:val="single" w:sz="4" w:space="0" w:color="000000"/>
              <w:bottom w:val="single" w:sz="4" w:space="0" w:color="000000"/>
            </w:tcBorders>
          </w:tcPr>
          <w:p w14:paraId="60C6AB9C" w14:textId="77777777" w:rsidR="003073A8" w:rsidRPr="00727A42" w:rsidRDefault="003073A8" w:rsidP="009F3DA8">
            <w:pPr>
              <w:spacing w:before="114"/>
              <w:ind w:left="13" w:right="1"/>
              <w:jc w:val="center"/>
              <w:rPr>
                <w:spacing w:val="-10"/>
              </w:rPr>
            </w:pPr>
            <w:r w:rsidRPr="00727A42">
              <w:rPr>
                <w:spacing w:val="-10"/>
              </w:rPr>
              <w:t>t</w:t>
            </w:r>
          </w:p>
        </w:tc>
        <w:tc>
          <w:tcPr>
            <w:tcW w:w="1418" w:type="dxa"/>
            <w:tcBorders>
              <w:top w:val="single" w:sz="4" w:space="0" w:color="000000"/>
              <w:bottom w:val="single" w:sz="4" w:space="0" w:color="000000"/>
            </w:tcBorders>
          </w:tcPr>
          <w:p w14:paraId="40B2760F" w14:textId="77777777" w:rsidR="003073A8" w:rsidRPr="00727A42" w:rsidRDefault="003073A8" w:rsidP="009F3DA8">
            <w:pPr>
              <w:spacing w:before="114"/>
              <w:ind w:left="440"/>
              <w:rPr>
                <w:spacing w:val="-2"/>
              </w:rPr>
            </w:pPr>
            <w:r w:rsidRPr="00727A42">
              <w:rPr>
                <w:spacing w:val="-2"/>
              </w:rPr>
              <w:t>9,030</w:t>
            </w:r>
          </w:p>
        </w:tc>
      </w:tr>
      <w:tr w:rsidR="003073A8" w:rsidRPr="00727A42" w14:paraId="25054DDB" w14:textId="77777777" w:rsidTr="009F3DA8">
        <w:trPr>
          <w:trHeight w:val="506"/>
        </w:trPr>
        <w:tc>
          <w:tcPr>
            <w:tcW w:w="709" w:type="dxa"/>
            <w:tcBorders>
              <w:top w:val="double" w:sz="6" w:space="0" w:color="000000"/>
              <w:bottom w:val="single" w:sz="2" w:space="0" w:color="000000"/>
            </w:tcBorders>
          </w:tcPr>
          <w:p w14:paraId="447B2412" w14:textId="77777777" w:rsidR="003073A8" w:rsidRPr="00727A42" w:rsidRDefault="003073A8" w:rsidP="009F3DA8">
            <w:pPr>
              <w:spacing w:line="275" w:lineRule="exact"/>
              <w:ind w:left="107"/>
              <w:rPr>
                <w:spacing w:val="-5"/>
              </w:rPr>
            </w:pPr>
          </w:p>
        </w:tc>
        <w:tc>
          <w:tcPr>
            <w:tcW w:w="1276" w:type="dxa"/>
            <w:tcBorders>
              <w:top w:val="double" w:sz="6" w:space="0" w:color="000000"/>
              <w:bottom w:val="single" w:sz="2" w:space="0" w:color="000000"/>
            </w:tcBorders>
          </w:tcPr>
          <w:p w14:paraId="4323B06A" w14:textId="77777777" w:rsidR="003073A8" w:rsidRPr="00727A42" w:rsidRDefault="003073A8" w:rsidP="009F3DA8">
            <w:pPr>
              <w:spacing w:line="275" w:lineRule="exact"/>
              <w:ind w:left="108"/>
              <w:rPr>
                <w:spacing w:val="-2"/>
              </w:rPr>
            </w:pPr>
            <w:r w:rsidRPr="00727A42">
              <w:rPr>
                <w:spacing w:val="-2"/>
                <w:sz w:val="16"/>
              </w:rPr>
              <w:t>7214210026800</w:t>
            </w:r>
          </w:p>
        </w:tc>
        <w:tc>
          <w:tcPr>
            <w:tcW w:w="5954" w:type="dxa"/>
            <w:tcBorders>
              <w:top w:val="double" w:sz="6" w:space="0" w:color="000000"/>
              <w:bottom w:val="single" w:sz="2" w:space="0" w:color="000000"/>
            </w:tcBorders>
          </w:tcPr>
          <w:p w14:paraId="4B339F3C" w14:textId="77777777" w:rsidR="003073A8" w:rsidRPr="00727A42" w:rsidRDefault="003073A8" w:rsidP="009F3DA8">
            <w:pPr>
              <w:ind w:left="108"/>
              <w:rPr>
                <w:sz w:val="20"/>
              </w:rPr>
            </w:pPr>
            <w:r w:rsidRPr="00727A42">
              <w:rPr>
                <w:sz w:val="20"/>
              </w:rPr>
              <w:t>Montator</w:t>
            </w:r>
            <w:r w:rsidRPr="00727A42">
              <w:rPr>
                <w:spacing w:val="-7"/>
                <w:sz w:val="20"/>
              </w:rPr>
              <w:t xml:space="preserve"> </w:t>
            </w:r>
            <w:r w:rsidRPr="00727A42">
              <w:rPr>
                <w:sz w:val="20"/>
              </w:rPr>
              <w:t>constructii</w:t>
            </w:r>
            <w:r w:rsidRPr="00727A42">
              <w:rPr>
                <w:spacing w:val="-7"/>
                <w:sz w:val="20"/>
              </w:rPr>
              <w:t xml:space="preserve"> </w:t>
            </w:r>
            <w:r w:rsidRPr="00727A42">
              <w:rPr>
                <w:spacing w:val="-2"/>
                <w:sz w:val="20"/>
              </w:rPr>
              <w:t>metalice</w:t>
            </w:r>
          </w:p>
        </w:tc>
        <w:tc>
          <w:tcPr>
            <w:tcW w:w="992" w:type="dxa"/>
            <w:tcBorders>
              <w:top w:val="double" w:sz="6" w:space="0" w:color="000000"/>
              <w:bottom w:val="single" w:sz="2" w:space="0" w:color="000000"/>
            </w:tcBorders>
          </w:tcPr>
          <w:p w14:paraId="16709AA4" w14:textId="77777777" w:rsidR="003073A8" w:rsidRPr="00727A42" w:rsidRDefault="003073A8" w:rsidP="009F3DA8">
            <w:pPr>
              <w:spacing w:before="114"/>
              <w:ind w:left="13" w:right="1"/>
              <w:jc w:val="center"/>
              <w:rPr>
                <w:spacing w:val="-10"/>
              </w:rPr>
            </w:pPr>
            <w:r w:rsidRPr="00727A42">
              <w:rPr>
                <w:spacing w:val="-2"/>
                <w:sz w:val="20"/>
              </w:rPr>
              <w:t>h-</w:t>
            </w:r>
            <w:r w:rsidRPr="00727A42">
              <w:rPr>
                <w:spacing w:val="-5"/>
                <w:sz w:val="20"/>
              </w:rPr>
              <w:t>om</w:t>
            </w:r>
          </w:p>
        </w:tc>
        <w:tc>
          <w:tcPr>
            <w:tcW w:w="1418" w:type="dxa"/>
            <w:tcBorders>
              <w:top w:val="double" w:sz="6" w:space="0" w:color="000000"/>
              <w:bottom w:val="single" w:sz="2" w:space="0" w:color="000000"/>
            </w:tcBorders>
          </w:tcPr>
          <w:p w14:paraId="78E930E2" w14:textId="77777777" w:rsidR="003073A8" w:rsidRPr="00727A42" w:rsidRDefault="003073A8" w:rsidP="009F3DA8">
            <w:pPr>
              <w:spacing w:before="114"/>
              <w:ind w:left="440"/>
              <w:rPr>
                <w:spacing w:val="-2"/>
              </w:rPr>
            </w:pPr>
            <w:r w:rsidRPr="00727A42">
              <w:rPr>
                <w:spacing w:val="-2"/>
                <w:sz w:val="20"/>
              </w:rPr>
              <w:t>316,0500</w:t>
            </w:r>
          </w:p>
        </w:tc>
      </w:tr>
      <w:tr w:rsidR="003073A8" w:rsidRPr="00727A42" w14:paraId="5566CFD7" w14:textId="77777777" w:rsidTr="009F3DA8">
        <w:trPr>
          <w:trHeight w:val="506"/>
        </w:trPr>
        <w:tc>
          <w:tcPr>
            <w:tcW w:w="709" w:type="dxa"/>
            <w:tcBorders>
              <w:top w:val="single" w:sz="2" w:space="0" w:color="000000"/>
              <w:bottom w:val="single" w:sz="4" w:space="0" w:color="000000"/>
            </w:tcBorders>
          </w:tcPr>
          <w:p w14:paraId="578898DC" w14:textId="77777777" w:rsidR="003073A8" w:rsidRPr="00727A42" w:rsidRDefault="003073A8" w:rsidP="009F3DA8">
            <w:pPr>
              <w:spacing w:line="275" w:lineRule="exact"/>
              <w:ind w:left="107"/>
              <w:rPr>
                <w:spacing w:val="-5"/>
              </w:rPr>
            </w:pPr>
          </w:p>
        </w:tc>
        <w:tc>
          <w:tcPr>
            <w:tcW w:w="1276" w:type="dxa"/>
            <w:tcBorders>
              <w:top w:val="single" w:sz="2" w:space="0" w:color="000000"/>
              <w:bottom w:val="single" w:sz="4" w:space="0" w:color="000000"/>
            </w:tcBorders>
          </w:tcPr>
          <w:p w14:paraId="2E5D02A5" w14:textId="77777777" w:rsidR="003073A8" w:rsidRPr="00727A42" w:rsidRDefault="003073A8" w:rsidP="009F3DA8">
            <w:pPr>
              <w:spacing w:line="275" w:lineRule="exact"/>
              <w:ind w:left="108"/>
              <w:rPr>
                <w:spacing w:val="-2"/>
              </w:rPr>
            </w:pPr>
            <w:r w:rsidRPr="00727A42">
              <w:rPr>
                <w:spacing w:val="-2"/>
                <w:sz w:val="16"/>
              </w:rPr>
              <w:t>9310060019920</w:t>
            </w:r>
          </w:p>
        </w:tc>
        <w:tc>
          <w:tcPr>
            <w:tcW w:w="5954" w:type="dxa"/>
            <w:tcBorders>
              <w:top w:val="single" w:sz="2" w:space="0" w:color="000000"/>
              <w:bottom w:val="single" w:sz="4" w:space="0" w:color="000000"/>
            </w:tcBorders>
          </w:tcPr>
          <w:p w14:paraId="413B3BCC" w14:textId="77777777" w:rsidR="003073A8" w:rsidRPr="00727A42" w:rsidRDefault="003073A8" w:rsidP="009F3DA8">
            <w:pPr>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2" w:space="0" w:color="000000"/>
              <w:bottom w:val="single" w:sz="4" w:space="0" w:color="000000"/>
            </w:tcBorders>
          </w:tcPr>
          <w:p w14:paraId="1871E25E" w14:textId="77777777" w:rsidR="003073A8" w:rsidRPr="00727A42" w:rsidRDefault="003073A8" w:rsidP="009F3DA8">
            <w:pPr>
              <w:spacing w:before="114"/>
              <w:ind w:left="13" w:right="1"/>
              <w:jc w:val="center"/>
              <w:rPr>
                <w:spacing w:val="-10"/>
              </w:rPr>
            </w:pPr>
            <w:r w:rsidRPr="00727A42">
              <w:rPr>
                <w:spacing w:val="-2"/>
                <w:sz w:val="20"/>
              </w:rPr>
              <w:t>h-</w:t>
            </w:r>
            <w:r w:rsidRPr="00727A42">
              <w:rPr>
                <w:spacing w:val="-5"/>
                <w:sz w:val="20"/>
              </w:rPr>
              <w:t>om</w:t>
            </w:r>
          </w:p>
        </w:tc>
        <w:tc>
          <w:tcPr>
            <w:tcW w:w="1418" w:type="dxa"/>
            <w:tcBorders>
              <w:top w:val="single" w:sz="2" w:space="0" w:color="000000"/>
              <w:bottom w:val="single" w:sz="4" w:space="0" w:color="000000"/>
            </w:tcBorders>
          </w:tcPr>
          <w:p w14:paraId="64060125" w14:textId="77777777" w:rsidR="003073A8" w:rsidRPr="00727A42" w:rsidRDefault="003073A8" w:rsidP="009F3DA8">
            <w:pPr>
              <w:spacing w:before="114"/>
              <w:ind w:left="440"/>
              <w:rPr>
                <w:spacing w:val="-2"/>
              </w:rPr>
            </w:pPr>
            <w:r w:rsidRPr="00727A42">
              <w:rPr>
                <w:spacing w:val="-2"/>
                <w:sz w:val="20"/>
              </w:rPr>
              <w:t>45,1500</w:t>
            </w:r>
          </w:p>
        </w:tc>
      </w:tr>
      <w:tr w:rsidR="003073A8" w:rsidRPr="00727A42" w14:paraId="55CA5D3C" w14:textId="77777777" w:rsidTr="009F3DA8">
        <w:trPr>
          <w:trHeight w:val="506"/>
        </w:trPr>
        <w:tc>
          <w:tcPr>
            <w:tcW w:w="709" w:type="dxa"/>
            <w:tcBorders>
              <w:top w:val="single" w:sz="4" w:space="0" w:color="000000"/>
              <w:bottom w:val="single" w:sz="4" w:space="0" w:color="000000"/>
            </w:tcBorders>
          </w:tcPr>
          <w:p w14:paraId="64405E6B" w14:textId="77777777" w:rsidR="003073A8" w:rsidRPr="00727A42" w:rsidRDefault="003073A8" w:rsidP="009F3DA8">
            <w:pPr>
              <w:spacing w:line="275" w:lineRule="exact"/>
              <w:ind w:left="107"/>
              <w:rPr>
                <w:spacing w:val="-5"/>
              </w:rPr>
            </w:pPr>
          </w:p>
        </w:tc>
        <w:tc>
          <w:tcPr>
            <w:tcW w:w="1276" w:type="dxa"/>
            <w:tcBorders>
              <w:top w:val="single" w:sz="4" w:space="0" w:color="000000"/>
              <w:bottom w:val="single" w:sz="4" w:space="0" w:color="000000"/>
            </w:tcBorders>
          </w:tcPr>
          <w:p w14:paraId="14731D9E" w14:textId="77777777" w:rsidR="003073A8" w:rsidRPr="00727A42" w:rsidRDefault="003073A8" w:rsidP="009F3DA8">
            <w:pPr>
              <w:spacing w:line="275" w:lineRule="exact"/>
              <w:ind w:left="108"/>
              <w:rPr>
                <w:spacing w:val="-2"/>
              </w:rPr>
            </w:pPr>
            <w:r w:rsidRPr="00727A42">
              <w:rPr>
                <w:spacing w:val="-2"/>
                <w:sz w:val="16"/>
              </w:rPr>
              <w:t>2811106301200</w:t>
            </w:r>
          </w:p>
        </w:tc>
        <w:tc>
          <w:tcPr>
            <w:tcW w:w="5954" w:type="dxa"/>
            <w:tcBorders>
              <w:top w:val="single" w:sz="4" w:space="0" w:color="000000"/>
              <w:bottom w:val="single" w:sz="4" w:space="0" w:color="000000"/>
            </w:tcBorders>
          </w:tcPr>
          <w:p w14:paraId="1F43FBB6" w14:textId="77777777" w:rsidR="003073A8" w:rsidRPr="00727A42" w:rsidRDefault="003073A8" w:rsidP="009F3DA8">
            <w:pPr>
              <w:ind w:left="108"/>
              <w:rPr>
                <w:sz w:val="20"/>
              </w:rPr>
            </w:pPr>
            <w:r w:rsidRPr="00727A42">
              <w:rPr>
                <w:sz w:val="20"/>
              </w:rPr>
              <w:t>Elemente</w:t>
            </w:r>
            <w:r w:rsidRPr="00727A42">
              <w:rPr>
                <w:spacing w:val="-6"/>
                <w:sz w:val="20"/>
              </w:rPr>
              <w:t xml:space="preserve"> </w:t>
            </w:r>
            <w:r w:rsidRPr="00727A42">
              <w:rPr>
                <w:spacing w:val="-2"/>
                <w:sz w:val="20"/>
              </w:rPr>
              <w:t>metalice</w:t>
            </w:r>
          </w:p>
        </w:tc>
        <w:tc>
          <w:tcPr>
            <w:tcW w:w="992" w:type="dxa"/>
            <w:tcBorders>
              <w:top w:val="single" w:sz="4" w:space="0" w:color="000000"/>
              <w:bottom w:val="single" w:sz="4" w:space="0" w:color="000000"/>
            </w:tcBorders>
          </w:tcPr>
          <w:p w14:paraId="0E1C2945" w14:textId="77777777" w:rsidR="003073A8" w:rsidRPr="00727A42" w:rsidRDefault="003073A8" w:rsidP="009F3DA8">
            <w:pPr>
              <w:spacing w:before="114"/>
              <w:ind w:left="13" w:right="1"/>
              <w:jc w:val="center"/>
              <w:rPr>
                <w:spacing w:val="-10"/>
              </w:rPr>
            </w:pPr>
            <w:r w:rsidRPr="00727A42">
              <w:rPr>
                <w:spacing w:val="-5"/>
                <w:sz w:val="20"/>
              </w:rPr>
              <w:t>kg</w:t>
            </w:r>
          </w:p>
        </w:tc>
        <w:tc>
          <w:tcPr>
            <w:tcW w:w="1418" w:type="dxa"/>
            <w:tcBorders>
              <w:top w:val="single" w:sz="4" w:space="0" w:color="000000"/>
              <w:bottom w:val="single" w:sz="4" w:space="0" w:color="000000"/>
            </w:tcBorders>
          </w:tcPr>
          <w:p w14:paraId="6967FFB9" w14:textId="77777777" w:rsidR="003073A8" w:rsidRPr="00727A42" w:rsidRDefault="003073A8" w:rsidP="009F3DA8">
            <w:pPr>
              <w:spacing w:before="114"/>
              <w:ind w:left="440"/>
              <w:rPr>
                <w:spacing w:val="-2"/>
              </w:rPr>
            </w:pPr>
            <w:r w:rsidRPr="00727A42">
              <w:rPr>
                <w:sz w:val="20"/>
              </w:rPr>
              <w:t xml:space="preserve">9 </w:t>
            </w:r>
            <w:r w:rsidRPr="00727A42">
              <w:rPr>
                <w:spacing w:val="-2"/>
                <w:sz w:val="20"/>
              </w:rPr>
              <w:t>210,6000</w:t>
            </w:r>
          </w:p>
        </w:tc>
      </w:tr>
      <w:tr w:rsidR="003073A8" w:rsidRPr="00727A42" w14:paraId="701CA045" w14:textId="77777777" w:rsidTr="009F3DA8">
        <w:trPr>
          <w:trHeight w:val="258"/>
        </w:trPr>
        <w:tc>
          <w:tcPr>
            <w:tcW w:w="709" w:type="dxa"/>
            <w:tcBorders>
              <w:top w:val="single" w:sz="4" w:space="0" w:color="000000"/>
              <w:bottom w:val="single" w:sz="4" w:space="0" w:color="000000"/>
            </w:tcBorders>
          </w:tcPr>
          <w:p w14:paraId="4F679865" w14:textId="77777777" w:rsidR="003073A8" w:rsidRPr="00727A42" w:rsidRDefault="003073A8" w:rsidP="009F3DA8">
            <w:pPr>
              <w:spacing w:line="275" w:lineRule="exact"/>
              <w:ind w:left="107"/>
              <w:rPr>
                <w:spacing w:val="-5"/>
              </w:rPr>
            </w:pPr>
          </w:p>
        </w:tc>
        <w:tc>
          <w:tcPr>
            <w:tcW w:w="1276" w:type="dxa"/>
            <w:tcBorders>
              <w:top w:val="single" w:sz="4" w:space="0" w:color="000000"/>
              <w:bottom w:val="single" w:sz="4" w:space="0" w:color="000000"/>
            </w:tcBorders>
          </w:tcPr>
          <w:p w14:paraId="544E2D1D" w14:textId="77777777" w:rsidR="003073A8" w:rsidRPr="00727A42" w:rsidRDefault="003073A8" w:rsidP="009F3DA8">
            <w:pPr>
              <w:spacing w:line="275" w:lineRule="exact"/>
              <w:ind w:left="108"/>
              <w:rPr>
                <w:spacing w:val="-2"/>
              </w:rPr>
            </w:pPr>
            <w:r w:rsidRPr="00727A42">
              <w:rPr>
                <w:spacing w:val="-2"/>
                <w:sz w:val="16"/>
              </w:rPr>
              <w:t>2873155901340</w:t>
            </w:r>
          </w:p>
        </w:tc>
        <w:tc>
          <w:tcPr>
            <w:tcW w:w="5954" w:type="dxa"/>
            <w:tcBorders>
              <w:top w:val="single" w:sz="4" w:space="0" w:color="000000"/>
              <w:bottom w:val="single" w:sz="4" w:space="0" w:color="000000"/>
            </w:tcBorders>
          </w:tcPr>
          <w:p w14:paraId="562583E1" w14:textId="77777777" w:rsidR="003073A8" w:rsidRPr="00727A42" w:rsidRDefault="003073A8" w:rsidP="009F3DA8">
            <w:pPr>
              <w:ind w:left="108"/>
              <w:rPr>
                <w:sz w:val="20"/>
              </w:rPr>
            </w:pPr>
            <w:r w:rsidRPr="00727A42">
              <w:rPr>
                <w:sz w:val="20"/>
              </w:rPr>
              <w:t>Electrod</w:t>
            </w:r>
            <w:r w:rsidRPr="00727A42">
              <w:rPr>
                <w:spacing w:val="-3"/>
                <w:sz w:val="20"/>
              </w:rPr>
              <w:t xml:space="preserve"> </w:t>
            </w:r>
            <w:r w:rsidRPr="00727A42">
              <w:rPr>
                <w:sz w:val="20"/>
              </w:rPr>
              <w:t>sud.otel</w:t>
            </w:r>
            <w:r w:rsidRPr="00727A42">
              <w:rPr>
                <w:spacing w:val="-3"/>
                <w:sz w:val="20"/>
              </w:rPr>
              <w:t xml:space="preserve"> </w:t>
            </w:r>
            <w:r w:rsidRPr="00727A42">
              <w:rPr>
                <w:sz w:val="20"/>
              </w:rPr>
              <w:t>slab</w:t>
            </w:r>
            <w:r w:rsidRPr="00727A42">
              <w:rPr>
                <w:spacing w:val="-2"/>
                <w:sz w:val="20"/>
              </w:rPr>
              <w:t xml:space="preserve"> </w:t>
            </w:r>
            <w:r w:rsidRPr="00727A42">
              <w:rPr>
                <w:sz w:val="20"/>
              </w:rPr>
              <w:t>aliat</w:t>
            </w:r>
            <w:r w:rsidRPr="00727A42">
              <w:rPr>
                <w:spacing w:val="-3"/>
                <w:sz w:val="20"/>
              </w:rPr>
              <w:t xml:space="preserve"> </w:t>
            </w:r>
            <w:r w:rsidRPr="00727A42">
              <w:rPr>
                <w:sz w:val="20"/>
              </w:rPr>
              <w:t>S</w:t>
            </w:r>
            <w:r w:rsidRPr="00727A42">
              <w:rPr>
                <w:spacing w:val="-4"/>
                <w:sz w:val="20"/>
              </w:rPr>
              <w:t xml:space="preserve"> </w:t>
            </w:r>
            <w:r w:rsidRPr="00727A42">
              <w:rPr>
                <w:sz w:val="20"/>
              </w:rPr>
              <w:t>1125/2</w:t>
            </w:r>
            <w:r w:rsidRPr="00727A42">
              <w:rPr>
                <w:spacing w:val="-2"/>
                <w:sz w:val="20"/>
              </w:rPr>
              <w:t xml:space="preserve"> </w:t>
            </w:r>
            <w:r w:rsidRPr="00727A42">
              <w:rPr>
                <w:sz w:val="20"/>
              </w:rPr>
              <w:t>E</w:t>
            </w:r>
            <w:r w:rsidRPr="00727A42">
              <w:rPr>
                <w:spacing w:val="-4"/>
                <w:sz w:val="20"/>
              </w:rPr>
              <w:t xml:space="preserve"> </w:t>
            </w:r>
            <w:r w:rsidRPr="00727A42">
              <w:rPr>
                <w:sz w:val="20"/>
              </w:rPr>
              <w:t>50B</w:t>
            </w:r>
            <w:r w:rsidRPr="00727A42">
              <w:rPr>
                <w:spacing w:val="-4"/>
                <w:sz w:val="20"/>
              </w:rPr>
              <w:t xml:space="preserve"> </w:t>
            </w:r>
            <w:r w:rsidRPr="00727A42">
              <w:rPr>
                <w:spacing w:val="-10"/>
                <w:sz w:val="20"/>
              </w:rPr>
              <w:t>4</w:t>
            </w:r>
          </w:p>
        </w:tc>
        <w:tc>
          <w:tcPr>
            <w:tcW w:w="992" w:type="dxa"/>
            <w:tcBorders>
              <w:top w:val="single" w:sz="4" w:space="0" w:color="000000"/>
              <w:bottom w:val="single" w:sz="4" w:space="0" w:color="000000"/>
            </w:tcBorders>
          </w:tcPr>
          <w:p w14:paraId="7841407A" w14:textId="77777777" w:rsidR="003073A8" w:rsidRPr="00727A42" w:rsidRDefault="003073A8" w:rsidP="009F3DA8">
            <w:pPr>
              <w:spacing w:before="114"/>
              <w:ind w:left="13" w:right="1"/>
              <w:jc w:val="center"/>
              <w:rPr>
                <w:spacing w:val="-10"/>
              </w:rPr>
            </w:pPr>
            <w:r w:rsidRPr="00727A42">
              <w:rPr>
                <w:spacing w:val="-5"/>
                <w:sz w:val="20"/>
              </w:rPr>
              <w:t>kg</w:t>
            </w:r>
          </w:p>
        </w:tc>
        <w:tc>
          <w:tcPr>
            <w:tcW w:w="1418" w:type="dxa"/>
            <w:tcBorders>
              <w:top w:val="single" w:sz="4" w:space="0" w:color="000000"/>
              <w:bottom w:val="single" w:sz="4" w:space="0" w:color="000000"/>
            </w:tcBorders>
          </w:tcPr>
          <w:p w14:paraId="7A537E2E" w14:textId="77777777" w:rsidR="003073A8" w:rsidRPr="00727A42" w:rsidRDefault="003073A8" w:rsidP="009F3DA8">
            <w:pPr>
              <w:spacing w:before="114"/>
              <w:ind w:left="440"/>
              <w:rPr>
                <w:spacing w:val="-2"/>
              </w:rPr>
            </w:pPr>
            <w:r w:rsidRPr="00727A42">
              <w:rPr>
                <w:spacing w:val="-2"/>
                <w:sz w:val="20"/>
              </w:rPr>
              <w:t>4,0635</w:t>
            </w:r>
          </w:p>
        </w:tc>
      </w:tr>
      <w:tr w:rsidR="003073A8" w:rsidRPr="00727A42" w14:paraId="36945D71" w14:textId="77777777" w:rsidTr="009F3DA8">
        <w:trPr>
          <w:trHeight w:val="230"/>
        </w:trPr>
        <w:tc>
          <w:tcPr>
            <w:tcW w:w="709" w:type="dxa"/>
            <w:tcBorders>
              <w:top w:val="single" w:sz="4" w:space="0" w:color="000000"/>
              <w:bottom w:val="single" w:sz="4" w:space="0" w:color="000000"/>
            </w:tcBorders>
          </w:tcPr>
          <w:p w14:paraId="153D771F"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20FA412" w14:textId="77777777" w:rsidR="003073A8" w:rsidRPr="00727A42" w:rsidRDefault="003073A8" w:rsidP="009F3DA8">
            <w:pPr>
              <w:spacing w:before="1"/>
              <w:ind w:left="117"/>
              <w:rPr>
                <w:spacing w:val="-2"/>
                <w:sz w:val="16"/>
              </w:rPr>
            </w:pPr>
            <w:r w:rsidRPr="00727A42">
              <w:rPr>
                <w:spacing w:val="-2"/>
                <w:sz w:val="16"/>
              </w:rPr>
              <w:t>2874115842700</w:t>
            </w:r>
          </w:p>
        </w:tc>
        <w:tc>
          <w:tcPr>
            <w:tcW w:w="5954" w:type="dxa"/>
            <w:tcBorders>
              <w:top w:val="single" w:sz="4" w:space="0" w:color="000000"/>
              <w:bottom w:val="single" w:sz="4" w:space="0" w:color="000000"/>
            </w:tcBorders>
          </w:tcPr>
          <w:p w14:paraId="5D162F23" w14:textId="77777777" w:rsidR="003073A8" w:rsidRPr="00727A42" w:rsidRDefault="003073A8" w:rsidP="009F3DA8">
            <w:pPr>
              <w:spacing w:line="210" w:lineRule="exact"/>
              <w:ind w:left="108"/>
              <w:rPr>
                <w:sz w:val="20"/>
              </w:rPr>
            </w:pPr>
            <w:r w:rsidRPr="00727A42">
              <w:rPr>
                <w:sz w:val="20"/>
              </w:rPr>
              <w:t>Piulita</w:t>
            </w:r>
            <w:r w:rsidRPr="00727A42">
              <w:rPr>
                <w:spacing w:val="-5"/>
                <w:sz w:val="20"/>
              </w:rPr>
              <w:t xml:space="preserve"> </w:t>
            </w:r>
            <w:r w:rsidRPr="00727A42">
              <w:rPr>
                <w:sz w:val="20"/>
              </w:rPr>
              <w:t>hexag.</w:t>
            </w:r>
            <w:r w:rsidRPr="00727A42">
              <w:rPr>
                <w:spacing w:val="-4"/>
                <w:sz w:val="20"/>
              </w:rPr>
              <w:t xml:space="preserve"> </w:t>
            </w:r>
            <w:r w:rsidRPr="00727A42">
              <w:rPr>
                <w:spacing w:val="-5"/>
                <w:sz w:val="20"/>
              </w:rPr>
              <w:t>M20</w:t>
            </w:r>
          </w:p>
        </w:tc>
        <w:tc>
          <w:tcPr>
            <w:tcW w:w="992" w:type="dxa"/>
            <w:tcBorders>
              <w:top w:val="single" w:sz="4" w:space="0" w:color="000000"/>
              <w:bottom w:val="single" w:sz="4" w:space="0" w:color="000000"/>
            </w:tcBorders>
          </w:tcPr>
          <w:p w14:paraId="371B416F"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2BAA127F" w14:textId="77777777" w:rsidR="003073A8" w:rsidRPr="00727A42" w:rsidRDefault="003073A8" w:rsidP="009F3DA8">
            <w:pPr>
              <w:spacing w:line="210" w:lineRule="exact"/>
              <w:ind w:left="109"/>
              <w:rPr>
                <w:spacing w:val="-2"/>
                <w:sz w:val="20"/>
              </w:rPr>
            </w:pPr>
            <w:r w:rsidRPr="00727A42">
              <w:rPr>
                <w:spacing w:val="-2"/>
                <w:sz w:val="20"/>
              </w:rPr>
              <w:t>58,6950</w:t>
            </w:r>
          </w:p>
        </w:tc>
      </w:tr>
      <w:tr w:rsidR="003073A8" w:rsidRPr="00727A42" w14:paraId="268165E6" w14:textId="77777777" w:rsidTr="009F3DA8">
        <w:trPr>
          <w:trHeight w:val="230"/>
        </w:trPr>
        <w:tc>
          <w:tcPr>
            <w:tcW w:w="709" w:type="dxa"/>
            <w:tcBorders>
              <w:top w:val="single" w:sz="4" w:space="0" w:color="000000"/>
              <w:bottom w:val="single" w:sz="4" w:space="0" w:color="000000"/>
            </w:tcBorders>
          </w:tcPr>
          <w:p w14:paraId="74D18094"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243EA760" w14:textId="77777777" w:rsidR="003073A8" w:rsidRPr="00727A42" w:rsidRDefault="003073A8" w:rsidP="009F3DA8">
            <w:pPr>
              <w:spacing w:before="1"/>
              <w:ind w:left="117"/>
              <w:rPr>
                <w:spacing w:val="-2"/>
                <w:sz w:val="16"/>
              </w:rPr>
            </w:pPr>
            <w:r w:rsidRPr="00727A42">
              <w:rPr>
                <w:spacing w:val="-2"/>
                <w:sz w:val="16"/>
              </w:rPr>
              <w:t>2874115802500</w:t>
            </w:r>
          </w:p>
        </w:tc>
        <w:tc>
          <w:tcPr>
            <w:tcW w:w="5954" w:type="dxa"/>
            <w:tcBorders>
              <w:top w:val="single" w:sz="4" w:space="0" w:color="000000"/>
              <w:bottom w:val="single" w:sz="4" w:space="0" w:color="000000"/>
            </w:tcBorders>
          </w:tcPr>
          <w:p w14:paraId="12A7E039" w14:textId="77777777" w:rsidR="003073A8" w:rsidRPr="00727A42" w:rsidRDefault="003073A8" w:rsidP="009F3DA8">
            <w:pPr>
              <w:spacing w:line="210" w:lineRule="exact"/>
              <w:ind w:left="108"/>
              <w:rPr>
                <w:sz w:val="20"/>
              </w:rPr>
            </w:pPr>
            <w:r w:rsidRPr="00727A42">
              <w:rPr>
                <w:sz w:val="20"/>
              </w:rPr>
              <w:t>Surub</w:t>
            </w:r>
            <w:r w:rsidRPr="00727A42">
              <w:rPr>
                <w:spacing w:val="-2"/>
                <w:sz w:val="20"/>
              </w:rPr>
              <w:t xml:space="preserve"> </w:t>
            </w:r>
            <w:r w:rsidRPr="00727A42">
              <w:rPr>
                <w:sz w:val="20"/>
              </w:rPr>
              <w:t>cap</w:t>
            </w:r>
            <w:r w:rsidRPr="00727A42">
              <w:rPr>
                <w:spacing w:val="-3"/>
                <w:sz w:val="20"/>
              </w:rPr>
              <w:t xml:space="preserve"> </w:t>
            </w:r>
            <w:r w:rsidRPr="00727A42">
              <w:rPr>
                <w:sz w:val="20"/>
              </w:rPr>
              <w:t>hexagonal</w:t>
            </w:r>
            <w:r w:rsidRPr="00727A42">
              <w:rPr>
                <w:spacing w:val="66"/>
                <w:w w:val="150"/>
                <w:sz w:val="20"/>
              </w:rPr>
              <w:t xml:space="preserve"> </w:t>
            </w:r>
            <w:r w:rsidRPr="00727A42">
              <w:rPr>
                <w:sz w:val="20"/>
              </w:rPr>
              <w:t>M</w:t>
            </w:r>
            <w:r w:rsidRPr="00727A42">
              <w:rPr>
                <w:spacing w:val="-2"/>
                <w:sz w:val="20"/>
              </w:rPr>
              <w:t xml:space="preserve"> </w:t>
            </w:r>
            <w:r w:rsidRPr="00727A42">
              <w:rPr>
                <w:spacing w:val="-5"/>
                <w:sz w:val="20"/>
              </w:rPr>
              <w:t>20</w:t>
            </w:r>
          </w:p>
        </w:tc>
        <w:tc>
          <w:tcPr>
            <w:tcW w:w="992" w:type="dxa"/>
            <w:tcBorders>
              <w:top w:val="single" w:sz="4" w:space="0" w:color="000000"/>
              <w:bottom w:val="single" w:sz="4" w:space="0" w:color="000000"/>
            </w:tcBorders>
          </w:tcPr>
          <w:p w14:paraId="4D51B616"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52C3397E" w14:textId="77777777" w:rsidR="003073A8" w:rsidRPr="00727A42" w:rsidRDefault="003073A8" w:rsidP="009F3DA8">
            <w:pPr>
              <w:spacing w:line="210" w:lineRule="exact"/>
              <w:ind w:left="109"/>
              <w:rPr>
                <w:spacing w:val="-2"/>
                <w:sz w:val="20"/>
              </w:rPr>
            </w:pPr>
            <w:r w:rsidRPr="00727A42">
              <w:rPr>
                <w:spacing w:val="-2"/>
                <w:sz w:val="20"/>
              </w:rPr>
              <w:t>58,6950</w:t>
            </w:r>
          </w:p>
        </w:tc>
      </w:tr>
      <w:tr w:rsidR="003073A8" w:rsidRPr="00727A42" w14:paraId="76F0417D" w14:textId="77777777" w:rsidTr="009F3DA8">
        <w:trPr>
          <w:trHeight w:val="230"/>
        </w:trPr>
        <w:tc>
          <w:tcPr>
            <w:tcW w:w="709" w:type="dxa"/>
            <w:tcBorders>
              <w:top w:val="single" w:sz="4" w:space="0" w:color="000000"/>
              <w:bottom w:val="single" w:sz="4" w:space="0" w:color="000000"/>
            </w:tcBorders>
          </w:tcPr>
          <w:p w14:paraId="4D2EFB33"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1E67BAC8" w14:textId="77777777" w:rsidR="003073A8" w:rsidRPr="00727A42" w:rsidRDefault="003073A8" w:rsidP="009F3DA8">
            <w:pPr>
              <w:spacing w:before="1"/>
              <w:ind w:left="117"/>
              <w:rPr>
                <w:spacing w:val="-2"/>
                <w:sz w:val="16"/>
              </w:rPr>
            </w:pPr>
            <w:r w:rsidRPr="00727A42">
              <w:rPr>
                <w:spacing w:val="-2"/>
                <w:sz w:val="16"/>
              </w:rPr>
              <w:t>2874115883700</w:t>
            </w:r>
          </w:p>
        </w:tc>
        <w:tc>
          <w:tcPr>
            <w:tcW w:w="5954" w:type="dxa"/>
            <w:tcBorders>
              <w:top w:val="single" w:sz="4" w:space="0" w:color="000000"/>
              <w:bottom w:val="single" w:sz="4" w:space="0" w:color="000000"/>
            </w:tcBorders>
          </w:tcPr>
          <w:p w14:paraId="0C7549AD" w14:textId="77777777" w:rsidR="003073A8" w:rsidRPr="00727A42" w:rsidRDefault="003073A8" w:rsidP="009F3DA8">
            <w:pPr>
              <w:spacing w:line="210" w:lineRule="exact"/>
              <w:ind w:left="108"/>
              <w:rPr>
                <w:sz w:val="20"/>
              </w:rPr>
            </w:pPr>
            <w:r w:rsidRPr="00727A42">
              <w:rPr>
                <w:sz w:val="20"/>
              </w:rPr>
              <w:t>Saiba</w:t>
            </w:r>
            <w:r w:rsidRPr="00727A42">
              <w:rPr>
                <w:spacing w:val="71"/>
                <w:w w:val="150"/>
                <w:sz w:val="20"/>
              </w:rPr>
              <w:t xml:space="preserve"> </w:t>
            </w:r>
            <w:r w:rsidRPr="00727A42">
              <w:rPr>
                <w:sz w:val="20"/>
              </w:rPr>
              <w:t>M</w:t>
            </w:r>
            <w:r w:rsidRPr="00727A42">
              <w:rPr>
                <w:spacing w:val="-2"/>
                <w:sz w:val="20"/>
              </w:rPr>
              <w:t xml:space="preserve"> </w:t>
            </w:r>
            <w:r w:rsidRPr="00727A42">
              <w:rPr>
                <w:spacing w:val="-5"/>
                <w:sz w:val="20"/>
              </w:rPr>
              <w:t>20</w:t>
            </w:r>
          </w:p>
        </w:tc>
        <w:tc>
          <w:tcPr>
            <w:tcW w:w="992" w:type="dxa"/>
            <w:tcBorders>
              <w:top w:val="single" w:sz="4" w:space="0" w:color="000000"/>
              <w:bottom w:val="single" w:sz="4" w:space="0" w:color="000000"/>
            </w:tcBorders>
          </w:tcPr>
          <w:p w14:paraId="0A981C1C"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087B22BC" w14:textId="77777777" w:rsidR="003073A8" w:rsidRPr="00727A42" w:rsidRDefault="003073A8" w:rsidP="009F3DA8">
            <w:pPr>
              <w:spacing w:line="210" w:lineRule="exact"/>
              <w:ind w:left="109"/>
              <w:rPr>
                <w:spacing w:val="-2"/>
                <w:sz w:val="20"/>
              </w:rPr>
            </w:pPr>
            <w:r w:rsidRPr="00727A42">
              <w:rPr>
                <w:spacing w:val="-2"/>
                <w:sz w:val="20"/>
              </w:rPr>
              <w:t>58,6950</w:t>
            </w:r>
          </w:p>
        </w:tc>
      </w:tr>
      <w:tr w:rsidR="003073A8" w:rsidRPr="00727A42" w14:paraId="535E0410" w14:textId="77777777" w:rsidTr="009F3DA8">
        <w:trPr>
          <w:trHeight w:val="230"/>
        </w:trPr>
        <w:tc>
          <w:tcPr>
            <w:tcW w:w="709" w:type="dxa"/>
            <w:tcBorders>
              <w:top w:val="single" w:sz="4" w:space="0" w:color="000000"/>
              <w:bottom w:val="single" w:sz="4" w:space="0" w:color="000000"/>
            </w:tcBorders>
          </w:tcPr>
          <w:p w14:paraId="7A0D4547"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6A27B225" w14:textId="77777777" w:rsidR="003073A8" w:rsidRPr="00727A42" w:rsidRDefault="003073A8" w:rsidP="009F3DA8">
            <w:pPr>
              <w:spacing w:before="1"/>
              <w:ind w:left="117"/>
              <w:rPr>
                <w:spacing w:val="-2"/>
                <w:sz w:val="16"/>
              </w:rPr>
            </w:pPr>
            <w:r w:rsidRPr="00727A42">
              <w:rPr>
                <w:spacing w:val="-2"/>
                <w:sz w:val="16"/>
              </w:rPr>
              <w:t>2413547308164</w:t>
            </w:r>
          </w:p>
        </w:tc>
        <w:tc>
          <w:tcPr>
            <w:tcW w:w="5954" w:type="dxa"/>
            <w:tcBorders>
              <w:top w:val="single" w:sz="4" w:space="0" w:color="000000"/>
              <w:bottom w:val="single" w:sz="4" w:space="0" w:color="000000"/>
            </w:tcBorders>
          </w:tcPr>
          <w:p w14:paraId="0FEA314D" w14:textId="77777777" w:rsidR="003073A8" w:rsidRPr="00727A42" w:rsidRDefault="003073A8" w:rsidP="009F3DA8">
            <w:pPr>
              <w:spacing w:line="210" w:lineRule="exact"/>
              <w:ind w:left="108"/>
              <w:rPr>
                <w:sz w:val="20"/>
              </w:rPr>
            </w:pPr>
            <w:r w:rsidRPr="00727A42">
              <w:rPr>
                <w:sz w:val="20"/>
              </w:rPr>
              <w:t>Carbura</w:t>
            </w:r>
            <w:r w:rsidRPr="00727A42">
              <w:rPr>
                <w:spacing w:val="-6"/>
                <w:sz w:val="20"/>
              </w:rPr>
              <w:t xml:space="preserve"> </w:t>
            </w:r>
            <w:r w:rsidRPr="00727A42">
              <w:rPr>
                <w:sz w:val="20"/>
              </w:rPr>
              <w:t>de</w:t>
            </w:r>
            <w:r w:rsidRPr="00727A42">
              <w:rPr>
                <w:spacing w:val="-5"/>
                <w:sz w:val="20"/>
              </w:rPr>
              <w:t xml:space="preserve"> </w:t>
            </w:r>
            <w:r w:rsidRPr="00727A42">
              <w:rPr>
                <w:sz w:val="20"/>
              </w:rPr>
              <w:t>calciu</w:t>
            </w:r>
            <w:r w:rsidRPr="00727A42">
              <w:rPr>
                <w:spacing w:val="-4"/>
                <w:sz w:val="20"/>
              </w:rPr>
              <w:t xml:space="preserve"> </w:t>
            </w:r>
            <w:r w:rsidRPr="00727A42">
              <w:rPr>
                <w:sz w:val="20"/>
              </w:rPr>
              <w:t>tehnica</w:t>
            </w:r>
            <w:r w:rsidRPr="00727A42">
              <w:rPr>
                <w:spacing w:val="-5"/>
                <w:sz w:val="20"/>
              </w:rPr>
              <w:t xml:space="preserve"> </w:t>
            </w:r>
            <w:r w:rsidRPr="00727A42">
              <w:rPr>
                <w:sz w:val="20"/>
              </w:rPr>
              <w:t>(carbid)</w:t>
            </w:r>
            <w:r w:rsidRPr="00727A42">
              <w:rPr>
                <w:spacing w:val="-6"/>
                <w:sz w:val="20"/>
              </w:rPr>
              <w:t xml:space="preserve"> </w:t>
            </w:r>
            <w:r w:rsidRPr="00727A42">
              <w:rPr>
                <w:spacing w:val="-4"/>
                <w:sz w:val="20"/>
              </w:rPr>
              <w:t>S102</w:t>
            </w:r>
          </w:p>
        </w:tc>
        <w:tc>
          <w:tcPr>
            <w:tcW w:w="992" w:type="dxa"/>
            <w:tcBorders>
              <w:top w:val="single" w:sz="4" w:space="0" w:color="000000"/>
              <w:bottom w:val="single" w:sz="4" w:space="0" w:color="000000"/>
            </w:tcBorders>
          </w:tcPr>
          <w:p w14:paraId="2672141E"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017A7EC5" w14:textId="77777777" w:rsidR="003073A8" w:rsidRPr="00727A42" w:rsidRDefault="003073A8" w:rsidP="009F3DA8">
            <w:pPr>
              <w:spacing w:line="210" w:lineRule="exact"/>
              <w:ind w:left="109"/>
              <w:rPr>
                <w:spacing w:val="-2"/>
                <w:sz w:val="20"/>
              </w:rPr>
            </w:pPr>
            <w:r w:rsidRPr="00727A42">
              <w:rPr>
                <w:spacing w:val="-2"/>
                <w:sz w:val="20"/>
              </w:rPr>
              <w:t>0,5869</w:t>
            </w:r>
          </w:p>
        </w:tc>
      </w:tr>
      <w:tr w:rsidR="003073A8" w:rsidRPr="00727A42" w14:paraId="2082C1FF" w14:textId="77777777" w:rsidTr="009F3DA8">
        <w:trPr>
          <w:trHeight w:val="230"/>
        </w:trPr>
        <w:tc>
          <w:tcPr>
            <w:tcW w:w="709" w:type="dxa"/>
            <w:tcBorders>
              <w:top w:val="single" w:sz="4" w:space="0" w:color="000000"/>
              <w:bottom w:val="single" w:sz="4" w:space="0" w:color="000000"/>
            </w:tcBorders>
          </w:tcPr>
          <w:p w14:paraId="58CEB201"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0C8FADA7" w14:textId="77777777" w:rsidR="003073A8" w:rsidRPr="00727A42" w:rsidRDefault="003073A8" w:rsidP="009F3DA8">
            <w:pPr>
              <w:spacing w:before="1"/>
              <w:ind w:left="117"/>
              <w:rPr>
                <w:spacing w:val="-2"/>
                <w:sz w:val="16"/>
              </w:rPr>
            </w:pPr>
            <w:r w:rsidRPr="00727A42">
              <w:rPr>
                <w:spacing w:val="-2"/>
                <w:sz w:val="16"/>
              </w:rPr>
              <w:t>2411115904512</w:t>
            </w:r>
          </w:p>
        </w:tc>
        <w:tc>
          <w:tcPr>
            <w:tcW w:w="5954" w:type="dxa"/>
            <w:tcBorders>
              <w:top w:val="single" w:sz="4" w:space="0" w:color="000000"/>
              <w:bottom w:val="single" w:sz="4" w:space="0" w:color="000000"/>
            </w:tcBorders>
          </w:tcPr>
          <w:p w14:paraId="7F05989C" w14:textId="77777777" w:rsidR="003073A8" w:rsidRPr="00727A42" w:rsidRDefault="003073A8" w:rsidP="009F3DA8">
            <w:pPr>
              <w:spacing w:line="210" w:lineRule="exact"/>
              <w:ind w:left="108"/>
              <w:rPr>
                <w:sz w:val="20"/>
              </w:rPr>
            </w:pPr>
            <w:r w:rsidRPr="00727A42">
              <w:rPr>
                <w:sz w:val="20"/>
              </w:rPr>
              <w:t>Oxigen</w:t>
            </w:r>
            <w:r w:rsidRPr="00727A42">
              <w:rPr>
                <w:spacing w:val="-3"/>
                <w:sz w:val="20"/>
              </w:rPr>
              <w:t xml:space="preserve"> </w:t>
            </w:r>
            <w:r w:rsidRPr="00727A42">
              <w:rPr>
                <w:sz w:val="20"/>
              </w:rPr>
              <w:t>tehnic</w:t>
            </w:r>
            <w:r w:rsidRPr="00727A42">
              <w:rPr>
                <w:spacing w:val="-5"/>
                <w:sz w:val="20"/>
              </w:rPr>
              <w:t xml:space="preserve"> </w:t>
            </w:r>
            <w:r w:rsidRPr="00727A42">
              <w:rPr>
                <w:sz w:val="20"/>
              </w:rPr>
              <w:t>gazos</w:t>
            </w:r>
            <w:r w:rsidRPr="00727A42">
              <w:rPr>
                <w:spacing w:val="-5"/>
                <w:sz w:val="20"/>
              </w:rPr>
              <w:t xml:space="preserve"> </w:t>
            </w:r>
            <w:r w:rsidRPr="00727A42">
              <w:rPr>
                <w:spacing w:val="-4"/>
                <w:sz w:val="20"/>
              </w:rPr>
              <w:t>S2031</w:t>
            </w:r>
          </w:p>
        </w:tc>
        <w:tc>
          <w:tcPr>
            <w:tcW w:w="992" w:type="dxa"/>
            <w:tcBorders>
              <w:top w:val="single" w:sz="4" w:space="0" w:color="000000"/>
              <w:bottom w:val="single" w:sz="4" w:space="0" w:color="000000"/>
            </w:tcBorders>
          </w:tcPr>
          <w:p w14:paraId="14BC9AAD" w14:textId="77777777" w:rsidR="003073A8" w:rsidRPr="00727A42" w:rsidRDefault="003073A8" w:rsidP="009F3DA8">
            <w:pPr>
              <w:spacing w:line="210" w:lineRule="exact"/>
              <w:ind w:left="106"/>
              <w:rPr>
                <w:spacing w:val="-5"/>
                <w:sz w:val="20"/>
              </w:rPr>
            </w:pPr>
            <w:r w:rsidRPr="00727A42">
              <w:rPr>
                <w:spacing w:val="-5"/>
                <w:sz w:val="20"/>
              </w:rPr>
              <w:t>m3</w:t>
            </w:r>
          </w:p>
        </w:tc>
        <w:tc>
          <w:tcPr>
            <w:tcW w:w="1418" w:type="dxa"/>
            <w:tcBorders>
              <w:top w:val="single" w:sz="4" w:space="0" w:color="000000"/>
              <w:bottom w:val="single" w:sz="4" w:space="0" w:color="000000"/>
            </w:tcBorders>
          </w:tcPr>
          <w:p w14:paraId="22869805" w14:textId="77777777" w:rsidR="003073A8" w:rsidRPr="00727A42" w:rsidRDefault="003073A8" w:rsidP="009F3DA8">
            <w:pPr>
              <w:spacing w:line="210" w:lineRule="exact"/>
              <w:ind w:left="109"/>
              <w:rPr>
                <w:spacing w:val="-2"/>
                <w:sz w:val="20"/>
              </w:rPr>
            </w:pPr>
            <w:r w:rsidRPr="00727A42">
              <w:rPr>
                <w:spacing w:val="-2"/>
                <w:sz w:val="20"/>
              </w:rPr>
              <w:t>0,9030</w:t>
            </w:r>
          </w:p>
        </w:tc>
      </w:tr>
      <w:tr w:rsidR="003073A8" w:rsidRPr="00727A42" w14:paraId="7349215E" w14:textId="77777777" w:rsidTr="009F3DA8">
        <w:trPr>
          <w:trHeight w:val="230"/>
        </w:trPr>
        <w:tc>
          <w:tcPr>
            <w:tcW w:w="709" w:type="dxa"/>
            <w:tcBorders>
              <w:top w:val="single" w:sz="4" w:space="0" w:color="000000"/>
              <w:bottom w:val="single" w:sz="4" w:space="0" w:color="000000"/>
            </w:tcBorders>
          </w:tcPr>
          <w:p w14:paraId="535926BB"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1E2FBEA2" w14:textId="77777777" w:rsidR="003073A8" w:rsidRPr="00727A42" w:rsidRDefault="003073A8" w:rsidP="009F3DA8">
            <w:pPr>
              <w:spacing w:before="1"/>
              <w:ind w:left="117"/>
              <w:rPr>
                <w:spacing w:val="-2"/>
                <w:sz w:val="16"/>
              </w:rPr>
            </w:pPr>
            <w:r w:rsidRPr="00727A42">
              <w:rPr>
                <w:spacing w:val="-2"/>
                <w:sz w:val="16"/>
              </w:rPr>
              <w:t>2775276309886</w:t>
            </w:r>
          </w:p>
        </w:tc>
        <w:tc>
          <w:tcPr>
            <w:tcW w:w="5954" w:type="dxa"/>
            <w:tcBorders>
              <w:top w:val="single" w:sz="4" w:space="0" w:color="000000"/>
              <w:bottom w:val="single" w:sz="4" w:space="0" w:color="000000"/>
            </w:tcBorders>
          </w:tcPr>
          <w:p w14:paraId="28B11981" w14:textId="77777777" w:rsidR="003073A8" w:rsidRPr="00727A42" w:rsidRDefault="003073A8" w:rsidP="009F3DA8">
            <w:pPr>
              <w:spacing w:line="210" w:lineRule="exact"/>
              <w:ind w:left="108"/>
              <w:rPr>
                <w:sz w:val="20"/>
              </w:rPr>
            </w:pPr>
            <w:r w:rsidRPr="00727A42">
              <w:rPr>
                <w:sz w:val="20"/>
              </w:rPr>
              <w:t>Confectii</w:t>
            </w:r>
            <w:r w:rsidRPr="00727A42">
              <w:rPr>
                <w:spacing w:val="-7"/>
                <w:sz w:val="20"/>
              </w:rPr>
              <w:t xml:space="preserve"> </w:t>
            </w:r>
            <w:r w:rsidRPr="00727A42">
              <w:rPr>
                <w:sz w:val="20"/>
              </w:rPr>
              <w:t>metalice</w:t>
            </w:r>
            <w:r w:rsidRPr="00727A42">
              <w:rPr>
                <w:spacing w:val="-6"/>
                <w:sz w:val="20"/>
              </w:rPr>
              <w:t xml:space="preserve"> </w:t>
            </w:r>
            <w:r w:rsidRPr="00727A42">
              <w:rPr>
                <w:sz w:val="20"/>
              </w:rPr>
              <w:t>inglobate</w:t>
            </w:r>
            <w:r w:rsidRPr="00727A42">
              <w:rPr>
                <w:spacing w:val="-6"/>
                <w:sz w:val="20"/>
              </w:rPr>
              <w:t xml:space="preserve"> </w:t>
            </w:r>
            <w:r w:rsidRPr="00727A42">
              <w:rPr>
                <w:sz w:val="20"/>
              </w:rPr>
              <w:t>in</w:t>
            </w:r>
            <w:r w:rsidRPr="00727A42">
              <w:rPr>
                <w:spacing w:val="-5"/>
                <w:sz w:val="20"/>
              </w:rPr>
              <w:t xml:space="preserve"> </w:t>
            </w:r>
            <w:r w:rsidRPr="00727A42">
              <w:rPr>
                <w:spacing w:val="-2"/>
                <w:sz w:val="20"/>
              </w:rPr>
              <w:t>beton</w:t>
            </w:r>
          </w:p>
        </w:tc>
        <w:tc>
          <w:tcPr>
            <w:tcW w:w="992" w:type="dxa"/>
            <w:tcBorders>
              <w:top w:val="single" w:sz="4" w:space="0" w:color="000000"/>
              <w:bottom w:val="single" w:sz="4" w:space="0" w:color="000000"/>
            </w:tcBorders>
          </w:tcPr>
          <w:p w14:paraId="2D2C3CBC"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1522CE18" w14:textId="77777777" w:rsidR="003073A8" w:rsidRPr="00727A42" w:rsidRDefault="003073A8" w:rsidP="009F3DA8">
            <w:pPr>
              <w:spacing w:line="210" w:lineRule="exact"/>
              <w:ind w:left="109"/>
              <w:rPr>
                <w:spacing w:val="-2"/>
                <w:sz w:val="20"/>
              </w:rPr>
            </w:pPr>
            <w:r w:rsidRPr="00727A42">
              <w:rPr>
                <w:spacing w:val="-2"/>
                <w:sz w:val="20"/>
              </w:rPr>
              <w:t>18,0600</w:t>
            </w:r>
          </w:p>
        </w:tc>
      </w:tr>
      <w:tr w:rsidR="003073A8" w:rsidRPr="00727A42" w14:paraId="327694CD" w14:textId="77777777" w:rsidTr="009F3DA8">
        <w:trPr>
          <w:trHeight w:val="230"/>
        </w:trPr>
        <w:tc>
          <w:tcPr>
            <w:tcW w:w="709" w:type="dxa"/>
            <w:tcBorders>
              <w:top w:val="single" w:sz="4" w:space="0" w:color="000000"/>
              <w:bottom w:val="single" w:sz="4" w:space="0" w:color="000000"/>
            </w:tcBorders>
          </w:tcPr>
          <w:p w14:paraId="57920B42"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18C6C369" w14:textId="77777777" w:rsidR="003073A8" w:rsidRPr="00727A42" w:rsidRDefault="003073A8" w:rsidP="009F3DA8">
            <w:pPr>
              <w:spacing w:before="1"/>
              <w:ind w:left="117"/>
              <w:rPr>
                <w:spacing w:val="-2"/>
                <w:sz w:val="16"/>
              </w:rPr>
            </w:pPr>
            <w:r w:rsidRPr="00727A42">
              <w:rPr>
                <w:spacing w:val="-2"/>
                <w:sz w:val="16"/>
              </w:rPr>
              <w:t>4011106202741</w:t>
            </w:r>
          </w:p>
        </w:tc>
        <w:tc>
          <w:tcPr>
            <w:tcW w:w="5954" w:type="dxa"/>
            <w:tcBorders>
              <w:top w:val="single" w:sz="4" w:space="0" w:color="000000"/>
              <w:bottom w:val="single" w:sz="4" w:space="0" w:color="000000"/>
            </w:tcBorders>
          </w:tcPr>
          <w:p w14:paraId="1C436438" w14:textId="77777777" w:rsidR="003073A8" w:rsidRPr="00727A42" w:rsidRDefault="003073A8" w:rsidP="009F3DA8">
            <w:pPr>
              <w:spacing w:line="210" w:lineRule="exact"/>
              <w:ind w:left="108"/>
              <w:rPr>
                <w:sz w:val="20"/>
              </w:rPr>
            </w:pPr>
            <w:r w:rsidRPr="00727A42">
              <w:rPr>
                <w:sz w:val="20"/>
              </w:rPr>
              <w:t>Energie</w:t>
            </w:r>
            <w:r w:rsidRPr="00727A42">
              <w:rPr>
                <w:spacing w:val="-4"/>
                <w:sz w:val="20"/>
              </w:rPr>
              <w:t xml:space="preserve"> </w:t>
            </w:r>
            <w:r w:rsidRPr="00727A42">
              <w:rPr>
                <w:spacing w:val="-2"/>
                <w:sz w:val="20"/>
              </w:rPr>
              <w:t>electrica</w:t>
            </w:r>
          </w:p>
        </w:tc>
        <w:tc>
          <w:tcPr>
            <w:tcW w:w="992" w:type="dxa"/>
            <w:tcBorders>
              <w:top w:val="single" w:sz="4" w:space="0" w:color="000000"/>
              <w:bottom w:val="single" w:sz="4" w:space="0" w:color="000000"/>
            </w:tcBorders>
          </w:tcPr>
          <w:p w14:paraId="60688059" w14:textId="77777777" w:rsidR="003073A8" w:rsidRPr="00727A42" w:rsidRDefault="003073A8" w:rsidP="009F3DA8">
            <w:pPr>
              <w:spacing w:line="210" w:lineRule="exact"/>
              <w:ind w:left="106"/>
              <w:rPr>
                <w:spacing w:val="-5"/>
                <w:sz w:val="20"/>
              </w:rPr>
            </w:pPr>
            <w:r w:rsidRPr="00727A42">
              <w:rPr>
                <w:spacing w:val="-5"/>
                <w:sz w:val="20"/>
              </w:rPr>
              <w:t>kw</w:t>
            </w:r>
          </w:p>
        </w:tc>
        <w:tc>
          <w:tcPr>
            <w:tcW w:w="1418" w:type="dxa"/>
            <w:tcBorders>
              <w:top w:val="single" w:sz="4" w:space="0" w:color="000000"/>
              <w:bottom w:val="single" w:sz="4" w:space="0" w:color="000000"/>
            </w:tcBorders>
          </w:tcPr>
          <w:p w14:paraId="2410C587" w14:textId="77777777" w:rsidR="003073A8" w:rsidRPr="00727A42" w:rsidRDefault="003073A8" w:rsidP="009F3DA8">
            <w:pPr>
              <w:spacing w:line="210" w:lineRule="exact"/>
              <w:ind w:left="109"/>
              <w:rPr>
                <w:spacing w:val="-2"/>
                <w:sz w:val="20"/>
              </w:rPr>
            </w:pPr>
            <w:r w:rsidRPr="00727A42">
              <w:rPr>
                <w:spacing w:val="-2"/>
                <w:sz w:val="20"/>
              </w:rPr>
              <w:t>4,0635</w:t>
            </w:r>
          </w:p>
        </w:tc>
      </w:tr>
      <w:tr w:rsidR="003073A8" w:rsidRPr="00727A42" w14:paraId="281FB81A" w14:textId="77777777" w:rsidTr="009F3DA8">
        <w:trPr>
          <w:trHeight w:val="230"/>
        </w:trPr>
        <w:tc>
          <w:tcPr>
            <w:tcW w:w="709" w:type="dxa"/>
            <w:tcBorders>
              <w:top w:val="single" w:sz="4" w:space="0" w:color="000000"/>
              <w:bottom w:val="single" w:sz="4" w:space="0" w:color="000000"/>
            </w:tcBorders>
          </w:tcPr>
          <w:p w14:paraId="0A373E43"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045C5640" w14:textId="77777777" w:rsidR="003073A8" w:rsidRPr="00727A42" w:rsidRDefault="003073A8" w:rsidP="009F3DA8">
            <w:pPr>
              <w:spacing w:before="23"/>
              <w:ind w:left="117"/>
              <w:rPr>
                <w:spacing w:val="-2"/>
                <w:sz w:val="16"/>
              </w:rPr>
            </w:pPr>
            <w:r w:rsidRPr="00727A42">
              <w:rPr>
                <w:spacing w:val="-2"/>
                <w:sz w:val="16"/>
              </w:rPr>
              <w:t>3410520006728</w:t>
            </w:r>
          </w:p>
        </w:tc>
        <w:tc>
          <w:tcPr>
            <w:tcW w:w="5954" w:type="dxa"/>
            <w:tcBorders>
              <w:top w:val="single" w:sz="4" w:space="0" w:color="000000"/>
              <w:bottom w:val="single" w:sz="4" w:space="0" w:color="000000"/>
            </w:tcBorders>
          </w:tcPr>
          <w:p w14:paraId="65659AC8" w14:textId="77777777" w:rsidR="003073A8" w:rsidRPr="00727A42" w:rsidRDefault="003073A8" w:rsidP="009F3DA8">
            <w:pPr>
              <w:spacing w:line="210" w:lineRule="exact"/>
              <w:ind w:left="108"/>
              <w:rPr>
                <w:sz w:val="20"/>
              </w:rPr>
            </w:pPr>
            <w:r w:rsidRPr="00727A42">
              <w:rPr>
                <w:sz w:val="20"/>
              </w:rPr>
              <w:t>Macara</w:t>
            </w:r>
            <w:r w:rsidRPr="00727A42">
              <w:rPr>
                <w:spacing w:val="-3"/>
                <w:sz w:val="20"/>
              </w:rPr>
              <w:t xml:space="preserve"> </w:t>
            </w:r>
            <w:r w:rsidRPr="00727A42">
              <w:rPr>
                <w:sz w:val="20"/>
              </w:rPr>
              <w:t>pe</w:t>
            </w:r>
            <w:r w:rsidRPr="00727A42">
              <w:rPr>
                <w:spacing w:val="-3"/>
                <w:sz w:val="20"/>
              </w:rPr>
              <w:t xml:space="preserve"> </w:t>
            </w:r>
            <w:r w:rsidRPr="00727A42">
              <w:rPr>
                <w:sz w:val="20"/>
              </w:rPr>
              <w:t>pneuri</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3"/>
                <w:sz w:val="20"/>
              </w:rPr>
              <w:t xml:space="preserve"> </w:t>
            </w:r>
            <w:r w:rsidRPr="00727A42">
              <w:rPr>
                <w:sz w:val="20"/>
              </w:rPr>
              <w:t>9,9</w:t>
            </w:r>
            <w:r w:rsidRPr="00727A42">
              <w:rPr>
                <w:spacing w:val="-4"/>
                <w:sz w:val="20"/>
              </w:rPr>
              <w:t xml:space="preserve"> </w:t>
            </w:r>
            <w:r w:rsidRPr="00727A42">
              <w:rPr>
                <w:sz w:val="20"/>
              </w:rPr>
              <w:t>TF</w:t>
            </w:r>
            <w:r w:rsidRPr="00727A42">
              <w:rPr>
                <w:spacing w:val="-4"/>
                <w:sz w:val="20"/>
              </w:rPr>
              <w:t xml:space="preserve"> </w:t>
            </w:r>
            <w:r w:rsidRPr="00727A42">
              <w:rPr>
                <w:sz w:val="20"/>
              </w:rPr>
              <w:t>cu</w:t>
            </w:r>
            <w:r w:rsidRPr="00727A42">
              <w:rPr>
                <w:spacing w:val="-2"/>
                <w:sz w:val="20"/>
              </w:rPr>
              <w:t xml:space="preserve"> </w:t>
            </w:r>
            <w:r w:rsidRPr="00727A42">
              <w:rPr>
                <w:sz w:val="20"/>
              </w:rPr>
              <w:t>brat</w:t>
            </w:r>
            <w:r w:rsidRPr="00727A42">
              <w:rPr>
                <w:spacing w:val="-3"/>
                <w:sz w:val="20"/>
              </w:rPr>
              <w:t xml:space="preserve"> </w:t>
            </w:r>
            <w:r w:rsidRPr="00727A42">
              <w:rPr>
                <w:sz w:val="20"/>
              </w:rPr>
              <w:t>cu</w:t>
            </w:r>
            <w:r w:rsidRPr="00727A42">
              <w:rPr>
                <w:spacing w:val="-4"/>
                <w:sz w:val="20"/>
              </w:rPr>
              <w:t xml:space="preserve"> </w:t>
            </w:r>
            <w:r w:rsidRPr="00727A42">
              <w:rPr>
                <w:spacing w:val="-2"/>
                <w:sz w:val="20"/>
              </w:rPr>
              <w:t>zabrele</w:t>
            </w:r>
          </w:p>
        </w:tc>
        <w:tc>
          <w:tcPr>
            <w:tcW w:w="992" w:type="dxa"/>
            <w:tcBorders>
              <w:top w:val="single" w:sz="4" w:space="0" w:color="000000"/>
              <w:bottom w:val="single" w:sz="4" w:space="0" w:color="000000"/>
            </w:tcBorders>
          </w:tcPr>
          <w:p w14:paraId="05EFDA14"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4" w:space="0" w:color="000000"/>
              <w:bottom w:val="single" w:sz="4" w:space="0" w:color="000000"/>
            </w:tcBorders>
          </w:tcPr>
          <w:p w14:paraId="5D8DE890" w14:textId="77777777" w:rsidR="003073A8" w:rsidRPr="00727A42" w:rsidRDefault="003073A8" w:rsidP="009F3DA8">
            <w:pPr>
              <w:spacing w:line="210" w:lineRule="exact"/>
              <w:ind w:left="109"/>
              <w:rPr>
                <w:spacing w:val="-2"/>
                <w:sz w:val="20"/>
              </w:rPr>
            </w:pPr>
            <w:r w:rsidRPr="00727A42">
              <w:rPr>
                <w:spacing w:val="-2"/>
                <w:sz w:val="20"/>
              </w:rPr>
              <w:t>1,3545</w:t>
            </w:r>
          </w:p>
        </w:tc>
      </w:tr>
      <w:tr w:rsidR="003073A8" w:rsidRPr="00727A42" w14:paraId="114A0613" w14:textId="77777777" w:rsidTr="009F3DA8">
        <w:trPr>
          <w:trHeight w:val="506"/>
        </w:trPr>
        <w:tc>
          <w:tcPr>
            <w:tcW w:w="709" w:type="dxa"/>
            <w:tcBorders>
              <w:top w:val="single" w:sz="4" w:space="0" w:color="000000"/>
              <w:bottom w:val="single" w:sz="4" w:space="0" w:color="000000"/>
            </w:tcBorders>
          </w:tcPr>
          <w:p w14:paraId="63E6847A" w14:textId="77777777" w:rsidR="003073A8" w:rsidRPr="00727A42" w:rsidRDefault="003073A8" w:rsidP="009F3DA8">
            <w:pPr>
              <w:spacing w:line="276" w:lineRule="exact"/>
              <w:ind w:left="107"/>
              <w:rPr>
                <w:spacing w:val="-5"/>
              </w:rPr>
            </w:pPr>
            <w:r w:rsidRPr="00727A42">
              <w:rPr>
                <w:spacing w:val="-5"/>
              </w:rPr>
              <w:t>19</w:t>
            </w:r>
          </w:p>
        </w:tc>
        <w:tc>
          <w:tcPr>
            <w:tcW w:w="1276" w:type="dxa"/>
            <w:tcBorders>
              <w:top w:val="single" w:sz="4" w:space="0" w:color="000000"/>
              <w:bottom w:val="single" w:sz="4" w:space="0" w:color="000000"/>
            </w:tcBorders>
          </w:tcPr>
          <w:p w14:paraId="1D751DA8" w14:textId="77777777" w:rsidR="003073A8" w:rsidRPr="00727A42" w:rsidRDefault="003073A8" w:rsidP="009F3DA8">
            <w:pPr>
              <w:spacing w:line="276" w:lineRule="exact"/>
              <w:ind w:left="108"/>
              <w:rPr>
                <w:spacing w:val="-2"/>
              </w:rPr>
            </w:pPr>
            <w:r w:rsidRPr="00727A42">
              <w:rPr>
                <w:spacing w:val="-2"/>
              </w:rPr>
              <w:t>IzD02A</w:t>
            </w:r>
          </w:p>
        </w:tc>
        <w:tc>
          <w:tcPr>
            <w:tcW w:w="5954" w:type="dxa"/>
            <w:tcBorders>
              <w:top w:val="single" w:sz="4" w:space="0" w:color="000000"/>
              <w:bottom w:val="single" w:sz="4" w:space="0" w:color="000000"/>
            </w:tcBorders>
          </w:tcPr>
          <w:p w14:paraId="30FF67A3" w14:textId="77777777" w:rsidR="003073A8" w:rsidRPr="00727A42" w:rsidRDefault="003073A8" w:rsidP="009F3DA8">
            <w:pPr>
              <w:spacing w:before="1"/>
              <w:ind w:left="108"/>
              <w:rPr>
                <w:sz w:val="20"/>
              </w:rPr>
            </w:pPr>
            <w:r w:rsidRPr="00727A42">
              <w:rPr>
                <w:sz w:val="20"/>
              </w:rPr>
              <w:t>Curatirea</w:t>
            </w:r>
            <w:r w:rsidRPr="00727A42">
              <w:rPr>
                <w:spacing w:val="-4"/>
                <w:sz w:val="20"/>
              </w:rPr>
              <w:t xml:space="preserve"> </w:t>
            </w:r>
            <w:r w:rsidRPr="00727A42">
              <w:rPr>
                <w:sz w:val="20"/>
              </w:rPr>
              <w:t>de</w:t>
            </w:r>
            <w:r w:rsidRPr="00727A42">
              <w:rPr>
                <w:spacing w:val="-4"/>
                <w:sz w:val="20"/>
              </w:rPr>
              <w:t xml:space="preserve"> </w:t>
            </w:r>
            <w:r w:rsidRPr="00727A42">
              <w:rPr>
                <w:sz w:val="20"/>
              </w:rPr>
              <w:t>rugina</w:t>
            </w:r>
            <w:r w:rsidRPr="00727A42">
              <w:rPr>
                <w:spacing w:val="-5"/>
                <w:sz w:val="20"/>
              </w:rPr>
              <w:t xml:space="preserve"> </w:t>
            </w:r>
            <w:r w:rsidRPr="00727A42">
              <w:rPr>
                <w:sz w:val="20"/>
              </w:rPr>
              <w:t>cu</w:t>
            </w:r>
            <w:r w:rsidRPr="00727A42">
              <w:rPr>
                <w:spacing w:val="-5"/>
                <w:sz w:val="20"/>
              </w:rPr>
              <w:t xml:space="preserve"> </w:t>
            </w:r>
            <w:r w:rsidRPr="00727A42">
              <w:rPr>
                <w:sz w:val="20"/>
              </w:rPr>
              <w:t>peria</w:t>
            </w:r>
            <w:r w:rsidRPr="00727A42">
              <w:rPr>
                <w:spacing w:val="-4"/>
                <w:sz w:val="20"/>
              </w:rPr>
              <w:t xml:space="preserve"> </w:t>
            </w:r>
            <w:r w:rsidRPr="00727A42">
              <w:rPr>
                <w:sz w:val="20"/>
              </w:rPr>
              <w:t>de</w:t>
            </w:r>
            <w:r w:rsidRPr="00727A42">
              <w:rPr>
                <w:spacing w:val="-4"/>
                <w:sz w:val="20"/>
              </w:rPr>
              <w:t xml:space="preserve"> </w:t>
            </w:r>
            <w:r w:rsidRPr="00727A42">
              <w:rPr>
                <w:sz w:val="20"/>
              </w:rPr>
              <w:t>sirma</w:t>
            </w:r>
            <w:r w:rsidRPr="00727A42">
              <w:rPr>
                <w:spacing w:val="-5"/>
                <w:sz w:val="20"/>
              </w:rPr>
              <w:t xml:space="preserve"> </w:t>
            </w:r>
            <w:r w:rsidRPr="00727A42">
              <w:rPr>
                <w:sz w:val="20"/>
              </w:rPr>
              <w:t>a</w:t>
            </w:r>
            <w:r w:rsidRPr="00727A42">
              <w:rPr>
                <w:spacing w:val="-4"/>
                <w:sz w:val="20"/>
              </w:rPr>
              <w:t xml:space="preserve"> </w:t>
            </w:r>
            <w:r w:rsidRPr="00727A42">
              <w:rPr>
                <w:sz w:val="20"/>
              </w:rPr>
              <w:t>confectiilor</w:t>
            </w:r>
            <w:r w:rsidRPr="00727A42">
              <w:rPr>
                <w:spacing w:val="-4"/>
                <w:sz w:val="20"/>
              </w:rPr>
              <w:t xml:space="preserve"> </w:t>
            </w:r>
            <w:r w:rsidRPr="00727A42">
              <w:rPr>
                <w:sz w:val="20"/>
              </w:rPr>
              <w:t>si</w:t>
            </w:r>
            <w:r w:rsidRPr="00727A42">
              <w:rPr>
                <w:spacing w:val="-5"/>
                <w:sz w:val="20"/>
              </w:rPr>
              <w:t xml:space="preserve"> </w:t>
            </w:r>
            <w:r w:rsidRPr="00727A42">
              <w:rPr>
                <w:sz w:val="20"/>
              </w:rPr>
              <w:t>constructiilor metalice: grinzi cu zabrele, ferme, contravinturi</w:t>
            </w:r>
          </w:p>
        </w:tc>
        <w:tc>
          <w:tcPr>
            <w:tcW w:w="992" w:type="dxa"/>
            <w:tcBorders>
              <w:top w:val="single" w:sz="4" w:space="0" w:color="000000"/>
              <w:bottom w:val="single" w:sz="4" w:space="0" w:color="000000"/>
            </w:tcBorders>
          </w:tcPr>
          <w:p w14:paraId="51379521" w14:textId="77777777" w:rsidR="003073A8" w:rsidRPr="00727A42" w:rsidRDefault="003073A8" w:rsidP="009F3DA8">
            <w:pPr>
              <w:spacing w:before="114"/>
              <w:ind w:left="13" w:right="1"/>
              <w:jc w:val="center"/>
              <w:rPr>
                <w:spacing w:val="-10"/>
              </w:rPr>
            </w:pPr>
            <w:r w:rsidRPr="00727A42">
              <w:rPr>
                <w:spacing w:val="-10"/>
              </w:rPr>
              <w:t>t</w:t>
            </w:r>
          </w:p>
        </w:tc>
        <w:tc>
          <w:tcPr>
            <w:tcW w:w="1418" w:type="dxa"/>
            <w:tcBorders>
              <w:top w:val="single" w:sz="4" w:space="0" w:color="000000"/>
              <w:bottom w:val="single" w:sz="4" w:space="0" w:color="000000"/>
            </w:tcBorders>
          </w:tcPr>
          <w:p w14:paraId="5C6106AD" w14:textId="77777777" w:rsidR="003073A8" w:rsidRPr="00727A42" w:rsidRDefault="003073A8" w:rsidP="009F3DA8">
            <w:pPr>
              <w:spacing w:before="114"/>
              <w:ind w:left="440"/>
              <w:rPr>
                <w:spacing w:val="-2"/>
              </w:rPr>
            </w:pPr>
            <w:r w:rsidRPr="00727A42">
              <w:rPr>
                <w:spacing w:val="-2"/>
              </w:rPr>
              <w:t>9,030</w:t>
            </w:r>
          </w:p>
        </w:tc>
      </w:tr>
      <w:tr w:rsidR="003073A8" w:rsidRPr="00727A42" w14:paraId="5D19116A" w14:textId="77777777" w:rsidTr="009F3DA8">
        <w:trPr>
          <w:trHeight w:val="230"/>
        </w:trPr>
        <w:tc>
          <w:tcPr>
            <w:tcW w:w="709" w:type="dxa"/>
            <w:tcBorders>
              <w:top w:val="single" w:sz="4" w:space="0" w:color="000000"/>
              <w:bottom w:val="single" w:sz="4" w:space="0" w:color="000000"/>
            </w:tcBorders>
          </w:tcPr>
          <w:p w14:paraId="5FD7B79B"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1AB91B1" w14:textId="77777777" w:rsidR="003073A8" w:rsidRPr="00727A42" w:rsidRDefault="003073A8" w:rsidP="009F3DA8">
            <w:pPr>
              <w:spacing w:before="23"/>
              <w:ind w:left="117"/>
              <w:rPr>
                <w:spacing w:val="-2"/>
                <w:sz w:val="16"/>
              </w:rPr>
            </w:pPr>
            <w:r w:rsidRPr="00727A42">
              <w:rPr>
                <w:spacing w:val="-2"/>
                <w:sz w:val="16"/>
              </w:rPr>
              <w:t>7141020013400</w:t>
            </w:r>
          </w:p>
        </w:tc>
        <w:tc>
          <w:tcPr>
            <w:tcW w:w="5954" w:type="dxa"/>
            <w:tcBorders>
              <w:top w:val="single" w:sz="4" w:space="0" w:color="000000"/>
              <w:bottom w:val="single" w:sz="4" w:space="0" w:color="000000"/>
            </w:tcBorders>
          </w:tcPr>
          <w:p w14:paraId="5E013214" w14:textId="77777777" w:rsidR="003073A8" w:rsidRPr="00727A42" w:rsidRDefault="003073A8" w:rsidP="009F3DA8">
            <w:pPr>
              <w:spacing w:line="210" w:lineRule="exact"/>
              <w:ind w:left="108"/>
              <w:rPr>
                <w:sz w:val="20"/>
              </w:rPr>
            </w:pPr>
            <w:r w:rsidRPr="00727A42">
              <w:rPr>
                <w:sz w:val="20"/>
              </w:rPr>
              <w:t>Vopsitor</w:t>
            </w:r>
            <w:r w:rsidRPr="00727A42">
              <w:rPr>
                <w:spacing w:val="-6"/>
                <w:sz w:val="20"/>
              </w:rPr>
              <w:t xml:space="preserve"> </w:t>
            </w:r>
            <w:r w:rsidRPr="00727A42">
              <w:rPr>
                <w:spacing w:val="-2"/>
                <w:sz w:val="20"/>
              </w:rPr>
              <w:t>industrial</w:t>
            </w:r>
          </w:p>
        </w:tc>
        <w:tc>
          <w:tcPr>
            <w:tcW w:w="992" w:type="dxa"/>
            <w:tcBorders>
              <w:top w:val="single" w:sz="4" w:space="0" w:color="000000"/>
              <w:bottom w:val="single" w:sz="4" w:space="0" w:color="000000"/>
            </w:tcBorders>
          </w:tcPr>
          <w:p w14:paraId="6EEB0FFD"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4" w:space="0" w:color="000000"/>
            </w:tcBorders>
          </w:tcPr>
          <w:p w14:paraId="4AD15E3C" w14:textId="77777777" w:rsidR="003073A8" w:rsidRPr="00727A42" w:rsidRDefault="003073A8" w:rsidP="009F3DA8">
            <w:pPr>
              <w:spacing w:line="210" w:lineRule="exact"/>
              <w:ind w:left="109"/>
              <w:rPr>
                <w:spacing w:val="-2"/>
                <w:sz w:val="20"/>
              </w:rPr>
            </w:pPr>
            <w:r w:rsidRPr="00727A42">
              <w:rPr>
                <w:spacing w:val="-2"/>
                <w:sz w:val="20"/>
              </w:rPr>
              <w:t>17,9697</w:t>
            </w:r>
          </w:p>
        </w:tc>
      </w:tr>
      <w:tr w:rsidR="003073A8" w:rsidRPr="00727A42" w14:paraId="286D65F1" w14:textId="77777777" w:rsidTr="009F3DA8">
        <w:trPr>
          <w:trHeight w:val="505"/>
        </w:trPr>
        <w:tc>
          <w:tcPr>
            <w:tcW w:w="709" w:type="dxa"/>
            <w:tcBorders>
              <w:top w:val="single" w:sz="4" w:space="0" w:color="000000"/>
              <w:bottom w:val="single" w:sz="4" w:space="0" w:color="000000"/>
            </w:tcBorders>
          </w:tcPr>
          <w:p w14:paraId="25BE05BF" w14:textId="77777777" w:rsidR="003073A8" w:rsidRPr="00727A42" w:rsidRDefault="003073A8" w:rsidP="009F3DA8">
            <w:pPr>
              <w:spacing w:line="275" w:lineRule="exact"/>
              <w:ind w:left="107"/>
              <w:rPr>
                <w:spacing w:val="-5"/>
              </w:rPr>
            </w:pPr>
            <w:r w:rsidRPr="00727A42">
              <w:rPr>
                <w:spacing w:val="-5"/>
              </w:rPr>
              <w:t>20</w:t>
            </w:r>
          </w:p>
        </w:tc>
        <w:tc>
          <w:tcPr>
            <w:tcW w:w="1276" w:type="dxa"/>
            <w:tcBorders>
              <w:top w:val="single" w:sz="4" w:space="0" w:color="000000"/>
              <w:bottom w:val="single" w:sz="4" w:space="0" w:color="000000"/>
            </w:tcBorders>
          </w:tcPr>
          <w:p w14:paraId="05EF3BFE" w14:textId="77777777" w:rsidR="003073A8" w:rsidRPr="00727A42" w:rsidRDefault="003073A8" w:rsidP="009F3DA8">
            <w:pPr>
              <w:spacing w:line="275" w:lineRule="exact"/>
              <w:ind w:left="108"/>
              <w:rPr>
                <w:spacing w:val="-2"/>
              </w:rPr>
            </w:pPr>
            <w:r w:rsidRPr="00727A42">
              <w:rPr>
                <w:spacing w:val="-2"/>
              </w:rPr>
              <w:t>CL07A1</w:t>
            </w:r>
          </w:p>
        </w:tc>
        <w:tc>
          <w:tcPr>
            <w:tcW w:w="5954" w:type="dxa"/>
            <w:tcBorders>
              <w:top w:val="single" w:sz="4" w:space="0" w:color="000000"/>
              <w:bottom w:val="single" w:sz="4" w:space="0" w:color="000000"/>
            </w:tcBorders>
          </w:tcPr>
          <w:p w14:paraId="45DD3D50" w14:textId="77777777" w:rsidR="003073A8" w:rsidRPr="00727A42" w:rsidRDefault="003073A8" w:rsidP="009F3DA8">
            <w:pPr>
              <w:ind w:left="108" w:right="50"/>
              <w:rPr>
                <w:sz w:val="20"/>
              </w:rPr>
            </w:pPr>
            <w:r w:rsidRPr="00727A42">
              <w:rPr>
                <w:sz w:val="20"/>
              </w:rPr>
              <w:t>Spor</w:t>
            </w:r>
            <w:r w:rsidRPr="00727A42">
              <w:rPr>
                <w:spacing w:val="-5"/>
                <w:sz w:val="20"/>
              </w:rPr>
              <w:t xml:space="preserve"> </w:t>
            </w:r>
            <w:r w:rsidRPr="00727A42">
              <w:rPr>
                <w:sz w:val="20"/>
              </w:rPr>
              <w:t>pentru</w:t>
            </w:r>
            <w:r w:rsidRPr="00727A42">
              <w:rPr>
                <w:spacing w:val="-4"/>
                <w:sz w:val="20"/>
              </w:rPr>
              <w:t xml:space="preserve"> </w:t>
            </w:r>
            <w:r w:rsidRPr="00727A42">
              <w:rPr>
                <w:sz w:val="20"/>
              </w:rPr>
              <w:t>asamblarea</w:t>
            </w:r>
            <w:r w:rsidRPr="00727A42">
              <w:rPr>
                <w:spacing w:val="-5"/>
                <w:sz w:val="20"/>
              </w:rPr>
              <w:t xml:space="preserve"> </w:t>
            </w:r>
            <w:r w:rsidRPr="00727A42">
              <w:rPr>
                <w:sz w:val="20"/>
              </w:rPr>
              <w:t>la</w:t>
            </w:r>
            <w:r w:rsidRPr="00727A42">
              <w:rPr>
                <w:spacing w:val="-7"/>
                <w:sz w:val="20"/>
              </w:rPr>
              <w:t xml:space="preserve"> </w:t>
            </w:r>
            <w:r w:rsidRPr="00727A42">
              <w:rPr>
                <w:sz w:val="20"/>
              </w:rPr>
              <w:t>pozitie</w:t>
            </w:r>
            <w:r w:rsidRPr="00727A42">
              <w:rPr>
                <w:spacing w:val="-6"/>
                <w:sz w:val="20"/>
              </w:rPr>
              <w:t xml:space="preserve"> </w:t>
            </w:r>
            <w:r w:rsidRPr="00727A42">
              <w:rPr>
                <w:sz w:val="20"/>
              </w:rPr>
              <w:t>a</w:t>
            </w:r>
            <w:r w:rsidRPr="00727A42">
              <w:rPr>
                <w:spacing w:val="-5"/>
                <w:sz w:val="20"/>
              </w:rPr>
              <w:t xml:space="preserve"> </w:t>
            </w:r>
            <w:r w:rsidRPr="00727A42">
              <w:rPr>
                <w:sz w:val="20"/>
              </w:rPr>
              <w:t>elementelor</w:t>
            </w:r>
            <w:r w:rsidRPr="00727A42">
              <w:rPr>
                <w:spacing w:val="-5"/>
                <w:sz w:val="20"/>
              </w:rPr>
              <w:t xml:space="preserve"> </w:t>
            </w:r>
            <w:r w:rsidRPr="00727A42">
              <w:rPr>
                <w:sz w:val="20"/>
              </w:rPr>
              <w:t>metalice,</w:t>
            </w:r>
            <w:r w:rsidRPr="00727A42">
              <w:rPr>
                <w:spacing w:val="-5"/>
                <w:sz w:val="20"/>
              </w:rPr>
              <w:t xml:space="preserve"> </w:t>
            </w:r>
            <w:r w:rsidRPr="00727A42">
              <w:rPr>
                <w:sz w:val="20"/>
              </w:rPr>
              <w:t>cu</w:t>
            </w:r>
            <w:r w:rsidRPr="00727A42">
              <w:rPr>
                <w:spacing w:val="-6"/>
                <w:sz w:val="20"/>
              </w:rPr>
              <w:t xml:space="preserve"> </w:t>
            </w:r>
            <w:r w:rsidRPr="00727A42">
              <w:rPr>
                <w:sz w:val="20"/>
              </w:rPr>
              <w:t>suruburi de inalta rezistenta, avind sectiune simpla</w:t>
            </w:r>
          </w:p>
        </w:tc>
        <w:tc>
          <w:tcPr>
            <w:tcW w:w="992" w:type="dxa"/>
            <w:tcBorders>
              <w:top w:val="single" w:sz="4" w:space="0" w:color="000000"/>
              <w:bottom w:val="single" w:sz="4" w:space="0" w:color="000000"/>
            </w:tcBorders>
          </w:tcPr>
          <w:p w14:paraId="53860F30" w14:textId="77777777" w:rsidR="003073A8" w:rsidRPr="00727A42" w:rsidRDefault="003073A8" w:rsidP="009F3DA8">
            <w:pPr>
              <w:spacing w:before="114"/>
              <w:ind w:right="518"/>
              <w:jc w:val="right"/>
              <w:rPr>
                <w:spacing w:val="-5"/>
              </w:rPr>
            </w:pPr>
            <w:r w:rsidRPr="00727A42">
              <w:rPr>
                <w:spacing w:val="-5"/>
              </w:rPr>
              <w:t>buc</w:t>
            </w:r>
          </w:p>
        </w:tc>
        <w:tc>
          <w:tcPr>
            <w:tcW w:w="1418" w:type="dxa"/>
            <w:tcBorders>
              <w:top w:val="single" w:sz="4" w:space="0" w:color="000000"/>
              <w:bottom w:val="single" w:sz="4" w:space="0" w:color="000000"/>
            </w:tcBorders>
          </w:tcPr>
          <w:p w14:paraId="59017835" w14:textId="77777777" w:rsidR="003073A8" w:rsidRPr="00727A42" w:rsidRDefault="003073A8" w:rsidP="009F3DA8">
            <w:pPr>
              <w:spacing w:before="114"/>
              <w:ind w:right="301"/>
              <w:jc w:val="right"/>
              <w:rPr>
                <w:spacing w:val="-2"/>
              </w:rPr>
            </w:pPr>
            <w:r w:rsidRPr="00727A42">
              <w:rPr>
                <w:spacing w:val="-2"/>
              </w:rPr>
              <w:t>220,000</w:t>
            </w:r>
          </w:p>
        </w:tc>
      </w:tr>
      <w:tr w:rsidR="003073A8" w:rsidRPr="00727A42" w14:paraId="5F91BB75" w14:textId="77777777" w:rsidTr="009F3DA8">
        <w:trPr>
          <w:trHeight w:val="230"/>
        </w:trPr>
        <w:tc>
          <w:tcPr>
            <w:tcW w:w="709" w:type="dxa"/>
            <w:tcBorders>
              <w:top w:val="single" w:sz="4" w:space="0" w:color="000000"/>
              <w:bottom w:val="single" w:sz="2" w:space="0" w:color="000000"/>
            </w:tcBorders>
          </w:tcPr>
          <w:p w14:paraId="07EC9C7B" w14:textId="77777777" w:rsidR="003073A8" w:rsidRPr="00727A42" w:rsidRDefault="003073A8" w:rsidP="009F3DA8">
            <w:pPr>
              <w:rPr>
                <w:sz w:val="16"/>
              </w:rPr>
            </w:pPr>
          </w:p>
        </w:tc>
        <w:tc>
          <w:tcPr>
            <w:tcW w:w="1276" w:type="dxa"/>
            <w:tcBorders>
              <w:top w:val="single" w:sz="4" w:space="0" w:color="000000"/>
              <w:bottom w:val="single" w:sz="2" w:space="0" w:color="000000"/>
            </w:tcBorders>
          </w:tcPr>
          <w:p w14:paraId="1B3BCA91" w14:textId="77777777" w:rsidR="003073A8" w:rsidRPr="00727A42" w:rsidRDefault="003073A8" w:rsidP="009F3DA8">
            <w:pPr>
              <w:spacing w:before="23"/>
              <w:ind w:left="117"/>
              <w:rPr>
                <w:spacing w:val="-2"/>
                <w:sz w:val="16"/>
              </w:rPr>
            </w:pPr>
            <w:r w:rsidRPr="00727A42">
              <w:rPr>
                <w:spacing w:val="-2"/>
                <w:sz w:val="16"/>
              </w:rPr>
              <w:t>7214210026800</w:t>
            </w:r>
          </w:p>
        </w:tc>
        <w:tc>
          <w:tcPr>
            <w:tcW w:w="5954" w:type="dxa"/>
            <w:tcBorders>
              <w:top w:val="single" w:sz="4" w:space="0" w:color="000000"/>
              <w:bottom w:val="single" w:sz="2" w:space="0" w:color="000000"/>
            </w:tcBorders>
          </w:tcPr>
          <w:p w14:paraId="5FD6D2C6" w14:textId="77777777" w:rsidR="003073A8" w:rsidRPr="00727A42" w:rsidRDefault="003073A8" w:rsidP="009F3DA8">
            <w:pPr>
              <w:spacing w:line="210" w:lineRule="exact"/>
              <w:ind w:left="108"/>
              <w:rPr>
                <w:sz w:val="20"/>
              </w:rPr>
            </w:pPr>
            <w:r w:rsidRPr="00727A42">
              <w:rPr>
                <w:sz w:val="20"/>
              </w:rPr>
              <w:t>Montator</w:t>
            </w:r>
            <w:r w:rsidRPr="00727A42">
              <w:rPr>
                <w:spacing w:val="-7"/>
                <w:sz w:val="20"/>
              </w:rPr>
              <w:t xml:space="preserve"> </w:t>
            </w:r>
            <w:r w:rsidRPr="00727A42">
              <w:rPr>
                <w:sz w:val="20"/>
              </w:rPr>
              <w:t>constructii</w:t>
            </w:r>
            <w:r w:rsidRPr="00727A42">
              <w:rPr>
                <w:spacing w:val="-7"/>
                <w:sz w:val="20"/>
              </w:rPr>
              <w:t xml:space="preserve"> </w:t>
            </w:r>
            <w:r w:rsidRPr="00727A42">
              <w:rPr>
                <w:spacing w:val="-2"/>
                <w:sz w:val="20"/>
              </w:rPr>
              <w:t>metalice</w:t>
            </w:r>
          </w:p>
        </w:tc>
        <w:tc>
          <w:tcPr>
            <w:tcW w:w="992" w:type="dxa"/>
            <w:tcBorders>
              <w:top w:val="single" w:sz="4" w:space="0" w:color="000000"/>
              <w:bottom w:val="single" w:sz="2" w:space="0" w:color="000000"/>
            </w:tcBorders>
          </w:tcPr>
          <w:p w14:paraId="4F60D550"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2" w:space="0" w:color="000000"/>
            </w:tcBorders>
          </w:tcPr>
          <w:p w14:paraId="50E440AB" w14:textId="77777777" w:rsidR="003073A8" w:rsidRPr="00727A42" w:rsidRDefault="003073A8" w:rsidP="009F3DA8">
            <w:pPr>
              <w:spacing w:line="210" w:lineRule="exact"/>
              <w:ind w:left="109"/>
              <w:rPr>
                <w:spacing w:val="-2"/>
                <w:sz w:val="20"/>
              </w:rPr>
            </w:pPr>
            <w:r w:rsidRPr="00727A42">
              <w:rPr>
                <w:spacing w:val="-2"/>
                <w:sz w:val="20"/>
              </w:rPr>
              <w:t>182,6000</w:t>
            </w:r>
          </w:p>
        </w:tc>
      </w:tr>
      <w:tr w:rsidR="003073A8" w:rsidRPr="00727A42" w14:paraId="2DDF6490" w14:textId="77777777" w:rsidTr="009F3DA8">
        <w:trPr>
          <w:trHeight w:val="230"/>
        </w:trPr>
        <w:tc>
          <w:tcPr>
            <w:tcW w:w="709" w:type="dxa"/>
            <w:tcBorders>
              <w:top w:val="single" w:sz="2" w:space="0" w:color="000000"/>
              <w:bottom w:val="single" w:sz="4" w:space="0" w:color="000000"/>
            </w:tcBorders>
          </w:tcPr>
          <w:p w14:paraId="74D16173"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1F9472D6" w14:textId="77777777" w:rsidR="003073A8" w:rsidRPr="00727A42" w:rsidRDefault="003073A8" w:rsidP="009F3DA8">
            <w:pPr>
              <w:spacing w:before="23"/>
              <w:ind w:left="117"/>
              <w:rPr>
                <w:spacing w:val="-2"/>
                <w:sz w:val="16"/>
              </w:rPr>
            </w:pPr>
            <w:r w:rsidRPr="00727A42">
              <w:rPr>
                <w:spacing w:val="-2"/>
                <w:sz w:val="16"/>
              </w:rPr>
              <w:t>9310060019920</w:t>
            </w:r>
          </w:p>
        </w:tc>
        <w:tc>
          <w:tcPr>
            <w:tcW w:w="5954" w:type="dxa"/>
            <w:tcBorders>
              <w:top w:val="single" w:sz="2" w:space="0" w:color="000000"/>
              <w:bottom w:val="single" w:sz="4" w:space="0" w:color="000000"/>
            </w:tcBorders>
          </w:tcPr>
          <w:p w14:paraId="1D06518A" w14:textId="77777777" w:rsidR="003073A8" w:rsidRPr="00727A42" w:rsidRDefault="003073A8" w:rsidP="009F3DA8">
            <w:pPr>
              <w:spacing w:line="210"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2" w:space="0" w:color="000000"/>
              <w:bottom w:val="single" w:sz="4" w:space="0" w:color="000000"/>
            </w:tcBorders>
          </w:tcPr>
          <w:p w14:paraId="1672CDCA"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2" w:space="0" w:color="000000"/>
              <w:bottom w:val="single" w:sz="4" w:space="0" w:color="000000"/>
            </w:tcBorders>
          </w:tcPr>
          <w:p w14:paraId="4D4D69C4" w14:textId="77777777" w:rsidR="003073A8" w:rsidRPr="00727A42" w:rsidRDefault="003073A8" w:rsidP="009F3DA8">
            <w:pPr>
              <w:spacing w:line="210" w:lineRule="exact"/>
              <w:ind w:left="109"/>
              <w:rPr>
                <w:spacing w:val="-2"/>
                <w:sz w:val="20"/>
              </w:rPr>
            </w:pPr>
            <w:r w:rsidRPr="00727A42">
              <w:rPr>
                <w:spacing w:val="-2"/>
                <w:sz w:val="20"/>
              </w:rPr>
              <w:t>17,6000</w:t>
            </w:r>
          </w:p>
        </w:tc>
      </w:tr>
      <w:tr w:rsidR="003073A8" w:rsidRPr="00727A42" w14:paraId="16D074C3" w14:textId="77777777" w:rsidTr="009F3DA8">
        <w:trPr>
          <w:trHeight w:val="230"/>
        </w:trPr>
        <w:tc>
          <w:tcPr>
            <w:tcW w:w="709" w:type="dxa"/>
            <w:tcBorders>
              <w:top w:val="single" w:sz="4" w:space="0" w:color="000000"/>
              <w:bottom w:val="single" w:sz="4" w:space="0" w:color="000000"/>
            </w:tcBorders>
          </w:tcPr>
          <w:p w14:paraId="6E21B26A"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1DC67F00" w14:textId="77777777" w:rsidR="003073A8" w:rsidRPr="00727A42" w:rsidRDefault="003073A8" w:rsidP="009F3DA8">
            <w:pPr>
              <w:spacing w:before="1"/>
              <w:ind w:left="117"/>
              <w:rPr>
                <w:spacing w:val="-2"/>
                <w:sz w:val="16"/>
              </w:rPr>
            </w:pPr>
            <w:r w:rsidRPr="00727A42">
              <w:rPr>
                <w:spacing w:val="-2"/>
                <w:sz w:val="16"/>
              </w:rPr>
              <w:t>2874115842710</w:t>
            </w:r>
          </w:p>
        </w:tc>
        <w:tc>
          <w:tcPr>
            <w:tcW w:w="5954" w:type="dxa"/>
            <w:tcBorders>
              <w:top w:val="single" w:sz="4" w:space="0" w:color="000000"/>
              <w:bottom w:val="single" w:sz="4" w:space="0" w:color="000000"/>
            </w:tcBorders>
          </w:tcPr>
          <w:p w14:paraId="6302EB74" w14:textId="77777777" w:rsidR="003073A8" w:rsidRPr="00727A42" w:rsidRDefault="003073A8" w:rsidP="009F3DA8">
            <w:pPr>
              <w:spacing w:line="210" w:lineRule="exact"/>
              <w:ind w:left="108"/>
              <w:rPr>
                <w:sz w:val="20"/>
              </w:rPr>
            </w:pPr>
            <w:r w:rsidRPr="00727A42">
              <w:rPr>
                <w:sz w:val="20"/>
              </w:rPr>
              <w:t>Piulita</w:t>
            </w:r>
            <w:r w:rsidRPr="00727A42">
              <w:rPr>
                <w:spacing w:val="-5"/>
                <w:sz w:val="20"/>
              </w:rPr>
              <w:t xml:space="preserve"> </w:t>
            </w:r>
            <w:r w:rsidRPr="00727A42">
              <w:rPr>
                <w:sz w:val="20"/>
              </w:rPr>
              <w:t>de</w:t>
            </w:r>
            <w:r w:rsidRPr="00727A42">
              <w:rPr>
                <w:spacing w:val="-4"/>
                <w:sz w:val="20"/>
              </w:rPr>
              <w:t xml:space="preserve"> </w:t>
            </w:r>
            <w:r w:rsidRPr="00727A42">
              <w:rPr>
                <w:sz w:val="20"/>
              </w:rPr>
              <w:t>inalta</w:t>
            </w:r>
            <w:r w:rsidRPr="00727A42">
              <w:rPr>
                <w:spacing w:val="-3"/>
                <w:sz w:val="20"/>
              </w:rPr>
              <w:t xml:space="preserve"> </w:t>
            </w:r>
            <w:r w:rsidRPr="00727A42">
              <w:rPr>
                <w:spacing w:val="-2"/>
                <w:sz w:val="20"/>
              </w:rPr>
              <w:t>rezistenta</w:t>
            </w:r>
          </w:p>
        </w:tc>
        <w:tc>
          <w:tcPr>
            <w:tcW w:w="992" w:type="dxa"/>
            <w:tcBorders>
              <w:top w:val="single" w:sz="4" w:space="0" w:color="000000"/>
              <w:bottom w:val="single" w:sz="4" w:space="0" w:color="000000"/>
            </w:tcBorders>
          </w:tcPr>
          <w:p w14:paraId="020FB3C9"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2F70D60D" w14:textId="77777777" w:rsidR="003073A8" w:rsidRPr="00727A42" w:rsidRDefault="003073A8" w:rsidP="009F3DA8">
            <w:pPr>
              <w:spacing w:line="210" w:lineRule="exact"/>
              <w:ind w:left="109"/>
              <w:rPr>
                <w:spacing w:val="-2"/>
                <w:sz w:val="20"/>
              </w:rPr>
            </w:pPr>
            <w:r w:rsidRPr="00727A42">
              <w:rPr>
                <w:spacing w:val="-2"/>
                <w:sz w:val="20"/>
              </w:rPr>
              <w:t>224,4000</w:t>
            </w:r>
          </w:p>
        </w:tc>
      </w:tr>
      <w:tr w:rsidR="003073A8" w:rsidRPr="00727A42" w14:paraId="7DA15FA3" w14:textId="77777777" w:rsidTr="009F3DA8">
        <w:trPr>
          <w:trHeight w:val="229"/>
        </w:trPr>
        <w:tc>
          <w:tcPr>
            <w:tcW w:w="709" w:type="dxa"/>
            <w:tcBorders>
              <w:top w:val="single" w:sz="4" w:space="0" w:color="000000"/>
              <w:bottom w:val="single" w:sz="4" w:space="0" w:color="000000"/>
            </w:tcBorders>
          </w:tcPr>
          <w:p w14:paraId="561C249F"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10B5C20E" w14:textId="77777777" w:rsidR="003073A8" w:rsidRPr="00727A42" w:rsidRDefault="003073A8" w:rsidP="009F3DA8">
            <w:pPr>
              <w:spacing w:before="1"/>
              <w:ind w:left="117"/>
              <w:rPr>
                <w:spacing w:val="-2"/>
                <w:sz w:val="16"/>
              </w:rPr>
            </w:pPr>
            <w:r w:rsidRPr="00727A42">
              <w:rPr>
                <w:spacing w:val="-2"/>
                <w:sz w:val="16"/>
              </w:rPr>
              <w:t>2874115802510</w:t>
            </w:r>
          </w:p>
        </w:tc>
        <w:tc>
          <w:tcPr>
            <w:tcW w:w="5954" w:type="dxa"/>
            <w:tcBorders>
              <w:top w:val="single" w:sz="4" w:space="0" w:color="000000"/>
              <w:bottom w:val="single" w:sz="4" w:space="0" w:color="000000"/>
            </w:tcBorders>
          </w:tcPr>
          <w:p w14:paraId="27E241D8" w14:textId="77777777" w:rsidR="003073A8" w:rsidRPr="00727A42" w:rsidRDefault="003073A8" w:rsidP="009F3DA8">
            <w:pPr>
              <w:spacing w:line="210" w:lineRule="exact"/>
              <w:ind w:left="108"/>
              <w:rPr>
                <w:sz w:val="20"/>
              </w:rPr>
            </w:pPr>
            <w:r w:rsidRPr="00727A42">
              <w:rPr>
                <w:sz w:val="20"/>
              </w:rPr>
              <w:t>Suruburi</w:t>
            </w:r>
            <w:r w:rsidRPr="00727A42">
              <w:rPr>
                <w:spacing w:val="-6"/>
                <w:sz w:val="20"/>
              </w:rPr>
              <w:t xml:space="preserve"> </w:t>
            </w:r>
            <w:r w:rsidRPr="00727A42">
              <w:rPr>
                <w:sz w:val="20"/>
              </w:rPr>
              <w:t>de</w:t>
            </w:r>
            <w:r w:rsidRPr="00727A42">
              <w:rPr>
                <w:spacing w:val="-4"/>
                <w:sz w:val="20"/>
              </w:rPr>
              <w:t xml:space="preserve"> </w:t>
            </w:r>
            <w:r w:rsidRPr="00727A42">
              <w:rPr>
                <w:sz w:val="20"/>
              </w:rPr>
              <w:t>inalta</w:t>
            </w:r>
            <w:r w:rsidRPr="00727A42">
              <w:rPr>
                <w:spacing w:val="-3"/>
                <w:sz w:val="20"/>
              </w:rPr>
              <w:t xml:space="preserve"> </w:t>
            </w:r>
            <w:r w:rsidRPr="00727A42">
              <w:rPr>
                <w:spacing w:val="-2"/>
                <w:sz w:val="20"/>
              </w:rPr>
              <w:t>rezistenta</w:t>
            </w:r>
          </w:p>
        </w:tc>
        <w:tc>
          <w:tcPr>
            <w:tcW w:w="992" w:type="dxa"/>
            <w:tcBorders>
              <w:top w:val="single" w:sz="4" w:space="0" w:color="000000"/>
              <w:bottom w:val="single" w:sz="4" w:space="0" w:color="000000"/>
            </w:tcBorders>
          </w:tcPr>
          <w:p w14:paraId="2E04BC22"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06B234D4" w14:textId="77777777" w:rsidR="003073A8" w:rsidRPr="00727A42" w:rsidRDefault="003073A8" w:rsidP="009F3DA8">
            <w:pPr>
              <w:spacing w:line="210" w:lineRule="exact"/>
              <w:ind w:left="109"/>
              <w:rPr>
                <w:spacing w:val="-2"/>
                <w:sz w:val="20"/>
              </w:rPr>
            </w:pPr>
            <w:r w:rsidRPr="00727A42">
              <w:rPr>
                <w:spacing w:val="-2"/>
                <w:sz w:val="20"/>
              </w:rPr>
              <w:t>224,4000</w:t>
            </w:r>
          </w:p>
        </w:tc>
      </w:tr>
      <w:tr w:rsidR="003073A8" w:rsidRPr="00727A42" w14:paraId="3298F70A" w14:textId="77777777" w:rsidTr="009F3DA8">
        <w:trPr>
          <w:trHeight w:val="230"/>
        </w:trPr>
        <w:tc>
          <w:tcPr>
            <w:tcW w:w="709" w:type="dxa"/>
            <w:tcBorders>
              <w:top w:val="single" w:sz="4" w:space="0" w:color="000000"/>
              <w:bottom w:val="single" w:sz="4" w:space="0" w:color="000000"/>
            </w:tcBorders>
          </w:tcPr>
          <w:p w14:paraId="32DEDA04"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2A5E9137" w14:textId="77777777" w:rsidR="003073A8" w:rsidRPr="00727A42" w:rsidRDefault="003073A8" w:rsidP="009F3DA8">
            <w:pPr>
              <w:spacing w:before="1"/>
              <w:ind w:left="117"/>
              <w:rPr>
                <w:spacing w:val="-2"/>
                <w:sz w:val="16"/>
              </w:rPr>
            </w:pPr>
            <w:r w:rsidRPr="00727A42">
              <w:rPr>
                <w:spacing w:val="-2"/>
                <w:sz w:val="16"/>
              </w:rPr>
              <w:t>2874115883710</w:t>
            </w:r>
          </w:p>
        </w:tc>
        <w:tc>
          <w:tcPr>
            <w:tcW w:w="5954" w:type="dxa"/>
            <w:tcBorders>
              <w:top w:val="single" w:sz="4" w:space="0" w:color="000000"/>
              <w:bottom w:val="single" w:sz="4" w:space="0" w:color="000000"/>
            </w:tcBorders>
          </w:tcPr>
          <w:p w14:paraId="08F5A295" w14:textId="77777777" w:rsidR="003073A8" w:rsidRPr="00727A42" w:rsidRDefault="003073A8" w:rsidP="009F3DA8">
            <w:pPr>
              <w:spacing w:line="210" w:lineRule="exact"/>
              <w:ind w:left="108"/>
              <w:rPr>
                <w:sz w:val="20"/>
              </w:rPr>
            </w:pPr>
            <w:r w:rsidRPr="00727A42">
              <w:rPr>
                <w:sz w:val="20"/>
              </w:rPr>
              <w:t>Saibe</w:t>
            </w:r>
            <w:r w:rsidRPr="00727A42">
              <w:rPr>
                <w:spacing w:val="-4"/>
                <w:sz w:val="20"/>
              </w:rPr>
              <w:t xml:space="preserve"> </w:t>
            </w:r>
            <w:r w:rsidRPr="00727A42">
              <w:rPr>
                <w:sz w:val="20"/>
              </w:rPr>
              <w:t>de</w:t>
            </w:r>
            <w:r w:rsidRPr="00727A42">
              <w:rPr>
                <w:spacing w:val="-3"/>
                <w:sz w:val="20"/>
              </w:rPr>
              <w:t xml:space="preserve"> </w:t>
            </w:r>
            <w:r w:rsidRPr="00727A42">
              <w:rPr>
                <w:sz w:val="20"/>
              </w:rPr>
              <w:t>inalta</w:t>
            </w:r>
            <w:r w:rsidRPr="00727A42">
              <w:rPr>
                <w:spacing w:val="-3"/>
                <w:sz w:val="20"/>
              </w:rPr>
              <w:t xml:space="preserve"> </w:t>
            </w:r>
            <w:r w:rsidRPr="00727A42">
              <w:rPr>
                <w:spacing w:val="-2"/>
                <w:sz w:val="20"/>
              </w:rPr>
              <w:t>rezistenta</w:t>
            </w:r>
          </w:p>
        </w:tc>
        <w:tc>
          <w:tcPr>
            <w:tcW w:w="992" w:type="dxa"/>
            <w:tcBorders>
              <w:top w:val="single" w:sz="4" w:space="0" w:color="000000"/>
              <w:bottom w:val="single" w:sz="4" w:space="0" w:color="000000"/>
            </w:tcBorders>
          </w:tcPr>
          <w:p w14:paraId="526AD910"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681617B9" w14:textId="77777777" w:rsidR="003073A8" w:rsidRPr="00727A42" w:rsidRDefault="003073A8" w:rsidP="009F3DA8">
            <w:pPr>
              <w:spacing w:line="210" w:lineRule="exact"/>
              <w:ind w:left="109"/>
              <w:rPr>
                <w:spacing w:val="-2"/>
                <w:sz w:val="20"/>
              </w:rPr>
            </w:pPr>
            <w:r w:rsidRPr="00727A42">
              <w:rPr>
                <w:spacing w:val="-2"/>
                <w:sz w:val="20"/>
              </w:rPr>
              <w:t>448,8000</w:t>
            </w:r>
          </w:p>
        </w:tc>
      </w:tr>
      <w:tr w:rsidR="003073A8" w:rsidRPr="00727A42" w14:paraId="4C221A1A" w14:textId="77777777" w:rsidTr="009F3DA8">
        <w:trPr>
          <w:trHeight w:val="230"/>
        </w:trPr>
        <w:tc>
          <w:tcPr>
            <w:tcW w:w="709" w:type="dxa"/>
            <w:tcBorders>
              <w:top w:val="single" w:sz="4" w:space="0" w:color="000000"/>
              <w:bottom w:val="single" w:sz="4" w:space="0" w:color="000000"/>
            </w:tcBorders>
          </w:tcPr>
          <w:p w14:paraId="314A0483"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F9BF32C" w14:textId="77777777" w:rsidR="003073A8" w:rsidRPr="00727A42" w:rsidRDefault="003073A8" w:rsidP="009F3DA8">
            <w:pPr>
              <w:spacing w:before="1"/>
              <w:ind w:left="117"/>
              <w:rPr>
                <w:spacing w:val="-2"/>
                <w:sz w:val="16"/>
              </w:rPr>
            </w:pPr>
            <w:r w:rsidRPr="00727A42">
              <w:rPr>
                <w:spacing w:val="-2"/>
                <w:sz w:val="16"/>
              </w:rPr>
              <w:t>2681126001874</w:t>
            </w:r>
          </w:p>
        </w:tc>
        <w:tc>
          <w:tcPr>
            <w:tcW w:w="5954" w:type="dxa"/>
            <w:tcBorders>
              <w:top w:val="single" w:sz="4" w:space="0" w:color="000000"/>
              <w:bottom w:val="single" w:sz="4" w:space="0" w:color="000000"/>
            </w:tcBorders>
          </w:tcPr>
          <w:p w14:paraId="1CCCDA2B" w14:textId="77777777" w:rsidR="003073A8" w:rsidRPr="00727A42" w:rsidRDefault="003073A8" w:rsidP="009F3DA8">
            <w:pPr>
              <w:spacing w:line="210" w:lineRule="exact"/>
              <w:ind w:left="108"/>
              <w:rPr>
                <w:sz w:val="20"/>
              </w:rPr>
            </w:pPr>
            <w:r w:rsidRPr="00727A42">
              <w:rPr>
                <w:sz w:val="20"/>
              </w:rPr>
              <w:t>Pinza</w:t>
            </w:r>
            <w:r w:rsidRPr="00727A42">
              <w:rPr>
                <w:spacing w:val="-3"/>
                <w:sz w:val="20"/>
              </w:rPr>
              <w:t xml:space="preserve"> </w:t>
            </w:r>
            <w:r w:rsidRPr="00727A42">
              <w:rPr>
                <w:sz w:val="20"/>
              </w:rPr>
              <w:t>de</w:t>
            </w:r>
            <w:r w:rsidRPr="00727A42">
              <w:rPr>
                <w:spacing w:val="-3"/>
                <w:sz w:val="20"/>
              </w:rPr>
              <w:t xml:space="preserve"> </w:t>
            </w:r>
            <w:r w:rsidRPr="00727A42">
              <w:rPr>
                <w:spacing w:val="-2"/>
                <w:sz w:val="20"/>
              </w:rPr>
              <w:t>slefuit</w:t>
            </w:r>
          </w:p>
        </w:tc>
        <w:tc>
          <w:tcPr>
            <w:tcW w:w="992" w:type="dxa"/>
            <w:tcBorders>
              <w:top w:val="single" w:sz="4" w:space="0" w:color="000000"/>
              <w:bottom w:val="single" w:sz="4" w:space="0" w:color="000000"/>
            </w:tcBorders>
          </w:tcPr>
          <w:p w14:paraId="79DA6EC5"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4BD882E3" w14:textId="77777777" w:rsidR="003073A8" w:rsidRPr="00727A42" w:rsidRDefault="003073A8" w:rsidP="009F3DA8">
            <w:pPr>
              <w:spacing w:line="210" w:lineRule="exact"/>
              <w:ind w:left="109"/>
              <w:rPr>
                <w:spacing w:val="-2"/>
                <w:sz w:val="20"/>
              </w:rPr>
            </w:pPr>
            <w:r w:rsidRPr="00727A42">
              <w:rPr>
                <w:spacing w:val="-2"/>
                <w:sz w:val="20"/>
              </w:rPr>
              <w:t>6,6000</w:t>
            </w:r>
          </w:p>
        </w:tc>
      </w:tr>
      <w:tr w:rsidR="003073A8" w:rsidRPr="00727A42" w14:paraId="2161AB71" w14:textId="77777777" w:rsidTr="009F3DA8">
        <w:trPr>
          <w:trHeight w:val="230"/>
        </w:trPr>
        <w:tc>
          <w:tcPr>
            <w:tcW w:w="709" w:type="dxa"/>
            <w:tcBorders>
              <w:top w:val="single" w:sz="4" w:space="0" w:color="000000"/>
              <w:bottom w:val="single" w:sz="4" w:space="0" w:color="000000"/>
            </w:tcBorders>
          </w:tcPr>
          <w:p w14:paraId="535036E7"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4757257E" w14:textId="77777777" w:rsidR="003073A8" w:rsidRPr="00727A42" w:rsidRDefault="003073A8" w:rsidP="009F3DA8">
            <w:pPr>
              <w:spacing w:before="1"/>
              <w:ind w:left="117"/>
              <w:rPr>
                <w:spacing w:val="-2"/>
                <w:sz w:val="16"/>
              </w:rPr>
            </w:pPr>
            <w:r w:rsidRPr="00727A42">
              <w:rPr>
                <w:spacing w:val="-2"/>
                <w:sz w:val="16"/>
              </w:rPr>
              <w:t>2320116200573</w:t>
            </w:r>
          </w:p>
        </w:tc>
        <w:tc>
          <w:tcPr>
            <w:tcW w:w="5954" w:type="dxa"/>
            <w:tcBorders>
              <w:top w:val="single" w:sz="4" w:space="0" w:color="000000"/>
              <w:bottom w:val="single" w:sz="4" w:space="0" w:color="000000"/>
            </w:tcBorders>
          </w:tcPr>
          <w:p w14:paraId="754629FD" w14:textId="77777777" w:rsidR="003073A8" w:rsidRPr="00727A42" w:rsidRDefault="003073A8" w:rsidP="009F3DA8">
            <w:pPr>
              <w:spacing w:line="210" w:lineRule="exact"/>
              <w:ind w:left="108"/>
              <w:rPr>
                <w:sz w:val="20"/>
              </w:rPr>
            </w:pPr>
            <w:r w:rsidRPr="00727A42">
              <w:rPr>
                <w:sz w:val="20"/>
              </w:rPr>
              <w:t>Benzina</w:t>
            </w:r>
            <w:r w:rsidRPr="00727A42">
              <w:rPr>
                <w:spacing w:val="-4"/>
                <w:sz w:val="20"/>
              </w:rPr>
              <w:t xml:space="preserve"> </w:t>
            </w:r>
            <w:r w:rsidRPr="00727A42">
              <w:rPr>
                <w:sz w:val="20"/>
              </w:rPr>
              <w:t>auto</w:t>
            </w:r>
            <w:r w:rsidRPr="00727A42">
              <w:rPr>
                <w:spacing w:val="-3"/>
                <w:sz w:val="20"/>
              </w:rPr>
              <w:t xml:space="preserve"> </w:t>
            </w:r>
            <w:r w:rsidRPr="00727A42">
              <w:rPr>
                <w:sz w:val="20"/>
              </w:rPr>
              <w:t>tip</w:t>
            </w:r>
            <w:r w:rsidRPr="00727A42">
              <w:rPr>
                <w:spacing w:val="-4"/>
                <w:sz w:val="20"/>
              </w:rPr>
              <w:t xml:space="preserve"> </w:t>
            </w:r>
            <w:r w:rsidRPr="00727A42">
              <w:rPr>
                <w:sz w:val="20"/>
              </w:rPr>
              <w:t>CO/R</w:t>
            </w:r>
            <w:r w:rsidRPr="00727A42">
              <w:rPr>
                <w:spacing w:val="-5"/>
                <w:sz w:val="20"/>
              </w:rPr>
              <w:t xml:space="preserve"> 75</w:t>
            </w:r>
          </w:p>
        </w:tc>
        <w:tc>
          <w:tcPr>
            <w:tcW w:w="992" w:type="dxa"/>
            <w:tcBorders>
              <w:top w:val="single" w:sz="4" w:space="0" w:color="000000"/>
              <w:bottom w:val="single" w:sz="4" w:space="0" w:color="000000"/>
            </w:tcBorders>
          </w:tcPr>
          <w:p w14:paraId="1FC5B93C" w14:textId="77777777" w:rsidR="003073A8" w:rsidRPr="00727A42" w:rsidRDefault="003073A8" w:rsidP="009F3DA8">
            <w:pPr>
              <w:spacing w:line="210" w:lineRule="exact"/>
              <w:ind w:left="106"/>
              <w:rPr>
                <w:spacing w:val="-10"/>
                <w:sz w:val="20"/>
              </w:rPr>
            </w:pPr>
            <w:r w:rsidRPr="00727A42">
              <w:rPr>
                <w:spacing w:val="-10"/>
                <w:sz w:val="20"/>
              </w:rPr>
              <w:t>l</w:t>
            </w:r>
          </w:p>
        </w:tc>
        <w:tc>
          <w:tcPr>
            <w:tcW w:w="1418" w:type="dxa"/>
            <w:tcBorders>
              <w:top w:val="single" w:sz="4" w:space="0" w:color="000000"/>
              <w:bottom w:val="single" w:sz="4" w:space="0" w:color="000000"/>
            </w:tcBorders>
          </w:tcPr>
          <w:p w14:paraId="7F60030B" w14:textId="77777777" w:rsidR="003073A8" w:rsidRPr="00727A42" w:rsidRDefault="003073A8" w:rsidP="009F3DA8">
            <w:pPr>
              <w:spacing w:line="210" w:lineRule="exact"/>
              <w:ind w:left="109"/>
              <w:rPr>
                <w:spacing w:val="-2"/>
                <w:sz w:val="20"/>
              </w:rPr>
            </w:pPr>
            <w:r w:rsidRPr="00727A42">
              <w:rPr>
                <w:spacing w:val="-2"/>
                <w:sz w:val="20"/>
              </w:rPr>
              <w:t>11,0000</w:t>
            </w:r>
          </w:p>
        </w:tc>
      </w:tr>
      <w:tr w:rsidR="003073A8" w:rsidRPr="00727A42" w14:paraId="662D936E" w14:textId="77777777" w:rsidTr="009F3DA8">
        <w:trPr>
          <w:trHeight w:val="230"/>
        </w:trPr>
        <w:tc>
          <w:tcPr>
            <w:tcW w:w="709" w:type="dxa"/>
            <w:tcBorders>
              <w:top w:val="single" w:sz="4" w:space="0" w:color="000000"/>
              <w:bottom w:val="single" w:sz="4" w:space="0" w:color="000000"/>
            </w:tcBorders>
          </w:tcPr>
          <w:p w14:paraId="3AFADE00"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45237892" w14:textId="77777777" w:rsidR="003073A8" w:rsidRPr="00727A42" w:rsidRDefault="003073A8" w:rsidP="009F3DA8">
            <w:pPr>
              <w:spacing w:before="1"/>
              <w:ind w:left="117"/>
              <w:rPr>
                <w:spacing w:val="-2"/>
                <w:sz w:val="16"/>
              </w:rPr>
            </w:pPr>
            <w:r w:rsidRPr="00727A42">
              <w:rPr>
                <w:spacing w:val="-2"/>
                <w:sz w:val="16"/>
              </w:rPr>
              <w:t>2430226102800</w:t>
            </w:r>
          </w:p>
        </w:tc>
        <w:tc>
          <w:tcPr>
            <w:tcW w:w="5954" w:type="dxa"/>
            <w:tcBorders>
              <w:top w:val="single" w:sz="4" w:space="0" w:color="000000"/>
              <w:bottom w:val="single" w:sz="4" w:space="0" w:color="000000"/>
            </w:tcBorders>
          </w:tcPr>
          <w:p w14:paraId="7CD55952" w14:textId="77777777" w:rsidR="003073A8" w:rsidRPr="00727A42" w:rsidRDefault="003073A8" w:rsidP="009F3DA8">
            <w:pPr>
              <w:spacing w:line="210" w:lineRule="exact"/>
              <w:ind w:left="108"/>
              <w:rPr>
                <w:sz w:val="20"/>
              </w:rPr>
            </w:pPr>
            <w:r w:rsidRPr="00727A42">
              <w:rPr>
                <w:sz w:val="20"/>
              </w:rPr>
              <w:t>Chit</w:t>
            </w:r>
            <w:r w:rsidRPr="00727A42">
              <w:rPr>
                <w:spacing w:val="-4"/>
                <w:sz w:val="20"/>
              </w:rPr>
              <w:t xml:space="preserve"> </w:t>
            </w:r>
            <w:r w:rsidRPr="00727A42">
              <w:rPr>
                <w:sz w:val="20"/>
              </w:rPr>
              <w:t>de</w:t>
            </w:r>
            <w:r w:rsidRPr="00727A42">
              <w:rPr>
                <w:spacing w:val="-2"/>
                <w:sz w:val="20"/>
              </w:rPr>
              <w:t xml:space="preserve"> miniu</w:t>
            </w:r>
          </w:p>
        </w:tc>
        <w:tc>
          <w:tcPr>
            <w:tcW w:w="992" w:type="dxa"/>
            <w:tcBorders>
              <w:top w:val="single" w:sz="4" w:space="0" w:color="000000"/>
              <w:bottom w:val="single" w:sz="4" w:space="0" w:color="000000"/>
            </w:tcBorders>
          </w:tcPr>
          <w:p w14:paraId="1FD0884A"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1E094F22" w14:textId="77777777" w:rsidR="003073A8" w:rsidRPr="00727A42" w:rsidRDefault="003073A8" w:rsidP="009F3DA8">
            <w:pPr>
              <w:spacing w:line="210" w:lineRule="exact"/>
              <w:ind w:left="109"/>
              <w:rPr>
                <w:spacing w:val="-2"/>
                <w:sz w:val="20"/>
              </w:rPr>
            </w:pPr>
            <w:r w:rsidRPr="00727A42">
              <w:rPr>
                <w:spacing w:val="-2"/>
                <w:sz w:val="20"/>
              </w:rPr>
              <w:t>2,2000</w:t>
            </w:r>
          </w:p>
        </w:tc>
      </w:tr>
      <w:tr w:rsidR="003073A8" w:rsidRPr="00727A42" w14:paraId="28BF156D" w14:textId="77777777" w:rsidTr="009F3DA8">
        <w:trPr>
          <w:trHeight w:val="230"/>
        </w:trPr>
        <w:tc>
          <w:tcPr>
            <w:tcW w:w="709" w:type="dxa"/>
            <w:tcBorders>
              <w:top w:val="single" w:sz="4" w:space="0" w:color="000000"/>
              <w:bottom w:val="single" w:sz="4" w:space="0" w:color="000000"/>
            </w:tcBorders>
          </w:tcPr>
          <w:p w14:paraId="7D7DD91F"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5FFF6542" w14:textId="77777777" w:rsidR="003073A8" w:rsidRPr="00727A42" w:rsidRDefault="003073A8" w:rsidP="009F3DA8">
            <w:pPr>
              <w:spacing w:before="2"/>
              <w:ind w:left="117"/>
              <w:rPr>
                <w:spacing w:val="-2"/>
                <w:sz w:val="16"/>
              </w:rPr>
            </w:pPr>
            <w:r w:rsidRPr="00727A42">
              <w:rPr>
                <w:spacing w:val="-2"/>
                <w:sz w:val="16"/>
              </w:rPr>
              <w:t>2430226100814</w:t>
            </w:r>
          </w:p>
        </w:tc>
        <w:tc>
          <w:tcPr>
            <w:tcW w:w="5954" w:type="dxa"/>
            <w:tcBorders>
              <w:top w:val="single" w:sz="4" w:space="0" w:color="000000"/>
              <w:bottom w:val="single" w:sz="4" w:space="0" w:color="000000"/>
            </w:tcBorders>
          </w:tcPr>
          <w:p w14:paraId="63DC7D80" w14:textId="77777777" w:rsidR="003073A8" w:rsidRPr="00727A42" w:rsidRDefault="003073A8" w:rsidP="009F3DA8">
            <w:pPr>
              <w:spacing w:line="210" w:lineRule="exact"/>
              <w:ind w:left="108"/>
              <w:rPr>
                <w:sz w:val="20"/>
              </w:rPr>
            </w:pPr>
            <w:r w:rsidRPr="00727A42">
              <w:rPr>
                <w:sz w:val="20"/>
              </w:rPr>
              <w:t>Grund</w:t>
            </w:r>
            <w:r w:rsidRPr="00727A42">
              <w:rPr>
                <w:spacing w:val="-3"/>
                <w:sz w:val="20"/>
              </w:rPr>
              <w:t xml:space="preserve"> </w:t>
            </w:r>
            <w:r w:rsidRPr="00727A42">
              <w:rPr>
                <w:sz w:val="20"/>
              </w:rPr>
              <w:t>miniu</w:t>
            </w:r>
            <w:r w:rsidRPr="00727A42">
              <w:rPr>
                <w:spacing w:val="-3"/>
                <w:sz w:val="20"/>
              </w:rPr>
              <w:t xml:space="preserve"> </w:t>
            </w:r>
            <w:r w:rsidRPr="00727A42">
              <w:rPr>
                <w:sz w:val="20"/>
              </w:rPr>
              <w:t>G</w:t>
            </w:r>
            <w:r w:rsidRPr="00727A42">
              <w:rPr>
                <w:spacing w:val="-4"/>
                <w:sz w:val="20"/>
              </w:rPr>
              <w:t xml:space="preserve"> </w:t>
            </w:r>
            <w:r w:rsidRPr="00727A42">
              <w:rPr>
                <w:sz w:val="20"/>
              </w:rPr>
              <w:t>355-</w:t>
            </w:r>
            <w:r w:rsidRPr="00727A42">
              <w:rPr>
                <w:spacing w:val="-10"/>
                <w:sz w:val="20"/>
              </w:rPr>
              <w:t>6</w:t>
            </w:r>
          </w:p>
        </w:tc>
        <w:tc>
          <w:tcPr>
            <w:tcW w:w="992" w:type="dxa"/>
            <w:tcBorders>
              <w:top w:val="single" w:sz="4" w:space="0" w:color="000000"/>
              <w:bottom w:val="single" w:sz="4" w:space="0" w:color="000000"/>
            </w:tcBorders>
          </w:tcPr>
          <w:p w14:paraId="1CC78041"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2C8FEE8B" w14:textId="77777777" w:rsidR="003073A8" w:rsidRPr="00727A42" w:rsidRDefault="003073A8" w:rsidP="009F3DA8">
            <w:pPr>
              <w:spacing w:line="210" w:lineRule="exact"/>
              <w:ind w:left="109"/>
              <w:rPr>
                <w:spacing w:val="-2"/>
                <w:sz w:val="20"/>
              </w:rPr>
            </w:pPr>
            <w:r w:rsidRPr="00727A42">
              <w:rPr>
                <w:spacing w:val="-2"/>
                <w:sz w:val="20"/>
              </w:rPr>
              <w:t>0,8800</w:t>
            </w:r>
          </w:p>
        </w:tc>
      </w:tr>
      <w:tr w:rsidR="003073A8" w:rsidRPr="00727A42" w14:paraId="33028E35" w14:textId="77777777" w:rsidTr="009F3DA8">
        <w:trPr>
          <w:trHeight w:val="230"/>
        </w:trPr>
        <w:tc>
          <w:tcPr>
            <w:tcW w:w="709" w:type="dxa"/>
            <w:tcBorders>
              <w:top w:val="single" w:sz="4" w:space="0" w:color="000000"/>
              <w:bottom w:val="single" w:sz="4" w:space="0" w:color="000000"/>
            </w:tcBorders>
          </w:tcPr>
          <w:p w14:paraId="45A5C2A6"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03294229" w14:textId="77777777" w:rsidR="003073A8" w:rsidRPr="00727A42" w:rsidRDefault="003073A8" w:rsidP="009F3DA8">
            <w:pPr>
              <w:spacing w:before="1"/>
              <w:ind w:left="117"/>
              <w:rPr>
                <w:spacing w:val="-2"/>
                <w:sz w:val="16"/>
              </w:rPr>
            </w:pPr>
            <w:r w:rsidRPr="00727A42">
              <w:rPr>
                <w:spacing w:val="-2"/>
                <w:sz w:val="16"/>
              </w:rPr>
              <w:t>1711317306661</w:t>
            </w:r>
          </w:p>
        </w:tc>
        <w:tc>
          <w:tcPr>
            <w:tcW w:w="5954" w:type="dxa"/>
            <w:tcBorders>
              <w:top w:val="single" w:sz="4" w:space="0" w:color="000000"/>
              <w:bottom w:val="single" w:sz="4" w:space="0" w:color="000000"/>
            </w:tcBorders>
          </w:tcPr>
          <w:p w14:paraId="60DBC8ED" w14:textId="77777777" w:rsidR="003073A8" w:rsidRPr="00727A42" w:rsidRDefault="003073A8" w:rsidP="009F3DA8">
            <w:pPr>
              <w:spacing w:line="210" w:lineRule="exact"/>
              <w:ind w:left="108"/>
              <w:rPr>
                <w:sz w:val="20"/>
              </w:rPr>
            </w:pPr>
            <w:r w:rsidRPr="00727A42">
              <w:rPr>
                <w:sz w:val="20"/>
              </w:rPr>
              <w:t>Bumbac</w:t>
            </w:r>
            <w:r w:rsidRPr="00727A42">
              <w:rPr>
                <w:spacing w:val="-4"/>
                <w:sz w:val="20"/>
              </w:rPr>
              <w:t xml:space="preserve"> </w:t>
            </w:r>
            <w:r w:rsidRPr="00727A42">
              <w:rPr>
                <w:sz w:val="20"/>
              </w:rPr>
              <w:t>de</w:t>
            </w:r>
            <w:r w:rsidRPr="00727A42">
              <w:rPr>
                <w:spacing w:val="-3"/>
                <w:sz w:val="20"/>
              </w:rPr>
              <w:t xml:space="preserve"> </w:t>
            </w:r>
            <w:r w:rsidRPr="00727A42">
              <w:rPr>
                <w:spacing w:val="-2"/>
                <w:sz w:val="20"/>
              </w:rPr>
              <w:t>sters</w:t>
            </w:r>
          </w:p>
        </w:tc>
        <w:tc>
          <w:tcPr>
            <w:tcW w:w="992" w:type="dxa"/>
            <w:tcBorders>
              <w:top w:val="single" w:sz="4" w:space="0" w:color="000000"/>
              <w:bottom w:val="single" w:sz="4" w:space="0" w:color="000000"/>
            </w:tcBorders>
          </w:tcPr>
          <w:p w14:paraId="6AB8287B"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35F5D53E" w14:textId="77777777" w:rsidR="003073A8" w:rsidRPr="00727A42" w:rsidRDefault="003073A8" w:rsidP="009F3DA8">
            <w:pPr>
              <w:spacing w:line="210" w:lineRule="exact"/>
              <w:ind w:left="109"/>
              <w:rPr>
                <w:spacing w:val="-2"/>
                <w:sz w:val="20"/>
              </w:rPr>
            </w:pPr>
            <w:r w:rsidRPr="00727A42">
              <w:rPr>
                <w:spacing w:val="-2"/>
                <w:sz w:val="20"/>
              </w:rPr>
              <w:t>8,8000</w:t>
            </w:r>
          </w:p>
        </w:tc>
      </w:tr>
      <w:tr w:rsidR="003073A8" w:rsidRPr="00727A42" w14:paraId="544F308D" w14:textId="77777777" w:rsidTr="009F3DA8">
        <w:trPr>
          <w:trHeight w:val="230"/>
        </w:trPr>
        <w:tc>
          <w:tcPr>
            <w:tcW w:w="709" w:type="dxa"/>
            <w:tcBorders>
              <w:top w:val="single" w:sz="4" w:space="0" w:color="000000"/>
              <w:bottom w:val="single" w:sz="2" w:space="0" w:color="000000"/>
            </w:tcBorders>
          </w:tcPr>
          <w:p w14:paraId="04164333" w14:textId="77777777" w:rsidR="003073A8" w:rsidRPr="00727A42" w:rsidRDefault="003073A8" w:rsidP="009F3DA8">
            <w:pPr>
              <w:rPr>
                <w:sz w:val="16"/>
              </w:rPr>
            </w:pPr>
          </w:p>
        </w:tc>
        <w:tc>
          <w:tcPr>
            <w:tcW w:w="1276" w:type="dxa"/>
            <w:tcBorders>
              <w:top w:val="single" w:sz="4" w:space="0" w:color="000000"/>
              <w:bottom w:val="single" w:sz="2" w:space="0" w:color="000000"/>
            </w:tcBorders>
          </w:tcPr>
          <w:p w14:paraId="651CBAFD" w14:textId="77777777" w:rsidR="003073A8" w:rsidRPr="00727A42" w:rsidRDefault="003073A8" w:rsidP="009F3DA8">
            <w:pPr>
              <w:spacing w:before="23"/>
              <w:ind w:left="117"/>
              <w:rPr>
                <w:spacing w:val="-2"/>
                <w:sz w:val="16"/>
              </w:rPr>
            </w:pPr>
            <w:r w:rsidRPr="00727A42">
              <w:rPr>
                <w:spacing w:val="-2"/>
                <w:sz w:val="16"/>
              </w:rPr>
              <w:t>2912340002509</w:t>
            </w:r>
          </w:p>
        </w:tc>
        <w:tc>
          <w:tcPr>
            <w:tcW w:w="5954" w:type="dxa"/>
            <w:tcBorders>
              <w:top w:val="single" w:sz="4" w:space="0" w:color="000000"/>
              <w:bottom w:val="single" w:sz="2" w:space="0" w:color="000000"/>
            </w:tcBorders>
          </w:tcPr>
          <w:p w14:paraId="1A3E7658" w14:textId="77777777" w:rsidR="003073A8" w:rsidRPr="00727A42" w:rsidRDefault="003073A8" w:rsidP="009F3DA8">
            <w:pPr>
              <w:spacing w:line="210" w:lineRule="exact"/>
              <w:ind w:left="108"/>
              <w:rPr>
                <w:sz w:val="20"/>
              </w:rPr>
            </w:pPr>
            <w:r w:rsidRPr="00727A42">
              <w:rPr>
                <w:sz w:val="20"/>
              </w:rPr>
              <w:t>Motocompresor</w:t>
            </w:r>
            <w:r w:rsidRPr="00727A42">
              <w:rPr>
                <w:spacing w:val="-6"/>
                <w:sz w:val="20"/>
              </w:rPr>
              <w:t xml:space="preserve"> </w:t>
            </w:r>
            <w:r w:rsidRPr="00727A42">
              <w:rPr>
                <w:sz w:val="20"/>
              </w:rPr>
              <w:t>mobil</w:t>
            </w:r>
            <w:r w:rsidRPr="00727A42">
              <w:rPr>
                <w:spacing w:val="-9"/>
                <w:sz w:val="20"/>
              </w:rPr>
              <w:t xml:space="preserve"> </w:t>
            </w:r>
            <w:r w:rsidRPr="00727A42">
              <w:rPr>
                <w:sz w:val="20"/>
              </w:rPr>
              <w:t>de</w:t>
            </w:r>
            <w:r w:rsidRPr="00727A42">
              <w:rPr>
                <w:spacing w:val="-6"/>
                <w:sz w:val="20"/>
              </w:rPr>
              <w:t xml:space="preserve"> </w:t>
            </w:r>
            <w:r w:rsidRPr="00727A42">
              <w:rPr>
                <w:sz w:val="20"/>
              </w:rPr>
              <w:t>aer</w:t>
            </w:r>
            <w:r w:rsidRPr="00727A42">
              <w:rPr>
                <w:spacing w:val="-9"/>
                <w:sz w:val="20"/>
              </w:rPr>
              <w:t xml:space="preserve"> </w:t>
            </w:r>
            <w:r w:rsidRPr="00727A42">
              <w:rPr>
                <w:sz w:val="20"/>
              </w:rPr>
              <w:t>de</w:t>
            </w:r>
            <w:r w:rsidRPr="00727A42">
              <w:rPr>
                <w:spacing w:val="-6"/>
                <w:sz w:val="20"/>
              </w:rPr>
              <w:t xml:space="preserve"> </w:t>
            </w:r>
            <w:r w:rsidRPr="00727A42">
              <w:rPr>
                <w:sz w:val="20"/>
              </w:rPr>
              <w:t>joasa</w:t>
            </w:r>
            <w:r w:rsidRPr="00727A42">
              <w:rPr>
                <w:spacing w:val="-6"/>
                <w:sz w:val="20"/>
              </w:rPr>
              <w:t xml:space="preserve"> </w:t>
            </w:r>
            <w:r w:rsidRPr="00727A42">
              <w:rPr>
                <w:sz w:val="20"/>
              </w:rPr>
              <w:t>presiune,</w:t>
            </w:r>
            <w:r w:rsidRPr="00727A42">
              <w:rPr>
                <w:spacing w:val="-8"/>
                <w:sz w:val="20"/>
              </w:rPr>
              <w:t xml:space="preserve"> </w:t>
            </w:r>
            <w:r w:rsidRPr="00727A42">
              <w:rPr>
                <w:sz w:val="20"/>
              </w:rPr>
              <w:t>debit</w:t>
            </w:r>
            <w:r w:rsidRPr="00727A42">
              <w:rPr>
                <w:spacing w:val="-8"/>
                <w:sz w:val="20"/>
              </w:rPr>
              <w:t xml:space="preserve"> </w:t>
            </w:r>
            <w:r w:rsidRPr="00727A42">
              <w:rPr>
                <w:sz w:val="20"/>
              </w:rPr>
              <w:t>4,0</w:t>
            </w:r>
            <w:r w:rsidRPr="00727A42">
              <w:rPr>
                <w:spacing w:val="-3"/>
                <w:sz w:val="20"/>
              </w:rPr>
              <w:t xml:space="preserve"> </w:t>
            </w:r>
            <w:r w:rsidRPr="00727A42">
              <w:rPr>
                <w:sz w:val="20"/>
              </w:rPr>
              <w:t>-</w:t>
            </w:r>
            <w:r w:rsidRPr="00727A42">
              <w:rPr>
                <w:spacing w:val="-7"/>
                <w:sz w:val="20"/>
              </w:rPr>
              <w:t xml:space="preserve"> </w:t>
            </w:r>
            <w:r w:rsidRPr="00727A42">
              <w:rPr>
                <w:sz w:val="20"/>
              </w:rPr>
              <w:t>5,9</w:t>
            </w:r>
            <w:r w:rsidRPr="00727A42">
              <w:rPr>
                <w:spacing w:val="-5"/>
                <w:sz w:val="20"/>
              </w:rPr>
              <w:t xml:space="preserve"> </w:t>
            </w:r>
            <w:r w:rsidRPr="00727A42">
              <w:rPr>
                <w:spacing w:val="-2"/>
                <w:sz w:val="20"/>
              </w:rPr>
              <w:t>mc/min</w:t>
            </w:r>
          </w:p>
        </w:tc>
        <w:tc>
          <w:tcPr>
            <w:tcW w:w="992" w:type="dxa"/>
            <w:tcBorders>
              <w:top w:val="single" w:sz="4" w:space="0" w:color="000000"/>
              <w:bottom w:val="single" w:sz="2" w:space="0" w:color="000000"/>
            </w:tcBorders>
          </w:tcPr>
          <w:p w14:paraId="694EE02A"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4" w:space="0" w:color="000000"/>
              <w:bottom w:val="single" w:sz="2" w:space="0" w:color="000000"/>
            </w:tcBorders>
          </w:tcPr>
          <w:p w14:paraId="11FA8F11" w14:textId="77777777" w:rsidR="003073A8" w:rsidRPr="00727A42" w:rsidRDefault="003073A8" w:rsidP="009F3DA8">
            <w:pPr>
              <w:spacing w:line="210" w:lineRule="exact"/>
              <w:ind w:left="109"/>
              <w:rPr>
                <w:spacing w:val="-2"/>
                <w:sz w:val="20"/>
              </w:rPr>
            </w:pPr>
            <w:r w:rsidRPr="00727A42">
              <w:rPr>
                <w:spacing w:val="-2"/>
                <w:sz w:val="20"/>
              </w:rPr>
              <w:t>15,4000</w:t>
            </w:r>
          </w:p>
        </w:tc>
      </w:tr>
      <w:tr w:rsidR="003073A8" w:rsidRPr="00727A42" w14:paraId="20C76053" w14:textId="77777777" w:rsidTr="009F3DA8">
        <w:trPr>
          <w:trHeight w:val="230"/>
        </w:trPr>
        <w:tc>
          <w:tcPr>
            <w:tcW w:w="709" w:type="dxa"/>
            <w:tcBorders>
              <w:top w:val="single" w:sz="2" w:space="0" w:color="000000"/>
              <w:bottom w:val="single" w:sz="4" w:space="0" w:color="000000"/>
            </w:tcBorders>
          </w:tcPr>
          <w:p w14:paraId="7D0685F5"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7E4E080E" w14:textId="77777777" w:rsidR="003073A8" w:rsidRPr="00727A42" w:rsidRDefault="003073A8" w:rsidP="009F3DA8">
            <w:pPr>
              <w:spacing w:before="23"/>
              <w:ind w:left="117"/>
              <w:rPr>
                <w:spacing w:val="-2"/>
                <w:sz w:val="16"/>
              </w:rPr>
            </w:pPr>
            <w:r w:rsidRPr="00727A42">
              <w:rPr>
                <w:spacing w:val="-2"/>
                <w:sz w:val="16"/>
              </w:rPr>
              <w:t>2952270002815</w:t>
            </w:r>
          </w:p>
        </w:tc>
        <w:tc>
          <w:tcPr>
            <w:tcW w:w="5954" w:type="dxa"/>
            <w:tcBorders>
              <w:top w:val="single" w:sz="2" w:space="0" w:color="000000"/>
              <w:bottom w:val="single" w:sz="4" w:space="0" w:color="000000"/>
            </w:tcBorders>
          </w:tcPr>
          <w:p w14:paraId="1297EB43" w14:textId="77777777" w:rsidR="003073A8" w:rsidRPr="00727A42" w:rsidRDefault="003073A8" w:rsidP="009F3DA8">
            <w:pPr>
              <w:spacing w:line="210" w:lineRule="exact"/>
              <w:ind w:left="108"/>
              <w:rPr>
                <w:sz w:val="20"/>
              </w:rPr>
            </w:pPr>
            <w:r w:rsidRPr="00727A42">
              <w:rPr>
                <w:sz w:val="20"/>
              </w:rPr>
              <w:t>Instalatie</w:t>
            </w:r>
            <w:r w:rsidRPr="00727A42">
              <w:rPr>
                <w:spacing w:val="-5"/>
                <w:sz w:val="20"/>
              </w:rPr>
              <w:t xml:space="preserve"> </w:t>
            </w:r>
            <w:r w:rsidRPr="00727A42">
              <w:rPr>
                <w:sz w:val="20"/>
              </w:rPr>
              <w:t>de</w:t>
            </w:r>
            <w:r w:rsidRPr="00727A42">
              <w:rPr>
                <w:spacing w:val="-4"/>
                <w:sz w:val="20"/>
              </w:rPr>
              <w:t xml:space="preserve"> </w:t>
            </w:r>
            <w:r w:rsidRPr="00727A42">
              <w:rPr>
                <w:sz w:val="20"/>
              </w:rPr>
              <w:t>alezat</w:t>
            </w:r>
            <w:r w:rsidRPr="00727A42">
              <w:rPr>
                <w:spacing w:val="-4"/>
                <w:sz w:val="20"/>
              </w:rPr>
              <w:t xml:space="preserve"> </w:t>
            </w:r>
            <w:r w:rsidRPr="00727A42">
              <w:rPr>
                <w:spacing w:val="-2"/>
                <w:sz w:val="20"/>
              </w:rPr>
              <w:t>pneumatica</w:t>
            </w:r>
          </w:p>
        </w:tc>
        <w:tc>
          <w:tcPr>
            <w:tcW w:w="992" w:type="dxa"/>
            <w:tcBorders>
              <w:top w:val="single" w:sz="2" w:space="0" w:color="000000"/>
              <w:bottom w:val="single" w:sz="4" w:space="0" w:color="000000"/>
            </w:tcBorders>
          </w:tcPr>
          <w:p w14:paraId="69292BA6"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4" w:space="0" w:color="000000"/>
            </w:tcBorders>
          </w:tcPr>
          <w:p w14:paraId="6B7C75FD" w14:textId="77777777" w:rsidR="003073A8" w:rsidRPr="00727A42" w:rsidRDefault="003073A8" w:rsidP="009F3DA8">
            <w:pPr>
              <w:spacing w:line="210" w:lineRule="exact"/>
              <w:ind w:left="109"/>
              <w:rPr>
                <w:spacing w:val="-2"/>
                <w:sz w:val="20"/>
              </w:rPr>
            </w:pPr>
            <w:r w:rsidRPr="00727A42">
              <w:rPr>
                <w:spacing w:val="-2"/>
                <w:sz w:val="20"/>
              </w:rPr>
              <w:t>15,4000</w:t>
            </w:r>
          </w:p>
        </w:tc>
      </w:tr>
      <w:tr w:rsidR="003073A8" w:rsidRPr="00727A42" w14:paraId="68CFBB2C" w14:textId="77777777" w:rsidTr="009F3DA8">
        <w:trPr>
          <w:trHeight w:val="1149"/>
        </w:trPr>
        <w:tc>
          <w:tcPr>
            <w:tcW w:w="709" w:type="dxa"/>
            <w:tcBorders>
              <w:top w:val="single" w:sz="4" w:space="0" w:color="000000"/>
              <w:bottom w:val="single" w:sz="4" w:space="0" w:color="000000"/>
            </w:tcBorders>
          </w:tcPr>
          <w:p w14:paraId="1BC71BE8" w14:textId="77777777" w:rsidR="003073A8" w:rsidRPr="00727A42" w:rsidRDefault="003073A8" w:rsidP="009F3DA8">
            <w:pPr>
              <w:spacing w:line="275" w:lineRule="exact"/>
              <w:ind w:left="107"/>
              <w:rPr>
                <w:spacing w:val="-5"/>
              </w:rPr>
            </w:pPr>
            <w:r w:rsidRPr="00727A42">
              <w:rPr>
                <w:spacing w:val="-5"/>
              </w:rPr>
              <w:t>21</w:t>
            </w:r>
          </w:p>
        </w:tc>
        <w:tc>
          <w:tcPr>
            <w:tcW w:w="1276" w:type="dxa"/>
            <w:tcBorders>
              <w:top w:val="single" w:sz="4" w:space="0" w:color="000000"/>
              <w:bottom w:val="single" w:sz="4" w:space="0" w:color="000000"/>
            </w:tcBorders>
          </w:tcPr>
          <w:p w14:paraId="40865F42" w14:textId="77777777" w:rsidR="003073A8" w:rsidRPr="00727A42" w:rsidRDefault="003073A8" w:rsidP="009F3DA8">
            <w:pPr>
              <w:spacing w:line="275" w:lineRule="exact"/>
              <w:ind w:left="108"/>
              <w:rPr>
                <w:spacing w:val="-2"/>
              </w:rPr>
            </w:pPr>
            <w:r w:rsidRPr="00727A42">
              <w:rPr>
                <w:spacing w:val="-2"/>
              </w:rPr>
              <w:t>IzD10A</w:t>
            </w:r>
          </w:p>
        </w:tc>
        <w:tc>
          <w:tcPr>
            <w:tcW w:w="5954" w:type="dxa"/>
            <w:tcBorders>
              <w:top w:val="single" w:sz="4" w:space="0" w:color="000000"/>
              <w:bottom w:val="single" w:sz="4" w:space="0" w:color="000000"/>
            </w:tcBorders>
          </w:tcPr>
          <w:p w14:paraId="7E0147DB" w14:textId="77777777" w:rsidR="003073A8" w:rsidRPr="00727A42" w:rsidRDefault="003073A8" w:rsidP="009F3DA8">
            <w:pPr>
              <w:widowControl w:val="0"/>
              <w:autoSpaceDE w:val="0"/>
              <w:autoSpaceDN w:val="0"/>
              <w:ind w:left="108" w:right="50"/>
              <w:rPr>
                <w:sz w:val="20"/>
              </w:rPr>
            </w:pPr>
            <w:r w:rsidRPr="00727A42">
              <w:rPr>
                <w:sz w:val="20"/>
                <w:szCs w:val="22"/>
              </w:rPr>
              <w:t>Vopsirea anticoroziva cu pensula de mina a confectiilor si constructiilor metalice cu un strat de grund anticoroziv pe baza de miniu</w:t>
            </w:r>
            <w:r w:rsidRPr="00727A42">
              <w:rPr>
                <w:spacing w:val="-3"/>
                <w:sz w:val="20"/>
                <w:szCs w:val="22"/>
              </w:rPr>
              <w:t xml:space="preserve"> </w:t>
            </w:r>
            <w:r w:rsidRPr="00727A42">
              <w:rPr>
                <w:sz w:val="20"/>
                <w:szCs w:val="22"/>
              </w:rPr>
              <w:t>de</w:t>
            </w:r>
            <w:r w:rsidRPr="00727A42">
              <w:rPr>
                <w:spacing w:val="-6"/>
                <w:sz w:val="20"/>
                <w:szCs w:val="22"/>
              </w:rPr>
              <w:t xml:space="preserve"> </w:t>
            </w:r>
            <w:r w:rsidRPr="00727A42">
              <w:rPr>
                <w:sz w:val="20"/>
                <w:szCs w:val="22"/>
              </w:rPr>
              <w:t>plumb</w:t>
            </w:r>
            <w:r w:rsidRPr="00727A42">
              <w:rPr>
                <w:spacing w:val="-3"/>
                <w:sz w:val="20"/>
                <w:szCs w:val="22"/>
              </w:rPr>
              <w:t xml:space="preserve"> </w:t>
            </w:r>
            <w:r w:rsidRPr="00727A42">
              <w:rPr>
                <w:sz w:val="20"/>
                <w:szCs w:val="22"/>
              </w:rPr>
              <w:t>si</w:t>
            </w:r>
            <w:r w:rsidRPr="00727A42">
              <w:rPr>
                <w:spacing w:val="-5"/>
                <w:sz w:val="20"/>
                <w:szCs w:val="22"/>
              </w:rPr>
              <w:t xml:space="preserve"> </w:t>
            </w:r>
            <w:r w:rsidRPr="00727A42">
              <w:rPr>
                <w:sz w:val="20"/>
                <w:szCs w:val="22"/>
              </w:rPr>
              <w:t>doua</w:t>
            </w:r>
            <w:r w:rsidRPr="00727A42">
              <w:rPr>
                <w:spacing w:val="-4"/>
                <w:sz w:val="20"/>
                <w:szCs w:val="22"/>
              </w:rPr>
              <w:t xml:space="preserve"> </w:t>
            </w:r>
            <w:r w:rsidRPr="00727A42">
              <w:rPr>
                <w:sz w:val="20"/>
                <w:szCs w:val="22"/>
              </w:rPr>
              <w:t>straturi</w:t>
            </w:r>
            <w:r w:rsidRPr="00727A42">
              <w:rPr>
                <w:spacing w:val="-5"/>
                <w:sz w:val="20"/>
                <w:szCs w:val="22"/>
              </w:rPr>
              <w:t xml:space="preserve"> </w:t>
            </w:r>
            <w:r w:rsidRPr="00727A42">
              <w:rPr>
                <w:sz w:val="20"/>
                <w:szCs w:val="22"/>
              </w:rPr>
              <w:t>de</w:t>
            </w:r>
            <w:r w:rsidRPr="00727A42">
              <w:rPr>
                <w:spacing w:val="-4"/>
                <w:sz w:val="20"/>
                <w:szCs w:val="22"/>
              </w:rPr>
              <w:t xml:space="preserve"> </w:t>
            </w:r>
            <w:r w:rsidRPr="00727A42">
              <w:rPr>
                <w:sz w:val="20"/>
                <w:szCs w:val="22"/>
              </w:rPr>
              <w:t>email</w:t>
            </w:r>
            <w:r w:rsidRPr="00727A42">
              <w:rPr>
                <w:spacing w:val="-4"/>
                <w:sz w:val="20"/>
                <w:szCs w:val="22"/>
              </w:rPr>
              <w:t xml:space="preserve"> </w:t>
            </w:r>
            <w:r w:rsidRPr="00727A42">
              <w:rPr>
                <w:sz w:val="20"/>
                <w:szCs w:val="22"/>
              </w:rPr>
              <w:t>clorcauciuc,</w:t>
            </w:r>
            <w:r w:rsidRPr="00727A42">
              <w:rPr>
                <w:spacing w:val="-3"/>
                <w:sz w:val="20"/>
                <w:szCs w:val="22"/>
              </w:rPr>
              <w:t xml:space="preserve"> </w:t>
            </w:r>
            <w:r w:rsidRPr="00727A42">
              <w:rPr>
                <w:sz w:val="20"/>
                <w:szCs w:val="22"/>
              </w:rPr>
              <w:t>a</w:t>
            </w:r>
            <w:r w:rsidRPr="00727A42">
              <w:rPr>
                <w:spacing w:val="-4"/>
                <w:sz w:val="20"/>
                <w:szCs w:val="22"/>
              </w:rPr>
              <w:t xml:space="preserve"> </w:t>
            </w:r>
            <w:r w:rsidRPr="00727A42">
              <w:rPr>
                <w:sz w:val="20"/>
                <w:szCs w:val="22"/>
              </w:rPr>
              <w:t>confectiilor</w:t>
            </w:r>
            <w:r w:rsidRPr="00727A42">
              <w:rPr>
                <w:spacing w:val="-4"/>
                <w:sz w:val="20"/>
                <w:szCs w:val="22"/>
              </w:rPr>
              <w:t xml:space="preserve"> </w:t>
            </w:r>
            <w:r w:rsidRPr="00727A42">
              <w:rPr>
                <w:sz w:val="20"/>
                <w:szCs w:val="22"/>
              </w:rPr>
              <w:t>si constructiilor</w:t>
            </w:r>
            <w:r w:rsidRPr="00727A42">
              <w:rPr>
                <w:spacing w:val="-5"/>
                <w:sz w:val="20"/>
                <w:szCs w:val="22"/>
              </w:rPr>
              <w:t xml:space="preserve"> </w:t>
            </w:r>
            <w:r w:rsidRPr="00727A42">
              <w:rPr>
                <w:sz w:val="20"/>
                <w:szCs w:val="22"/>
              </w:rPr>
              <w:t>metalice,</w:t>
            </w:r>
            <w:r w:rsidRPr="00727A42">
              <w:rPr>
                <w:spacing w:val="-4"/>
                <w:sz w:val="20"/>
                <w:szCs w:val="22"/>
              </w:rPr>
              <w:t xml:space="preserve"> </w:t>
            </w:r>
            <w:r w:rsidRPr="00727A42">
              <w:rPr>
                <w:sz w:val="20"/>
                <w:szCs w:val="22"/>
              </w:rPr>
              <w:t>executate</w:t>
            </w:r>
            <w:r w:rsidRPr="00727A42">
              <w:rPr>
                <w:spacing w:val="-5"/>
                <w:sz w:val="20"/>
                <w:szCs w:val="22"/>
              </w:rPr>
              <w:t xml:space="preserve"> </w:t>
            </w:r>
            <w:r w:rsidRPr="00727A42">
              <w:rPr>
                <w:sz w:val="20"/>
                <w:szCs w:val="22"/>
              </w:rPr>
              <w:t>din</w:t>
            </w:r>
            <w:r w:rsidRPr="00727A42">
              <w:rPr>
                <w:spacing w:val="-3"/>
                <w:sz w:val="20"/>
                <w:szCs w:val="22"/>
              </w:rPr>
              <w:t xml:space="preserve"> </w:t>
            </w:r>
            <w:r w:rsidRPr="00727A42">
              <w:rPr>
                <w:sz w:val="20"/>
                <w:szCs w:val="22"/>
              </w:rPr>
              <w:t>profile</w:t>
            </w:r>
            <w:r w:rsidRPr="00727A42">
              <w:rPr>
                <w:spacing w:val="-5"/>
                <w:sz w:val="20"/>
                <w:szCs w:val="22"/>
              </w:rPr>
              <w:t xml:space="preserve"> </w:t>
            </w:r>
            <w:r w:rsidRPr="00727A42">
              <w:rPr>
                <w:sz w:val="20"/>
                <w:szCs w:val="22"/>
              </w:rPr>
              <w:t>cu</w:t>
            </w:r>
            <w:r w:rsidRPr="00727A42">
              <w:rPr>
                <w:spacing w:val="-5"/>
                <w:sz w:val="20"/>
                <w:szCs w:val="22"/>
              </w:rPr>
              <w:t xml:space="preserve"> </w:t>
            </w:r>
            <w:r w:rsidRPr="00727A42">
              <w:rPr>
                <w:sz w:val="20"/>
                <w:szCs w:val="22"/>
              </w:rPr>
              <w:t>grosimi</w:t>
            </w:r>
            <w:r w:rsidRPr="00727A42">
              <w:rPr>
                <w:spacing w:val="2"/>
                <w:sz w:val="20"/>
                <w:szCs w:val="22"/>
              </w:rPr>
              <w:t xml:space="preserve"> </w:t>
            </w:r>
            <w:r w:rsidRPr="00727A42">
              <w:rPr>
                <w:sz w:val="20"/>
                <w:szCs w:val="22"/>
              </w:rPr>
              <w:t>intre</w:t>
            </w:r>
            <w:r w:rsidRPr="00727A42">
              <w:rPr>
                <w:spacing w:val="-7"/>
                <w:sz w:val="20"/>
                <w:szCs w:val="22"/>
              </w:rPr>
              <w:t xml:space="preserve"> </w:t>
            </w:r>
            <w:r w:rsidRPr="00727A42">
              <w:rPr>
                <w:sz w:val="20"/>
                <w:szCs w:val="22"/>
              </w:rPr>
              <w:t>8</w:t>
            </w:r>
            <w:r w:rsidRPr="00727A42">
              <w:rPr>
                <w:spacing w:val="-3"/>
                <w:sz w:val="20"/>
                <w:szCs w:val="22"/>
              </w:rPr>
              <w:t xml:space="preserve"> </w:t>
            </w:r>
            <w:r w:rsidRPr="00727A42">
              <w:rPr>
                <w:sz w:val="20"/>
                <w:szCs w:val="22"/>
              </w:rPr>
              <w:t>mm</w:t>
            </w:r>
            <w:r w:rsidRPr="00727A42">
              <w:rPr>
                <w:spacing w:val="-4"/>
                <w:sz w:val="20"/>
                <w:szCs w:val="22"/>
              </w:rPr>
              <w:t xml:space="preserve"> </w:t>
            </w:r>
            <w:r w:rsidRPr="00727A42">
              <w:rPr>
                <w:spacing w:val="-5"/>
                <w:sz w:val="20"/>
                <w:szCs w:val="22"/>
              </w:rPr>
              <w:t>si</w:t>
            </w:r>
          </w:p>
          <w:p w14:paraId="122E9772" w14:textId="77777777" w:rsidR="003073A8" w:rsidRPr="00727A42" w:rsidRDefault="003073A8" w:rsidP="009F3DA8">
            <w:pPr>
              <w:ind w:left="108" w:right="50"/>
              <w:rPr>
                <w:sz w:val="20"/>
              </w:rPr>
            </w:pPr>
            <w:r w:rsidRPr="00727A42">
              <w:rPr>
                <w:sz w:val="20"/>
              </w:rPr>
              <w:t>12</w:t>
            </w:r>
            <w:r w:rsidRPr="00727A42">
              <w:rPr>
                <w:spacing w:val="-5"/>
                <w:sz w:val="20"/>
              </w:rPr>
              <w:t xml:space="preserve"> </w:t>
            </w:r>
            <w:r w:rsidRPr="00727A42">
              <w:rPr>
                <w:sz w:val="20"/>
              </w:rPr>
              <w:t>mm</w:t>
            </w:r>
            <w:r w:rsidRPr="00727A42">
              <w:rPr>
                <w:spacing w:val="-5"/>
                <w:sz w:val="20"/>
              </w:rPr>
              <w:t xml:space="preserve"> </w:t>
            </w:r>
            <w:r w:rsidRPr="00727A42">
              <w:rPr>
                <w:sz w:val="20"/>
              </w:rPr>
              <w:t>inclusiv</w:t>
            </w:r>
            <w:r w:rsidRPr="00727A42">
              <w:rPr>
                <w:spacing w:val="-4"/>
                <w:sz w:val="20"/>
              </w:rPr>
              <w:t xml:space="preserve"> </w:t>
            </w:r>
            <w:r w:rsidRPr="00727A42">
              <w:rPr>
                <w:sz w:val="20"/>
              </w:rPr>
              <w:t>(ПФ-020;</w:t>
            </w:r>
            <w:r w:rsidRPr="00727A42">
              <w:rPr>
                <w:spacing w:val="-6"/>
                <w:sz w:val="20"/>
              </w:rPr>
              <w:t xml:space="preserve"> </w:t>
            </w:r>
            <w:r w:rsidRPr="00727A42">
              <w:rPr>
                <w:sz w:val="20"/>
              </w:rPr>
              <w:t>ПФ-</w:t>
            </w:r>
            <w:r w:rsidRPr="00727A42">
              <w:rPr>
                <w:spacing w:val="-4"/>
                <w:sz w:val="20"/>
              </w:rPr>
              <w:t>113)</w:t>
            </w:r>
          </w:p>
        </w:tc>
        <w:tc>
          <w:tcPr>
            <w:tcW w:w="992" w:type="dxa"/>
            <w:tcBorders>
              <w:top w:val="single" w:sz="4" w:space="0" w:color="000000"/>
              <w:bottom w:val="single" w:sz="4" w:space="0" w:color="000000"/>
            </w:tcBorders>
          </w:tcPr>
          <w:p w14:paraId="20749FB2" w14:textId="77777777" w:rsidR="003073A8" w:rsidRPr="00727A42" w:rsidRDefault="003073A8" w:rsidP="009F3DA8">
            <w:pPr>
              <w:widowControl w:val="0"/>
              <w:autoSpaceDE w:val="0"/>
              <w:autoSpaceDN w:val="0"/>
              <w:spacing w:before="159"/>
              <w:rPr>
                <w:b/>
              </w:rPr>
            </w:pPr>
          </w:p>
          <w:p w14:paraId="351F3ABE" w14:textId="77777777" w:rsidR="003073A8" w:rsidRPr="00727A42" w:rsidRDefault="003073A8" w:rsidP="009F3DA8">
            <w:pPr>
              <w:spacing w:before="159"/>
              <w:rPr>
                <w:b/>
              </w:rPr>
            </w:pPr>
            <w:r w:rsidRPr="00727A42">
              <w:rPr>
                <w:spacing w:val="-10"/>
              </w:rPr>
              <w:t xml:space="preserve"> t</w:t>
            </w:r>
          </w:p>
        </w:tc>
        <w:tc>
          <w:tcPr>
            <w:tcW w:w="1418" w:type="dxa"/>
            <w:tcBorders>
              <w:top w:val="single" w:sz="4" w:space="0" w:color="000000"/>
              <w:bottom w:val="single" w:sz="4" w:space="0" w:color="000000"/>
            </w:tcBorders>
          </w:tcPr>
          <w:p w14:paraId="0A1D6504" w14:textId="77777777" w:rsidR="003073A8" w:rsidRPr="00727A42" w:rsidRDefault="003073A8" w:rsidP="009F3DA8">
            <w:pPr>
              <w:widowControl w:val="0"/>
              <w:autoSpaceDE w:val="0"/>
              <w:autoSpaceDN w:val="0"/>
              <w:spacing w:before="159"/>
              <w:rPr>
                <w:b/>
              </w:rPr>
            </w:pPr>
          </w:p>
          <w:p w14:paraId="24B903B3" w14:textId="77777777" w:rsidR="003073A8" w:rsidRPr="00727A42" w:rsidRDefault="003073A8" w:rsidP="009F3DA8">
            <w:pPr>
              <w:spacing w:before="159"/>
              <w:rPr>
                <w:b/>
              </w:rPr>
            </w:pPr>
            <w:r w:rsidRPr="00727A42">
              <w:rPr>
                <w:spacing w:val="-2"/>
              </w:rPr>
              <w:t>9,030</w:t>
            </w:r>
          </w:p>
        </w:tc>
      </w:tr>
      <w:tr w:rsidR="003073A8" w:rsidRPr="00727A42" w14:paraId="1C307703" w14:textId="77777777" w:rsidTr="009F3DA8">
        <w:trPr>
          <w:trHeight w:val="230"/>
        </w:trPr>
        <w:tc>
          <w:tcPr>
            <w:tcW w:w="709" w:type="dxa"/>
            <w:tcBorders>
              <w:top w:val="single" w:sz="4" w:space="0" w:color="000000"/>
              <w:bottom w:val="single" w:sz="4" w:space="0" w:color="000000"/>
            </w:tcBorders>
          </w:tcPr>
          <w:p w14:paraId="044C7C53"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054A40DE" w14:textId="77777777" w:rsidR="003073A8" w:rsidRPr="00727A42" w:rsidRDefault="003073A8" w:rsidP="009F3DA8">
            <w:pPr>
              <w:spacing w:before="23"/>
              <w:ind w:left="117"/>
              <w:rPr>
                <w:spacing w:val="-2"/>
                <w:sz w:val="16"/>
              </w:rPr>
            </w:pPr>
            <w:r w:rsidRPr="00727A42">
              <w:rPr>
                <w:spacing w:val="-2"/>
                <w:sz w:val="16"/>
              </w:rPr>
              <w:t>7141020013400</w:t>
            </w:r>
          </w:p>
        </w:tc>
        <w:tc>
          <w:tcPr>
            <w:tcW w:w="5954" w:type="dxa"/>
            <w:tcBorders>
              <w:top w:val="single" w:sz="4" w:space="0" w:color="000000"/>
              <w:bottom w:val="single" w:sz="4" w:space="0" w:color="000000"/>
            </w:tcBorders>
          </w:tcPr>
          <w:p w14:paraId="0CA7276B" w14:textId="77777777" w:rsidR="003073A8" w:rsidRPr="00727A42" w:rsidRDefault="003073A8" w:rsidP="009F3DA8">
            <w:pPr>
              <w:spacing w:line="210" w:lineRule="exact"/>
              <w:ind w:left="108"/>
              <w:rPr>
                <w:sz w:val="20"/>
              </w:rPr>
            </w:pPr>
            <w:r w:rsidRPr="00727A42">
              <w:rPr>
                <w:sz w:val="20"/>
              </w:rPr>
              <w:t>Vopsitor</w:t>
            </w:r>
            <w:r w:rsidRPr="00727A42">
              <w:rPr>
                <w:spacing w:val="-6"/>
                <w:sz w:val="20"/>
              </w:rPr>
              <w:t xml:space="preserve"> </w:t>
            </w:r>
            <w:r w:rsidRPr="00727A42">
              <w:rPr>
                <w:spacing w:val="-2"/>
                <w:sz w:val="20"/>
              </w:rPr>
              <w:t>industrial</w:t>
            </w:r>
          </w:p>
        </w:tc>
        <w:tc>
          <w:tcPr>
            <w:tcW w:w="992" w:type="dxa"/>
            <w:tcBorders>
              <w:top w:val="single" w:sz="4" w:space="0" w:color="000000"/>
              <w:bottom w:val="single" w:sz="4" w:space="0" w:color="000000"/>
            </w:tcBorders>
          </w:tcPr>
          <w:p w14:paraId="039FF224"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4" w:space="0" w:color="000000"/>
            </w:tcBorders>
          </w:tcPr>
          <w:p w14:paraId="2A190062" w14:textId="77777777" w:rsidR="003073A8" w:rsidRPr="00727A42" w:rsidRDefault="003073A8" w:rsidP="009F3DA8">
            <w:pPr>
              <w:spacing w:line="210" w:lineRule="exact"/>
              <w:ind w:left="109"/>
              <w:rPr>
                <w:spacing w:val="-2"/>
                <w:sz w:val="20"/>
              </w:rPr>
            </w:pPr>
            <w:r w:rsidRPr="00727A42">
              <w:rPr>
                <w:spacing w:val="-2"/>
                <w:sz w:val="20"/>
              </w:rPr>
              <w:t>58,1532</w:t>
            </w:r>
          </w:p>
        </w:tc>
      </w:tr>
      <w:tr w:rsidR="003073A8" w:rsidRPr="00727A42" w14:paraId="54C52797" w14:textId="77777777" w:rsidTr="009F3DA8">
        <w:trPr>
          <w:trHeight w:val="366"/>
        </w:trPr>
        <w:tc>
          <w:tcPr>
            <w:tcW w:w="709" w:type="dxa"/>
            <w:tcBorders>
              <w:top w:val="single" w:sz="4" w:space="0" w:color="000000"/>
              <w:bottom w:val="single" w:sz="4" w:space="0" w:color="000000"/>
            </w:tcBorders>
          </w:tcPr>
          <w:p w14:paraId="0A52658A"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160E227F" w14:textId="77777777" w:rsidR="003073A8" w:rsidRPr="00727A42" w:rsidRDefault="003073A8" w:rsidP="009F3DA8">
            <w:pPr>
              <w:widowControl w:val="0"/>
              <w:autoSpaceDE w:val="0"/>
              <w:autoSpaceDN w:val="0"/>
              <w:spacing w:before="1" w:line="183" w:lineRule="exact"/>
              <w:ind w:left="17" w:right="3"/>
              <w:jc w:val="center"/>
              <w:rPr>
                <w:sz w:val="16"/>
              </w:rPr>
            </w:pPr>
            <w:r w:rsidRPr="00727A42">
              <w:rPr>
                <w:spacing w:val="-2"/>
                <w:sz w:val="16"/>
                <w:szCs w:val="22"/>
              </w:rPr>
              <w:t>2430116100000</w:t>
            </w:r>
          </w:p>
          <w:p w14:paraId="374E20ED" w14:textId="77777777" w:rsidR="003073A8" w:rsidRPr="00727A42" w:rsidRDefault="003073A8" w:rsidP="009F3DA8">
            <w:pPr>
              <w:spacing w:before="1" w:line="183" w:lineRule="exact"/>
              <w:ind w:left="17" w:right="3"/>
              <w:jc w:val="center"/>
              <w:rPr>
                <w:spacing w:val="-2"/>
                <w:sz w:val="16"/>
              </w:rPr>
            </w:pPr>
            <w:r w:rsidRPr="00727A42">
              <w:rPr>
                <w:spacing w:val="-5"/>
                <w:sz w:val="16"/>
              </w:rPr>
              <w:t>pf</w:t>
            </w:r>
          </w:p>
        </w:tc>
        <w:tc>
          <w:tcPr>
            <w:tcW w:w="5954" w:type="dxa"/>
            <w:tcBorders>
              <w:top w:val="single" w:sz="4" w:space="0" w:color="000000"/>
              <w:bottom w:val="single" w:sz="4" w:space="0" w:color="000000"/>
            </w:tcBorders>
          </w:tcPr>
          <w:p w14:paraId="4B52062E" w14:textId="77777777" w:rsidR="003073A8" w:rsidRPr="00727A42" w:rsidRDefault="003073A8" w:rsidP="009F3DA8">
            <w:pPr>
              <w:ind w:left="108"/>
              <w:rPr>
                <w:sz w:val="20"/>
              </w:rPr>
            </w:pPr>
            <w:r w:rsidRPr="00727A42">
              <w:rPr>
                <w:sz w:val="20"/>
              </w:rPr>
              <w:t>Email</w:t>
            </w:r>
            <w:r w:rsidRPr="00727A42">
              <w:rPr>
                <w:spacing w:val="-7"/>
                <w:sz w:val="20"/>
              </w:rPr>
              <w:t xml:space="preserve"> </w:t>
            </w:r>
            <w:r w:rsidRPr="00727A42">
              <w:rPr>
                <w:sz w:val="20"/>
              </w:rPr>
              <w:t>clorcauciuc</w:t>
            </w:r>
            <w:r w:rsidRPr="00727A42">
              <w:rPr>
                <w:spacing w:val="-7"/>
                <w:sz w:val="20"/>
              </w:rPr>
              <w:t xml:space="preserve"> </w:t>
            </w:r>
            <w:r w:rsidRPr="00727A42">
              <w:rPr>
                <w:sz w:val="20"/>
              </w:rPr>
              <w:t>ПФ-</w:t>
            </w:r>
            <w:r w:rsidRPr="00727A42">
              <w:rPr>
                <w:spacing w:val="-5"/>
                <w:sz w:val="20"/>
              </w:rPr>
              <w:t>113</w:t>
            </w:r>
          </w:p>
        </w:tc>
        <w:tc>
          <w:tcPr>
            <w:tcW w:w="992" w:type="dxa"/>
            <w:tcBorders>
              <w:top w:val="single" w:sz="4" w:space="0" w:color="000000"/>
              <w:bottom w:val="single" w:sz="4" w:space="0" w:color="000000"/>
            </w:tcBorders>
          </w:tcPr>
          <w:p w14:paraId="24C3E3A3" w14:textId="77777777" w:rsidR="003073A8" w:rsidRPr="00727A42" w:rsidRDefault="003073A8" w:rsidP="009F3DA8">
            <w:pPr>
              <w:spacing w:before="70"/>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0A009E4A" w14:textId="77777777" w:rsidR="003073A8" w:rsidRPr="00727A42" w:rsidRDefault="003073A8" w:rsidP="009F3DA8">
            <w:pPr>
              <w:spacing w:before="70"/>
              <w:ind w:left="109"/>
              <w:rPr>
                <w:spacing w:val="-2"/>
                <w:sz w:val="20"/>
              </w:rPr>
            </w:pPr>
            <w:r w:rsidRPr="00727A42">
              <w:rPr>
                <w:spacing w:val="-2"/>
                <w:sz w:val="20"/>
              </w:rPr>
              <w:t>70,4340</w:t>
            </w:r>
          </w:p>
        </w:tc>
      </w:tr>
      <w:tr w:rsidR="003073A8" w:rsidRPr="00727A42" w14:paraId="473190E5" w14:textId="77777777" w:rsidTr="009F3DA8">
        <w:trPr>
          <w:trHeight w:val="369"/>
        </w:trPr>
        <w:tc>
          <w:tcPr>
            <w:tcW w:w="709" w:type="dxa"/>
            <w:tcBorders>
              <w:top w:val="single" w:sz="4" w:space="0" w:color="000000"/>
              <w:bottom w:val="single" w:sz="4" w:space="0" w:color="000000"/>
            </w:tcBorders>
          </w:tcPr>
          <w:p w14:paraId="2A8CBA3A"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73D10BE6" w14:textId="77777777" w:rsidR="003073A8" w:rsidRPr="00727A42" w:rsidRDefault="003073A8" w:rsidP="009F3DA8">
            <w:pPr>
              <w:widowControl w:val="0"/>
              <w:autoSpaceDE w:val="0"/>
              <w:autoSpaceDN w:val="0"/>
              <w:spacing w:before="1"/>
              <w:ind w:left="17" w:right="3"/>
              <w:jc w:val="center"/>
              <w:rPr>
                <w:sz w:val="16"/>
              </w:rPr>
            </w:pPr>
            <w:r w:rsidRPr="00727A42">
              <w:rPr>
                <w:spacing w:val="-2"/>
                <w:sz w:val="16"/>
                <w:szCs w:val="22"/>
              </w:rPr>
              <w:t>2430226100814</w:t>
            </w:r>
          </w:p>
          <w:p w14:paraId="35C265AD" w14:textId="77777777" w:rsidR="003073A8" w:rsidRPr="00727A42" w:rsidRDefault="003073A8" w:rsidP="009F3DA8">
            <w:pPr>
              <w:spacing w:before="1"/>
              <w:ind w:left="17" w:right="3"/>
              <w:jc w:val="center"/>
              <w:rPr>
                <w:spacing w:val="-2"/>
                <w:sz w:val="16"/>
              </w:rPr>
            </w:pPr>
            <w:r w:rsidRPr="00727A42">
              <w:rPr>
                <w:spacing w:val="-5"/>
                <w:sz w:val="16"/>
              </w:rPr>
              <w:t>pf</w:t>
            </w:r>
          </w:p>
        </w:tc>
        <w:tc>
          <w:tcPr>
            <w:tcW w:w="5954" w:type="dxa"/>
            <w:tcBorders>
              <w:top w:val="single" w:sz="4" w:space="0" w:color="000000"/>
              <w:bottom w:val="single" w:sz="4" w:space="0" w:color="000000"/>
            </w:tcBorders>
          </w:tcPr>
          <w:p w14:paraId="7DC35FB5" w14:textId="77777777" w:rsidR="003073A8" w:rsidRPr="00727A42" w:rsidRDefault="003073A8" w:rsidP="009F3DA8">
            <w:pPr>
              <w:ind w:left="108"/>
              <w:rPr>
                <w:sz w:val="20"/>
              </w:rPr>
            </w:pPr>
            <w:r w:rsidRPr="00727A42">
              <w:rPr>
                <w:sz w:val="20"/>
              </w:rPr>
              <w:t>Grund</w:t>
            </w:r>
            <w:r w:rsidRPr="00727A42">
              <w:rPr>
                <w:spacing w:val="-4"/>
                <w:sz w:val="20"/>
              </w:rPr>
              <w:t xml:space="preserve"> </w:t>
            </w:r>
            <w:r w:rsidRPr="00727A42">
              <w:rPr>
                <w:sz w:val="20"/>
              </w:rPr>
              <w:t>miniu</w:t>
            </w:r>
            <w:r w:rsidRPr="00727A42">
              <w:rPr>
                <w:spacing w:val="43"/>
                <w:sz w:val="20"/>
              </w:rPr>
              <w:t xml:space="preserve"> </w:t>
            </w:r>
            <w:r w:rsidRPr="00727A42">
              <w:rPr>
                <w:sz w:val="20"/>
              </w:rPr>
              <w:t>ПФ-</w:t>
            </w:r>
            <w:r w:rsidRPr="00727A42">
              <w:rPr>
                <w:spacing w:val="-5"/>
                <w:sz w:val="20"/>
              </w:rPr>
              <w:t>020</w:t>
            </w:r>
          </w:p>
        </w:tc>
        <w:tc>
          <w:tcPr>
            <w:tcW w:w="992" w:type="dxa"/>
            <w:tcBorders>
              <w:top w:val="single" w:sz="4" w:space="0" w:color="000000"/>
              <w:bottom w:val="single" w:sz="4" w:space="0" w:color="000000"/>
            </w:tcBorders>
          </w:tcPr>
          <w:p w14:paraId="4B3B95FE" w14:textId="77777777" w:rsidR="003073A8" w:rsidRPr="00727A42" w:rsidRDefault="003073A8" w:rsidP="009F3DA8">
            <w:pPr>
              <w:spacing w:before="70"/>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47F61933" w14:textId="77777777" w:rsidR="003073A8" w:rsidRPr="00727A42" w:rsidRDefault="003073A8" w:rsidP="009F3DA8">
            <w:pPr>
              <w:spacing w:before="70"/>
              <w:ind w:left="109"/>
              <w:rPr>
                <w:spacing w:val="-2"/>
                <w:sz w:val="20"/>
              </w:rPr>
            </w:pPr>
            <w:r w:rsidRPr="00727A42">
              <w:rPr>
                <w:spacing w:val="-2"/>
                <w:sz w:val="20"/>
              </w:rPr>
              <w:t>35,2170</w:t>
            </w:r>
          </w:p>
        </w:tc>
      </w:tr>
      <w:tr w:rsidR="003073A8" w:rsidRPr="00727A42" w14:paraId="01900755" w14:textId="77777777" w:rsidTr="009F3DA8">
        <w:trPr>
          <w:trHeight w:val="230"/>
        </w:trPr>
        <w:tc>
          <w:tcPr>
            <w:tcW w:w="709" w:type="dxa"/>
            <w:tcBorders>
              <w:top w:val="single" w:sz="4" w:space="0" w:color="000000"/>
              <w:bottom w:val="single" w:sz="4" w:space="0" w:color="000000"/>
            </w:tcBorders>
          </w:tcPr>
          <w:p w14:paraId="53907316"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679C0149" w14:textId="77777777" w:rsidR="003073A8" w:rsidRPr="00727A42" w:rsidRDefault="003073A8" w:rsidP="009F3DA8">
            <w:pPr>
              <w:spacing w:before="2"/>
              <w:ind w:left="117"/>
              <w:rPr>
                <w:spacing w:val="-2"/>
                <w:sz w:val="16"/>
              </w:rPr>
            </w:pPr>
            <w:r w:rsidRPr="00727A42">
              <w:rPr>
                <w:spacing w:val="-2"/>
                <w:sz w:val="16"/>
              </w:rPr>
              <w:t>2430226109420</w:t>
            </w:r>
          </w:p>
        </w:tc>
        <w:tc>
          <w:tcPr>
            <w:tcW w:w="5954" w:type="dxa"/>
            <w:tcBorders>
              <w:top w:val="single" w:sz="4" w:space="0" w:color="000000"/>
              <w:bottom w:val="single" w:sz="4" w:space="0" w:color="000000"/>
            </w:tcBorders>
          </w:tcPr>
          <w:p w14:paraId="66EA35BE" w14:textId="77777777" w:rsidR="003073A8" w:rsidRPr="00727A42" w:rsidRDefault="003073A8" w:rsidP="009F3DA8">
            <w:pPr>
              <w:spacing w:before="1" w:line="210" w:lineRule="exact"/>
              <w:ind w:left="108"/>
              <w:rPr>
                <w:sz w:val="20"/>
              </w:rPr>
            </w:pPr>
            <w:r w:rsidRPr="00727A42">
              <w:rPr>
                <w:sz w:val="20"/>
              </w:rPr>
              <w:t>Diluant</w:t>
            </w:r>
            <w:r w:rsidRPr="00727A42">
              <w:rPr>
                <w:spacing w:val="-5"/>
                <w:sz w:val="20"/>
              </w:rPr>
              <w:t xml:space="preserve"> </w:t>
            </w:r>
            <w:r w:rsidRPr="00727A42">
              <w:rPr>
                <w:sz w:val="20"/>
              </w:rPr>
              <w:t>pt.lacuri</w:t>
            </w:r>
            <w:r w:rsidRPr="00727A42">
              <w:rPr>
                <w:spacing w:val="-4"/>
                <w:sz w:val="20"/>
              </w:rPr>
              <w:t xml:space="preserve"> </w:t>
            </w:r>
            <w:r w:rsidRPr="00727A42">
              <w:rPr>
                <w:sz w:val="20"/>
              </w:rPr>
              <w:t>anticorozive</w:t>
            </w:r>
            <w:r w:rsidRPr="00727A42">
              <w:rPr>
                <w:spacing w:val="62"/>
                <w:w w:val="150"/>
                <w:sz w:val="20"/>
              </w:rPr>
              <w:t xml:space="preserve"> </w:t>
            </w:r>
            <w:r w:rsidRPr="00727A42">
              <w:rPr>
                <w:sz w:val="20"/>
              </w:rPr>
              <w:t>D.006-1</w:t>
            </w:r>
            <w:r w:rsidRPr="00727A42">
              <w:rPr>
                <w:spacing w:val="-2"/>
                <w:sz w:val="20"/>
              </w:rPr>
              <w:t xml:space="preserve"> </w:t>
            </w:r>
            <w:r w:rsidRPr="00727A42">
              <w:rPr>
                <w:sz w:val="20"/>
              </w:rPr>
              <w:t>NI</w:t>
            </w:r>
            <w:r w:rsidRPr="00727A42">
              <w:rPr>
                <w:spacing w:val="-3"/>
                <w:sz w:val="20"/>
              </w:rPr>
              <w:t xml:space="preserve"> </w:t>
            </w:r>
            <w:r w:rsidRPr="00727A42">
              <w:rPr>
                <w:sz w:val="20"/>
              </w:rPr>
              <w:t>1708-61</w:t>
            </w:r>
            <w:r w:rsidRPr="00727A42">
              <w:rPr>
                <w:spacing w:val="-2"/>
                <w:sz w:val="20"/>
              </w:rPr>
              <w:t xml:space="preserve"> </w:t>
            </w:r>
            <w:r w:rsidRPr="00727A42">
              <w:rPr>
                <w:spacing w:val="-5"/>
                <w:sz w:val="20"/>
              </w:rPr>
              <w:t>A1</w:t>
            </w:r>
          </w:p>
        </w:tc>
        <w:tc>
          <w:tcPr>
            <w:tcW w:w="992" w:type="dxa"/>
            <w:tcBorders>
              <w:top w:val="single" w:sz="4" w:space="0" w:color="000000"/>
              <w:bottom w:val="single" w:sz="4" w:space="0" w:color="000000"/>
            </w:tcBorders>
          </w:tcPr>
          <w:p w14:paraId="421CAD43" w14:textId="77777777" w:rsidR="003073A8" w:rsidRPr="00727A42" w:rsidRDefault="003073A8" w:rsidP="009F3DA8">
            <w:pPr>
              <w:spacing w:before="1"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612FCB1D" w14:textId="77777777" w:rsidR="003073A8" w:rsidRPr="00727A42" w:rsidRDefault="003073A8" w:rsidP="009F3DA8">
            <w:pPr>
              <w:spacing w:before="1" w:line="210" w:lineRule="exact"/>
              <w:ind w:left="109"/>
              <w:rPr>
                <w:spacing w:val="-2"/>
                <w:sz w:val="20"/>
              </w:rPr>
            </w:pPr>
            <w:r w:rsidRPr="00727A42">
              <w:rPr>
                <w:spacing w:val="-2"/>
                <w:sz w:val="20"/>
              </w:rPr>
              <w:t>4,9665</w:t>
            </w:r>
          </w:p>
        </w:tc>
      </w:tr>
      <w:tr w:rsidR="003073A8" w:rsidRPr="00727A42" w14:paraId="4A53BB53" w14:textId="77777777" w:rsidTr="009F3DA8">
        <w:trPr>
          <w:trHeight w:val="230"/>
        </w:trPr>
        <w:tc>
          <w:tcPr>
            <w:tcW w:w="709" w:type="dxa"/>
            <w:tcBorders>
              <w:top w:val="single" w:sz="4" w:space="0" w:color="000000"/>
              <w:bottom w:val="single" w:sz="4" w:space="0" w:color="000000"/>
            </w:tcBorders>
          </w:tcPr>
          <w:p w14:paraId="0D75FBA8"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02442338" w14:textId="77777777" w:rsidR="003073A8" w:rsidRPr="00727A42" w:rsidRDefault="003073A8" w:rsidP="009F3DA8">
            <w:pPr>
              <w:spacing w:before="1"/>
              <w:ind w:left="117"/>
              <w:rPr>
                <w:spacing w:val="-2"/>
                <w:sz w:val="16"/>
              </w:rPr>
            </w:pPr>
            <w:r w:rsidRPr="00727A42">
              <w:rPr>
                <w:spacing w:val="-2"/>
                <w:sz w:val="16"/>
              </w:rPr>
              <w:t>2320166200676</w:t>
            </w:r>
          </w:p>
        </w:tc>
        <w:tc>
          <w:tcPr>
            <w:tcW w:w="5954" w:type="dxa"/>
            <w:tcBorders>
              <w:top w:val="single" w:sz="4" w:space="0" w:color="000000"/>
              <w:bottom w:val="single" w:sz="4" w:space="0" w:color="000000"/>
            </w:tcBorders>
          </w:tcPr>
          <w:p w14:paraId="0B07C964" w14:textId="77777777" w:rsidR="003073A8" w:rsidRPr="00727A42" w:rsidRDefault="003073A8" w:rsidP="009F3DA8">
            <w:pPr>
              <w:spacing w:line="210" w:lineRule="exact"/>
              <w:ind w:left="108"/>
              <w:rPr>
                <w:sz w:val="20"/>
              </w:rPr>
            </w:pPr>
            <w:r w:rsidRPr="00727A42">
              <w:rPr>
                <w:sz w:val="20"/>
              </w:rPr>
              <w:t>White</w:t>
            </w:r>
            <w:r w:rsidRPr="00727A42">
              <w:rPr>
                <w:spacing w:val="-5"/>
                <w:sz w:val="20"/>
              </w:rPr>
              <w:t xml:space="preserve"> </w:t>
            </w:r>
            <w:r w:rsidRPr="00727A42">
              <w:rPr>
                <w:spacing w:val="-2"/>
                <w:sz w:val="20"/>
              </w:rPr>
              <w:t>spirit</w:t>
            </w:r>
          </w:p>
        </w:tc>
        <w:tc>
          <w:tcPr>
            <w:tcW w:w="992" w:type="dxa"/>
            <w:tcBorders>
              <w:top w:val="single" w:sz="4" w:space="0" w:color="000000"/>
              <w:bottom w:val="single" w:sz="4" w:space="0" w:color="000000"/>
            </w:tcBorders>
          </w:tcPr>
          <w:p w14:paraId="44C5B957"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706413AD" w14:textId="77777777" w:rsidR="003073A8" w:rsidRPr="00727A42" w:rsidRDefault="003073A8" w:rsidP="009F3DA8">
            <w:pPr>
              <w:spacing w:line="210" w:lineRule="exact"/>
              <w:ind w:left="109"/>
              <w:rPr>
                <w:spacing w:val="-2"/>
                <w:sz w:val="20"/>
              </w:rPr>
            </w:pPr>
            <w:r w:rsidRPr="00727A42">
              <w:rPr>
                <w:spacing w:val="-2"/>
                <w:sz w:val="20"/>
              </w:rPr>
              <w:t>17,6085</w:t>
            </w:r>
          </w:p>
        </w:tc>
      </w:tr>
      <w:tr w:rsidR="003073A8" w:rsidRPr="00727A42" w14:paraId="30B4DD74" w14:textId="77777777" w:rsidTr="009F3DA8">
        <w:trPr>
          <w:trHeight w:val="230"/>
        </w:trPr>
        <w:tc>
          <w:tcPr>
            <w:tcW w:w="709" w:type="dxa"/>
            <w:tcBorders>
              <w:top w:val="single" w:sz="4" w:space="0" w:color="000000"/>
              <w:bottom w:val="single" w:sz="4" w:space="0" w:color="000000"/>
            </w:tcBorders>
          </w:tcPr>
          <w:p w14:paraId="09463327"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65250408" w14:textId="77777777" w:rsidR="003073A8" w:rsidRPr="00727A42" w:rsidRDefault="003073A8" w:rsidP="009F3DA8">
            <w:pPr>
              <w:spacing w:before="1"/>
              <w:ind w:left="117"/>
              <w:rPr>
                <w:spacing w:val="-2"/>
                <w:sz w:val="16"/>
              </w:rPr>
            </w:pPr>
            <w:r w:rsidRPr="00727A42">
              <w:rPr>
                <w:spacing w:val="-2"/>
                <w:sz w:val="16"/>
              </w:rPr>
              <w:t>1711317306661</w:t>
            </w:r>
          </w:p>
        </w:tc>
        <w:tc>
          <w:tcPr>
            <w:tcW w:w="5954" w:type="dxa"/>
            <w:tcBorders>
              <w:top w:val="single" w:sz="4" w:space="0" w:color="000000"/>
              <w:bottom w:val="single" w:sz="4" w:space="0" w:color="000000"/>
            </w:tcBorders>
          </w:tcPr>
          <w:p w14:paraId="58188ED5" w14:textId="77777777" w:rsidR="003073A8" w:rsidRPr="00727A42" w:rsidRDefault="003073A8" w:rsidP="009F3DA8">
            <w:pPr>
              <w:spacing w:line="210" w:lineRule="exact"/>
              <w:ind w:left="108"/>
              <w:rPr>
                <w:sz w:val="20"/>
              </w:rPr>
            </w:pPr>
            <w:r w:rsidRPr="00727A42">
              <w:rPr>
                <w:sz w:val="20"/>
              </w:rPr>
              <w:t>Bumbac</w:t>
            </w:r>
            <w:r w:rsidRPr="00727A42">
              <w:rPr>
                <w:spacing w:val="-4"/>
                <w:sz w:val="20"/>
              </w:rPr>
              <w:t xml:space="preserve"> </w:t>
            </w:r>
            <w:r w:rsidRPr="00727A42">
              <w:rPr>
                <w:sz w:val="20"/>
              </w:rPr>
              <w:t>de</w:t>
            </w:r>
            <w:r w:rsidRPr="00727A42">
              <w:rPr>
                <w:spacing w:val="-3"/>
                <w:sz w:val="20"/>
              </w:rPr>
              <w:t xml:space="preserve"> </w:t>
            </w:r>
            <w:r w:rsidRPr="00727A42">
              <w:rPr>
                <w:spacing w:val="-2"/>
                <w:sz w:val="20"/>
              </w:rPr>
              <w:t>sters</w:t>
            </w:r>
          </w:p>
        </w:tc>
        <w:tc>
          <w:tcPr>
            <w:tcW w:w="992" w:type="dxa"/>
            <w:tcBorders>
              <w:top w:val="single" w:sz="4" w:space="0" w:color="000000"/>
              <w:bottom w:val="single" w:sz="4" w:space="0" w:color="000000"/>
            </w:tcBorders>
          </w:tcPr>
          <w:p w14:paraId="412C58BF"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5D556948" w14:textId="77777777" w:rsidR="003073A8" w:rsidRPr="00727A42" w:rsidRDefault="003073A8" w:rsidP="009F3DA8">
            <w:pPr>
              <w:spacing w:line="210" w:lineRule="exact"/>
              <w:ind w:left="109"/>
              <w:rPr>
                <w:spacing w:val="-2"/>
                <w:sz w:val="20"/>
              </w:rPr>
            </w:pPr>
            <w:r w:rsidRPr="00727A42">
              <w:rPr>
                <w:spacing w:val="-2"/>
                <w:sz w:val="20"/>
              </w:rPr>
              <w:t>8,8042</w:t>
            </w:r>
          </w:p>
        </w:tc>
      </w:tr>
      <w:tr w:rsidR="003073A8" w:rsidRPr="00727A42" w14:paraId="16828C3E" w14:textId="77777777" w:rsidTr="009F3DA8">
        <w:trPr>
          <w:trHeight w:val="275"/>
        </w:trPr>
        <w:tc>
          <w:tcPr>
            <w:tcW w:w="10349" w:type="dxa"/>
            <w:gridSpan w:val="5"/>
            <w:tcBorders>
              <w:top w:val="single" w:sz="4" w:space="0" w:color="000000"/>
              <w:bottom w:val="single" w:sz="4" w:space="0" w:color="000000"/>
              <w:right w:val="nil"/>
            </w:tcBorders>
          </w:tcPr>
          <w:p w14:paraId="25A06D01" w14:textId="77777777" w:rsidR="003073A8" w:rsidRPr="00727A42" w:rsidRDefault="003073A8" w:rsidP="009F3DA8">
            <w:pPr>
              <w:spacing w:line="256" w:lineRule="exact"/>
              <w:jc w:val="both"/>
              <w:rPr>
                <w:b/>
              </w:rPr>
            </w:pPr>
            <w:r w:rsidRPr="00727A42">
              <w:rPr>
                <w:b/>
              </w:rPr>
              <w:t xml:space="preserve">            Total</w:t>
            </w:r>
            <w:r w:rsidRPr="00727A42">
              <w:rPr>
                <w:b/>
                <w:spacing w:val="-4"/>
              </w:rPr>
              <w:t xml:space="preserve"> </w:t>
            </w:r>
            <w:r w:rsidRPr="00727A42">
              <w:rPr>
                <w:b/>
                <w:sz w:val="22"/>
              </w:rPr>
              <w:t>Constructia</w:t>
            </w:r>
            <w:r w:rsidRPr="00727A42">
              <w:rPr>
                <w:b/>
                <w:spacing w:val="-3"/>
                <w:sz w:val="22"/>
              </w:rPr>
              <w:t xml:space="preserve"> </w:t>
            </w:r>
            <w:r w:rsidRPr="00727A42">
              <w:rPr>
                <w:b/>
                <w:spacing w:val="-2"/>
                <w:sz w:val="22"/>
              </w:rPr>
              <w:t>metalica</w:t>
            </w:r>
          </w:p>
        </w:tc>
      </w:tr>
      <w:tr w:rsidR="003073A8" w:rsidRPr="00727A42" w14:paraId="560C639A" w14:textId="77777777" w:rsidTr="009F3DA8">
        <w:trPr>
          <w:trHeight w:val="253"/>
        </w:trPr>
        <w:tc>
          <w:tcPr>
            <w:tcW w:w="709" w:type="dxa"/>
            <w:tcBorders>
              <w:top w:val="single" w:sz="4" w:space="0" w:color="000000"/>
              <w:bottom w:val="single" w:sz="4" w:space="0" w:color="000000"/>
            </w:tcBorders>
          </w:tcPr>
          <w:p w14:paraId="294AE7F0"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39B0AB9E"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49B4A689" w14:textId="77777777" w:rsidR="003073A8" w:rsidRPr="00727A42" w:rsidRDefault="003073A8" w:rsidP="009F3DA8">
            <w:pPr>
              <w:spacing w:line="234" w:lineRule="exact"/>
              <w:ind w:left="108"/>
              <w:rPr>
                <w:b/>
              </w:rPr>
            </w:pPr>
            <w:r w:rsidRPr="00727A42">
              <w:rPr>
                <w:b/>
                <w:sz w:val="22"/>
              </w:rPr>
              <w:t xml:space="preserve">3. </w:t>
            </w:r>
            <w:r w:rsidRPr="00727A42">
              <w:rPr>
                <w:b/>
                <w:spacing w:val="-2"/>
                <w:sz w:val="22"/>
              </w:rPr>
              <w:t>Acoperis</w:t>
            </w:r>
          </w:p>
        </w:tc>
        <w:tc>
          <w:tcPr>
            <w:tcW w:w="992" w:type="dxa"/>
            <w:tcBorders>
              <w:top w:val="single" w:sz="4" w:space="0" w:color="000000"/>
              <w:bottom w:val="single" w:sz="4" w:space="0" w:color="000000"/>
            </w:tcBorders>
          </w:tcPr>
          <w:p w14:paraId="3265C351" w14:textId="77777777" w:rsidR="003073A8" w:rsidRPr="00727A42" w:rsidRDefault="003073A8" w:rsidP="009F3DA8">
            <w:pPr>
              <w:rPr>
                <w:sz w:val="18"/>
              </w:rPr>
            </w:pPr>
          </w:p>
        </w:tc>
        <w:tc>
          <w:tcPr>
            <w:tcW w:w="1418" w:type="dxa"/>
            <w:tcBorders>
              <w:top w:val="single" w:sz="4" w:space="0" w:color="000000"/>
              <w:bottom w:val="single" w:sz="4" w:space="0" w:color="000000"/>
              <w:right w:val="nil"/>
            </w:tcBorders>
          </w:tcPr>
          <w:p w14:paraId="0502C356" w14:textId="77777777" w:rsidR="003073A8" w:rsidRPr="00727A42" w:rsidRDefault="003073A8" w:rsidP="009F3DA8">
            <w:pPr>
              <w:rPr>
                <w:sz w:val="18"/>
              </w:rPr>
            </w:pPr>
          </w:p>
        </w:tc>
      </w:tr>
      <w:tr w:rsidR="003073A8" w:rsidRPr="00727A42" w14:paraId="23545357" w14:textId="77777777" w:rsidTr="009F3DA8">
        <w:trPr>
          <w:trHeight w:val="1379"/>
        </w:trPr>
        <w:tc>
          <w:tcPr>
            <w:tcW w:w="709" w:type="dxa"/>
            <w:tcBorders>
              <w:top w:val="single" w:sz="4" w:space="0" w:color="000000"/>
              <w:bottom w:val="single" w:sz="4" w:space="0" w:color="000000"/>
            </w:tcBorders>
          </w:tcPr>
          <w:p w14:paraId="3455EEFA" w14:textId="77777777" w:rsidR="003073A8" w:rsidRPr="00727A42" w:rsidRDefault="003073A8" w:rsidP="009F3DA8">
            <w:pPr>
              <w:spacing w:line="275" w:lineRule="exact"/>
              <w:ind w:left="107"/>
              <w:rPr>
                <w:spacing w:val="-5"/>
              </w:rPr>
            </w:pPr>
            <w:r w:rsidRPr="00727A42">
              <w:rPr>
                <w:spacing w:val="-5"/>
              </w:rPr>
              <w:t>22</w:t>
            </w:r>
          </w:p>
        </w:tc>
        <w:tc>
          <w:tcPr>
            <w:tcW w:w="1276" w:type="dxa"/>
            <w:tcBorders>
              <w:top w:val="single" w:sz="4" w:space="0" w:color="000000"/>
              <w:bottom w:val="single" w:sz="4" w:space="0" w:color="000000"/>
            </w:tcBorders>
          </w:tcPr>
          <w:p w14:paraId="5FBDB31A" w14:textId="77777777" w:rsidR="003073A8" w:rsidRPr="00727A42" w:rsidRDefault="003073A8" w:rsidP="009F3DA8">
            <w:pPr>
              <w:spacing w:line="275" w:lineRule="exact"/>
              <w:ind w:left="108"/>
              <w:rPr>
                <w:spacing w:val="-2"/>
              </w:rPr>
            </w:pPr>
            <w:r w:rsidRPr="00727A42">
              <w:rPr>
                <w:spacing w:val="-2"/>
              </w:rPr>
              <w:t>CE06A</w:t>
            </w:r>
          </w:p>
        </w:tc>
        <w:tc>
          <w:tcPr>
            <w:tcW w:w="5954" w:type="dxa"/>
            <w:tcBorders>
              <w:top w:val="single" w:sz="4" w:space="0" w:color="000000"/>
              <w:bottom w:val="single" w:sz="4" w:space="0" w:color="000000"/>
            </w:tcBorders>
          </w:tcPr>
          <w:p w14:paraId="0B8CD4D3" w14:textId="77777777" w:rsidR="003073A8" w:rsidRPr="00727A42" w:rsidRDefault="003073A8" w:rsidP="009F3DA8">
            <w:pPr>
              <w:widowControl w:val="0"/>
              <w:autoSpaceDE w:val="0"/>
              <w:autoSpaceDN w:val="0"/>
              <w:ind w:left="108"/>
              <w:rPr>
                <w:sz w:val="20"/>
              </w:rPr>
            </w:pPr>
            <w:r w:rsidRPr="00727A42">
              <w:rPr>
                <w:sz w:val="20"/>
                <w:szCs w:val="22"/>
              </w:rPr>
              <w:t>Invelitori</w:t>
            </w:r>
            <w:r w:rsidRPr="00727A42">
              <w:rPr>
                <w:spacing w:val="-1"/>
                <w:sz w:val="20"/>
                <w:szCs w:val="22"/>
              </w:rPr>
              <w:t xml:space="preserve"> </w:t>
            </w:r>
            <w:r w:rsidRPr="00727A42">
              <w:rPr>
                <w:sz w:val="20"/>
                <w:szCs w:val="22"/>
              </w:rPr>
              <w:t>din tabla profilata protejata anticoroziv,ondulata sau cutata, montata</w:t>
            </w:r>
            <w:r w:rsidRPr="00727A42">
              <w:rPr>
                <w:spacing w:val="-13"/>
                <w:sz w:val="20"/>
                <w:szCs w:val="22"/>
              </w:rPr>
              <w:t xml:space="preserve"> </w:t>
            </w:r>
            <w:r w:rsidRPr="00727A42">
              <w:rPr>
                <w:sz w:val="20"/>
                <w:szCs w:val="22"/>
              </w:rPr>
              <w:t>pe</w:t>
            </w:r>
            <w:r w:rsidRPr="00727A42">
              <w:rPr>
                <w:spacing w:val="-12"/>
                <w:sz w:val="20"/>
                <w:szCs w:val="22"/>
              </w:rPr>
              <w:t xml:space="preserve"> </w:t>
            </w:r>
            <w:r w:rsidRPr="00727A42">
              <w:rPr>
                <w:sz w:val="20"/>
                <w:szCs w:val="22"/>
              </w:rPr>
              <w:t>pane</w:t>
            </w:r>
            <w:r w:rsidRPr="00727A42">
              <w:rPr>
                <w:spacing w:val="-13"/>
                <w:sz w:val="20"/>
                <w:szCs w:val="22"/>
              </w:rPr>
              <w:t xml:space="preserve"> </w:t>
            </w:r>
            <w:r w:rsidRPr="00727A42">
              <w:rPr>
                <w:sz w:val="20"/>
                <w:szCs w:val="22"/>
              </w:rPr>
              <w:t>metalice,</w:t>
            </w:r>
            <w:r w:rsidRPr="00727A42">
              <w:rPr>
                <w:spacing w:val="-12"/>
                <w:sz w:val="20"/>
                <w:szCs w:val="22"/>
              </w:rPr>
              <w:t xml:space="preserve"> </w:t>
            </w:r>
            <w:r w:rsidRPr="00727A42">
              <w:rPr>
                <w:sz w:val="20"/>
                <w:szCs w:val="22"/>
              </w:rPr>
              <w:t>executate</w:t>
            </w:r>
            <w:r w:rsidRPr="00727A42">
              <w:rPr>
                <w:spacing w:val="-13"/>
                <w:sz w:val="20"/>
                <w:szCs w:val="22"/>
              </w:rPr>
              <w:t xml:space="preserve"> </w:t>
            </w:r>
            <w:r w:rsidRPr="00727A42">
              <w:rPr>
                <w:sz w:val="20"/>
                <w:szCs w:val="22"/>
              </w:rPr>
              <w:t>pe</w:t>
            </w:r>
            <w:r w:rsidRPr="00727A42">
              <w:rPr>
                <w:spacing w:val="-12"/>
                <w:sz w:val="20"/>
                <w:szCs w:val="22"/>
              </w:rPr>
              <w:t xml:space="preserve"> </w:t>
            </w:r>
            <w:r w:rsidRPr="00727A42">
              <w:rPr>
                <w:sz w:val="20"/>
                <w:szCs w:val="22"/>
              </w:rPr>
              <w:t>suprafete</w:t>
            </w:r>
            <w:r w:rsidRPr="00727A42">
              <w:rPr>
                <w:spacing w:val="-13"/>
                <w:sz w:val="20"/>
                <w:szCs w:val="22"/>
              </w:rPr>
              <w:t xml:space="preserve"> </w:t>
            </w:r>
            <w:r w:rsidRPr="00727A42">
              <w:rPr>
                <w:sz w:val="20"/>
                <w:szCs w:val="22"/>
              </w:rPr>
              <w:t>mai</w:t>
            </w:r>
            <w:r w:rsidRPr="00727A42">
              <w:rPr>
                <w:spacing w:val="-12"/>
                <w:sz w:val="20"/>
                <w:szCs w:val="22"/>
              </w:rPr>
              <w:t xml:space="preserve"> </w:t>
            </w:r>
            <w:r w:rsidRPr="00727A42">
              <w:rPr>
                <w:sz w:val="20"/>
                <w:szCs w:val="22"/>
              </w:rPr>
              <w:t>mari</w:t>
            </w:r>
            <w:r w:rsidRPr="00727A42">
              <w:rPr>
                <w:spacing w:val="-13"/>
                <w:sz w:val="20"/>
                <w:szCs w:val="22"/>
              </w:rPr>
              <w:t xml:space="preserve"> </w:t>
            </w:r>
            <w:r w:rsidRPr="00727A42">
              <w:rPr>
                <w:sz w:val="20"/>
                <w:szCs w:val="22"/>
              </w:rPr>
              <w:t>de</w:t>
            </w:r>
            <w:r w:rsidRPr="00727A42">
              <w:rPr>
                <w:spacing w:val="-12"/>
                <w:sz w:val="20"/>
                <w:szCs w:val="22"/>
              </w:rPr>
              <w:t xml:space="preserve"> </w:t>
            </w:r>
            <w:r w:rsidRPr="00727A42">
              <w:rPr>
                <w:sz w:val="20"/>
                <w:szCs w:val="22"/>
              </w:rPr>
              <w:t>40</w:t>
            </w:r>
            <w:r w:rsidRPr="00727A42">
              <w:rPr>
                <w:spacing w:val="-13"/>
                <w:sz w:val="20"/>
                <w:szCs w:val="22"/>
              </w:rPr>
              <w:t xml:space="preserve"> </w:t>
            </w:r>
            <w:r w:rsidRPr="00727A42">
              <w:rPr>
                <w:sz w:val="20"/>
                <w:szCs w:val="22"/>
              </w:rPr>
              <w:t>mp</w:t>
            </w:r>
            <w:r w:rsidRPr="00727A42">
              <w:rPr>
                <w:spacing w:val="-12"/>
                <w:sz w:val="20"/>
                <w:szCs w:val="22"/>
              </w:rPr>
              <w:t xml:space="preserve"> </w:t>
            </w:r>
            <w:r w:rsidRPr="00727A42">
              <w:rPr>
                <w:sz w:val="20"/>
                <w:szCs w:val="22"/>
              </w:rPr>
              <w:t>cu foi din tabla profilata cu prindere cu agrafe speciale si suruburi mecanice,</w:t>
            </w:r>
            <w:r w:rsidRPr="00727A42">
              <w:rPr>
                <w:spacing w:val="-3"/>
                <w:sz w:val="20"/>
                <w:szCs w:val="22"/>
              </w:rPr>
              <w:t xml:space="preserve"> </w:t>
            </w:r>
            <w:r w:rsidRPr="00727A42">
              <w:rPr>
                <w:sz w:val="20"/>
                <w:szCs w:val="22"/>
              </w:rPr>
              <w:t>de</w:t>
            </w:r>
            <w:r w:rsidRPr="00727A42">
              <w:rPr>
                <w:spacing w:val="-4"/>
                <w:sz w:val="20"/>
                <w:szCs w:val="22"/>
              </w:rPr>
              <w:t xml:space="preserve"> </w:t>
            </w:r>
            <w:r w:rsidRPr="00727A42">
              <w:rPr>
                <w:sz w:val="20"/>
                <w:szCs w:val="22"/>
              </w:rPr>
              <w:t>talpa</w:t>
            </w:r>
            <w:r w:rsidRPr="00727A42">
              <w:rPr>
                <w:spacing w:val="-4"/>
                <w:sz w:val="20"/>
                <w:szCs w:val="22"/>
              </w:rPr>
              <w:t xml:space="preserve"> </w:t>
            </w:r>
            <w:r w:rsidRPr="00727A42">
              <w:rPr>
                <w:sz w:val="20"/>
                <w:szCs w:val="22"/>
              </w:rPr>
              <w:t>superioara</w:t>
            </w:r>
            <w:r w:rsidRPr="00727A42">
              <w:rPr>
                <w:spacing w:val="-7"/>
                <w:sz w:val="20"/>
                <w:szCs w:val="22"/>
              </w:rPr>
              <w:t xml:space="preserve"> </w:t>
            </w:r>
            <w:r w:rsidRPr="00727A42">
              <w:rPr>
                <w:sz w:val="20"/>
                <w:szCs w:val="22"/>
              </w:rPr>
              <w:t>,</w:t>
            </w:r>
            <w:r w:rsidRPr="00727A42">
              <w:rPr>
                <w:spacing w:val="-4"/>
                <w:sz w:val="20"/>
                <w:szCs w:val="22"/>
              </w:rPr>
              <w:t xml:space="preserve"> </w:t>
            </w:r>
            <w:r w:rsidRPr="00727A42">
              <w:rPr>
                <w:sz w:val="20"/>
                <w:szCs w:val="22"/>
              </w:rPr>
              <w:t>inclusiv</w:t>
            </w:r>
            <w:r w:rsidRPr="00727A42">
              <w:rPr>
                <w:spacing w:val="-3"/>
                <w:sz w:val="20"/>
                <w:szCs w:val="22"/>
              </w:rPr>
              <w:t xml:space="preserve"> </w:t>
            </w:r>
            <w:r w:rsidRPr="00727A42">
              <w:rPr>
                <w:sz w:val="20"/>
                <w:szCs w:val="22"/>
              </w:rPr>
              <w:t>executarea</w:t>
            </w:r>
            <w:r w:rsidRPr="00727A42">
              <w:rPr>
                <w:spacing w:val="-6"/>
                <w:sz w:val="20"/>
                <w:szCs w:val="22"/>
              </w:rPr>
              <w:t xml:space="preserve"> </w:t>
            </w:r>
            <w:r w:rsidRPr="00727A42">
              <w:rPr>
                <w:sz w:val="20"/>
                <w:szCs w:val="22"/>
              </w:rPr>
              <w:t>doliilor,</w:t>
            </w:r>
            <w:r w:rsidRPr="00727A42">
              <w:rPr>
                <w:spacing w:val="-6"/>
                <w:sz w:val="20"/>
                <w:szCs w:val="22"/>
              </w:rPr>
              <w:t xml:space="preserve"> </w:t>
            </w:r>
            <w:r w:rsidRPr="00727A42">
              <w:rPr>
                <w:sz w:val="20"/>
                <w:szCs w:val="22"/>
              </w:rPr>
              <w:t>sorturilor, racordurilor</w:t>
            </w:r>
            <w:r w:rsidRPr="00727A42">
              <w:rPr>
                <w:spacing w:val="-6"/>
                <w:sz w:val="20"/>
                <w:szCs w:val="22"/>
              </w:rPr>
              <w:t xml:space="preserve"> </w:t>
            </w:r>
            <w:r w:rsidRPr="00727A42">
              <w:rPr>
                <w:sz w:val="20"/>
                <w:szCs w:val="22"/>
              </w:rPr>
              <w:t>la</w:t>
            </w:r>
            <w:r w:rsidRPr="00727A42">
              <w:rPr>
                <w:spacing w:val="-5"/>
                <w:sz w:val="20"/>
                <w:szCs w:val="22"/>
              </w:rPr>
              <w:t xml:space="preserve"> </w:t>
            </w:r>
            <w:r w:rsidRPr="00727A42">
              <w:rPr>
                <w:sz w:val="20"/>
                <w:szCs w:val="22"/>
              </w:rPr>
              <w:t>cosuri</w:t>
            </w:r>
            <w:r w:rsidRPr="00727A42">
              <w:rPr>
                <w:spacing w:val="-6"/>
                <w:sz w:val="20"/>
                <w:szCs w:val="22"/>
              </w:rPr>
              <w:t xml:space="preserve"> </w:t>
            </w:r>
            <w:r w:rsidRPr="00727A42">
              <w:rPr>
                <w:sz w:val="20"/>
                <w:szCs w:val="22"/>
              </w:rPr>
              <w:t>etc.</w:t>
            </w:r>
            <w:r w:rsidRPr="00727A42">
              <w:rPr>
                <w:spacing w:val="-1"/>
                <w:sz w:val="20"/>
                <w:szCs w:val="22"/>
              </w:rPr>
              <w:t xml:space="preserve"> </w:t>
            </w:r>
            <w:r w:rsidRPr="00727A42">
              <w:rPr>
                <w:sz w:val="20"/>
                <w:szCs w:val="22"/>
              </w:rPr>
              <w:t>(Tabla</w:t>
            </w:r>
            <w:r w:rsidRPr="00727A42">
              <w:rPr>
                <w:spacing w:val="-5"/>
                <w:sz w:val="20"/>
                <w:szCs w:val="22"/>
              </w:rPr>
              <w:t xml:space="preserve"> </w:t>
            </w:r>
            <w:r w:rsidRPr="00727A42">
              <w:rPr>
                <w:sz w:val="20"/>
                <w:szCs w:val="22"/>
              </w:rPr>
              <w:t>profilata</w:t>
            </w:r>
            <w:r w:rsidRPr="00727A42">
              <w:rPr>
                <w:spacing w:val="-6"/>
                <w:sz w:val="20"/>
                <w:szCs w:val="22"/>
              </w:rPr>
              <w:t xml:space="preserve"> </w:t>
            </w:r>
            <w:r w:rsidRPr="00727A42">
              <w:rPr>
                <w:sz w:val="20"/>
                <w:szCs w:val="22"/>
              </w:rPr>
              <w:t>gata</w:t>
            </w:r>
            <w:r w:rsidRPr="00727A42">
              <w:rPr>
                <w:spacing w:val="-7"/>
                <w:sz w:val="20"/>
                <w:szCs w:val="22"/>
              </w:rPr>
              <w:t xml:space="preserve"> </w:t>
            </w:r>
            <w:r w:rsidRPr="00727A42">
              <w:rPr>
                <w:sz w:val="20"/>
                <w:szCs w:val="22"/>
              </w:rPr>
              <w:t>vopsita</w:t>
            </w:r>
            <w:r w:rsidRPr="00727A42">
              <w:rPr>
                <w:spacing w:val="-5"/>
                <w:sz w:val="20"/>
                <w:szCs w:val="22"/>
              </w:rPr>
              <w:t xml:space="preserve"> </w:t>
            </w:r>
            <w:r w:rsidRPr="00727A42">
              <w:rPr>
                <w:sz w:val="20"/>
                <w:szCs w:val="22"/>
              </w:rPr>
              <w:t>galvanizata</w:t>
            </w:r>
            <w:r w:rsidRPr="00727A42">
              <w:rPr>
                <w:spacing w:val="-5"/>
                <w:sz w:val="20"/>
                <w:szCs w:val="22"/>
              </w:rPr>
              <w:t xml:space="preserve"> gr.</w:t>
            </w:r>
          </w:p>
          <w:p w14:paraId="34CD571A" w14:textId="77777777" w:rsidR="003073A8" w:rsidRPr="00727A42" w:rsidRDefault="003073A8" w:rsidP="009F3DA8">
            <w:pPr>
              <w:ind w:left="108"/>
              <w:rPr>
                <w:sz w:val="20"/>
              </w:rPr>
            </w:pPr>
            <w:r w:rsidRPr="00727A42">
              <w:rPr>
                <w:sz w:val="20"/>
              </w:rPr>
              <w:t>0.45mm,</w:t>
            </w:r>
            <w:r w:rsidRPr="00727A42">
              <w:rPr>
                <w:spacing w:val="-7"/>
                <w:sz w:val="20"/>
              </w:rPr>
              <w:t xml:space="preserve"> </w:t>
            </w:r>
            <w:r w:rsidRPr="00727A42">
              <w:rPr>
                <w:spacing w:val="-2"/>
                <w:sz w:val="20"/>
              </w:rPr>
              <w:t>H=50mm)</w:t>
            </w:r>
          </w:p>
        </w:tc>
        <w:tc>
          <w:tcPr>
            <w:tcW w:w="992" w:type="dxa"/>
            <w:tcBorders>
              <w:top w:val="single" w:sz="4" w:space="0" w:color="000000"/>
              <w:bottom w:val="single" w:sz="4" w:space="0" w:color="000000"/>
            </w:tcBorders>
          </w:tcPr>
          <w:p w14:paraId="44935FFB" w14:textId="77777777" w:rsidR="003073A8" w:rsidRPr="00727A42" w:rsidRDefault="003073A8" w:rsidP="009F3DA8">
            <w:pPr>
              <w:widowControl w:val="0"/>
              <w:autoSpaceDE w:val="0"/>
              <w:autoSpaceDN w:val="0"/>
              <w:spacing w:before="274"/>
              <w:rPr>
                <w:b/>
              </w:rPr>
            </w:pPr>
          </w:p>
          <w:p w14:paraId="64D5EA5C" w14:textId="77777777" w:rsidR="003073A8" w:rsidRPr="00727A42" w:rsidRDefault="003073A8" w:rsidP="009F3DA8">
            <w:pPr>
              <w:spacing w:before="274"/>
              <w:rPr>
                <w:b/>
              </w:rPr>
            </w:pPr>
            <w:r w:rsidRPr="00727A42">
              <w:rPr>
                <w:spacing w:val="-5"/>
              </w:rPr>
              <w:t>m2</w:t>
            </w:r>
          </w:p>
        </w:tc>
        <w:tc>
          <w:tcPr>
            <w:tcW w:w="1418" w:type="dxa"/>
            <w:tcBorders>
              <w:top w:val="single" w:sz="4" w:space="0" w:color="000000"/>
              <w:bottom w:val="single" w:sz="4" w:space="0" w:color="000000"/>
            </w:tcBorders>
          </w:tcPr>
          <w:p w14:paraId="7D8CC4E1" w14:textId="77777777" w:rsidR="003073A8" w:rsidRPr="00727A42" w:rsidRDefault="003073A8" w:rsidP="009F3DA8">
            <w:pPr>
              <w:widowControl w:val="0"/>
              <w:autoSpaceDE w:val="0"/>
              <w:autoSpaceDN w:val="0"/>
              <w:spacing w:before="274"/>
              <w:rPr>
                <w:b/>
              </w:rPr>
            </w:pPr>
          </w:p>
          <w:p w14:paraId="1C69D670" w14:textId="77777777" w:rsidR="003073A8" w:rsidRPr="00727A42" w:rsidRDefault="003073A8" w:rsidP="009F3DA8">
            <w:pPr>
              <w:spacing w:before="274"/>
              <w:rPr>
                <w:b/>
              </w:rPr>
            </w:pPr>
            <w:r w:rsidRPr="00727A42">
              <w:rPr>
                <w:spacing w:val="-2"/>
              </w:rPr>
              <w:t>250,000</w:t>
            </w:r>
          </w:p>
        </w:tc>
      </w:tr>
      <w:tr w:rsidR="003073A8" w:rsidRPr="00727A42" w14:paraId="4CA95A72" w14:textId="77777777" w:rsidTr="009F3DA8">
        <w:trPr>
          <w:trHeight w:val="230"/>
        </w:trPr>
        <w:tc>
          <w:tcPr>
            <w:tcW w:w="709" w:type="dxa"/>
            <w:tcBorders>
              <w:top w:val="single" w:sz="4" w:space="0" w:color="000000"/>
              <w:bottom w:val="single" w:sz="2" w:space="0" w:color="000000"/>
            </w:tcBorders>
          </w:tcPr>
          <w:p w14:paraId="750E0379" w14:textId="77777777" w:rsidR="003073A8" w:rsidRPr="00727A42" w:rsidRDefault="003073A8" w:rsidP="009F3DA8">
            <w:pPr>
              <w:rPr>
                <w:sz w:val="16"/>
              </w:rPr>
            </w:pPr>
          </w:p>
        </w:tc>
        <w:tc>
          <w:tcPr>
            <w:tcW w:w="1276" w:type="dxa"/>
            <w:tcBorders>
              <w:top w:val="single" w:sz="4" w:space="0" w:color="000000"/>
              <w:bottom w:val="single" w:sz="2" w:space="0" w:color="000000"/>
            </w:tcBorders>
          </w:tcPr>
          <w:p w14:paraId="35A8351D" w14:textId="77777777" w:rsidR="003073A8" w:rsidRPr="00727A42" w:rsidRDefault="003073A8" w:rsidP="009F3DA8">
            <w:pPr>
              <w:spacing w:before="23"/>
              <w:ind w:left="117"/>
              <w:rPr>
                <w:spacing w:val="-2"/>
                <w:sz w:val="16"/>
              </w:rPr>
            </w:pPr>
            <w:r w:rsidRPr="00727A42">
              <w:rPr>
                <w:spacing w:val="-2"/>
                <w:sz w:val="16"/>
              </w:rPr>
              <w:t>7213050013100</w:t>
            </w:r>
          </w:p>
        </w:tc>
        <w:tc>
          <w:tcPr>
            <w:tcW w:w="5954" w:type="dxa"/>
            <w:tcBorders>
              <w:top w:val="single" w:sz="4" w:space="0" w:color="000000"/>
              <w:bottom w:val="single" w:sz="2" w:space="0" w:color="000000"/>
            </w:tcBorders>
          </w:tcPr>
          <w:p w14:paraId="110A72A1" w14:textId="77777777" w:rsidR="003073A8" w:rsidRPr="00727A42" w:rsidRDefault="003073A8" w:rsidP="009F3DA8">
            <w:pPr>
              <w:spacing w:line="210" w:lineRule="exact"/>
              <w:ind w:left="108"/>
              <w:rPr>
                <w:spacing w:val="-2"/>
                <w:sz w:val="20"/>
              </w:rPr>
            </w:pPr>
            <w:r w:rsidRPr="00727A42">
              <w:rPr>
                <w:spacing w:val="-2"/>
                <w:sz w:val="20"/>
              </w:rPr>
              <w:t>Tinichigiu</w:t>
            </w:r>
          </w:p>
        </w:tc>
        <w:tc>
          <w:tcPr>
            <w:tcW w:w="992" w:type="dxa"/>
            <w:tcBorders>
              <w:top w:val="single" w:sz="4" w:space="0" w:color="000000"/>
              <w:bottom w:val="single" w:sz="2" w:space="0" w:color="000000"/>
            </w:tcBorders>
          </w:tcPr>
          <w:p w14:paraId="58DC3CD7"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2" w:space="0" w:color="000000"/>
            </w:tcBorders>
          </w:tcPr>
          <w:p w14:paraId="1416E058" w14:textId="77777777" w:rsidR="003073A8" w:rsidRPr="00727A42" w:rsidRDefault="003073A8" w:rsidP="009F3DA8">
            <w:pPr>
              <w:spacing w:line="210" w:lineRule="exact"/>
              <w:ind w:left="109"/>
              <w:rPr>
                <w:spacing w:val="-2"/>
                <w:sz w:val="20"/>
              </w:rPr>
            </w:pPr>
            <w:r w:rsidRPr="00727A42">
              <w:rPr>
                <w:spacing w:val="-2"/>
                <w:sz w:val="20"/>
              </w:rPr>
              <w:t>275,0000</w:t>
            </w:r>
          </w:p>
        </w:tc>
      </w:tr>
      <w:tr w:rsidR="003073A8" w:rsidRPr="00727A42" w14:paraId="2B496D8A" w14:textId="77777777" w:rsidTr="009F3DA8">
        <w:trPr>
          <w:trHeight w:val="230"/>
        </w:trPr>
        <w:tc>
          <w:tcPr>
            <w:tcW w:w="709" w:type="dxa"/>
            <w:tcBorders>
              <w:top w:val="single" w:sz="2" w:space="0" w:color="000000"/>
              <w:bottom w:val="single" w:sz="4" w:space="0" w:color="000000"/>
            </w:tcBorders>
          </w:tcPr>
          <w:p w14:paraId="17FFB663"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4804A7D1" w14:textId="77777777" w:rsidR="003073A8" w:rsidRPr="00727A42" w:rsidRDefault="003073A8" w:rsidP="009F3DA8">
            <w:pPr>
              <w:spacing w:before="23"/>
              <w:ind w:left="117"/>
              <w:rPr>
                <w:spacing w:val="-2"/>
                <w:sz w:val="16"/>
              </w:rPr>
            </w:pPr>
            <w:r w:rsidRPr="00727A42">
              <w:rPr>
                <w:spacing w:val="-2"/>
                <w:sz w:val="16"/>
              </w:rPr>
              <w:t>9310060019920</w:t>
            </w:r>
          </w:p>
        </w:tc>
        <w:tc>
          <w:tcPr>
            <w:tcW w:w="5954" w:type="dxa"/>
            <w:tcBorders>
              <w:top w:val="single" w:sz="2" w:space="0" w:color="000000"/>
              <w:bottom w:val="single" w:sz="4" w:space="0" w:color="000000"/>
            </w:tcBorders>
          </w:tcPr>
          <w:p w14:paraId="75A6CB13" w14:textId="77777777" w:rsidR="003073A8" w:rsidRPr="00727A42" w:rsidRDefault="003073A8" w:rsidP="009F3DA8">
            <w:pPr>
              <w:spacing w:line="210"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2" w:space="0" w:color="000000"/>
              <w:bottom w:val="single" w:sz="4" w:space="0" w:color="000000"/>
            </w:tcBorders>
          </w:tcPr>
          <w:p w14:paraId="1AC9830D"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2" w:space="0" w:color="000000"/>
              <w:bottom w:val="single" w:sz="4" w:space="0" w:color="000000"/>
            </w:tcBorders>
          </w:tcPr>
          <w:p w14:paraId="3FB559F9" w14:textId="77777777" w:rsidR="003073A8" w:rsidRPr="00727A42" w:rsidRDefault="003073A8" w:rsidP="009F3DA8">
            <w:pPr>
              <w:spacing w:line="210" w:lineRule="exact"/>
              <w:ind w:left="109"/>
              <w:rPr>
                <w:spacing w:val="-2"/>
                <w:sz w:val="20"/>
              </w:rPr>
            </w:pPr>
            <w:r w:rsidRPr="00727A42">
              <w:rPr>
                <w:spacing w:val="-2"/>
                <w:sz w:val="20"/>
              </w:rPr>
              <w:t>25,0000</w:t>
            </w:r>
          </w:p>
        </w:tc>
      </w:tr>
      <w:tr w:rsidR="003073A8" w:rsidRPr="00727A42" w14:paraId="6D094C11" w14:textId="77777777" w:rsidTr="009F3DA8">
        <w:trPr>
          <w:trHeight w:val="366"/>
        </w:trPr>
        <w:tc>
          <w:tcPr>
            <w:tcW w:w="709" w:type="dxa"/>
            <w:tcBorders>
              <w:top w:val="single" w:sz="4" w:space="0" w:color="000000"/>
              <w:bottom w:val="single" w:sz="4" w:space="0" w:color="000000"/>
            </w:tcBorders>
          </w:tcPr>
          <w:p w14:paraId="3AFC16EF"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74089375" w14:textId="77777777" w:rsidR="003073A8" w:rsidRPr="00727A42" w:rsidRDefault="003073A8" w:rsidP="009F3DA8">
            <w:pPr>
              <w:widowControl w:val="0"/>
              <w:autoSpaceDE w:val="0"/>
              <w:autoSpaceDN w:val="0"/>
              <w:spacing w:before="1" w:line="183" w:lineRule="exact"/>
              <w:ind w:left="17" w:right="3"/>
              <w:jc w:val="center"/>
              <w:rPr>
                <w:sz w:val="16"/>
              </w:rPr>
            </w:pPr>
            <w:r w:rsidRPr="00727A42">
              <w:rPr>
                <w:spacing w:val="-2"/>
                <w:sz w:val="16"/>
                <w:szCs w:val="22"/>
              </w:rPr>
              <w:t>2710403642000</w:t>
            </w:r>
          </w:p>
          <w:p w14:paraId="080DD808" w14:textId="77777777" w:rsidR="003073A8" w:rsidRPr="00727A42" w:rsidRDefault="003073A8" w:rsidP="009F3DA8">
            <w:pPr>
              <w:spacing w:before="1" w:line="183" w:lineRule="exact"/>
              <w:ind w:left="17" w:right="3"/>
              <w:jc w:val="center"/>
              <w:rPr>
                <w:spacing w:val="-2"/>
                <w:sz w:val="16"/>
              </w:rPr>
            </w:pPr>
            <w:r w:rsidRPr="00727A42">
              <w:rPr>
                <w:spacing w:val="-5"/>
                <w:sz w:val="16"/>
              </w:rPr>
              <w:t>tab</w:t>
            </w:r>
          </w:p>
        </w:tc>
        <w:tc>
          <w:tcPr>
            <w:tcW w:w="5954" w:type="dxa"/>
            <w:tcBorders>
              <w:top w:val="single" w:sz="4" w:space="0" w:color="000000"/>
              <w:bottom w:val="single" w:sz="4" w:space="0" w:color="000000"/>
            </w:tcBorders>
          </w:tcPr>
          <w:p w14:paraId="16256D5F" w14:textId="77777777" w:rsidR="003073A8" w:rsidRPr="00727A42" w:rsidRDefault="003073A8" w:rsidP="009F3DA8">
            <w:pPr>
              <w:ind w:left="108"/>
              <w:rPr>
                <w:sz w:val="20"/>
              </w:rPr>
            </w:pPr>
            <w:r w:rsidRPr="00727A42">
              <w:rPr>
                <w:sz w:val="20"/>
              </w:rPr>
              <w:t>Tabla</w:t>
            </w:r>
            <w:r w:rsidRPr="00727A42">
              <w:rPr>
                <w:spacing w:val="-5"/>
                <w:sz w:val="20"/>
              </w:rPr>
              <w:t xml:space="preserve"> </w:t>
            </w:r>
            <w:r w:rsidRPr="00727A42">
              <w:rPr>
                <w:sz w:val="20"/>
              </w:rPr>
              <w:t>profilata</w:t>
            </w:r>
            <w:r w:rsidRPr="00727A42">
              <w:rPr>
                <w:spacing w:val="-5"/>
                <w:sz w:val="20"/>
              </w:rPr>
              <w:t xml:space="preserve"> </w:t>
            </w:r>
            <w:r w:rsidRPr="00727A42">
              <w:rPr>
                <w:sz w:val="20"/>
              </w:rPr>
              <w:t>gata</w:t>
            </w:r>
            <w:r w:rsidRPr="00727A42">
              <w:rPr>
                <w:spacing w:val="-5"/>
                <w:sz w:val="20"/>
              </w:rPr>
              <w:t xml:space="preserve"> </w:t>
            </w:r>
            <w:r w:rsidRPr="00727A42">
              <w:rPr>
                <w:sz w:val="20"/>
              </w:rPr>
              <w:t>vopsita</w:t>
            </w:r>
            <w:r w:rsidRPr="00727A42">
              <w:rPr>
                <w:spacing w:val="-6"/>
                <w:sz w:val="20"/>
              </w:rPr>
              <w:t xml:space="preserve"> </w:t>
            </w:r>
            <w:r w:rsidRPr="00727A42">
              <w:rPr>
                <w:sz w:val="20"/>
              </w:rPr>
              <w:t>galvanizata</w:t>
            </w:r>
            <w:r w:rsidRPr="00727A42">
              <w:rPr>
                <w:spacing w:val="-5"/>
                <w:sz w:val="20"/>
              </w:rPr>
              <w:t xml:space="preserve"> </w:t>
            </w:r>
            <w:r w:rsidRPr="00727A42">
              <w:rPr>
                <w:sz w:val="20"/>
              </w:rPr>
              <w:t>gr.</w:t>
            </w:r>
            <w:r w:rsidRPr="00727A42">
              <w:rPr>
                <w:spacing w:val="-6"/>
                <w:sz w:val="20"/>
              </w:rPr>
              <w:t xml:space="preserve"> </w:t>
            </w:r>
            <w:r w:rsidRPr="00727A42">
              <w:rPr>
                <w:sz w:val="20"/>
              </w:rPr>
              <w:t>0.45mm,</w:t>
            </w:r>
            <w:r w:rsidRPr="00727A42">
              <w:rPr>
                <w:spacing w:val="-5"/>
                <w:sz w:val="20"/>
              </w:rPr>
              <w:t xml:space="preserve"> </w:t>
            </w:r>
            <w:r w:rsidRPr="00727A42">
              <w:rPr>
                <w:spacing w:val="-2"/>
                <w:sz w:val="20"/>
              </w:rPr>
              <w:t>H=30mm</w:t>
            </w:r>
          </w:p>
        </w:tc>
        <w:tc>
          <w:tcPr>
            <w:tcW w:w="992" w:type="dxa"/>
            <w:tcBorders>
              <w:top w:val="single" w:sz="4" w:space="0" w:color="000000"/>
              <w:bottom w:val="single" w:sz="4" w:space="0" w:color="000000"/>
            </w:tcBorders>
          </w:tcPr>
          <w:p w14:paraId="34E18D69" w14:textId="77777777" w:rsidR="003073A8" w:rsidRPr="00727A42" w:rsidRDefault="003073A8" w:rsidP="009F3DA8">
            <w:pPr>
              <w:spacing w:before="67"/>
              <w:ind w:left="106"/>
              <w:rPr>
                <w:spacing w:val="-5"/>
                <w:sz w:val="20"/>
              </w:rPr>
            </w:pPr>
            <w:r w:rsidRPr="00727A42">
              <w:rPr>
                <w:spacing w:val="-5"/>
                <w:sz w:val="20"/>
              </w:rPr>
              <w:t>m2</w:t>
            </w:r>
          </w:p>
        </w:tc>
        <w:tc>
          <w:tcPr>
            <w:tcW w:w="1418" w:type="dxa"/>
            <w:tcBorders>
              <w:top w:val="single" w:sz="4" w:space="0" w:color="000000"/>
              <w:bottom w:val="single" w:sz="4" w:space="0" w:color="000000"/>
            </w:tcBorders>
          </w:tcPr>
          <w:p w14:paraId="4BFABBF4" w14:textId="77777777" w:rsidR="003073A8" w:rsidRPr="00727A42" w:rsidRDefault="003073A8" w:rsidP="009F3DA8">
            <w:pPr>
              <w:spacing w:before="67"/>
              <w:ind w:left="109"/>
              <w:rPr>
                <w:spacing w:val="-2"/>
                <w:sz w:val="20"/>
              </w:rPr>
            </w:pPr>
            <w:r w:rsidRPr="00727A42">
              <w:rPr>
                <w:spacing w:val="-2"/>
                <w:sz w:val="20"/>
              </w:rPr>
              <w:t>301,8750</w:t>
            </w:r>
          </w:p>
        </w:tc>
      </w:tr>
      <w:tr w:rsidR="003073A8" w:rsidRPr="00727A42" w14:paraId="627910D9" w14:textId="77777777" w:rsidTr="009F3DA8">
        <w:trPr>
          <w:trHeight w:val="230"/>
        </w:trPr>
        <w:tc>
          <w:tcPr>
            <w:tcW w:w="709" w:type="dxa"/>
            <w:tcBorders>
              <w:top w:val="single" w:sz="4" w:space="0" w:color="000000"/>
              <w:bottom w:val="single" w:sz="4" w:space="0" w:color="000000"/>
            </w:tcBorders>
          </w:tcPr>
          <w:p w14:paraId="18B80C82"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67C49318" w14:textId="77777777" w:rsidR="003073A8" w:rsidRPr="00727A42" w:rsidRDefault="003073A8" w:rsidP="009F3DA8">
            <w:pPr>
              <w:spacing w:before="1"/>
              <w:ind w:left="117"/>
              <w:rPr>
                <w:spacing w:val="-2"/>
                <w:sz w:val="16"/>
              </w:rPr>
            </w:pPr>
            <w:r w:rsidRPr="00727A42">
              <w:rPr>
                <w:spacing w:val="-2"/>
                <w:sz w:val="16"/>
              </w:rPr>
              <w:t>2710403643220</w:t>
            </w:r>
          </w:p>
        </w:tc>
        <w:tc>
          <w:tcPr>
            <w:tcW w:w="5954" w:type="dxa"/>
            <w:tcBorders>
              <w:top w:val="single" w:sz="4" w:space="0" w:color="000000"/>
              <w:bottom w:val="single" w:sz="4" w:space="0" w:color="000000"/>
            </w:tcBorders>
          </w:tcPr>
          <w:p w14:paraId="7B4BDE93" w14:textId="77777777" w:rsidR="003073A8" w:rsidRPr="00727A42" w:rsidRDefault="003073A8" w:rsidP="009F3DA8">
            <w:pPr>
              <w:spacing w:line="210" w:lineRule="exact"/>
              <w:ind w:left="108"/>
              <w:rPr>
                <w:sz w:val="20"/>
              </w:rPr>
            </w:pPr>
            <w:r w:rsidRPr="00727A42">
              <w:rPr>
                <w:sz w:val="20"/>
              </w:rPr>
              <w:t>Tabla</w:t>
            </w:r>
            <w:r w:rsidRPr="00727A42">
              <w:rPr>
                <w:spacing w:val="-3"/>
                <w:sz w:val="20"/>
              </w:rPr>
              <w:t xml:space="preserve"> </w:t>
            </w:r>
            <w:r w:rsidRPr="00727A42">
              <w:rPr>
                <w:sz w:val="20"/>
              </w:rPr>
              <w:t>zincata</w:t>
            </w:r>
            <w:r w:rsidRPr="00727A42">
              <w:rPr>
                <w:spacing w:val="-3"/>
                <w:sz w:val="20"/>
              </w:rPr>
              <w:t xml:space="preserve"> </w:t>
            </w:r>
            <w:r w:rsidRPr="00727A42">
              <w:rPr>
                <w:sz w:val="20"/>
              </w:rPr>
              <w:t>plana</w:t>
            </w:r>
            <w:r w:rsidRPr="00727A42">
              <w:rPr>
                <w:spacing w:val="-5"/>
                <w:sz w:val="20"/>
              </w:rPr>
              <w:t xml:space="preserve"> </w:t>
            </w:r>
            <w:r w:rsidRPr="00727A42">
              <w:rPr>
                <w:sz w:val="20"/>
              </w:rPr>
              <w:t>de</w:t>
            </w:r>
            <w:r w:rsidRPr="00727A42">
              <w:rPr>
                <w:spacing w:val="-3"/>
                <w:sz w:val="20"/>
              </w:rPr>
              <w:t xml:space="preserve"> </w:t>
            </w:r>
            <w:r w:rsidRPr="00727A42">
              <w:rPr>
                <w:sz w:val="20"/>
              </w:rPr>
              <w:t>0,75</w:t>
            </w:r>
            <w:r w:rsidRPr="00727A42">
              <w:rPr>
                <w:spacing w:val="-2"/>
                <w:sz w:val="20"/>
              </w:rPr>
              <w:t xml:space="preserve"> </w:t>
            </w:r>
            <w:r w:rsidRPr="00727A42">
              <w:rPr>
                <w:spacing w:val="-7"/>
                <w:sz w:val="20"/>
              </w:rPr>
              <w:t>mm</w:t>
            </w:r>
          </w:p>
        </w:tc>
        <w:tc>
          <w:tcPr>
            <w:tcW w:w="992" w:type="dxa"/>
            <w:tcBorders>
              <w:top w:val="single" w:sz="4" w:space="0" w:color="000000"/>
              <w:bottom w:val="single" w:sz="4" w:space="0" w:color="000000"/>
            </w:tcBorders>
          </w:tcPr>
          <w:p w14:paraId="28A6ABF5"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1D1FA7E7" w14:textId="77777777" w:rsidR="003073A8" w:rsidRPr="00727A42" w:rsidRDefault="003073A8" w:rsidP="009F3DA8">
            <w:pPr>
              <w:spacing w:line="210" w:lineRule="exact"/>
              <w:ind w:left="109"/>
              <w:rPr>
                <w:spacing w:val="-2"/>
                <w:sz w:val="20"/>
              </w:rPr>
            </w:pPr>
            <w:r w:rsidRPr="00727A42">
              <w:rPr>
                <w:spacing w:val="-2"/>
                <w:sz w:val="20"/>
              </w:rPr>
              <w:t>157,5000</w:t>
            </w:r>
          </w:p>
        </w:tc>
      </w:tr>
      <w:tr w:rsidR="003073A8" w:rsidRPr="00727A42" w14:paraId="744FA859" w14:textId="77777777" w:rsidTr="009F3DA8">
        <w:trPr>
          <w:trHeight w:val="230"/>
        </w:trPr>
        <w:tc>
          <w:tcPr>
            <w:tcW w:w="709" w:type="dxa"/>
            <w:tcBorders>
              <w:top w:val="single" w:sz="4" w:space="0" w:color="000000"/>
              <w:bottom w:val="single" w:sz="4" w:space="0" w:color="000000"/>
            </w:tcBorders>
          </w:tcPr>
          <w:p w14:paraId="59883D0E"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5A9B3553" w14:textId="77777777" w:rsidR="003073A8" w:rsidRPr="00727A42" w:rsidRDefault="003073A8" w:rsidP="009F3DA8">
            <w:pPr>
              <w:spacing w:before="1"/>
              <w:ind w:left="117"/>
              <w:rPr>
                <w:spacing w:val="-2"/>
                <w:sz w:val="16"/>
              </w:rPr>
            </w:pPr>
            <w:r w:rsidRPr="00727A42">
              <w:rPr>
                <w:spacing w:val="-2"/>
                <w:sz w:val="16"/>
              </w:rPr>
              <w:t>2874125886734</w:t>
            </w:r>
          </w:p>
        </w:tc>
        <w:tc>
          <w:tcPr>
            <w:tcW w:w="5954" w:type="dxa"/>
            <w:tcBorders>
              <w:top w:val="single" w:sz="4" w:space="0" w:color="000000"/>
              <w:bottom w:val="single" w:sz="4" w:space="0" w:color="000000"/>
            </w:tcBorders>
          </w:tcPr>
          <w:p w14:paraId="0F5998EE" w14:textId="77777777" w:rsidR="003073A8" w:rsidRPr="00727A42" w:rsidRDefault="003073A8" w:rsidP="009F3DA8">
            <w:pPr>
              <w:spacing w:line="210" w:lineRule="exact"/>
              <w:ind w:left="108"/>
              <w:rPr>
                <w:sz w:val="20"/>
              </w:rPr>
            </w:pPr>
            <w:r w:rsidRPr="00727A42">
              <w:rPr>
                <w:sz w:val="20"/>
              </w:rPr>
              <w:t>Nituri</w:t>
            </w:r>
            <w:r w:rsidRPr="00727A42">
              <w:rPr>
                <w:spacing w:val="-6"/>
                <w:sz w:val="20"/>
              </w:rPr>
              <w:t xml:space="preserve"> </w:t>
            </w:r>
            <w:r w:rsidRPr="00727A42">
              <w:rPr>
                <w:spacing w:val="-5"/>
                <w:sz w:val="20"/>
              </w:rPr>
              <w:t>POP</w:t>
            </w:r>
          </w:p>
        </w:tc>
        <w:tc>
          <w:tcPr>
            <w:tcW w:w="992" w:type="dxa"/>
            <w:tcBorders>
              <w:top w:val="single" w:sz="4" w:space="0" w:color="000000"/>
              <w:bottom w:val="single" w:sz="4" w:space="0" w:color="000000"/>
            </w:tcBorders>
          </w:tcPr>
          <w:p w14:paraId="7B4CABE3"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476B23F7" w14:textId="77777777" w:rsidR="003073A8" w:rsidRPr="00727A42" w:rsidRDefault="003073A8" w:rsidP="009F3DA8">
            <w:pPr>
              <w:spacing w:line="210" w:lineRule="exact"/>
              <w:ind w:left="109"/>
              <w:rPr>
                <w:sz w:val="20"/>
              </w:rPr>
            </w:pPr>
            <w:r w:rsidRPr="00727A42">
              <w:rPr>
                <w:sz w:val="20"/>
              </w:rPr>
              <w:t xml:space="preserve">1 </w:t>
            </w:r>
            <w:r w:rsidRPr="00727A42">
              <w:rPr>
                <w:spacing w:val="-2"/>
                <w:sz w:val="20"/>
              </w:rPr>
              <w:t>312,5000</w:t>
            </w:r>
          </w:p>
        </w:tc>
      </w:tr>
      <w:tr w:rsidR="003073A8" w:rsidRPr="00727A42" w14:paraId="32D3E1E4" w14:textId="77777777" w:rsidTr="009F3DA8">
        <w:trPr>
          <w:trHeight w:val="230"/>
        </w:trPr>
        <w:tc>
          <w:tcPr>
            <w:tcW w:w="709" w:type="dxa"/>
            <w:tcBorders>
              <w:top w:val="single" w:sz="4" w:space="0" w:color="000000"/>
              <w:bottom w:val="single" w:sz="4" w:space="0" w:color="000000"/>
            </w:tcBorders>
          </w:tcPr>
          <w:p w14:paraId="2EFA5492"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548B30CA" w14:textId="77777777" w:rsidR="003073A8" w:rsidRPr="00727A42" w:rsidRDefault="003073A8" w:rsidP="009F3DA8">
            <w:pPr>
              <w:spacing w:before="1"/>
              <w:ind w:left="117"/>
              <w:rPr>
                <w:spacing w:val="-2"/>
                <w:sz w:val="16"/>
              </w:rPr>
            </w:pPr>
            <w:r w:rsidRPr="00727A42">
              <w:rPr>
                <w:spacing w:val="-2"/>
                <w:sz w:val="16"/>
              </w:rPr>
              <w:t>2874115837746</w:t>
            </w:r>
          </w:p>
        </w:tc>
        <w:tc>
          <w:tcPr>
            <w:tcW w:w="5954" w:type="dxa"/>
            <w:tcBorders>
              <w:top w:val="single" w:sz="4" w:space="0" w:color="000000"/>
              <w:bottom w:val="single" w:sz="4" w:space="0" w:color="000000"/>
            </w:tcBorders>
          </w:tcPr>
          <w:p w14:paraId="7ADBA7B8" w14:textId="77777777" w:rsidR="003073A8" w:rsidRPr="00727A42" w:rsidRDefault="003073A8" w:rsidP="009F3DA8">
            <w:pPr>
              <w:spacing w:line="210" w:lineRule="exact"/>
              <w:ind w:left="108"/>
              <w:rPr>
                <w:sz w:val="20"/>
              </w:rPr>
            </w:pPr>
            <w:r w:rsidRPr="00727A42">
              <w:rPr>
                <w:sz w:val="20"/>
              </w:rPr>
              <w:t>Suruburi</w:t>
            </w:r>
            <w:r w:rsidRPr="00727A42">
              <w:rPr>
                <w:spacing w:val="-7"/>
                <w:sz w:val="20"/>
              </w:rPr>
              <w:t xml:space="preserve"> </w:t>
            </w:r>
            <w:r w:rsidRPr="00727A42">
              <w:rPr>
                <w:spacing w:val="-2"/>
                <w:sz w:val="20"/>
              </w:rPr>
              <w:t>mecanice</w:t>
            </w:r>
          </w:p>
        </w:tc>
        <w:tc>
          <w:tcPr>
            <w:tcW w:w="992" w:type="dxa"/>
            <w:tcBorders>
              <w:top w:val="single" w:sz="4" w:space="0" w:color="000000"/>
              <w:bottom w:val="single" w:sz="4" w:space="0" w:color="000000"/>
            </w:tcBorders>
          </w:tcPr>
          <w:p w14:paraId="57BE4517"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396D57F3" w14:textId="77777777" w:rsidR="003073A8" w:rsidRPr="00727A42" w:rsidRDefault="003073A8" w:rsidP="009F3DA8">
            <w:pPr>
              <w:spacing w:line="210" w:lineRule="exact"/>
              <w:ind w:left="109"/>
              <w:rPr>
                <w:sz w:val="20"/>
              </w:rPr>
            </w:pPr>
            <w:r w:rsidRPr="00727A42">
              <w:rPr>
                <w:sz w:val="20"/>
              </w:rPr>
              <w:t xml:space="preserve">1 </w:t>
            </w:r>
            <w:r w:rsidRPr="00727A42">
              <w:rPr>
                <w:spacing w:val="-2"/>
                <w:sz w:val="20"/>
              </w:rPr>
              <w:t>312,5000</w:t>
            </w:r>
          </w:p>
        </w:tc>
      </w:tr>
      <w:tr w:rsidR="003073A8" w:rsidRPr="00727A42" w14:paraId="6461F7E3" w14:textId="77777777" w:rsidTr="009F3DA8">
        <w:trPr>
          <w:trHeight w:val="230"/>
        </w:trPr>
        <w:tc>
          <w:tcPr>
            <w:tcW w:w="709" w:type="dxa"/>
            <w:tcBorders>
              <w:top w:val="double" w:sz="6" w:space="0" w:color="000000"/>
              <w:bottom w:val="single" w:sz="4" w:space="0" w:color="000000"/>
            </w:tcBorders>
          </w:tcPr>
          <w:p w14:paraId="058DAECA" w14:textId="77777777" w:rsidR="003073A8" w:rsidRPr="00727A42" w:rsidRDefault="003073A8" w:rsidP="009F3DA8">
            <w:pPr>
              <w:rPr>
                <w:sz w:val="16"/>
              </w:rPr>
            </w:pPr>
          </w:p>
        </w:tc>
        <w:tc>
          <w:tcPr>
            <w:tcW w:w="1276" w:type="dxa"/>
            <w:tcBorders>
              <w:top w:val="double" w:sz="6" w:space="0" w:color="000000"/>
              <w:bottom w:val="single" w:sz="4" w:space="0" w:color="000000"/>
            </w:tcBorders>
          </w:tcPr>
          <w:p w14:paraId="27772F63" w14:textId="77777777" w:rsidR="003073A8" w:rsidRPr="00727A42" w:rsidRDefault="003073A8" w:rsidP="009F3DA8">
            <w:pPr>
              <w:spacing w:before="1"/>
              <w:ind w:left="117"/>
              <w:rPr>
                <w:spacing w:val="-2"/>
                <w:sz w:val="16"/>
              </w:rPr>
            </w:pPr>
            <w:r w:rsidRPr="00727A42">
              <w:rPr>
                <w:spacing w:val="-2"/>
                <w:sz w:val="16"/>
              </w:rPr>
              <w:t>2710703434927</w:t>
            </w:r>
          </w:p>
        </w:tc>
        <w:tc>
          <w:tcPr>
            <w:tcW w:w="5954" w:type="dxa"/>
            <w:tcBorders>
              <w:top w:val="double" w:sz="6" w:space="0" w:color="000000"/>
              <w:bottom w:val="single" w:sz="4" w:space="0" w:color="000000"/>
            </w:tcBorders>
          </w:tcPr>
          <w:p w14:paraId="22619EB1" w14:textId="77777777" w:rsidR="003073A8" w:rsidRPr="00727A42" w:rsidRDefault="003073A8" w:rsidP="009F3DA8">
            <w:pPr>
              <w:spacing w:line="210" w:lineRule="exact"/>
              <w:ind w:left="108"/>
              <w:rPr>
                <w:sz w:val="20"/>
              </w:rPr>
            </w:pPr>
            <w:r w:rsidRPr="00727A42">
              <w:rPr>
                <w:sz w:val="20"/>
              </w:rPr>
              <w:t>Otel</w:t>
            </w:r>
            <w:r w:rsidRPr="00727A42">
              <w:rPr>
                <w:spacing w:val="-2"/>
                <w:sz w:val="20"/>
              </w:rPr>
              <w:t xml:space="preserve"> </w:t>
            </w:r>
            <w:r w:rsidRPr="00727A42">
              <w:rPr>
                <w:sz w:val="20"/>
              </w:rPr>
              <w:t>lat</w:t>
            </w:r>
            <w:r w:rsidRPr="00727A42">
              <w:rPr>
                <w:spacing w:val="-2"/>
                <w:sz w:val="20"/>
              </w:rPr>
              <w:t xml:space="preserve"> </w:t>
            </w:r>
            <w:r w:rsidRPr="00727A42">
              <w:rPr>
                <w:sz w:val="20"/>
              </w:rPr>
              <w:t>30</w:t>
            </w:r>
            <w:r w:rsidRPr="00727A42">
              <w:rPr>
                <w:spacing w:val="-1"/>
                <w:sz w:val="20"/>
              </w:rPr>
              <w:t xml:space="preserve"> </w:t>
            </w:r>
            <w:r w:rsidRPr="00727A42">
              <w:rPr>
                <w:sz w:val="20"/>
              </w:rPr>
              <w:t>x</w:t>
            </w:r>
            <w:r w:rsidRPr="00727A42">
              <w:rPr>
                <w:spacing w:val="-1"/>
                <w:sz w:val="20"/>
              </w:rPr>
              <w:t xml:space="preserve"> </w:t>
            </w:r>
            <w:r w:rsidRPr="00727A42">
              <w:rPr>
                <w:spacing w:val="-10"/>
                <w:sz w:val="20"/>
              </w:rPr>
              <w:t>6</w:t>
            </w:r>
          </w:p>
        </w:tc>
        <w:tc>
          <w:tcPr>
            <w:tcW w:w="992" w:type="dxa"/>
            <w:tcBorders>
              <w:top w:val="double" w:sz="6" w:space="0" w:color="000000"/>
              <w:bottom w:val="single" w:sz="4" w:space="0" w:color="000000"/>
            </w:tcBorders>
          </w:tcPr>
          <w:p w14:paraId="1611A8D9"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double" w:sz="6" w:space="0" w:color="000000"/>
              <w:bottom w:val="single" w:sz="4" w:space="0" w:color="000000"/>
            </w:tcBorders>
          </w:tcPr>
          <w:p w14:paraId="3E873751" w14:textId="77777777" w:rsidR="003073A8" w:rsidRPr="00727A42" w:rsidRDefault="003073A8" w:rsidP="009F3DA8">
            <w:pPr>
              <w:spacing w:line="210" w:lineRule="exact"/>
              <w:ind w:left="109"/>
              <w:rPr>
                <w:sz w:val="20"/>
              </w:rPr>
            </w:pPr>
            <w:r w:rsidRPr="00727A42">
              <w:rPr>
                <w:spacing w:val="-2"/>
                <w:sz w:val="20"/>
              </w:rPr>
              <w:t>85,3125</w:t>
            </w:r>
          </w:p>
        </w:tc>
      </w:tr>
      <w:tr w:rsidR="003073A8" w:rsidRPr="00727A42" w14:paraId="5707C61D" w14:textId="77777777" w:rsidTr="009F3DA8">
        <w:trPr>
          <w:trHeight w:val="230"/>
        </w:trPr>
        <w:tc>
          <w:tcPr>
            <w:tcW w:w="709" w:type="dxa"/>
            <w:tcBorders>
              <w:top w:val="single" w:sz="4" w:space="0" w:color="000000"/>
              <w:bottom w:val="single" w:sz="4" w:space="0" w:color="000000"/>
            </w:tcBorders>
          </w:tcPr>
          <w:p w14:paraId="1D6FBB06"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62669CCF" w14:textId="77777777" w:rsidR="003073A8" w:rsidRPr="00727A42" w:rsidRDefault="003073A8" w:rsidP="009F3DA8">
            <w:pPr>
              <w:spacing w:before="1"/>
              <w:ind w:left="117"/>
              <w:rPr>
                <w:spacing w:val="-2"/>
                <w:sz w:val="16"/>
              </w:rPr>
            </w:pPr>
            <w:r w:rsidRPr="00727A42">
              <w:rPr>
                <w:spacing w:val="-2"/>
                <w:sz w:val="16"/>
              </w:rPr>
              <w:t>2430226103064</w:t>
            </w:r>
          </w:p>
        </w:tc>
        <w:tc>
          <w:tcPr>
            <w:tcW w:w="5954" w:type="dxa"/>
            <w:tcBorders>
              <w:top w:val="single" w:sz="4" w:space="0" w:color="000000"/>
              <w:bottom w:val="single" w:sz="4" w:space="0" w:color="000000"/>
            </w:tcBorders>
          </w:tcPr>
          <w:p w14:paraId="159AA3EB" w14:textId="77777777" w:rsidR="003073A8" w:rsidRPr="00727A42" w:rsidRDefault="003073A8" w:rsidP="009F3DA8">
            <w:pPr>
              <w:spacing w:line="210" w:lineRule="exact"/>
              <w:ind w:left="108"/>
              <w:rPr>
                <w:sz w:val="20"/>
              </w:rPr>
            </w:pPr>
            <w:r w:rsidRPr="00727A42">
              <w:rPr>
                <w:sz w:val="20"/>
              </w:rPr>
              <w:t>Snur</w:t>
            </w:r>
            <w:r w:rsidRPr="00727A42">
              <w:rPr>
                <w:spacing w:val="-4"/>
                <w:sz w:val="20"/>
              </w:rPr>
              <w:t xml:space="preserve"> </w:t>
            </w:r>
            <w:r w:rsidRPr="00727A42">
              <w:rPr>
                <w:sz w:val="20"/>
              </w:rPr>
              <w:t>profilat</w:t>
            </w:r>
            <w:r w:rsidRPr="00727A42">
              <w:rPr>
                <w:spacing w:val="-4"/>
                <w:sz w:val="20"/>
              </w:rPr>
              <w:t xml:space="preserve"> </w:t>
            </w:r>
            <w:r w:rsidRPr="00727A42">
              <w:rPr>
                <w:sz w:val="20"/>
              </w:rPr>
              <w:t>din</w:t>
            </w:r>
            <w:r w:rsidRPr="00727A42">
              <w:rPr>
                <w:spacing w:val="-3"/>
                <w:sz w:val="20"/>
              </w:rPr>
              <w:t xml:space="preserve"> </w:t>
            </w:r>
            <w:r w:rsidRPr="00727A42">
              <w:rPr>
                <w:spacing w:val="-2"/>
                <w:sz w:val="20"/>
              </w:rPr>
              <w:t>mastic</w:t>
            </w:r>
          </w:p>
        </w:tc>
        <w:tc>
          <w:tcPr>
            <w:tcW w:w="992" w:type="dxa"/>
            <w:tcBorders>
              <w:top w:val="single" w:sz="4" w:space="0" w:color="000000"/>
              <w:bottom w:val="single" w:sz="4" w:space="0" w:color="000000"/>
            </w:tcBorders>
          </w:tcPr>
          <w:p w14:paraId="688F255E"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56996D6D" w14:textId="77777777" w:rsidR="003073A8" w:rsidRPr="00727A42" w:rsidRDefault="003073A8" w:rsidP="009F3DA8">
            <w:pPr>
              <w:spacing w:line="210" w:lineRule="exact"/>
              <w:ind w:left="109"/>
              <w:rPr>
                <w:sz w:val="20"/>
              </w:rPr>
            </w:pPr>
            <w:r w:rsidRPr="00727A42">
              <w:rPr>
                <w:spacing w:val="-2"/>
                <w:sz w:val="20"/>
              </w:rPr>
              <w:t>26,2500</w:t>
            </w:r>
          </w:p>
        </w:tc>
      </w:tr>
      <w:tr w:rsidR="003073A8" w:rsidRPr="00727A42" w14:paraId="791D5664" w14:textId="77777777" w:rsidTr="009F3DA8">
        <w:trPr>
          <w:trHeight w:val="230"/>
        </w:trPr>
        <w:tc>
          <w:tcPr>
            <w:tcW w:w="709" w:type="dxa"/>
            <w:tcBorders>
              <w:top w:val="single" w:sz="4" w:space="0" w:color="000000"/>
              <w:bottom w:val="single" w:sz="4" w:space="0" w:color="000000"/>
            </w:tcBorders>
          </w:tcPr>
          <w:p w14:paraId="6048265E"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4AF4CA33" w14:textId="77777777" w:rsidR="003073A8" w:rsidRPr="00727A42" w:rsidRDefault="003073A8" w:rsidP="009F3DA8">
            <w:pPr>
              <w:spacing w:before="1"/>
              <w:ind w:left="117"/>
              <w:rPr>
                <w:spacing w:val="-2"/>
                <w:sz w:val="16"/>
              </w:rPr>
            </w:pPr>
            <w:r w:rsidRPr="00727A42">
              <w:rPr>
                <w:spacing w:val="-2"/>
                <w:sz w:val="16"/>
              </w:rPr>
              <w:t>2952160007200</w:t>
            </w:r>
          </w:p>
        </w:tc>
        <w:tc>
          <w:tcPr>
            <w:tcW w:w="5954" w:type="dxa"/>
            <w:tcBorders>
              <w:top w:val="single" w:sz="4" w:space="0" w:color="000000"/>
              <w:bottom w:val="single" w:sz="4" w:space="0" w:color="000000"/>
            </w:tcBorders>
          </w:tcPr>
          <w:p w14:paraId="2BFDEF81" w14:textId="77777777" w:rsidR="003073A8" w:rsidRPr="00727A42" w:rsidRDefault="003073A8" w:rsidP="009F3DA8">
            <w:pPr>
              <w:spacing w:line="210" w:lineRule="exact"/>
              <w:ind w:left="108"/>
              <w:rPr>
                <w:sz w:val="20"/>
              </w:rPr>
            </w:pPr>
            <w:r w:rsidRPr="00727A42">
              <w:rPr>
                <w:sz w:val="20"/>
              </w:rPr>
              <w:t>Utilaj</w:t>
            </w:r>
            <w:r w:rsidRPr="00727A42">
              <w:rPr>
                <w:spacing w:val="-5"/>
                <w:sz w:val="20"/>
              </w:rPr>
              <w:t xml:space="preserve"> </w:t>
            </w:r>
            <w:r w:rsidRPr="00727A42">
              <w:rPr>
                <w:sz w:val="20"/>
              </w:rPr>
              <w:t>de</w:t>
            </w:r>
            <w:r w:rsidRPr="00727A42">
              <w:rPr>
                <w:spacing w:val="-3"/>
                <w:sz w:val="20"/>
              </w:rPr>
              <w:t xml:space="preserve"> </w:t>
            </w:r>
            <w:r w:rsidRPr="00727A42">
              <w:rPr>
                <w:sz w:val="20"/>
              </w:rPr>
              <w:t>ridicat</w:t>
            </w:r>
            <w:r w:rsidRPr="00727A42">
              <w:rPr>
                <w:spacing w:val="-3"/>
                <w:sz w:val="20"/>
              </w:rPr>
              <w:t xml:space="preserve"> </w:t>
            </w:r>
            <w:r w:rsidRPr="00727A42">
              <w:rPr>
                <w:sz w:val="20"/>
              </w:rPr>
              <w:t>pentru</w:t>
            </w:r>
            <w:r w:rsidRPr="00727A42">
              <w:rPr>
                <w:spacing w:val="-3"/>
                <w:sz w:val="20"/>
              </w:rPr>
              <w:t xml:space="preserve"> </w:t>
            </w:r>
            <w:r w:rsidRPr="00727A42">
              <w:rPr>
                <w:sz w:val="20"/>
              </w:rPr>
              <w:t>lucrari</w:t>
            </w:r>
            <w:r w:rsidRPr="00727A42">
              <w:rPr>
                <w:spacing w:val="-6"/>
                <w:sz w:val="20"/>
              </w:rPr>
              <w:t xml:space="preserve"> </w:t>
            </w:r>
            <w:r w:rsidRPr="00727A42">
              <w:rPr>
                <w:sz w:val="20"/>
              </w:rPr>
              <w:t>de</w:t>
            </w:r>
            <w:r w:rsidRPr="00727A42">
              <w:rPr>
                <w:spacing w:val="-3"/>
                <w:sz w:val="20"/>
              </w:rPr>
              <w:t xml:space="preserve"> </w:t>
            </w:r>
            <w:r w:rsidRPr="00727A42">
              <w:rPr>
                <w:spacing w:val="-2"/>
                <w:sz w:val="20"/>
              </w:rPr>
              <w:t>finisaj</w:t>
            </w:r>
          </w:p>
        </w:tc>
        <w:tc>
          <w:tcPr>
            <w:tcW w:w="992" w:type="dxa"/>
            <w:tcBorders>
              <w:top w:val="single" w:sz="4" w:space="0" w:color="000000"/>
              <w:bottom w:val="single" w:sz="4" w:space="0" w:color="000000"/>
            </w:tcBorders>
          </w:tcPr>
          <w:p w14:paraId="47D9EDB2" w14:textId="77777777" w:rsidR="003073A8" w:rsidRPr="00727A42" w:rsidRDefault="003073A8" w:rsidP="009F3DA8">
            <w:pPr>
              <w:spacing w:line="210" w:lineRule="exact"/>
              <w:ind w:left="106"/>
              <w:rPr>
                <w:spacing w:val="-5"/>
                <w:sz w:val="20"/>
              </w:rPr>
            </w:pPr>
            <w:r w:rsidRPr="00727A42">
              <w:rPr>
                <w:spacing w:val="-2"/>
                <w:sz w:val="20"/>
              </w:rPr>
              <w:t>h-</w:t>
            </w:r>
            <w:r w:rsidRPr="00727A42">
              <w:rPr>
                <w:spacing w:val="-5"/>
                <w:sz w:val="20"/>
              </w:rPr>
              <w:t>ut</w:t>
            </w:r>
          </w:p>
        </w:tc>
        <w:tc>
          <w:tcPr>
            <w:tcW w:w="1418" w:type="dxa"/>
            <w:tcBorders>
              <w:top w:val="single" w:sz="4" w:space="0" w:color="000000"/>
              <w:bottom w:val="single" w:sz="4" w:space="0" w:color="000000"/>
            </w:tcBorders>
          </w:tcPr>
          <w:p w14:paraId="0E80AA99" w14:textId="77777777" w:rsidR="003073A8" w:rsidRPr="00727A42" w:rsidRDefault="003073A8" w:rsidP="009F3DA8">
            <w:pPr>
              <w:spacing w:line="210" w:lineRule="exact"/>
              <w:ind w:left="109"/>
              <w:rPr>
                <w:sz w:val="20"/>
              </w:rPr>
            </w:pPr>
            <w:r w:rsidRPr="00727A42">
              <w:rPr>
                <w:spacing w:val="-2"/>
                <w:sz w:val="20"/>
              </w:rPr>
              <w:t>5,5000</w:t>
            </w:r>
          </w:p>
        </w:tc>
      </w:tr>
      <w:tr w:rsidR="003073A8" w:rsidRPr="00727A42" w14:paraId="1433322F" w14:textId="77777777" w:rsidTr="009F3DA8">
        <w:trPr>
          <w:trHeight w:val="382"/>
        </w:trPr>
        <w:tc>
          <w:tcPr>
            <w:tcW w:w="709" w:type="dxa"/>
            <w:tcBorders>
              <w:top w:val="single" w:sz="4" w:space="0" w:color="000000"/>
              <w:bottom w:val="single" w:sz="4" w:space="0" w:color="000000"/>
            </w:tcBorders>
          </w:tcPr>
          <w:p w14:paraId="75883DF9" w14:textId="77777777" w:rsidR="003073A8" w:rsidRPr="00727A42" w:rsidRDefault="003073A8" w:rsidP="009F3DA8">
            <w:pPr>
              <w:spacing w:line="275" w:lineRule="exact"/>
              <w:ind w:left="107"/>
              <w:rPr>
                <w:spacing w:val="-5"/>
              </w:rPr>
            </w:pPr>
            <w:r w:rsidRPr="00727A42">
              <w:rPr>
                <w:spacing w:val="-5"/>
              </w:rPr>
              <w:t>23</w:t>
            </w:r>
          </w:p>
        </w:tc>
        <w:tc>
          <w:tcPr>
            <w:tcW w:w="1276" w:type="dxa"/>
            <w:tcBorders>
              <w:top w:val="single" w:sz="4" w:space="0" w:color="000000"/>
              <w:bottom w:val="single" w:sz="4" w:space="0" w:color="000000"/>
            </w:tcBorders>
          </w:tcPr>
          <w:p w14:paraId="06BE7F35" w14:textId="77777777" w:rsidR="003073A8" w:rsidRPr="00727A42" w:rsidRDefault="003073A8" w:rsidP="009F3DA8">
            <w:pPr>
              <w:spacing w:line="275" w:lineRule="exact"/>
              <w:ind w:left="108"/>
              <w:rPr>
                <w:spacing w:val="-2"/>
              </w:rPr>
            </w:pPr>
            <w:r w:rsidRPr="00727A42">
              <w:rPr>
                <w:spacing w:val="-2"/>
              </w:rPr>
              <w:t>CE22A</w:t>
            </w:r>
          </w:p>
        </w:tc>
        <w:tc>
          <w:tcPr>
            <w:tcW w:w="5954" w:type="dxa"/>
            <w:tcBorders>
              <w:top w:val="single" w:sz="4" w:space="0" w:color="000000"/>
              <w:bottom w:val="single" w:sz="4" w:space="0" w:color="000000"/>
            </w:tcBorders>
          </w:tcPr>
          <w:p w14:paraId="5522D092" w14:textId="77777777" w:rsidR="003073A8" w:rsidRPr="00727A42" w:rsidRDefault="003073A8" w:rsidP="009F3DA8">
            <w:pPr>
              <w:ind w:left="108"/>
              <w:rPr>
                <w:sz w:val="20"/>
              </w:rPr>
            </w:pPr>
            <w:r w:rsidRPr="00727A42">
              <w:rPr>
                <w:sz w:val="20"/>
              </w:rPr>
              <w:t>Sisteme</w:t>
            </w:r>
            <w:r w:rsidRPr="00727A42">
              <w:rPr>
                <w:spacing w:val="-4"/>
                <w:sz w:val="20"/>
              </w:rPr>
              <w:t xml:space="preserve"> </w:t>
            </w:r>
            <w:r w:rsidRPr="00727A42">
              <w:rPr>
                <w:sz w:val="20"/>
              </w:rPr>
              <w:t>de</w:t>
            </w:r>
            <w:r w:rsidRPr="00727A42">
              <w:rPr>
                <w:spacing w:val="-3"/>
                <w:sz w:val="20"/>
              </w:rPr>
              <w:t xml:space="preserve"> </w:t>
            </w:r>
            <w:r w:rsidRPr="00727A42">
              <w:rPr>
                <w:sz w:val="20"/>
              </w:rPr>
              <w:t>burlane</w:t>
            </w:r>
            <w:r w:rsidRPr="00727A42">
              <w:rPr>
                <w:spacing w:val="-4"/>
                <w:sz w:val="20"/>
              </w:rPr>
              <w:t xml:space="preserve"> </w:t>
            </w:r>
            <w:r w:rsidRPr="00727A42">
              <w:rPr>
                <w:sz w:val="20"/>
              </w:rPr>
              <w:t>tip</w:t>
            </w:r>
            <w:r w:rsidRPr="00727A42">
              <w:rPr>
                <w:spacing w:val="-5"/>
                <w:sz w:val="20"/>
              </w:rPr>
              <w:t xml:space="preserve"> </w:t>
            </w:r>
            <w:r w:rsidRPr="00727A42">
              <w:rPr>
                <w:sz w:val="20"/>
              </w:rPr>
              <w:t>brass</w:t>
            </w:r>
            <w:r w:rsidRPr="00727A42">
              <w:rPr>
                <w:spacing w:val="-5"/>
                <w:sz w:val="20"/>
              </w:rPr>
              <w:t xml:space="preserve"> </w:t>
            </w:r>
            <w:r w:rsidRPr="00727A42">
              <w:rPr>
                <w:sz w:val="20"/>
              </w:rPr>
              <w:t>din</w:t>
            </w:r>
            <w:r w:rsidRPr="00727A42">
              <w:rPr>
                <w:spacing w:val="-2"/>
                <w:sz w:val="20"/>
              </w:rPr>
              <w:t xml:space="preserve"> </w:t>
            </w:r>
            <w:r w:rsidRPr="00727A42">
              <w:rPr>
                <w:sz w:val="20"/>
              </w:rPr>
              <w:t>tabla</w:t>
            </w:r>
            <w:r w:rsidRPr="00727A42">
              <w:rPr>
                <w:spacing w:val="-4"/>
                <w:sz w:val="20"/>
              </w:rPr>
              <w:t xml:space="preserve"> </w:t>
            </w:r>
            <w:r w:rsidRPr="00727A42">
              <w:rPr>
                <w:sz w:val="20"/>
              </w:rPr>
              <w:t>protejata</w:t>
            </w:r>
            <w:r w:rsidRPr="00727A42">
              <w:rPr>
                <w:spacing w:val="-3"/>
                <w:sz w:val="20"/>
              </w:rPr>
              <w:t xml:space="preserve"> </w:t>
            </w:r>
            <w:r w:rsidRPr="00727A42">
              <w:rPr>
                <w:spacing w:val="-2"/>
                <w:sz w:val="20"/>
              </w:rPr>
              <w:t>anticoroziv</w:t>
            </w:r>
          </w:p>
        </w:tc>
        <w:tc>
          <w:tcPr>
            <w:tcW w:w="992" w:type="dxa"/>
            <w:tcBorders>
              <w:top w:val="single" w:sz="4" w:space="0" w:color="000000"/>
              <w:bottom w:val="single" w:sz="4" w:space="0" w:color="000000"/>
            </w:tcBorders>
          </w:tcPr>
          <w:p w14:paraId="33A85359" w14:textId="77777777" w:rsidR="003073A8" w:rsidRPr="00727A42" w:rsidRDefault="003073A8" w:rsidP="009F3DA8">
            <w:pPr>
              <w:spacing w:before="114"/>
              <w:ind w:right="599"/>
              <w:jc w:val="right"/>
              <w:rPr>
                <w:spacing w:val="-10"/>
              </w:rPr>
            </w:pPr>
            <w:r w:rsidRPr="00727A42">
              <w:rPr>
                <w:spacing w:val="-10"/>
              </w:rPr>
              <w:t>m</w:t>
            </w:r>
          </w:p>
        </w:tc>
        <w:tc>
          <w:tcPr>
            <w:tcW w:w="1418" w:type="dxa"/>
            <w:tcBorders>
              <w:top w:val="single" w:sz="4" w:space="0" w:color="000000"/>
              <w:bottom w:val="single" w:sz="4" w:space="0" w:color="000000"/>
            </w:tcBorders>
          </w:tcPr>
          <w:p w14:paraId="5B923CCC" w14:textId="77777777" w:rsidR="003073A8" w:rsidRPr="00727A42" w:rsidRDefault="003073A8" w:rsidP="009F3DA8">
            <w:pPr>
              <w:spacing w:before="114"/>
              <w:ind w:left="380"/>
              <w:rPr>
                <w:spacing w:val="-2"/>
              </w:rPr>
            </w:pPr>
            <w:r w:rsidRPr="00727A42">
              <w:rPr>
                <w:spacing w:val="-2"/>
              </w:rPr>
              <w:t>27,600</w:t>
            </w:r>
          </w:p>
        </w:tc>
      </w:tr>
      <w:tr w:rsidR="003073A8" w:rsidRPr="00727A42" w14:paraId="724A2328" w14:textId="77777777" w:rsidTr="009F3DA8">
        <w:trPr>
          <w:trHeight w:val="230"/>
        </w:trPr>
        <w:tc>
          <w:tcPr>
            <w:tcW w:w="709" w:type="dxa"/>
            <w:tcBorders>
              <w:top w:val="single" w:sz="4" w:space="0" w:color="000000"/>
              <w:bottom w:val="single" w:sz="4" w:space="0" w:color="000000"/>
            </w:tcBorders>
          </w:tcPr>
          <w:p w14:paraId="0B18E0E9"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54790816" w14:textId="77777777" w:rsidR="003073A8" w:rsidRPr="00727A42" w:rsidRDefault="003073A8" w:rsidP="009F3DA8">
            <w:pPr>
              <w:spacing w:before="23"/>
              <w:ind w:left="117"/>
              <w:rPr>
                <w:spacing w:val="-2"/>
                <w:sz w:val="16"/>
              </w:rPr>
            </w:pPr>
            <w:r w:rsidRPr="00727A42">
              <w:rPr>
                <w:spacing w:val="-2"/>
                <w:sz w:val="16"/>
              </w:rPr>
              <w:t>7213050013100</w:t>
            </w:r>
          </w:p>
        </w:tc>
        <w:tc>
          <w:tcPr>
            <w:tcW w:w="5954" w:type="dxa"/>
            <w:tcBorders>
              <w:top w:val="single" w:sz="4" w:space="0" w:color="000000"/>
              <w:bottom w:val="single" w:sz="4" w:space="0" w:color="000000"/>
            </w:tcBorders>
          </w:tcPr>
          <w:p w14:paraId="42380BBC" w14:textId="77777777" w:rsidR="003073A8" w:rsidRPr="00727A42" w:rsidRDefault="003073A8" w:rsidP="009F3DA8">
            <w:pPr>
              <w:spacing w:line="210" w:lineRule="exact"/>
              <w:ind w:left="108"/>
              <w:rPr>
                <w:spacing w:val="-2"/>
                <w:sz w:val="20"/>
              </w:rPr>
            </w:pPr>
            <w:r w:rsidRPr="00727A42">
              <w:rPr>
                <w:spacing w:val="-2"/>
                <w:sz w:val="20"/>
              </w:rPr>
              <w:t>Tinichigiu</w:t>
            </w:r>
          </w:p>
        </w:tc>
        <w:tc>
          <w:tcPr>
            <w:tcW w:w="992" w:type="dxa"/>
            <w:tcBorders>
              <w:top w:val="single" w:sz="4" w:space="0" w:color="000000"/>
              <w:bottom w:val="single" w:sz="4" w:space="0" w:color="000000"/>
            </w:tcBorders>
          </w:tcPr>
          <w:p w14:paraId="7B26F9AB"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4" w:space="0" w:color="000000"/>
            </w:tcBorders>
          </w:tcPr>
          <w:p w14:paraId="2145152D" w14:textId="77777777" w:rsidR="003073A8" w:rsidRPr="00727A42" w:rsidRDefault="003073A8" w:rsidP="009F3DA8">
            <w:pPr>
              <w:spacing w:line="210" w:lineRule="exact"/>
              <w:ind w:left="109"/>
              <w:rPr>
                <w:spacing w:val="-2"/>
                <w:sz w:val="20"/>
              </w:rPr>
            </w:pPr>
            <w:r w:rsidRPr="00727A42">
              <w:rPr>
                <w:spacing w:val="-2"/>
                <w:sz w:val="20"/>
              </w:rPr>
              <w:t>9,6600</w:t>
            </w:r>
          </w:p>
        </w:tc>
      </w:tr>
      <w:tr w:rsidR="003073A8" w:rsidRPr="00727A42" w14:paraId="3FA4F086" w14:textId="77777777" w:rsidTr="009F3DA8">
        <w:trPr>
          <w:trHeight w:val="230"/>
        </w:trPr>
        <w:tc>
          <w:tcPr>
            <w:tcW w:w="709" w:type="dxa"/>
            <w:tcBorders>
              <w:top w:val="single" w:sz="4" w:space="0" w:color="000000"/>
              <w:bottom w:val="single" w:sz="4" w:space="0" w:color="000000"/>
            </w:tcBorders>
          </w:tcPr>
          <w:p w14:paraId="21339E22"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544647B5" w14:textId="77777777" w:rsidR="003073A8" w:rsidRPr="00727A42" w:rsidRDefault="003073A8" w:rsidP="009F3DA8">
            <w:pPr>
              <w:spacing w:before="1"/>
              <w:ind w:left="117"/>
              <w:rPr>
                <w:spacing w:val="-2"/>
                <w:sz w:val="16"/>
              </w:rPr>
            </w:pPr>
            <w:r w:rsidRPr="00727A42">
              <w:rPr>
                <w:spacing w:val="-2"/>
                <w:sz w:val="16"/>
              </w:rPr>
              <w:t>2710406311726</w:t>
            </w:r>
          </w:p>
        </w:tc>
        <w:tc>
          <w:tcPr>
            <w:tcW w:w="5954" w:type="dxa"/>
            <w:tcBorders>
              <w:top w:val="single" w:sz="4" w:space="0" w:color="000000"/>
              <w:bottom w:val="single" w:sz="4" w:space="0" w:color="000000"/>
            </w:tcBorders>
          </w:tcPr>
          <w:p w14:paraId="2739BDED" w14:textId="77777777" w:rsidR="003073A8" w:rsidRPr="00727A42" w:rsidRDefault="003073A8" w:rsidP="009F3DA8">
            <w:pPr>
              <w:spacing w:line="210" w:lineRule="exact"/>
              <w:ind w:left="108"/>
              <w:rPr>
                <w:sz w:val="20"/>
              </w:rPr>
            </w:pPr>
            <w:r w:rsidRPr="00727A42">
              <w:rPr>
                <w:sz w:val="20"/>
              </w:rPr>
              <w:t>Burlan</w:t>
            </w:r>
            <w:r w:rsidRPr="00727A42">
              <w:rPr>
                <w:spacing w:val="-5"/>
                <w:sz w:val="20"/>
              </w:rPr>
              <w:t xml:space="preserve"> </w:t>
            </w:r>
            <w:r w:rsidRPr="00727A42">
              <w:rPr>
                <w:sz w:val="20"/>
              </w:rPr>
              <w:t>rotund</w:t>
            </w:r>
            <w:r w:rsidRPr="00727A42">
              <w:rPr>
                <w:spacing w:val="-4"/>
                <w:sz w:val="20"/>
              </w:rPr>
              <w:t xml:space="preserve"> </w:t>
            </w:r>
            <w:r w:rsidRPr="00727A42">
              <w:rPr>
                <w:sz w:val="20"/>
              </w:rPr>
              <w:t>prefabricat</w:t>
            </w:r>
            <w:r w:rsidRPr="00727A42">
              <w:rPr>
                <w:spacing w:val="-6"/>
                <w:sz w:val="20"/>
              </w:rPr>
              <w:t xml:space="preserve"> </w:t>
            </w:r>
            <w:r w:rsidRPr="00727A42">
              <w:rPr>
                <w:sz w:val="20"/>
              </w:rPr>
              <w:t>tip</w:t>
            </w:r>
            <w:r w:rsidRPr="00727A42">
              <w:rPr>
                <w:spacing w:val="-7"/>
                <w:sz w:val="20"/>
              </w:rPr>
              <w:t xml:space="preserve"> </w:t>
            </w:r>
            <w:r w:rsidRPr="00727A42">
              <w:rPr>
                <w:spacing w:val="-2"/>
                <w:sz w:val="20"/>
              </w:rPr>
              <w:t>brass</w:t>
            </w:r>
          </w:p>
        </w:tc>
        <w:tc>
          <w:tcPr>
            <w:tcW w:w="992" w:type="dxa"/>
            <w:tcBorders>
              <w:top w:val="single" w:sz="4" w:space="0" w:color="000000"/>
              <w:bottom w:val="single" w:sz="4" w:space="0" w:color="000000"/>
            </w:tcBorders>
          </w:tcPr>
          <w:p w14:paraId="6D37F866" w14:textId="77777777" w:rsidR="003073A8" w:rsidRPr="00727A42" w:rsidRDefault="003073A8" w:rsidP="009F3DA8">
            <w:pPr>
              <w:spacing w:line="210" w:lineRule="exact"/>
              <w:ind w:left="106"/>
              <w:rPr>
                <w:spacing w:val="-10"/>
                <w:sz w:val="20"/>
              </w:rPr>
            </w:pPr>
            <w:r w:rsidRPr="00727A42">
              <w:rPr>
                <w:spacing w:val="-10"/>
                <w:sz w:val="20"/>
              </w:rPr>
              <w:t>m</w:t>
            </w:r>
          </w:p>
        </w:tc>
        <w:tc>
          <w:tcPr>
            <w:tcW w:w="1418" w:type="dxa"/>
            <w:tcBorders>
              <w:top w:val="single" w:sz="4" w:space="0" w:color="000000"/>
              <w:bottom w:val="single" w:sz="4" w:space="0" w:color="000000"/>
            </w:tcBorders>
          </w:tcPr>
          <w:p w14:paraId="17414FF4" w14:textId="77777777" w:rsidR="003073A8" w:rsidRPr="00727A42" w:rsidRDefault="003073A8" w:rsidP="009F3DA8">
            <w:pPr>
              <w:spacing w:line="210" w:lineRule="exact"/>
              <w:ind w:left="109"/>
              <w:rPr>
                <w:spacing w:val="-2"/>
                <w:sz w:val="20"/>
              </w:rPr>
            </w:pPr>
            <w:r w:rsidRPr="00727A42">
              <w:rPr>
                <w:spacing w:val="-2"/>
                <w:sz w:val="20"/>
              </w:rPr>
              <w:t>29,5596</w:t>
            </w:r>
          </w:p>
        </w:tc>
      </w:tr>
      <w:tr w:rsidR="003073A8" w:rsidRPr="00727A42" w14:paraId="672B7CBB" w14:textId="77777777" w:rsidTr="009F3DA8">
        <w:trPr>
          <w:trHeight w:val="230"/>
        </w:trPr>
        <w:tc>
          <w:tcPr>
            <w:tcW w:w="709" w:type="dxa"/>
            <w:tcBorders>
              <w:top w:val="single" w:sz="4" w:space="0" w:color="000000"/>
              <w:bottom w:val="single" w:sz="4" w:space="0" w:color="000000"/>
            </w:tcBorders>
          </w:tcPr>
          <w:p w14:paraId="35AC16F4"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25F9530D" w14:textId="77777777" w:rsidR="003073A8" w:rsidRPr="00727A42" w:rsidRDefault="003073A8" w:rsidP="009F3DA8">
            <w:pPr>
              <w:spacing w:before="1"/>
              <w:ind w:left="117"/>
              <w:rPr>
                <w:spacing w:val="-2"/>
                <w:sz w:val="16"/>
              </w:rPr>
            </w:pPr>
            <w:r w:rsidRPr="00727A42">
              <w:rPr>
                <w:spacing w:val="-2"/>
                <w:sz w:val="16"/>
              </w:rPr>
              <w:t>2875274000502</w:t>
            </w:r>
          </w:p>
        </w:tc>
        <w:tc>
          <w:tcPr>
            <w:tcW w:w="5954" w:type="dxa"/>
            <w:tcBorders>
              <w:top w:val="single" w:sz="4" w:space="0" w:color="000000"/>
              <w:bottom w:val="single" w:sz="4" w:space="0" w:color="000000"/>
            </w:tcBorders>
          </w:tcPr>
          <w:p w14:paraId="68F3ED57" w14:textId="77777777" w:rsidR="003073A8" w:rsidRPr="00727A42" w:rsidRDefault="003073A8" w:rsidP="009F3DA8">
            <w:pPr>
              <w:spacing w:line="210" w:lineRule="exact"/>
              <w:ind w:left="108"/>
              <w:rPr>
                <w:sz w:val="20"/>
              </w:rPr>
            </w:pPr>
            <w:r w:rsidRPr="00727A42">
              <w:rPr>
                <w:sz w:val="20"/>
              </w:rPr>
              <w:t>Cot</w:t>
            </w:r>
            <w:r w:rsidRPr="00727A42">
              <w:rPr>
                <w:spacing w:val="-4"/>
                <w:sz w:val="20"/>
              </w:rPr>
              <w:t xml:space="preserve"> </w:t>
            </w:r>
            <w:r w:rsidRPr="00727A42">
              <w:rPr>
                <w:spacing w:val="-2"/>
                <w:sz w:val="20"/>
              </w:rPr>
              <w:t>burlan</w:t>
            </w:r>
          </w:p>
        </w:tc>
        <w:tc>
          <w:tcPr>
            <w:tcW w:w="992" w:type="dxa"/>
            <w:tcBorders>
              <w:top w:val="single" w:sz="4" w:space="0" w:color="000000"/>
              <w:bottom w:val="single" w:sz="4" w:space="0" w:color="000000"/>
            </w:tcBorders>
          </w:tcPr>
          <w:p w14:paraId="70E517B7"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1FCBC403" w14:textId="77777777" w:rsidR="003073A8" w:rsidRPr="00727A42" w:rsidRDefault="003073A8" w:rsidP="009F3DA8">
            <w:pPr>
              <w:spacing w:line="210" w:lineRule="exact"/>
              <w:ind w:left="109"/>
              <w:rPr>
                <w:spacing w:val="-2"/>
                <w:sz w:val="20"/>
              </w:rPr>
            </w:pPr>
            <w:r w:rsidRPr="00727A42">
              <w:rPr>
                <w:spacing w:val="-2"/>
                <w:sz w:val="20"/>
              </w:rPr>
              <w:t>14,0760</w:t>
            </w:r>
          </w:p>
        </w:tc>
      </w:tr>
      <w:tr w:rsidR="003073A8" w:rsidRPr="00727A42" w14:paraId="4EEFF6D6" w14:textId="77777777" w:rsidTr="009F3DA8">
        <w:trPr>
          <w:trHeight w:val="230"/>
        </w:trPr>
        <w:tc>
          <w:tcPr>
            <w:tcW w:w="709" w:type="dxa"/>
            <w:tcBorders>
              <w:top w:val="single" w:sz="4" w:space="0" w:color="000000"/>
              <w:bottom w:val="single" w:sz="4" w:space="0" w:color="000000"/>
            </w:tcBorders>
          </w:tcPr>
          <w:p w14:paraId="0A5D0361"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2D5753DE" w14:textId="77777777" w:rsidR="003073A8" w:rsidRPr="00727A42" w:rsidRDefault="003073A8" w:rsidP="009F3DA8">
            <w:pPr>
              <w:spacing w:before="1"/>
              <w:ind w:left="117"/>
              <w:rPr>
                <w:spacing w:val="-2"/>
                <w:sz w:val="16"/>
              </w:rPr>
            </w:pPr>
            <w:r w:rsidRPr="00727A42">
              <w:rPr>
                <w:spacing w:val="-2"/>
                <w:sz w:val="16"/>
              </w:rPr>
              <w:t>2875274110001</w:t>
            </w:r>
          </w:p>
        </w:tc>
        <w:tc>
          <w:tcPr>
            <w:tcW w:w="5954" w:type="dxa"/>
            <w:tcBorders>
              <w:top w:val="single" w:sz="4" w:space="0" w:color="000000"/>
              <w:bottom w:val="single" w:sz="4" w:space="0" w:color="000000"/>
            </w:tcBorders>
          </w:tcPr>
          <w:p w14:paraId="0A3924E6" w14:textId="77777777" w:rsidR="003073A8" w:rsidRPr="00727A42" w:rsidRDefault="003073A8" w:rsidP="009F3DA8">
            <w:pPr>
              <w:spacing w:line="210" w:lineRule="exact"/>
              <w:ind w:left="108"/>
              <w:rPr>
                <w:sz w:val="20"/>
              </w:rPr>
            </w:pPr>
            <w:r w:rsidRPr="00727A42">
              <w:rPr>
                <w:sz w:val="20"/>
              </w:rPr>
              <w:t>Piesa</w:t>
            </w:r>
            <w:r w:rsidRPr="00727A42">
              <w:rPr>
                <w:spacing w:val="-4"/>
                <w:sz w:val="20"/>
              </w:rPr>
              <w:t xml:space="preserve"> </w:t>
            </w:r>
            <w:r w:rsidRPr="00727A42">
              <w:rPr>
                <w:sz w:val="20"/>
              </w:rPr>
              <w:t>de</w:t>
            </w:r>
            <w:r w:rsidRPr="00727A42">
              <w:rPr>
                <w:spacing w:val="-3"/>
                <w:sz w:val="20"/>
              </w:rPr>
              <w:t xml:space="preserve"> </w:t>
            </w:r>
            <w:r w:rsidRPr="00727A42">
              <w:rPr>
                <w:spacing w:val="-2"/>
                <w:sz w:val="20"/>
              </w:rPr>
              <w:t>legatura</w:t>
            </w:r>
          </w:p>
        </w:tc>
        <w:tc>
          <w:tcPr>
            <w:tcW w:w="992" w:type="dxa"/>
            <w:tcBorders>
              <w:top w:val="single" w:sz="4" w:space="0" w:color="000000"/>
              <w:bottom w:val="single" w:sz="4" w:space="0" w:color="000000"/>
            </w:tcBorders>
          </w:tcPr>
          <w:p w14:paraId="4D493657"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0CB67695" w14:textId="77777777" w:rsidR="003073A8" w:rsidRPr="00727A42" w:rsidRDefault="003073A8" w:rsidP="009F3DA8">
            <w:pPr>
              <w:spacing w:line="210" w:lineRule="exact"/>
              <w:ind w:left="109"/>
              <w:rPr>
                <w:spacing w:val="-2"/>
                <w:sz w:val="20"/>
              </w:rPr>
            </w:pPr>
            <w:r w:rsidRPr="00727A42">
              <w:rPr>
                <w:spacing w:val="-2"/>
                <w:sz w:val="20"/>
              </w:rPr>
              <w:t>7,0380</w:t>
            </w:r>
          </w:p>
        </w:tc>
      </w:tr>
      <w:tr w:rsidR="003073A8" w:rsidRPr="00727A42" w14:paraId="2DFA07E9" w14:textId="77777777" w:rsidTr="009F3DA8">
        <w:trPr>
          <w:trHeight w:val="229"/>
        </w:trPr>
        <w:tc>
          <w:tcPr>
            <w:tcW w:w="709" w:type="dxa"/>
            <w:tcBorders>
              <w:top w:val="single" w:sz="4" w:space="0" w:color="000000"/>
              <w:bottom w:val="single" w:sz="4" w:space="0" w:color="000000"/>
            </w:tcBorders>
          </w:tcPr>
          <w:p w14:paraId="66DD5F3C"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559B656D" w14:textId="77777777" w:rsidR="003073A8" w:rsidRPr="00727A42" w:rsidRDefault="003073A8" w:rsidP="009F3DA8">
            <w:pPr>
              <w:spacing w:before="1"/>
              <w:ind w:left="117"/>
              <w:rPr>
                <w:spacing w:val="-2"/>
                <w:sz w:val="16"/>
              </w:rPr>
            </w:pPr>
            <w:r w:rsidRPr="00727A42">
              <w:rPr>
                <w:spacing w:val="-2"/>
                <w:sz w:val="16"/>
              </w:rPr>
              <w:t>2413217300010</w:t>
            </w:r>
          </w:p>
        </w:tc>
        <w:tc>
          <w:tcPr>
            <w:tcW w:w="5954" w:type="dxa"/>
            <w:tcBorders>
              <w:top w:val="single" w:sz="4" w:space="0" w:color="000000"/>
              <w:bottom w:val="single" w:sz="4" w:space="0" w:color="000000"/>
            </w:tcBorders>
          </w:tcPr>
          <w:p w14:paraId="458EDE44" w14:textId="77777777" w:rsidR="003073A8" w:rsidRPr="00727A42" w:rsidRDefault="003073A8" w:rsidP="009F3DA8">
            <w:pPr>
              <w:spacing w:line="210" w:lineRule="exact"/>
              <w:ind w:left="108"/>
              <w:rPr>
                <w:spacing w:val="-2"/>
                <w:sz w:val="20"/>
              </w:rPr>
            </w:pPr>
            <w:r w:rsidRPr="00727A42">
              <w:rPr>
                <w:spacing w:val="-2"/>
                <w:sz w:val="20"/>
              </w:rPr>
              <w:t>Cleme</w:t>
            </w:r>
          </w:p>
        </w:tc>
        <w:tc>
          <w:tcPr>
            <w:tcW w:w="992" w:type="dxa"/>
            <w:tcBorders>
              <w:top w:val="single" w:sz="4" w:space="0" w:color="000000"/>
              <w:bottom w:val="single" w:sz="4" w:space="0" w:color="000000"/>
            </w:tcBorders>
          </w:tcPr>
          <w:p w14:paraId="14F19E1D"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144B75FC" w14:textId="77777777" w:rsidR="003073A8" w:rsidRPr="00727A42" w:rsidRDefault="003073A8" w:rsidP="009F3DA8">
            <w:pPr>
              <w:spacing w:line="210" w:lineRule="exact"/>
              <w:ind w:left="109"/>
              <w:rPr>
                <w:spacing w:val="-2"/>
                <w:sz w:val="20"/>
              </w:rPr>
            </w:pPr>
            <w:r w:rsidRPr="00727A42">
              <w:rPr>
                <w:spacing w:val="-2"/>
                <w:sz w:val="20"/>
              </w:rPr>
              <w:t>14,0760</w:t>
            </w:r>
          </w:p>
        </w:tc>
      </w:tr>
      <w:tr w:rsidR="003073A8" w:rsidRPr="00727A42" w14:paraId="44A3DB8A" w14:textId="77777777" w:rsidTr="009F3DA8">
        <w:trPr>
          <w:trHeight w:val="230"/>
        </w:trPr>
        <w:tc>
          <w:tcPr>
            <w:tcW w:w="709" w:type="dxa"/>
            <w:tcBorders>
              <w:top w:val="single" w:sz="4" w:space="0" w:color="000000"/>
              <w:bottom w:val="single" w:sz="4" w:space="0" w:color="000000"/>
            </w:tcBorders>
          </w:tcPr>
          <w:p w14:paraId="6C0E346F"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7FE6867" w14:textId="77777777" w:rsidR="003073A8" w:rsidRPr="00727A42" w:rsidRDefault="003073A8" w:rsidP="009F3DA8">
            <w:pPr>
              <w:spacing w:before="1"/>
              <w:ind w:left="117"/>
              <w:rPr>
                <w:spacing w:val="-2"/>
                <w:sz w:val="16"/>
              </w:rPr>
            </w:pPr>
            <w:r w:rsidRPr="00727A42">
              <w:rPr>
                <w:spacing w:val="-2"/>
                <w:sz w:val="16"/>
              </w:rPr>
              <w:t>2874115830000</w:t>
            </w:r>
          </w:p>
        </w:tc>
        <w:tc>
          <w:tcPr>
            <w:tcW w:w="5954" w:type="dxa"/>
            <w:tcBorders>
              <w:top w:val="single" w:sz="4" w:space="0" w:color="000000"/>
              <w:bottom w:val="single" w:sz="4" w:space="0" w:color="000000"/>
            </w:tcBorders>
          </w:tcPr>
          <w:p w14:paraId="75F82EC7" w14:textId="77777777" w:rsidR="003073A8" w:rsidRPr="00727A42" w:rsidRDefault="003073A8" w:rsidP="009F3DA8">
            <w:pPr>
              <w:spacing w:line="210" w:lineRule="exact"/>
              <w:ind w:left="108"/>
              <w:rPr>
                <w:sz w:val="20"/>
              </w:rPr>
            </w:pPr>
            <w:r w:rsidRPr="00727A42">
              <w:rPr>
                <w:sz w:val="20"/>
              </w:rPr>
              <w:t>Pilnii</w:t>
            </w:r>
            <w:r w:rsidRPr="00727A42">
              <w:rPr>
                <w:spacing w:val="-4"/>
                <w:sz w:val="20"/>
              </w:rPr>
              <w:t xml:space="preserve"> </w:t>
            </w:r>
            <w:r w:rsidRPr="00727A42">
              <w:rPr>
                <w:sz w:val="20"/>
              </w:rPr>
              <w:t>de</w:t>
            </w:r>
            <w:r w:rsidRPr="00727A42">
              <w:rPr>
                <w:spacing w:val="-3"/>
                <w:sz w:val="20"/>
              </w:rPr>
              <w:t xml:space="preserve"> </w:t>
            </w:r>
            <w:r w:rsidRPr="00727A42">
              <w:rPr>
                <w:spacing w:val="-2"/>
                <w:sz w:val="20"/>
              </w:rPr>
              <w:t>curatire</w:t>
            </w:r>
          </w:p>
        </w:tc>
        <w:tc>
          <w:tcPr>
            <w:tcW w:w="992" w:type="dxa"/>
            <w:tcBorders>
              <w:top w:val="single" w:sz="4" w:space="0" w:color="000000"/>
              <w:bottom w:val="single" w:sz="4" w:space="0" w:color="000000"/>
            </w:tcBorders>
          </w:tcPr>
          <w:p w14:paraId="4D276FC5"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7CF7AC8F" w14:textId="77777777" w:rsidR="003073A8" w:rsidRPr="00727A42" w:rsidRDefault="003073A8" w:rsidP="009F3DA8">
            <w:pPr>
              <w:spacing w:line="210" w:lineRule="exact"/>
              <w:ind w:left="109"/>
              <w:rPr>
                <w:spacing w:val="-2"/>
                <w:sz w:val="20"/>
              </w:rPr>
            </w:pPr>
            <w:r w:rsidRPr="00727A42">
              <w:rPr>
                <w:spacing w:val="-2"/>
                <w:sz w:val="20"/>
              </w:rPr>
              <w:t>7,0380</w:t>
            </w:r>
          </w:p>
        </w:tc>
      </w:tr>
      <w:tr w:rsidR="003073A8" w:rsidRPr="00727A42" w14:paraId="078937F0" w14:textId="77777777" w:rsidTr="009F3DA8">
        <w:trPr>
          <w:trHeight w:val="230"/>
        </w:trPr>
        <w:tc>
          <w:tcPr>
            <w:tcW w:w="709" w:type="dxa"/>
            <w:tcBorders>
              <w:top w:val="single" w:sz="4" w:space="0" w:color="000000"/>
              <w:bottom w:val="single" w:sz="4" w:space="0" w:color="000000"/>
            </w:tcBorders>
          </w:tcPr>
          <w:p w14:paraId="5D2A250F"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4DC87D1" w14:textId="77777777" w:rsidR="003073A8" w:rsidRPr="00727A42" w:rsidRDefault="003073A8" w:rsidP="009F3DA8">
            <w:pPr>
              <w:spacing w:before="1"/>
              <w:ind w:left="117"/>
              <w:rPr>
                <w:spacing w:val="-2"/>
                <w:sz w:val="16"/>
              </w:rPr>
            </w:pPr>
            <w:r w:rsidRPr="00727A42">
              <w:rPr>
                <w:spacing w:val="-2"/>
                <w:sz w:val="16"/>
              </w:rPr>
              <w:t>2875274000503</w:t>
            </w:r>
          </w:p>
        </w:tc>
        <w:tc>
          <w:tcPr>
            <w:tcW w:w="5954" w:type="dxa"/>
            <w:tcBorders>
              <w:top w:val="single" w:sz="4" w:space="0" w:color="000000"/>
              <w:bottom w:val="single" w:sz="4" w:space="0" w:color="000000"/>
            </w:tcBorders>
          </w:tcPr>
          <w:p w14:paraId="0B532ED3" w14:textId="77777777" w:rsidR="003073A8" w:rsidRPr="00727A42" w:rsidRDefault="003073A8" w:rsidP="009F3DA8">
            <w:pPr>
              <w:spacing w:line="210" w:lineRule="exact"/>
              <w:ind w:left="108"/>
              <w:rPr>
                <w:sz w:val="20"/>
              </w:rPr>
            </w:pPr>
            <w:r w:rsidRPr="00727A42">
              <w:rPr>
                <w:sz w:val="20"/>
              </w:rPr>
              <w:t>Cot</w:t>
            </w:r>
            <w:r w:rsidRPr="00727A42">
              <w:rPr>
                <w:spacing w:val="-3"/>
                <w:sz w:val="20"/>
              </w:rPr>
              <w:t xml:space="preserve"> </w:t>
            </w:r>
            <w:r w:rsidRPr="00727A42">
              <w:rPr>
                <w:sz w:val="20"/>
              </w:rPr>
              <w:t>de</w:t>
            </w:r>
            <w:r w:rsidRPr="00727A42">
              <w:rPr>
                <w:spacing w:val="-2"/>
                <w:sz w:val="20"/>
              </w:rPr>
              <w:t xml:space="preserve"> capat</w:t>
            </w:r>
          </w:p>
        </w:tc>
        <w:tc>
          <w:tcPr>
            <w:tcW w:w="992" w:type="dxa"/>
            <w:tcBorders>
              <w:top w:val="single" w:sz="4" w:space="0" w:color="000000"/>
              <w:bottom w:val="single" w:sz="4" w:space="0" w:color="000000"/>
            </w:tcBorders>
          </w:tcPr>
          <w:p w14:paraId="11381C96"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30AD685B" w14:textId="77777777" w:rsidR="003073A8" w:rsidRPr="00727A42" w:rsidRDefault="003073A8" w:rsidP="009F3DA8">
            <w:pPr>
              <w:spacing w:line="210" w:lineRule="exact"/>
              <w:ind w:left="109"/>
              <w:rPr>
                <w:spacing w:val="-2"/>
                <w:sz w:val="20"/>
              </w:rPr>
            </w:pPr>
            <w:r w:rsidRPr="00727A42">
              <w:rPr>
                <w:spacing w:val="-2"/>
                <w:sz w:val="20"/>
              </w:rPr>
              <w:t>7,0380</w:t>
            </w:r>
          </w:p>
        </w:tc>
      </w:tr>
      <w:tr w:rsidR="003073A8" w:rsidRPr="00727A42" w14:paraId="44F431E0" w14:textId="77777777" w:rsidTr="009F3DA8">
        <w:trPr>
          <w:trHeight w:val="230"/>
        </w:trPr>
        <w:tc>
          <w:tcPr>
            <w:tcW w:w="709" w:type="dxa"/>
            <w:tcBorders>
              <w:top w:val="single" w:sz="4" w:space="0" w:color="000000"/>
              <w:bottom w:val="single" w:sz="4" w:space="0" w:color="000000"/>
            </w:tcBorders>
          </w:tcPr>
          <w:p w14:paraId="3633B39A"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87DE45F" w14:textId="77777777" w:rsidR="003073A8" w:rsidRPr="00727A42" w:rsidRDefault="003073A8" w:rsidP="009F3DA8">
            <w:pPr>
              <w:spacing w:before="2"/>
              <w:ind w:left="117"/>
              <w:rPr>
                <w:spacing w:val="-2"/>
                <w:sz w:val="16"/>
              </w:rPr>
            </w:pPr>
            <w:r w:rsidRPr="00727A42">
              <w:rPr>
                <w:spacing w:val="-2"/>
                <w:sz w:val="16"/>
              </w:rPr>
              <w:t>2875274000050</w:t>
            </w:r>
          </w:p>
        </w:tc>
        <w:tc>
          <w:tcPr>
            <w:tcW w:w="5954" w:type="dxa"/>
            <w:tcBorders>
              <w:top w:val="single" w:sz="4" w:space="0" w:color="000000"/>
              <w:bottom w:val="single" w:sz="4" w:space="0" w:color="000000"/>
            </w:tcBorders>
          </w:tcPr>
          <w:p w14:paraId="10AF1104" w14:textId="77777777" w:rsidR="003073A8" w:rsidRPr="00727A42" w:rsidRDefault="003073A8" w:rsidP="009F3DA8">
            <w:pPr>
              <w:spacing w:before="1" w:line="210" w:lineRule="exact"/>
              <w:ind w:left="108"/>
              <w:rPr>
                <w:sz w:val="20"/>
              </w:rPr>
            </w:pPr>
            <w:r w:rsidRPr="00727A42">
              <w:rPr>
                <w:sz w:val="20"/>
              </w:rPr>
              <w:t>Elemente</w:t>
            </w:r>
            <w:r w:rsidRPr="00727A42">
              <w:rPr>
                <w:spacing w:val="-4"/>
                <w:sz w:val="20"/>
              </w:rPr>
              <w:t xml:space="preserve"> </w:t>
            </w:r>
            <w:r w:rsidRPr="00727A42">
              <w:rPr>
                <w:sz w:val="20"/>
              </w:rPr>
              <w:t>de</w:t>
            </w:r>
            <w:r w:rsidRPr="00727A42">
              <w:rPr>
                <w:spacing w:val="-3"/>
                <w:sz w:val="20"/>
              </w:rPr>
              <w:t xml:space="preserve"> </w:t>
            </w:r>
            <w:r w:rsidRPr="00727A42">
              <w:rPr>
                <w:spacing w:val="-2"/>
                <w:sz w:val="20"/>
              </w:rPr>
              <w:t>legatura</w:t>
            </w:r>
          </w:p>
        </w:tc>
        <w:tc>
          <w:tcPr>
            <w:tcW w:w="992" w:type="dxa"/>
            <w:tcBorders>
              <w:top w:val="single" w:sz="4" w:space="0" w:color="000000"/>
              <w:bottom w:val="single" w:sz="4" w:space="0" w:color="000000"/>
            </w:tcBorders>
          </w:tcPr>
          <w:p w14:paraId="272C8DB6" w14:textId="77777777" w:rsidR="003073A8" w:rsidRPr="00727A42" w:rsidRDefault="003073A8" w:rsidP="009F3DA8">
            <w:pPr>
              <w:spacing w:before="1"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73454EFD" w14:textId="77777777" w:rsidR="003073A8" w:rsidRPr="00727A42" w:rsidRDefault="003073A8" w:rsidP="009F3DA8">
            <w:pPr>
              <w:spacing w:before="1" w:line="210" w:lineRule="exact"/>
              <w:ind w:left="109"/>
              <w:rPr>
                <w:spacing w:val="-2"/>
                <w:sz w:val="20"/>
              </w:rPr>
            </w:pPr>
            <w:r w:rsidRPr="00727A42">
              <w:rPr>
                <w:spacing w:val="-2"/>
                <w:sz w:val="20"/>
              </w:rPr>
              <w:t>7,0380</w:t>
            </w:r>
          </w:p>
        </w:tc>
      </w:tr>
      <w:tr w:rsidR="003073A8" w:rsidRPr="00727A42" w14:paraId="35D580A3" w14:textId="77777777" w:rsidTr="009F3DA8">
        <w:trPr>
          <w:trHeight w:val="229"/>
        </w:trPr>
        <w:tc>
          <w:tcPr>
            <w:tcW w:w="709" w:type="dxa"/>
            <w:tcBorders>
              <w:top w:val="single" w:sz="4" w:space="0" w:color="000000"/>
              <w:bottom w:val="single" w:sz="4" w:space="0" w:color="000000"/>
            </w:tcBorders>
          </w:tcPr>
          <w:p w14:paraId="672A42DA"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5B539549" w14:textId="77777777" w:rsidR="003073A8" w:rsidRPr="00727A42" w:rsidRDefault="003073A8" w:rsidP="009F3DA8">
            <w:pPr>
              <w:spacing w:before="23"/>
              <w:ind w:left="117"/>
              <w:rPr>
                <w:spacing w:val="-2"/>
                <w:sz w:val="16"/>
              </w:rPr>
            </w:pPr>
            <w:r w:rsidRPr="00727A42">
              <w:rPr>
                <w:spacing w:val="-2"/>
                <w:sz w:val="16"/>
              </w:rPr>
              <w:t>2952160007200</w:t>
            </w:r>
          </w:p>
        </w:tc>
        <w:tc>
          <w:tcPr>
            <w:tcW w:w="5954" w:type="dxa"/>
            <w:tcBorders>
              <w:top w:val="single" w:sz="4" w:space="0" w:color="000000"/>
              <w:bottom w:val="single" w:sz="4" w:space="0" w:color="000000"/>
            </w:tcBorders>
          </w:tcPr>
          <w:p w14:paraId="30930788" w14:textId="77777777" w:rsidR="003073A8" w:rsidRPr="00727A42" w:rsidRDefault="003073A8" w:rsidP="009F3DA8">
            <w:pPr>
              <w:spacing w:line="210" w:lineRule="exact"/>
              <w:ind w:left="108"/>
              <w:rPr>
                <w:sz w:val="20"/>
              </w:rPr>
            </w:pPr>
            <w:r w:rsidRPr="00727A42">
              <w:rPr>
                <w:sz w:val="20"/>
              </w:rPr>
              <w:t>Utilaj</w:t>
            </w:r>
            <w:r w:rsidRPr="00727A42">
              <w:rPr>
                <w:spacing w:val="-5"/>
                <w:sz w:val="20"/>
              </w:rPr>
              <w:t xml:space="preserve"> </w:t>
            </w:r>
            <w:r w:rsidRPr="00727A42">
              <w:rPr>
                <w:sz w:val="20"/>
              </w:rPr>
              <w:t>de</w:t>
            </w:r>
            <w:r w:rsidRPr="00727A42">
              <w:rPr>
                <w:spacing w:val="-3"/>
                <w:sz w:val="20"/>
              </w:rPr>
              <w:t xml:space="preserve"> </w:t>
            </w:r>
            <w:r w:rsidRPr="00727A42">
              <w:rPr>
                <w:sz w:val="20"/>
              </w:rPr>
              <w:t>ridicat</w:t>
            </w:r>
            <w:r w:rsidRPr="00727A42">
              <w:rPr>
                <w:spacing w:val="-3"/>
                <w:sz w:val="20"/>
              </w:rPr>
              <w:t xml:space="preserve"> </w:t>
            </w:r>
            <w:r w:rsidRPr="00727A42">
              <w:rPr>
                <w:sz w:val="20"/>
              </w:rPr>
              <w:t>pentru</w:t>
            </w:r>
            <w:r w:rsidRPr="00727A42">
              <w:rPr>
                <w:spacing w:val="-3"/>
                <w:sz w:val="20"/>
              </w:rPr>
              <w:t xml:space="preserve"> </w:t>
            </w:r>
            <w:r w:rsidRPr="00727A42">
              <w:rPr>
                <w:sz w:val="20"/>
              </w:rPr>
              <w:t>lucrari</w:t>
            </w:r>
            <w:r w:rsidRPr="00727A42">
              <w:rPr>
                <w:spacing w:val="-6"/>
                <w:sz w:val="20"/>
              </w:rPr>
              <w:t xml:space="preserve"> </w:t>
            </w:r>
            <w:r w:rsidRPr="00727A42">
              <w:rPr>
                <w:sz w:val="20"/>
              </w:rPr>
              <w:t>de</w:t>
            </w:r>
            <w:r w:rsidRPr="00727A42">
              <w:rPr>
                <w:spacing w:val="-3"/>
                <w:sz w:val="20"/>
              </w:rPr>
              <w:t xml:space="preserve"> </w:t>
            </w:r>
            <w:r w:rsidRPr="00727A42">
              <w:rPr>
                <w:spacing w:val="-2"/>
                <w:sz w:val="20"/>
              </w:rPr>
              <w:t>finisaj</w:t>
            </w:r>
          </w:p>
        </w:tc>
        <w:tc>
          <w:tcPr>
            <w:tcW w:w="992" w:type="dxa"/>
            <w:tcBorders>
              <w:top w:val="single" w:sz="4" w:space="0" w:color="000000"/>
              <w:bottom w:val="single" w:sz="4" w:space="0" w:color="000000"/>
            </w:tcBorders>
          </w:tcPr>
          <w:p w14:paraId="1394C978"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4" w:space="0" w:color="000000"/>
              <w:bottom w:val="single" w:sz="4" w:space="0" w:color="000000"/>
            </w:tcBorders>
          </w:tcPr>
          <w:p w14:paraId="4E01CAFF" w14:textId="77777777" w:rsidR="003073A8" w:rsidRPr="00727A42" w:rsidRDefault="003073A8" w:rsidP="009F3DA8">
            <w:pPr>
              <w:spacing w:line="210" w:lineRule="exact"/>
              <w:ind w:left="109"/>
              <w:rPr>
                <w:spacing w:val="-2"/>
                <w:sz w:val="20"/>
              </w:rPr>
            </w:pPr>
            <w:r w:rsidRPr="00727A42">
              <w:rPr>
                <w:spacing w:val="-2"/>
                <w:sz w:val="20"/>
              </w:rPr>
              <w:t>0,4140</w:t>
            </w:r>
          </w:p>
        </w:tc>
      </w:tr>
      <w:tr w:rsidR="003073A8" w:rsidRPr="00727A42" w14:paraId="6A62335A" w14:textId="77777777" w:rsidTr="009F3DA8">
        <w:trPr>
          <w:trHeight w:val="219"/>
        </w:trPr>
        <w:tc>
          <w:tcPr>
            <w:tcW w:w="709" w:type="dxa"/>
            <w:tcBorders>
              <w:top w:val="single" w:sz="4" w:space="0" w:color="000000"/>
              <w:bottom w:val="single" w:sz="4" w:space="0" w:color="000000"/>
            </w:tcBorders>
          </w:tcPr>
          <w:p w14:paraId="5AB4CB8C" w14:textId="77777777" w:rsidR="003073A8" w:rsidRPr="00727A42" w:rsidRDefault="003073A8" w:rsidP="009F3DA8">
            <w:pPr>
              <w:spacing w:line="275" w:lineRule="exact"/>
              <w:ind w:left="107"/>
              <w:rPr>
                <w:spacing w:val="-5"/>
              </w:rPr>
            </w:pPr>
            <w:r w:rsidRPr="00727A42">
              <w:rPr>
                <w:spacing w:val="-5"/>
              </w:rPr>
              <w:t>24</w:t>
            </w:r>
          </w:p>
        </w:tc>
        <w:tc>
          <w:tcPr>
            <w:tcW w:w="1276" w:type="dxa"/>
            <w:tcBorders>
              <w:top w:val="single" w:sz="4" w:space="0" w:color="000000"/>
              <w:bottom w:val="single" w:sz="4" w:space="0" w:color="000000"/>
            </w:tcBorders>
          </w:tcPr>
          <w:p w14:paraId="64F1ADFF" w14:textId="77777777" w:rsidR="003073A8" w:rsidRPr="00727A42" w:rsidRDefault="003073A8" w:rsidP="009F3DA8">
            <w:pPr>
              <w:spacing w:line="275" w:lineRule="exact"/>
              <w:ind w:left="108"/>
              <w:rPr>
                <w:spacing w:val="-2"/>
              </w:rPr>
            </w:pPr>
            <w:r w:rsidRPr="00727A42">
              <w:rPr>
                <w:spacing w:val="-2"/>
              </w:rPr>
              <w:t>CE20A</w:t>
            </w:r>
          </w:p>
        </w:tc>
        <w:tc>
          <w:tcPr>
            <w:tcW w:w="5954" w:type="dxa"/>
            <w:tcBorders>
              <w:top w:val="single" w:sz="4" w:space="0" w:color="000000"/>
              <w:bottom w:val="single" w:sz="4" w:space="0" w:color="000000"/>
            </w:tcBorders>
          </w:tcPr>
          <w:p w14:paraId="26ACFE4F" w14:textId="77777777" w:rsidR="003073A8" w:rsidRPr="00727A42" w:rsidRDefault="003073A8" w:rsidP="009F3DA8">
            <w:pPr>
              <w:ind w:left="108"/>
              <w:rPr>
                <w:sz w:val="20"/>
              </w:rPr>
            </w:pPr>
            <w:r w:rsidRPr="00727A42">
              <w:rPr>
                <w:sz w:val="20"/>
              </w:rPr>
              <w:t>Sisteme</w:t>
            </w:r>
            <w:r w:rsidRPr="00727A42">
              <w:rPr>
                <w:spacing w:val="-4"/>
                <w:sz w:val="20"/>
              </w:rPr>
              <w:t xml:space="preserve"> </w:t>
            </w:r>
            <w:r w:rsidRPr="00727A42">
              <w:rPr>
                <w:sz w:val="20"/>
              </w:rPr>
              <w:t>de</w:t>
            </w:r>
            <w:r w:rsidRPr="00727A42">
              <w:rPr>
                <w:spacing w:val="-4"/>
                <w:sz w:val="20"/>
              </w:rPr>
              <w:t xml:space="preserve"> </w:t>
            </w:r>
            <w:r w:rsidRPr="00727A42">
              <w:rPr>
                <w:sz w:val="20"/>
              </w:rPr>
              <w:t>jgheaburi</w:t>
            </w:r>
            <w:r w:rsidRPr="00727A42">
              <w:rPr>
                <w:spacing w:val="-5"/>
                <w:sz w:val="20"/>
              </w:rPr>
              <w:t xml:space="preserve"> </w:t>
            </w:r>
            <w:r w:rsidRPr="00727A42">
              <w:rPr>
                <w:sz w:val="20"/>
              </w:rPr>
              <w:t>tip</w:t>
            </w:r>
            <w:r w:rsidRPr="00727A42">
              <w:rPr>
                <w:spacing w:val="-4"/>
                <w:sz w:val="20"/>
              </w:rPr>
              <w:t xml:space="preserve"> </w:t>
            </w:r>
            <w:r w:rsidRPr="00727A42">
              <w:rPr>
                <w:sz w:val="20"/>
              </w:rPr>
              <w:t>brass</w:t>
            </w:r>
            <w:r w:rsidRPr="00727A42">
              <w:rPr>
                <w:spacing w:val="-5"/>
                <w:sz w:val="20"/>
              </w:rPr>
              <w:t xml:space="preserve"> </w:t>
            </w:r>
            <w:r w:rsidRPr="00727A42">
              <w:rPr>
                <w:sz w:val="20"/>
              </w:rPr>
              <w:t>din</w:t>
            </w:r>
            <w:r w:rsidRPr="00727A42">
              <w:rPr>
                <w:spacing w:val="-3"/>
                <w:sz w:val="20"/>
              </w:rPr>
              <w:t xml:space="preserve"> </w:t>
            </w:r>
            <w:r w:rsidRPr="00727A42">
              <w:rPr>
                <w:sz w:val="20"/>
              </w:rPr>
              <w:t>tabla</w:t>
            </w:r>
            <w:r w:rsidRPr="00727A42">
              <w:rPr>
                <w:spacing w:val="-3"/>
                <w:sz w:val="20"/>
              </w:rPr>
              <w:t xml:space="preserve"> </w:t>
            </w:r>
            <w:r w:rsidRPr="00727A42">
              <w:rPr>
                <w:sz w:val="20"/>
              </w:rPr>
              <w:t>protejata</w:t>
            </w:r>
            <w:r w:rsidRPr="00727A42">
              <w:rPr>
                <w:spacing w:val="-4"/>
                <w:sz w:val="20"/>
              </w:rPr>
              <w:t xml:space="preserve"> </w:t>
            </w:r>
            <w:r w:rsidRPr="00727A42">
              <w:rPr>
                <w:spacing w:val="-2"/>
                <w:sz w:val="20"/>
              </w:rPr>
              <w:t>anticoroziv</w:t>
            </w:r>
          </w:p>
        </w:tc>
        <w:tc>
          <w:tcPr>
            <w:tcW w:w="992" w:type="dxa"/>
            <w:tcBorders>
              <w:top w:val="single" w:sz="4" w:space="0" w:color="000000"/>
              <w:bottom w:val="single" w:sz="4" w:space="0" w:color="000000"/>
            </w:tcBorders>
          </w:tcPr>
          <w:p w14:paraId="55A4DB0A" w14:textId="77777777" w:rsidR="003073A8" w:rsidRPr="00727A42" w:rsidRDefault="003073A8" w:rsidP="009F3DA8">
            <w:pPr>
              <w:spacing w:before="114"/>
              <w:ind w:right="599"/>
              <w:jc w:val="right"/>
              <w:rPr>
                <w:spacing w:val="-10"/>
              </w:rPr>
            </w:pPr>
            <w:r w:rsidRPr="00727A42">
              <w:rPr>
                <w:spacing w:val="-10"/>
              </w:rPr>
              <w:t>m</w:t>
            </w:r>
          </w:p>
        </w:tc>
        <w:tc>
          <w:tcPr>
            <w:tcW w:w="1418" w:type="dxa"/>
            <w:tcBorders>
              <w:top w:val="single" w:sz="4" w:space="0" w:color="000000"/>
              <w:bottom w:val="single" w:sz="4" w:space="0" w:color="000000"/>
            </w:tcBorders>
          </w:tcPr>
          <w:p w14:paraId="3073ED45" w14:textId="77777777" w:rsidR="003073A8" w:rsidRPr="00727A42" w:rsidRDefault="003073A8" w:rsidP="009F3DA8">
            <w:pPr>
              <w:spacing w:before="114"/>
              <w:ind w:left="380"/>
              <w:rPr>
                <w:spacing w:val="-2"/>
              </w:rPr>
            </w:pPr>
            <w:r w:rsidRPr="00727A42">
              <w:rPr>
                <w:spacing w:val="-2"/>
              </w:rPr>
              <w:t>43,000</w:t>
            </w:r>
          </w:p>
        </w:tc>
      </w:tr>
      <w:tr w:rsidR="003073A8" w:rsidRPr="00727A42" w14:paraId="67E13B4C" w14:textId="77777777" w:rsidTr="009F3DA8">
        <w:trPr>
          <w:trHeight w:val="230"/>
        </w:trPr>
        <w:tc>
          <w:tcPr>
            <w:tcW w:w="709" w:type="dxa"/>
            <w:tcBorders>
              <w:top w:val="single" w:sz="4" w:space="0" w:color="000000"/>
              <w:bottom w:val="single" w:sz="4" w:space="0" w:color="000000"/>
            </w:tcBorders>
          </w:tcPr>
          <w:p w14:paraId="5458E1E1"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0DE5AF0" w14:textId="77777777" w:rsidR="003073A8" w:rsidRPr="00727A42" w:rsidRDefault="003073A8" w:rsidP="009F3DA8">
            <w:pPr>
              <w:spacing w:before="23"/>
              <w:ind w:left="117"/>
              <w:rPr>
                <w:spacing w:val="-2"/>
                <w:sz w:val="16"/>
              </w:rPr>
            </w:pPr>
            <w:r w:rsidRPr="00727A42">
              <w:rPr>
                <w:spacing w:val="-2"/>
                <w:sz w:val="16"/>
              </w:rPr>
              <w:t>7213050013100</w:t>
            </w:r>
          </w:p>
        </w:tc>
        <w:tc>
          <w:tcPr>
            <w:tcW w:w="5954" w:type="dxa"/>
            <w:tcBorders>
              <w:top w:val="single" w:sz="4" w:space="0" w:color="000000"/>
              <w:bottom w:val="single" w:sz="4" w:space="0" w:color="000000"/>
            </w:tcBorders>
          </w:tcPr>
          <w:p w14:paraId="1D53A01A" w14:textId="77777777" w:rsidR="003073A8" w:rsidRPr="00727A42" w:rsidRDefault="003073A8" w:rsidP="009F3DA8">
            <w:pPr>
              <w:spacing w:line="210" w:lineRule="exact"/>
              <w:ind w:left="108"/>
              <w:rPr>
                <w:spacing w:val="-2"/>
                <w:sz w:val="20"/>
              </w:rPr>
            </w:pPr>
            <w:r w:rsidRPr="00727A42">
              <w:rPr>
                <w:spacing w:val="-2"/>
                <w:sz w:val="20"/>
              </w:rPr>
              <w:t>Tinichigiu</w:t>
            </w:r>
          </w:p>
        </w:tc>
        <w:tc>
          <w:tcPr>
            <w:tcW w:w="992" w:type="dxa"/>
            <w:tcBorders>
              <w:top w:val="single" w:sz="4" w:space="0" w:color="000000"/>
              <w:bottom w:val="single" w:sz="4" w:space="0" w:color="000000"/>
            </w:tcBorders>
          </w:tcPr>
          <w:p w14:paraId="2C31C31D"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4" w:space="0" w:color="000000"/>
            </w:tcBorders>
          </w:tcPr>
          <w:p w14:paraId="0C16F5D2" w14:textId="77777777" w:rsidR="003073A8" w:rsidRPr="00727A42" w:rsidRDefault="003073A8" w:rsidP="009F3DA8">
            <w:pPr>
              <w:spacing w:line="210" w:lineRule="exact"/>
              <w:ind w:left="109"/>
              <w:rPr>
                <w:spacing w:val="-2"/>
                <w:sz w:val="20"/>
              </w:rPr>
            </w:pPr>
            <w:r w:rsidRPr="00727A42">
              <w:rPr>
                <w:spacing w:val="-2"/>
                <w:sz w:val="20"/>
              </w:rPr>
              <w:t>12,9000</w:t>
            </w:r>
          </w:p>
        </w:tc>
      </w:tr>
      <w:tr w:rsidR="003073A8" w:rsidRPr="00727A42" w14:paraId="594A1922" w14:textId="77777777" w:rsidTr="009F3DA8">
        <w:trPr>
          <w:trHeight w:val="230"/>
        </w:trPr>
        <w:tc>
          <w:tcPr>
            <w:tcW w:w="709" w:type="dxa"/>
            <w:tcBorders>
              <w:top w:val="single" w:sz="4" w:space="0" w:color="000000"/>
              <w:bottom w:val="single" w:sz="4" w:space="0" w:color="000000"/>
            </w:tcBorders>
          </w:tcPr>
          <w:p w14:paraId="46ACD3C9"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6F45A58D" w14:textId="77777777" w:rsidR="003073A8" w:rsidRPr="00727A42" w:rsidRDefault="003073A8" w:rsidP="009F3DA8">
            <w:pPr>
              <w:spacing w:before="1"/>
              <w:ind w:left="117"/>
              <w:rPr>
                <w:spacing w:val="-2"/>
                <w:sz w:val="16"/>
              </w:rPr>
            </w:pPr>
            <w:r w:rsidRPr="00727A42">
              <w:rPr>
                <w:spacing w:val="-2"/>
                <w:sz w:val="16"/>
              </w:rPr>
              <w:t>2710406311800</w:t>
            </w:r>
          </w:p>
        </w:tc>
        <w:tc>
          <w:tcPr>
            <w:tcW w:w="5954" w:type="dxa"/>
            <w:tcBorders>
              <w:top w:val="single" w:sz="4" w:space="0" w:color="000000"/>
              <w:bottom w:val="single" w:sz="4" w:space="0" w:color="000000"/>
            </w:tcBorders>
          </w:tcPr>
          <w:p w14:paraId="5DED02C3" w14:textId="77777777" w:rsidR="003073A8" w:rsidRPr="00727A42" w:rsidRDefault="003073A8" w:rsidP="009F3DA8">
            <w:pPr>
              <w:spacing w:line="210" w:lineRule="exact"/>
              <w:ind w:left="108"/>
              <w:rPr>
                <w:sz w:val="20"/>
              </w:rPr>
            </w:pPr>
            <w:r w:rsidRPr="00727A42">
              <w:rPr>
                <w:sz w:val="20"/>
              </w:rPr>
              <w:t>Jgheaburi</w:t>
            </w:r>
            <w:r w:rsidRPr="00727A42">
              <w:rPr>
                <w:spacing w:val="-8"/>
                <w:sz w:val="20"/>
              </w:rPr>
              <w:t xml:space="preserve"> </w:t>
            </w:r>
            <w:r w:rsidRPr="00727A42">
              <w:rPr>
                <w:sz w:val="20"/>
              </w:rPr>
              <w:t>semirotunde</w:t>
            </w:r>
            <w:r w:rsidRPr="00727A42">
              <w:rPr>
                <w:spacing w:val="-8"/>
                <w:sz w:val="20"/>
              </w:rPr>
              <w:t xml:space="preserve"> </w:t>
            </w:r>
            <w:r w:rsidRPr="00727A42">
              <w:rPr>
                <w:sz w:val="20"/>
              </w:rPr>
              <w:t>prefabricate</w:t>
            </w:r>
            <w:r w:rsidRPr="00727A42">
              <w:rPr>
                <w:spacing w:val="-6"/>
                <w:sz w:val="20"/>
              </w:rPr>
              <w:t xml:space="preserve"> </w:t>
            </w:r>
            <w:r w:rsidRPr="00727A42">
              <w:rPr>
                <w:sz w:val="20"/>
              </w:rPr>
              <w:t>tip</w:t>
            </w:r>
            <w:r w:rsidRPr="00727A42">
              <w:rPr>
                <w:spacing w:val="-7"/>
                <w:sz w:val="20"/>
              </w:rPr>
              <w:t xml:space="preserve"> </w:t>
            </w:r>
            <w:r w:rsidRPr="00727A42">
              <w:rPr>
                <w:spacing w:val="-2"/>
                <w:sz w:val="20"/>
              </w:rPr>
              <w:t>brass</w:t>
            </w:r>
          </w:p>
        </w:tc>
        <w:tc>
          <w:tcPr>
            <w:tcW w:w="992" w:type="dxa"/>
            <w:tcBorders>
              <w:top w:val="single" w:sz="4" w:space="0" w:color="000000"/>
              <w:bottom w:val="single" w:sz="4" w:space="0" w:color="000000"/>
            </w:tcBorders>
          </w:tcPr>
          <w:p w14:paraId="688FEC72" w14:textId="77777777" w:rsidR="003073A8" w:rsidRPr="00727A42" w:rsidRDefault="003073A8" w:rsidP="009F3DA8">
            <w:pPr>
              <w:spacing w:line="210" w:lineRule="exact"/>
              <w:ind w:left="106"/>
              <w:rPr>
                <w:spacing w:val="-10"/>
                <w:sz w:val="20"/>
              </w:rPr>
            </w:pPr>
            <w:r w:rsidRPr="00727A42">
              <w:rPr>
                <w:spacing w:val="-10"/>
                <w:sz w:val="20"/>
              </w:rPr>
              <w:t>m</w:t>
            </w:r>
          </w:p>
        </w:tc>
        <w:tc>
          <w:tcPr>
            <w:tcW w:w="1418" w:type="dxa"/>
            <w:tcBorders>
              <w:top w:val="single" w:sz="4" w:space="0" w:color="000000"/>
              <w:bottom w:val="single" w:sz="4" w:space="0" w:color="000000"/>
            </w:tcBorders>
          </w:tcPr>
          <w:p w14:paraId="746ECA0C" w14:textId="77777777" w:rsidR="003073A8" w:rsidRPr="00727A42" w:rsidRDefault="003073A8" w:rsidP="009F3DA8">
            <w:pPr>
              <w:spacing w:line="210" w:lineRule="exact"/>
              <w:ind w:left="109"/>
              <w:rPr>
                <w:spacing w:val="-2"/>
                <w:sz w:val="20"/>
              </w:rPr>
            </w:pPr>
            <w:r w:rsidRPr="00727A42">
              <w:rPr>
                <w:spacing w:val="-2"/>
                <w:sz w:val="20"/>
              </w:rPr>
              <w:t>46,5045</w:t>
            </w:r>
          </w:p>
        </w:tc>
      </w:tr>
      <w:tr w:rsidR="003073A8" w:rsidRPr="00727A42" w14:paraId="61EE2B0A" w14:textId="77777777" w:rsidTr="009F3DA8">
        <w:trPr>
          <w:trHeight w:val="230"/>
        </w:trPr>
        <w:tc>
          <w:tcPr>
            <w:tcW w:w="709" w:type="dxa"/>
            <w:tcBorders>
              <w:top w:val="single" w:sz="4" w:space="0" w:color="000000"/>
              <w:bottom w:val="single" w:sz="4" w:space="0" w:color="000000"/>
            </w:tcBorders>
          </w:tcPr>
          <w:p w14:paraId="0AB3010D"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103BFF15" w14:textId="77777777" w:rsidR="003073A8" w:rsidRPr="00727A42" w:rsidRDefault="003073A8" w:rsidP="009F3DA8">
            <w:pPr>
              <w:spacing w:before="1"/>
              <w:ind w:left="117"/>
              <w:rPr>
                <w:spacing w:val="-2"/>
                <w:sz w:val="16"/>
              </w:rPr>
            </w:pPr>
            <w:r w:rsidRPr="00727A42">
              <w:rPr>
                <w:spacing w:val="-2"/>
                <w:sz w:val="16"/>
              </w:rPr>
              <w:t>2875276311231</w:t>
            </w:r>
          </w:p>
        </w:tc>
        <w:tc>
          <w:tcPr>
            <w:tcW w:w="5954" w:type="dxa"/>
            <w:tcBorders>
              <w:top w:val="single" w:sz="4" w:space="0" w:color="000000"/>
              <w:bottom w:val="single" w:sz="4" w:space="0" w:color="000000"/>
            </w:tcBorders>
          </w:tcPr>
          <w:p w14:paraId="68B5744F" w14:textId="77777777" w:rsidR="003073A8" w:rsidRPr="00727A42" w:rsidRDefault="003073A8" w:rsidP="009F3DA8">
            <w:pPr>
              <w:spacing w:line="210" w:lineRule="exact"/>
              <w:ind w:left="108"/>
              <w:rPr>
                <w:sz w:val="20"/>
              </w:rPr>
            </w:pPr>
            <w:r w:rsidRPr="00727A42">
              <w:rPr>
                <w:sz w:val="20"/>
              </w:rPr>
              <w:t>Cirlige</w:t>
            </w:r>
            <w:r w:rsidRPr="00727A42">
              <w:rPr>
                <w:spacing w:val="-4"/>
                <w:sz w:val="20"/>
              </w:rPr>
              <w:t xml:space="preserve"> </w:t>
            </w:r>
            <w:r w:rsidRPr="00727A42">
              <w:rPr>
                <w:sz w:val="20"/>
              </w:rPr>
              <w:t>din</w:t>
            </w:r>
            <w:r w:rsidRPr="00727A42">
              <w:rPr>
                <w:spacing w:val="-2"/>
                <w:sz w:val="20"/>
              </w:rPr>
              <w:t xml:space="preserve"> </w:t>
            </w:r>
            <w:r w:rsidRPr="00727A42">
              <w:rPr>
                <w:sz w:val="20"/>
              </w:rPr>
              <w:t>otel</w:t>
            </w:r>
            <w:r w:rsidRPr="00727A42">
              <w:rPr>
                <w:spacing w:val="-4"/>
                <w:sz w:val="20"/>
              </w:rPr>
              <w:t xml:space="preserve"> </w:t>
            </w:r>
            <w:r w:rsidRPr="00727A42">
              <w:rPr>
                <w:sz w:val="20"/>
              </w:rPr>
              <w:t>zn</w:t>
            </w:r>
            <w:r w:rsidRPr="00727A42">
              <w:rPr>
                <w:spacing w:val="-2"/>
                <w:sz w:val="20"/>
              </w:rPr>
              <w:t xml:space="preserve"> </w:t>
            </w:r>
            <w:r w:rsidRPr="00727A42">
              <w:rPr>
                <w:sz w:val="20"/>
              </w:rPr>
              <w:t>pentru</w:t>
            </w:r>
            <w:r w:rsidRPr="00727A42">
              <w:rPr>
                <w:spacing w:val="-3"/>
                <w:sz w:val="20"/>
              </w:rPr>
              <w:t xml:space="preserve"> </w:t>
            </w:r>
            <w:r w:rsidRPr="00727A42">
              <w:rPr>
                <w:spacing w:val="-2"/>
                <w:sz w:val="20"/>
              </w:rPr>
              <w:t>jgheaburi</w:t>
            </w:r>
          </w:p>
        </w:tc>
        <w:tc>
          <w:tcPr>
            <w:tcW w:w="992" w:type="dxa"/>
            <w:tcBorders>
              <w:top w:val="single" w:sz="4" w:space="0" w:color="000000"/>
              <w:bottom w:val="single" w:sz="4" w:space="0" w:color="000000"/>
            </w:tcBorders>
          </w:tcPr>
          <w:p w14:paraId="143BF6EF"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5B7CE871" w14:textId="77777777" w:rsidR="003073A8" w:rsidRPr="00727A42" w:rsidRDefault="003073A8" w:rsidP="009F3DA8">
            <w:pPr>
              <w:spacing w:line="210" w:lineRule="exact"/>
              <w:ind w:left="109"/>
              <w:rPr>
                <w:spacing w:val="-2"/>
                <w:sz w:val="20"/>
              </w:rPr>
            </w:pPr>
            <w:r w:rsidRPr="00727A42">
              <w:rPr>
                <w:spacing w:val="-2"/>
                <w:sz w:val="20"/>
              </w:rPr>
              <w:t>62,0060</w:t>
            </w:r>
          </w:p>
        </w:tc>
      </w:tr>
      <w:tr w:rsidR="003073A8" w:rsidRPr="00727A42" w14:paraId="6B89E46A" w14:textId="77777777" w:rsidTr="009F3DA8">
        <w:trPr>
          <w:trHeight w:val="230"/>
        </w:trPr>
        <w:tc>
          <w:tcPr>
            <w:tcW w:w="709" w:type="dxa"/>
            <w:tcBorders>
              <w:top w:val="single" w:sz="4" w:space="0" w:color="000000"/>
              <w:bottom w:val="single" w:sz="4" w:space="0" w:color="000000"/>
            </w:tcBorders>
          </w:tcPr>
          <w:p w14:paraId="08F5FF5E"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60527FBB" w14:textId="77777777" w:rsidR="003073A8" w:rsidRPr="00727A42" w:rsidRDefault="003073A8" w:rsidP="009F3DA8">
            <w:pPr>
              <w:spacing w:before="1"/>
              <w:ind w:left="117"/>
              <w:rPr>
                <w:spacing w:val="-2"/>
                <w:sz w:val="16"/>
              </w:rPr>
            </w:pPr>
            <w:r w:rsidRPr="00727A42">
              <w:rPr>
                <w:spacing w:val="-2"/>
                <w:sz w:val="16"/>
              </w:rPr>
              <w:t>2666122800555</w:t>
            </w:r>
          </w:p>
        </w:tc>
        <w:tc>
          <w:tcPr>
            <w:tcW w:w="5954" w:type="dxa"/>
            <w:tcBorders>
              <w:top w:val="single" w:sz="4" w:space="0" w:color="000000"/>
              <w:bottom w:val="single" w:sz="4" w:space="0" w:color="000000"/>
            </w:tcBorders>
          </w:tcPr>
          <w:p w14:paraId="57FB06D1" w14:textId="77777777" w:rsidR="003073A8" w:rsidRPr="00727A42" w:rsidRDefault="003073A8" w:rsidP="009F3DA8">
            <w:pPr>
              <w:spacing w:line="210" w:lineRule="exact"/>
              <w:ind w:left="108"/>
              <w:rPr>
                <w:sz w:val="20"/>
              </w:rPr>
            </w:pPr>
            <w:r w:rsidRPr="00727A42">
              <w:rPr>
                <w:sz w:val="20"/>
              </w:rPr>
              <w:t>Element</w:t>
            </w:r>
            <w:r w:rsidRPr="00727A42">
              <w:rPr>
                <w:spacing w:val="-4"/>
                <w:sz w:val="20"/>
              </w:rPr>
              <w:t xml:space="preserve"> </w:t>
            </w:r>
            <w:r w:rsidRPr="00727A42">
              <w:rPr>
                <w:sz w:val="20"/>
              </w:rPr>
              <w:t>de</w:t>
            </w:r>
            <w:r w:rsidRPr="00727A42">
              <w:rPr>
                <w:spacing w:val="-3"/>
                <w:sz w:val="20"/>
              </w:rPr>
              <w:t xml:space="preserve"> </w:t>
            </w:r>
            <w:r w:rsidRPr="00727A42">
              <w:rPr>
                <w:spacing w:val="-2"/>
                <w:sz w:val="20"/>
              </w:rPr>
              <w:t>inchidere</w:t>
            </w:r>
          </w:p>
        </w:tc>
        <w:tc>
          <w:tcPr>
            <w:tcW w:w="992" w:type="dxa"/>
            <w:tcBorders>
              <w:top w:val="single" w:sz="4" w:space="0" w:color="000000"/>
              <w:bottom w:val="single" w:sz="4" w:space="0" w:color="000000"/>
            </w:tcBorders>
          </w:tcPr>
          <w:p w14:paraId="5441709E"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6D8A3E6E" w14:textId="77777777" w:rsidR="003073A8" w:rsidRPr="00727A42" w:rsidRDefault="003073A8" w:rsidP="009F3DA8">
            <w:pPr>
              <w:spacing w:line="210" w:lineRule="exact"/>
              <w:ind w:left="109"/>
              <w:rPr>
                <w:spacing w:val="-2"/>
                <w:sz w:val="20"/>
              </w:rPr>
            </w:pPr>
            <w:r w:rsidRPr="00727A42">
              <w:rPr>
                <w:spacing w:val="-2"/>
                <w:sz w:val="20"/>
              </w:rPr>
              <w:t>8,8580</w:t>
            </w:r>
          </w:p>
        </w:tc>
      </w:tr>
      <w:tr w:rsidR="003073A8" w:rsidRPr="00727A42" w14:paraId="1E20BE36" w14:textId="77777777" w:rsidTr="009F3DA8">
        <w:trPr>
          <w:trHeight w:val="230"/>
        </w:trPr>
        <w:tc>
          <w:tcPr>
            <w:tcW w:w="709" w:type="dxa"/>
            <w:tcBorders>
              <w:top w:val="single" w:sz="4" w:space="0" w:color="000000"/>
              <w:bottom w:val="single" w:sz="4" w:space="0" w:color="000000"/>
            </w:tcBorders>
          </w:tcPr>
          <w:p w14:paraId="240CAA6D"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14F2CB14" w14:textId="77777777" w:rsidR="003073A8" w:rsidRPr="00727A42" w:rsidRDefault="003073A8" w:rsidP="009F3DA8">
            <w:pPr>
              <w:spacing w:before="1"/>
              <w:ind w:left="117"/>
              <w:rPr>
                <w:spacing w:val="-2"/>
                <w:sz w:val="16"/>
              </w:rPr>
            </w:pPr>
            <w:r w:rsidRPr="00727A42">
              <w:rPr>
                <w:spacing w:val="-2"/>
                <w:sz w:val="16"/>
              </w:rPr>
              <w:t>2875274000050</w:t>
            </w:r>
          </w:p>
        </w:tc>
        <w:tc>
          <w:tcPr>
            <w:tcW w:w="5954" w:type="dxa"/>
            <w:tcBorders>
              <w:top w:val="single" w:sz="4" w:space="0" w:color="000000"/>
              <w:bottom w:val="single" w:sz="4" w:space="0" w:color="000000"/>
            </w:tcBorders>
          </w:tcPr>
          <w:p w14:paraId="41656993" w14:textId="77777777" w:rsidR="003073A8" w:rsidRPr="00727A42" w:rsidRDefault="003073A8" w:rsidP="009F3DA8">
            <w:pPr>
              <w:spacing w:line="210" w:lineRule="exact"/>
              <w:ind w:left="108"/>
              <w:rPr>
                <w:sz w:val="20"/>
              </w:rPr>
            </w:pPr>
            <w:r w:rsidRPr="00727A42">
              <w:rPr>
                <w:sz w:val="20"/>
              </w:rPr>
              <w:t>Elemente</w:t>
            </w:r>
            <w:r w:rsidRPr="00727A42">
              <w:rPr>
                <w:spacing w:val="-4"/>
                <w:sz w:val="20"/>
              </w:rPr>
              <w:t xml:space="preserve"> </w:t>
            </w:r>
            <w:r w:rsidRPr="00727A42">
              <w:rPr>
                <w:sz w:val="20"/>
              </w:rPr>
              <w:t>de</w:t>
            </w:r>
            <w:r w:rsidRPr="00727A42">
              <w:rPr>
                <w:spacing w:val="-3"/>
                <w:sz w:val="20"/>
              </w:rPr>
              <w:t xml:space="preserve"> </w:t>
            </w:r>
            <w:r w:rsidRPr="00727A42">
              <w:rPr>
                <w:spacing w:val="-2"/>
                <w:sz w:val="20"/>
              </w:rPr>
              <w:t>legatura</w:t>
            </w:r>
          </w:p>
        </w:tc>
        <w:tc>
          <w:tcPr>
            <w:tcW w:w="992" w:type="dxa"/>
            <w:tcBorders>
              <w:top w:val="single" w:sz="4" w:space="0" w:color="000000"/>
              <w:bottom w:val="single" w:sz="4" w:space="0" w:color="000000"/>
            </w:tcBorders>
          </w:tcPr>
          <w:p w14:paraId="6A9005CA"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323B0AF9" w14:textId="77777777" w:rsidR="003073A8" w:rsidRPr="00727A42" w:rsidRDefault="003073A8" w:rsidP="009F3DA8">
            <w:pPr>
              <w:spacing w:line="210" w:lineRule="exact"/>
              <w:ind w:left="109"/>
              <w:rPr>
                <w:spacing w:val="-2"/>
                <w:sz w:val="20"/>
              </w:rPr>
            </w:pPr>
            <w:r w:rsidRPr="00727A42">
              <w:rPr>
                <w:spacing w:val="-2"/>
                <w:sz w:val="20"/>
              </w:rPr>
              <w:t>4,4290</w:t>
            </w:r>
          </w:p>
        </w:tc>
      </w:tr>
      <w:tr w:rsidR="003073A8" w:rsidRPr="00727A42" w14:paraId="13439EA2" w14:textId="77777777" w:rsidTr="009F3DA8">
        <w:trPr>
          <w:trHeight w:val="230"/>
        </w:trPr>
        <w:tc>
          <w:tcPr>
            <w:tcW w:w="709" w:type="dxa"/>
            <w:tcBorders>
              <w:top w:val="single" w:sz="4" w:space="0" w:color="000000"/>
              <w:bottom w:val="single" w:sz="4" w:space="0" w:color="000000"/>
            </w:tcBorders>
          </w:tcPr>
          <w:p w14:paraId="692DE998"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21674D1A" w14:textId="77777777" w:rsidR="003073A8" w:rsidRPr="00727A42" w:rsidRDefault="003073A8" w:rsidP="009F3DA8">
            <w:pPr>
              <w:spacing w:before="1"/>
              <w:ind w:left="117"/>
              <w:rPr>
                <w:spacing w:val="-2"/>
                <w:sz w:val="16"/>
              </w:rPr>
            </w:pPr>
            <w:r w:rsidRPr="00727A42">
              <w:rPr>
                <w:spacing w:val="-2"/>
                <w:sz w:val="16"/>
              </w:rPr>
              <w:t>2875274110101</w:t>
            </w:r>
          </w:p>
        </w:tc>
        <w:tc>
          <w:tcPr>
            <w:tcW w:w="5954" w:type="dxa"/>
            <w:tcBorders>
              <w:top w:val="single" w:sz="4" w:space="0" w:color="000000"/>
              <w:bottom w:val="single" w:sz="4" w:space="0" w:color="000000"/>
            </w:tcBorders>
          </w:tcPr>
          <w:p w14:paraId="1305B2F8" w14:textId="77777777" w:rsidR="003073A8" w:rsidRPr="00727A42" w:rsidRDefault="003073A8" w:rsidP="009F3DA8">
            <w:pPr>
              <w:spacing w:line="210" w:lineRule="exact"/>
              <w:ind w:left="108"/>
              <w:rPr>
                <w:sz w:val="20"/>
              </w:rPr>
            </w:pPr>
            <w:r w:rsidRPr="00727A42">
              <w:rPr>
                <w:sz w:val="20"/>
              </w:rPr>
              <w:t>Piesa</w:t>
            </w:r>
            <w:r w:rsidRPr="00727A42">
              <w:rPr>
                <w:spacing w:val="-5"/>
                <w:sz w:val="20"/>
              </w:rPr>
              <w:t xml:space="preserve"> </w:t>
            </w:r>
            <w:r w:rsidRPr="00727A42">
              <w:rPr>
                <w:sz w:val="20"/>
              </w:rPr>
              <w:t>de</w:t>
            </w:r>
            <w:r w:rsidRPr="00727A42">
              <w:rPr>
                <w:spacing w:val="-4"/>
                <w:sz w:val="20"/>
              </w:rPr>
              <w:t xml:space="preserve"> </w:t>
            </w:r>
            <w:r w:rsidRPr="00727A42">
              <w:rPr>
                <w:sz w:val="20"/>
              </w:rPr>
              <w:t>racordare</w:t>
            </w:r>
            <w:r w:rsidRPr="00727A42">
              <w:rPr>
                <w:spacing w:val="-5"/>
                <w:sz w:val="20"/>
              </w:rPr>
              <w:t xml:space="preserve"> </w:t>
            </w:r>
            <w:r w:rsidRPr="00727A42">
              <w:rPr>
                <w:sz w:val="20"/>
              </w:rPr>
              <w:t>jgheab</w:t>
            </w:r>
            <w:r w:rsidRPr="00727A42">
              <w:rPr>
                <w:spacing w:val="-2"/>
                <w:sz w:val="20"/>
              </w:rPr>
              <w:t xml:space="preserve"> </w:t>
            </w:r>
            <w:r w:rsidRPr="00727A42">
              <w:rPr>
                <w:sz w:val="20"/>
              </w:rPr>
              <w:t>-</w:t>
            </w:r>
            <w:r w:rsidRPr="00727A42">
              <w:rPr>
                <w:spacing w:val="-2"/>
                <w:sz w:val="20"/>
              </w:rPr>
              <w:t>burlan</w:t>
            </w:r>
          </w:p>
        </w:tc>
        <w:tc>
          <w:tcPr>
            <w:tcW w:w="992" w:type="dxa"/>
            <w:tcBorders>
              <w:top w:val="single" w:sz="4" w:space="0" w:color="000000"/>
              <w:bottom w:val="single" w:sz="4" w:space="0" w:color="000000"/>
            </w:tcBorders>
          </w:tcPr>
          <w:p w14:paraId="5CAF835F"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544FC4F4" w14:textId="77777777" w:rsidR="003073A8" w:rsidRPr="00727A42" w:rsidRDefault="003073A8" w:rsidP="009F3DA8">
            <w:pPr>
              <w:spacing w:line="210" w:lineRule="exact"/>
              <w:ind w:left="109"/>
              <w:rPr>
                <w:spacing w:val="-2"/>
                <w:sz w:val="20"/>
              </w:rPr>
            </w:pPr>
            <w:r w:rsidRPr="00727A42">
              <w:rPr>
                <w:spacing w:val="-2"/>
                <w:sz w:val="20"/>
              </w:rPr>
              <w:t>8,8580</w:t>
            </w:r>
          </w:p>
        </w:tc>
      </w:tr>
      <w:tr w:rsidR="003073A8" w:rsidRPr="00727A42" w14:paraId="4E44D270" w14:textId="77777777" w:rsidTr="009F3DA8">
        <w:trPr>
          <w:trHeight w:val="230"/>
        </w:trPr>
        <w:tc>
          <w:tcPr>
            <w:tcW w:w="709" w:type="dxa"/>
            <w:tcBorders>
              <w:top w:val="single" w:sz="4" w:space="0" w:color="000000"/>
              <w:bottom w:val="single" w:sz="4" w:space="0" w:color="000000"/>
            </w:tcBorders>
          </w:tcPr>
          <w:p w14:paraId="24296619"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633E9E3A" w14:textId="77777777" w:rsidR="003073A8" w:rsidRPr="00727A42" w:rsidRDefault="003073A8" w:rsidP="009F3DA8">
            <w:pPr>
              <w:spacing w:before="1"/>
              <w:ind w:left="117"/>
              <w:rPr>
                <w:spacing w:val="-2"/>
                <w:sz w:val="16"/>
              </w:rPr>
            </w:pPr>
            <w:r w:rsidRPr="00727A42">
              <w:rPr>
                <w:spacing w:val="-2"/>
                <w:sz w:val="16"/>
              </w:rPr>
              <w:t>2875274000501</w:t>
            </w:r>
          </w:p>
        </w:tc>
        <w:tc>
          <w:tcPr>
            <w:tcW w:w="5954" w:type="dxa"/>
            <w:tcBorders>
              <w:top w:val="single" w:sz="4" w:space="0" w:color="000000"/>
              <w:bottom w:val="single" w:sz="4" w:space="0" w:color="000000"/>
            </w:tcBorders>
          </w:tcPr>
          <w:p w14:paraId="74490C68" w14:textId="77777777" w:rsidR="003073A8" w:rsidRPr="00727A42" w:rsidRDefault="003073A8" w:rsidP="009F3DA8">
            <w:pPr>
              <w:spacing w:line="210" w:lineRule="exact"/>
              <w:ind w:left="108"/>
              <w:rPr>
                <w:sz w:val="20"/>
              </w:rPr>
            </w:pPr>
            <w:r w:rsidRPr="00727A42">
              <w:rPr>
                <w:sz w:val="20"/>
              </w:rPr>
              <w:t>Cot</w:t>
            </w:r>
            <w:r w:rsidRPr="00727A42">
              <w:rPr>
                <w:spacing w:val="-3"/>
                <w:sz w:val="20"/>
              </w:rPr>
              <w:t xml:space="preserve"> </w:t>
            </w:r>
            <w:r w:rsidRPr="00727A42">
              <w:rPr>
                <w:sz w:val="20"/>
              </w:rPr>
              <w:t>de</w:t>
            </w:r>
            <w:r w:rsidRPr="00727A42">
              <w:rPr>
                <w:spacing w:val="-2"/>
                <w:sz w:val="20"/>
              </w:rPr>
              <w:t xml:space="preserve"> jgheab</w:t>
            </w:r>
          </w:p>
        </w:tc>
        <w:tc>
          <w:tcPr>
            <w:tcW w:w="992" w:type="dxa"/>
            <w:tcBorders>
              <w:top w:val="single" w:sz="4" w:space="0" w:color="000000"/>
              <w:bottom w:val="single" w:sz="4" w:space="0" w:color="000000"/>
            </w:tcBorders>
          </w:tcPr>
          <w:p w14:paraId="316DDCDB"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5EBE86C3" w14:textId="77777777" w:rsidR="003073A8" w:rsidRPr="00727A42" w:rsidRDefault="003073A8" w:rsidP="009F3DA8">
            <w:pPr>
              <w:spacing w:line="210" w:lineRule="exact"/>
              <w:ind w:left="109"/>
              <w:rPr>
                <w:spacing w:val="-2"/>
                <w:sz w:val="20"/>
              </w:rPr>
            </w:pPr>
            <w:r w:rsidRPr="00727A42">
              <w:rPr>
                <w:spacing w:val="-2"/>
                <w:sz w:val="20"/>
              </w:rPr>
              <w:t>8,8580</w:t>
            </w:r>
          </w:p>
        </w:tc>
      </w:tr>
      <w:tr w:rsidR="003073A8" w:rsidRPr="00727A42" w14:paraId="61B31DD8" w14:textId="77777777" w:rsidTr="009F3DA8">
        <w:trPr>
          <w:trHeight w:val="230"/>
        </w:trPr>
        <w:tc>
          <w:tcPr>
            <w:tcW w:w="709" w:type="dxa"/>
            <w:tcBorders>
              <w:top w:val="single" w:sz="4" w:space="0" w:color="000000"/>
              <w:bottom w:val="single" w:sz="4" w:space="0" w:color="000000"/>
            </w:tcBorders>
          </w:tcPr>
          <w:p w14:paraId="4149E63C"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4B125394" w14:textId="77777777" w:rsidR="003073A8" w:rsidRPr="00727A42" w:rsidRDefault="003073A8" w:rsidP="009F3DA8">
            <w:pPr>
              <w:spacing w:before="1"/>
              <w:ind w:left="117"/>
              <w:rPr>
                <w:spacing w:val="-2"/>
                <w:sz w:val="16"/>
              </w:rPr>
            </w:pPr>
            <w:r w:rsidRPr="00727A42">
              <w:rPr>
                <w:spacing w:val="-2"/>
                <w:sz w:val="16"/>
              </w:rPr>
              <w:t>2874115837745</w:t>
            </w:r>
          </w:p>
        </w:tc>
        <w:tc>
          <w:tcPr>
            <w:tcW w:w="5954" w:type="dxa"/>
            <w:tcBorders>
              <w:top w:val="single" w:sz="4" w:space="0" w:color="000000"/>
              <w:bottom w:val="single" w:sz="4" w:space="0" w:color="000000"/>
            </w:tcBorders>
          </w:tcPr>
          <w:p w14:paraId="191D2F0F" w14:textId="77777777" w:rsidR="003073A8" w:rsidRPr="00727A42" w:rsidRDefault="003073A8" w:rsidP="009F3DA8">
            <w:pPr>
              <w:spacing w:line="210" w:lineRule="exact"/>
              <w:ind w:left="108"/>
              <w:rPr>
                <w:spacing w:val="-2"/>
                <w:sz w:val="20"/>
              </w:rPr>
            </w:pPr>
            <w:r w:rsidRPr="00727A42">
              <w:rPr>
                <w:spacing w:val="-2"/>
                <w:sz w:val="20"/>
              </w:rPr>
              <w:t>Suruburi</w:t>
            </w:r>
          </w:p>
        </w:tc>
        <w:tc>
          <w:tcPr>
            <w:tcW w:w="992" w:type="dxa"/>
            <w:tcBorders>
              <w:top w:val="single" w:sz="4" w:space="0" w:color="000000"/>
              <w:bottom w:val="single" w:sz="4" w:space="0" w:color="000000"/>
            </w:tcBorders>
          </w:tcPr>
          <w:p w14:paraId="0FA30135"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7B720EEA" w14:textId="77777777" w:rsidR="003073A8" w:rsidRPr="00727A42" w:rsidRDefault="003073A8" w:rsidP="009F3DA8">
            <w:pPr>
              <w:spacing w:line="210" w:lineRule="exact"/>
              <w:ind w:left="109"/>
              <w:rPr>
                <w:spacing w:val="-2"/>
                <w:sz w:val="20"/>
              </w:rPr>
            </w:pPr>
            <w:r w:rsidRPr="00727A42">
              <w:rPr>
                <w:spacing w:val="-2"/>
                <w:sz w:val="20"/>
              </w:rPr>
              <w:t>442,9000</w:t>
            </w:r>
          </w:p>
        </w:tc>
      </w:tr>
      <w:tr w:rsidR="003073A8" w:rsidRPr="00727A42" w14:paraId="24E66F07" w14:textId="77777777" w:rsidTr="009F3DA8">
        <w:trPr>
          <w:trHeight w:val="230"/>
        </w:trPr>
        <w:tc>
          <w:tcPr>
            <w:tcW w:w="709" w:type="dxa"/>
            <w:tcBorders>
              <w:top w:val="single" w:sz="4" w:space="0" w:color="000000"/>
              <w:bottom w:val="single" w:sz="4" w:space="0" w:color="000000"/>
            </w:tcBorders>
          </w:tcPr>
          <w:p w14:paraId="2F8CC49B"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465F3FAE" w14:textId="77777777" w:rsidR="003073A8" w:rsidRPr="00727A42" w:rsidRDefault="003073A8" w:rsidP="009F3DA8">
            <w:pPr>
              <w:spacing w:before="23"/>
              <w:ind w:left="117"/>
              <w:rPr>
                <w:spacing w:val="-2"/>
                <w:sz w:val="16"/>
              </w:rPr>
            </w:pPr>
            <w:r w:rsidRPr="00727A42">
              <w:rPr>
                <w:spacing w:val="-2"/>
                <w:sz w:val="16"/>
              </w:rPr>
              <w:t>2952160007200</w:t>
            </w:r>
          </w:p>
        </w:tc>
        <w:tc>
          <w:tcPr>
            <w:tcW w:w="5954" w:type="dxa"/>
            <w:tcBorders>
              <w:top w:val="single" w:sz="4" w:space="0" w:color="000000"/>
              <w:bottom w:val="single" w:sz="4" w:space="0" w:color="000000"/>
            </w:tcBorders>
          </w:tcPr>
          <w:p w14:paraId="4F1ADA17" w14:textId="77777777" w:rsidR="003073A8" w:rsidRPr="00727A42" w:rsidRDefault="003073A8" w:rsidP="009F3DA8">
            <w:pPr>
              <w:spacing w:line="210" w:lineRule="exact"/>
              <w:ind w:left="108"/>
              <w:rPr>
                <w:sz w:val="20"/>
              </w:rPr>
            </w:pPr>
            <w:r w:rsidRPr="00727A42">
              <w:rPr>
                <w:sz w:val="20"/>
              </w:rPr>
              <w:t>Utilaj</w:t>
            </w:r>
            <w:r w:rsidRPr="00727A42">
              <w:rPr>
                <w:spacing w:val="-5"/>
                <w:sz w:val="20"/>
              </w:rPr>
              <w:t xml:space="preserve"> </w:t>
            </w:r>
            <w:r w:rsidRPr="00727A42">
              <w:rPr>
                <w:sz w:val="20"/>
              </w:rPr>
              <w:t>de</w:t>
            </w:r>
            <w:r w:rsidRPr="00727A42">
              <w:rPr>
                <w:spacing w:val="-3"/>
                <w:sz w:val="20"/>
              </w:rPr>
              <w:t xml:space="preserve"> </w:t>
            </w:r>
            <w:r w:rsidRPr="00727A42">
              <w:rPr>
                <w:sz w:val="20"/>
              </w:rPr>
              <w:t>ridicat</w:t>
            </w:r>
            <w:r w:rsidRPr="00727A42">
              <w:rPr>
                <w:spacing w:val="-3"/>
                <w:sz w:val="20"/>
              </w:rPr>
              <w:t xml:space="preserve"> </w:t>
            </w:r>
            <w:r w:rsidRPr="00727A42">
              <w:rPr>
                <w:sz w:val="20"/>
              </w:rPr>
              <w:t>pentru</w:t>
            </w:r>
            <w:r w:rsidRPr="00727A42">
              <w:rPr>
                <w:spacing w:val="-3"/>
                <w:sz w:val="20"/>
              </w:rPr>
              <w:t xml:space="preserve"> </w:t>
            </w:r>
            <w:r w:rsidRPr="00727A42">
              <w:rPr>
                <w:sz w:val="20"/>
              </w:rPr>
              <w:t>lucrari</w:t>
            </w:r>
            <w:r w:rsidRPr="00727A42">
              <w:rPr>
                <w:spacing w:val="-6"/>
                <w:sz w:val="20"/>
              </w:rPr>
              <w:t xml:space="preserve"> </w:t>
            </w:r>
            <w:r w:rsidRPr="00727A42">
              <w:rPr>
                <w:sz w:val="20"/>
              </w:rPr>
              <w:t>de</w:t>
            </w:r>
            <w:r w:rsidRPr="00727A42">
              <w:rPr>
                <w:spacing w:val="-3"/>
                <w:sz w:val="20"/>
              </w:rPr>
              <w:t xml:space="preserve"> </w:t>
            </w:r>
            <w:r w:rsidRPr="00727A42">
              <w:rPr>
                <w:spacing w:val="-2"/>
                <w:sz w:val="20"/>
              </w:rPr>
              <w:t>finisaj</w:t>
            </w:r>
          </w:p>
        </w:tc>
        <w:tc>
          <w:tcPr>
            <w:tcW w:w="992" w:type="dxa"/>
            <w:tcBorders>
              <w:top w:val="single" w:sz="4" w:space="0" w:color="000000"/>
              <w:bottom w:val="single" w:sz="4" w:space="0" w:color="000000"/>
            </w:tcBorders>
          </w:tcPr>
          <w:p w14:paraId="542D8310"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4" w:space="0" w:color="000000"/>
              <w:bottom w:val="single" w:sz="4" w:space="0" w:color="000000"/>
            </w:tcBorders>
          </w:tcPr>
          <w:p w14:paraId="7109ED6D" w14:textId="77777777" w:rsidR="003073A8" w:rsidRPr="00727A42" w:rsidRDefault="003073A8" w:rsidP="009F3DA8">
            <w:pPr>
              <w:spacing w:line="210" w:lineRule="exact"/>
              <w:ind w:left="109"/>
              <w:rPr>
                <w:spacing w:val="-2"/>
                <w:sz w:val="20"/>
              </w:rPr>
            </w:pPr>
            <w:r w:rsidRPr="00727A42">
              <w:rPr>
                <w:spacing w:val="-2"/>
                <w:sz w:val="20"/>
              </w:rPr>
              <w:t>0,8600</w:t>
            </w:r>
          </w:p>
        </w:tc>
      </w:tr>
      <w:tr w:rsidR="003073A8" w:rsidRPr="00727A42" w14:paraId="6EE6308A" w14:textId="77777777" w:rsidTr="009F3DA8">
        <w:trPr>
          <w:trHeight w:val="355"/>
        </w:trPr>
        <w:tc>
          <w:tcPr>
            <w:tcW w:w="709" w:type="dxa"/>
            <w:tcBorders>
              <w:top w:val="single" w:sz="4" w:space="0" w:color="000000"/>
              <w:bottom w:val="single" w:sz="4" w:space="0" w:color="000000"/>
            </w:tcBorders>
          </w:tcPr>
          <w:p w14:paraId="373E1FE8" w14:textId="77777777" w:rsidR="003073A8" w:rsidRPr="00727A42" w:rsidRDefault="003073A8" w:rsidP="009F3DA8">
            <w:pPr>
              <w:spacing w:line="275" w:lineRule="exact"/>
              <w:ind w:left="107"/>
              <w:rPr>
                <w:spacing w:val="-5"/>
              </w:rPr>
            </w:pPr>
            <w:r w:rsidRPr="00727A42">
              <w:rPr>
                <w:spacing w:val="-5"/>
              </w:rPr>
              <w:t>25</w:t>
            </w:r>
          </w:p>
        </w:tc>
        <w:tc>
          <w:tcPr>
            <w:tcW w:w="1276" w:type="dxa"/>
            <w:tcBorders>
              <w:top w:val="single" w:sz="4" w:space="0" w:color="000000"/>
              <w:bottom w:val="single" w:sz="4" w:space="0" w:color="000000"/>
            </w:tcBorders>
          </w:tcPr>
          <w:p w14:paraId="655AE23E" w14:textId="77777777" w:rsidR="003073A8" w:rsidRPr="00727A42" w:rsidRDefault="003073A8" w:rsidP="009F3DA8">
            <w:pPr>
              <w:spacing w:line="275" w:lineRule="exact"/>
              <w:ind w:left="108"/>
              <w:rPr>
                <w:spacing w:val="-2"/>
              </w:rPr>
            </w:pPr>
            <w:r w:rsidRPr="00727A42">
              <w:rPr>
                <w:spacing w:val="-2"/>
              </w:rPr>
              <w:t>CK26B</w:t>
            </w:r>
          </w:p>
        </w:tc>
        <w:tc>
          <w:tcPr>
            <w:tcW w:w="5954" w:type="dxa"/>
            <w:tcBorders>
              <w:top w:val="single" w:sz="4" w:space="0" w:color="000000"/>
              <w:bottom w:val="single" w:sz="4" w:space="0" w:color="000000"/>
            </w:tcBorders>
          </w:tcPr>
          <w:p w14:paraId="6AA651FE" w14:textId="77777777" w:rsidR="003073A8" w:rsidRPr="00727A42" w:rsidRDefault="003073A8" w:rsidP="009F3DA8">
            <w:pPr>
              <w:ind w:left="108"/>
              <w:rPr>
                <w:sz w:val="20"/>
              </w:rPr>
            </w:pPr>
            <w:r w:rsidRPr="00727A42">
              <w:rPr>
                <w:sz w:val="20"/>
              </w:rPr>
              <w:t>Opritori</w:t>
            </w:r>
            <w:r w:rsidRPr="00727A42">
              <w:rPr>
                <w:spacing w:val="-5"/>
                <w:sz w:val="20"/>
              </w:rPr>
              <w:t xml:space="preserve"> </w:t>
            </w:r>
            <w:r w:rsidRPr="00727A42">
              <w:rPr>
                <w:sz w:val="20"/>
              </w:rPr>
              <w:t>de</w:t>
            </w:r>
            <w:r w:rsidRPr="00727A42">
              <w:rPr>
                <w:spacing w:val="-3"/>
                <w:sz w:val="20"/>
              </w:rPr>
              <w:t xml:space="preserve"> </w:t>
            </w:r>
            <w:r w:rsidRPr="00727A42">
              <w:rPr>
                <w:spacing w:val="-2"/>
                <w:sz w:val="20"/>
              </w:rPr>
              <w:t>zapada</w:t>
            </w:r>
          </w:p>
        </w:tc>
        <w:tc>
          <w:tcPr>
            <w:tcW w:w="992" w:type="dxa"/>
            <w:tcBorders>
              <w:top w:val="single" w:sz="4" w:space="0" w:color="000000"/>
              <w:bottom w:val="single" w:sz="4" w:space="0" w:color="000000"/>
            </w:tcBorders>
          </w:tcPr>
          <w:p w14:paraId="09A46594" w14:textId="77777777" w:rsidR="003073A8" w:rsidRPr="00727A42" w:rsidRDefault="003073A8" w:rsidP="009F3DA8">
            <w:pPr>
              <w:spacing w:before="114"/>
              <w:ind w:right="599"/>
              <w:jc w:val="right"/>
              <w:rPr>
                <w:spacing w:val="-10"/>
              </w:rPr>
            </w:pPr>
            <w:r w:rsidRPr="00727A42">
              <w:rPr>
                <w:spacing w:val="-10"/>
              </w:rPr>
              <w:t>m</w:t>
            </w:r>
          </w:p>
        </w:tc>
        <w:tc>
          <w:tcPr>
            <w:tcW w:w="1418" w:type="dxa"/>
            <w:tcBorders>
              <w:top w:val="single" w:sz="4" w:space="0" w:color="000000"/>
              <w:bottom w:val="single" w:sz="4" w:space="0" w:color="000000"/>
            </w:tcBorders>
          </w:tcPr>
          <w:p w14:paraId="02D98C40" w14:textId="77777777" w:rsidR="003073A8" w:rsidRPr="00727A42" w:rsidRDefault="003073A8" w:rsidP="009F3DA8">
            <w:pPr>
              <w:spacing w:before="114"/>
              <w:ind w:left="380"/>
              <w:rPr>
                <w:spacing w:val="-2"/>
              </w:rPr>
            </w:pPr>
            <w:r w:rsidRPr="00727A42">
              <w:rPr>
                <w:spacing w:val="-2"/>
              </w:rPr>
              <w:t>43,000</w:t>
            </w:r>
          </w:p>
        </w:tc>
      </w:tr>
      <w:tr w:rsidR="003073A8" w:rsidRPr="00727A42" w14:paraId="44E68AED" w14:textId="77777777" w:rsidTr="009F3DA8">
        <w:trPr>
          <w:trHeight w:val="230"/>
        </w:trPr>
        <w:tc>
          <w:tcPr>
            <w:tcW w:w="709" w:type="dxa"/>
            <w:tcBorders>
              <w:top w:val="single" w:sz="4" w:space="0" w:color="000000"/>
              <w:bottom w:val="single" w:sz="2" w:space="0" w:color="000000"/>
            </w:tcBorders>
          </w:tcPr>
          <w:p w14:paraId="0FE10E4E" w14:textId="77777777" w:rsidR="003073A8" w:rsidRPr="00727A42" w:rsidRDefault="003073A8" w:rsidP="009F3DA8">
            <w:pPr>
              <w:rPr>
                <w:sz w:val="16"/>
              </w:rPr>
            </w:pPr>
          </w:p>
        </w:tc>
        <w:tc>
          <w:tcPr>
            <w:tcW w:w="1276" w:type="dxa"/>
            <w:tcBorders>
              <w:top w:val="single" w:sz="4" w:space="0" w:color="000000"/>
              <w:bottom w:val="single" w:sz="2" w:space="0" w:color="000000"/>
            </w:tcBorders>
          </w:tcPr>
          <w:p w14:paraId="47EE8D98" w14:textId="77777777" w:rsidR="003073A8" w:rsidRPr="00727A42" w:rsidRDefault="003073A8" w:rsidP="009F3DA8">
            <w:pPr>
              <w:spacing w:before="23"/>
              <w:ind w:left="117"/>
              <w:rPr>
                <w:spacing w:val="-2"/>
                <w:sz w:val="16"/>
              </w:rPr>
            </w:pPr>
            <w:r w:rsidRPr="00727A42">
              <w:rPr>
                <w:spacing w:val="-2"/>
                <w:sz w:val="16"/>
              </w:rPr>
              <w:t>7422010060100</w:t>
            </w:r>
          </w:p>
        </w:tc>
        <w:tc>
          <w:tcPr>
            <w:tcW w:w="5954" w:type="dxa"/>
            <w:tcBorders>
              <w:top w:val="single" w:sz="4" w:space="0" w:color="000000"/>
              <w:bottom w:val="single" w:sz="2" w:space="0" w:color="000000"/>
            </w:tcBorders>
          </w:tcPr>
          <w:p w14:paraId="25BAD018" w14:textId="77777777" w:rsidR="003073A8" w:rsidRPr="00727A42" w:rsidRDefault="003073A8" w:rsidP="009F3DA8">
            <w:pPr>
              <w:spacing w:line="210" w:lineRule="exact"/>
              <w:ind w:left="108"/>
              <w:rPr>
                <w:spacing w:val="-2"/>
                <w:sz w:val="20"/>
              </w:rPr>
            </w:pPr>
            <w:r w:rsidRPr="00727A42">
              <w:rPr>
                <w:spacing w:val="-2"/>
                <w:sz w:val="20"/>
              </w:rPr>
              <w:t>Timplar</w:t>
            </w:r>
          </w:p>
        </w:tc>
        <w:tc>
          <w:tcPr>
            <w:tcW w:w="992" w:type="dxa"/>
            <w:tcBorders>
              <w:top w:val="single" w:sz="4" w:space="0" w:color="000000"/>
              <w:bottom w:val="single" w:sz="2" w:space="0" w:color="000000"/>
            </w:tcBorders>
          </w:tcPr>
          <w:p w14:paraId="0ACDF453"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2" w:space="0" w:color="000000"/>
            </w:tcBorders>
          </w:tcPr>
          <w:p w14:paraId="1A22D232" w14:textId="77777777" w:rsidR="003073A8" w:rsidRPr="00727A42" w:rsidRDefault="003073A8" w:rsidP="009F3DA8">
            <w:pPr>
              <w:spacing w:line="210" w:lineRule="exact"/>
              <w:ind w:left="109"/>
              <w:rPr>
                <w:spacing w:val="-2"/>
                <w:sz w:val="20"/>
              </w:rPr>
            </w:pPr>
            <w:r w:rsidRPr="00727A42">
              <w:rPr>
                <w:spacing w:val="-2"/>
                <w:sz w:val="20"/>
              </w:rPr>
              <w:t>13,7600</w:t>
            </w:r>
          </w:p>
        </w:tc>
      </w:tr>
      <w:tr w:rsidR="003073A8" w:rsidRPr="00727A42" w14:paraId="2B8A5AA5" w14:textId="77777777" w:rsidTr="009F3DA8">
        <w:trPr>
          <w:trHeight w:val="230"/>
        </w:trPr>
        <w:tc>
          <w:tcPr>
            <w:tcW w:w="709" w:type="dxa"/>
            <w:tcBorders>
              <w:top w:val="single" w:sz="2" w:space="0" w:color="000000"/>
              <w:bottom w:val="single" w:sz="4" w:space="0" w:color="000000"/>
            </w:tcBorders>
          </w:tcPr>
          <w:p w14:paraId="5B6C79DE"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6B8C1655" w14:textId="77777777" w:rsidR="003073A8" w:rsidRPr="00727A42" w:rsidRDefault="003073A8" w:rsidP="009F3DA8">
            <w:pPr>
              <w:spacing w:before="23"/>
              <w:ind w:left="117"/>
              <w:rPr>
                <w:spacing w:val="-2"/>
                <w:sz w:val="16"/>
              </w:rPr>
            </w:pPr>
            <w:r w:rsidRPr="00727A42">
              <w:rPr>
                <w:spacing w:val="-2"/>
                <w:sz w:val="16"/>
              </w:rPr>
              <w:t>9310060019920</w:t>
            </w:r>
          </w:p>
        </w:tc>
        <w:tc>
          <w:tcPr>
            <w:tcW w:w="5954" w:type="dxa"/>
            <w:tcBorders>
              <w:top w:val="single" w:sz="2" w:space="0" w:color="000000"/>
              <w:bottom w:val="single" w:sz="4" w:space="0" w:color="000000"/>
            </w:tcBorders>
          </w:tcPr>
          <w:p w14:paraId="7841AF2A" w14:textId="77777777" w:rsidR="003073A8" w:rsidRPr="00727A42" w:rsidRDefault="003073A8" w:rsidP="009F3DA8">
            <w:pPr>
              <w:spacing w:line="210"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2" w:space="0" w:color="000000"/>
              <w:bottom w:val="single" w:sz="4" w:space="0" w:color="000000"/>
            </w:tcBorders>
          </w:tcPr>
          <w:p w14:paraId="0AE9DADE"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2" w:space="0" w:color="000000"/>
              <w:bottom w:val="single" w:sz="4" w:space="0" w:color="000000"/>
            </w:tcBorders>
          </w:tcPr>
          <w:p w14:paraId="487E2CD2" w14:textId="77777777" w:rsidR="003073A8" w:rsidRPr="00727A42" w:rsidRDefault="003073A8" w:rsidP="009F3DA8">
            <w:pPr>
              <w:spacing w:line="210" w:lineRule="exact"/>
              <w:ind w:left="109"/>
              <w:rPr>
                <w:spacing w:val="-2"/>
                <w:sz w:val="20"/>
              </w:rPr>
            </w:pPr>
            <w:r w:rsidRPr="00727A42">
              <w:rPr>
                <w:spacing w:val="-2"/>
                <w:sz w:val="20"/>
              </w:rPr>
              <w:t>3,4400</w:t>
            </w:r>
          </w:p>
        </w:tc>
      </w:tr>
      <w:tr w:rsidR="003073A8" w:rsidRPr="00727A42" w14:paraId="5333DC9E" w14:textId="77777777" w:rsidTr="009F3DA8">
        <w:trPr>
          <w:trHeight w:val="366"/>
        </w:trPr>
        <w:tc>
          <w:tcPr>
            <w:tcW w:w="709" w:type="dxa"/>
            <w:tcBorders>
              <w:top w:val="single" w:sz="4" w:space="0" w:color="000000"/>
              <w:bottom w:val="single" w:sz="4" w:space="0" w:color="000000"/>
            </w:tcBorders>
          </w:tcPr>
          <w:p w14:paraId="75C4240F"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00A85587" w14:textId="77777777" w:rsidR="003073A8" w:rsidRPr="00727A42" w:rsidRDefault="003073A8" w:rsidP="009F3DA8">
            <w:pPr>
              <w:widowControl w:val="0"/>
              <w:autoSpaceDE w:val="0"/>
              <w:autoSpaceDN w:val="0"/>
              <w:spacing w:before="1" w:line="183" w:lineRule="exact"/>
              <w:ind w:left="17" w:right="3"/>
              <w:jc w:val="center"/>
              <w:rPr>
                <w:sz w:val="16"/>
              </w:rPr>
            </w:pPr>
            <w:r w:rsidRPr="00727A42">
              <w:rPr>
                <w:spacing w:val="-2"/>
                <w:sz w:val="16"/>
                <w:szCs w:val="22"/>
              </w:rPr>
              <w:t>2743123549026</w:t>
            </w:r>
          </w:p>
          <w:p w14:paraId="54E5DC1B" w14:textId="77777777" w:rsidR="003073A8" w:rsidRPr="00727A42" w:rsidRDefault="003073A8" w:rsidP="009F3DA8">
            <w:pPr>
              <w:spacing w:before="1" w:line="183" w:lineRule="exact"/>
              <w:ind w:left="17" w:right="3"/>
              <w:jc w:val="center"/>
              <w:rPr>
                <w:spacing w:val="-2"/>
                <w:sz w:val="16"/>
              </w:rPr>
            </w:pPr>
            <w:r w:rsidRPr="00727A42">
              <w:rPr>
                <w:spacing w:val="-2"/>
                <w:sz w:val="16"/>
              </w:rPr>
              <w:t>-</w:t>
            </w:r>
            <w:r w:rsidRPr="00727A42">
              <w:rPr>
                <w:spacing w:val="-12"/>
                <w:sz w:val="16"/>
              </w:rPr>
              <w:t>1</w:t>
            </w:r>
          </w:p>
        </w:tc>
        <w:tc>
          <w:tcPr>
            <w:tcW w:w="5954" w:type="dxa"/>
            <w:tcBorders>
              <w:top w:val="single" w:sz="4" w:space="0" w:color="000000"/>
              <w:bottom w:val="single" w:sz="4" w:space="0" w:color="000000"/>
            </w:tcBorders>
          </w:tcPr>
          <w:p w14:paraId="1139DD44" w14:textId="77777777" w:rsidR="003073A8" w:rsidRPr="00727A42" w:rsidRDefault="003073A8" w:rsidP="009F3DA8">
            <w:pPr>
              <w:ind w:left="108"/>
              <w:rPr>
                <w:sz w:val="20"/>
              </w:rPr>
            </w:pPr>
            <w:r w:rsidRPr="00727A42">
              <w:rPr>
                <w:sz w:val="20"/>
              </w:rPr>
              <w:t>Opritori</w:t>
            </w:r>
            <w:r w:rsidRPr="00727A42">
              <w:rPr>
                <w:spacing w:val="-5"/>
                <w:sz w:val="20"/>
              </w:rPr>
              <w:t xml:space="preserve"> </w:t>
            </w:r>
            <w:r w:rsidRPr="00727A42">
              <w:rPr>
                <w:sz w:val="20"/>
              </w:rPr>
              <w:t>de</w:t>
            </w:r>
            <w:r w:rsidRPr="00727A42">
              <w:rPr>
                <w:spacing w:val="-3"/>
                <w:sz w:val="20"/>
              </w:rPr>
              <w:t xml:space="preserve"> </w:t>
            </w:r>
            <w:r w:rsidRPr="00727A42">
              <w:rPr>
                <w:spacing w:val="-2"/>
                <w:sz w:val="20"/>
              </w:rPr>
              <w:t>zapada</w:t>
            </w:r>
          </w:p>
        </w:tc>
        <w:tc>
          <w:tcPr>
            <w:tcW w:w="992" w:type="dxa"/>
            <w:tcBorders>
              <w:top w:val="single" w:sz="4" w:space="0" w:color="000000"/>
              <w:bottom w:val="single" w:sz="4" w:space="0" w:color="000000"/>
            </w:tcBorders>
          </w:tcPr>
          <w:p w14:paraId="73EA3664" w14:textId="77777777" w:rsidR="003073A8" w:rsidRPr="00727A42" w:rsidRDefault="003073A8" w:rsidP="009F3DA8">
            <w:pPr>
              <w:spacing w:before="67"/>
              <w:ind w:left="106"/>
              <w:rPr>
                <w:spacing w:val="-10"/>
                <w:sz w:val="20"/>
              </w:rPr>
            </w:pPr>
            <w:r w:rsidRPr="00727A42">
              <w:rPr>
                <w:spacing w:val="-10"/>
                <w:sz w:val="20"/>
              </w:rPr>
              <w:t>m</w:t>
            </w:r>
          </w:p>
        </w:tc>
        <w:tc>
          <w:tcPr>
            <w:tcW w:w="1418" w:type="dxa"/>
            <w:tcBorders>
              <w:top w:val="single" w:sz="4" w:space="0" w:color="000000"/>
              <w:bottom w:val="single" w:sz="4" w:space="0" w:color="000000"/>
            </w:tcBorders>
          </w:tcPr>
          <w:p w14:paraId="7B359F79" w14:textId="77777777" w:rsidR="003073A8" w:rsidRPr="00727A42" w:rsidRDefault="003073A8" w:rsidP="009F3DA8">
            <w:pPr>
              <w:spacing w:before="67"/>
              <w:ind w:left="109"/>
              <w:rPr>
                <w:spacing w:val="-2"/>
                <w:sz w:val="20"/>
              </w:rPr>
            </w:pPr>
            <w:r w:rsidRPr="00727A42">
              <w:rPr>
                <w:spacing w:val="-2"/>
                <w:sz w:val="20"/>
              </w:rPr>
              <w:t>43,0000</w:t>
            </w:r>
          </w:p>
        </w:tc>
      </w:tr>
      <w:tr w:rsidR="003073A8" w:rsidRPr="00727A42" w14:paraId="298B6A8D" w14:textId="77777777" w:rsidTr="009F3DA8">
        <w:trPr>
          <w:trHeight w:val="230"/>
        </w:trPr>
        <w:tc>
          <w:tcPr>
            <w:tcW w:w="709" w:type="dxa"/>
            <w:tcBorders>
              <w:top w:val="single" w:sz="4" w:space="0" w:color="000000"/>
              <w:bottom w:val="single" w:sz="4" w:space="0" w:color="000000"/>
            </w:tcBorders>
          </w:tcPr>
          <w:p w14:paraId="07A37663"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25017767" w14:textId="77777777" w:rsidR="003073A8" w:rsidRPr="00727A42" w:rsidRDefault="003073A8" w:rsidP="009F3DA8">
            <w:pPr>
              <w:spacing w:before="1"/>
              <w:ind w:left="117"/>
              <w:rPr>
                <w:spacing w:val="-2"/>
                <w:sz w:val="16"/>
              </w:rPr>
            </w:pPr>
            <w:r w:rsidRPr="00727A42">
              <w:rPr>
                <w:spacing w:val="-2"/>
                <w:sz w:val="16"/>
              </w:rPr>
              <w:t>2874115829126</w:t>
            </w:r>
          </w:p>
        </w:tc>
        <w:tc>
          <w:tcPr>
            <w:tcW w:w="5954" w:type="dxa"/>
            <w:tcBorders>
              <w:top w:val="single" w:sz="4" w:space="0" w:color="000000"/>
              <w:bottom w:val="single" w:sz="4" w:space="0" w:color="000000"/>
            </w:tcBorders>
          </w:tcPr>
          <w:p w14:paraId="444E702D" w14:textId="77777777" w:rsidR="003073A8" w:rsidRPr="00727A42" w:rsidRDefault="003073A8" w:rsidP="009F3DA8">
            <w:pPr>
              <w:spacing w:line="210" w:lineRule="exact"/>
              <w:ind w:left="108"/>
              <w:rPr>
                <w:sz w:val="20"/>
              </w:rPr>
            </w:pPr>
            <w:r w:rsidRPr="00727A42">
              <w:rPr>
                <w:sz w:val="20"/>
              </w:rPr>
              <w:t>Suruburi</w:t>
            </w:r>
            <w:r w:rsidRPr="00727A42">
              <w:rPr>
                <w:spacing w:val="-5"/>
                <w:sz w:val="20"/>
              </w:rPr>
              <w:t xml:space="preserve"> </w:t>
            </w:r>
            <w:r w:rsidRPr="00727A42">
              <w:rPr>
                <w:sz w:val="20"/>
              </w:rPr>
              <w:t>cu</w:t>
            </w:r>
            <w:r w:rsidRPr="00727A42">
              <w:rPr>
                <w:spacing w:val="-2"/>
                <w:sz w:val="20"/>
              </w:rPr>
              <w:t xml:space="preserve"> </w:t>
            </w:r>
            <w:r w:rsidRPr="00727A42">
              <w:rPr>
                <w:sz w:val="20"/>
              </w:rPr>
              <w:t>cap</w:t>
            </w:r>
            <w:r w:rsidRPr="00727A42">
              <w:rPr>
                <w:spacing w:val="-3"/>
                <w:sz w:val="20"/>
              </w:rPr>
              <w:t xml:space="preserve"> </w:t>
            </w:r>
            <w:r w:rsidRPr="00727A42">
              <w:rPr>
                <w:sz w:val="20"/>
              </w:rPr>
              <w:t>inecat</w:t>
            </w:r>
            <w:r w:rsidRPr="00727A42">
              <w:rPr>
                <w:spacing w:val="-3"/>
                <w:sz w:val="20"/>
              </w:rPr>
              <w:t xml:space="preserve"> </w:t>
            </w:r>
            <w:r w:rsidRPr="00727A42">
              <w:rPr>
                <w:sz w:val="20"/>
              </w:rPr>
              <w:t>crestat</w:t>
            </w:r>
            <w:r w:rsidRPr="00727A42">
              <w:rPr>
                <w:spacing w:val="-5"/>
                <w:sz w:val="20"/>
              </w:rPr>
              <w:t xml:space="preserve"> </w:t>
            </w:r>
            <w:r w:rsidRPr="00727A42">
              <w:rPr>
                <w:sz w:val="20"/>
              </w:rPr>
              <w:t>6</w:t>
            </w:r>
            <w:r w:rsidRPr="00727A42">
              <w:rPr>
                <w:spacing w:val="-2"/>
                <w:sz w:val="20"/>
              </w:rPr>
              <w:t xml:space="preserve"> </w:t>
            </w:r>
            <w:r w:rsidRPr="00727A42">
              <w:rPr>
                <w:sz w:val="20"/>
              </w:rPr>
              <w:t>x</w:t>
            </w:r>
            <w:r w:rsidRPr="00727A42">
              <w:rPr>
                <w:spacing w:val="-3"/>
                <w:sz w:val="20"/>
              </w:rPr>
              <w:t xml:space="preserve"> </w:t>
            </w:r>
            <w:r w:rsidRPr="00727A42">
              <w:rPr>
                <w:sz w:val="20"/>
              </w:rPr>
              <w:t>30</w:t>
            </w:r>
            <w:r w:rsidRPr="00727A42">
              <w:rPr>
                <w:spacing w:val="-2"/>
                <w:sz w:val="20"/>
              </w:rPr>
              <w:t xml:space="preserve"> </w:t>
            </w:r>
            <w:r w:rsidRPr="00727A42">
              <w:rPr>
                <w:spacing w:val="-5"/>
                <w:sz w:val="20"/>
              </w:rPr>
              <w:t>mm</w:t>
            </w:r>
          </w:p>
        </w:tc>
        <w:tc>
          <w:tcPr>
            <w:tcW w:w="992" w:type="dxa"/>
            <w:tcBorders>
              <w:top w:val="single" w:sz="4" w:space="0" w:color="000000"/>
              <w:bottom w:val="single" w:sz="4" w:space="0" w:color="000000"/>
            </w:tcBorders>
          </w:tcPr>
          <w:p w14:paraId="10324C50"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74A643FE" w14:textId="77777777" w:rsidR="003073A8" w:rsidRPr="00727A42" w:rsidRDefault="003073A8" w:rsidP="009F3DA8">
            <w:pPr>
              <w:spacing w:line="210" w:lineRule="exact"/>
              <w:ind w:left="109"/>
              <w:rPr>
                <w:spacing w:val="-2"/>
                <w:sz w:val="20"/>
              </w:rPr>
            </w:pPr>
            <w:r w:rsidRPr="00727A42">
              <w:rPr>
                <w:spacing w:val="-2"/>
                <w:sz w:val="20"/>
              </w:rPr>
              <w:t>172,0000</w:t>
            </w:r>
          </w:p>
        </w:tc>
      </w:tr>
      <w:tr w:rsidR="003073A8" w:rsidRPr="00727A42" w14:paraId="2F38097E" w14:textId="77777777" w:rsidTr="009F3DA8">
        <w:trPr>
          <w:trHeight w:val="230"/>
        </w:trPr>
        <w:tc>
          <w:tcPr>
            <w:tcW w:w="709" w:type="dxa"/>
            <w:tcBorders>
              <w:top w:val="single" w:sz="4" w:space="0" w:color="000000"/>
              <w:bottom w:val="single" w:sz="4" w:space="0" w:color="000000"/>
            </w:tcBorders>
          </w:tcPr>
          <w:p w14:paraId="64835FB0"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1EFAD32F" w14:textId="77777777" w:rsidR="003073A8" w:rsidRPr="00727A42" w:rsidRDefault="003073A8" w:rsidP="009F3DA8">
            <w:pPr>
              <w:spacing w:before="25"/>
              <w:ind w:left="117"/>
              <w:rPr>
                <w:spacing w:val="-2"/>
                <w:sz w:val="16"/>
              </w:rPr>
            </w:pPr>
            <w:r w:rsidRPr="00727A42">
              <w:rPr>
                <w:spacing w:val="-2"/>
                <w:sz w:val="16"/>
              </w:rPr>
              <w:t>2952160007200</w:t>
            </w:r>
          </w:p>
        </w:tc>
        <w:tc>
          <w:tcPr>
            <w:tcW w:w="5954" w:type="dxa"/>
            <w:tcBorders>
              <w:top w:val="single" w:sz="4" w:space="0" w:color="000000"/>
              <w:bottom w:val="single" w:sz="4" w:space="0" w:color="000000"/>
            </w:tcBorders>
          </w:tcPr>
          <w:p w14:paraId="1784694D" w14:textId="77777777" w:rsidR="003073A8" w:rsidRPr="00727A42" w:rsidRDefault="003073A8" w:rsidP="009F3DA8">
            <w:pPr>
              <w:spacing w:line="210" w:lineRule="exact"/>
              <w:ind w:left="108"/>
              <w:rPr>
                <w:sz w:val="20"/>
              </w:rPr>
            </w:pPr>
            <w:r w:rsidRPr="00727A42">
              <w:rPr>
                <w:sz w:val="20"/>
              </w:rPr>
              <w:t>Utilaj</w:t>
            </w:r>
            <w:r w:rsidRPr="00727A42">
              <w:rPr>
                <w:spacing w:val="-5"/>
                <w:sz w:val="20"/>
              </w:rPr>
              <w:t xml:space="preserve"> </w:t>
            </w:r>
            <w:r w:rsidRPr="00727A42">
              <w:rPr>
                <w:sz w:val="20"/>
              </w:rPr>
              <w:t>de</w:t>
            </w:r>
            <w:r w:rsidRPr="00727A42">
              <w:rPr>
                <w:spacing w:val="-3"/>
                <w:sz w:val="20"/>
              </w:rPr>
              <w:t xml:space="preserve"> </w:t>
            </w:r>
            <w:r w:rsidRPr="00727A42">
              <w:rPr>
                <w:sz w:val="20"/>
              </w:rPr>
              <w:t>ridicat</w:t>
            </w:r>
            <w:r w:rsidRPr="00727A42">
              <w:rPr>
                <w:spacing w:val="-3"/>
                <w:sz w:val="20"/>
              </w:rPr>
              <w:t xml:space="preserve"> </w:t>
            </w:r>
            <w:r w:rsidRPr="00727A42">
              <w:rPr>
                <w:sz w:val="20"/>
              </w:rPr>
              <w:t>pentru</w:t>
            </w:r>
            <w:r w:rsidRPr="00727A42">
              <w:rPr>
                <w:spacing w:val="-3"/>
                <w:sz w:val="20"/>
              </w:rPr>
              <w:t xml:space="preserve"> </w:t>
            </w:r>
            <w:r w:rsidRPr="00727A42">
              <w:rPr>
                <w:sz w:val="20"/>
              </w:rPr>
              <w:t>lucrari</w:t>
            </w:r>
            <w:r w:rsidRPr="00727A42">
              <w:rPr>
                <w:spacing w:val="-6"/>
                <w:sz w:val="20"/>
              </w:rPr>
              <w:t xml:space="preserve"> </w:t>
            </w:r>
            <w:r w:rsidRPr="00727A42">
              <w:rPr>
                <w:sz w:val="20"/>
              </w:rPr>
              <w:t>de</w:t>
            </w:r>
            <w:r w:rsidRPr="00727A42">
              <w:rPr>
                <w:spacing w:val="-3"/>
                <w:sz w:val="20"/>
              </w:rPr>
              <w:t xml:space="preserve"> </w:t>
            </w:r>
            <w:r w:rsidRPr="00727A42">
              <w:rPr>
                <w:spacing w:val="-2"/>
                <w:sz w:val="20"/>
              </w:rPr>
              <w:t>finisaj</w:t>
            </w:r>
          </w:p>
        </w:tc>
        <w:tc>
          <w:tcPr>
            <w:tcW w:w="992" w:type="dxa"/>
            <w:tcBorders>
              <w:top w:val="single" w:sz="4" w:space="0" w:color="000000"/>
              <w:bottom w:val="single" w:sz="4" w:space="0" w:color="000000"/>
            </w:tcBorders>
          </w:tcPr>
          <w:p w14:paraId="4DC85D6D"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4" w:space="0" w:color="000000"/>
              <w:bottom w:val="single" w:sz="4" w:space="0" w:color="000000"/>
            </w:tcBorders>
          </w:tcPr>
          <w:p w14:paraId="1AB5101E" w14:textId="77777777" w:rsidR="003073A8" w:rsidRPr="00727A42" w:rsidRDefault="003073A8" w:rsidP="009F3DA8">
            <w:pPr>
              <w:spacing w:line="210" w:lineRule="exact"/>
              <w:ind w:left="109"/>
              <w:rPr>
                <w:spacing w:val="-2"/>
                <w:sz w:val="20"/>
              </w:rPr>
            </w:pPr>
            <w:r w:rsidRPr="00727A42">
              <w:rPr>
                <w:spacing w:val="-2"/>
                <w:sz w:val="20"/>
              </w:rPr>
              <w:t>0,4300</w:t>
            </w:r>
          </w:p>
        </w:tc>
      </w:tr>
      <w:tr w:rsidR="003073A8" w:rsidRPr="00727A42" w14:paraId="32CC924C" w14:textId="77777777" w:rsidTr="009F3DA8">
        <w:trPr>
          <w:trHeight w:val="506"/>
        </w:trPr>
        <w:tc>
          <w:tcPr>
            <w:tcW w:w="709" w:type="dxa"/>
            <w:tcBorders>
              <w:top w:val="single" w:sz="4" w:space="0" w:color="000000"/>
              <w:bottom w:val="single" w:sz="4" w:space="0" w:color="000000"/>
            </w:tcBorders>
          </w:tcPr>
          <w:p w14:paraId="13D10244" w14:textId="77777777" w:rsidR="003073A8" w:rsidRPr="00727A42" w:rsidRDefault="003073A8" w:rsidP="009F3DA8">
            <w:pPr>
              <w:spacing w:line="275" w:lineRule="exact"/>
              <w:ind w:left="107"/>
              <w:rPr>
                <w:spacing w:val="-5"/>
              </w:rPr>
            </w:pPr>
            <w:r w:rsidRPr="00727A42">
              <w:rPr>
                <w:spacing w:val="-5"/>
              </w:rPr>
              <w:t>26</w:t>
            </w:r>
          </w:p>
        </w:tc>
        <w:tc>
          <w:tcPr>
            <w:tcW w:w="1276" w:type="dxa"/>
            <w:tcBorders>
              <w:top w:val="single" w:sz="4" w:space="0" w:color="000000"/>
              <w:bottom w:val="single" w:sz="4" w:space="0" w:color="000000"/>
            </w:tcBorders>
          </w:tcPr>
          <w:p w14:paraId="545095DC" w14:textId="77777777" w:rsidR="003073A8" w:rsidRPr="00727A42" w:rsidRDefault="003073A8" w:rsidP="009F3DA8">
            <w:pPr>
              <w:spacing w:line="275" w:lineRule="exact"/>
              <w:ind w:left="108"/>
              <w:rPr>
                <w:spacing w:val="-2"/>
              </w:rPr>
            </w:pPr>
            <w:r w:rsidRPr="00727A42">
              <w:rPr>
                <w:spacing w:val="-2"/>
              </w:rPr>
              <w:t>CB15A</w:t>
            </w:r>
          </w:p>
        </w:tc>
        <w:tc>
          <w:tcPr>
            <w:tcW w:w="5954" w:type="dxa"/>
            <w:tcBorders>
              <w:top w:val="single" w:sz="4" w:space="0" w:color="000000"/>
              <w:bottom w:val="single" w:sz="4" w:space="0" w:color="000000"/>
            </w:tcBorders>
          </w:tcPr>
          <w:p w14:paraId="32920ABD" w14:textId="77777777" w:rsidR="003073A8" w:rsidRPr="00727A42" w:rsidRDefault="003073A8" w:rsidP="009F3DA8">
            <w:pPr>
              <w:ind w:left="108"/>
              <w:rPr>
                <w:sz w:val="20"/>
              </w:rPr>
            </w:pPr>
            <w:r w:rsidRPr="00727A42">
              <w:rPr>
                <w:sz w:val="20"/>
              </w:rPr>
              <w:t>Schela</w:t>
            </w:r>
            <w:r w:rsidRPr="00727A42">
              <w:rPr>
                <w:spacing w:val="-5"/>
                <w:sz w:val="20"/>
              </w:rPr>
              <w:t xml:space="preserve"> </w:t>
            </w:r>
            <w:r w:rsidRPr="00727A42">
              <w:rPr>
                <w:sz w:val="20"/>
              </w:rPr>
              <w:t>metalica</w:t>
            </w:r>
            <w:r w:rsidRPr="00727A42">
              <w:rPr>
                <w:spacing w:val="-5"/>
                <w:sz w:val="20"/>
              </w:rPr>
              <w:t xml:space="preserve"> </w:t>
            </w:r>
            <w:r w:rsidRPr="00727A42">
              <w:rPr>
                <w:sz w:val="20"/>
              </w:rPr>
              <w:t>autoridicatoare</w:t>
            </w:r>
            <w:r w:rsidRPr="00727A42">
              <w:rPr>
                <w:spacing w:val="-5"/>
                <w:sz w:val="20"/>
              </w:rPr>
              <w:t xml:space="preserve"> </w:t>
            </w:r>
            <w:r w:rsidRPr="00727A42">
              <w:rPr>
                <w:sz w:val="20"/>
              </w:rPr>
              <w:t>cu</w:t>
            </w:r>
            <w:r w:rsidRPr="00727A42">
              <w:rPr>
                <w:spacing w:val="-5"/>
                <w:sz w:val="20"/>
              </w:rPr>
              <w:t xml:space="preserve"> </w:t>
            </w:r>
            <w:r w:rsidRPr="00727A42">
              <w:rPr>
                <w:sz w:val="20"/>
              </w:rPr>
              <w:t>2</w:t>
            </w:r>
            <w:r w:rsidRPr="00727A42">
              <w:rPr>
                <w:spacing w:val="-5"/>
                <w:sz w:val="20"/>
              </w:rPr>
              <w:t xml:space="preserve"> </w:t>
            </w:r>
            <w:r w:rsidRPr="00727A42">
              <w:rPr>
                <w:sz w:val="20"/>
              </w:rPr>
              <w:t>castele</w:t>
            </w:r>
            <w:r w:rsidRPr="00727A42">
              <w:rPr>
                <w:spacing w:val="-5"/>
                <w:sz w:val="20"/>
              </w:rPr>
              <w:t xml:space="preserve"> </w:t>
            </w:r>
            <w:r w:rsidRPr="00727A42">
              <w:rPr>
                <w:sz w:val="20"/>
              </w:rPr>
              <w:t>(Lmax=12</w:t>
            </w:r>
            <w:r w:rsidRPr="00727A42">
              <w:rPr>
                <w:spacing w:val="-5"/>
                <w:sz w:val="20"/>
              </w:rPr>
              <w:t xml:space="preserve"> </w:t>
            </w:r>
            <w:r w:rsidRPr="00727A42">
              <w:rPr>
                <w:sz w:val="20"/>
              </w:rPr>
              <w:t>m,</w:t>
            </w:r>
            <w:r w:rsidRPr="00727A42">
              <w:rPr>
                <w:spacing w:val="-5"/>
                <w:sz w:val="20"/>
              </w:rPr>
              <w:t xml:space="preserve"> </w:t>
            </w:r>
            <w:r w:rsidRPr="00727A42">
              <w:rPr>
                <w:sz w:val="20"/>
              </w:rPr>
              <w:t>Hmax=</w:t>
            </w:r>
            <w:r w:rsidRPr="00727A42">
              <w:rPr>
                <w:spacing w:val="-5"/>
                <w:sz w:val="20"/>
              </w:rPr>
              <w:t xml:space="preserve"> </w:t>
            </w:r>
            <w:r w:rsidRPr="00727A42">
              <w:rPr>
                <w:sz w:val="20"/>
              </w:rPr>
              <w:t>31 m) pentru lucrari obisnuite la fatade</w:t>
            </w:r>
          </w:p>
        </w:tc>
        <w:tc>
          <w:tcPr>
            <w:tcW w:w="992" w:type="dxa"/>
            <w:tcBorders>
              <w:top w:val="single" w:sz="4" w:space="0" w:color="000000"/>
              <w:bottom w:val="single" w:sz="4" w:space="0" w:color="000000"/>
            </w:tcBorders>
          </w:tcPr>
          <w:p w14:paraId="27B2CB21" w14:textId="77777777" w:rsidR="003073A8" w:rsidRPr="00727A42" w:rsidRDefault="003073A8" w:rsidP="009F3DA8">
            <w:pPr>
              <w:spacing w:before="114"/>
              <w:ind w:right="538"/>
              <w:jc w:val="right"/>
              <w:rPr>
                <w:spacing w:val="-5"/>
              </w:rPr>
            </w:pPr>
            <w:r w:rsidRPr="00727A42">
              <w:rPr>
                <w:spacing w:val="-5"/>
              </w:rPr>
              <w:t>m2</w:t>
            </w:r>
          </w:p>
        </w:tc>
        <w:tc>
          <w:tcPr>
            <w:tcW w:w="1418" w:type="dxa"/>
            <w:tcBorders>
              <w:top w:val="single" w:sz="4" w:space="0" w:color="000000"/>
              <w:bottom w:val="single" w:sz="4" w:space="0" w:color="000000"/>
            </w:tcBorders>
          </w:tcPr>
          <w:p w14:paraId="11277BFF" w14:textId="77777777" w:rsidR="003073A8" w:rsidRPr="00727A42" w:rsidRDefault="003073A8" w:rsidP="009F3DA8">
            <w:pPr>
              <w:spacing w:before="114"/>
              <w:ind w:right="301"/>
              <w:jc w:val="right"/>
              <w:rPr>
                <w:spacing w:val="-2"/>
              </w:rPr>
            </w:pPr>
            <w:r w:rsidRPr="00727A42">
              <w:rPr>
                <w:spacing w:val="-2"/>
              </w:rPr>
              <w:t>250,000</w:t>
            </w:r>
          </w:p>
        </w:tc>
      </w:tr>
      <w:tr w:rsidR="003073A8" w:rsidRPr="00727A42" w14:paraId="4C7EDE81" w14:textId="77777777" w:rsidTr="009F3DA8">
        <w:trPr>
          <w:trHeight w:val="230"/>
        </w:trPr>
        <w:tc>
          <w:tcPr>
            <w:tcW w:w="709" w:type="dxa"/>
            <w:tcBorders>
              <w:top w:val="single" w:sz="4" w:space="0" w:color="000000"/>
              <w:bottom w:val="single" w:sz="2" w:space="0" w:color="000000"/>
            </w:tcBorders>
          </w:tcPr>
          <w:p w14:paraId="6D152AF9" w14:textId="77777777" w:rsidR="003073A8" w:rsidRPr="00727A42" w:rsidRDefault="003073A8" w:rsidP="009F3DA8">
            <w:pPr>
              <w:rPr>
                <w:sz w:val="16"/>
              </w:rPr>
            </w:pPr>
          </w:p>
        </w:tc>
        <w:tc>
          <w:tcPr>
            <w:tcW w:w="1276" w:type="dxa"/>
            <w:tcBorders>
              <w:top w:val="single" w:sz="4" w:space="0" w:color="000000"/>
              <w:bottom w:val="single" w:sz="2" w:space="0" w:color="000000"/>
            </w:tcBorders>
          </w:tcPr>
          <w:p w14:paraId="601E8997" w14:textId="77777777" w:rsidR="003073A8" w:rsidRPr="00727A42" w:rsidRDefault="003073A8" w:rsidP="009F3DA8">
            <w:pPr>
              <w:spacing w:before="25"/>
              <w:ind w:left="117"/>
              <w:rPr>
                <w:spacing w:val="-2"/>
                <w:sz w:val="16"/>
              </w:rPr>
            </w:pPr>
            <w:r w:rsidRPr="00727A42">
              <w:rPr>
                <w:spacing w:val="-2"/>
                <w:sz w:val="16"/>
              </w:rPr>
              <w:t>9310060019920</w:t>
            </w:r>
          </w:p>
        </w:tc>
        <w:tc>
          <w:tcPr>
            <w:tcW w:w="5954" w:type="dxa"/>
            <w:tcBorders>
              <w:top w:val="single" w:sz="4" w:space="0" w:color="000000"/>
              <w:bottom w:val="single" w:sz="2" w:space="0" w:color="000000"/>
            </w:tcBorders>
          </w:tcPr>
          <w:p w14:paraId="0E915EDE" w14:textId="77777777" w:rsidR="003073A8" w:rsidRPr="00727A42" w:rsidRDefault="003073A8" w:rsidP="009F3DA8">
            <w:pPr>
              <w:spacing w:line="210"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4" w:space="0" w:color="000000"/>
              <w:bottom w:val="single" w:sz="2" w:space="0" w:color="000000"/>
            </w:tcBorders>
          </w:tcPr>
          <w:p w14:paraId="79F12B88"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2" w:space="0" w:color="000000"/>
            </w:tcBorders>
          </w:tcPr>
          <w:p w14:paraId="34200C26" w14:textId="77777777" w:rsidR="003073A8" w:rsidRPr="00727A42" w:rsidRDefault="003073A8" w:rsidP="009F3DA8">
            <w:pPr>
              <w:spacing w:line="210" w:lineRule="exact"/>
              <w:ind w:left="109"/>
              <w:rPr>
                <w:spacing w:val="-2"/>
                <w:sz w:val="20"/>
              </w:rPr>
            </w:pPr>
            <w:r w:rsidRPr="00727A42">
              <w:rPr>
                <w:spacing w:val="-2"/>
                <w:sz w:val="20"/>
              </w:rPr>
              <w:t>12,5000</w:t>
            </w:r>
          </w:p>
        </w:tc>
      </w:tr>
      <w:tr w:rsidR="003073A8" w:rsidRPr="00727A42" w14:paraId="43DCB053" w14:textId="77777777" w:rsidTr="009F3DA8">
        <w:trPr>
          <w:trHeight w:val="204"/>
        </w:trPr>
        <w:tc>
          <w:tcPr>
            <w:tcW w:w="709" w:type="dxa"/>
            <w:tcBorders>
              <w:top w:val="single" w:sz="2" w:space="0" w:color="000000"/>
              <w:bottom w:val="single" w:sz="4" w:space="0" w:color="000000"/>
            </w:tcBorders>
          </w:tcPr>
          <w:p w14:paraId="3A2AC664" w14:textId="77777777" w:rsidR="003073A8" w:rsidRPr="00727A42" w:rsidRDefault="003073A8" w:rsidP="009F3DA8">
            <w:pPr>
              <w:rPr>
                <w:sz w:val="18"/>
              </w:rPr>
            </w:pPr>
          </w:p>
        </w:tc>
        <w:tc>
          <w:tcPr>
            <w:tcW w:w="1276" w:type="dxa"/>
            <w:tcBorders>
              <w:top w:val="single" w:sz="2" w:space="0" w:color="000000"/>
              <w:bottom w:val="single" w:sz="4" w:space="0" w:color="000000"/>
            </w:tcBorders>
          </w:tcPr>
          <w:p w14:paraId="1609C7C4" w14:textId="77777777" w:rsidR="003073A8" w:rsidRPr="00727A42" w:rsidRDefault="003073A8" w:rsidP="009F3DA8">
            <w:pPr>
              <w:widowControl w:val="0"/>
              <w:autoSpaceDE w:val="0"/>
              <w:autoSpaceDN w:val="0"/>
              <w:spacing w:before="1"/>
              <w:ind w:left="17" w:right="3"/>
              <w:jc w:val="center"/>
              <w:rPr>
                <w:sz w:val="16"/>
              </w:rPr>
            </w:pPr>
            <w:r w:rsidRPr="00727A42">
              <w:rPr>
                <w:spacing w:val="-2"/>
                <w:sz w:val="16"/>
                <w:szCs w:val="22"/>
              </w:rPr>
              <w:t>7124010010700</w:t>
            </w:r>
          </w:p>
          <w:p w14:paraId="10417117" w14:textId="77777777" w:rsidR="003073A8" w:rsidRPr="00727A42" w:rsidRDefault="003073A8" w:rsidP="009F3DA8">
            <w:pPr>
              <w:spacing w:before="1"/>
              <w:ind w:left="17" w:right="3"/>
              <w:jc w:val="center"/>
              <w:rPr>
                <w:spacing w:val="-2"/>
                <w:sz w:val="16"/>
              </w:rPr>
            </w:pPr>
            <w:r w:rsidRPr="00727A42">
              <w:rPr>
                <w:spacing w:val="-10"/>
                <w:sz w:val="16"/>
              </w:rPr>
              <w:t>1</w:t>
            </w:r>
          </w:p>
        </w:tc>
        <w:tc>
          <w:tcPr>
            <w:tcW w:w="5954" w:type="dxa"/>
            <w:tcBorders>
              <w:top w:val="single" w:sz="2" w:space="0" w:color="000000"/>
              <w:bottom w:val="single" w:sz="4" w:space="0" w:color="000000"/>
            </w:tcBorders>
          </w:tcPr>
          <w:p w14:paraId="399C2C63" w14:textId="77777777" w:rsidR="003073A8" w:rsidRPr="00727A42" w:rsidRDefault="003073A8" w:rsidP="009F3DA8">
            <w:pPr>
              <w:ind w:left="108"/>
              <w:rPr>
                <w:spacing w:val="-2"/>
                <w:sz w:val="20"/>
              </w:rPr>
            </w:pPr>
            <w:r w:rsidRPr="00727A42">
              <w:rPr>
                <w:spacing w:val="-2"/>
                <w:sz w:val="20"/>
              </w:rPr>
              <w:t>Dulgher</w:t>
            </w:r>
          </w:p>
        </w:tc>
        <w:tc>
          <w:tcPr>
            <w:tcW w:w="992" w:type="dxa"/>
            <w:tcBorders>
              <w:top w:val="single" w:sz="2" w:space="0" w:color="000000"/>
              <w:bottom w:val="single" w:sz="4" w:space="0" w:color="000000"/>
            </w:tcBorders>
          </w:tcPr>
          <w:p w14:paraId="375FB22C" w14:textId="77777777" w:rsidR="003073A8" w:rsidRPr="00727A42" w:rsidRDefault="003073A8" w:rsidP="009F3DA8">
            <w:pPr>
              <w:ind w:left="106"/>
              <w:rPr>
                <w:spacing w:val="-2"/>
                <w:sz w:val="20"/>
              </w:rPr>
            </w:pPr>
            <w:r w:rsidRPr="00727A42">
              <w:rPr>
                <w:spacing w:val="-2"/>
                <w:sz w:val="20"/>
              </w:rPr>
              <w:t>h-</w:t>
            </w:r>
            <w:r w:rsidRPr="00727A42">
              <w:rPr>
                <w:spacing w:val="-5"/>
                <w:sz w:val="20"/>
              </w:rPr>
              <w:t>om</w:t>
            </w:r>
          </w:p>
        </w:tc>
        <w:tc>
          <w:tcPr>
            <w:tcW w:w="1418" w:type="dxa"/>
            <w:tcBorders>
              <w:top w:val="single" w:sz="2" w:space="0" w:color="000000"/>
              <w:bottom w:val="single" w:sz="4" w:space="0" w:color="000000"/>
            </w:tcBorders>
          </w:tcPr>
          <w:p w14:paraId="6D432483" w14:textId="77777777" w:rsidR="003073A8" w:rsidRPr="00727A42" w:rsidRDefault="003073A8" w:rsidP="009F3DA8">
            <w:pPr>
              <w:ind w:left="109"/>
              <w:rPr>
                <w:spacing w:val="-2"/>
                <w:sz w:val="20"/>
              </w:rPr>
            </w:pPr>
            <w:r w:rsidRPr="00727A42">
              <w:rPr>
                <w:spacing w:val="-2"/>
                <w:sz w:val="20"/>
              </w:rPr>
              <w:t>75,0000</w:t>
            </w:r>
          </w:p>
        </w:tc>
      </w:tr>
      <w:tr w:rsidR="003073A8" w:rsidRPr="00727A42" w14:paraId="4E6E739B" w14:textId="77777777" w:rsidTr="009F3DA8">
        <w:trPr>
          <w:trHeight w:val="230"/>
        </w:trPr>
        <w:tc>
          <w:tcPr>
            <w:tcW w:w="709" w:type="dxa"/>
            <w:tcBorders>
              <w:top w:val="single" w:sz="4" w:space="0" w:color="000000"/>
              <w:bottom w:val="single" w:sz="4" w:space="0" w:color="000000"/>
            </w:tcBorders>
          </w:tcPr>
          <w:p w14:paraId="04652803"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7BCB5FC" w14:textId="77777777" w:rsidR="003073A8" w:rsidRPr="00727A42" w:rsidRDefault="003073A8" w:rsidP="009F3DA8">
            <w:pPr>
              <w:spacing w:line="183" w:lineRule="exact"/>
              <w:ind w:left="117"/>
              <w:rPr>
                <w:spacing w:val="-2"/>
                <w:sz w:val="16"/>
              </w:rPr>
            </w:pPr>
            <w:r w:rsidRPr="00727A42">
              <w:rPr>
                <w:spacing w:val="-2"/>
                <w:sz w:val="16"/>
              </w:rPr>
              <w:t>1421402200410</w:t>
            </w:r>
          </w:p>
        </w:tc>
        <w:tc>
          <w:tcPr>
            <w:tcW w:w="5954" w:type="dxa"/>
            <w:tcBorders>
              <w:top w:val="single" w:sz="4" w:space="0" w:color="000000"/>
              <w:bottom w:val="single" w:sz="4" w:space="0" w:color="000000"/>
            </w:tcBorders>
          </w:tcPr>
          <w:p w14:paraId="5D9E558B" w14:textId="77777777" w:rsidR="003073A8" w:rsidRPr="00727A42" w:rsidRDefault="003073A8" w:rsidP="009F3DA8">
            <w:pPr>
              <w:spacing w:line="210" w:lineRule="exact"/>
              <w:ind w:left="108"/>
              <w:rPr>
                <w:sz w:val="20"/>
              </w:rPr>
            </w:pPr>
            <w:r w:rsidRPr="00727A42">
              <w:rPr>
                <w:sz w:val="20"/>
              </w:rPr>
              <w:t>Balast</w:t>
            </w:r>
            <w:r w:rsidRPr="00727A42">
              <w:rPr>
                <w:spacing w:val="-2"/>
                <w:sz w:val="20"/>
              </w:rPr>
              <w:t xml:space="preserve"> </w:t>
            </w:r>
            <w:r w:rsidRPr="00727A42">
              <w:rPr>
                <w:sz w:val="20"/>
              </w:rPr>
              <w:t>sortat</w:t>
            </w:r>
            <w:r w:rsidRPr="00727A42">
              <w:rPr>
                <w:spacing w:val="-3"/>
                <w:sz w:val="20"/>
              </w:rPr>
              <w:t xml:space="preserve"> </w:t>
            </w:r>
            <w:r w:rsidRPr="00727A42">
              <w:rPr>
                <w:sz w:val="20"/>
              </w:rPr>
              <w:t>nespalat</w:t>
            </w:r>
            <w:r w:rsidRPr="00727A42">
              <w:rPr>
                <w:spacing w:val="-3"/>
                <w:sz w:val="20"/>
              </w:rPr>
              <w:t xml:space="preserve"> </w:t>
            </w:r>
            <w:r w:rsidRPr="00727A42">
              <w:rPr>
                <w:sz w:val="20"/>
              </w:rPr>
              <w:t>de</w:t>
            </w:r>
            <w:r w:rsidRPr="00727A42">
              <w:rPr>
                <w:spacing w:val="-3"/>
                <w:sz w:val="20"/>
              </w:rPr>
              <w:t xml:space="preserve"> </w:t>
            </w:r>
            <w:r w:rsidRPr="00727A42">
              <w:rPr>
                <w:sz w:val="20"/>
              </w:rPr>
              <w:t>mal</w:t>
            </w:r>
            <w:r w:rsidRPr="00727A42">
              <w:rPr>
                <w:spacing w:val="-3"/>
                <w:sz w:val="20"/>
              </w:rPr>
              <w:t xml:space="preserve"> </w:t>
            </w:r>
            <w:r w:rsidRPr="00727A42">
              <w:rPr>
                <w:sz w:val="20"/>
              </w:rPr>
              <w:t>0-40</w:t>
            </w:r>
            <w:r w:rsidRPr="00727A42">
              <w:rPr>
                <w:spacing w:val="-2"/>
                <w:sz w:val="20"/>
              </w:rPr>
              <w:t xml:space="preserve"> </w:t>
            </w:r>
            <w:r w:rsidRPr="00727A42">
              <w:rPr>
                <w:sz w:val="20"/>
              </w:rPr>
              <w:t>mm</w:t>
            </w:r>
            <w:r w:rsidRPr="00727A42">
              <w:rPr>
                <w:spacing w:val="-5"/>
                <w:sz w:val="20"/>
              </w:rPr>
              <w:t xml:space="preserve"> </w:t>
            </w:r>
            <w:r w:rsidRPr="00727A42">
              <w:rPr>
                <w:sz w:val="20"/>
              </w:rPr>
              <w:t>S</w:t>
            </w:r>
            <w:r w:rsidRPr="00727A42">
              <w:rPr>
                <w:spacing w:val="-4"/>
                <w:sz w:val="20"/>
              </w:rPr>
              <w:t xml:space="preserve"> 1667</w:t>
            </w:r>
          </w:p>
        </w:tc>
        <w:tc>
          <w:tcPr>
            <w:tcW w:w="992" w:type="dxa"/>
            <w:tcBorders>
              <w:top w:val="single" w:sz="4" w:space="0" w:color="000000"/>
              <w:bottom w:val="single" w:sz="4" w:space="0" w:color="000000"/>
            </w:tcBorders>
          </w:tcPr>
          <w:p w14:paraId="1E449CE6" w14:textId="77777777" w:rsidR="003073A8" w:rsidRPr="00727A42" w:rsidRDefault="003073A8" w:rsidP="009F3DA8">
            <w:pPr>
              <w:spacing w:line="210" w:lineRule="exact"/>
              <w:ind w:left="106"/>
              <w:rPr>
                <w:spacing w:val="-5"/>
                <w:sz w:val="20"/>
              </w:rPr>
            </w:pPr>
            <w:r w:rsidRPr="00727A42">
              <w:rPr>
                <w:spacing w:val="-5"/>
                <w:sz w:val="20"/>
              </w:rPr>
              <w:t>m3</w:t>
            </w:r>
          </w:p>
        </w:tc>
        <w:tc>
          <w:tcPr>
            <w:tcW w:w="1418" w:type="dxa"/>
            <w:tcBorders>
              <w:top w:val="single" w:sz="4" w:space="0" w:color="000000"/>
              <w:bottom w:val="single" w:sz="4" w:space="0" w:color="000000"/>
            </w:tcBorders>
          </w:tcPr>
          <w:p w14:paraId="4943F081" w14:textId="77777777" w:rsidR="003073A8" w:rsidRPr="00727A42" w:rsidRDefault="003073A8" w:rsidP="009F3DA8">
            <w:pPr>
              <w:spacing w:line="210" w:lineRule="exact"/>
              <w:ind w:left="109"/>
              <w:rPr>
                <w:spacing w:val="-2"/>
                <w:sz w:val="20"/>
              </w:rPr>
            </w:pPr>
            <w:r w:rsidRPr="00727A42">
              <w:rPr>
                <w:spacing w:val="-2"/>
                <w:sz w:val="20"/>
              </w:rPr>
              <w:t>1,2500</w:t>
            </w:r>
          </w:p>
        </w:tc>
      </w:tr>
      <w:tr w:rsidR="003073A8" w:rsidRPr="00727A42" w14:paraId="48ADF2EB" w14:textId="77777777" w:rsidTr="009F3DA8">
        <w:trPr>
          <w:trHeight w:val="230"/>
        </w:trPr>
        <w:tc>
          <w:tcPr>
            <w:tcW w:w="709" w:type="dxa"/>
            <w:tcBorders>
              <w:top w:val="single" w:sz="4" w:space="0" w:color="000000"/>
              <w:bottom w:val="single" w:sz="4" w:space="0" w:color="000000"/>
            </w:tcBorders>
          </w:tcPr>
          <w:p w14:paraId="7E55ECFA"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417133B2" w14:textId="77777777" w:rsidR="003073A8" w:rsidRPr="00727A42" w:rsidRDefault="003073A8" w:rsidP="009F3DA8">
            <w:pPr>
              <w:spacing w:line="183" w:lineRule="exact"/>
              <w:ind w:left="117"/>
              <w:rPr>
                <w:spacing w:val="-2"/>
                <w:sz w:val="16"/>
              </w:rPr>
            </w:pPr>
            <w:r w:rsidRPr="00727A42">
              <w:rPr>
                <w:spacing w:val="-2"/>
                <w:sz w:val="16"/>
              </w:rPr>
              <w:t>2020142925412</w:t>
            </w:r>
          </w:p>
        </w:tc>
        <w:tc>
          <w:tcPr>
            <w:tcW w:w="5954" w:type="dxa"/>
            <w:tcBorders>
              <w:top w:val="single" w:sz="4" w:space="0" w:color="000000"/>
              <w:bottom w:val="single" w:sz="4" w:space="0" w:color="000000"/>
            </w:tcBorders>
          </w:tcPr>
          <w:p w14:paraId="2ED91DB0" w14:textId="77777777" w:rsidR="003073A8" w:rsidRPr="00727A42" w:rsidRDefault="003073A8" w:rsidP="009F3DA8">
            <w:pPr>
              <w:spacing w:line="210" w:lineRule="exact"/>
              <w:ind w:left="108"/>
              <w:rPr>
                <w:sz w:val="20"/>
              </w:rPr>
            </w:pPr>
            <w:r w:rsidRPr="00727A42">
              <w:rPr>
                <w:sz w:val="20"/>
              </w:rPr>
              <w:t>PFL</w:t>
            </w:r>
            <w:r w:rsidRPr="00727A42">
              <w:rPr>
                <w:spacing w:val="-2"/>
                <w:sz w:val="20"/>
              </w:rPr>
              <w:t xml:space="preserve"> </w:t>
            </w:r>
            <w:r w:rsidRPr="00727A42">
              <w:rPr>
                <w:sz w:val="20"/>
              </w:rPr>
              <w:t>dur</w:t>
            </w:r>
            <w:r w:rsidRPr="00727A42">
              <w:rPr>
                <w:spacing w:val="-2"/>
                <w:sz w:val="20"/>
              </w:rPr>
              <w:t xml:space="preserve"> </w:t>
            </w:r>
            <w:r w:rsidRPr="00727A42">
              <w:rPr>
                <w:sz w:val="20"/>
              </w:rPr>
              <w:t>de</w:t>
            </w:r>
            <w:r w:rsidRPr="00727A42">
              <w:rPr>
                <w:spacing w:val="-2"/>
                <w:sz w:val="20"/>
              </w:rPr>
              <w:t xml:space="preserve"> </w:t>
            </w:r>
            <w:r w:rsidRPr="00727A42">
              <w:rPr>
                <w:sz w:val="20"/>
              </w:rPr>
              <w:t>6</w:t>
            </w:r>
            <w:r w:rsidRPr="00727A42">
              <w:rPr>
                <w:spacing w:val="-2"/>
                <w:sz w:val="20"/>
              </w:rPr>
              <w:t xml:space="preserve"> </w:t>
            </w:r>
            <w:r w:rsidRPr="00727A42">
              <w:rPr>
                <w:spacing w:val="-5"/>
                <w:sz w:val="20"/>
              </w:rPr>
              <w:t>mm</w:t>
            </w:r>
          </w:p>
        </w:tc>
        <w:tc>
          <w:tcPr>
            <w:tcW w:w="992" w:type="dxa"/>
            <w:tcBorders>
              <w:top w:val="single" w:sz="4" w:space="0" w:color="000000"/>
              <w:bottom w:val="single" w:sz="4" w:space="0" w:color="000000"/>
            </w:tcBorders>
          </w:tcPr>
          <w:p w14:paraId="5A54C399" w14:textId="77777777" w:rsidR="003073A8" w:rsidRPr="00727A42" w:rsidRDefault="003073A8" w:rsidP="009F3DA8">
            <w:pPr>
              <w:spacing w:line="210" w:lineRule="exact"/>
              <w:ind w:left="106"/>
              <w:rPr>
                <w:spacing w:val="-5"/>
                <w:sz w:val="20"/>
              </w:rPr>
            </w:pPr>
            <w:r w:rsidRPr="00727A42">
              <w:rPr>
                <w:spacing w:val="-5"/>
                <w:sz w:val="20"/>
              </w:rPr>
              <w:t>m3</w:t>
            </w:r>
          </w:p>
        </w:tc>
        <w:tc>
          <w:tcPr>
            <w:tcW w:w="1418" w:type="dxa"/>
            <w:tcBorders>
              <w:top w:val="single" w:sz="4" w:space="0" w:color="000000"/>
              <w:bottom w:val="single" w:sz="4" w:space="0" w:color="000000"/>
            </w:tcBorders>
          </w:tcPr>
          <w:p w14:paraId="00E0BC8C" w14:textId="77777777" w:rsidR="003073A8" w:rsidRPr="00727A42" w:rsidRDefault="003073A8" w:rsidP="009F3DA8">
            <w:pPr>
              <w:spacing w:line="210" w:lineRule="exact"/>
              <w:ind w:left="109"/>
              <w:rPr>
                <w:spacing w:val="-2"/>
                <w:sz w:val="20"/>
              </w:rPr>
            </w:pPr>
            <w:r w:rsidRPr="00727A42">
              <w:rPr>
                <w:spacing w:val="-2"/>
                <w:sz w:val="20"/>
              </w:rPr>
              <w:t>0,0300</w:t>
            </w:r>
          </w:p>
        </w:tc>
      </w:tr>
      <w:tr w:rsidR="003073A8" w:rsidRPr="00727A42" w14:paraId="13FEC2D0" w14:textId="77777777" w:rsidTr="009F3DA8">
        <w:trPr>
          <w:trHeight w:val="230"/>
        </w:trPr>
        <w:tc>
          <w:tcPr>
            <w:tcW w:w="709" w:type="dxa"/>
            <w:tcBorders>
              <w:top w:val="single" w:sz="4" w:space="0" w:color="000000"/>
              <w:bottom w:val="single" w:sz="4" w:space="0" w:color="000000"/>
            </w:tcBorders>
          </w:tcPr>
          <w:p w14:paraId="544CF3B8"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272EB0B0" w14:textId="77777777" w:rsidR="003073A8" w:rsidRPr="00727A42" w:rsidRDefault="003073A8" w:rsidP="009F3DA8">
            <w:pPr>
              <w:spacing w:line="183" w:lineRule="exact"/>
              <w:ind w:left="117"/>
              <w:rPr>
                <w:spacing w:val="-2"/>
                <w:sz w:val="16"/>
              </w:rPr>
            </w:pPr>
            <w:r w:rsidRPr="00727A42">
              <w:rPr>
                <w:spacing w:val="-2"/>
                <w:sz w:val="16"/>
              </w:rPr>
              <w:t>2010102903495</w:t>
            </w:r>
          </w:p>
        </w:tc>
        <w:tc>
          <w:tcPr>
            <w:tcW w:w="5954" w:type="dxa"/>
            <w:tcBorders>
              <w:top w:val="single" w:sz="4" w:space="0" w:color="000000"/>
              <w:bottom w:val="single" w:sz="4" w:space="0" w:color="000000"/>
            </w:tcBorders>
          </w:tcPr>
          <w:p w14:paraId="453D176B" w14:textId="77777777" w:rsidR="003073A8" w:rsidRPr="00727A42" w:rsidRDefault="003073A8" w:rsidP="009F3DA8">
            <w:pPr>
              <w:spacing w:line="210" w:lineRule="exact"/>
              <w:ind w:left="108"/>
              <w:rPr>
                <w:sz w:val="20"/>
              </w:rPr>
            </w:pPr>
            <w:r w:rsidRPr="00727A42">
              <w:rPr>
                <w:sz w:val="20"/>
              </w:rPr>
              <w:t>Scinduri</w:t>
            </w:r>
            <w:r w:rsidRPr="00727A42">
              <w:rPr>
                <w:spacing w:val="-4"/>
                <w:sz w:val="20"/>
              </w:rPr>
              <w:t xml:space="preserve"> </w:t>
            </w:r>
            <w:r w:rsidRPr="00727A42">
              <w:rPr>
                <w:sz w:val="20"/>
              </w:rPr>
              <w:t>de</w:t>
            </w:r>
            <w:r w:rsidRPr="00727A42">
              <w:rPr>
                <w:spacing w:val="-5"/>
                <w:sz w:val="20"/>
              </w:rPr>
              <w:t xml:space="preserve"> </w:t>
            </w:r>
            <w:r w:rsidRPr="00727A42">
              <w:rPr>
                <w:spacing w:val="-2"/>
                <w:sz w:val="20"/>
              </w:rPr>
              <w:t>rasinoase</w:t>
            </w:r>
          </w:p>
        </w:tc>
        <w:tc>
          <w:tcPr>
            <w:tcW w:w="992" w:type="dxa"/>
            <w:tcBorders>
              <w:top w:val="single" w:sz="4" w:space="0" w:color="000000"/>
              <w:bottom w:val="single" w:sz="4" w:space="0" w:color="000000"/>
            </w:tcBorders>
          </w:tcPr>
          <w:p w14:paraId="53B848A6" w14:textId="77777777" w:rsidR="003073A8" w:rsidRPr="00727A42" w:rsidRDefault="003073A8" w:rsidP="009F3DA8">
            <w:pPr>
              <w:spacing w:line="210" w:lineRule="exact"/>
              <w:ind w:left="106"/>
              <w:rPr>
                <w:spacing w:val="-5"/>
                <w:sz w:val="20"/>
              </w:rPr>
            </w:pPr>
            <w:r w:rsidRPr="00727A42">
              <w:rPr>
                <w:spacing w:val="-5"/>
                <w:sz w:val="20"/>
              </w:rPr>
              <w:t>m3</w:t>
            </w:r>
          </w:p>
        </w:tc>
        <w:tc>
          <w:tcPr>
            <w:tcW w:w="1418" w:type="dxa"/>
            <w:tcBorders>
              <w:top w:val="single" w:sz="4" w:space="0" w:color="000000"/>
              <w:bottom w:val="single" w:sz="4" w:space="0" w:color="000000"/>
            </w:tcBorders>
          </w:tcPr>
          <w:p w14:paraId="5FC7EDE8" w14:textId="77777777" w:rsidR="003073A8" w:rsidRPr="00727A42" w:rsidRDefault="003073A8" w:rsidP="009F3DA8">
            <w:pPr>
              <w:spacing w:line="210" w:lineRule="exact"/>
              <w:ind w:left="109"/>
              <w:rPr>
                <w:spacing w:val="-2"/>
                <w:sz w:val="20"/>
              </w:rPr>
            </w:pPr>
            <w:r w:rsidRPr="00727A42">
              <w:rPr>
                <w:spacing w:val="-2"/>
                <w:sz w:val="20"/>
              </w:rPr>
              <w:t>0,0750</w:t>
            </w:r>
          </w:p>
        </w:tc>
      </w:tr>
      <w:tr w:rsidR="003073A8" w:rsidRPr="00727A42" w14:paraId="6C3C325E" w14:textId="77777777" w:rsidTr="009F3DA8">
        <w:trPr>
          <w:trHeight w:val="230"/>
        </w:trPr>
        <w:tc>
          <w:tcPr>
            <w:tcW w:w="709" w:type="dxa"/>
            <w:tcBorders>
              <w:top w:val="single" w:sz="4" w:space="0" w:color="000000"/>
              <w:bottom w:val="single" w:sz="4" w:space="0" w:color="000000"/>
            </w:tcBorders>
          </w:tcPr>
          <w:p w14:paraId="2F845DC3"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040DBE29" w14:textId="77777777" w:rsidR="003073A8" w:rsidRPr="00727A42" w:rsidRDefault="003073A8" w:rsidP="009F3DA8">
            <w:pPr>
              <w:spacing w:line="183" w:lineRule="exact"/>
              <w:ind w:left="117"/>
              <w:rPr>
                <w:spacing w:val="-2"/>
                <w:sz w:val="16"/>
              </w:rPr>
            </w:pPr>
            <w:r w:rsidRPr="00727A42">
              <w:rPr>
                <w:spacing w:val="-2"/>
                <w:sz w:val="16"/>
              </w:rPr>
              <w:t>2010102904340</w:t>
            </w:r>
          </w:p>
        </w:tc>
        <w:tc>
          <w:tcPr>
            <w:tcW w:w="5954" w:type="dxa"/>
            <w:tcBorders>
              <w:top w:val="single" w:sz="4" w:space="0" w:color="000000"/>
              <w:bottom w:val="single" w:sz="4" w:space="0" w:color="000000"/>
            </w:tcBorders>
          </w:tcPr>
          <w:p w14:paraId="1E44E6D7" w14:textId="77777777" w:rsidR="003073A8" w:rsidRPr="00727A42" w:rsidRDefault="003073A8" w:rsidP="009F3DA8">
            <w:pPr>
              <w:spacing w:line="210" w:lineRule="exact"/>
              <w:ind w:left="108"/>
              <w:rPr>
                <w:sz w:val="20"/>
              </w:rPr>
            </w:pPr>
            <w:r w:rsidRPr="00727A42">
              <w:rPr>
                <w:sz w:val="20"/>
              </w:rPr>
              <w:t>Dulapi</w:t>
            </w:r>
            <w:r w:rsidRPr="00727A42">
              <w:rPr>
                <w:spacing w:val="-4"/>
                <w:sz w:val="20"/>
              </w:rPr>
              <w:t xml:space="preserve"> </w:t>
            </w:r>
            <w:r w:rsidRPr="00727A42">
              <w:rPr>
                <w:sz w:val="20"/>
              </w:rPr>
              <w:t>de</w:t>
            </w:r>
            <w:r w:rsidRPr="00727A42">
              <w:rPr>
                <w:spacing w:val="-2"/>
                <w:sz w:val="20"/>
              </w:rPr>
              <w:t xml:space="preserve"> rasinoase</w:t>
            </w:r>
          </w:p>
        </w:tc>
        <w:tc>
          <w:tcPr>
            <w:tcW w:w="992" w:type="dxa"/>
            <w:tcBorders>
              <w:top w:val="single" w:sz="4" w:space="0" w:color="000000"/>
              <w:bottom w:val="single" w:sz="4" w:space="0" w:color="000000"/>
            </w:tcBorders>
          </w:tcPr>
          <w:p w14:paraId="54588592" w14:textId="77777777" w:rsidR="003073A8" w:rsidRPr="00727A42" w:rsidRDefault="003073A8" w:rsidP="009F3DA8">
            <w:pPr>
              <w:spacing w:line="210" w:lineRule="exact"/>
              <w:ind w:left="106"/>
              <w:rPr>
                <w:spacing w:val="-5"/>
                <w:sz w:val="20"/>
              </w:rPr>
            </w:pPr>
            <w:r w:rsidRPr="00727A42">
              <w:rPr>
                <w:spacing w:val="-5"/>
                <w:sz w:val="20"/>
              </w:rPr>
              <w:t>m3</w:t>
            </w:r>
          </w:p>
        </w:tc>
        <w:tc>
          <w:tcPr>
            <w:tcW w:w="1418" w:type="dxa"/>
            <w:tcBorders>
              <w:top w:val="single" w:sz="4" w:space="0" w:color="000000"/>
              <w:bottom w:val="single" w:sz="4" w:space="0" w:color="000000"/>
            </w:tcBorders>
          </w:tcPr>
          <w:p w14:paraId="6309061B" w14:textId="77777777" w:rsidR="003073A8" w:rsidRPr="00727A42" w:rsidRDefault="003073A8" w:rsidP="009F3DA8">
            <w:pPr>
              <w:spacing w:line="210" w:lineRule="exact"/>
              <w:ind w:left="109"/>
              <w:rPr>
                <w:spacing w:val="-2"/>
                <w:sz w:val="20"/>
              </w:rPr>
            </w:pPr>
            <w:r w:rsidRPr="00727A42">
              <w:rPr>
                <w:spacing w:val="-2"/>
                <w:sz w:val="20"/>
              </w:rPr>
              <w:t>0,1500</w:t>
            </w:r>
          </w:p>
        </w:tc>
      </w:tr>
      <w:tr w:rsidR="003073A8" w:rsidRPr="00727A42" w14:paraId="2A2192C9" w14:textId="77777777" w:rsidTr="009F3DA8">
        <w:trPr>
          <w:trHeight w:val="230"/>
        </w:trPr>
        <w:tc>
          <w:tcPr>
            <w:tcW w:w="709" w:type="dxa"/>
            <w:tcBorders>
              <w:top w:val="single" w:sz="4" w:space="0" w:color="000000"/>
              <w:bottom w:val="single" w:sz="4" w:space="0" w:color="000000"/>
            </w:tcBorders>
          </w:tcPr>
          <w:p w14:paraId="5C6523F4"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2F211F62" w14:textId="77777777" w:rsidR="003073A8" w:rsidRPr="00727A42" w:rsidRDefault="003073A8" w:rsidP="009F3DA8">
            <w:pPr>
              <w:spacing w:line="183" w:lineRule="exact"/>
              <w:ind w:left="117"/>
              <w:rPr>
                <w:spacing w:val="-2"/>
                <w:sz w:val="16"/>
              </w:rPr>
            </w:pPr>
            <w:r w:rsidRPr="00727A42">
              <w:rPr>
                <w:spacing w:val="-2"/>
                <w:sz w:val="16"/>
              </w:rPr>
              <w:t>2873145887000</w:t>
            </w:r>
          </w:p>
        </w:tc>
        <w:tc>
          <w:tcPr>
            <w:tcW w:w="5954" w:type="dxa"/>
            <w:tcBorders>
              <w:top w:val="single" w:sz="4" w:space="0" w:color="000000"/>
              <w:bottom w:val="single" w:sz="4" w:space="0" w:color="000000"/>
            </w:tcBorders>
          </w:tcPr>
          <w:p w14:paraId="24BDC0FB" w14:textId="77777777" w:rsidR="003073A8" w:rsidRPr="00727A42" w:rsidRDefault="003073A8" w:rsidP="009F3DA8">
            <w:pPr>
              <w:spacing w:line="210" w:lineRule="exact"/>
              <w:ind w:left="108"/>
              <w:rPr>
                <w:sz w:val="20"/>
              </w:rPr>
            </w:pPr>
            <w:r w:rsidRPr="00727A42">
              <w:rPr>
                <w:sz w:val="20"/>
              </w:rPr>
              <w:t>Cuie</w:t>
            </w:r>
            <w:r w:rsidRPr="00727A42">
              <w:rPr>
                <w:spacing w:val="-3"/>
                <w:sz w:val="20"/>
              </w:rPr>
              <w:t xml:space="preserve"> </w:t>
            </w:r>
            <w:r w:rsidRPr="00727A42">
              <w:rPr>
                <w:sz w:val="20"/>
              </w:rPr>
              <w:t>cu</w:t>
            </w:r>
            <w:r w:rsidRPr="00727A42">
              <w:rPr>
                <w:spacing w:val="-2"/>
                <w:sz w:val="20"/>
              </w:rPr>
              <w:t xml:space="preserve"> </w:t>
            </w:r>
            <w:r w:rsidRPr="00727A42">
              <w:rPr>
                <w:sz w:val="20"/>
              </w:rPr>
              <w:t>cap</w:t>
            </w:r>
            <w:r w:rsidRPr="00727A42">
              <w:rPr>
                <w:spacing w:val="-2"/>
                <w:sz w:val="20"/>
              </w:rPr>
              <w:t xml:space="preserve"> </w:t>
            </w:r>
            <w:r w:rsidRPr="00727A42">
              <w:rPr>
                <w:sz w:val="20"/>
              </w:rPr>
              <w:t>conic</w:t>
            </w:r>
            <w:r w:rsidRPr="00727A42">
              <w:rPr>
                <w:spacing w:val="-3"/>
                <w:sz w:val="20"/>
              </w:rPr>
              <w:t xml:space="preserve"> </w:t>
            </w:r>
            <w:r w:rsidRPr="00727A42">
              <w:rPr>
                <w:sz w:val="20"/>
              </w:rPr>
              <w:t>tip</w:t>
            </w:r>
            <w:r w:rsidRPr="00727A42">
              <w:rPr>
                <w:spacing w:val="-4"/>
                <w:sz w:val="20"/>
              </w:rPr>
              <w:t xml:space="preserve"> </w:t>
            </w:r>
            <w:r w:rsidRPr="00727A42">
              <w:rPr>
                <w:sz w:val="20"/>
              </w:rPr>
              <w:t>A</w:t>
            </w:r>
            <w:r w:rsidRPr="00727A42">
              <w:rPr>
                <w:spacing w:val="-3"/>
                <w:sz w:val="20"/>
              </w:rPr>
              <w:t xml:space="preserve"> </w:t>
            </w:r>
            <w:r w:rsidRPr="00727A42">
              <w:rPr>
                <w:sz w:val="20"/>
              </w:rPr>
              <w:t>pentru</w:t>
            </w:r>
            <w:r w:rsidRPr="00727A42">
              <w:rPr>
                <w:spacing w:val="-4"/>
                <w:sz w:val="20"/>
              </w:rPr>
              <w:t xml:space="preserve"> </w:t>
            </w:r>
            <w:r w:rsidRPr="00727A42">
              <w:rPr>
                <w:spacing w:val="-2"/>
                <w:sz w:val="20"/>
              </w:rPr>
              <w:t>constructii</w:t>
            </w:r>
          </w:p>
        </w:tc>
        <w:tc>
          <w:tcPr>
            <w:tcW w:w="992" w:type="dxa"/>
            <w:tcBorders>
              <w:top w:val="single" w:sz="4" w:space="0" w:color="000000"/>
              <w:bottom w:val="single" w:sz="4" w:space="0" w:color="000000"/>
            </w:tcBorders>
          </w:tcPr>
          <w:p w14:paraId="1EA11083"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24033554" w14:textId="77777777" w:rsidR="003073A8" w:rsidRPr="00727A42" w:rsidRDefault="003073A8" w:rsidP="009F3DA8">
            <w:pPr>
              <w:spacing w:line="210" w:lineRule="exact"/>
              <w:ind w:left="109"/>
              <w:rPr>
                <w:spacing w:val="-2"/>
                <w:sz w:val="20"/>
              </w:rPr>
            </w:pPr>
            <w:r w:rsidRPr="00727A42">
              <w:rPr>
                <w:spacing w:val="-2"/>
                <w:sz w:val="20"/>
              </w:rPr>
              <w:t>1,5000</w:t>
            </w:r>
          </w:p>
        </w:tc>
      </w:tr>
      <w:tr w:rsidR="003073A8" w:rsidRPr="00727A42" w14:paraId="286C0B1E" w14:textId="77777777" w:rsidTr="009F3DA8">
        <w:trPr>
          <w:trHeight w:val="230"/>
        </w:trPr>
        <w:tc>
          <w:tcPr>
            <w:tcW w:w="709" w:type="dxa"/>
            <w:tcBorders>
              <w:top w:val="single" w:sz="4" w:space="0" w:color="000000"/>
              <w:bottom w:val="single" w:sz="2" w:space="0" w:color="000000"/>
            </w:tcBorders>
          </w:tcPr>
          <w:p w14:paraId="6508F67E" w14:textId="77777777" w:rsidR="003073A8" w:rsidRPr="00727A42" w:rsidRDefault="003073A8" w:rsidP="009F3DA8">
            <w:pPr>
              <w:rPr>
                <w:sz w:val="16"/>
              </w:rPr>
            </w:pPr>
          </w:p>
        </w:tc>
        <w:tc>
          <w:tcPr>
            <w:tcW w:w="1276" w:type="dxa"/>
            <w:tcBorders>
              <w:top w:val="single" w:sz="4" w:space="0" w:color="000000"/>
              <w:bottom w:val="single" w:sz="2" w:space="0" w:color="000000"/>
            </w:tcBorders>
          </w:tcPr>
          <w:p w14:paraId="23E538EF" w14:textId="77777777" w:rsidR="003073A8" w:rsidRPr="00727A42" w:rsidRDefault="003073A8" w:rsidP="009F3DA8">
            <w:pPr>
              <w:spacing w:before="23"/>
              <w:ind w:left="117"/>
              <w:rPr>
                <w:spacing w:val="-2"/>
                <w:sz w:val="16"/>
              </w:rPr>
            </w:pPr>
            <w:r w:rsidRPr="00727A42">
              <w:rPr>
                <w:spacing w:val="-2"/>
                <w:sz w:val="16"/>
              </w:rPr>
              <w:t>2410520006700</w:t>
            </w:r>
          </w:p>
        </w:tc>
        <w:tc>
          <w:tcPr>
            <w:tcW w:w="5954" w:type="dxa"/>
            <w:tcBorders>
              <w:top w:val="single" w:sz="4" w:space="0" w:color="000000"/>
              <w:bottom w:val="single" w:sz="2" w:space="0" w:color="000000"/>
            </w:tcBorders>
          </w:tcPr>
          <w:p w14:paraId="2BC5F7A6" w14:textId="77777777" w:rsidR="003073A8" w:rsidRPr="00727A42" w:rsidRDefault="003073A8" w:rsidP="009F3DA8">
            <w:pPr>
              <w:spacing w:line="210" w:lineRule="exact"/>
              <w:ind w:left="108"/>
              <w:rPr>
                <w:spacing w:val="-2"/>
                <w:sz w:val="20"/>
              </w:rPr>
            </w:pPr>
            <w:r w:rsidRPr="00727A42">
              <w:rPr>
                <w:spacing w:val="-2"/>
                <w:sz w:val="20"/>
              </w:rPr>
              <w:t>Automacara</w:t>
            </w:r>
          </w:p>
        </w:tc>
        <w:tc>
          <w:tcPr>
            <w:tcW w:w="992" w:type="dxa"/>
            <w:tcBorders>
              <w:top w:val="single" w:sz="4" w:space="0" w:color="000000"/>
              <w:bottom w:val="single" w:sz="2" w:space="0" w:color="000000"/>
            </w:tcBorders>
          </w:tcPr>
          <w:p w14:paraId="64BA7870"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4" w:space="0" w:color="000000"/>
              <w:bottom w:val="single" w:sz="2" w:space="0" w:color="000000"/>
            </w:tcBorders>
          </w:tcPr>
          <w:p w14:paraId="60AB586C" w14:textId="77777777" w:rsidR="003073A8" w:rsidRPr="00727A42" w:rsidRDefault="003073A8" w:rsidP="009F3DA8">
            <w:pPr>
              <w:spacing w:line="210" w:lineRule="exact"/>
              <w:ind w:left="109"/>
              <w:rPr>
                <w:spacing w:val="-2"/>
                <w:sz w:val="20"/>
              </w:rPr>
            </w:pPr>
            <w:r w:rsidRPr="00727A42">
              <w:rPr>
                <w:spacing w:val="-2"/>
                <w:sz w:val="20"/>
              </w:rPr>
              <w:t>2,5000</w:t>
            </w:r>
          </w:p>
        </w:tc>
      </w:tr>
      <w:tr w:rsidR="003073A8" w:rsidRPr="00727A42" w14:paraId="7EFA3ECB" w14:textId="77777777" w:rsidTr="009F3DA8">
        <w:trPr>
          <w:trHeight w:val="227"/>
        </w:trPr>
        <w:tc>
          <w:tcPr>
            <w:tcW w:w="709" w:type="dxa"/>
            <w:tcBorders>
              <w:top w:val="single" w:sz="2" w:space="0" w:color="000000"/>
              <w:bottom w:val="single" w:sz="4" w:space="0" w:color="000000"/>
            </w:tcBorders>
          </w:tcPr>
          <w:p w14:paraId="53F3363E"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3474D924" w14:textId="77777777" w:rsidR="003073A8" w:rsidRPr="00727A42" w:rsidRDefault="003073A8" w:rsidP="009F3DA8">
            <w:pPr>
              <w:spacing w:before="23"/>
              <w:ind w:left="117"/>
              <w:rPr>
                <w:spacing w:val="-2"/>
                <w:sz w:val="16"/>
              </w:rPr>
            </w:pPr>
            <w:r w:rsidRPr="00727A42">
              <w:rPr>
                <w:spacing w:val="-2"/>
                <w:sz w:val="16"/>
              </w:rPr>
              <w:t>2952270007617</w:t>
            </w:r>
          </w:p>
        </w:tc>
        <w:tc>
          <w:tcPr>
            <w:tcW w:w="5954" w:type="dxa"/>
            <w:tcBorders>
              <w:top w:val="single" w:sz="2" w:space="0" w:color="000000"/>
              <w:bottom w:val="single" w:sz="4" w:space="0" w:color="000000"/>
            </w:tcBorders>
          </w:tcPr>
          <w:p w14:paraId="01BB1425" w14:textId="77777777" w:rsidR="003073A8" w:rsidRPr="00727A42" w:rsidRDefault="003073A8" w:rsidP="009F3DA8">
            <w:pPr>
              <w:spacing w:line="208" w:lineRule="exact"/>
              <w:ind w:left="108"/>
              <w:rPr>
                <w:sz w:val="20"/>
              </w:rPr>
            </w:pPr>
            <w:r w:rsidRPr="00727A42">
              <w:rPr>
                <w:sz w:val="20"/>
              </w:rPr>
              <w:t>Schela</w:t>
            </w:r>
            <w:r w:rsidRPr="00727A42">
              <w:rPr>
                <w:spacing w:val="-6"/>
                <w:sz w:val="20"/>
              </w:rPr>
              <w:t xml:space="preserve"> </w:t>
            </w:r>
            <w:r w:rsidRPr="00727A42">
              <w:rPr>
                <w:sz w:val="20"/>
              </w:rPr>
              <w:t>metalica</w:t>
            </w:r>
            <w:r w:rsidRPr="00727A42">
              <w:rPr>
                <w:spacing w:val="-5"/>
                <w:sz w:val="20"/>
              </w:rPr>
              <w:t xml:space="preserve"> </w:t>
            </w:r>
            <w:r w:rsidRPr="00727A42">
              <w:rPr>
                <w:sz w:val="20"/>
              </w:rPr>
              <w:t>autoridicatoare</w:t>
            </w:r>
            <w:r w:rsidRPr="00727A42">
              <w:rPr>
                <w:spacing w:val="-6"/>
                <w:sz w:val="20"/>
              </w:rPr>
              <w:t xml:space="preserve"> </w:t>
            </w:r>
            <w:r w:rsidRPr="00727A42">
              <w:rPr>
                <w:sz w:val="20"/>
              </w:rPr>
              <w:t>2</w:t>
            </w:r>
            <w:r w:rsidRPr="00727A42">
              <w:rPr>
                <w:spacing w:val="-5"/>
                <w:sz w:val="20"/>
              </w:rPr>
              <w:t xml:space="preserve"> </w:t>
            </w:r>
            <w:r w:rsidRPr="00727A42">
              <w:rPr>
                <w:sz w:val="20"/>
              </w:rPr>
              <w:t>castele</w:t>
            </w:r>
            <w:r w:rsidRPr="00727A42">
              <w:rPr>
                <w:spacing w:val="-5"/>
                <w:sz w:val="20"/>
              </w:rPr>
              <w:t xml:space="preserve"> </w:t>
            </w:r>
            <w:r w:rsidRPr="00727A42">
              <w:rPr>
                <w:sz w:val="20"/>
              </w:rPr>
              <w:t>Lmax=12</w:t>
            </w:r>
            <w:r w:rsidRPr="00727A42">
              <w:rPr>
                <w:spacing w:val="-6"/>
                <w:sz w:val="20"/>
              </w:rPr>
              <w:t xml:space="preserve"> </w:t>
            </w:r>
            <w:r w:rsidRPr="00727A42">
              <w:rPr>
                <w:sz w:val="20"/>
              </w:rPr>
              <w:t>m,</w:t>
            </w:r>
            <w:r w:rsidRPr="00727A42">
              <w:rPr>
                <w:spacing w:val="-6"/>
                <w:sz w:val="20"/>
              </w:rPr>
              <w:t xml:space="preserve"> </w:t>
            </w:r>
            <w:r w:rsidRPr="00727A42">
              <w:rPr>
                <w:spacing w:val="-2"/>
                <w:sz w:val="20"/>
              </w:rPr>
              <w:t>Hmax=31m</w:t>
            </w:r>
          </w:p>
        </w:tc>
        <w:tc>
          <w:tcPr>
            <w:tcW w:w="992" w:type="dxa"/>
            <w:tcBorders>
              <w:top w:val="single" w:sz="2" w:space="0" w:color="000000"/>
              <w:bottom w:val="single" w:sz="4" w:space="0" w:color="000000"/>
            </w:tcBorders>
          </w:tcPr>
          <w:p w14:paraId="01008FA9" w14:textId="77777777" w:rsidR="003073A8" w:rsidRPr="00727A42" w:rsidRDefault="003073A8" w:rsidP="009F3DA8">
            <w:pPr>
              <w:spacing w:line="208"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4" w:space="0" w:color="000000"/>
            </w:tcBorders>
          </w:tcPr>
          <w:p w14:paraId="0D93ED10" w14:textId="77777777" w:rsidR="003073A8" w:rsidRPr="00727A42" w:rsidRDefault="003073A8" w:rsidP="009F3DA8">
            <w:pPr>
              <w:spacing w:line="208" w:lineRule="exact"/>
              <w:ind w:left="109"/>
              <w:rPr>
                <w:spacing w:val="-2"/>
                <w:sz w:val="20"/>
              </w:rPr>
            </w:pPr>
            <w:r w:rsidRPr="00727A42">
              <w:rPr>
                <w:spacing w:val="-2"/>
                <w:sz w:val="20"/>
              </w:rPr>
              <w:t>237,5000</w:t>
            </w:r>
          </w:p>
        </w:tc>
      </w:tr>
      <w:tr w:rsidR="003073A8" w:rsidRPr="00727A42" w14:paraId="1DEE4A0A" w14:textId="77777777" w:rsidTr="009F3DA8">
        <w:trPr>
          <w:trHeight w:val="275"/>
        </w:trPr>
        <w:tc>
          <w:tcPr>
            <w:tcW w:w="10349" w:type="dxa"/>
            <w:gridSpan w:val="5"/>
            <w:tcBorders>
              <w:top w:val="single" w:sz="4" w:space="0" w:color="000000"/>
              <w:bottom w:val="single" w:sz="4" w:space="0" w:color="000000"/>
              <w:right w:val="single" w:sz="4" w:space="0" w:color="auto"/>
            </w:tcBorders>
          </w:tcPr>
          <w:p w14:paraId="6147E378" w14:textId="77777777" w:rsidR="003073A8" w:rsidRPr="00727A42" w:rsidRDefault="003073A8" w:rsidP="009F3DA8">
            <w:pPr>
              <w:spacing w:line="256" w:lineRule="exact"/>
              <w:rPr>
                <w:b/>
              </w:rPr>
            </w:pPr>
            <w:r w:rsidRPr="00727A42">
              <w:rPr>
                <w:b/>
              </w:rPr>
              <w:t xml:space="preserve">            Total </w:t>
            </w:r>
            <w:r w:rsidRPr="00727A42">
              <w:rPr>
                <w:b/>
                <w:spacing w:val="-2"/>
                <w:sz w:val="22"/>
              </w:rPr>
              <w:t>Acoperis</w:t>
            </w:r>
          </w:p>
        </w:tc>
      </w:tr>
      <w:tr w:rsidR="003073A8" w:rsidRPr="00727A42" w14:paraId="7D45AA24" w14:textId="77777777" w:rsidTr="009F3DA8">
        <w:trPr>
          <w:trHeight w:val="251"/>
        </w:trPr>
        <w:tc>
          <w:tcPr>
            <w:tcW w:w="709" w:type="dxa"/>
            <w:tcBorders>
              <w:top w:val="single" w:sz="4" w:space="0" w:color="000000"/>
              <w:bottom w:val="single" w:sz="4" w:space="0" w:color="000000"/>
            </w:tcBorders>
          </w:tcPr>
          <w:p w14:paraId="599B1422"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2D604687"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617E6B47" w14:textId="77777777" w:rsidR="003073A8" w:rsidRPr="00727A42" w:rsidRDefault="003073A8" w:rsidP="009F3DA8">
            <w:pPr>
              <w:spacing w:line="232" w:lineRule="exact"/>
              <w:ind w:left="108"/>
              <w:rPr>
                <w:b/>
              </w:rPr>
            </w:pPr>
            <w:r w:rsidRPr="00727A42">
              <w:rPr>
                <w:b/>
                <w:sz w:val="22"/>
              </w:rPr>
              <w:t>4.</w:t>
            </w:r>
            <w:r w:rsidRPr="00727A42">
              <w:rPr>
                <w:b/>
                <w:spacing w:val="-2"/>
                <w:sz w:val="22"/>
              </w:rPr>
              <w:t xml:space="preserve"> Pereti</w:t>
            </w:r>
          </w:p>
        </w:tc>
        <w:tc>
          <w:tcPr>
            <w:tcW w:w="992" w:type="dxa"/>
            <w:tcBorders>
              <w:top w:val="single" w:sz="4" w:space="0" w:color="000000"/>
              <w:bottom w:val="single" w:sz="4" w:space="0" w:color="000000"/>
            </w:tcBorders>
          </w:tcPr>
          <w:p w14:paraId="49E67283" w14:textId="77777777" w:rsidR="003073A8" w:rsidRPr="00727A42" w:rsidRDefault="003073A8" w:rsidP="009F3DA8">
            <w:pPr>
              <w:rPr>
                <w:sz w:val="18"/>
              </w:rPr>
            </w:pPr>
          </w:p>
        </w:tc>
        <w:tc>
          <w:tcPr>
            <w:tcW w:w="1418" w:type="dxa"/>
            <w:tcBorders>
              <w:top w:val="single" w:sz="4" w:space="0" w:color="000000"/>
              <w:bottom w:val="single" w:sz="4" w:space="0" w:color="000000"/>
              <w:right w:val="single" w:sz="4" w:space="0" w:color="auto"/>
            </w:tcBorders>
          </w:tcPr>
          <w:p w14:paraId="28C3DEC3" w14:textId="77777777" w:rsidR="003073A8" w:rsidRPr="00727A42" w:rsidRDefault="003073A8" w:rsidP="009F3DA8">
            <w:pPr>
              <w:rPr>
                <w:sz w:val="18"/>
              </w:rPr>
            </w:pPr>
          </w:p>
        </w:tc>
      </w:tr>
      <w:tr w:rsidR="003073A8" w:rsidRPr="00727A42" w14:paraId="3D4E9DB6" w14:textId="77777777" w:rsidTr="009F3DA8">
        <w:trPr>
          <w:trHeight w:val="1380"/>
        </w:trPr>
        <w:tc>
          <w:tcPr>
            <w:tcW w:w="709" w:type="dxa"/>
            <w:tcBorders>
              <w:top w:val="single" w:sz="4" w:space="0" w:color="000000"/>
              <w:bottom w:val="single" w:sz="4" w:space="0" w:color="000000"/>
            </w:tcBorders>
          </w:tcPr>
          <w:p w14:paraId="749D15F8" w14:textId="77777777" w:rsidR="003073A8" w:rsidRPr="00727A42" w:rsidRDefault="003073A8" w:rsidP="009F3DA8">
            <w:pPr>
              <w:spacing w:before="1"/>
              <w:ind w:left="107"/>
              <w:rPr>
                <w:spacing w:val="-5"/>
              </w:rPr>
            </w:pPr>
            <w:r w:rsidRPr="00727A42">
              <w:rPr>
                <w:spacing w:val="-5"/>
              </w:rPr>
              <w:t>27</w:t>
            </w:r>
          </w:p>
        </w:tc>
        <w:tc>
          <w:tcPr>
            <w:tcW w:w="1276" w:type="dxa"/>
            <w:tcBorders>
              <w:top w:val="single" w:sz="4" w:space="0" w:color="000000"/>
              <w:bottom w:val="single" w:sz="4" w:space="0" w:color="000000"/>
            </w:tcBorders>
          </w:tcPr>
          <w:p w14:paraId="4960C4B4" w14:textId="77777777" w:rsidR="003073A8" w:rsidRPr="00727A42" w:rsidRDefault="003073A8" w:rsidP="009F3DA8">
            <w:pPr>
              <w:spacing w:before="1"/>
              <w:ind w:left="108"/>
              <w:rPr>
                <w:spacing w:val="-2"/>
              </w:rPr>
            </w:pPr>
            <w:r w:rsidRPr="00727A42">
              <w:rPr>
                <w:spacing w:val="-2"/>
              </w:rPr>
              <w:t>CE06A</w:t>
            </w:r>
          </w:p>
        </w:tc>
        <w:tc>
          <w:tcPr>
            <w:tcW w:w="5954" w:type="dxa"/>
            <w:tcBorders>
              <w:top w:val="single" w:sz="4" w:space="0" w:color="000000"/>
              <w:bottom w:val="single" w:sz="4" w:space="0" w:color="000000"/>
            </w:tcBorders>
          </w:tcPr>
          <w:p w14:paraId="2066FFBD" w14:textId="77777777" w:rsidR="003073A8" w:rsidRPr="00727A42" w:rsidRDefault="003073A8" w:rsidP="009F3DA8">
            <w:pPr>
              <w:widowControl w:val="0"/>
              <w:autoSpaceDE w:val="0"/>
              <w:autoSpaceDN w:val="0"/>
              <w:ind w:left="108"/>
              <w:rPr>
                <w:sz w:val="20"/>
              </w:rPr>
            </w:pPr>
            <w:r w:rsidRPr="00727A42">
              <w:rPr>
                <w:sz w:val="20"/>
                <w:szCs w:val="22"/>
              </w:rPr>
              <w:t>Invelitori</w:t>
            </w:r>
            <w:r w:rsidRPr="00727A42">
              <w:rPr>
                <w:spacing w:val="-1"/>
                <w:sz w:val="20"/>
                <w:szCs w:val="22"/>
              </w:rPr>
              <w:t xml:space="preserve"> </w:t>
            </w:r>
            <w:r w:rsidRPr="00727A42">
              <w:rPr>
                <w:sz w:val="20"/>
                <w:szCs w:val="22"/>
              </w:rPr>
              <w:t>din tabla profilata protejata anticoroziv,ondulata sau cutata, montata</w:t>
            </w:r>
            <w:r w:rsidRPr="00727A42">
              <w:rPr>
                <w:spacing w:val="-13"/>
                <w:sz w:val="20"/>
                <w:szCs w:val="22"/>
              </w:rPr>
              <w:t xml:space="preserve"> </w:t>
            </w:r>
            <w:r w:rsidRPr="00727A42">
              <w:rPr>
                <w:sz w:val="20"/>
                <w:szCs w:val="22"/>
              </w:rPr>
              <w:t>pe</w:t>
            </w:r>
            <w:r w:rsidRPr="00727A42">
              <w:rPr>
                <w:spacing w:val="-12"/>
                <w:sz w:val="20"/>
                <w:szCs w:val="22"/>
              </w:rPr>
              <w:t xml:space="preserve"> </w:t>
            </w:r>
            <w:r w:rsidRPr="00727A42">
              <w:rPr>
                <w:sz w:val="20"/>
                <w:szCs w:val="22"/>
              </w:rPr>
              <w:t>pane</w:t>
            </w:r>
            <w:r w:rsidRPr="00727A42">
              <w:rPr>
                <w:spacing w:val="-13"/>
                <w:sz w:val="20"/>
                <w:szCs w:val="22"/>
              </w:rPr>
              <w:t xml:space="preserve"> </w:t>
            </w:r>
            <w:r w:rsidRPr="00727A42">
              <w:rPr>
                <w:sz w:val="20"/>
                <w:szCs w:val="22"/>
              </w:rPr>
              <w:t>metalice,</w:t>
            </w:r>
            <w:r w:rsidRPr="00727A42">
              <w:rPr>
                <w:spacing w:val="-12"/>
                <w:sz w:val="20"/>
                <w:szCs w:val="22"/>
              </w:rPr>
              <w:t xml:space="preserve"> </w:t>
            </w:r>
            <w:r w:rsidRPr="00727A42">
              <w:rPr>
                <w:sz w:val="20"/>
                <w:szCs w:val="22"/>
              </w:rPr>
              <w:t>executate</w:t>
            </w:r>
            <w:r w:rsidRPr="00727A42">
              <w:rPr>
                <w:spacing w:val="-13"/>
                <w:sz w:val="20"/>
                <w:szCs w:val="22"/>
              </w:rPr>
              <w:t xml:space="preserve"> </w:t>
            </w:r>
            <w:r w:rsidRPr="00727A42">
              <w:rPr>
                <w:sz w:val="20"/>
                <w:szCs w:val="22"/>
              </w:rPr>
              <w:t>pe</w:t>
            </w:r>
            <w:r w:rsidRPr="00727A42">
              <w:rPr>
                <w:spacing w:val="-12"/>
                <w:sz w:val="20"/>
                <w:szCs w:val="22"/>
              </w:rPr>
              <w:t xml:space="preserve"> </w:t>
            </w:r>
            <w:r w:rsidRPr="00727A42">
              <w:rPr>
                <w:sz w:val="20"/>
                <w:szCs w:val="22"/>
              </w:rPr>
              <w:t>suprafete</w:t>
            </w:r>
            <w:r w:rsidRPr="00727A42">
              <w:rPr>
                <w:spacing w:val="-13"/>
                <w:sz w:val="20"/>
                <w:szCs w:val="22"/>
              </w:rPr>
              <w:t xml:space="preserve"> </w:t>
            </w:r>
            <w:r w:rsidRPr="00727A42">
              <w:rPr>
                <w:sz w:val="20"/>
                <w:szCs w:val="22"/>
              </w:rPr>
              <w:t>mai</w:t>
            </w:r>
            <w:r w:rsidRPr="00727A42">
              <w:rPr>
                <w:spacing w:val="-12"/>
                <w:sz w:val="20"/>
                <w:szCs w:val="22"/>
              </w:rPr>
              <w:t xml:space="preserve"> </w:t>
            </w:r>
            <w:r w:rsidRPr="00727A42">
              <w:rPr>
                <w:sz w:val="20"/>
                <w:szCs w:val="22"/>
              </w:rPr>
              <w:t>mari</w:t>
            </w:r>
            <w:r w:rsidRPr="00727A42">
              <w:rPr>
                <w:spacing w:val="-13"/>
                <w:sz w:val="20"/>
                <w:szCs w:val="22"/>
              </w:rPr>
              <w:t xml:space="preserve"> </w:t>
            </w:r>
            <w:r w:rsidRPr="00727A42">
              <w:rPr>
                <w:sz w:val="20"/>
                <w:szCs w:val="22"/>
              </w:rPr>
              <w:t>de</w:t>
            </w:r>
            <w:r w:rsidRPr="00727A42">
              <w:rPr>
                <w:spacing w:val="-12"/>
                <w:sz w:val="20"/>
                <w:szCs w:val="22"/>
              </w:rPr>
              <w:t xml:space="preserve"> </w:t>
            </w:r>
            <w:r w:rsidRPr="00727A42">
              <w:rPr>
                <w:sz w:val="20"/>
                <w:szCs w:val="22"/>
              </w:rPr>
              <w:t>40</w:t>
            </w:r>
            <w:r w:rsidRPr="00727A42">
              <w:rPr>
                <w:spacing w:val="-13"/>
                <w:sz w:val="20"/>
                <w:szCs w:val="22"/>
              </w:rPr>
              <w:t xml:space="preserve"> </w:t>
            </w:r>
            <w:r w:rsidRPr="00727A42">
              <w:rPr>
                <w:sz w:val="20"/>
                <w:szCs w:val="22"/>
              </w:rPr>
              <w:t>mp</w:t>
            </w:r>
            <w:r w:rsidRPr="00727A42">
              <w:rPr>
                <w:spacing w:val="-12"/>
                <w:sz w:val="20"/>
                <w:szCs w:val="22"/>
              </w:rPr>
              <w:t xml:space="preserve"> </w:t>
            </w:r>
            <w:r w:rsidRPr="00727A42">
              <w:rPr>
                <w:sz w:val="20"/>
                <w:szCs w:val="22"/>
              </w:rPr>
              <w:t>cu foi din tabla profilata cu prindere cu agrafe speciale si suruburi mecanice,</w:t>
            </w:r>
            <w:r w:rsidRPr="00727A42">
              <w:rPr>
                <w:spacing w:val="-4"/>
                <w:sz w:val="20"/>
                <w:szCs w:val="22"/>
              </w:rPr>
              <w:t xml:space="preserve"> </w:t>
            </w:r>
            <w:r w:rsidRPr="00727A42">
              <w:rPr>
                <w:sz w:val="20"/>
                <w:szCs w:val="22"/>
              </w:rPr>
              <w:t>de</w:t>
            </w:r>
            <w:r w:rsidRPr="00727A42">
              <w:rPr>
                <w:spacing w:val="-4"/>
                <w:sz w:val="20"/>
                <w:szCs w:val="22"/>
              </w:rPr>
              <w:t xml:space="preserve"> </w:t>
            </w:r>
            <w:r w:rsidRPr="00727A42">
              <w:rPr>
                <w:sz w:val="20"/>
                <w:szCs w:val="22"/>
              </w:rPr>
              <w:t>talpa</w:t>
            </w:r>
            <w:r w:rsidRPr="00727A42">
              <w:rPr>
                <w:spacing w:val="-4"/>
                <w:sz w:val="20"/>
                <w:szCs w:val="22"/>
              </w:rPr>
              <w:t xml:space="preserve"> </w:t>
            </w:r>
            <w:r w:rsidRPr="00727A42">
              <w:rPr>
                <w:sz w:val="20"/>
                <w:szCs w:val="22"/>
              </w:rPr>
              <w:t>superioara</w:t>
            </w:r>
            <w:r w:rsidRPr="00727A42">
              <w:rPr>
                <w:spacing w:val="-7"/>
                <w:sz w:val="20"/>
                <w:szCs w:val="22"/>
              </w:rPr>
              <w:t xml:space="preserve"> </w:t>
            </w:r>
            <w:r w:rsidRPr="00727A42">
              <w:rPr>
                <w:sz w:val="20"/>
                <w:szCs w:val="22"/>
              </w:rPr>
              <w:t>,</w:t>
            </w:r>
            <w:r w:rsidRPr="00727A42">
              <w:rPr>
                <w:spacing w:val="-5"/>
                <w:sz w:val="20"/>
                <w:szCs w:val="22"/>
              </w:rPr>
              <w:t xml:space="preserve"> </w:t>
            </w:r>
            <w:r w:rsidRPr="00727A42">
              <w:rPr>
                <w:sz w:val="20"/>
                <w:szCs w:val="22"/>
              </w:rPr>
              <w:t>inclusiv</w:t>
            </w:r>
            <w:r w:rsidRPr="00727A42">
              <w:rPr>
                <w:spacing w:val="-3"/>
                <w:sz w:val="20"/>
                <w:szCs w:val="22"/>
              </w:rPr>
              <w:t xml:space="preserve"> </w:t>
            </w:r>
            <w:r w:rsidRPr="00727A42">
              <w:rPr>
                <w:sz w:val="20"/>
                <w:szCs w:val="22"/>
              </w:rPr>
              <w:t>executarea</w:t>
            </w:r>
            <w:r w:rsidRPr="00727A42">
              <w:rPr>
                <w:spacing w:val="-6"/>
                <w:sz w:val="20"/>
                <w:szCs w:val="22"/>
              </w:rPr>
              <w:t xml:space="preserve"> </w:t>
            </w:r>
            <w:r w:rsidRPr="00727A42">
              <w:rPr>
                <w:sz w:val="20"/>
                <w:szCs w:val="22"/>
              </w:rPr>
              <w:t>doliilor,</w:t>
            </w:r>
            <w:r w:rsidRPr="00727A42">
              <w:rPr>
                <w:spacing w:val="-5"/>
                <w:sz w:val="20"/>
                <w:szCs w:val="22"/>
              </w:rPr>
              <w:t xml:space="preserve"> </w:t>
            </w:r>
            <w:r w:rsidRPr="00727A42">
              <w:rPr>
                <w:spacing w:val="-2"/>
                <w:sz w:val="20"/>
                <w:szCs w:val="22"/>
              </w:rPr>
              <w:t>sorturilor,</w:t>
            </w:r>
          </w:p>
          <w:p w14:paraId="2A6DC10A" w14:textId="77777777" w:rsidR="003073A8" w:rsidRPr="00727A42" w:rsidRDefault="003073A8" w:rsidP="009F3DA8">
            <w:pPr>
              <w:ind w:left="108"/>
              <w:rPr>
                <w:sz w:val="20"/>
              </w:rPr>
            </w:pPr>
            <w:r w:rsidRPr="00727A42">
              <w:rPr>
                <w:sz w:val="20"/>
              </w:rPr>
              <w:t>racordurilor</w:t>
            </w:r>
            <w:r w:rsidRPr="00727A42">
              <w:rPr>
                <w:spacing w:val="-5"/>
                <w:sz w:val="20"/>
              </w:rPr>
              <w:t xml:space="preserve"> </w:t>
            </w:r>
            <w:r w:rsidRPr="00727A42">
              <w:rPr>
                <w:sz w:val="20"/>
              </w:rPr>
              <w:t>la</w:t>
            </w:r>
            <w:r w:rsidRPr="00727A42">
              <w:rPr>
                <w:spacing w:val="-5"/>
                <w:sz w:val="20"/>
              </w:rPr>
              <w:t xml:space="preserve"> </w:t>
            </w:r>
            <w:r w:rsidRPr="00727A42">
              <w:rPr>
                <w:sz w:val="20"/>
              </w:rPr>
              <w:t>cosuri</w:t>
            </w:r>
            <w:r w:rsidRPr="00727A42">
              <w:rPr>
                <w:spacing w:val="-6"/>
                <w:sz w:val="20"/>
              </w:rPr>
              <w:t xml:space="preserve"> </w:t>
            </w:r>
            <w:r w:rsidRPr="00727A42">
              <w:rPr>
                <w:sz w:val="20"/>
              </w:rPr>
              <w:t>etc. (Tabla</w:t>
            </w:r>
            <w:r w:rsidRPr="00727A42">
              <w:rPr>
                <w:spacing w:val="-5"/>
                <w:sz w:val="20"/>
              </w:rPr>
              <w:t xml:space="preserve"> </w:t>
            </w:r>
            <w:r w:rsidRPr="00727A42">
              <w:rPr>
                <w:sz w:val="20"/>
              </w:rPr>
              <w:t>profilata</w:t>
            </w:r>
            <w:r w:rsidRPr="00727A42">
              <w:rPr>
                <w:spacing w:val="-5"/>
                <w:sz w:val="20"/>
              </w:rPr>
              <w:t xml:space="preserve"> </w:t>
            </w:r>
            <w:r w:rsidRPr="00727A42">
              <w:rPr>
                <w:sz w:val="20"/>
              </w:rPr>
              <w:t>gata</w:t>
            </w:r>
            <w:r w:rsidRPr="00727A42">
              <w:rPr>
                <w:spacing w:val="-7"/>
                <w:sz w:val="20"/>
              </w:rPr>
              <w:t xml:space="preserve"> </w:t>
            </w:r>
            <w:r w:rsidRPr="00727A42">
              <w:rPr>
                <w:sz w:val="20"/>
              </w:rPr>
              <w:t>vopsita</w:t>
            </w:r>
            <w:r w:rsidRPr="00727A42">
              <w:rPr>
                <w:spacing w:val="-5"/>
                <w:sz w:val="20"/>
              </w:rPr>
              <w:t xml:space="preserve"> </w:t>
            </w:r>
            <w:r w:rsidRPr="00727A42">
              <w:rPr>
                <w:sz w:val="20"/>
              </w:rPr>
              <w:t>galvanizata</w:t>
            </w:r>
            <w:r w:rsidRPr="00727A42">
              <w:rPr>
                <w:spacing w:val="-5"/>
                <w:sz w:val="20"/>
              </w:rPr>
              <w:t xml:space="preserve"> </w:t>
            </w:r>
            <w:r w:rsidRPr="00727A42">
              <w:rPr>
                <w:sz w:val="20"/>
              </w:rPr>
              <w:t>gr. 0.45mm, H=30mm)</w:t>
            </w:r>
          </w:p>
        </w:tc>
        <w:tc>
          <w:tcPr>
            <w:tcW w:w="992" w:type="dxa"/>
            <w:tcBorders>
              <w:top w:val="single" w:sz="4" w:space="0" w:color="000000"/>
              <w:bottom w:val="single" w:sz="4" w:space="0" w:color="000000"/>
            </w:tcBorders>
          </w:tcPr>
          <w:p w14:paraId="4F936C22" w14:textId="77777777" w:rsidR="003073A8" w:rsidRPr="00727A42" w:rsidRDefault="003073A8" w:rsidP="009F3DA8">
            <w:pPr>
              <w:widowControl w:val="0"/>
              <w:autoSpaceDE w:val="0"/>
              <w:autoSpaceDN w:val="0"/>
              <w:spacing w:before="274"/>
              <w:rPr>
                <w:b/>
              </w:rPr>
            </w:pPr>
          </w:p>
          <w:p w14:paraId="65A82379" w14:textId="77777777" w:rsidR="003073A8" w:rsidRPr="00727A42" w:rsidRDefault="003073A8" w:rsidP="009F3DA8">
            <w:pPr>
              <w:spacing w:before="274"/>
              <w:rPr>
                <w:b/>
              </w:rPr>
            </w:pPr>
            <w:r w:rsidRPr="00727A42">
              <w:rPr>
                <w:spacing w:val="-5"/>
              </w:rPr>
              <w:t>m2</w:t>
            </w:r>
          </w:p>
        </w:tc>
        <w:tc>
          <w:tcPr>
            <w:tcW w:w="1418" w:type="dxa"/>
            <w:tcBorders>
              <w:top w:val="single" w:sz="4" w:space="0" w:color="000000"/>
              <w:bottom w:val="single" w:sz="4" w:space="0" w:color="000000"/>
            </w:tcBorders>
          </w:tcPr>
          <w:p w14:paraId="7E65D1F6" w14:textId="77777777" w:rsidR="003073A8" w:rsidRPr="00727A42" w:rsidRDefault="003073A8" w:rsidP="009F3DA8">
            <w:pPr>
              <w:widowControl w:val="0"/>
              <w:autoSpaceDE w:val="0"/>
              <w:autoSpaceDN w:val="0"/>
              <w:spacing w:before="274"/>
              <w:rPr>
                <w:b/>
              </w:rPr>
            </w:pPr>
          </w:p>
          <w:p w14:paraId="2334D7FC" w14:textId="77777777" w:rsidR="003073A8" w:rsidRPr="00727A42" w:rsidRDefault="003073A8" w:rsidP="009F3DA8">
            <w:pPr>
              <w:spacing w:before="274"/>
              <w:rPr>
                <w:b/>
              </w:rPr>
            </w:pPr>
            <w:r w:rsidRPr="00727A42">
              <w:rPr>
                <w:spacing w:val="-2"/>
              </w:rPr>
              <w:t>312,000</w:t>
            </w:r>
          </w:p>
        </w:tc>
      </w:tr>
      <w:tr w:rsidR="003073A8" w:rsidRPr="00727A42" w14:paraId="24E742EE" w14:textId="77777777" w:rsidTr="009F3DA8">
        <w:trPr>
          <w:trHeight w:val="230"/>
        </w:trPr>
        <w:tc>
          <w:tcPr>
            <w:tcW w:w="709" w:type="dxa"/>
            <w:tcBorders>
              <w:top w:val="single" w:sz="4" w:space="0" w:color="000000"/>
              <w:bottom w:val="single" w:sz="2" w:space="0" w:color="000000"/>
            </w:tcBorders>
          </w:tcPr>
          <w:p w14:paraId="0C052DAE" w14:textId="77777777" w:rsidR="003073A8" w:rsidRPr="00727A42" w:rsidRDefault="003073A8" w:rsidP="009F3DA8">
            <w:pPr>
              <w:rPr>
                <w:sz w:val="16"/>
              </w:rPr>
            </w:pPr>
          </w:p>
        </w:tc>
        <w:tc>
          <w:tcPr>
            <w:tcW w:w="1276" w:type="dxa"/>
            <w:tcBorders>
              <w:top w:val="single" w:sz="4" w:space="0" w:color="000000"/>
              <w:bottom w:val="single" w:sz="2" w:space="0" w:color="000000"/>
            </w:tcBorders>
          </w:tcPr>
          <w:p w14:paraId="3DB62887" w14:textId="77777777" w:rsidR="003073A8" w:rsidRPr="00727A42" w:rsidRDefault="003073A8" w:rsidP="009F3DA8">
            <w:pPr>
              <w:spacing w:before="25"/>
              <w:ind w:left="117"/>
              <w:rPr>
                <w:spacing w:val="-2"/>
                <w:sz w:val="16"/>
              </w:rPr>
            </w:pPr>
            <w:r w:rsidRPr="00727A42">
              <w:rPr>
                <w:spacing w:val="-2"/>
                <w:sz w:val="16"/>
              </w:rPr>
              <w:t>7213050013100</w:t>
            </w:r>
          </w:p>
        </w:tc>
        <w:tc>
          <w:tcPr>
            <w:tcW w:w="5954" w:type="dxa"/>
            <w:tcBorders>
              <w:top w:val="single" w:sz="4" w:space="0" w:color="000000"/>
              <w:bottom w:val="single" w:sz="2" w:space="0" w:color="000000"/>
            </w:tcBorders>
          </w:tcPr>
          <w:p w14:paraId="103DA55A" w14:textId="77777777" w:rsidR="003073A8" w:rsidRPr="00727A42" w:rsidRDefault="003073A8" w:rsidP="009F3DA8">
            <w:pPr>
              <w:spacing w:line="210" w:lineRule="exact"/>
              <w:ind w:left="108"/>
              <w:rPr>
                <w:spacing w:val="-2"/>
                <w:sz w:val="20"/>
              </w:rPr>
            </w:pPr>
            <w:r w:rsidRPr="00727A42">
              <w:rPr>
                <w:spacing w:val="-2"/>
                <w:sz w:val="20"/>
              </w:rPr>
              <w:t>Tinichigiu</w:t>
            </w:r>
          </w:p>
        </w:tc>
        <w:tc>
          <w:tcPr>
            <w:tcW w:w="992" w:type="dxa"/>
            <w:tcBorders>
              <w:top w:val="single" w:sz="4" w:space="0" w:color="000000"/>
              <w:bottom w:val="single" w:sz="2" w:space="0" w:color="000000"/>
            </w:tcBorders>
          </w:tcPr>
          <w:p w14:paraId="27FD2D29"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2" w:space="0" w:color="000000"/>
            </w:tcBorders>
          </w:tcPr>
          <w:p w14:paraId="36BA51F7" w14:textId="77777777" w:rsidR="003073A8" w:rsidRPr="00727A42" w:rsidRDefault="003073A8" w:rsidP="009F3DA8">
            <w:pPr>
              <w:spacing w:line="210" w:lineRule="exact"/>
              <w:ind w:left="109"/>
              <w:rPr>
                <w:spacing w:val="-2"/>
                <w:sz w:val="20"/>
              </w:rPr>
            </w:pPr>
            <w:r w:rsidRPr="00727A42">
              <w:rPr>
                <w:spacing w:val="-2"/>
                <w:sz w:val="20"/>
              </w:rPr>
              <w:t>343,2000</w:t>
            </w:r>
          </w:p>
        </w:tc>
      </w:tr>
      <w:tr w:rsidR="003073A8" w:rsidRPr="00727A42" w14:paraId="3E9560C0" w14:textId="77777777" w:rsidTr="009F3DA8">
        <w:trPr>
          <w:trHeight w:val="230"/>
        </w:trPr>
        <w:tc>
          <w:tcPr>
            <w:tcW w:w="709" w:type="dxa"/>
            <w:tcBorders>
              <w:top w:val="single" w:sz="2" w:space="0" w:color="000000"/>
              <w:bottom w:val="single" w:sz="4" w:space="0" w:color="000000"/>
            </w:tcBorders>
          </w:tcPr>
          <w:p w14:paraId="56FF61E7"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1E5BB2A9" w14:textId="77777777" w:rsidR="003073A8" w:rsidRPr="00727A42" w:rsidRDefault="003073A8" w:rsidP="009F3DA8">
            <w:pPr>
              <w:spacing w:before="25"/>
              <w:ind w:left="117"/>
              <w:rPr>
                <w:spacing w:val="-2"/>
                <w:sz w:val="16"/>
              </w:rPr>
            </w:pPr>
            <w:r w:rsidRPr="00727A42">
              <w:rPr>
                <w:spacing w:val="-2"/>
                <w:sz w:val="16"/>
              </w:rPr>
              <w:t>9310060019920</w:t>
            </w:r>
          </w:p>
        </w:tc>
        <w:tc>
          <w:tcPr>
            <w:tcW w:w="5954" w:type="dxa"/>
            <w:tcBorders>
              <w:top w:val="single" w:sz="2" w:space="0" w:color="000000"/>
              <w:bottom w:val="single" w:sz="4" w:space="0" w:color="000000"/>
            </w:tcBorders>
          </w:tcPr>
          <w:p w14:paraId="3EE1CBC5" w14:textId="77777777" w:rsidR="003073A8" w:rsidRPr="00727A42" w:rsidRDefault="003073A8" w:rsidP="009F3DA8">
            <w:pPr>
              <w:spacing w:line="210"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2" w:space="0" w:color="000000"/>
              <w:bottom w:val="single" w:sz="4" w:space="0" w:color="000000"/>
            </w:tcBorders>
          </w:tcPr>
          <w:p w14:paraId="77531E41"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2" w:space="0" w:color="000000"/>
              <w:bottom w:val="single" w:sz="4" w:space="0" w:color="000000"/>
            </w:tcBorders>
          </w:tcPr>
          <w:p w14:paraId="4ABC8DB6" w14:textId="77777777" w:rsidR="003073A8" w:rsidRPr="00727A42" w:rsidRDefault="003073A8" w:rsidP="009F3DA8">
            <w:pPr>
              <w:spacing w:line="210" w:lineRule="exact"/>
              <w:ind w:left="109"/>
              <w:rPr>
                <w:spacing w:val="-2"/>
                <w:sz w:val="20"/>
              </w:rPr>
            </w:pPr>
            <w:r w:rsidRPr="00727A42">
              <w:rPr>
                <w:spacing w:val="-2"/>
                <w:sz w:val="20"/>
              </w:rPr>
              <w:t>31,2000</w:t>
            </w:r>
          </w:p>
        </w:tc>
      </w:tr>
      <w:tr w:rsidR="003073A8" w:rsidRPr="00727A42" w14:paraId="1466D83D" w14:textId="77777777" w:rsidTr="009F3DA8">
        <w:trPr>
          <w:trHeight w:val="232"/>
        </w:trPr>
        <w:tc>
          <w:tcPr>
            <w:tcW w:w="709" w:type="dxa"/>
            <w:tcBorders>
              <w:top w:val="single" w:sz="4" w:space="0" w:color="000000"/>
              <w:bottom w:val="single" w:sz="4" w:space="0" w:color="000000"/>
            </w:tcBorders>
          </w:tcPr>
          <w:p w14:paraId="03AD733B"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02A4ADE" w14:textId="77777777" w:rsidR="003073A8" w:rsidRPr="00727A42" w:rsidRDefault="003073A8" w:rsidP="009F3DA8">
            <w:pPr>
              <w:spacing w:before="1"/>
              <w:ind w:left="117"/>
              <w:rPr>
                <w:spacing w:val="-2"/>
                <w:sz w:val="16"/>
              </w:rPr>
            </w:pPr>
            <w:r w:rsidRPr="00727A42">
              <w:rPr>
                <w:spacing w:val="-2"/>
                <w:sz w:val="16"/>
              </w:rPr>
              <w:t>2710403642000</w:t>
            </w:r>
          </w:p>
        </w:tc>
        <w:tc>
          <w:tcPr>
            <w:tcW w:w="5954" w:type="dxa"/>
            <w:tcBorders>
              <w:top w:val="single" w:sz="4" w:space="0" w:color="000000"/>
              <w:bottom w:val="single" w:sz="4" w:space="0" w:color="000000"/>
            </w:tcBorders>
          </w:tcPr>
          <w:p w14:paraId="6186F579" w14:textId="77777777" w:rsidR="003073A8" w:rsidRPr="00727A42" w:rsidRDefault="003073A8" w:rsidP="009F3DA8">
            <w:pPr>
              <w:spacing w:line="212" w:lineRule="exact"/>
              <w:ind w:left="108"/>
              <w:rPr>
                <w:sz w:val="20"/>
              </w:rPr>
            </w:pPr>
            <w:r w:rsidRPr="00727A42">
              <w:rPr>
                <w:sz w:val="20"/>
              </w:rPr>
              <w:t>Tabla</w:t>
            </w:r>
            <w:r w:rsidRPr="00727A42">
              <w:rPr>
                <w:spacing w:val="-5"/>
                <w:sz w:val="20"/>
              </w:rPr>
              <w:t xml:space="preserve"> </w:t>
            </w:r>
            <w:r w:rsidRPr="00727A42">
              <w:rPr>
                <w:sz w:val="20"/>
              </w:rPr>
              <w:t>profilata</w:t>
            </w:r>
            <w:r w:rsidRPr="00727A42">
              <w:rPr>
                <w:spacing w:val="-5"/>
                <w:sz w:val="20"/>
              </w:rPr>
              <w:t xml:space="preserve"> </w:t>
            </w:r>
            <w:r w:rsidRPr="00727A42">
              <w:rPr>
                <w:sz w:val="20"/>
              </w:rPr>
              <w:t>gata</w:t>
            </w:r>
            <w:r w:rsidRPr="00727A42">
              <w:rPr>
                <w:spacing w:val="-5"/>
                <w:sz w:val="20"/>
              </w:rPr>
              <w:t xml:space="preserve"> </w:t>
            </w:r>
            <w:r w:rsidRPr="00727A42">
              <w:rPr>
                <w:sz w:val="20"/>
              </w:rPr>
              <w:t>vopsita</w:t>
            </w:r>
            <w:r w:rsidRPr="00727A42">
              <w:rPr>
                <w:spacing w:val="-6"/>
                <w:sz w:val="20"/>
              </w:rPr>
              <w:t xml:space="preserve"> </w:t>
            </w:r>
            <w:r w:rsidRPr="00727A42">
              <w:rPr>
                <w:sz w:val="20"/>
              </w:rPr>
              <w:t>galvanizata</w:t>
            </w:r>
            <w:r w:rsidRPr="00727A42">
              <w:rPr>
                <w:spacing w:val="-5"/>
                <w:sz w:val="20"/>
              </w:rPr>
              <w:t xml:space="preserve"> </w:t>
            </w:r>
            <w:r w:rsidRPr="00727A42">
              <w:rPr>
                <w:sz w:val="20"/>
              </w:rPr>
              <w:t>gr.</w:t>
            </w:r>
            <w:r w:rsidRPr="00727A42">
              <w:rPr>
                <w:spacing w:val="-6"/>
                <w:sz w:val="20"/>
              </w:rPr>
              <w:t xml:space="preserve"> </w:t>
            </w:r>
            <w:r w:rsidRPr="00727A42">
              <w:rPr>
                <w:sz w:val="20"/>
              </w:rPr>
              <w:t>0.45mm,</w:t>
            </w:r>
            <w:r w:rsidRPr="00727A42">
              <w:rPr>
                <w:spacing w:val="-5"/>
                <w:sz w:val="20"/>
              </w:rPr>
              <w:t xml:space="preserve"> </w:t>
            </w:r>
            <w:r w:rsidRPr="00727A42">
              <w:rPr>
                <w:spacing w:val="-2"/>
                <w:sz w:val="20"/>
              </w:rPr>
              <w:t>H=30mm</w:t>
            </w:r>
          </w:p>
        </w:tc>
        <w:tc>
          <w:tcPr>
            <w:tcW w:w="992" w:type="dxa"/>
            <w:tcBorders>
              <w:top w:val="single" w:sz="4" w:space="0" w:color="000000"/>
              <w:bottom w:val="single" w:sz="4" w:space="0" w:color="000000"/>
            </w:tcBorders>
          </w:tcPr>
          <w:p w14:paraId="11840019" w14:textId="77777777" w:rsidR="003073A8" w:rsidRPr="00727A42" w:rsidRDefault="003073A8" w:rsidP="009F3DA8">
            <w:pPr>
              <w:spacing w:line="212" w:lineRule="exact"/>
              <w:ind w:left="106"/>
              <w:rPr>
                <w:spacing w:val="-5"/>
                <w:sz w:val="20"/>
              </w:rPr>
            </w:pPr>
            <w:r w:rsidRPr="00727A42">
              <w:rPr>
                <w:spacing w:val="-5"/>
                <w:sz w:val="20"/>
              </w:rPr>
              <w:t>m2</w:t>
            </w:r>
          </w:p>
        </w:tc>
        <w:tc>
          <w:tcPr>
            <w:tcW w:w="1418" w:type="dxa"/>
            <w:tcBorders>
              <w:top w:val="single" w:sz="4" w:space="0" w:color="000000"/>
              <w:bottom w:val="single" w:sz="4" w:space="0" w:color="000000"/>
            </w:tcBorders>
          </w:tcPr>
          <w:p w14:paraId="10046A18" w14:textId="77777777" w:rsidR="003073A8" w:rsidRPr="00727A42" w:rsidRDefault="003073A8" w:rsidP="009F3DA8">
            <w:pPr>
              <w:spacing w:line="212" w:lineRule="exact"/>
              <w:ind w:left="109"/>
              <w:rPr>
                <w:spacing w:val="-2"/>
                <w:sz w:val="20"/>
              </w:rPr>
            </w:pPr>
            <w:r w:rsidRPr="00727A42">
              <w:rPr>
                <w:spacing w:val="-2"/>
                <w:sz w:val="20"/>
              </w:rPr>
              <w:t>376,7400</w:t>
            </w:r>
          </w:p>
        </w:tc>
      </w:tr>
      <w:tr w:rsidR="003073A8" w:rsidRPr="00727A42" w14:paraId="163C5FD4" w14:textId="77777777" w:rsidTr="009F3DA8">
        <w:trPr>
          <w:trHeight w:val="232"/>
        </w:trPr>
        <w:tc>
          <w:tcPr>
            <w:tcW w:w="709" w:type="dxa"/>
            <w:tcBorders>
              <w:top w:val="double" w:sz="6" w:space="0" w:color="000000"/>
              <w:bottom w:val="single" w:sz="4" w:space="0" w:color="000000"/>
            </w:tcBorders>
          </w:tcPr>
          <w:p w14:paraId="48825482" w14:textId="77777777" w:rsidR="003073A8" w:rsidRPr="00727A42" w:rsidRDefault="003073A8" w:rsidP="009F3DA8">
            <w:pPr>
              <w:rPr>
                <w:sz w:val="16"/>
              </w:rPr>
            </w:pPr>
          </w:p>
        </w:tc>
        <w:tc>
          <w:tcPr>
            <w:tcW w:w="1276" w:type="dxa"/>
            <w:tcBorders>
              <w:top w:val="double" w:sz="6" w:space="0" w:color="000000"/>
              <w:bottom w:val="single" w:sz="4" w:space="0" w:color="000000"/>
            </w:tcBorders>
          </w:tcPr>
          <w:p w14:paraId="4AF0C97B" w14:textId="77777777" w:rsidR="003073A8" w:rsidRPr="00727A42" w:rsidRDefault="003073A8" w:rsidP="009F3DA8">
            <w:pPr>
              <w:spacing w:before="1"/>
              <w:ind w:left="117"/>
              <w:rPr>
                <w:spacing w:val="-2"/>
                <w:sz w:val="16"/>
              </w:rPr>
            </w:pPr>
            <w:r w:rsidRPr="00727A42">
              <w:rPr>
                <w:spacing w:val="-5"/>
                <w:sz w:val="16"/>
              </w:rPr>
              <w:t>tab</w:t>
            </w:r>
          </w:p>
        </w:tc>
        <w:tc>
          <w:tcPr>
            <w:tcW w:w="5954" w:type="dxa"/>
            <w:tcBorders>
              <w:top w:val="double" w:sz="6" w:space="0" w:color="000000"/>
              <w:bottom w:val="single" w:sz="4" w:space="0" w:color="000000"/>
            </w:tcBorders>
          </w:tcPr>
          <w:p w14:paraId="126E4DC0" w14:textId="77777777" w:rsidR="003073A8" w:rsidRPr="00727A42" w:rsidRDefault="003073A8" w:rsidP="009F3DA8">
            <w:pPr>
              <w:spacing w:line="212" w:lineRule="exact"/>
              <w:ind w:left="108"/>
              <w:rPr>
                <w:sz w:val="20"/>
              </w:rPr>
            </w:pPr>
          </w:p>
        </w:tc>
        <w:tc>
          <w:tcPr>
            <w:tcW w:w="992" w:type="dxa"/>
            <w:tcBorders>
              <w:top w:val="double" w:sz="6" w:space="0" w:color="000000"/>
              <w:bottom w:val="single" w:sz="4" w:space="0" w:color="000000"/>
            </w:tcBorders>
          </w:tcPr>
          <w:p w14:paraId="2CA97EF7" w14:textId="77777777" w:rsidR="003073A8" w:rsidRPr="00727A42" w:rsidRDefault="003073A8" w:rsidP="009F3DA8">
            <w:pPr>
              <w:spacing w:line="212" w:lineRule="exact"/>
              <w:ind w:left="106"/>
              <w:rPr>
                <w:spacing w:val="-5"/>
                <w:sz w:val="20"/>
              </w:rPr>
            </w:pPr>
          </w:p>
        </w:tc>
        <w:tc>
          <w:tcPr>
            <w:tcW w:w="1418" w:type="dxa"/>
            <w:tcBorders>
              <w:top w:val="double" w:sz="6" w:space="0" w:color="000000"/>
              <w:bottom w:val="single" w:sz="4" w:space="0" w:color="000000"/>
            </w:tcBorders>
          </w:tcPr>
          <w:p w14:paraId="7D7896C1" w14:textId="77777777" w:rsidR="003073A8" w:rsidRPr="00727A42" w:rsidRDefault="003073A8" w:rsidP="009F3DA8">
            <w:pPr>
              <w:spacing w:line="212" w:lineRule="exact"/>
              <w:ind w:left="109"/>
              <w:rPr>
                <w:spacing w:val="-2"/>
                <w:sz w:val="20"/>
              </w:rPr>
            </w:pPr>
          </w:p>
        </w:tc>
      </w:tr>
      <w:tr w:rsidR="003073A8" w:rsidRPr="00727A42" w14:paraId="1D83D155" w14:textId="77777777" w:rsidTr="009F3DA8">
        <w:trPr>
          <w:trHeight w:val="232"/>
        </w:trPr>
        <w:tc>
          <w:tcPr>
            <w:tcW w:w="709" w:type="dxa"/>
            <w:tcBorders>
              <w:top w:val="single" w:sz="4" w:space="0" w:color="000000"/>
              <w:bottom w:val="single" w:sz="4" w:space="0" w:color="000000"/>
            </w:tcBorders>
          </w:tcPr>
          <w:p w14:paraId="25350948"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EB1CAA5" w14:textId="77777777" w:rsidR="003073A8" w:rsidRPr="00727A42" w:rsidRDefault="003073A8" w:rsidP="009F3DA8">
            <w:pPr>
              <w:spacing w:before="1"/>
              <w:ind w:left="117"/>
              <w:rPr>
                <w:spacing w:val="-2"/>
                <w:sz w:val="16"/>
              </w:rPr>
            </w:pPr>
            <w:r w:rsidRPr="00727A42">
              <w:rPr>
                <w:spacing w:val="-2"/>
                <w:sz w:val="16"/>
              </w:rPr>
              <w:t>2710403643220</w:t>
            </w:r>
          </w:p>
        </w:tc>
        <w:tc>
          <w:tcPr>
            <w:tcW w:w="5954" w:type="dxa"/>
            <w:tcBorders>
              <w:top w:val="single" w:sz="4" w:space="0" w:color="000000"/>
              <w:bottom w:val="single" w:sz="4" w:space="0" w:color="000000"/>
            </w:tcBorders>
          </w:tcPr>
          <w:p w14:paraId="05B824B0" w14:textId="77777777" w:rsidR="003073A8" w:rsidRPr="00727A42" w:rsidRDefault="003073A8" w:rsidP="009F3DA8">
            <w:pPr>
              <w:spacing w:line="212" w:lineRule="exact"/>
              <w:ind w:left="108"/>
              <w:rPr>
                <w:sz w:val="20"/>
              </w:rPr>
            </w:pPr>
            <w:r w:rsidRPr="00727A42">
              <w:rPr>
                <w:sz w:val="20"/>
              </w:rPr>
              <w:t>Tabla</w:t>
            </w:r>
            <w:r w:rsidRPr="00727A42">
              <w:rPr>
                <w:spacing w:val="-3"/>
                <w:sz w:val="20"/>
              </w:rPr>
              <w:t xml:space="preserve"> </w:t>
            </w:r>
            <w:r w:rsidRPr="00727A42">
              <w:rPr>
                <w:sz w:val="20"/>
              </w:rPr>
              <w:t>zincata</w:t>
            </w:r>
            <w:r w:rsidRPr="00727A42">
              <w:rPr>
                <w:spacing w:val="-3"/>
                <w:sz w:val="20"/>
              </w:rPr>
              <w:t xml:space="preserve"> </w:t>
            </w:r>
            <w:r w:rsidRPr="00727A42">
              <w:rPr>
                <w:sz w:val="20"/>
              </w:rPr>
              <w:t>plana</w:t>
            </w:r>
            <w:r w:rsidRPr="00727A42">
              <w:rPr>
                <w:spacing w:val="-5"/>
                <w:sz w:val="20"/>
              </w:rPr>
              <w:t xml:space="preserve"> </w:t>
            </w:r>
            <w:r w:rsidRPr="00727A42">
              <w:rPr>
                <w:sz w:val="20"/>
              </w:rPr>
              <w:t>de</w:t>
            </w:r>
            <w:r w:rsidRPr="00727A42">
              <w:rPr>
                <w:spacing w:val="-3"/>
                <w:sz w:val="20"/>
              </w:rPr>
              <w:t xml:space="preserve"> </w:t>
            </w:r>
            <w:r w:rsidRPr="00727A42">
              <w:rPr>
                <w:sz w:val="20"/>
              </w:rPr>
              <w:t>0,75</w:t>
            </w:r>
            <w:r w:rsidRPr="00727A42">
              <w:rPr>
                <w:spacing w:val="-2"/>
                <w:sz w:val="20"/>
              </w:rPr>
              <w:t xml:space="preserve"> </w:t>
            </w:r>
            <w:r w:rsidRPr="00727A42">
              <w:rPr>
                <w:spacing w:val="-7"/>
                <w:sz w:val="20"/>
              </w:rPr>
              <w:t>mm</w:t>
            </w:r>
          </w:p>
        </w:tc>
        <w:tc>
          <w:tcPr>
            <w:tcW w:w="992" w:type="dxa"/>
            <w:tcBorders>
              <w:top w:val="single" w:sz="4" w:space="0" w:color="000000"/>
              <w:bottom w:val="single" w:sz="4" w:space="0" w:color="000000"/>
            </w:tcBorders>
          </w:tcPr>
          <w:p w14:paraId="04643A73" w14:textId="77777777" w:rsidR="003073A8" w:rsidRPr="00727A42" w:rsidRDefault="003073A8" w:rsidP="009F3DA8">
            <w:pPr>
              <w:spacing w:line="212"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1422FE55" w14:textId="77777777" w:rsidR="003073A8" w:rsidRPr="00727A42" w:rsidRDefault="003073A8" w:rsidP="009F3DA8">
            <w:pPr>
              <w:spacing w:line="212" w:lineRule="exact"/>
              <w:ind w:left="109"/>
              <w:rPr>
                <w:spacing w:val="-2"/>
                <w:sz w:val="20"/>
              </w:rPr>
            </w:pPr>
            <w:r w:rsidRPr="00727A42">
              <w:rPr>
                <w:spacing w:val="-2"/>
                <w:sz w:val="20"/>
              </w:rPr>
              <w:t>196,5600</w:t>
            </w:r>
          </w:p>
        </w:tc>
      </w:tr>
      <w:tr w:rsidR="003073A8" w:rsidRPr="00727A42" w14:paraId="684EFEBC" w14:textId="77777777" w:rsidTr="009F3DA8">
        <w:trPr>
          <w:trHeight w:val="232"/>
        </w:trPr>
        <w:tc>
          <w:tcPr>
            <w:tcW w:w="709" w:type="dxa"/>
            <w:tcBorders>
              <w:top w:val="single" w:sz="4" w:space="0" w:color="000000"/>
              <w:bottom w:val="single" w:sz="4" w:space="0" w:color="000000"/>
            </w:tcBorders>
          </w:tcPr>
          <w:p w14:paraId="6502642C"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27C9D1F7" w14:textId="77777777" w:rsidR="003073A8" w:rsidRPr="00727A42" w:rsidRDefault="003073A8" w:rsidP="009F3DA8">
            <w:pPr>
              <w:spacing w:before="1"/>
              <w:ind w:left="117"/>
              <w:rPr>
                <w:spacing w:val="-2"/>
                <w:sz w:val="16"/>
              </w:rPr>
            </w:pPr>
            <w:r w:rsidRPr="00727A42">
              <w:rPr>
                <w:spacing w:val="-2"/>
                <w:sz w:val="16"/>
              </w:rPr>
              <w:t>2874125886734</w:t>
            </w:r>
          </w:p>
        </w:tc>
        <w:tc>
          <w:tcPr>
            <w:tcW w:w="5954" w:type="dxa"/>
            <w:tcBorders>
              <w:top w:val="single" w:sz="4" w:space="0" w:color="000000"/>
              <w:bottom w:val="single" w:sz="4" w:space="0" w:color="000000"/>
            </w:tcBorders>
          </w:tcPr>
          <w:p w14:paraId="0488AC61" w14:textId="77777777" w:rsidR="003073A8" w:rsidRPr="00727A42" w:rsidRDefault="003073A8" w:rsidP="009F3DA8">
            <w:pPr>
              <w:spacing w:line="212" w:lineRule="exact"/>
              <w:ind w:left="108"/>
              <w:rPr>
                <w:sz w:val="20"/>
              </w:rPr>
            </w:pPr>
            <w:r w:rsidRPr="00727A42">
              <w:rPr>
                <w:sz w:val="20"/>
              </w:rPr>
              <w:t>Nituri</w:t>
            </w:r>
            <w:r w:rsidRPr="00727A42">
              <w:rPr>
                <w:spacing w:val="-6"/>
                <w:sz w:val="20"/>
              </w:rPr>
              <w:t xml:space="preserve"> </w:t>
            </w:r>
            <w:r w:rsidRPr="00727A42">
              <w:rPr>
                <w:spacing w:val="-5"/>
                <w:sz w:val="20"/>
              </w:rPr>
              <w:t>POP</w:t>
            </w:r>
          </w:p>
        </w:tc>
        <w:tc>
          <w:tcPr>
            <w:tcW w:w="992" w:type="dxa"/>
            <w:tcBorders>
              <w:top w:val="single" w:sz="4" w:space="0" w:color="000000"/>
              <w:bottom w:val="single" w:sz="4" w:space="0" w:color="000000"/>
            </w:tcBorders>
          </w:tcPr>
          <w:p w14:paraId="0A49A8D5" w14:textId="77777777" w:rsidR="003073A8" w:rsidRPr="00727A42" w:rsidRDefault="003073A8" w:rsidP="009F3DA8">
            <w:pPr>
              <w:spacing w:line="212"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46DEB192" w14:textId="77777777" w:rsidR="003073A8" w:rsidRPr="00727A42" w:rsidRDefault="003073A8" w:rsidP="009F3DA8">
            <w:pPr>
              <w:spacing w:line="212" w:lineRule="exact"/>
              <w:ind w:left="109"/>
              <w:rPr>
                <w:spacing w:val="-2"/>
                <w:sz w:val="20"/>
              </w:rPr>
            </w:pPr>
            <w:r w:rsidRPr="00727A42">
              <w:rPr>
                <w:sz w:val="20"/>
              </w:rPr>
              <w:t xml:space="preserve">1 </w:t>
            </w:r>
            <w:r w:rsidRPr="00727A42">
              <w:rPr>
                <w:spacing w:val="-2"/>
                <w:sz w:val="20"/>
              </w:rPr>
              <w:t>638,0000</w:t>
            </w:r>
          </w:p>
        </w:tc>
      </w:tr>
      <w:tr w:rsidR="003073A8" w:rsidRPr="00727A42" w14:paraId="4DF30A60" w14:textId="77777777" w:rsidTr="009F3DA8">
        <w:trPr>
          <w:trHeight w:val="232"/>
        </w:trPr>
        <w:tc>
          <w:tcPr>
            <w:tcW w:w="709" w:type="dxa"/>
            <w:tcBorders>
              <w:top w:val="single" w:sz="4" w:space="0" w:color="000000"/>
              <w:bottom w:val="single" w:sz="4" w:space="0" w:color="000000"/>
            </w:tcBorders>
          </w:tcPr>
          <w:p w14:paraId="398F6430"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4D0362DF" w14:textId="77777777" w:rsidR="003073A8" w:rsidRPr="00727A42" w:rsidRDefault="003073A8" w:rsidP="009F3DA8">
            <w:pPr>
              <w:spacing w:before="1"/>
              <w:ind w:left="117"/>
              <w:rPr>
                <w:spacing w:val="-2"/>
                <w:sz w:val="16"/>
              </w:rPr>
            </w:pPr>
            <w:r w:rsidRPr="00727A42">
              <w:rPr>
                <w:spacing w:val="-2"/>
                <w:sz w:val="16"/>
              </w:rPr>
              <w:t>2874115837746</w:t>
            </w:r>
          </w:p>
        </w:tc>
        <w:tc>
          <w:tcPr>
            <w:tcW w:w="5954" w:type="dxa"/>
            <w:tcBorders>
              <w:top w:val="single" w:sz="4" w:space="0" w:color="000000"/>
              <w:bottom w:val="single" w:sz="4" w:space="0" w:color="000000"/>
            </w:tcBorders>
          </w:tcPr>
          <w:p w14:paraId="15F4F243" w14:textId="77777777" w:rsidR="003073A8" w:rsidRPr="00727A42" w:rsidRDefault="003073A8" w:rsidP="009F3DA8">
            <w:pPr>
              <w:spacing w:line="212" w:lineRule="exact"/>
              <w:ind w:left="108"/>
              <w:rPr>
                <w:sz w:val="20"/>
              </w:rPr>
            </w:pPr>
            <w:r w:rsidRPr="00727A42">
              <w:rPr>
                <w:sz w:val="20"/>
              </w:rPr>
              <w:t>Suruburi</w:t>
            </w:r>
            <w:r w:rsidRPr="00727A42">
              <w:rPr>
                <w:spacing w:val="-7"/>
                <w:sz w:val="20"/>
              </w:rPr>
              <w:t xml:space="preserve"> </w:t>
            </w:r>
            <w:r w:rsidRPr="00727A42">
              <w:rPr>
                <w:spacing w:val="-2"/>
                <w:sz w:val="20"/>
              </w:rPr>
              <w:t>mecanice</w:t>
            </w:r>
          </w:p>
        </w:tc>
        <w:tc>
          <w:tcPr>
            <w:tcW w:w="992" w:type="dxa"/>
            <w:tcBorders>
              <w:top w:val="single" w:sz="4" w:space="0" w:color="000000"/>
              <w:bottom w:val="single" w:sz="4" w:space="0" w:color="000000"/>
            </w:tcBorders>
          </w:tcPr>
          <w:p w14:paraId="70FEA15E" w14:textId="77777777" w:rsidR="003073A8" w:rsidRPr="00727A42" w:rsidRDefault="003073A8" w:rsidP="009F3DA8">
            <w:pPr>
              <w:spacing w:line="212"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738199B8" w14:textId="77777777" w:rsidR="003073A8" w:rsidRPr="00727A42" w:rsidRDefault="003073A8" w:rsidP="009F3DA8">
            <w:pPr>
              <w:spacing w:line="212" w:lineRule="exact"/>
              <w:ind w:left="109"/>
              <w:rPr>
                <w:spacing w:val="-2"/>
                <w:sz w:val="20"/>
              </w:rPr>
            </w:pPr>
            <w:r w:rsidRPr="00727A42">
              <w:rPr>
                <w:sz w:val="20"/>
              </w:rPr>
              <w:t xml:space="preserve">1 </w:t>
            </w:r>
            <w:r w:rsidRPr="00727A42">
              <w:rPr>
                <w:spacing w:val="-2"/>
                <w:sz w:val="20"/>
              </w:rPr>
              <w:t>638,0000</w:t>
            </w:r>
          </w:p>
        </w:tc>
      </w:tr>
      <w:tr w:rsidR="003073A8" w:rsidRPr="00727A42" w14:paraId="223D5792" w14:textId="77777777" w:rsidTr="009F3DA8">
        <w:trPr>
          <w:trHeight w:val="230"/>
        </w:trPr>
        <w:tc>
          <w:tcPr>
            <w:tcW w:w="709" w:type="dxa"/>
            <w:tcBorders>
              <w:top w:val="single" w:sz="4" w:space="0" w:color="000000"/>
              <w:bottom w:val="single" w:sz="4" w:space="0" w:color="000000"/>
            </w:tcBorders>
          </w:tcPr>
          <w:p w14:paraId="7FE1D951"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165AED77" w14:textId="77777777" w:rsidR="003073A8" w:rsidRPr="00727A42" w:rsidRDefault="003073A8" w:rsidP="009F3DA8">
            <w:pPr>
              <w:spacing w:before="1"/>
              <w:ind w:left="117"/>
              <w:rPr>
                <w:spacing w:val="-2"/>
                <w:sz w:val="16"/>
              </w:rPr>
            </w:pPr>
            <w:r w:rsidRPr="00727A42">
              <w:rPr>
                <w:spacing w:val="-2"/>
                <w:sz w:val="16"/>
              </w:rPr>
              <w:t>2710703434927</w:t>
            </w:r>
          </w:p>
        </w:tc>
        <w:tc>
          <w:tcPr>
            <w:tcW w:w="5954" w:type="dxa"/>
            <w:tcBorders>
              <w:top w:val="single" w:sz="4" w:space="0" w:color="000000"/>
              <w:bottom w:val="single" w:sz="4" w:space="0" w:color="000000"/>
            </w:tcBorders>
          </w:tcPr>
          <w:p w14:paraId="3954BD95" w14:textId="77777777" w:rsidR="003073A8" w:rsidRPr="00727A42" w:rsidRDefault="003073A8" w:rsidP="009F3DA8">
            <w:pPr>
              <w:spacing w:line="210" w:lineRule="exact"/>
              <w:ind w:left="108"/>
              <w:rPr>
                <w:sz w:val="20"/>
              </w:rPr>
            </w:pPr>
            <w:r w:rsidRPr="00727A42">
              <w:rPr>
                <w:sz w:val="20"/>
              </w:rPr>
              <w:t>Otel</w:t>
            </w:r>
            <w:r w:rsidRPr="00727A42">
              <w:rPr>
                <w:spacing w:val="-2"/>
                <w:sz w:val="20"/>
              </w:rPr>
              <w:t xml:space="preserve"> </w:t>
            </w:r>
            <w:r w:rsidRPr="00727A42">
              <w:rPr>
                <w:sz w:val="20"/>
              </w:rPr>
              <w:t>lat</w:t>
            </w:r>
            <w:r w:rsidRPr="00727A42">
              <w:rPr>
                <w:spacing w:val="-2"/>
                <w:sz w:val="20"/>
              </w:rPr>
              <w:t xml:space="preserve"> </w:t>
            </w:r>
            <w:r w:rsidRPr="00727A42">
              <w:rPr>
                <w:sz w:val="20"/>
              </w:rPr>
              <w:t>30</w:t>
            </w:r>
            <w:r w:rsidRPr="00727A42">
              <w:rPr>
                <w:spacing w:val="-1"/>
                <w:sz w:val="20"/>
              </w:rPr>
              <w:t xml:space="preserve"> </w:t>
            </w:r>
            <w:r w:rsidRPr="00727A42">
              <w:rPr>
                <w:sz w:val="20"/>
              </w:rPr>
              <w:t>x</w:t>
            </w:r>
            <w:r w:rsidRPr="00727A42">
              <w:rPr>
                <w:spacing w:val="-1"/>
                <w:sz w:val="20"/>
              </w:rPr>
              <w:t xml:space="preserve"> </w:t>
            </w:r>
            <w:r w:rsidRPr="00727A42">
              <w:rPr>
                <w:spacing w:val="-10"/>
                <w:sz w:val="20"/>
              </w:rPr>
              <w:t>6</w:t>
            </w:r>
          </w:p>
        </w:tc>
        <w:tc>
          <w:tcPr>
            <w:tcW w:w="992" w:type="dxa"/>
            <w:tcBorders>
              <w:top w:val="single" w:sz="4" w:space="0" w:color="000000"/>
              <w:bottom w:val="single" w:sz="4" w:space="0" w:color="000000"/>
            </w:tcBorders>
          </w:tcPr>
          <w:p w14:paraId="02F9BE52"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42070450" w14:textId="77777777" w:rsidR="003073A8" w:rsidRPr="00727A42" w:rsidRDefault="003073A8" w:rsidP="009F3DA8">
            <w:pPr>
              <w:spacing w:line="210" w:lineRule="exact"/>
              <w:ind w:left="109"/>
              <w:rPr>
                <w:spacing w:val="-2"/>
                <w:sz w:val="20"/>
              </w:rPr>
            </w:pPr>
            <w:r w:rsidRPr="00727A42">
              <w:rPr>
                <w:spacing w:val="-2"/>
                <w:sz w:val="20"/>
              </w:rPr>
              <w:t>106,4700</w:t>
            </w:r>
          </w:p>
        </w:tc>
      </w:tr>
      <w:tr w:rsidR="003073A8" w:rsidRPr="00727A42" w14:paraId="62031F2F" w14:textId="77777777" w:rsidTr="009F3DA8">
        <w:trPr>
          <w:trHeight w:val="230"/>
        </w:trPr>
        <w:tc>
          <w:tcPr>
            <w:tcW w:w="709" w:type="dxa"/>
            <w:tcBorders>
              <w:top w:val="single" w:sz="4" w:space="0" w:color="000000"/>
              <w:bottom w:val="single" w:sz="4" w:space="0" w:color="000000"/>
            </w:tcBorders>
          </w:tcPr>
          <w:p w14:paraId="265532BD"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2D884711" w14:textId="77777777" w:rsidR="003073A8" w:rsidRPr="00727A42" w:rsidRDefault="003073A8" w:rsidP="009F3DA8">
            <w:pPr>
              <w:spacing w:before="1"/>
              <w:ind w:left="117"/>
              <w:rPr>
                <w:spacing w:val="-2"/>
                <w:sz w:val="16"/>
              </w:rPr>
            </w:pPr>
            <w:r w:rsidRPr="00727A42">
              <w:rPr>
                <w:spacing w:val="-2"/>
                <w:sz w:val="16"/>
              </w:rPr>
              <w:t>2430226103064</w:t>
            </w:r>
          </w:p>
        </w:tc>
        <w:tc>
          <w:tcPr>
            <w:tcW w:w="5954" w:type="dxa"/>
            <w:tcBorders>
              <w:top w:val="single" w:sz="4" w:space="0" w:color="000000"/>
              <w:bottom w:val="single" w:sz="4" w:space="0" w:color="000000"/>
            </w:tcBorders>
          </w:tcPr>
          <w:p w14:paraId="601B18D0" w14:textId="77777777" w:rsidR="003073A8" w:rsidRPr="00727A42" w:rsidRDefault="003073A8" w:rsidP="009F3DA8">
            <w:pPr>
              <w:spacing w:line="210" w:lineRule="exact"/>
              <w:ind w:left="108"/>
              <w:rPr>
                <w:sz w:val="20"/>
              </w:rPr>
            </w:pPr>
            <w:r w:rsidRPr="00727A42">
              <w:rPr>
                <w:sz w:val="20"/>
              </w:rPr>
              <w:t>Snur</w:t>
            </w:r>
            <w:r w:rsidRPr="00727A42">
              <w:rPr>
                <w:spacing w:val="-4"/>
                <w:sz w:val="20"/>
              </w:rPr>
              <w:t xml:space="preserve"> </w:t>
            </w:r>
            <w:r w:rsidRPr="00727A42">
              <w:rPr>
                <w:sz w:val="20"/>
              </w:rPr>
              <w:t>profilat</w:t>
            </w:r>
            <w:r w:rsidRPr="00727A42">
              <w:rPr>
                <w:spacing w:val="-4"/>
                <w:sz w:val="20"/>
              </w:rPr>
              <w:t xml:space="preserve"> </w:t>
            </w:r>
            <w:r w:rsidRPr="00727A42">
              <w:rPr>
                <w:sz w:val="20"/>
              </w:rPr>
              <w:t>din</w:t>
            </w:r>
            <w:r w:rsidRPr="00727A42">
              <w:rPr>
                <w:spacing w:val="-3"/>
                <w:sz w:val="20"/>
              </w:rPr>
              <w:t xml:space="preserve"> </w:t>
            </w:r>
            <w:r w:rsidRPr="00727A42">
              <w:rPr>
                <w:spacing w:val="-2"/>
                <w:sz w:val="20"/>
              </w:rPr>
              <w:t>mastic</w:t>
            </w:r>
          </w:p>
        </w:tc>
        <w:tc>
          <w:tcPr>
            <w:tcW w:w="992" w:type="dxa"/>
            <w:tcBorders>
              <w:top w:val="single" w:sz="4" w:space="0" w:color="000000"/>
              <w:bottom w:val="single" w:sz="4" w:space="0" w:color="000000"/>
            </w:tcBorders>
          </w:tcPr>
          <w:p w14:paraId="0A93C1E7"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61826254" w14:textId="77777777" w:rsidR="003073A8" w:rsidRPr="00727A42" w:rsidRDefault="003073A8" w:rsidP="009F3DA8">
            <w:pPr>
              <w:spacing w:line="210" w:lineRule="exact"/>
              <w:ind w:left="109"/>
              <w:rPr>
                <w:spacing w:val="-2"/>
                <w:sz w:val="20"/>
              </w:rPr>
            </w:pPr>
            <w:r w:rsidRPr="00727A42">
              <w:rPr>
                <w:spacing w:val="-2"/>
                <w:sz w:val="20"/>
              </w:rPr>
              <w:t>32,7600</w:t>
            </w:r>
          </w:p>
        </w:tc>
      </w:tr>
      <w:tr w:rsidR="003073A8" w:rsidRPr="00727A42" w14:paraId="4458BD13" w14:textId="77777777" w:rsidTr="009F3DA8">
        <w:trPr>
          <w:trHeight w:val="230"/>
        </w:trPr>
        <w:tc>
          <w:tcPr>
            <w:tcW w:w="709" w:type="dxa"/>
            <w:tcBorders>
              <w:top w:val="single" w:sz="4" w:space="0" w:color="000000"/>
              <w:bottom w:val="single" w:sz="4" w:space="0" w:color="000000"/>
            </w:tcBorders>
          </w:tcPr>
          <w:p w14:paraId="2CD032C8"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4A38DAED" w14:textId="77777777" w:rsidR="003073A8" w:rsidRPr="00727A42" w:rsidRDefault="003073A8" w:rsidP="009F3DA8">
            <w:pPr>
              <w:spacing w:before="23"/>
              <w:ind w:left="117"/>
              <w:rPr>
                <w:spacing w:val="-2"/>
                <w:sz w:val="16"/>
              </w:rPr>
            </w:pPr>
            <w:r w:rsidRPr="00727A42">
              <w:rPr>
                <w:spacing w:val="-2"/>
                <w:sz w:val="16"/>
              </w:rPr>
              <w:t>2952160007200</w:t>
            </w:r>
          </w:p>
        </w:tc>
        <w:tc>
          <w:tcPr>
            <w:tcW w:w="5954" w:type="dxa"/>
            <w:tcBorders>
              <w:top w:val="single" w:sz="4" w:space="0" w:color="000000"/>
              <w:bottom w:val="single" w:sz="4" w:space="0" w:color="000000"/>
            </w:tcBorders>
          </w:tcPr>
          <w:p w14:paraId="02339FC0" w14:textId="77777777" w:rsidR="003073A8" w:rsidRPr="00727A42" w:rsidRDefault="003073A8" w:rsidP="009F3DA8">
            <w:pPr>
              <w:spacing w:line="210" w:lineRule="exact"/>
              <w:ind w:left="108"/>
              <w:rPr>
                <w:sz w:val="20"/>
              </w:rPr>
            </w:pPr>
            <w:r w:rsidRPr="00727A42">
              <w:rPr>
                <w:sz w:val="20"/>
              </w:rPr>
              <w:t>Utilaj</w:t>
            </w:r>
            <w:r w:rsidRPr="00727A42">
              <w:rPr>
                <w:spacing w:val="-5"/>
                <w:sz w:val="20"/>
              </w:rPr>
              <w:t xml:space="preserve"> </w:t>
            </w:r>
            <w:r w:rsidRPr="00727A42">
              <w:rPr>
                <w:sz w:val="20"/>
              </w:rPr>
              <w:t>de</w:t>
            </w:r>
            <w:r w:rsidRPr="00727A42">
              <w:rPr>
                <w:spacing w:val="-3"/>
                <w:sz w:val="20"/>
              </w:rPr>
              <w:t xml:space="preserve"> </w:t>
            </w:r>
            <w:r w:rsidRPr="00727A42">
              <w:rPr>
                <w:sz w:val="20"/>
              </w:rPr>
              <w:t>ridicat</w:t>
            </w:r>
            <w:r w:rsidRPr="00727A42">
              <w:rPr>
                <w:spacing w:val="-3"/>
                <w:sz w:val="20"/>
              </w:rPr>
              <w:t xml:space="preserve"> </w:t>
            </w:r>
            <w:r w:rsidRPr="00727A42">
              <w:rPr>
                <w:sz w:val="20"/>
              </w:rPr>
              <w:t>pentru</w:t>
            </w:r>
            <w:r w:rsidRPr="00727A42">
              <w:rPr>
                <w:spacing w:val="-3"/>
                <w:sz w:val="20"/>
              </w:rPr>
              <w:t xml:space="preserve"> </w:t>
            </w:r>
            <w:r w:rsidRPr="00727A42">
              <w:rPr>
                <w:sz w:val="20"/>
              </w:rPr>
              <w:t>lucrari</w:t>
            </w:r>
            <w:r w:rsidRPr="00727A42">
              <w:rPr>
                <w:spacing w:val="-6"/>
                <w:sz w:val="20"/>
              </w:rPr>
              <w:t xml:space="preserve"> </w:t>
            </w:r>
            <w:r w:rsidRPr="00727A42">
              <w:rPr>
                <w:sz w:val="20"/>
              </w:rPr>
              <w:t>de</w:t>
            </w:r>
            <w:r w:rsidRPr="00727A42">
              <w:rPr>
                <w:spacing w:val="-3"/>
                <w:sz w:val="20"/>
              </w:rPr>
              <w:t xml:space="preserve"> </w:t>
            </w:r>
            <w:r w:rsidRPr="00727A42">
              <w:rPr>
                <w:spacing w:val="-2"/>
                <w:sz w:val="20"/>
              </w:rPr>
              <w:t>finisaj</w:t>
            </w:r>
          </w:p>
        </w:tc>
        <w:tc>
          <w:tcPr>
            <w:tcW w:w="992" w:type="dxa"/>
            <w:tcBorders>
              <w:top w:val="single" w:sz="4" w:space="0" w:color="000000"/>
              <w:bottom w:val="single" w:sz="4" w:space="0" w:color="000000"/>
            </w:tcBorders>
          </w:tcPr>
          <w:p w14:paraId="11844093"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4" w:space="0" w:color="000000"/>
              <w:bottom w:val="single" w:sz="4" w:space="0" w:color="000000"/>
            </w:tcBorders>
          </w:tcPr>
          <w:p w14:paraId="19AE073F" w14:textId="77777777" w:rsidR="003073A8" w:rsidRPr="00727A42" w:rsidRDefault="003073A8" w:rsidP="009F3DA8">
            <w:pPr>
              <w:spacing w:line="210" w:lineRule="exact"/>
              <w:ind w:left="109"/>
              <w:rPr>
                <w:spacing w:val="-2"/>
                <w:sz w:val="20"/>
              </w:rPr>
            </w:pPr>
            <w:r w:rsidRPr="00727A42">
              <w:rPr>
                <w:spacing w:val="-2"/>
                <w:sz w:val="20"/>
              </w:rPr>
              <w:t>6,8640</w:t>
            </w:r>
          </w:p>
        </w:tc>
      </w:tr>
      <w:tr w:rsidR="003073A8" w:rsidRPr="00727A42" w14:paraId="08647E7D" w14:textId="77777777" w:rsidTr="009F3DA8">
        <w:trPr>
          <w:trHeight w:val="506"/>
        </w:trPr>
        <w:tc>
          <w:tcPr>
            <w:tcW w:w="709" w:type="dxa"/>
            <w:tcBorders>
              <w:top w:val="single" w:sz="4" w:space="0" w:color="000000"/>
              <w:bottom w:val="single" w:sz="4" w:space="0" w:color="000000"/>
            </w:tcBorders>
          </w:tcPr>
          <w:p w14:paraId="1B5A5CCB" w14:textId="77777777" w:rsidR="003073A8" w:rsidRPr="00727A42" w:rsidRDefault="003073A8" w:rsidP="009F3DA8">
            <w:pPr>
              <w:spacing w:line="275" w:lineRule="exact"/>
              <w:ind w:left="107"/>
              <w:rPr>
                <w:spacing w:val="-5"/>
              </w:rPr>
            </w:pPr>
            <w:r w:rsidRPr="00727A42">
              <w:rPr>
                <w:spacing w:val="-5"/>
              </w:rPr>
              <w:t>28</w:t>
            </w:r>
          </w:p>
        </w:tc>
        <w:tc>
          <w:tcPr>
            <w:tcW w:w="1276" w:type="dxa"/>
            <w:tcBorders>
              <w:top w:val="single" w:sz="4" w:space="0" w:color="000000"/>
              <w:bottom w:val="single" w:sz="4" w:space="0" w:color="000000"/>
            </w:tcBorders>
          </w:tcPr>
          <w:p w14:paraId="74A697E2" w14:textId="77777777" w:rsidR="003073A8" w:rsidRPr="00727A42" w:rsidRDefault="003073A8" w:rsidP="009F3DA8">
            <w:pPr>
              <w:spacing w:line="275" w:lineRule="exact"/>
              <w:ind w:left="108"/>
              <w:rPr>
                <w:spacing w:val="-2"/>
              </w:rPr>
            </w:pPr>
            <w:r w:rsidRPr="00727A42">
              <w:rPr>
                <w:spacing w:val="-2"/>
              </w:rPr>
              <w:t>CB15A</w:t>
            </w:r>
          </w:p>
        </w:tc>
        <w:tc>
          <w:tcPr>
            <w:tcW w:w="5954" w:type="dxa"/>
            <w:tcBorders>
              <w:top w:val="single" w:sz="4" w:space="0" w:color="000000"/>
              <w:bottom w:val="single" w:sz="4" w:space="0" w:color="000000"/>
            </w:tcBorders>
          </w:tcPr>
          <w:p w14:paraId="361DA586" w14:textId="77777777" w:rsidR="003073A8" w:rsidRPr="00727A42" w:rsidRDefault="003073A8" w:rsidP="009F3DA8">
            <w:pPr>
              <w:ind w:left="108"/>
              <w:rPr>
                <w:sz w:val="20"/>
              </w:rPr>
            </w:pPr>
            <w:r w:rsidRPr="00727A42">
              <w:rPr>
                <w:sz w:val="20"/>
              </w:rPr>
              <w:t>Schela</w:t>
            </w:r>
            <w:r w:rsidRPr="00727A42">
              <w:rPr>
                <w:spacing w:val="-5"/>
                <w:sz w:val="20"/>
              </w:rPr>
              <w:t xml:space="preserve"> </w:t>
            </w:r>
            <w:r w:rsidRPr="00727A42">
              <w:rPr>
                <w:sz w:val="20"/>
              </w:rPr>
              <w:t>metalica</w:t>
            </w:r>
            <w:r w:rsidRPr="00727A42">
              <w:rPr>
                <w:spacing w:val="-5"/>
                <w:sz w:val="20"/>
              </w:rPr>
              <w:t xml:space="preserve"> </w:t>
            </w:r>
            <w:r w:rsidRPr="00727A42">
              <w:rPr>
                <w:sz w:val="20"/>
              </w:rPr>
              <w:t>autoridicatoare</w:t>
            </w:r>
            <w:r w:rsidRPr="00727A42">
              <w:rPr>
                <w:spacing w:val="-5"/>
                <w:sz w:val="20"/>
              </w:rPr>
              <w:t xml:space="preserve"> </w:t>
            </w:r>
            <w:r w:rsidRPr="00727A42">
              <w:rPr>
                <w:sz w:val="20"/>
              </w:rPr>
              <w:t>cu</w:t>
            </w:r>
            <w:r w:rsidRPr="00727A42">
              <w:rPr>
                <w:spacing w:val="-5"/>
                <w:sz w:val="20"/>
              </w:rPr>
              <w:t xml:space="preserve"> </w:t>
            </w:r>
            <w:r w:rsidRPr="00727A42">
              <w:rPr>
                <w:sz w:val="20"/>
              </w:rPr>
              <w:t>2</w:t>
            </w:r>
            <w:r w:rsidRPr="00727A42">
              <w:rPr>
                <w:spacing w:val="-5"/>
                <w:sz w:val="20"/>
              </w:rPr>
              <w:t xml:space="preserve"> </w:t>
            </w:r>
            <w:r w:rsidRPr="00727A42">
              <w:rPr>
                <w:sz w:val="20"/>
              </w:rPr>
              <w:t>castele</w:t>
            </w:r>
            <w:r w:rsidRPr="00727A42">
              <w:rPr>
                <w:spacing w:val="-5"/>
                <w:sz w:val="20"/>
              </w:rPr>
              <w:t xml:space="preserve"> </w:t>
            </w:r>
            <w:r w:rsidRPr="00727A42">
              <w:rPr>
                <w:sz w:val="20"/>
              </w:rPr>
              <w:t>(Lmax=12</w:t>
            </w:r>
            <w:r w:rsidRPr="00727A42">
              <w:rPr>
                <w:spacing w:val="-5"/>
                <w:sz w:val="20"/>
              </w:rPr>
              <w:t xml:space="preserve"> </w:t>
            </w:r>
            <w:r w:rsidRPr="00727A42">
              <w:rPr>
                <w:sz w:val="20"/>
              </w:rPr>
              <w:t>m,</w:t>
            </w:r>
            <w:r w:rsidRPr="00727A42">
              <w:rPr>
                <w:spacing w:val="-5"/>
                <w:sz w:val="20"/>
              </w:rPr>
              <w:t xml:space="preserve"> </w:t>
            </w:r>
            <w:r w:rsidRPr="00727A42">
              <w:rPr>
                <w:sz w:val="20"/>
              </w:rPr>
              <w:t>Hmax=</w:t>
            </w:r>
            <w:r w:rsidRPr="00727A42">
              <w:rPr>
                <w:spacing w:val="-5"/>
                <w:sz w:val="20"/>
              </w:rPr>
              <w:t xml:space="preserve"> </w:t>
            </w:r>
            <w:r w:rsidRPr="00727A42">
              <w:rPr>
                <w:sz w:val="20"/>
              </w:rPr>
              <w:t>31 m) pentru lucrari obisnuite la fatade</w:t>
            </w:r>
          </w:p>
        </w:tc>
        <w:tc>
          <w:tcPr>
            <w:tcW w:w="992" w:type="dxa"/>
            <w:tcBorders>
              <w:top w:val="single" w:sz="4" w:space="0" w:color="000000"/>
              <w:bottom w:val="single" w:sz="4" w:space="0" w:color="000000"/>
            </w:tcBorders>
          </w:tcPr>
          <w:p w14:paraId="2A63D93A" w14:textId="77777777" w:rsidR="003073A8" w:rsidRPr="00727A42" w:rsidRDefault="003073A8" w:rsidP="009F3DA8">
            <w:pPr>
              <w:spacing w:before="114"/>
              <w:ind w:right="538"/>
              <w:jc w:val="right"/>
              <w:rPr>
                <w:spacing w:val="-5"/>
              </w:rPr>
            </w:pPr>
            <w:r w:rsidRPr="00727A42">
              <w:rPr>
                <w:spacing w:val="-5"/>
              </w:rPr>
              <w:t>m2</w:t>
            </w:r>
          </w:p>
        </w:tc>
        <w:tc>
          <w:tcPr>
            <w:tcW w:w="1418" w:type="dxa"/>
            <w:tcBorders>
              <w:top w:val="single" w:sz="4" w:space="0" w:color="000000"/>
              <w:bottom w:val="single" w:sz="4" w:space="0" w:color="000000"/>
            </w:tcBorders>
          </w:tcPr>
          <w:p w14:paraId="53914DDA" w14:textId="77777777" w:rsidR="003073A8" w:rsidRPr="00727A42" w:rsidRDefault="003073A8" w:rsidP="009F3DA8">
            <w:pPr>
              <w:spacing w:before="114"/>
              <w:ind w:left="320"/>
              <w:rPr>
                <w:spacing w:val="-2"/>
              </w:rPr>
            </w:pPr>
            <w:r w:rsidRPr="00727A42">
              <w:rPr>
                <w:spacing w:val="-2"/>
              </w:rPr>
              <w:t>312,000</w:t>
            </w:r>
          </w:p>
        </w:tc>
      </w:tr>
      <w:tr w:rsidR="003073A8" w:rsidRPr="00727A42" w14:paraId="2D34280D" w14:textId="77777777" w:rsidTr="009F3DA8">
        <w:trPr>
          <w:trHeight w:val="230"/>
        </w:trPr>
        <w:tc>
          <w:tcPr>
            <w:tcW w:w="709" w:type="dxa"/>
            <w:tcBorders>
              <w:top w:val="single" w:sz="4" w:space="0" w:color="000000"/>
              <w:bottom w:val="single" w:sz="2" w:space="0" w:color="000000"/>
            </w:tcBorders>
          </w:tcPr>
          <w:p w14:paraId="1255302B" w14:textId="77777777" w:rsidR="003073A8" w:rsidRPr="00727A42" w:rsidRDefault="003073A8" w:rsidP="009F3DA8">
            <w:pPr>
              <w:rPr>
                <w:sz w:val="16"/>
              </w:rPr>
            </w:pPr>
          </w:p>
        </w:tc>
        <w:tc>
          <w:tcPr>
            <w:tcW w:w="1276" w:type="dxa"/>
            <w:tcBorders>
              <w:top w:val="single" w:sz="4" w:space="0" w:color="000000"/>
              <w:bottom w:val="single" w:sz="2" w:space="0" w:color="000000"/>
            </w:tcBorders>
          </w:tcPr>
          <w:p w14:paraId="6925A248" w14:textId="77777777" w:rsidR="003073A8" w:rsidRPr="00727A42" w:rsidRDefault="003073A8" w:rsidP="009F3DA8">
            <w:pPr>
              <w:spacing w:before="23"/>
              <w:ind w:left="117"/>
              <w:rPr>
                <w:spacing w:val="-2"/>
                <w:sz w:val="16"/>
              </w:rPr>
            </w:pPr>
            <w:r w:rsidRPr="00727A42">
              <w:rPr>
                <w:spacing w:val="-2"/>
                <w:sz w:val="16"/>
              </w:rPr>
              <w:t>9310060019920</w:t>
            </w:r>
          </w:p>
        </w:tc>
        <w:tc>
          <w:tcPr>
            <w:tcW w:w="5954" w:type="dxa"/>
            <w:tcBorders>
              <w:top w:val="single" w:sz="4" w:space="0" w:color="000000"/>
              <w:bottom w:val="single" w:sz="2" w:space="0" w:color="000000"/>
            </w:tcBorders>
          </w:tcPr>
          <w:p w14:paraId="63CF9AFE" w14:textId="77777777" w:rsidR="003073A8" w:rsidRPr="00727A42" w:rsidRDefault="003073A8" w:rsidP="009F3DA8">
            <w:pPr>
              <w:spacing w:line="210"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4" w:space="0" w:color="000000"/>
              <w:bottom w:val="single" w:sz="2" w:space="0" w:color="000000"/>
            </w:tcBorders>
          </w:tcPr>
          <w:p w14:paraId="2E79DF43"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2" w:space="0" w:color="000000"/>
            </w:tcBorders>
          </w:tcPr>
          <w:p w14:paraId="1476D0C7" w14:textId="77777777" w:rsidR="003073A8" w:rsidRPr="00727A42" w:rsidRDefault="003073A8" w:rsidP="009F3DA8">
            <w:pPr>
              <w:spacing w:line="210" w:lineRule="exact"/>
              <w:ind w:left="109"/>
              <w:rPr>
                <w:spacing w:val="-2"/>
                <w:sz w:val="20"/>
              </w:rPr>
            </w:pPr>
            <w:r w:rsidRPr="00727A42">
              <w:rPr>
                <w:spacing w:val="-2"/>
                <w:sz w:val="20"/>
              </w:rPr>
              <w:t>15,6000</w:t>
            </w:r>
          </w:p>
        </w:tc>
      </w:tr>
      <w:tr w:rsidR="003073A8" w:rsidRPr="00727A42" w14:paraId="1C5E92CE" w14:textId="77777777" w:rsidTr="009F3DA8">
        <w:trPr>
          <w:trHeight w:val="366"/>
        </w:trPr>
        <w:tc>
          <w:tcPr>
            <w:tcW w:w="709" w:type="dxa"/>
            <w:tcBorders>
              <w:top w:val="single" w:sz="2" w:space="0" w:color="000000"/>
              <w:bottom w:val="single" w:sz="4" w:space="0" w:color="000000"/>
            </w:tcBorders>
          </w:tcPr>
          <w:p w14:paraId="44F158AF" w14:textId="77777777" w:rsidR="003073A8" w:rsidRPr="00727A42" w:rsidRDefault="003073A8" w:rsidP="009F3DA8">
            <w:pPr>
              <w:rPr>
                <w:sz w:val="18"/>
              </w:rPr>
            </w:pPr>
          </w:p>
        </w:tc>
        <w:tc>
          <w:tcPr>
            <w:tcW w:w="1276" w:type="dxa"/>
            <w:tcBorders>
              <w:top w:val="single" w:sz="2" w:space="0" w:color="000000"/>
              <w:bottom w:val="single" w:sz="4" w:space="0" w:color="000000"/>
            </w:tcBorders>
          </w:tcPr>
          <w:p w14:paraId="79E402DE" w14:textId="77777777" w:rsidR="003073A8" w:rsidRPr="00727A42" w:rsidRDefault="003073A8" w:rsidP="009F3DA8">
            <w:pPr>
              <w:widowControl w:val="0"/>
              <w:autoSpaceDE w:val="0"/>
              <w:autoSpaceDN w:val="0"/>
              <w:spacing w:before="1" w:line="183" w:lineRule="exact"/>
              <w:ind w:left="17" w:right="3"/>
              <w:jc w:val="center"/>
              <w:rPr>
                <w:sz w:val="16"/>
              </w:rPr>
            </w:pPr>
            <w:r w:rsidRPr="00727A42">
              <w:rPr>
                <w:spacing w:val="-2"/>
                <w:sz w:val="16"/>
                <w:szCs w:val="22"/>
              </w:rPr>
              <w:t>7124010010700</w:t>
            </w:r>
          </w:p>
          <w:p w14:paraId="3B4F01EC" w14:textId="77777777" w:rsidR="003073A8" w:rsidRPr="00727A42" w:rsidRDefault="003073A8" w:rsidP="009F3DA8">
            <w:pPr>
              <w:spacing w:before="1" w:line="183" w:lineRule="exact"/>
              <w:ind w:left="17" w:right="3"/>
              <w:jc w:val="center"/>
              <w:rPr>
                <w:spacing w:val="-2"/>
                <w:sz w:val="16"/>
              </w:rPr>
            </w:pPr>
            <w:r w:rsidRPr="00727A42">
              <w:rPr>
                <w:spacing w:val="-10"/>
                <w:sz w:val="16"/>
              </w:rPr>
              <w:t>1</w:t>
            </w:r>
          </w:p>
        </w:tc>
        <w:tc>
          <w:tcPr>
            <w:tcW w:w="5954" w:type="dxa"/>
            <w:tcBorders>
              <w:top w:val="single" w:sz="2" w:space="0" w:color="000000"/>
              <w:bottom w:val="single" w:sz="4" w:space="0" w:color="000000"/>
            </w:tcBorders>
          </w:tcPr>
          <w:p w14:paraId="61099D90" w14:textId="77777777" w:rsidR="003073A8" w:rsidRPr="00727A42" w:rsidRDefault="003073A8" w:rsidP="009F3DA8">
            <w:pPr>
              <w:ind w:left="108"/>
              <w:rPr>
                <w:spacing w:val="-2"/>
                <w:sz w:val="20"/>
              </w:rPr>
            </w:pPr>
            <w:r w:rsidRPr="00727A42">
              <w:rPr>
                <w:spacing w:val="-2"/>
                <w:sz w:val="20"/>
              </w:rPr>
              <w:t>Dulgher</w:t>
            </w:r>
          </w:p>
        </w:tc>
        <w:tc>
          <w:tcPr>
            <w:tcW w:w="992" w:type="dxa"/>
            <w:tcBorders>
              <w:top w:val="single" w:sz="2" w:space="0" w:color="000000"/>
              <w:bottom w:val="single" w:sz="4" w:space="0" w:color="000000"/>
            </w:tcBorders>
          </w:tcPr>
          <w:p w14:paraId="48EE8D8E" w14:textId="77777777" w:rsidR="003073A8" w:rsidRPr="00727A42" w:rsidRDefault="003073A8" w:rsidP="009F3DA8">
            <w:pPr>
              <w:ind w:left="106"/>
              <w:rPr>
                <w:spacing w:val="-2"/>
                <w:sz w:val="20"/>
              </w:rPr>
            </w:pPr>
            <w:r w:rsidRPr="00727A42">
              <w:rPr>
                <w:spacing w:val="-2"/>
                <w:sz w:val="20"/>
              </w:rPr>
              <w:t>h-</w:t>
            </w:r>
            <w:r w:rsidRPr="00727A42">
              <w:rPr>
                <w:spacing w:val="-5"/>
                <w:sz w:val="20"/>
              </w:rPr>
              <w:t>om</w:t>
            </w:r>
          </w:p>
        </w:tc>
        <w:tc>
          <w:tcPr>
            <w:tcW w:w="1418" w:type="dxa"/>
            <w:tcBorders>
              <w:top w:val="single" w:sz="2" w:space="0" w:color="000000"/>
              <w:bottom w:val="single" w:sz="4" w:space="0" w:color="000000"/>
            </w:tcBorders>
          </w:tcPr>
          <w:p w14:paraId="02B95E2D" w14:textId="77777777" w:rsidR="003073A8" w:rsidRPr="00727A42" w:rsidRDefault="003073A8" w:rsidP="009F3DA8">
            <w:pPr>
              <w:ind w:left="109"/>
              <w:rPr>
                <w:spacing w:val="-2"/>
                <w:sz w:val="20"/>
              </w:rPr>
            </w:pPr>
            <w:r w:rsidRPr="00727A42">
              <w:rPr>
                <w:spacing w:val="-2"/>
                <w:sz w:val="20"/>
              </w:rPr>
              <w:t>93,6000</w:t>
            </w:r>
          </w:p>
        </w:tc>
      </w:tr>
      <w:tr w:rsidR="003073A8" w:rsidRPr="00727A42" w14:paraId="7F13E1BF" w14:textId="77777777" w:rsidTr="009F3DA8">
        <w:trPr>
          <w:trHeight w:val="230"/>
        </w:trPr>
        <w:tc>
          <w:tcPr>
            <w:tcW w:w="709" w:type="dxa"/>
            <w:tcBorders>
              <w:top w:val="single" w:sz="4" w:space="0" w:color="000000"/>
              <w:bottom w:val="single" w:sz="4" w:space="0" w:color="000000"/>
            </w:tcBorders>
          </w:tcPr>
          <w:p w14:paraId="7332B3FD"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B2FE8DE" w14:textId="77777777" w:rsidR="003073A8" w:rsidRPr="00727A42" w:rsidRDefault="003073A8" w:rsidP="009F3DA8">
            <w:pPr>
              <w:spacing w:before="1"/>
              <w:ind w:left="117"/>
              <w:rPr>
                <w:spacing w:val="-2"/>
                <w:sz w:val="16"/>
              </w:rPr>
            </w:pPr>
            <w:r w:rsidRPr="00727A42">
              <w:rPr>
                <w:spacing w:val="-2"/>
                <w:sz w:val="16"/>
              </w:rPr>
              <w:t>1421402200410</w:t>
            </w:r>
          </w:p>
        </w:tc>
        <w:tc>
          <w:tcPr>
            <w:tcW w:w="5954" w:type="dxa"/>
            <w:tcBorders>
              <w:top w:val="single" w:sz="4" w:space="0" w:color="000000"/>
              <w:bottom w:val="single" w:sz="4" w:space="0" w:color="000000"/>
            </w:tcBorders>
          </w:tcPr>
          <w:p w14:paraId="78058581" w14:textId="77777777" w:rsidR="003073A8" w:rsidRPr="00727A42" w:rsidRDefault="003073A8" w:rsidP="009F3DA8">
            <w:pPr>
              <w:spacing w:line="210" w:lineRule="exact"/>
              <w:ind w:left="108"/>
              <w:rPr>
                <w:sz w:val="20"/>
              </w:rPr>
            </w:pPr>
            <w:r w:rsidRPr="00727A42">
              <w:rPr>
                <w:sz w:val="20"/>
              </w:rPr>
              <w:t>Balast</w:t>
            </w:r>
            <w:r w:rsidRPr="00727A42">
              <w:rPr>
                <w:spacing w:val="-2"/>
                <w:sz w:val="20"/>
              </w:rPr>
              <w:t xml:space="preserve"> </w:t>
            </w:r>
            <w:r w:rsidRPr="00727A42">
              <w:rPr>
                <w:sz w:val="20"/>
              </w:rPr>
              <w:t>sortat</w:t>
            </w:r>
            <w:r w:rsidRPr="00727A42">
              <w:rPr>
                <w:spacing w:val="-3"/>
                <w:sz w:val="20"/>
              </w:rPr>
              <w:t xml:space="preserve"> </w:t>
            </w:r>
            <w:r w:rsidRPr="00727A42">
              <w:rPr>
                <w:sz w:val="20"/>
              </w:rPr>
              <w:t>nespalat</w:t>
            </w:r>
            <w:r w:rsidRPr="00727A42">
              <w:rPr>
                <w:spacing w:val="-3"/>
                <w:sz w:val="20"/>
              </w:rPr>
              <w:t xml:space="preserve"> </w:t>
            </w:r>
            <w:r w:rsidRPr="00727A42">
              <w:rPr>
                <w:sz w:val="20"/>
              </w:rPr>
              <w:t>de</w:t>
            </w:r>
            <w:r w:rsidRPr="00727A42">
              <w:rPr>
                <w:spacing w:val="-3"/>
                <w:sz w:val="20"/>
              </w:rPr>
              <w:t xml:space="preserve"> </w:t>
            </w:r>
            <w:r w:rsidRPr="00727A42">
              <w:rPr>
                <w:sz w:val="20"/>
              </w:rPr>
              <w:t>mal</w:t>
            </w:r>
            <w:r w:rsidRPr="00727A42">
              <w:rPr>
                <w:spacing w:val="-3"/>
                <w:sz w:val="20"/>
              </w:rPr>
              <w:t xml:space="preserve"> </w:t>
            </w:r>
            <w:r w:rsidRPr="00727A42">
              <w:rPr>
                <w:sz w:val="20"/>
              </w:rPr>
              <w:t>0-40</w:t>
            </w:r>
            <w:r w:rsidRPr="00727A42">
              <w:rPr>
                <w:spacing w:val="-2"/>
                <w:sz w:val="20"/>
              </w:rPr>
              <w:t xml:space="preserve"> </w:t>
            </w:r>
            <w:r w:rsidRPr="00727A42">
              <w:rPr>
                <w:sz w:val="20"/>
              </w:rPr>
              <w:t>mm</w:t>
            </w:r>
            <w:r w:rsidRPr="00727A42">
              <w:rPr>
                <w:spacing w:val="-5"/>
                <w:sz w:val="20"/>
              </w:rPr>
              <w:t xml:space="preserve"> </w:t>
            </w:r>
            <w:r w:rsidRPr="00727A42">
              <w:rPr>
                <w:sz w:val="20"/>
              </w:rPr>
              <w:t>S</w:t>
            </w:r>
            <w:r w:rsidRPr="00727A42">
              <w:rPr>
                <w:spacing w:val="-4"/>
                <w:sz w:val="20"/>
              </w:rPr>
              <w:t xml:space="preserve"> 1667</w:t>
            </w:r>
          </w:p>
        </w:tc>
        <w:tc>
          <w:tcPr>
            <w:tcW w:w="992" w:type="dxa"/>
            <w:tcBorders>
              <w:top w:val="single" w:sz="4" w:space="0" w:color="000000"/>
              <w:bottom w:val="single" w:sz="4" w:space="0" w:color="000000"/>
            </w:tcBorders>
          </w:tcPr>
          <w:p w14:paraId="06DFA59F" w14:textId="77777777" w:rsidR="003073A8" w:rsidRPr="00727A42" w:rsidRDefault="003073A8" w:rsidP="009F3DA8">
            <w:pPr>
              <w:spacing w:line="210" w:lineRule="exact"/>
              <w:ind w:left="106"/>
              <w:rPr>
                <w:spacing w:val="-5"/>
                <w:sz w:val="20"/>
              </w:rPr>
            </w:pPr>
            <w:r w:rsidRPr="00727A42">
              <w:rPr>
                <w:spacing w:val="-5"/>
                <w:sz w:val="20"/>
              </w:rPr>
              <w:t>m3</w:t>
            </w:r>
          </w:p>
        </w:tc>
        <w:tc>
          <w:tcPr>
            <w:tcW w:w="1418" w:type="dxa"/>
            <w:tcBorders>
              <w:top w:val="single" w:sz="4" w:space="0" w:color="000000"/>
              <w:bottom w:val="single" w:sz="4" w:space="0" w:color="000000"/>
            </w:tcBorders>
          </w:tcPr>
          <w:p w14:paraId="4CE16CB3" w14:textId="77777777" w:rsidR="003073A8" w:rsidRPr="00727A42" w:rsidRDefault="003073A8" w:rsidP="009F3DA8">
            <w:pPr>
              <w:spacing w:line="210" w:lineRule="exact"/>
              <w:ind w:left="109"/>
              <w:rPr>
                <w:spacing w:val="-2"/>
                <w:sz w:val="20"/>
              </w:rPr>
            </w:pPr>
            <w:r w:rsidRPr="00727A42">
              <w:rPr>
                <w:spacing w:val="-2"/>
                <w:sz w:val="20"/>
              </w:rPr>
              <w:t>1,5600</w:t>
            </w:r>
          </w:p>
        </w:tc>
      </w:tr>
      <w:tr w:rsidR="003073A8" w:rsidRPr="00727A42" w14:paraId="5BCC6245" w14:textId="77777777" w:rsidTr="009F3DA8">
        <w:trPr>
          <w:trHeight w:val="230"/>
        </w:trPr>
        <w:tc>
          <w:tcPr>
            <w:tcW w:w="709" w:type="dxa"/>
            <w:tcBorders>
              <w:top w:val="single" w:sz="4" w:space="0" w:color="000000"/>
              <w:bottom w:val="single" w:sz="4" w:space="0" w:color="000000"/>
            </w:tcBorders>
          </w:tcPr>
          <w:p w14:paraId="38C84A9B"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6E2FDA3" w14:textId="77777777" w:rsidR="003073A8" w:rsidRPr="00727A42" w:rsidRDefault="003073A8" w:rsidP="009F3DA8">
            <w:pPr>
              <w:spacing w:before="1"/>
              <w:ind w:left="117"/>
              <w:rPr>
                <w:spacing w:val="-2"/>
                <w:sz w:val="16"/>
              </w:rPr>
            </w:pPr>
            <w:r w:rsidRPr="00727A42">
              <w:rPr>
                <w:spacing w:val="-2"/>
                <w:sz w:val="16"/>
              </w:rPr>
              <w:t>2020142925412</w:t>
            </w:r>
          </w:p>
        </w:tc>
        <w:tc>
          <w:tcPr>
            <w:tcW w:w="5954" w:type="dxa"/>
            <w:tcBorders>
              <w:top w:val="single" w:sz="4" w:space="0" w:color="000000"/>
              <w:bottom w:val="single" w:sz="4" w:space="0" w:color="000000"/>
            </w:tcBorders>
          </w:tcPr>
          <w:p w14:paraId="7D29548A" w14:textId="77777777" w:rsidR="003073A8" w:rsidRPr="00727A42" w:rsidRDefault="003073A8" w:rsidP="009F3DA8">
            <w:pPr>
              <w:spacing w:line="210" w:lineRule="exact"/>
              <w:ind w:left="108"/>
              <w:rPr>
                <w:sz w:val="20"/>
              </w:rPr>
            </w:pPr>
            <w:r w:rsidRPr="00727A42">
              <w:rPr>
                <w:sz w:val="20"/>
              </w:rPr>
              <w:t>PFL</w:t>
            </w:r>
            <w:r w:rsidRPr="00727A42">
              <w:rPr>
                <w:spacing w:val="-2"/>
                <w:sz w:val="20"/>
              </w:rPr>
              <w:t xml:space="preserve"> </w:t>
            </w:r>
            <w:r w:rsidRPr="00727A42">
              <w:rPr>
                <w:sz w:val="20"/>
              </w:rPr>
              <w:t>dur</w:t>
            </w:r>
            <w:r w:rsidRPr="00727A42">
              <w:rPr>
                <w:spacing w:val="-2"/>
                <w:sz w:val="20"/>
              </w:rPr>
              <w:t xml:space="preserve"> </w:t>
            </w:r>
            <w:r w:rsidRPr="00727A42">
              <w:rPr>
                <w:sz w:val="20"/>
              </w:rPr>
              <w:t>de</w:t>
            </w:r>
            <w:r w:rsidRPr="00727A42">
              <w:rPr>
                <w:spacing w:val="-2"/>
                <w:sz w:val="20"/>
              </w:rPr>
              <w:t xml:space="preserve"> </w:t>
            </w:r>
            <w:r w:rsidRPr="00727A42">
              <w:rPr>
                <w:sz w:val="20"/>
              </w:rPr>
              <w:t>6</w:t>
            </w:r>
            <w:r w:rsidRPr="00727A42">
              <w:rPr>
                <w:spacing w:val="-2"/>
                <w:sz w:val="20"/>
              </w:rPr>
              <w:t xml:space="preserve"> </w:t>
            </w:r>
            <w:r w:rsidRPr="00727A42">
              <w:rPr>
                <w:spacing w:val="-5"/>
                <w:sz w:val="20"/>
              </w:rPr>
              <w:t>mm</w:t>
            </w:r>
          </w:p>
        </w:tc>
        <w:tc>
          <w:tcPr>
            <w:tcW w:w="992" w:type="dxa"/>
            <w:tcBorders>
              <w:top w:val="single" w:sz="4" w:space="0" w:color="000000"/>
              <w:bottom w:val="single" w:sz="4" w:space="0" w:color="000000"/>
            </w:tcBorders>
          </w:tcPr>
          <w:p w14:paraId="359D3BED" w14:textId="77777777" w:rsidR="003073A8" w:rsidRPr="00727A42" w:rsidRDefault="003073A8" w:rsidP="009F3DA8">
            <w:pPr>
              <w:spacing w:line="210" w:lineRule="exact"/>
              <w:ind w:left="106"/>
              <w:rPr>
                <w:spacing w:val="-5"/>
                <w:sz w:val="20"/>
              </w:rPr>
            </w:pPr>
            <w:r w:rsidRPr="00727A42">
              <w:rPr>
                <w:spacing w:val="-5"/>
                <w:sz w:val="20"/>
              </w:rPr>
              <w:t>m3</w:t>
            </w:r>
          </w:p>
        </w:tc>
        <w:tc>
          <w:tcPr>
            <w:tcW w:w="1418" w:type="dxa"/>
            <w:tcBorders>
              <w:top w:val="single" w:sz="4" w:space="0" w:color="000000"/>
              <w:bottom w:val="single" w:sz="4" w:space="0" w:color="000000"/>
            </w:tcBorders>
          </w:tcPr>
          <w:p w14:paraId="6C10CE6F" w14:textId="77777777" w:rsidR="003073A8" w:rsidRPr="00727A42" w:rsidRDefault="003073A8" w:rsidP="009F3DA8">
            <w:pPr>
              <w:spacing w:line="210" w:lineRule="exact"/>
              <w:ind w:left="109"/>
              <w:rPr>
                <w:spacing w:val="-2"/>
                <w:sz w:val="20"/>
              </w:rPr>
            </w:pPr>
            <w:r w:rsidRPr="00727A42">
              <w:rPr>
                <w:spacing w:val="-2"/>
                <w:sz w:val="20"/>
              </w:rPr>
              <w:t>0,0374</w:t>
            </w:r>
          </w:p>
        </w:tc>
      </w:tr>
      <w:tr w:rsidR="003073A8" w:rsidRPr="00727A42" w14:paraId="2ADB7F43" w14:textId="77777777" w:rsidTr="009F3DA8">
        <w:trPr>
          <w:trHeight w:val="230"/>
        </w:trPr>
        <w:tc>
          <w:tcPr>
            <w:tcW w:w="709" w:type="dxa"/>
            <w:tcBorders>
              <w:top w:val="single" w:sz="4" w:space="0" w:color="000000"/>
              <w:bottom w:val="single" w:sz="4" w:space="0" w:color="000000"/>
            </w:tcBorders>
          </w:tcPr>
          <w:p w14:paraId="4AE2EB46"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E68C015" w14:textId="77777777" w:rsidR="003073A8" w:rsidRPr="00727A42" w:rsidRDefault="003073A8" w:rsidP="009F3DA8">
            <w:pPr>
              <w:spacing w:before="1"/>
              <w:ind w:left="117"/>
              <w:rPr>
                <w:spacing w:val="-2"/>
                <w:sz w:val="16"/>
              </w:rPr>
            </w:pPr>
            <w:r w:rsidRPr="00727A42">
              <w:rPr>
                <w:spacing w:val="-2"/>
                <w:sz w:val="16"/>
              </w:rPr>
              <w:t>2010102903495</w:t>
            </w:r>
          </w:p>
        </w:tc>
        <w:tc>
          <w:tcPr>
            <w:tcW w:w="5954" w:type="dxa"/>
            <w:tcBorders>
              <w:top w:val="single" w:sz="4" w:space="0" w:color="000000"/>
              <w:bottom w:val="single" w:sz="4" w:space="0" w:color="000000"/>
            </w:tcBorders>
          </w:tcPr>
          <w:p w14:paraId="139DD5CD" w14:textId="77777777" w:rsidR="003073A8" w:rsidRPr="00727A42" w:rsidRDefault="003073A8" w:rsidP="009F3DA8">
            <w:pPr>
              <w:spacing w:line="210" w:lineRule="exact"/>
              <w:ind w:left="108"/>
              <w:rPr>
                <w:sz w:val="20"/>
              </w:rPr>
            </w:pPr>
            <w:r w:rsidRPr="00727A42">
              <w:rPr>
                <w:sz w:val="20"/>
              </w:rPr>
              <w:t>Scinduri</w:t>
            </w:r>
            <w:r w:rsidRPr="00727A42">
              <w:rPr>
                <w:spacing w:val="-4"/>
                <w:sz w:val="20"/>
              </w:rPr>
              <w:t xml:space="preserve"> </w:t>
            </w:r>
            <w:r w:rsidRPr="00727A42">
              <w:rPr>
                <w:sz w:val="20"/>
              </w:rPr>
              <w:t>de</w:t>
            </w:r>
            <w:r w:rsidRPr="00727A42">
              <w:rPr>
                <w:spacing w:val="-5"/>
                <w:sz w:val="20"/>
              </w:rPr>
              <w:t xml:space="preserve"> </w:t>
            </w:r>
            <w:r w:rsidRPr="00727A42">
              <w:rPr>
                <w:spacing w:val="-2"/>
                <w:sz w:val="20"/>
              </w:rPr>
              <w:t>rasinoase</w:t>
            </w:r>
          </w:p>
        </w:tc>
        <w:tc>
          <w:tcPr>
            <w:tcW w:w="992" w:type="dxa"/>
            <w:tcBorders>
              <w:top w:val="single" w:sz="4" w:space="0" w:color="000000"/>
              <w:bottom w:val="single" w:sz="4" w:space="0" w:color="000000"/>
            </w:tcBorders>
          </w:tcPr>
          <w:p w14:paraId="291FC9CE" w14:textId="77777777" w:rsidR="003073A8" w:rsidRPr="00727A42" w:rsidRDefault="003073A8" w:rsidP="009F3DA8">
            <w:pPr>
              <w:spacing w:line="210" w:lineRule="exact"/>
              <w:ind w:left="106"/>
              <w:rPr>
                <w:spacing w:val="-5"/>
                <w:sz w:val="20"/>
              </w:rPr>
            </w:pPr>
            <w:r w:rsidRPr="00727A42">
              <w:rPr>
                <w:spacing w:val="-5"/>
                <w:sz w:val="20"/>
              </w:rPr>
              <w:t>m3</w:t>
            </w:r>
          </w:p>
        </w:tc>
        <w:tc>
          <w:tcPr>
            <w:tcW w:w="1418" w:type="dxa"/>
            <w:tcBorders>
              <w:top w:val="single" w:sz="4" w:space="0" w:color="000000"/>
              <w:bottom w:val="single" w:sz="4" w:space="0" w:color="000000"/>
            </w:tcBorders>
          </w:tcPr>
          <w:p w14:paraId="438D9D62" w14:textId="77777777" w:rsidR="003073A8" w:rsidRPr="00727A42" w:rsidRDefault="003073A8" w:rsidP="009F3DA8">
            <w:pPr>
              <w:spacing w:line="210" w:lineRule="exact"/>
              <w:ind w:left="109"/>
              <w:rPr>
                <w:spacing w:val="-2"/>
                <w:sz w:val="20"/>
              </w:rPr>
            </w:pPr>
            <w:r w:rsidRPr="00727A42">
              <w:rPr>
                <w:spacing w:val="-2"/>
                <w:sz w:val="20"/>
              </w:rPr>
              <w:t>0,0936</w:t>
            </w:r>
          </w:p>
        </w:tc>
      </w:tr>
      <w:tr w:rsidR="003073A8" w:rsidRPr="00727A42" w14:paraId="4E34FDE4" w14:textId="77777777" w:rsidTr="009F3DA8">
        <w:trPr>
          <w:trHeight w:val="230"/>
        </w:trPr>
        <w:tc>
          <w:tcPr>
            <w:tcW w:w="709" w:type="dxa"/>
            <w:tcBorders>
              <w:top w:val="single" w:sz="4" w:space="0" w:color="000000"/>
              <w:bottom w:val="single" w:sz="4" w:space="0" w:color="000000"/>
            </w:tcBorders>
          </w:tcPr>
          <w:p w14:paraId="41ADEBD5"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483D1096" w14:textId="77777777" w:rsidR="003073A8" w:rsidRPr="00727A42" w:rsidRDefault="003073A8" w:rsidP="009F3DA8">
            <w:pPr>
              <w:spacing w:before="1"/>
              <w:ind w:left="117"/>
              <w:rPr>
                <w:spacing w:val="-2"/>
                <w:sz w:val="16"/>
              </w:rPr>
            </w:pPr>
            <w:r w:rsidRPr="00727A42">
              <w:rPr>
                <w:spacing w:val="-2"/>
                <w:sz w:val="16"/>
              </w:rPr>
              <w:t>2010102904340</w:t>
            </w:r>
          </w:p>
        </w:tc>
        <w:tc>
          <w:tcPr>
            <w:tcW w:w="5954" w:type="dxa"/>
            <w:tcBorders>
              <w:top w:val="single" w:sz="4" w:space="0" w:color="000000"/>
              <w:bottom w:val="single" w:sz="4" w:space="0" w:color="000000"/>
            </w:tcBorders>
          </w:tcPr>
          <w:p w14:paraId="69B22BE6" w14:textId="77777777" w:rsidR="003073A8" w:rsidRPr="00727A42" w:rsidRDefault="003073A8" w:rsidP="009F3DA8">
            <w:pPr>
              <w:spacing w:line="210" w:lineRule="exact"/>
              <w:ind w:left="108"/>
              <w:rPr>
                <w:sz w:val="20"/>
              </w:rPr>
            </w:pPr>
            <w:r w:rsidRPr="00727A42">
              <w:rPr>
                <w:sz w:val="20"/>
              </w:rPr>
              <w:t>Dulapi</w:t>
            </w:r>
            <w:r w:rsidRPr="00727A42">
              <w:rPr>
                <w:spacing w:val="-4"/>
                <w:sz w:val="20"/>
              </w:rPr>
              <w:t xml:space="preserve"> </w:t>
            </w:r>
            <w:r w:rsidRPr="00727A42">
              <w:rPr>
                <w:sz w:val="20"/>
              </w:rPr>
              <w:t>de</w:t>
            </w:r>
            <w:r w:rsidRPr="00727A42">
              <w:rPr>
                <w:spacing w:val="-2"/>
                <w:sz w:val="20"/>
              </w:rPr>
              <w:t xml:space="preserve"> rasinoase</w:t>
            </w:r>
          </w:p>
        </w:tc>
        <w:tc>
          <w:tcPr>
            <w:tcW w:w="992" w:type="dxa"/>
            <w:tcBorders>
              <w:top w:val="single" w:sz="4" w:space="0" w:color="000000"/>
              <w:bottom w:val="single" w:sz="4" w:space="0" w:color="000000"/>
            </w:tcBorders>
          </w:tcPr>
          <w:p w14:paraId="734AF57C" w14:textId="77777777" w:rsidR="003073A8" w:rsidRPr="00727A42" w:rsidRDefault="003073A8" w:rsidP="009F3DA8">
            <w:pPr>
              <w:spacing w:line="210" w:lineRule="exact"/>
              <w:ind w:left="106"/>
              <w:rPr>
                <w:spacing w:val="-5"/>
                <w:sz w:val="20"/>
              </w:rPr>
            </w:pPr>
            <w:r w:rsidRPr="00727A42">
              <w:rPr>
                <w:spacing w:val="-5"/>
                <w:sz w:val="20"/>
              </w:rPr>
              <w:t>m3</w:t>
            </w:r>
          </w:p>
        </w:tc>
        <w:tc>
          <w:tcPr>
            <w:tcW w:w="1418" w:type="dxa"/>
            <w:tcBorders>
              <w:top w:val="single" w:sz="4" w:space="0" w:color="000000"/>
              <w:bottom w:val="single" w:sz="4" w:space="0" w:color="000000"/>
            </w:tcBorders>
          </w:tcPr>
          <w:p w14:paraId="1DB89B92" w14:textId="77777777" w:rsidR="003073A8" w:rsidRPr="00727A42" w:rsidRDefault="003073A8" w:rsidP="009F3DA8">
            <w:pPr>
              <w:spacing w:line="210" w:lineRule="exact"/>
              <w:ind w:left="109"/>
              <w:rPr>
                <w:spacing w:val="-2"/>
                <w:sz w:val="20"/>
              </w:rPr>
            </w:pPr>
            <w:r w:rsidRPr="00727A42">
              <w:rPr>
                <w:spacing w:val="-2"/>
                <w:sz w:val="20"/>
              </w:rPr>
              <w:t>0,1872</w:t>
            </w:r>
          </w:p>
        </w:tc>
      </w:tr>
      <w:tr w:rsidR="003073A8" w:rsidRPr="00727A42" w14:paraId="67F79673" w14:textId="77777777" w:rsidTr="009F3DA8">
        <w:trPr>
          <w:trHeight w:val="230"/>
        </w:trPr>
        <w:tc>
          <w:tcPr>
            <w:tcW w:w="709" w:type="dxa"/>
            <w:tcBorders>
              <w:top w:val="single" w:sz="4" w:space="0" w:color="000000"/>
              <w:bottom w:val="single" w:sz="4" w:space="0" w:color="000000"/>
            </w:tcBorders>
          </w:tcPr>
          <w:p w14:paraId="61FCE31A"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DA13D07" w14:textId="77777777" w:rsidR="003073A8" w:rsidRPr="00727A42" w:rsidRDefault="003073A8" w:rsidP="009F3DA8">
            <w:pPr>
              <w:spacing w:before="1"/>
              <w:ind w:left="117"/>
              <w:rPr>
                <w:spacing w:val="-2"/>
                <w:sz w:val="16"/>
              </w:rPr>
            </w:pPr>
            <w:r w:rsidRPr="00727A42">
              <w:rPr>
                <w:spacing w:val="-2"/>
                <w:sz w:val="16"/>
              </w:rPr>
              <w:t>2873145887000</w:t>
            </w:r>
          </w:p>
        </w:tc>
        <w:tc>
          <w:tcPr>
            <w:tcW w:w="5954" w:type="dxa"/>
            <w:tcBorders>
              <w:top w:val="single" w:sz="4" w:space="0" w:color="000000"/>
              <w:bottom w:val="single" w:sz="4" w:space="0" w:color="000000"/>
            </w:tcBorders>
          </w:tcPr>
          <w:p w14:paraId="6DAF148D" w14:textId="77777777" w:rsidR="003073A8" w:rsidRPr="00727A42" w:rsidRDefault="003073A8" w:rsidP="009F3DA8">
            <w:pPr>
              <w:spacing w:line="210" w:lineRule="exact"/>
              <w:ind w:left="108"/>
              <w:rPr>
                <w:sz w:val="20"/>
              </w:rPr>
            </w:pPr>
            <w:r w:rsidRPr="00727A42">
              <w:rPr>
                <w:sz w:val="20"/>
              </w:rPr>
              <w:t>Cuie</w:t>
            </w:r>
            <w:r w:rsidRPr="00727A42">
              <w:rPr>
                <w:spacing w:val="-3"/>
                <w:sz w:val="20"/>
              </w:rPr>
              <w:t xml:space="preserve"> </w:t>
            </w:r>
            <w:r w:rsidRPr="00727A42">
              <w:rPr>
                <w:sz w:val="20"/>
              </w:rPr>
              <w:t>cu</w:t>
            </w:r>
            <w:r w:rsidRPr="00727A42">
              <w:rPr>
                <w:spacing w:val="-2"/>
                <w:sz w:val="20"/>
              </w:rPr>
              <w:t xml:space="preserve"> </w:t>
            </w:r>
            <w:r w:rsidRPr="00727A42">
              <w:rPr>
                <w:sz w:val="20"/>
              </w:rPr>
              <w:t>cap</w:t>
            </w:r>
            <w:r w:rsidRPr="00727A42">
              <w:rPr>
                <w:spacing w:val="-2"/>
                <w:sz w:val="20"/>
              </w:rPr>
              <w:t xml:space="preserve"> </w:t>
            </w:r>
            <w:r w:rsidRPr="00727A42">
              <w:rPr>
                <w:sz w:val="20"/>
              </w:rPr>
              <w:t>conic</w:t>
            </w:r>
            <w:r w:rsidRPr="00727A42">
              <w:rPr>
                <w:spacing w:val="-3"/>
                <w:sz w:val="20"/>
              </w:rPr>
              <w:t xml:space="preserve"> </w:t>
            </w:r>
            <w:r w:rsidRPr="00727A42">
              <w:rPr>
                <w:sz w:val="20"/>
              </w:rPr>
              <w:t>tip</w:t>
            </w:r>
            <w:r w:rsidRPr="00727A42">
              <w:rPr>
                <w:spacing w:val="-4"/>
                <w:sz w:val="20"/>
              </w:rPr>
              <w:t xml:space="preserve"> </w:t>
            </w:r>
            <w:r w:rsidRPr="00727A42">
              <w:rPr>
                <w:sz w:val="20"/>
              </w:rPr>
              <w:t>A</w:t>
            </w:r>
            <w:r w:rsidRPr="00727A42">
              <w:rPr>
                <w:spacing w:val="-3"/>
                <w:sz w:val="20"/>
              </w:rPr>
              <w:t xml:space="preserve"> </w:t>
            </w:r>
            <w:r w:rsidRPr="00727A42">
              <w:rPr>
                <w:sz w:val="20"/>
              </w:rPr>
              <w:t>pentru</w:t>
            </w:r>
            <w:r w:rsidRPr="00727A42">
              <w:rPr>
                <w:spacing w:val="-4"/>
                <w:sz w:val="20"/>
              </w:rPr>
              <w:t xml:space="preserve"> </w:t>
            </w:r>
            <w:r w:rsidRPr="00727A42">
              <w:rPr>
                <w:spacing w:val="-2"/>
                <w:sz w:val="20"/>
              </w:rPr>
              <w:t>constructii</w:t>
            </w:r>
          </w:p>
        </w:tc>
        <w:tc>
          <w:tcPr>
            <w:tcW w:w="992" w:type="dxa"/>
            <w:tcBorders>
              <w:top w:val="single" w:sz="4" w:space="0" w:color="000000"/>
              <w:bottom w:val="single" w:sz="4" w:space="0" w:color="000000"/>
            </w:tcBorders>
          </w:tcPr>
          <w:p w14:paraId="70B44B59"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4FBB8559" w14:textId="77777777" w:rsidR="003073A8" w:rsidRPr="00727A42" w:rsidRDefault="003073A8" w:rsidP="009F3DA8">
            <w:pPr>
              <w:spacing w:line="210" w:lineRule="exact"/>
              <w:ind w:left="109"/>
              <w:rPr>
                <w:spacing w:val="-2"/>
                <w:sz w:val="20"/>
              </w:rPr>
            </w:pPr>
            <w:r w:rsidRPr="00727A42">
              <w:rPr>
                <w:spacing w:val="-2"/>
                <w:sz w:val="20"/>
              </w:rPr>
              <w:t>1,8720</w:t>
            </w:r>
          </w:p>
        </w:tc>
      </w:tr>
      <w:tr w:rsidR="003073A8" w:rsidRPr="00727A42" w14:paraId="22D67148" w14:textId="77777777" w:rsidTr="009F3DA8">
        <w:trPr>
          <w:trHeight w:val="230"/>
        </w:trPr>
        <w:tc>
          <w:tcPr>
            <w:tcW w:w="709" w:type="dxa"/>
            <w:tcBorders>
              <w:top w:val="single" w:sz="4" w:space="0" w:color="000000"/>
              <w:bottom w:val="single" w:sz="2" w:space="0" w:color="000000"/>
            </w:tcBorders>
          </w:tcPr>
          <w:p w14:paraId="2053A1EE" w14:textId="77777777" w:rsidR="003073A8" w:rsidRPr="00727A42" w:rsidRDefault="003073A8" w:rsidP="009F3DA8">
            <w:pPr>
              <w:rPr>
                <w:sz w:val="16"/>
              </w:rPr>
            </w:pPr>
          </w:p>
        </w:tc>
        <w:tc>
          <w:tcPr>
            <w:tcW w:w="1276" w:type="dxa"/>
            <w:tcBorders>
              <w:top w:val="single" w:sz="4" w:space="0" w:color="000000"/>
              <w:bottom w:val="single" w:sz="2" w:space="0" w:color="000000"/>
            </w:tcBorders>
          </w:tcPr>
          <w:p w14:paraId="4377ED5F" w14:textId="77777777" w:rsidR="003073A8" w:rsidRPr="00727A42" w:rsidRDefault="003073A8" w:rsidP="009F3DA8">
            <w:pPr>
              <w:spacing w:before="25"/>
              <w:ind w:left="117"/>
              <w:rPr>
                <w:spacing w:val="-2"/>
                <w:sz w:val="16"/>
              </w:rPr>
            </w:pPr>
            <w:r w:rsidRPr="00727A42">
              <w:rPr>
                <w:spacing w:val="-2"/>
                <w:sz w:val="16"/>
              </w:rPr>
              <w:t>2410520006700</w:t>
            </w:r>
          </w:p>
        </w:tc>
        <w:tc>
          <w:tcPr>
            <w:tcW w:w="5954" w:type="dxa"/>
            <w:tcBorders>
              <w:top w:val="single" w:sz="4" w:space="0" w:color="000000"/>
              <w:bottom w:val="single" w:sz="2" w:space="0" w:color="000000"/>
            </w:tcBorders>
          </w:tcPr>
          <w:p w14:paraId="6ADA1B0B" w14:textId="77777777" w:rsidR="003073A8" w:rsidRPr="00727A42" w:rsidRDefault="003073A8" w:rsidP="009F3DA8">
            <w:pPr>
              <w:spacing w:line="210" w:lineRule="exact"/>
              <w:ind w:left="108"/>
              <w:rPr>
                <w:spacing w:val="-2"/>
                <w:sz w:val="20"/>
              </w:rPr>
            </w:pPr>
            <w:r w:rsidRPr="00727A42">
              <w:rPr>
                <w:spacing w:val="-2"/>
                <w:sz w:val="20"/>
              </w:rPr>
              <w:t>Automacara</w:t>
            </w:r>
          </w:p>
        </w:tc>
        <w:tc>
          <w:tcPr>
            <w:tcW w:w="992" w:type="dxa"/>
            <w:tcBorders>
              <w:top w:val="single" w:sz="4" w:space="0" w:color="000000"/>
              <w:bottom w:val="single" w:sz="2" w:space="0" w:color="000000"/>
            </w:tcBorders>
          </w:tcPr>
          <w:p w14:paraId="4C4C646A"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4" w:space="0" w:color="000000"/>
              <w:bottom w:val="single" w:sz="2" w:space="0" w:color="000000"/>
            </w:tcBorders>
          </w:tcPr>
          <w:p w14:paraId="29B5143F" w14:textId="77777777" w:rsidR="003073A8" w:rsidRPr="00727A42" w:rsidRDefault="003073A8" w:rsidP="009F3DA8">
            <w:pPr>
              <w:spacing w:line="210" w:lineRule="exact"/>
              <w:ind w:left="109"/>
              <w:rPr>
                <w:spacing w:val="-2"/>
                <w:sz w:val="20"/>
              </w:rPr>
            </w:pPr>
            <w:r w:rsidRPr="00727A42">
              <w:rPr>
                <w:spacing w:val="-2"/>
                <w:sz w:val="20"/>
              </w:rPr>
              <w:t>3,1200</w:t>
            </w:r>
          </w:p>
        </w:tc>
      </w:tr>
      <w:tr w:rsidR="003073A8" w:rsidRPr="00727A42" w14:paraId="40CE6578" w14:textId="77777777" w:rsidTr="009F3DA8">
        <w:trPr>
          <w:trHeight w:val="230"/>
        </w:trPr>
        <w:tc>
          <w:tcPr>
            <w:tcW w:w="709" w:type="dxa"/>
            <w:tcBorders>
              <w:top w:val="single" w:sz="2" w:space="0" w:color="000000"/>
              <w:bottom w:val="single" w:sz="4" w:space="0" w:color="000000"/>
            </w:tcBorders>
          </w:tcPr>
          <w:p w14:paraId="17C49A12"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6C575FE1" w14:textId="77777777" w:rsidR="003073A8" w:rsidRPr="00727A42" w:rsidRDefault="003073A8" w:rsidP="009F3DA8">
            <w:pPr>
              <w:spacing w:before="25"/>
              <w:ind w:left="117"/>
              <w:rPr>
                <w:spacing w:val="-2"/>
                <w:sz w:val="16"/>
              </w:rPr>
            </w:pPr>
            <w:r w:rsidRPr="00727A42">
              <w:rPr>
                <w:spacing w:val="-2"/>
                <w:sz w:val="16"/>
              </w:rPr>
              <w:t>2952270007617</w:t>
            </w:r>
          </w:p>
        </w:tc>
        <w:tc>
          <w:tcPr>
            <w:tcW w:w="5954" w:type="dxa"/>
            <w:tcBorders>
              <w:top w:val="single" w:sz="2" w:space="0" w:color="000000"/>
              <w:bottom w:val="single" w:sz="4" w:space="0" w:color="000000"/>
            </w:tcBorders>
          </w:tcPr>
          <w:p w14:paraId="6F06358B" w14:textId="77777777" w:rsidR="003073A8" w:rsidRPr="00727A42" w:rsidRDefault="003073A8" w:rsidP="009F3DA8">
            <w:pPr>
              <w:spacing w:line="210" w:lineRule="exact"/>
              <w:ind w:left="108"/>
              <w:rPr>
                <w:sz w:val="20"/>
              </w:rPr>
            </w:pPr>
            <w:r w:rsidRPr="00727A42">
              <w:rPr>
                <w:sz w:val="20"/>
              </w:rPr>
              <w:t>Schela</w:t>
            </w:r>
            <w:r w:rsidRPr="00727A42">
              <w:rPr>
                <w:spacing w:val="-6"/>
                <w:sz w:val="20"/>
              </w:rPr>
              <w:t xml:space="preserve"> </w:t>
            </w:r>
            <w:r w:rsidRPr="00727A42">
              <w:rPr>
                <w:sz w:val="20"/>
              </w:rPr>
              <w:t>metalica</w:t>
            </w:r>
            <w:r w:rsidRPr="00727A42">
              <w:rPr>
                <w:spacing w:val="-5"/>
                <w:sz w:val="20"/>
              </w:rPr>
              <w:t xml:space="preserve"> </w:t>
            </w:r>
            <w:r w:rsidRPr="00727A42">
              <w:rPr>
                <w:sz w:val="20"/>
              </w:rPr>
              <w:t>autoridicatoare</w:t>
            </w:r>
            <w:r w:rsidRPr="00727A42">
              <w:rPr>
                <w:spacing w:val="-6"/>
                <w:sz w:val="20"/>
              </w:rPr>
              <w:t xml:space="preserve"> </w:t>
            </w:r>
            <w:r w:rsidRPr="00727A42">
              <w:rPr>
                <w:sz w:val="20"/>
              </w:rPr>
              <w:t>2</w:t>
            </w:r>
            <w:r w:rsidRPr="00727A42">
              <w:rPr>
                <w:spacing w:val="-5"/>
                <w:sz w:val="20"/>
              </w:rPr>
              <w:t xml:space="preserve"> </w:t>
            </w:r>
            <w:r w:rsidRPr="00727A42">
              <w:rPr>
                <w:sz w:val="20"/>
              </w:rPr>
              <w:t>castele</w:t>
            </w:r>
            <w:r w:rsidRPr="00727A42">
              <w:rPr>
                <w:spacing w:val="-5"/>
                <w:sz w:val="20"/>
              </w:rPr>
              <w:t xml:space="preserve"> </w:t>
            </w:r>
            <w:r w:rsidRPr="00727A42">
              <w:rPr>
                <w:sz w:val="20"/>
              </w:rPr>
              <w:t>Lmax=12</w:t>
            </w:r>
            <w:r w:rsidRPr="00727A42">
              <w:rPr>
                <w:spacing w:val="-6"/>
                <w:sz w:val="20"/>
              </w:rPr>
              <w:t xml:space="preserve"> </w:t>
            </w:r>
            <w:r w:rsidRPr="00727A42">
              <w:rPr>
                <w:sz w:val="20"/>
              </w:rPr>
              <w:t>m,</w:t>
            </w:r>
            <w:r w:rsidRPr="00727A42">
              <w:rPr>
                <w:spacing w:val="-6"/>
                <w:sz w:val="20"/>
              </w:rPr>
              <w:t xml:space="preserve"> </w:t>
            </w:r>
            <w:r w:rsidRPr="00727A42">
              <w:rPr>
                <w:spacing w:val="-2"/>
                <w:sz w:val="20"/>
              </w:rPr>
              <w:t>Hmax=31m</w:t>
            </w:r>
          </w:p>
        </w:tc>
        <w:tc>
          <w:tcPr>
            <w:tcW w:w="992" w:type="dxa"/>
            <w:tcBorders>
              <w:top w:val="single" w:sz="2" w:space="0" w:color="000000"/>
              <w:bottom w:val="single" w:sz="4" w:space="0" w:color="000000"/>
            </w:tcBorders>
          </w:tcPr>
          <w:p w14:paraId="5C410A9C"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4" w:space="0" w:color="000000"/>
            </w:tcBorders>
          </w:tcPr>
          <w:p w14:paraId="4640D8EA" w14:textId="77777777" w:rsidR="003073A8" w:rsidRPr="00727A42" w:rsidRDefault="003073A8" w:rsidP="009F3DA8">
            <w:pPr>
              <w:spacing w:line="210" w:lineRule="exact"/>
              <w:ind w:left="109"/>
              <w:rPr>
                <w:spacing w:val="-2"/>
                <w:sz w:val="20"/>
              </w:rPr>
            </w:pPr>
            <w:r w:rsidRPr="00727A42">
              <w:rPr>
                <w:spacing w:val="-2"/>
                <w:sz w:val="20"/>
              </w:rPr>
              <w:t>296,4000</w:t>
            </w:r>
          </w:p>
        </w:tc>
      </w:tr>
      <w:tr w:rsidR="003073A8" w:rsidRPr="00727A42" w14:paraId="2761D86E" w14:textId="77777777" w:rsidTr="009F3DA8">
        <w:trPr>
          <w:trHeight w:val="275"/>
        </w:trPr>
        <w:tc>
          <w:tcPr>
            <w:tcW w:w="10349" w:type="dxa"/>
            <w:gridSpan w:val="5"/>
            <w:tcBorders>
              <w:top w:val="single" w:sz="4" w:space="0" w:color="000000"/>
              <w:bottom w:val="single" w:sz="4" w:space="0" w:color="000000"/>
              <w:right w:val="single" w:sz="4" w:space="0" w:color="auto"/>
            </w:tcBorders>
          </w:tcPr>
          <w:p w14:paraId="49178BFA" w14:textId="77777777" w:rsidR="003073A8" w:rsidRPr="00727A42" w:rsidRDefault="003073A8" w:rsidP="009F3DA8">
            <w:pPr>
              <w:spacing w:line="256" w:lineRule="exact"/>
              <w:rPr>
                <w:b/>
              </w:rPr>
            </w:pPr>
            <w:r w:rsidRPr="00727A42">
              <w:rPr>
                <w:b/>
              </w:rPr>
              <w:t xml:space="preserve">            Total</w:t>
            </w:r>
            <w:r w:rsidRPr="00727A42">
              <w:rPr>
                <w:b/>
                <w:spacing w:val="-2"/>
              </w:rPr>
              <w:t xml:space="preserve"> </w:t>
            </w:r>
            <w:r w:rsidRPr="00727A42">
              <w:rPr>
                <w:b/>
                <w:spacing w:val="-2"/>
                <w:sz w:val="22"/>
              </w:rPr>
              <w:t>Pereti</w:t>
            </w:r>
          </w:p>
        </w:tc>
      </w:tr>
      <w:tr w:rsidR="003073A8" w:rsidRPr="00727A42" w14:paraId="52FB123A" w14:textId="77777777" w:rsidTr="009F3DA8">
        <w:trPr>
          <w:trHeight w:val="253"/>
        </w:trPr>
        <w:tc>
          <w:tcPr>
            <w:tcW w:w="709" w:type="dxa"/>
            <w:tcBorders>
              <w:top w:val="single" w:sz="4" w:space="0" w:color="000000"/>
              <w:bottom w:val="single" w:sz="4" w:space="0" w:color="000000"/>
            </w:tcBorders>
          </w:tcPr>
          <w:p w14:paraId="6FB8A8EF"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1A35C2C7"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1B7DF9C7" w14:textId="77777777" w:rsidR="003073A8" w:rsidRPr="00727A42" w:rsidRDefault="003073A8" w:rsidP="009F3DA8">
            <w:pPr>
              <w:spacing w:before="1" w:line="233" w:lineRule="exact"/>
              <w:ind w:left="108"/>
              <w:rPr>
                <w:b/>
              </w:rPr>
            </w:pPr>
            <w:r w:rsidRPr="00727A42">
              <w:rPr>
                <w:b/>
                <w:sz w:val="22"/>
              </w:rPr>
              <w:t xml:space="preserve">5. </w:t>
            </w:r>
            <w:r w:rsidRPr="00727A42">
              <w:rPr>
                <w:b/>
                <w:spacing w:val="-2"/>
                <w:sz w:val="22"/>
              </w:rPr>
              <w:t>Timplarie</w:t>
            </w:r>
          </w:p>
        </w:tc>
        <w:tc>
          <w:tcPr>
            <w:tcW w:w="992" w:type="dxa"/>
            <w:tcBorders>
              <w:top w:val="single" w:sz="4" w:space="0" w:color="000000"/>
              <w:bottom w:val="single" w:sz="4" w:space="0" w:color="000000"/>
            </w:tcBorders>
          </w:tcPr>
          <w:p w14:paraId="4AE40495" w14:textId="77777777" w:rsidR="003073A8" w:rsidRPr="00727A42" w:rsidRDefault="003073A8" w:rsidP="009F3DA8">
            <w:pPr>
              <w:rPr>
                <w:sz w:val="18"/>
              </w:rPr>
            </w:pPr>
          </w:p>
        </w:tc>
        <w:tc>
          <w:tcPr>
            <w:tcW w:w="1418" w:type="dxa"/>
            <w:tcBorders>
              <w:top w:val="single" w:sz="4" w:space="0" w:color="000000"/>
              <w:bottom w:val="single" w:sz="4" w:space="0" w:color="000000"/>
              <w:right w:val="single" w:sz="4" w:space="0" w:color="auto"/>
            </w:tcBorders>
          </w:tcPr>
          <w:p w14:paraId="2890B84C" w14:textId="77777777" w:rsidR="003073A8" w:rsidRPr="00727A42" w:rsidRDefault="003073A8" w:rsidP="009F3DA8">
            <w:pPr>
              <w:rPr>
                <w:sz w:val="18"/>
              </w:rPr>
            </w:pPr>
          </w:p>
        </w:tc>
      </w:tr>
      <w:tr w:rsidR="003073A8" w:rsidRPr="00727A42" w14:paraId="640849E8" w14:textId="77777777" w:rsidTr="009F3DA8">
        <w:trPr>
          <w:trHeight w:val="217"/>
        </w:trPr>
        <w:tc>
          <w:tcPr>
            <w:tcW w:w="709" w:type="dxa"/>
            <w:tcBorders>
              <w:top w:val="single" w:sz="4" w:space="0" w:color="000000"/>
              <w:bottom w:val="single" w:sz="4" w:space="0" w:color="000000"/>
            </w:tcBorders>
          </w:tcPr>
          <w:p w14:paraId="04F71404" w14:textId="77777777" w:rsidR="003073A8" w:rsidRPr="00727A42" w:rsidRDefault="003073A8" w:rsidP="009F3DA8">
            <w:pPr>
              <w:spacing w:line="275" w:lineRule="exact"/>
              <w:ind w:left="107"/>
              <w:rPr>
                <w:spacing w:val="-5"/>
              </w:rPr>
            </w:pPr>
            <w:r w:rsidRPr="00727A42">
              <w:rPr>
                <w:spacing w:val="-5"/>
              </w:rPr>
              <w:t>29</w:t>
            </w:r>
          </w:p>
        </w:tc>
        <w:tc>
          <w:tcPr>
            <w:tcW w:w="1276" w:type="dxa"/>
            <w:tcBorders>
              <w:top w:val="single" w:sz="4" w:space="0" w:color="000000"/>
              <w:bottom w:val="single" w:sz="4" w:space="0" w:color="000000"/>
            </w:tcBorders>
          </w:tcPr>
          <w:p w14:paraId="15C781DF" w14:textId="77777777" w:rsidR="003073A8" w:rsidRPr="00727A42" w:rsidRDefault="003073A8" w:rsidP="009F3DA8">
            <w:pPr>
              <w:spacing w:line="275" w:lineRule="exact"/>
              <w:ind w:left="108"/>
              <w:rPr>
                <w:spacing w:val="-2"/>
              </w:rPr>
            </w:pPr>
            <w:r w:rsidRPr="00727A42">
              <w:rPr>
                <w:spacing w:val="-2"/>
              </w:rPr>
              <w:t>VB10E</w:t>
            </w:r>
          </w:p>
        </w:tc>
        <w:tc>
          <w:tcPr>
            <w:tcW w:w="5954" w:type="dxa"/>
            <w:tcBorders>
              <w:top w:val="single" w:sz="4" w:space="0" w:color="000000"/>
              <w:bottom w:val="single" w:sz="4" w:space="0" w:color="000000"/>
            </w:tcBorders>
          </w:tcPr>
          <w:p w14:paraId="21CE0621" w14:textId="77777777" w:rsidR="003073A8" w:rsidRPr="00727A42" w:rsidRDefault="003073A8" w:rsidP="009F3DA8">
            <w:pPr>
              <w:ind w:left="108"/>
              <w:rPr>
                <w:sz w:val="20"/>
              </w:rPr>
            </w:pPr>
            <w:r w:rsidRPr="00727A42">
              <w:rPr>
                <w:sz w:val="20"/>
              </w:rPr>
              <w:t>Gratar</w:t>
            </w:r>
            <w:r w:rsidRPr="00727A42">
              <w:rPr>
                <w:spacing w:val="-3"/>
                <w:sz w:val="20"/>
              </w:rPr>
              <w:t xml:space="preserve"> </w:t>
            </w:r>
            <w:r w:rsidRPr="00727A42">
              <w:rPr>
                <w:sz w:val="20"/>
              </w:rPr>
              <w:t>din</w:t>
            </w:r>
            <w:r w:rsidRPr="00727A42">
              <w:rPr>
                <w:spacing w:val="-3"/>
                <w:sz w:val="20"/>
              </w:rPr>
              <w:t xml:space="preserve"> </w:t>
            </w:r>
            <w:r w:rsidRPr="00727A42">
              <w:rPr>
                <w:sz w:val="20"/>
              </w:rPr>
              <w:t>tabla</w:t>
            </w:r>
            <w:r w:rsidRPr="00727A42">
              <w:rPr>
                <w:spacing w:val="-3"/>
                <w:sz w:val="20"/>
              </w:rPr>
              <w:t xml:space="preserve"> </w:t>
            </w:r>
            <w:r w:rsidRPr="00727A42">
              <w:rPr>
                <w:sz w:val="20"/>
              </w:rPr>
              <w:t>tip</w:t>
            </w:r>
            <w:r w:rsidRPr="00727A42">
              <w:rPr>
                <w:spacing w:val="-3"/>
                <w:sz w:val="20"/>
              </w:rPr>
              <w:t xml:space="preserve"> </w:t>
            </w:r>
            <w:r w:rsidRPr="00727A42">
              <w:rPr>
                <w:sz w:val="20"/>
              </w:rPr>
              <w:t>jaluzele</w:t>
            </w:r>
            <w:r w:rsidRPr="00727A42">
              <w:rPr>
                <w:spacing w:val="-6"/>
                <w:sz w:val="20"/>
              </w:rPr>
              <w:t xml:space="preserve"> </w:t>
            </w:r>
            <w:r w:rsidRPr="00727A42">
              <w:rPr>
                <w:sz w:val="20"/>
              </w:rPr>
              <w:t>gata</w:t>
            </w:r>
            <w:r w:rsidRPr="00727A42">
              <w:rPr>
                <w:spacing w:val="-3"/>
                <w:sz w:val="20"/>
              </w:rPr>
              <w:t xml:space="preserve"> </w:t>
            </w:r>
            <w:r w:rsidRPr="00727A42">
              <w:rPr>
                <w:sz w:val="20"/>
              </w:rPr>
              <w:t>vopsit</w:t>
            </w:r>
            <w:r w:rsidRPr="00727A42">
              <w:rPr>
                <w:spacing w:val="-5"/>
                <w:sz w:val="20"/>
              </w:rPr>
              <w:t xml:space="preserve"> </w:t>
            </w:r>
            <w:r w:rsidRPr="00727A42">
              <w:rPr>
                <w:spacing w:val="-2"/>
                <w:sz w:val="20"/>
              </w:rPr>
              <w:t>galvanizat</w:t>
            </w:r>
          </w:p>
        </w:tc>
        <w:tc>
          <w:tcPr>
            <w:tcW w:w="992" w:type="dxa"/>
            <w:tcBorders>
              <w:top w:val="single" w:sz="4" w:space="0" w:color="000000"/>
              <w:bottom w:val="single" w:sz="4" w:space="0" w:color="000000"/>
            </w:tcBorders>
          </w:tcPr>
          <w:p w14:paraId="77CDE9B7" w14:textId="77777777" w:rsidR="003073A8" w:rsidRPr="00727A42" w:rsidRDefault="003073A8" w:rsidP="009F3DA8">
            <w:pPr>
              <w:spacing w:before="114"/>
              <w:ind w:right="518"/>
              <w:jc w:val="right"/>
              <w:rPr>
                <w:spacing w:val="-5"/>
              </w:rPr>
            </w:pPr>
            <w:r w:rsidRPr="00727A42">
              <w:rPr>
                <w:spacing w:val="-5"/>
              </w:rPr>
              <w:t>buc</w:t>
            </w:r>
          </w:p>
        </w:tc>
        <w:tc>
          <w:tcPr>
            <w:tcW w:w="1418" w:type="dxa"/>
            <w:tcBorders>
              <w:top w:val="single" w:sz="4" w:space="0" w:color="000000"/>
              <w:bottom w:val="single" w:sz="4" w:space="0" w:color="000000"/>
              <w:right w:val="single" w:sz="4" w:space="0" w:color="auto"/>
            </w:tcBorders>
          </w:tcPr>
          <w:p w14:paraId="318C077E" w14:textId="77777777" w:rsidR="003073A8" w:rsidRPr="00727A42" w:rsidRDefault="003073A8" w:rsidP="009F3DA8">
            <w:pPr>
              <w:spacing w:before="114"/>
              <w:ind w:left="440"/>
              <w:rPr>
                <w:spacing w:val="-2"/>
              </w:rPr>
            </w:pPr>
            <w:r w:rsidRPr="00727A42">
              <w:rPr>
                <w:spacing w:val="-2"/>
              </w:rPr>
              <w:t>2,000</w:t>
            </w:r>
          </w:p>
        </w:tc>
      </w:tr>
      <w:tr w:rsidR="003073A8" w:rsidRPr="00727A42" w14:paraId="1D238460" w14:textId="77777777" w:rsidTr="009F3DA8">
        <w:trPr>
          <w:trHeight w:val="259"/>
        </w:trPr>
        <w:tc>
          <w:tcPr>
            <w:tcW w:w="709" w:type="dxa"/>
            <w:tcBorders>
              <w:top w:val="single" w:sz="4" w:space="0" w:color="000000"/>
              <w:bottom w:val="single" w:sz="4" w:space="0" w:color="000000"/>
            </w:tcBorders>
          </w:tcPr>
          <w:p w14:paraId="2D084105" w14:textId="77777777" w:rsidR="003073A8" w:rsidRPr="00727A42" w:rsidRDefault="003073A8" w:rsidP="009F3DA8">
            <w:pPr>
              <w:spacing w:line="275" w:lineRule="exact"/>
              <w:ind w:left="107"/>
              <w:rPr>
                <w:spacing w:val="-5"/>
              </w:rPr>
            </w:pPr>
          </w:p>
        </w:tc>
        <w:tc>
          <w:tcPr>
            <w:tcW w:w="1276" w:type="dxa"/>
            <w:tcBorders>
              <w:top w:val="single" w:sz="4" w:space="0" w:color="000000"/>
              <w:bottom w:val="single" w:sz="4" w:space="0" w:color="000000"/>
            </w:tcBorders>
          </w:tcPr>
          <w:p w14:paraId="30B31A55" w14:textId="77777777" w:rsidR="003073A8" w:rsidRPr="00727A42" w:rsidRDefault="003073A8" w:rsidP="009F3DA8">
            <w:pPr>
              <w:spacing w:line="275" w:lineRule="exact"/>
              <w:ind w:left="108"/>
              <w:rPr>
                <w:spacing w:val="-2"/>
              </w:rPr>
            </w:pPr>
            <w:r w:rsidRPr="00727A42">
              <w:rPr>
                <w:spacing w:val="-2"/>
                <w:sz w:val="16"/>
              </w:rPr>
              <w:t>7136060011900</w:t>
            </w:r>
          </w:p>
        </w:tc>
        <w:tc>
          <w:tcPr>
            <w:tcW w:w="5954" w:type="dxa"/>
            <w:tcBorders>
              <w:top w:val="single" w:sz="4" w:space="0" w:color="000000"/>
              <w:bottom w:val="single" w:sz="4" w:space="0" w:color="000000"/>
            </w:tcBorders>
          </w:tcPr>
          <w:p w14:paraId="62060D96" w14:textId="77777777" w:rsidR="003073A8" w:rsidRPr="00727A42" w:rsidRDefault="003073A8" w:rsidP="009F3DA8">
            <w:pPr>
              <w:ind w:left="108"/>
              <w:rPr>
                <w:sz w:val="20"/>
              </w:rPr>
            </w:pPr>
            <w:r w:rsidRPr="00727A42">
              <w:rPr>
                <w:sz w:val="20"/>
              </w:rPr>
              <w:t>Instalator</w:t>
            </w:r>
            <w:r w:rsidRPr="00727A42">
              <w:rPr>
                <w:spacing w:val="-6"/>
                <w:sz w:val="20"/>
              </w:rPr>
              <w:t xml:space="preserve"> </w:t>
            </w:r>
            <w:r w:rsidRPr="00727A42">
              <w:rPr>
                <w:sz w:val="20"/>
              </w:rPr>
              <w:t>ventilare</w:t>
            </w:r>
            <w:r w:rsidRPr="00727A42">
              <w:rPr>
                <w:spacing w:val="-6"/>
                <w:sz w:val="20"/>
              </w:rPr>
              <w:t xml:space="preserve"> </w:t>
            </w:r>
            <w:r w:rsidRPr="00727A42">
              <w:rPr>
                <w:sz w:val="20"/>
              </w:rPr>
              <w:t>si</w:t>
            </w:r>
            <w:r w:rsidRPr="00727A42">
              <w:rPr>
                <w:spacing w:val="-7"/>
                <w:sz w:val="20"/>
              </w:rPr>
              <w:t xml:space="preserve"> </w:t>
            </w:r>
            <w:r w:rsidRPr="00727A42">
              <w:rPr>
                <w:sz w:val="20"/>
              </w:rPr>
              <w:t>conditionare</w:t>
            </w:r>
            <w:r w:rsidRPr="00727A42">
              <w:rPr>
                <w:spacing w:val="-6"/>
                <w:sz w:val="20"/>
              </w:rPr>
              <w:t xml:space="preserve"> </w:t>
            </w:r>
            <w:r w:rsidRPr="00727A42">
              <w:rPr>
                <w:spacing w:val="-5"/>
                <w:sz w:val="20"/>
              </w:rPr>
              <w:t>aer</w:t>
            </w:r>
          </w:p>
        </w:tc>
        <w:tc>
          <w:tcPr>
            <w:tcW w:w="992" w:type="dxa"/>
            <w:tcBorders>
              <w:top w:val="single" w:sz="4" w:space="0" w:color="000000"/>
              <w:bottom w:val="single" w:sz="4" w:space="0" w:color="000000"/>
            </w:tcBorders>
          </w:tcPr>
          <w:p w14:paraId="1D44241D" w14:textId="77777777" w:rsidR="003073A8" w:rsidRPr="00727A42" w:rsidRDefault="003073A8" w:rsidP="009F3DA8">
            <w:pPr>
              <w:spacing w:before="114"/>
              <w:ind w:right="518"/>
              <w:jc w:val="right"/>
              <w:rPr>
                <w:spacing w:val="-5"/>
              </w:rPr>
            </w:pPr>
            <w:r w:rsidRPr="00727A42">
              <w:rPr>
                <w:spacing w:val="-2"/>
                <w:sz w:val="20"/>
              </w:rPr>
              <w:t>h-</w:t>
            </w:r>
            <w:r w:rsidRPr="00727A42">
              <w:rPr>
                <w:spacing w:val="-5"/>
                <w:sz w:val="20"/>
              </w:rPr>
              <w:t>om</w:t>
            </w:r>
          </w:p>
        </w:tc>
        <w:tc>
          <w:tcPr>
            <w:tcW w:w="1418" w:type="dxa"/>
            <w:tcBorders>
              <w:top w:val="single" w:sz="4" w:space="0" w:color="000000"/>
              <w:bottom w:val="single" w:sz="4" w:space="0" w:color="000000"/>
            </w:tcBorders>
          </w:tcPr>
          <w:p w14:paraId="5A2A203C" w14:textId="77777777" w:rsidR="003073A8" w:rsidRPr="00727A42" w:rsidRDefault="003073A8" w:rsidP="009F3DA8">
            <w:pPr>
              <w:spacing w:before="114"/>
              <w:ind w:left="440"/>
              <w:rPr>
                <w:spacing w:val="-2"/>
              </w:rPr>
            </w:pPr>
            <w:r w:rsidRPr="00727A42">
              <w:rPr>
                <w:spacing w:val="-2"/>
                <w:sz w:val="20"/>
              </w:rPr>
              <w:t>5,2800</w:t>
            </w:r>
          </w:p>
        </w:tc>
      </w:tr>
      <w:tr w:rsidR="003073A8" w:rsidRPr="00727A42" w14:paraId="204111A0" w14:textId="77777777" w:rsidTr="009F3DA8">
        <w:trPr>
          <w:trHeight w:val="211"/>
        </w:trPr>
        <w:tc>
          <w:tcPr>
            <w:tcW w:w="709" w:type="dxa"/>
            <w:tcBorders>
              <w:top w:val="single" w:sz="4" w:space="0" w:color="000000"/>
              <w:bottom w:val="single" w:sz="4" w:space="0" w:color="000000"/>
            </w:tcBorders>
          </w:tcPr>
          <w:p w14:paraId="769A23E6" w14:textId="77777777" w:rsidR="003073A8" w:rsidRPr="00727A42" w:rsidRDefault="003073A8" w:rsidP="009F3DA8">
            <w:pPr>
              <w:spacing w:line="275" w:lineRule="exact"/>
              <w:ind w:left="107"/>
              <w:rPr>
                <w:spacing w:val="-5"/>
              </w:rPr>
            </w:pPr>
          </w:p>
        </w:tc>
        <w:tc>
          <w:tcPr>
            <w:tcW w:w="1276" w:type="dxa"/>
            <w:tcBorders>
              <w:top w:val="single" w:sz="4" w:space="0" w:color="000000"/>
              <w:bottom w:val="single" w:sz="4" w:space="0" w:color="000000"/>
            </w:tcBorders>
          </w:tcPr>
          <w:p w14:paraId="12602445" w14:textId="77777777" w:rsidR="003073A8" w:rsidRPr="00727A42" w:rsidRDefault="003073A8" w:rsidP="009F3DA8">
            <w:pPr>
              <w:spacing w:line="275" w:lineRule="exact"/>
              <w:ind w:left="108"/>
              <w:rPr>
                <w:spacing w:val="-2"/>
              </w:rPr>
            </w:pPr>
            <w:r w:rsidRPr="00727A42">
              <w:rPr>
                <w:spacing w:val="-2"/>
                <w:sz w:val="16"/>
              </w:rPr>
              <w:t>2710403702477</w:t>
            </w:r>
          </w:p>
        </w:tc>
        <w:tc>
          <w:tcPr>
            <w:tcW w:w="5954" w:type="dxa"/>
            <w:tcBorders>
              <w:top w:val="single" w:sz="4" w:space="0" w:color="000000"/>
              <w:bottom w:val="single" w:sz="4" w:space="0" w:color="000000"/>
            </w:tcBorders>
          </w:tcPr>
          <w:p w14:paraId="0D5C2C55" w14:textId="77777777" w:rsidR="003073A8" w:rsidRPr="00727A42" w:rsidRDefault="003073A8" w:rsidP="009F3DA8">
            <w:pPr>
              <w:ind w:left="108"/>
              <w:rPr>
                <w:sz w:val="20"/>
              </w:rPr>
            </w:pPr>
            <w:r w:rsidRPr="00727A42">
              <w:rPr>
                <w:sz w:val="20"/>
              </w:rPr>
              <w:t>Banda</w:t>
            </w:r>
            <w:r w:rsidRPr="00727A42">
              <w:rPr>
                <w:spacing w:val="-2"/>
                <w:sz w:val="20"/>
              </w:rPr>
              <w:t xml:space="preserve"> </w:t>
            </w:r>
            <w:r w:rsidRPr="00727A42">
              <w:rPr>
                <w:sz w:val="20"/>
              </w:rPr>
              <w:t>din otel</w:t>
            </w:r>
            <w:r w:rsidRPr="00727A42">
              <w:rPr>
                <w:spacing w:val="69"/>
                <w:w w:val="150"/>
                <w:sz w:val="20"/>
              </w:rPr>
              <w:t xml:space="preserve"> </w:t>
            </w:r>
            <w:r w:rsidRPr="00727A42">
              <w:rPr>
                <w:sz w:val="20"/>
              </w:rPr>
              <w:t>2 x</w:t>
            </w:r>
            <w:r w:rsidRPr="00727A42">
              <w:rPr>
                <w:spacing w:val="-3"/>
                <w:sz w:val="20"/>
              </w:rPr>
              <w:t xml:space="preserve"> </w:t>
            </w:r>
            <w:r w:rsidRPr="00727A42">
              <w:rPr>
                <w:sz w:val="20"/>
              </w:rPr>
              <w:t xml:space="preserve">80 </w:t>
            </w:r>
            <w:r w:rsidRPr="00727A42">
              <w:rPr>
                <w:spacing w:val="-5"/>
                <w:sz w:val="20"/>
              </w:rPr>
              <w:t>mm</w:t>
            </w:r>
          </w:p>
        </w:tc>
        <w:tc>
          <w:tcPr>
            <w:tcW w:w="992" w:type="dxa"/>
            <w:tcBorders>
              <w:top w:val="single" w:sz="4" w:space="0" w:color="000000"/>
              <w:bottom w:val="single" w:sz="4" w:space="0" w:color="000000"/>
            </w:tcBorders>
          </w:tcPr>
          <w:p w14:paraId="241D7460" w14:textId="77777777" w:rsidR="003073A8" w:rsidRPr="00727A42" w:rsidRDefault="003073A8" w:rsidP="009F3DA8">
            <w:pPr>
              <w:spacing w:before="114"/>
              <w:ind w:right="518"/>
              <w:jc w:val="right"/>
              <w:rPr>
                <w:spacing w:val="-5"/>
              </w:rPr>
            </w:pPr>
            <w:r w:rsidRPr="00727A42">
              <w:rPr>
                <w:spacing w:val="-5"/>
                <w:sz w:val="20"/>
              </w:rPr>
              <w:t>kg</w:t>
            </w:r>
          </w:p>
        </w:tc>
        <w:tc>
          <w:tcPr>
            <w:tcW w:w="1418" w:type="dxa"/>
            <w:tcBorders>
              <w:top w:val="single" w:sz="4" w:space="0" w:color="000000"/>
              <w:bottom w:val="single" w:sz="4" w:space="0" w:color="000000"/>
            </w:tcBorders>
          </w:tcPr>
          <w:p w14:paraId="190642E5" w14:textId="77777777" w:rsidR="003073A8" w:rsidRPr="00727A42" w:rsidRDefault="003073A8" w:rsidP="009F3DA8">
            <w:pPr>
              <w:spacing w:before="114"/>
              <w:ind w:left="440"/>
              <w:rPr>
                <w:spacing w:val="-2"/>
              </w:rPr>
            </w:pPr>
            <w:r w:rsidRPr="00727A42">
              <w:rPr>
                <w:spacing w:val="-2"/>
                <w:sz w:val="20"/>
              </w:rPr>
              <w:t>4,8240</w:t>
            </w:r>
          </w:p>
        </w:tc>
      </w:tr>
      <w:tr w:rsidR="003073A8" w:rsidRPr="00727A42" w14:paraId="4C51A830" w14:textId="77777777" w:rsidTr="009F3DA8">
        <w:trPr>
          <w:trHeight w:val="279"/>
        </w:trPr>
        <w:tc>
          <w:tcPr>
            <w:tcW w:w="709" w:type="dxa"/>
            <w:tcBorders>
              <w:top w:val="single" w:sz="4" w:space="0" w:color="000000"/>
              <w:bottom w:val="single" w:sz="4" w:space="0" w:color="000000"/>
            </w:tcBorders>
          </w:tcPr>
          <w:p w14:paraId="7B4DF712" w14:textId="77777777" w:rsidR="003073A8" w:rsidRPr="00727A42" w:rsidRDefault="003073A8" w:rsidP="009F3DA8">
            <w:pPr>
              <w:spacing w:line="275" w:lineRule="exact"/>
              <w:ind w:left="107"/>
              <w:rPr>
                <w:spacing w:val="-5"/>
              </w:rPr>
            </w:pPr>
          </w:p>
        </w:tc>
        <w:tc>
          <w:tcPr>
            <w:tcW w:w="1276" w:type="dxa"/>
            <w:tcBorders>
              <w:top w:val="single" w:sz="4" w:space="0" w:color="000000"/>
              <w:bottom w:val="single" w:sz="4" w:space="0" w:color="000000"/>
            </w:tcBorders>
          </w:tcPr>
          <w:p w14:paraId="790C6678" w14:textId="77777777" w:rsidR="003073A8" w:rsidRPr="00727A42" w:rsidRDefault="003073A8" w:rsidP="009F3DA8">
            <w:pPr>
              <w:spacing w:line="275" w:lineRule="exact"/>
              <w:ind w:left="108"/>
              <w:rPr>
                <w:spacing w:val="-2"/>
              </w:rPr>
            </w:pPr>
            <w:r w:rsidRPr="00727A42">
              <w:rPr>
                <w:spacing w:val="-2"/>
                <w:sz w:val="16"/>
              </w:rPr>
              <w:t>2710403700285</w:t>
            </w:r>
          </w:p>
        </w:tc>
        <w:tc>
          <w:tcPr>
            <w:tcW w:w="5954" w:type="dxa"/>
            <w:tcBorders>
              <w:top w:val="single" w:sz="4" w:space="0" w:color="000000"/>
              <w:bottom w:val="single" w:sz="4" w:space="0" w:color="000000"/>
            </w:tcBorders>
          </w:tcPr>
          <w:p w14:paraId="6BC41063" w14:textId="77777777" w:rsidR="003073A8" w:rsidRPr="00727A42" w:rsidRDefault="003073A8" w:rsidP="009F3DA8">
            <w:pPr>
              <w:ind w:left="108"/>
              <w:rPr>
                <w:sz w:val="20"/>
              </w:rPr>
            </w:pPr>
            <w:r w:rsidRPr="00727A42">
              <w:rPr>
                <w:sz w:val="20"/>
              </w:rPr>
              <w:t>Banda</w:t>
            </w:r>
            <w:r w:rsidRPr="00727A42">
              <w:rPr>
                <w:spacing w:val="-3"/>
                <w:sz w:val="20"/>
              </w:rPr>
              <w:t xml:space="preserve"> </w:t>
            </w:r>
            <w:r w:rsidRPr="00727A42">
              <w:rPr>
                <w:sz w:val="20"/>
              </w:rPr>
              <w:t>din</w:t>
            </w:r>
            <w:r w:rsidRPr="00727A42">
              <w:rPr>
                <w:spacing w:val="-2"/>
                <w:sz w:val="20"/>
              </w:rPr>
              <w:t xml:space="preserve"> </w:t>
            </w:r>
            <w:r w:rsidRPr="00727A42">
              <w:rPr>
                <w:sz w:val="20"/>
              </w:rPr>
              <w:t>otel</w:t>
            </w:r>
            <w:r w:rsidRPr="00727A42">
              <w:rPr>
                <w:spacing w:val="-3"/>
                <w:sz w:val="20"/>
              </w:rPr>
              <w:t xml:space="preserve"> </w:t>
            </w:r>
            <w:r w:rsidRPr="00727A42">
              <w:rPr>
                <w:sz w:val="20"/>
              </w:rPr>
              <w:t>laminata</w:t>
            </w:r>
            <w:r w:rsidRPr="00727A42">
              <w:rPr>
                <w:spacing w:val="-2"/>
                <w:sz w:val="20"/>
              </w:rPr>
              <w:t xml:space="preserve"> </w:t>
            </w:r>
            <w:r w:rsidRPr="00727A42">
              <w:rPr>
                <w:sz w:val="20"/>
              </w:rPr>
              <w:t>la</w:t>
            </w:r>
            <w:r w:rsidRPr="00727A42">
              <w:rPr>
                <w:spacing w:val="-3"/>
                <w:sz w:val="20"/>
              </w:rPr>
              <w:t xml:space="preserve"> </w:t>
            </w:r>
            <w:r w:rsidRPr="00727A42">
              <w:rPr>
                <w:sz w:val="20"/>
              </w:rPr>
              <w:t>cald</w:t>
            </w:r>
            <w:r w:rsidRPr="00727A42">
              <w:rPr>
                <w:spacing w:val="-2"/>
                <w:sz w:val="20"/>
              </w:rPr>
              <w:t xml:space="preserve"> </w:t>
            </w:r>
            <w:r w:rsidRPr="00727A42">
              <w:rPr>
                <w:sz w:val="20"/>
              </w:rPr>
              <w:t>3</w:t>
            </w:r>
            <w:r w:rsidRPr="00727A42">
              <w:rPr>
                <w:spacing w:val="-1"/>
                <w:sz w:val="20"/>
              </w:rPr>
              <w:t xml:space="preserve"> </w:t>
            </w:r>
            <w:r w:rsidRPr="00727A42">
              <w:rPr>
                <w:sz w:val="20"/>
              </w:rPr>
              <w:t>x</w:t>
            </w:r>
            <w:r w:rsidRPr="00727A42">
              <w:rPr>
                <w:spacing w:val="-4"/>
                <w:sz w:val="20"/>
              </w:rPr>
              <w:t xml:space="preserve"> </w:t>
            </w:r>
            <w:r w:rsidRPr="00727A42">
              <w:rPr>
                <w:sz w:val="20"/>
              </w:rPr>
              <w:t>20</w:t>
            </w:r>
            <w:r w:rsidRPr="00727A42">
              <w:rPr>
                <w:spacing w:val="-2"/>
                <w:sz w:val="20"/>
              </w:rPr>
              <w:t xml:space="preserve"> </w:t>
            </w:r>
            <w:r w:rsidRPr="00727A42">
              <w:rPr>
                <w:spacing w:val="-5"/>
                <w:sz w:val="20"/>
              </w:rPr>
              <w:t>mm</w:t>
            </w:r>
          </w:p>
        </w:tc>
        <w:tc>
          <w:tcPr>
            <w:tcW w:w="992" w:type="dxa"/>
            <w:tcBorders>
              <w:top w:val="single" w:sz="4" w:space="0" w:color="000000"/>
              <w:bottom w:val="single" w:sz="4" w:space="0" w:color="000000"/>
            </w:tcBorders>
          </w:tcPr>
          <w:p w14:paraId="5BB59D79" w14:textId="77777777" w:rsidR="003073A8" w:rsidRPr="00727A42" w:rsidRDefault="003073A8" w:rsidP="009F3DA8">
            <w:pPr>
              <w:spacing w:before="114"/>
              <w:ind w:right="518"/>
              <w:jc w:val="right"/>
              <w:rPr>
                <w:spacing w:val="-5"/>
              </w:rPr>
            </w:pPr>
            <w:r w:rsidRPr="00727A42">
              <w:rPr>
                <w:spacing w:val="-5"/>
                <w:sz w:val="20"/>
              </w:rPr>
              <w:t>kg</w:t>
            </w:r>
          </w:p>
        </w:tc>
        <w:tc>
          <w:tcPr>
            <w:tcW w:w="1418" w:type="dxa"/>
            <w:tcBorders>
              <w:top w:val="single" w:sz="4" w:space="0" w:color="000000"/>
              <w:bottom w:val="single" w:sz="4" w:space="0" w:color="000000"/>
            </w:tcBorders>
          </w:tcPr>
          <w:p w14:paraId="6167205E" w14:textId="77777777" w:rsidR="003073A8" w:rsidRPr="00727A42" w:rsidRDefault="003073A8" w:rsidP="009F3DA8">
            <w:pPr>
              <w:spacing w:before="114"/>
              <w:ind w:left="440"/>
              <w:rPr>
                <w:spacing w:val="-2"/>
              </w:rPr>
            </w:pPr>
            <w:r w:rsidRPr="00727A42">
              <w:rPr>
                <w:spacing w:val="-2"/>
                <w:sz w:val="20"/>
              </w:rPr>
              <w:t>1,2864</w:t>
            </w:r>
          </w:p>
        </w:tc>
      </w:tr>
      <w:tr w:rsidR="003073A8" w:rsidRPr="00727A42" w14:paraId="08AD83BD" w14:textId="77777777" w:rsidTr="009F3DA8">
        <w:trPr>
          <w:trHeight w:val="259"/>
        </w:trPr>
        <w:tc>
          <w:tcPr>
            <w:tcW w:w="709" w:type="dxa"/>
            <w:tcBorders>
              <w:top w:val="single" w:sz="4" w:space="0" w:color="000000"/>
              <w:bottom w:val="single" w:sz="4" w:space="0" w:color="000000"/>
            </w:tcBorders>
          </w:tcPr>
          <w:p w14:paraId="73AE24CF" w14:textId="77777777" w:rsidR="003073A8" w:rsidRPr="00727A42" w:rsidRDefault="003073A8" w:rsidP="009F3DA8">
            <w:pPr>
              <w:spacing w:line="275" w:lineRule="exact"/>
              <w:ind w:left="107"/>
              <w:rPr>
                <w:spacing w:val="-5"/>
              </w:rPr>
            </w:pPr>
          </w:p>
        </w:tc>
        <w:tc>
          <w:tcPr>
            <w:tcW w:w="1276" w:type="dxa"/>
            <w:tcBorders>
              <w:top w:val="single" w:sz="4" w:space="0" w:color="000000"/>
              <w:bottom w:val="single" w:sz="4" w:space="0" w:color="000000"/>
            </w:tcBorders>
          </w:tcPr>
          <w:p w14:paraId="7AC6FE33" w14:textId="77777777" w:rsidR="003073A8" w:rsidRPr="00727A42" w:rsidRDefault="003073A8" w:rsidP="009F3DA8">
            <w:pPr>
              <w:spacing w:line="275" w:lineRule="exact"/>
              <w:ind w:left="108"/>
              <w:rPr>
                <w:spacing w:val="-2"/>
              </w:rPr>
            </w:pPr>
            <w:r w:rsidRPr="00727A42">
              <w:rPr>
                <w:spacing w:val="-2"/>
                <w:sz w:val="16"/>
              </w:rPr>
              <w:t>2413547308164</w:t>
            </w:r>
          </w:p>
        </w:tc>
        <w:tc>
          <w:tcPr>
            <w:tcW w:w="5954" w:type="dxa"/>
            <w:tcBorders>
              <w:top w:val="single" w:sz="4" w:space="0" w:color="000000"/>
              <w:bottom w:val="single" w:sz="4" w:space="0" w:color="000000"/>
            </w:tcBorders>
          </w:tcPr>
          <w:p w14:paraId="3F12E509" w14:textId="77777777" w:rsidR="003073A8" w:rsidRPr="00727A42" w:rsidRDefault="003073A8" w:rsidP="009F3DA8">
            <w:pPr>
              <w:ind w:left="108"/>
              <w:rPr>
                <w:sz w:val="20"/>
              </w:rPr>
            </w:pPr>
            <w:r w:rsidRPr="00727A42">
              <w:rPr>
                <w:sz w:val="20"/>
              </w:rPr>
              <w:t>Carbura</w:t>
            </w:r>
            <w:r w:rsidRPr="00727A42">
              <w:rPr>
                <w:spacing w:val="-6"/>
                <w:sz w:val="20"/>
              </w:rPr>
              <w:t xml:space="preserve"> </w:t>
            </w:r>
            <w:r w:rsidRPr="00727A42">
              <w:rPr>
                <w:sz w:val="20"/>
              </w:rPr>
              <w:t>de</w:t>
            </w:r>
            <w:r w:rsidRPr="00727A42">
              <w:rPr>
                <w:spacing w:val="-5"/>
                <w:sz w:val="20"/>
              </w:rPr>
              <w:t xml:space="preserve"> </w:t>
            </w:r>
            <w:r w:rsidRPr="00727A42">
              <w:rPr>
                <w:sz w:val="20"/>
              </w:rPr>
              <w:t>calciu</w:t>
            </w:r>
            <w:r w:rsidRPr="00727A42">
              <w:rPr>
                <w:spacing w:val="-4"/>
                <w:sz w:val="20"/>
              </w:rPr>
              <w:t xml:space="preserve"> </w:t>
            </w:r>
            <w:r w:rsidRPr="00727A42">
              <w:rPr>
                <w:sz w:val="20"/>
              </w:rPr>
              <w:t>tehnica</w:t>
            </w:r>
            <w:r w:rsidRPr="00727A42">
              <w:rPr>
                <w:spacing w:val="-5"/>
                <w:sz w:val="20"/>
              </w:rPr>
              <w:t xml:space="preserve"> </w:t>
            </w:r>
            <w:r w:rsidRPr="00727A42">
              <w:rPr>
                <w:sz w:val="20"/>
              </w:rPr>
              <w:t>(carbid)</w:t>
            </w:r>
            <w:r w:rsidRPr="00727A42">
              <w:rPr>
                <w:spacing w:val="-6"/>
                <w:sz w:val="20"/>
              </w:rPr>
              <w:t xml:space="preserve"> </w:t>
            </w:r>
            <w:r w:rsidRPr="00727A42">
              <w:rPr>
                <w:spacing w:val="-4"/>
                <w:sz w:val="20"/>
              </w:rPr>
              <w:t>S102</w:t>
            </w:r>
          </w:p>
        </w:tc>
        <w:tc>
          <w:tcPr>
            <w:tcW w:w="992" w:type="dxa"/>
            <w:tcBorders>
              <w:top w:val="single" w:sz="4" w:space="0" w:color="000000"/>
              <w:bottom w:val="single" w:sz="4" w:space="0" w:color="000000"/>
            </w:tcBorders>
          </w:tcPr>
          <w:p w14:paraId="52E96382" w14:textId="77777777" w:rsidR="003073A8" w:rsidRPr="00727A42" w:rsidRDefault="003073A8" w:rsidP="009F3DA8">
            <w:pPr>
              <w:spacing w:before="114"/>
              <w:ind w:right="518"/>
              <w:jc w:val="right"/>
              <w:rPr>
                <w:spacing w:val="-5"/>
              </w:rPr>
            </w:pPr>
            <w:r w:rsidRPr="00727A42">
              <w:rPr>
                <w:spacing w:val="-5"/>
                <w:sz w:val="20"/>
              </w:rPr>
              <w:t>kg</w:t>
            </w:r>
          </w:p>
        </w:tc>
        <w:tc>
          <w:tcPr>
            <w:tcW w:w="1418" w:type="dxa"/>
            <w:tcBorders>
              <w:top w:val="single" w:sz="4" w:space="0" w:color="000000"/>
              <w:bottom w:val="single" w:sz="4" w:space="0" w:color="000000"/>
            </w:tcBorders>
          </w:tcPr>
          <w:p w14:paraId="5E9B58E0" w14:textId="77777777" w:rsidR="003073A8" w:rsidRPr="00727A42" w:rsidRDefault="003073A8" w:rsidP="009F3DA8">
            <w:pPr>
              <w:spacing w:before="114"/>
              <w:ind w:left="440"/>
              <w:rPr>
                <w:spacing w:val="-2"/>
              </w:rPr>
            </w:pPr>
            <w:r w:rsidRPr="00727A42">
              <w:rPr>
                <w:spacing w:val="-2"/>
                <w:sz w:val="20"/>
              </w:rPr>
              <w:t>1,0050</w:t>
            </w:r>
          </w:p>
        </w:tc>
      </w:tr>
      <w:tr w:rsidR="003073A8" w:rsidRPr="00727A42" w14:paraId="6E1F2BA6" w14:textId="77777777" w:rsidTr="009F3DA8">
        <w:trPr>
          <w:trHeight w:val="230"/>
        </w:trPr>
        <w:tc>
          <w:tcPr>
            <w:tcW w:w="709" w:type="dxa"/>
            <w:tcBorders>
              <w:top w:val="single" w:sz="4" w:space="0" w:color="000000"/>
              <w:bottom w:val="single" w:sz="4" w:space="0" w:color="000000"/>
            </w:tcBorders>
          </w:tcPr>
          <w:p w14:paraId="03A38E87"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49F929B" w14:textId="77777777" w:rsidR="003073A8" w:rsidRPr="00727A42" w:rsidRDefault="003073A8" w:rsidP="009F3DA8">
            <w:pPr>
              <w:spacing w:before="1"/>
              <w:ind w:left="117"/>
              <w:rPr>
                <w:spacing w:val="-2"/>
                <w:sz w:val="16"/>
              </w:rPr>
            </w:pPr>
            <w:r w:rsidRPr="00727A42">
              <w:rPr>
                <w:spacing w:val="-2"/>
                <w:sz w:val="16"/>
              </w:rPr>
              <w:t>2651122100024</w:t>
            </w:r>
          </w:p>
        </w:tc>
        <w:tc>
          <w:tcPr>
            <w:tcW w:w="5954" w:type="dxa"/>
            <w:tcBorders>
              <w:top w:val="single" w:sz="4" w:space="0" w:color="000000"/>
              <w:bottom w:val="single" w:sz="4" w:space="0" w:color="000000"/>
            </w:tcBorders>
          </w:tcPr>
          <w:p w14:paraId="68C81BAC" w14:textId="77777777" w:rsidR="003073A8" w:rsidRPr="00727A42" w:rsidRDefault="003073A8" w:rsidP="009F3DA8">
            <w:pPr>
              <w:spacing w:line="210" w:lineRule="exact"/>
              <w:ind w:left="108"/>
              <w:rPr>
                <w:sz w:val="20"/>
              </w:rPr>
            </w:pPr>
            <w:r w:rsidRPr="00727A42">
              <w:rPr>
                <w:sz w:val="20"/>
              </w:rPr>
              <w:t>Ciment</w:t>
            </w:r>
            <w:r w:rsidRPr="00727A42">
              <w:rPr>
                <w:spacing w:val="-5"/>
                <w:sz w:val="20"/>
              </w:rPr>
              <w:t xml:space="preserve"> </w:t>
            </w:r>
            <w:r w:rsidRPr="00727A42">
              <w:rPr>
                <w:sz w:val="20"/>
              </w:rPr>
              <w:t>portland</w:t>
            </w:r>
            <w:r w:rsidRPr="00727A42">
              <w:rPr>
                <w:spacing w:val="-3"/>
                <w:sz w:val="20"/>
              </w:rPr>
              <w:t xml:space="preserve"> </w:t>
            </w:r>
            <w:r w:rsidRPr="00727A42">
              <w:rPr>
                <w:sz w:val="20"/>
              </w:rPr>
              <w:t>P</w:t>
            </w:r>
            <w:r w:rsidRPr="00727A42">
              <w:rPr>
                <w:spacing w:val="-4"/>
                <w:sz w:val="20"/>
              </w:rPr>
              <w:t xml:space="preserve"> </w:t>
            </w:r>
            <w:r w:rsidRPr="00727A42">
              <w:rPr>
                <w:sz w:val="20"/>
              </w:rPr>
              <w:t>40</w:t>
            </w:r>
            <w:r w:rsidRPr="00727A42">
              <w:rPr>
                <w:spacing w:val="-3"/>
                <w:sz w:val="20"/>
              </w:rPr>
              <w:t xml:space="preserve"> </w:t>
            </w:r>
            <w:r w:rsidRPr="00727A42">
              <w:rPr>
                <w:sz w:val="20"/>
              </w:rPr>
              <w:t>saci</w:t>
            </w:r>
            <w:r w:rsidRPr="00727A42">
              <w:rPr>
                <w:spacing w:val="-4"/>
                <w:sz w:val="20"/>
              </w:rPr>
              <w:t xml:space="preserve"> S388</w:t>
            </w:r>
          </w:p>
        </w:tc>
        <w:tc>
          <w:tcPr>
            <w:tcW w:w="992" w:type="dxa"/>
            <w:tcBorders>
              <w:top w:val="single" w:sz="4" w:space="0" w:color="000000"/>
              <w:bottom w:val="single" w:sz="4" w:space="0" w:color="000000"/>
            </w:tcBorders>
          </w:tcPr>
          <w:p w14:paraId="5FDA8DBE"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5E7CA051" w14:textId="77777777" w:rsidR="003073A8" w:rsidRPr="00727A42" w:rsidRDefault="003073A8" w:rsidP="009F3DA8">
            <w:pPr>
              <w:spacing w:line="210" w:lineRule="exact"/>
              <w:ind w:left="109"/>
              <w:rPr>
                <w:spacing w:val="-2"/>
                <w:sz w:val="20"/>
              </w:rPr>
            </w:pPr>
            <w:r w:rsidRPr="00727A42">
              <w:rPr>
                <w:spacing w:val="-2"/>
                <w:sz w:val="20"/>
              </w:rPr>
              <w:t>12,0600</w:t>
            </w:r>
          </w:p>
        </w:tc>
      </w:tr>
      <w:tr w:rsidR="003073A8" w:rsidRPr="00727A42" w14:paraId="75C9F047" w14:textId="77777777" w:rsidTr="009F3DA8">
        <w:trPr>
          <w:trHeight w:val="230"/>
        </w:trPr>
        <w:tc>
          <w:tcPr>
            <w:tcW w:w="709" w:type="dxa"/>
            <w:tcBorders>
              <w:top w:val="single" w:sz="4" w:space="0" w:color="000000"/>
              <w:bottom w:val="single" w:sz="4" w:space="0" w:color="000000"/>
            </w:tcBorders>
          </w:tcPr>
          <w:p w14:paraId="3CDA728C"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2369266C" w14:textId="77777777" w:rsidR="003073A8" w:rsidRPr="00727A42" w:rsidRDefault="003073A8" w:rsidP="009F3DA8">
            <w:pPr>
              <w:spacing w:before="1"/>
              <w:ind w:left="117"/>
              <w:rPr>
                <w:spacing w:val="-2"/>
                <w:sz w:val="16"/>
              </w:rPr>
            </w:pPr>
            <w:r w:rsidRPr="00727A42">
              <w:rPr>
                <w:spacing w:val="-2"/>
                <w:sz w:val="16"/>
              </w:rPr>
              <w:t>2710703549459</w:t>
            </w:r>
          </w:p>
        </w:tc>
        <w:tc>
          <w:tcPr>
            <w:tcW w:w="5954" w:type="dxa"/>
            <w:tcBorders>
              <w:top w:val="single" w:sz="4" w:space="0" w:color="000000"/>
              <w:bottom w:val="single" w:sz="4" w:space="0" w:color="000000"/>
            </w:tcBorders>
          </w:tcPr>
          <w:p w14:paraId="13F3D49B" w14:textId="77777777" w:rsidR="003073A8" w:rsidRPr="00727A42" w:rsidRDefault="003073A8" w:rsidP="009F3DA8">
            <w:pPr>
              <w:spacing w:line="210" w:lineRule="exact"/>
              <w:ind w:left="108"/>
              <w:rPr>
                <w:sz w:val="20"/>
              </w:rPr>
            </w:pPr>
            <w:r w:rsidRPr="00727A42">
              <w:rPr>
                <w:sz w:val="20"/>
              </w:rPr>
              <w:t>Otel</w:t>
            </w:r>
            <w:r w:rsidRPr="00727A42">
              <w:rPr>
                <w:spacing w:val="-4"/>
                <w:sz w:val="20"/>
              </w:rPr>
              <w:t xml:space="preserve"> </w:t>
            </w:r>
            <w:r w:rsidRPr="00727A42">
              <w:rPr>
                <w:sz w:val="20"/>
              </w:rPr>
              <w:t>cornier</w:t>
            </w:r>
            <w:r w:rsidRPr="00727A42">
              <w:rPr>
                <w:spacing w:val="-2"/>
                <w:sz w:val="20"/>
              </w:rPr>
              <w:t xml:space="preserve"> </w:t>
            </w:r>
            <w:r w:rsidRPr="00727A42">
              <w:rPr>
                <w:sz w:val="20"/>
              </w:rPr>
              <w:t>aripi</w:t>
            </w:r>
            <w:r w:rsidRPr="00727A42">
              <w:rPr>
                <w:spacing w:val="-4"/>
                <w:sz w:val="20"/>
              </w:rPr>
              <w:t xml:space="preserve"> </w:t>
            </w:r>
            <w:r w:rsidRPr="00727A42">
              <w:rPr>
                <w:sz w:val="20"/>
              </w:rPr>
              <w:t>ineg.</w:t>
            </w:r>
            <w:r w:rsidRPr="00727A42">
              <w:rPr>
                <w:spacing w:val="-4"/>
                <w:sz w:val="20"/>
              </w:rPr>
              <w:t xml:space="preserve"> </w:t>
            </w:r>
            <w:r w:rsidRPr="00727A42">
              <w:rPr>
                <w:sz w:val="20"/>
              </w:rPr>
              <w:t>tr.</w:t>
            </w:r>
            <w:r w:rsidRPr="00727A42">
              <w:rPr>
                <w:spacing w:val="-5"/>
                <w:sz w:val="20"/>
              </w:rPr>
              <w:t xml:space="preserve"> </w:t>
            </w:r>
            <w:r w:rsidRPr="00727A42">
              <w:rPr>
                <w:sz w:val="20"/>
              </w:rPr>
              <w:t>rece</w:t>
            </w:r>
            <w:r w:rsidRPr="00727A42">
              <w:rPr>
                <w:spacing w:val="-5"/>
                <w:sz w:val="20"/>
              </w:rPr>
              <w:t xml:space="preserve"> </w:t>
            </w:r>
            <w:r w:rsidRPr="00727A42">
              <w:rPr>
                <w:sz w:val="20"/>
              </w:rPr>
              <w:t>80x36x3</w:t>
            </w:r>
            <w:r w:rsidRPr="00727A42">
              <w:rPr>
                <w:spacing w:val="-4"/>
                <w:sz w:val="20"/>
              </w:rPr>
              <w:t xml:space="preserve"> </w:t>
            </w:r>
            <w:r w:rsidRPr="00727A42">
              <w:rPr>
                <w:spacing w:val="-5"/>
                <w:sz w:val="20"/>
              </w:rPr>
              <w:t>mm</w:t>
            </w:r>
          </w:p>
        </w:tc>
        <w:tc>
          <w:tcPr>
            <w:tcW w:w="992" w:type="dxa"/>
            <w:tcBorders>
              <w:top w:val="single" w:sz="4" w:space="0" w:color="000000"/>
              <w:bottom w:val="single" w:sz="4" w:space="0" w:color="000000"/>
            </w:tcBorders>
          </w:tcPr>
          <w:p w14:paraId="0C2FE9D8"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252ACB67" w14:textId="77777777" w:rsidR="003073A8" w:rsidRPr="00727A42" w:rsidRDefault="003073A8" w:rsidP="009F3DA8">
            <w:pPr>
              <w:spacing w:line="210" w:lineRule="exact"/>
              <w:ind w:left="109"/>
              <w:rPr>
                <w:spacing w:val="-2"/>
                <w:sz w:val="20"/>
              </w:rPr>
            </w:pPr>
            <w:r w:rsidRPr="00727A42">
              <w:rPr>
                <w:spacing w:val="-2"/>
                <w:sz w:val="20"/>
              </w:rPr>
              <w:t>22,9140</w:t>
            </w:r>
          </w:p>
        </w:tc>
      </w:tr>
      <w:tr w:rsidR="003073A8" w:rsidRPr="00727A42" w14:paraId="68DEF400" w14:textId="77777777" w:rsidTr="009F3DA8">
        <w:trPr>
          <w:trHeight w:val="230"/>
        </w:trPr>
        <w:tc>
          <w:tcPr>
            <w:tcW w:w="709" w:type="dxa"/>
            <w:tcBorders>
              <w:top w:val="single" w:sz="4" w:space="0" w:color="000000"/>
              <w:bottom w:val="single" w:sz="4" w:space="0" w:color="000000"/>
            </w:tcBorders>
          </w:tcPr>
          <w:p w14:paraId="5F13C708"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14C765D6" w14:textId="77777777" w:rsidR="003073A8" w:rsidRPr="00727A42" w:rsidRDefault="003073A8" w:rsidP="009F3DA8">
            <w:pPr>
              <w:spacing w:before="1"/>
              <w:ind w:left="117"/>
              <w:rPr>
                <w:spacing w:val="-2"/>
                <w:sz w:val="16"/>
              </w:rPr>
            </w:pPr>
            <w:r w:rsidRPr="00727A42">
              <w:rPr>
                <w:spacing w:val="-2"/>
                <w:sz w:val="16"/>
              </w:rPr>
              <w:t>2412126100010</w:t>
            </w:r>
          </w:p>
        </w:tc>
        <w:tc>
          <w:tcPr>
            <w:tcW w:w="5954" w:type="dxa"/>
            <w:tcBorders>
              <w:top w:val="single" w:sz="4" w:space="0" w:color="000000"/>
              <w:bottom w:val="single" w:sz="4" w:space="0" w:color="000000"/>
            </w:tcBorders>
          </w:tcPr>
          <w:p w14:paraId="409A73BF" w14:textId="77777777" w:rsidR="003073A8" w:rsidRPr="00727A42" w:rsidRDefault="003073A8" w:rsidP="009F3DA8">
            <w:pPr>
              <w:spacing w:line="210" w:lineRule="exact"/>
              <w:ind w:left="108"/>
              <w:rPr>
                <w:sz w:val="20"/>
              </w:rPr>
            </w:pPr>
            <w:r w:rsidRPr="00727A42">
              <w:rPr>
                <w:sz w:val="20"/>
              </w:rPr>
              <w:t>Miniu</w:t>
            </w:r>
            <w:r w:rsidRPr="00727A42">
              <w:rPr>
                <w:spacing w:val="-2"/>
                <w:sz w:val="20"/>
              </w:rPr>
              <w:t xml:space="preserve"> </w:t>
            </w:r>
            <w:r w:rsidRPr="00727A42">
              <w:rPr>
                <w:sz w:val="20"/>
              </w:rPr>
              <w:t>de</w:t>
            </w:r>
            <w:r w:rsidRPr="00727A42">
              <w:rPr>
                <w:spacing w:val="-2"/>
                <w:sz w:val="20"/>
              </w:rPr>
              <w:t xml:space="preserve"> </w:t>
            </w:r>
            <w:r w:rsidRPr="00727A42">
              <w:rPr>
                <w:spacing w:val="-4"/>
                <w:sz w:val="20"/>
              </w:rPr>
              <w:t>plumb</w:t>
            </w:r>
          </w:p>
        </w:tc>
        <w:tc>
          <w:tcPr>
            <w:tcW w:w="992" w:type="dxa"/>
            <w:tcBorders>
              <w:top w:val="single" w:sz="4" w:space="0" w:color="000000"/>
              <w:bottom w:val="single" w:sz="4" w:space="0" w:color="000000"/>
            </w:tcBorders>
          </w:tcPr>
          <w:p w14:paraId="0057384A"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2D171074" w14:textId="77777777" w:rsidR="003073A8" w:rsidRPr="00727A42" w:rsidRDefault="003073A8" w:rsidP="009F3DA8">
            <w:pPr>
              <w:spacing w:line="210" w:lineRule="exact"/>
              <w:ind w:left="109"/>
              <w:rPr>
                <w:spacing w:val="-2"/>
                <w:sz w:val="20"/>
              </w:rPr>
            </w:pPr>
            <w:r w:rsidRPr="00727A42">
              <w:rPr>
                <w:spacing w:val="-2"/>
                <w:sz w:val="20"/>
              </w:rPr>
              <w:t>0,1306</w:t>
            </w:r>
          </w:p>
        </w:tc>
      </w:tr>
      <w:tr w:rsidR="003073A8" w:rsidRPr="00727A42" w14:paraId="5380205E" w14:textId="77777777" w:rsidTr="009F3DA8">
        <w:trPr>
          <w:trHeight w:val="230"/>
        </w:trPr>
        <w:tc>
          <w:tcPr>
            <w:tcW w:w="709" w:type="dxa"/>
            <w:tcBorders>
              <w:top w:val="single" w:sz="4" w:space="0" w:color="000000"/>
              <w:bottom w:val="single" w:sz="4" w:space="0" w:color="000000"/>
            </w:tcBorders>
          </w:tcPr>
          <w:p w14:paraId="4C43A5A0"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5A35CE1B" w14:textId="77777777" w:rsidR="003073A8" w:rsidRPr="00727A42" w:rsidRDefault="003073A8" w:rsidP="009F3DA8">
            <w:pPr>
              <w:spacing w:before="1"/>
              <w:ind w:left="117"/>
              <w:rPr>
                <w:spacing w:val="-2"/>
                <w:sz w:val="16"/>
              </w:rPr>
            </w:pPr>
            <w:r w:rsidRPr="00727A42">
              <w:rPr>
                <w:spacing w:val="-2"/>
                <w:sz w:val="16"/>
              </w:rPr>
              <w:t>1421102200496</w:t>
            </w:r>
          </w:p>
        </w:tc>
        <w:tc>
          <w:tcPr>
            <w:tcW w:w="5954" w:type="dxa"/>
            <w:tcBorders>
              <w:top w:val="single" w:sz="4" w:space="0" w:color="000000"/>
              <w:bottom w:val="single" w:sz="4" w:space="0" w:color="000000"/>
            </w:tcBorders>
          </w:tcPr>
          <w:p w14:paraId="5D30B9A0" w14:textId="77777777" w:rsidR="003073A8" w:rsidRPr="00727A42" w:rsidRDefault="003073A8" w:rsidP="009F3DA8">
            <w:pPr>
              <w:spacing w:line="210" w:lineRule="exact"/>
              <w:ind w:left="108"/>
              <w:rPr>
                <w:sz w:val="20"/>
              </w:rPr>
            </w:pPr>
            <w:r w:rsidRPr="00727A42">
              <w:rPr>
                <w:sz w:val="20"/>
              </w:rPr>
              <w:t>Nisip</w:t>
            </w:r>
            <w:r w:rsidRPr="00727A42">
              <w:rPr>
                <w:spacing w:val="-3"/>
                <w:sz w:val="20"/>
              </w:rPr>
              <w:t xml:space="preserve"> </w:t>
            </w:r>
            <w:r w:rsidRPr="00727A42">
              <w:rPr>
                <w:sz w:val="20"/>
              </w:rPr>
              <w:t>sortat</w:t>
            </w:r>
            <w:r w:rsidRPr="00727A42">
              <w:rPr>
                <w:spacing w:val="-3"/>
                <w:sz w:val="20"/>
              </w:rPr>
              <w:t xml:space="preserve"> </w:t>
            </w:r>
            <w:r w:rsidRPr="00727A42">
              <w:rPr>
                <w:sz w:val="20"/>
              </w:rPr>
              <w:t>nespalat</w:t>
            </w:r>
            <w:r w:rsidRPr="00727A42">
              <w:rPr>
                <w:spacing w:val="-4"/>
                <w:sz w:val="20"/>
              </w:rPr>
              <w:t xml:space="preserve"> </w:t>
            </w:r>
            <w:r w:rsidRPr="00727A42">
              <w:rPr>
                <w:sz w:val="20"/>
              </w:rPr>
              <w:t>de</w:t>
            </w:r>
            <w:r w:rsidRPr="00727A42">
              <w:rPr>
                <w:spacing w:val="-3"/>
                <w:sz w:val="20"/>
              </w:rPr>
              <w:t xml:space="preserve"> </w:t>
            </w:r>
            <w:r w:rsidRPr="00727A42">
              <w:rPr>
                <w:sz w:val="20"/>
              </w:rPr>
              <w:t>riu</w:t>
            </w:r>
            <w:r w:rsidRPr="00727A42">
              <w:rPr>
                <w:spacing w:val="-2"/>
                <w:sz w:val="20"/>
              </w:rPr>
              <w:t xml:space="preserve"> </w:t>
            </w:r>
            <w:r w:rsidRPr="00727A42">
              <w:rPr>
                <w:sz w:val="20"/>
              </w:rPr>
              <w:t>si</w:t>
            </w:r>
            <w:r w:rsidRPr="00727A42">
              <w:rPr>
                <w:spacing w:val="-5"/>
                <w:sz w:val="20"/>
              </w:rPr>
              <w:t xml:space="preserve"> </w:t>
            </w:r>
            <w:r w:rsidRPr="00727A42">
              <w:rPr>
                <w:sz w:val="20"/>
              </w:rPr>
              <w:t>lacuri</w:t>
            </w:r>
            <w:r w:rsidRPr="00727A42">
              <w:rPr>
                <w:spacing w:val="-4"/>
                <w:sz w:val="20"/>
              </w:rPr>
              <w:t xml:space="preserve"> </w:t>
            </w:r>
            <w:r w:rsidRPr="00727A42">
              <w:rPr>
                <w:sz w:val="20"/>
              </w:rPr>
              <w:t>0,0-1,0</w:t>
            </w:r>
            <w:r w:rsidRPr="00727A42">
              <w:rPr>
                <w:spacing w:val="-2"/>
                <w:sz w:val="20"/>
              </w:rPr>
              <w:t xml:space="preserve"> </w:t>
            </w:r>
            <w:r w:rsidRPr="00727A42">
              <w:rPr>
                <w:spacing w:val="-5"/>
                <w:sz w:val="20"/>
              </w:rPr>
              <w:t>mm</w:t>
            </w:r>
          </w:p>
        </w:tc>
        <w:tc>
          <w:tcPr>
            <w:tcW w:w="992" w:type="dxa"/>
            <w:tcBorders>
              <w:top w:val="single" w:sz="4" w:space="0" w:color="000000"/>
              <w:bottom w:val="single" w:sz="4" w:space="0" w:color="000000"/>
            </w:tcBorders>
          </w:tcPr>
          <w:p w14:paraId="314E0478" w14:textId="77777777" w:rsidR="003073A8" w:rsidRPr="00727A42" w:rsidRDefault="003073A8" w:rsidP="009F3DA8">
            <w:pPr>
              <w:spacing w:line="210" w:lineRule="exact"/>
              <w:ind w:left="106"/>
              <w:rPr>
                <w:spacing w:val="-5"/>
                <w:sz w:val="20"/>
              </w:rPr>
            </w:pPr>
            <w:r w:rsidRPr="00727A42">
              <w:rPr>
                <w:spacing w:val="-5"/>
                <w:sz w:val="20"/>
              </w:rPr>
              <w:t>m3</w:t>
            </w:r>
          </w:p>
        </w:tc>
        <w:tc>
          <w:tcPr>
            <w:tcW w:w="1418" w:type="dxa"/>
            <w:tcBorders>
              <w:top w:val="single" w:sz="4" w:space="0" w:color="000000"/>
              <w:bottom w:val="single" w:sz="4" w:space="0" w:color="000000"/>
            </w:tcBorders>
          </w:tcPr>
          <w:p w14:paraId="190E452A" w14:textId="77777777" w:rsidR="003073A8" w:rsidRPr="00727A42" w:rsidRDefault="003073A8" w:rsidP="009F3DA8">
            <w:pPr>
              <w:spacing w:line="210" w:lineRule="exact"/>
              <w:ind w:left="109"/>
              <w:rPr>
                <w:spacing w:val="-2"/>
                <w:sz w:val="20"/>
              </w:rPr>
            </w:pPr>
            <w:r w:rsidRPr="00727A42">
              <w:rPr>
                <w:spacing w:val="-2"/>
                <w:sz w:val="20"/>
              </w:rPr>
              <w:t>0,0603</w:t>
            </w:r>
          </w:p>
        </w:tc>
      </w:tr>
      <w:tr w:rsidR="003073A8" w:rsidRPr="00727A42" w14:paraId="0A5AADFE" w14:textId="77777777" w:rsidTr="009F3DA8">
        <w:trPr>
          <w:trHeight w:val="230"/>
        </w:trPr>
        <w:tc>
          <w:tcPr>
            <w:tcW w:w="709" w:type="dxa"/>
            <w:tcBorders>
              <w:top w:val="single" w:sz="4" w:space="0" w:color="000000"/>
              <w:bottom w:val="single" w:sz="4" w:space="0" w:color="000000"/>
            </w:tcBorders>
          </w:tcPr>
          <w:p w14:paraId="75669441"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B528735" w14:textId="77777777" w:rsidR="003073A8" w:rsidRPr="00727A42" w:rsidRDefault="003073A8" w:rsidP="009F3DA8">
            <w:pPr>
              <w:spacing w:before="1"/>
              <w:ind w:left="117"/>
              <w:rPr>
                <w:spacing w:val="-2"/>
                <w:sz w:val="16"/>
              </w:rPr>
            </w:pPr>
            <w:r w:rsidRPr="00727A42">
              <w:rPr>
                <w:spacing w:val="-2"/>
                <w:sz w:val="16"/>
              </w:rPr>
              <w:t>2874125884724</w:t>
            </w:r>
          </w:p>
        </w:tc>
        <w:tc>
          <w:tcPr>
            <w:tcW w:w="5954" w:type="dxa"/>
            <w:tcBorders>
              <w:top w:val="single" w:sz="4" w:space="0" w:color="000000"/>
              <w:bottom w:val="single" w:sz="4" w:space="0" w:color="000000"/>
            </w:tcBorders>
          </w:tcPr>
          <w:p w14:paraId="2819F75D" w14:textId="77777777" w:rsidR="003073A8" w:rsidRPr="00727A42" w:rsidRDefault="003073A8" w:rsidP="009F3DA8">
            <w:pPr>
              <w:spacing w:line="210" w:lineRule="exact"/>
              <w:ind w:left="108"/>
              <w:rPr>
                <w:sz w:val="20"/>
              </w:rPr>
            </w:pPr>
            <w:r w:rsidRPr="00727A42">
              <w:rPr>
                <w:sz w:val="20"/>
              </w:rPr>
              <w:t>Nit</w:t>
            </w:r>
            <w:r w:rsidRPr="00727A42">
              <w:rPr>
                <w:spacing w:val="-5"/>
                <w:sz w:val="20"/>
              </w:rPr>
              <w:t xml:space="preserve"> </w:t>
            </w:r>
            <w:r w:rsidRPr="00727A42">
              <w:rPr>
                <w:sz w:val="20"/>
              </w:rPr>
              <w:t>cu</w:t>
            </w:r>
            <w:r w:rsidRPr="00727A42">
              <w:rPr>
                <w:spacing w:val="-2"/>
                <w:sz w:val="20"/>
              </w:rPr>
              <w:t xml:space="preserve"> </w:t>
            </w:r>
            <w:r w:rsidRPr="00727A42">
              <w:rPr>
                <w:sz w:val="20"/>
              </w:rPr>
              <w:t>cap</w:t>
            </w:r>
            <w:r w:rsidRPr="00727A42">
              <w:rPr>
                <w:spacing w:val="-2"/>
                <w:sz w:val="20"/>
              </w:rPr>
              <w:t xml:space="preserve"> </w:t>
            </w:r>
            <w:r w:rsidRPr="00727A42">
              <w:rPr>
                <w:sz w:val="20"/>
              </w:rPr>
              <w:t>semirotund</w:t>
            </w:r>
            <w:r w:rsidRPr="00727A42">
              <w:rPr>
                <w:spacing w:val="-2"/>
                <w:sz w:val="20"/>
              </w:rPr>
              <w:t xml:space="preserve"> </w:t>
            </w:r>
            <w:r w:rsidRPr="00727A42">
              <w:rPr>
                <w:sz w:val="20"/>
              </w:rPr>
              <w:t>3</w:t>
            </w:r>
            <w:r w:rsidRPr="00727A42">
              <w:rPr>
                <w:spacing w:val="-4"/>
                <w:sz w:val="20"/>
              </w:rPr>
              <w:t xml:space="preserve"> </w:t>
            </w:r>
            <w:r w:rsidRPr="00727A42">
              <w:rPr>
                <w:sz w:val="20"/>
              </w:rPr>
              <w:t>x</w:t>
            </w:r>
            <w:r w:rsidRPr="00727A42">
              <w:rPr>
                <w:spacing w:val="-3"/>
                <w:sz w:val="20"/>
              </w:rPr>
              <w:t xml:space="preserve"> </w:t>
            </w:r>
            <w:r w:rsidRPr="00727A42">
              <w:rPr>
                <w:spacing w:val="-10"/>
                <w:sz w:val="20"/>
              </w:rPr>
              <w:t>8</w:t>
            </w:r>
          </w:p>
        </w:tc>
        <w:tc>
          <w:tcPr>
            <w:tcW w:w="992" w:type="dxa"/>
            <w:tcBorders>
              <w:top w:val="single" w:sz="4" w:space="0" w:color="000000"/>
              <w:bottom w:val="single" w:sz="4" w:space="0" w:color="000000"/>
            </w:tcBorders>
          </w:tcPr>
          <w:p w14:paraId="07336F0C"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5B37E50B" w14:textId="77777777" w:rsidR="003073A8" w:rsidRPr="00727A42" w:rsidRDefault="003073A8" w:rsidP="009F3DA8">
            <w:pPr>
              <w:spacing w:line="210" w:lineRule="exact"/>
              <w:ind w:left="109"/>
              <w:rPr>
                <w:spacing w:val="-2"/>
                <w:sz w:val="20"/>
              </w:rPr>
            </w:pPr>
            <w:r w:rsidRPr="00727A42">
              <w:rPr>
                <w:spacing w:val="-2"/>
                <w:sz w:val="20"/>
              </w:rPr>
              <w:t>2,1105</w:t>
            </w:r>
          </w:p>
        </w:tc>
      </w:tr>
      <w:tr w:rsidR="003073A8" w:rsidRPr="00727A42" w14:paraId="0075A747" w14:textId="77777777" w:rsidTr="009F3DA8">
        <w:trPr>
          <w:trHeight w:val="230"/>
        </w:trPr>
        <w:tc>
          <w:tcPr>
            <w:tcW w:w="709" w:type="dxa"/>
            <w:tcBorders>
              <w:top w:val="single" w:sz="4" w:space="0" w:color="000000"/>
              <w:bottom w:val="single" w:sz="4" w:space="0" w:color="000000"/>
            </w:tcBorders>
          </w:tcPr>
          <w:p w14:paraId="53D19854"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2ACDAB0E" w14:textId="77777777" w:rsidR="003073A8" w:rsidRPr="00727A42" w:rsidRDefault="003073A8" w:rsidP="009F3DA8">
            <w:pPr>
              <w:spacing w:before="1"/>
              <w:ind w:left="117"/>
              <w:rPr>
                <w:spacing w:val="-2"/>
                <w:sz w:val="16"/>
              </w:rPr>
            </w:pPr>
            <w:r w:rsidRPr="00727A42">
              <w:rPr>
                <w:spacing w:val="-2"/>
                <w:sz w:val="16"/>
              </w:rPr>
              <w:t>2411115904512</w:t>
            </w:r>
          </w:p>
        </w:tc>
        <w:tc>
          <w:tcPr>
            <w:tcW w:w="5954" w:type="dxa"/>
            <w:tcBorders>
              <w:top w:val="single" w:sz="4" w:space="0" w:color="000000"/>
              <w:bottom w:val="single" w:sz="4" w:space="0" w:color="000000"/>
            </w:tcBorders>
          </w:tcPr>
          <w:p w14:paraId="2F27F813" w14:textId="77777777" w:rsidR="003073A8" w:rsidRPr="00727A42" w:rsidRDefault="003073A8" w:rsidP="009F3DA8">
            <w:pPr>
              <w:spacing w:line="210" w:lineRule="exact"/>
              <w:ind w:left="108"/>
              <w:rPr>
                <w:sz w:val="20"/>
              </w:rPr>
            </w:pPr>
            <w:r w:rsidRPr="00727A42">
              <w:rPr>
                <w:sz w:val="20"/>
              </w:rPr>
              <w:t>Oxigen</w:t>
            </w:r>
            <w:r w:rsidRPr="00727A42">
              <w:rPr>
                <w:spacing w:val="-3"/>
                <w:sz w:val="20"/>
              </w:rPr>
              <w:t xml:space="preserve"> </w:t>
            </w:r>
            <w:r w:rsidRPr="00727A42">
              <w:rPr>
                <w:sz w:val="20"/>
              </w:rPr>
              <w:t>tehnic</w:t>
            </w:r>
            <w:r w:rsidRPr="00727A42">
              <w:rPr>
                <w:spacing w:val="-5"/>
                <w:sz w:val="20"/>
              </w:rPr>
              <w:t xml:space="preserve"> </w:t>
            </w:r>
            <w:r w:rsidRPr="00727A42">
              <w:rPr>
                <w:sz w:val="20"/>
              </w:rPr>
              <w:t>gazos</w:t>
            </w:r>
            <w:r w:rsidRPr="00727A42">
              <w:rPr>
                <w:spacing w:val="-5"/>
                <w:sz w:val="20"/>
              </w:rPr>
              <w:t xml:space="preserve"> </w:t>
            </w:r>
            <w:r w:rsidRPr="00727A42">
              <w:rPr>
                <w:spacing w:val="-4"/>
                <w:sz w:val="20"/>
              </w:rPr>
              <w:t>S2031</w:t>
            </w:r>
          </w:p>
        </w:tc>
        <w:tc>
          <w:tcPr>
            <w:tcW w:w="992" w:type="dxa"/>
            <w:tcBorders>
              <w:top w:val="single" w:sz="4" w:space="0" w:color="000000"/>
              <w:bottom w:val="single" w:sz="4" w:space="0" w:color="000000"/>
            </w:tcBorders>
          </w:tcPr>
          <w:p w14:paraId="2B64CF63" w14:textId="77777777" w:rsidR="003073A8" w:rsidRPr="00727A42" w:rsidRDefault="003073A8" w:rsidP="009F3DA8">
            <w:pPr>
              <w:spacing w:line="210" w:lineRule="exact"/>
              <w:ind w:left="106"/>
              <w:rPr>
                <w:spacing w:val="-5"/>
                <w:sz w:val="20"/>
              </w:rPr>
            </w:pPr>
            <w:r w:rsidRPr="00727A42">
              <w:rPr>
                <w:spacing w:val="-5"/>
                <w:sz w:val="20"/>
              </w:rPr>
              <w:t>m3</w:t>
            </w:r>
          </w:p>
        </w:tc>
        <w:tc>
          <w:tcPr>
            <w:tcW w:w="1418" w:type="dxa"/>
            <w:tcBorders>
              <w:top w:val="single" w:sz="4" w:space="0" w:color="000000"/>
              <w:bottom w:val="single" w:sz="4" w:space="0" w:color="000000"/>
            </w:tcBorders>
          </w:tcPr>
          <w:p w14:paraId="5574E4AD" w14:textId="77777777" w:rsidR="003073A8" w:rsidRPr="00727A42" w:rsidRDefault="003073A8" w:rsidP="009F3DA8">
            <w:pPr>
              <w:spacing w:line="210" w:lineRule="exact"/>
              <w:ind w:left="109"/>
              <w:rPr>
                <w:spacing w:val="-2"/>
                <w:sz w:val="20"/>
              </w:rPr>
            </w:pPr>
            <w:r w:rsidRPr="00727A42">
              <w:rPr>
                <w:spacing w:val="-2"/>
                <w:sz w:val="20"/>
              </w:rPr>
              <w:t>0,3216</w:t>
            </w:r>
          </w:p>
        </w:tc>
      </w:tr>
      <w:tr w:rsidR="003073A8" w:rsidRPr="00727A42" w14:paraId="20A82C68" w14:textId="77777777" w:rsidTr="009F3DA8">
        <w:trPr>
          <w:trHeight w:val="230"/>
        </w:trPr>
        <w:tc>
          <w:tcPr>
            <w:tcW w:w="709" w:type="dxa"/>
            <w:tcBorders>
              <w:top w:val="single" w:sz="4" w:space="0" w:color="000000"/>
              <w:bottom w:val="single" w:sz="4" w:space="0" w:color="000000"/>
            </w:tcBorders>
          </w:tcPr>
          <w:p w14:paraId="3C9F0DE2"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CE46EB2" w14:textId="77777777" w:rsidR="003073A8" w:rsidRPr="00727A42" w:rsidRDefault="003073A8" w:rsidP="009F3DA8">
            <w:pPr>
              <w:spacing w:before="1"/>
              <w:ind w:left="117"/>
              <w:rPr>
                <w:spacing w:val="-2"/>
                <w:sz w:val="16"/>
              </w:rPr>
            </w:pPr>
            <w:r w:rsidRPr="00727A42">
              <w:rPr>
                <w:spacing w:val="-2"/>
                <w:sz w:val="16"/>
              </w:rPr>
              <w:t>2874135840405</w:t>
            </w:r>
          </w:p>
        </w:tc>
        <w:tc>
          <w:tcPr>
            <w:tcW w:w="5954" w:type="dxa"/>
            <w:tcBorders>
              <w:top w:val="single" w:sz="4" w:space="0" w:color="000000"/>
              <w:bottom w:val="single" w:sz="4" w:space="0" w:color="000000"/>
            </w:tcBorders>
          </w:tcPr>
          <w:p w14:paraId="22776E92" w14:textId="77777777" w:rsidR="003073A8" w:rsidRPr="00727A42" w:rsidRDefault="003073A8" w:rsidP="009F3DA8">
            <w:pPr>
              <w:spacing w:line="210" w:lineRule="exact"/>
              <w:ind w:left="108"/>
              <w:rPr>
                <w:sz w:val="20"/>
              </w:rPr>
            </w:pPr>
            <w:r w:rsidRPr="00727A42">
              <w:rPr>
                <w:sz w:val="20"/>
              </w:rPr>
              <w:t>Piulite</w:t>
            </w:r>
            <w:r w:rsidRPr="00727A42">
              <w:rPr>
                <w:spacing w:val="-6"/>
                <w:sz w:val="20"/>
              </w:rPr>
              <w:t xml:space="preserve"> </w:t>
            </w:r>
            <w:r w:rsidRPr="00727A42">
              <w:rPr>
                <w:sz w:val="20"/>
              </w:rPr>
              <w:t>uzuale</w:t>
            </w:r>
            <w:r w:rsidRPr="00727A42">
              <w:rPr>
                <w:spacing w:val="-4"/>
                <w:sz w:val="20"/>
              </w:rPr>
              <w:t xml:space="preserve"> </w:t>
            </w:r>
            <w:r w:rsidRPr="00727A42">
              <w:rPr>
                <w:sz w:val="20"/>
              </w:rPr>
              <w:t>hexagonale</w:t>
            </w:r>
            <w:r w:rsidRPr="00727A42">
              <w:rPr>
                <w:spacing w:val="-4"/>
                <w:sz w:val="20"/>
              </w:rPr>
              <w:t xml:space="preserve"> </w:t>
            </w:r>
            <w:r w:rsidRPr="00727A42">
              <w:rPr>
                <w:sz w:val="20"/>
              </w:rPr>
              <w:t>M</w:t>
            </w:r>
            <w:r w:rsidRPr="00727A42">
              <w:rPr>
                <w:spacing w:val="-4"/>
                <w:sz w:val="20"/>
              </w:rPr>
              <w:t xml:space="preserve"> </w:t>
            </w:r>
            <w:r w:rsidRPr="00727A42">
              <w:rPr>
                <w:spacing w:val="-10"/>
                <w:sz w:val="20"/>
              </w:rPr>
              <w:t>6</w:t>
            </w:r>
          </w:p>
        </w:tc>
        <w:tc>
          <w:tcPr>
            <w:tcW w:w="992" w:type="dxa"/>
            <w:tcBorders>
              <w:top w:val="single" w:sz="4" w:space="0" w:color="000000"/>
              <w:bottom w:val="single" w:sz="4" w:space="0" w:color="000000"/>
            </w:tcBorders>
          </w:tcPr>
          <w:p w14:paraId="5AD98A97"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66A69B7E" w14:textId="77777777" w:rsidR="003073A8" w:rsidRPr="00727A42" w:rsidRDefault="003073A8" w:rsidP="009F3DA8">
            <w:pPr>
              <w:spacing w:line="210" w:lineRule="exact"/>
              <w:ind w:left="109"/>
              <w:rPr>
                <w:spacing w:val="-2"/>
                <w:sz w:val="20"/>
              </w:rPr>
            </w:pPr>
            <w:r w:rsidRPr="00727A42">
              <w:rPr>
                <w:spacing w:val="-2"/>
                <w:sz w:val="20"/>
              </w:rPr>
              <w:t>144,7200</w:t>
            </w:r>
          </w:p>
        </w:tc>
      </w:tr>
      <w:tr w:rsidR="003073A8" w:rsidRPr="00727A42" w14:paraId="59FB2750" w14:textId="77777777" w:rsidTr="009F3DA8">
        <w:trPr>
          <w:trHeight w:val="230"/>
        </w:trPr>
        <w:tc>
          <w:tcPr>
            <w:tcW w:w="709" w:type="dxa"/>
            <w:tcBorders>
              <w:top w:val="single" w:sz="4" w:space="0" w:color="000000"/>
              <w:bottom w:val="single" w:sz="4" w:space="0" w:color="000000"/>
            </w:tcBorders>
          </w:tcPr>
          <w:p w14:paraId="6EBC6061"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4BCA57D5" w14:textId="77777777" w:rsidR="003073A8" w:rsidRPr="00727A42" w:rsidRDefault="003073A8" w:rsidP="009F3DA8">
            <w:pPr>
              <w:spacing w:before="1"/>
              <w:ind w:left="117"/>
              <w:rPr>
                <w:spacing w:val="-2"/>
                <w:sz w:val="16"/>
              </w:rPr>
            </w:pPr>
            <w:r w:rsidRPr="00727A42">
              <w:rPr>
                <w:spacing w:val="-2"/>
                <w:sz w:val="16"/>
              </w:rPr>
              <w:t>2735725903453</w:t>
            </w:r>
          </w:p>
        </w:tc>
        <w:tc>
          <w:tcPr>
            <w:tcW w:w="5954" w:type="dxa"/>
            <w:tcBorders>
              <w:top w:val="single" w:sz="4" w:space="0" w:color="000000"/>
              <w:bottom w:val="single" w:sz="4" w:space="0" w:color="000000"/>
            </w:tcBorders>
          </w:tcPr>
          <w:p w14:paraId="2C98641E" w14:textId="77777777" w:rsidR="003073A8" w:rsidRPr="00727A42" w:rsidRDefault="003073A8" w:rsidP="009F3DA8">
            <w:pPr>
              <w:spacing w:line="210" w:lineRule="exact"/>
              <w:ind w:left="108"/>
              <w:rPr>
                <w:sz w:val="20"/>
              </w:rPr>
            </w:pPr>
            <w:r w:rsidRPr="00727A42">
              <w:rPr>
                <w:sz w:val="20"/>
              </w:rPr>
              <w:t>Sirma</w:t>
            </w:r>
            <w:r w:rsidRPr="00727A42">
              <w:rPr>
                <w:spacing w:val="-4"/>
                <w:sz w:val="20"/>
              </w:rPr>
              <w:t xml:space="preserve"> </w:t>
            </w:r>
            <w:r w:rsidRPr="00727A42">
              <w:rPr>
                <w:sz w:val="20"/>
              </w:rPr>
              <w:t>pt.</w:t>
            </w:r>
            <w:r w:rsidRPr="00727A42">
              <w:rPr>
                <w:spacing w:val="-4"/>
                <w:sz w:val="20"/>
              </w:rPr>
              <w:t xml:space="preserve"> </w:t>
            </w:r>
            <w:r w:rsidRPr="00727A42">
              <w:rPr>
                <w:sz w:val="20"/>
              </w:rPr>
              <w:t>sudura,</w:t>
            </w:r>
            <w:r w:rsidRPr="00727A42">
              <w:rPr>
                <w:spacing w:val="-4"/>
                <w:sz w:val="20"/>
              </w:rPr>
              <w:t xml:space="preserve"> </w:t>
            </w:r>
            <w:r w:rsidRPr="00727A42">
              <w:rPr>
                <w:sz w:val="20"/>
              </w:rPr>
              <w:t>obisnuita</w:t>
            </w:r>
            <w:r w:rsidRPr="00727A42">
              <w:rPr>
                <w:spacing w:val="-5"/>
                <w:sz w:val="20"/>
              </w:rPr>
              <w:t xml:space="preserve"> </w:t>
            </w:r>
            <w:r w:rsidRPr="00727A42">
              <w:rPr>
                <w:spacing w:val="-2"/>
                <w:sz w:val="20"/>
              </w:rPr>
              <w:t>dn=3,25</w:t>
            </w:r>
          </w:p>
        </w:tc>
        <w:tc>
          <w:tcPr>
            <w:tcW w:w="992" w:type="dxa"/>
            <w:tcBorders>
              <w:top w:val="single" w:sz="4" w:space="0" w:color="000000"/>
              <w:bottom w:val="single" w:sz="4" w:space="0" w:color="000000"/>
            </w:tcBorders>
          </w:tcPr>
          <w:p w14:paraId="6D458F4A"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2096F329" w14:textId="77777777" w:rsidR="003073A8" w:rsidRPr="00727A42" w:rsidRDefault="003073A8" w:rsidP="009F3DA8">
            <w:pPr>
              <w:spacing w:line="210" w:lineRule="exact"/>
              <w:ind w:left="109"/>
              <w:rPr>
                <w:spacing w:val="-2"/>
                <w:sz w:val="20"/>
              </w:rPr>
            </w:pPr>
            <w:r w:rsidRPr="00727A42">
              <w:rPr>
                <w:spacing w:val="-2"/>
                <w:sz w:val="20"/>
              </w:rPr>
              <w:t>3,0150</w:t>
            </w:r>
          </w:p>
        </w:tc>
      </w:tr>
      <w:tr w:rsidR="003073A8" w:rsidRPr="00727A42" w14:paraId="75CBB8C3" w14:textId="77777777" w:rsidTr="009F3DA8">
        <w:trPr>
          <w:trHeight w:val="230"/>
        </w:trPr>
        <w:tc>
          <w:tcPr>
            <w:tcW w:w="709" w:type="dxa"/>
            <w:tcBorders>
              <w:top w:val="single" w:sz="4" w:space="0" w:color="000000"/>
              <w:bottom w:val="single" w:sz="4" w:space="0" w:color="000000"/>
            </w:tcBorders>
          </w:tcPr>
          <w:p w14:paraId="1320037A"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4E3229E0" w14:textId="77777777" w:rsidR="003073A8" w:rsidRPr="00727A42" w:rsidRDefault="003073A8" w:rsidP="009F3DA8">
            <w:pPr>
              <w:spacing w:before="1"/>
              <w:ind w:left="117"/>
              <w:rPr>
                <w:spacing w:val="-2"/>
                <w:sz w:val="16"/>
              </w:rPr>
            </w:pPr>
            <w:r w:rsidRPr="00727A42">
              <w:rPr>
                <w:spacing w:val="-2"/>
                <w:sz w:val="16"/>
              </w:rPr>
              <w:t>2710403642000</w:t>
            </w:r>
          </w:p>
        </w:tc>
        <w:tc>
          <w:tcPr>
            <w:tcW w:w="5954" w:type="dxa"/>
            <w:tcBorders>
              <w:top w:val="single" w:sz="4" w:space="0" w:color="000000"/>
              <w:bottom w:val="single" w:sz="4" w:space="0" w:color="000000"/>
            </w:tcBorders>
          </w:tcPr>
          <w:p w14:paraId="757D45F2" w14:textId="77777777" w:rsidR="003073A8" w:rsidRPr="00727A42" w:rsidRDefault="003073A8" w:rsidP="009F3DA8">
            <w:pPr>
              <w:spacing w:line="210" w:lineRule="exact"/>
              <w:ind w:left="108"/>
              <w:rPr>
                <w:sz w:val="20"/>
              </w:rPr>
            </w:pPr>
            <w:r w:rsidRPr="00727A42">
              <w:rPr>
                <w:sz w:val="20"/>
              </w:rPr>
              <w:t>Tabla</w:t>
            </w:r>
            <w:r w:rsidRPr="00727A42">
              <w:rPr>
                <w:spacing w:val="-4"/>
                <w:sz w:val="20"/>
              </w:rPr>
              <w:t xml:space="preserve"> </w:t>
            </w:r>
            <w:r w:rsidRPr="00727A42">
              <w:rPr>
                <w:sz w:val="20"/>
              </w:rPr>
              <w:t>zincata</w:t>
            </w:r>
            <w:r w:rsidRPr="00727A42">
              <w:rPr>
                <w:spacing w:val="-4"/>
                <w:sz w:val="20"/>
              </w:rPr>
              <w:t xml:space="preserve"> </w:t>
            </w:r>
            <w:r w:rsidRPr="00727A42">
              <w:rPr>
                <w:sz w:val="20"/>
              </w:rPr>
              <w:t>sau</w:t>
            </w:r>
            <w:r w:rsidRPr="00727A42">
              <w:rPr>
                <w:spacing w:val="-2"/>
                <w:sz w:val="20"/>
              </w:rPr>
              <w:t xml:space="preserve"> </w:t>
            </w:r>
            <w:r w:rsidRPr="00727A42">
              <w:rPr>
                <w:sz w:val="20"/>
              </w:rPr>
              <w:t>din</w:t>
            </w:r>
            <w:r w:rsidRPr="00727A42">
              <w:rPr>
                <w:spacing w:val="-3"/>
                <w:sz w:val="20"/>
              </w:rPr>
              <w:t xml:space="preserve"> </w:t>
            </w:r>
            <w:r w:rsidRPr="00727A42">
              <w:rPr>
                <w:sz w:val="20"/>
              </w:rPr>
              <w:t>aluminiu</w:t>
            </w:r>
            <w:r w:rsidRPr="00727A42">
              <w:rPr>
                <w:spacing w:val="-6"/>
                <w:sz w:val="20"/>
              </w:rPr>
              <w:t xml:space="preserve"> </w:t>
            </w:r>
            <w:r w:rsidRPr="00727A42">
              <w:rPr>
                <w:sz w:val="20"/>
              </w:rPr>
              <w:t>cal.</w:t>
            </w:r>
            <w:r w:rsidRPr="00727A42">
              <w:rPr>
                <w:spacing w:val="1"/>
                <w:sz w:val="20"/>
              </w:rPr>
              <w:t xml:space="preserve"> </w:t>
            </w:r>
            <w:r w:rsidRPr="00727A42">
              <w:rPr>
                <w:sz w:val="20"/>
              </w:rPr>
              <w:t>I</w:t>
            </w:r>
            <w:r w:rsidRPr="00727A42">
              <w:rPr>
                <w:spacing w:val="-3"/>
                <w:sz w:val="20"/>
              </w:rPr>
              <w:t xml:space="preserve"> </w:t>
            </w:r>
            <w:r w:rsidRPr="00727A42">
              <w:rPr>
                <w:sz w:val="20"/>
              </w:rPr>
              <w:t>0,5</w:t>
            </w:r>
            <w:r w:rsidRPr="00727A42">
              <w:rPr>
                <w:spacing w:val="-3"/>
                <w:sz w:val="20"/>
              </w:rPr>
              <w:t xml:space="preserve"> </w:t>
            </w:r>
            <w:r w:rsidRPr="00727A42">
              <w:rPr>
                <w:spacing w:val="-5"/>
                <w:sz w:val="20"/>
              </w:rPr>
              <w:t>mm</w:t>
            </w:r>
          </w:p>
        </w:tc>
        <w:tc>
          <w:tcPr>
            <w:tcW w:w="992" w:type="dxa"/>
            <w:tcBorders>
              <w:top w:val="single" w:sz="4" w:space="0" w:color="000000"/>
              <w:bottom w:val="single" w:sz="4" w:space="0" w:color="000000"/>
            </w:tcBorders>
          </w:tcPr>
          <w:p w14:paraId="61F1515E"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01CB781E" w14:textId="77777777" w:rsidR="003073A8" w:rsidRPr="00727A42" w:rsidRDefault="003073A8" w:rsidP="009F3DA8">
            <w:pPr>
              <w:spacing w:line="210" w:lineRule="exact"/>
              <w:ind w:left="109"/>
              <w:rPr>
                <w:spacing w:val="-2"/>
                <w:sz w:val="20"/>
              </w:rPr>
            </w:pPr>
            <w:r w:rsidRPr="00727A42">
              <w:rPr>
                <w:spacing w:val="-2"/>
                <w:sz w:val="20"/>
              </w:rPr>
              <w:t>43,5366</w:t>
            </w:r>
          </w:p>
        </w:tc>
      </w:tr>
      <w:tr w:rsidR="003073A8" w:rsidRPr="00727A42" w14:paraId="5BDDADC1" w14:textId="77777777" w:rsidTr="009F3DA8">
        <w:trPr>
          <w:trHeight w:val="230"/>
        </w:trPr>
        <w:tc>
          <w:tcPr>
            <w:tcW w:w="709" w:type="dxa"/>
            <w:tcBorders>
              <w:top w:val="single" w:sz="4" w:space="0" w:color="000000"/>
              <w:bottom w:val="single" w:sz="4" w:space="0" w:color="000000"/>
            </w:tcBorders>
          </w:tcPr>
          <w:p w14:paraId="237C14F1"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6A3C34F2" w14:textId="77777777" w:rsidR="003073A8" w:rsidRPr="00727A42" w:rsidRDefault="003073A8" w:rsidP="009F3DA8">
            <w:pPr>
              <w:spacing w:before="1"/>
              <w:ind w:left="117"/>
              <w:rPr>
                <w:spacing w:val="-2"/>
                <w:sz w:val="16"/>
              </w:rPr>
            </w:pPr>
            <w:r w:rsidRPr="00727A42">
              <w:rPr>
                <w:spacing w:val="-2"/>
                <w:sz w:val="16"/>
              </w:rPr>
              <w:t>2874115883938</w:t>
            </w:r>
          </w:p>
        </w:tc>
        <w:tc>
          <w:tcPr>
            <w:tcW w:w="5954" w:type="dxa"/>
            <w:tcBorders>
              <w:top w:val="single" w:sz="4" w:space="0" w:color="000000"/>
              <w:bottom w:val="single" w:sz="4" w:space="0" w:color="000000"/>
            </w:tcBorders>
          </w:tcPr>
          <w:p w14:paraId="22C80820" w14:textId="77777777" w:rsidR="003073A8" w:rsidRPr="00727A42" w:rsidRDefault="003073A8" w:rsidP="009F3DA8">
            <w:pPr>
              <w:spacing w:line="210" w:lineRule="exact"/>
              <w:ind w:left="108"/>
              <w:rPr>
                <w:sz w:val="20"/>
              </w:rPr>
            </w:pPr>
            <w:r w:rsidRPr="00727A42">
              <w:rPr>
                <w:sz w:val="20"/>
              </w:rPr>
              <w:t>Saiba</w:t>
            </w:r>
            <w:r w:rsidRPr="00727A42">
              <w:rPr>
                <w:spacing w:val="-3"/>
                <w:sz w:val="20"/>
              </w:rPr>
              <w:t xml:space="preserve"> </w:t>
            </w:r>
            <w:r w:rsidRPr="00727A42">
              <w:rPr>
                <w:sz w:val="20"/>
              </w:rPr>
              <w:t>grower</w:t>
            </w:r>
            <w:r w:rsidRPr="00727A42">
              <w:rPr>
                <w:spacing w:val="46"/>
                <w:sz w:val="20"/>
              </w:rPr>
              <w:t xml:space="preserve"> </w:t>
            </w:r>
            <w:r w:rsidRPr="00727A42">
              <w:rPr>
                <w:sz w:val="20"/>
              </w:rPr>
              <w:t>M</w:t>
            </w:r>
            <w:r w:rsidRPr="00727A42">
              <w:rPr>
                <w:spacing w:val="-4"/>
                <w:sz w:val="20"/>
              </w:rPr>
              <w:t xml:space="preserve"> </w:t>
            </w:r>
            <w:r w:rsidRPr="00727A42">
              <w:rPr>
                <w:spacing w:val="-10"/>
                <w:sz w:val="20"/>
              </w:rPr>
              <w:t>6</w:t>
            </w:r>
          </w:p>
        </w:tc>
        <w:tc>
          <w:tcPr>
            <w:tcW w:w="992" w:type="dxa"/>
            <w:tcBorders>
              <w:top w:val="single" w:sz="4" w:space="0" w:color="000000"/>
              <w:bottom w:val="single" w:sz="4" w:space="0" w:color="000000"/>
            </w:tcBorders>
          </w:tcPr>
          <w:p w14:paraId="6EEC6FCA"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7F89931D" w14:textId="77777777" w:rsidR="003073A8" w:rsidRPr="00727A42" w:rsidRDefault="003073A8" w:rsidP="009F3DA8">
            <w:pPr>
              <w:spacing w:line="210" w:lineRule="exact"/>
              <w:ind w:left="109"/>
              <w:rPr>
                <w:spacing w:val="-2"/>
                <w:sz w:val="20"/>
              </w:rPr>
            </w:pPr>
            <w:r w:rsidRPr="00727A42">
              <w:rPr>
                <w:spacing w:val="-2"/>
                <w:sz w:val="20"/>
              </w:rPr>
              <w:t>144,7200</w:t>
            </w:r>
          </w:p>
        </w:tc>
      </w:tr>
      <w:tr w:rsidR="003073A8" w:rsidRPr="00727A42" w14:paraId="6E676F89" w14:textId="77777777" w:rsidTr="009F3DA8">
        <w:trPr>
          <w:trHeight w:val="230"/>
        </w:trPr>
        <w:tc>
          <w:tcPr>
            <w:tcW w:w="709" w:type="dxa"/>
            <w:tcBorders>
              <w:top w:val="single" w:sz="4" w:space="0" w:color="000000"/>
              <w:bottom w:val="single" w:sz="4" w:space="0" w:color="000000"/>
            </w:tcBorders>
          </w:tcPr>
          <w:p w14:paraId="625FA672"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0A813B62" w14:textId="77777777" w:rsidR="003073A8" w:rsidRPr="00727A42" w:rsidRDefault="003073A8" w:rsidP="009F3DA8">
            <w:pPr>
              <w:spacing w:before="2"/>
              <w:ind w:left="117"/>
              <w:rPr>
                <w:spacing w:val="-2"/>
                <w:sz w:val="16"/>
              </w:rPr>
            </w:pPr>
            <w:r w:rsidRPr="00727A42">
              <w:rPr>
                <w:spacing w:val="-2"/>
                <w:sz w:val="16"/>
              </w:rPr>
              <w:t>2874115819999</w:t>
            </w:r>
          </w:p>
        </w:tc>
        <w:tc>
          <w:tcPr>
            <w:tcW w:w="5954" w:type="dxa"/>
            <w:tcBorders>
              <w:top w:val="single" w:sz="4" w:space="0" w:color="000000"/>
              <w:bottom w:val="single" w:sz="4" w:space="0" w:color="000000"/>
            </w:tcBorders>
          </w:tcPr>
          <w:p w14:paraId="1ACFDB85" w14:textId="77777777" w:rsidR="003073A8" w:rsidRPr="00727A42" w:rsidRDefault="003073A8" w:rsidP="009F3DA8">
            <w:pPr>
              <w:spacing w:before="1" w:line="210" w:lineRule="exact"/>
              <w:ind w:left="108"/>
              <w:rPr>
                <w:sz w:val="20"/>
              </w:rPr>
            </w:pPr>
            <w:r w:rsidRPr="00727A42">
              <w:rPr>
                <w:sz w:val="20"/>
              </w:rPr>
              <w:t>Suruburi</w:t>
            </w:r>
            <w:r w:rsidRPr="00727A42">
              <w:rPr>
                <w:spacing w:val="-5"/>
                <w:sz w:val="20"/>
              </w:rPr>
              <w:t xml:space="preserve"> </w:t>
            </w:r>
            <w:r w:rsidRPr="00727A42">
              <w:rPr>
                <w:sz w:val="20"/>
              </w:rPr>
              <w:t>cap</w:t>
            </w:r>
            <w:r w:rsidRPr="00727A42">
              <w:rPr>
                <w:spacing w:val="-2"/>
                <w:sz w:val="20"/>
              </w:rPr>
              <w:t xml:space="preserve"> </w:t>
            </w:r>
            <w:r w:rsidRPr="00727A42">
              <w:rPr>
                <w:sz w:val="20"/>
              </w:rPr>
              <w:t>hexagonal</w:t>
            </w:r>
            <w:r w:rsidRPr="00727A42">
              <w:rPr>
                <w:spacing w:val="-4"/>
                <w:sz w:val="20"/>
              </w:rPr>
              <w:t xml:space="preserve"> </w:t>
            </w:r>
            <w:r w:rsidRPr="00727A42">
              <w:rPr>
                <w:sz w:val="20"/>
              </w:rPr>
              <w:t>6</w:t>
            </w:r>
            <w:r w:rsidRPr="00727A42">
              <w:rPr>
                <w:spacing w:val="-4"/>
                <w:sz w:val="20"/>
              </w:rPr>
              <w:t xml:space="preserve"> </w:t>
            </w:r>
            <w:r w:rsidRPr="00727A42">
              <w:rPr>
                <w:sz w:val="20"/>
              </w:rPr>
              <w:t>x</w:t>
            </w:r>
            <w:r w:rsidRPr="00727A42">
              <w:rPr>
                <w:spacing w:val="-2"/>
                <w:sz w:val="20"/>
              </w:rPr>
              <w:t xml:space="preserve"> </w:t>
            </w:r>
            <w:r w:rsidRPr="00727A42">
              <w:rPr>
                <w:sz w:val="20"/>
              </w:rPr>
              <w:t>35</w:t>
            </w:r>
            <w:r w:rsidRPr="00727A42">
              <w:rPr>
                <w:spacing w:val="-4"/>
                <w:sz w:val="20"/>
              </w:rPr>
              <w:t xml:space="preserve"> </w:t>
            </w:r>
            <w:r w:rsidRPr="00727A42">
              <w:rPr>
                <w:spacing w:val="-5"/>
                <w:sz w:val="20"/>
              </w:rPr>
              <w:t>mm</w:t>
            </w:r>
          </w:p>
        </w:tc>
        <w:tc>
          <w:tcPr>
            <w:tcW w:w="992" w:type="dxa"/>
            <w:tcBorders>
              <w:top w:val="single" w:sz="4" w:space="0" w:color="000000"/>
              <w:bottom w:val="single" w:sz="4" w:space="0" w:color="000000"/>
            </w:tcBorders>
          </w:tcPr>
          <w:p w14:paraId="33254AA5" w14:textId="77777777" w:rsidR="003073A8" w:rsidRPr="00727A42" w:rsidRDefault="003073A8" w:rsidP="009F3DA8">
            <w:pPr>
              <w:spacing w:before="1"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38AD60CD" w14:textId="77777777" w:rsidR="003073A8" w:rsidRPr="00727A42" w:rsidRDefault="003073A8" w:rsidP="009F3DA8">
            <w:pPr>
              <w:spacing w:before="1" w:line="210" w:lineRule="exact"/>
              <w:ind w:left="109"/>
              <w:rPr>
                <w:spacing w:val="-2"/>
                <w:sz w:val="20"/>
              </w:rPr>
            </w:pPr>
            <w:r w:rsidRPr="00727A42">
              <w:rPr>
                <w:spacing w:val="-2"/>
                <w:sz w:val="20"/>
              </w:rPr>
              <w:t>144,7200</w:t>
            </w:r>
          </w:p>
        </w:tc>
      </w:tr>
      <w:tr w:rsidR="003073A8" w:rsidRPr="00727A42" w14:paraId="60FF43B6" w14:textId="77777777" w:rsidTr="009F3DA8">
        <w:trPr>
          <w:trHeight w:val="230"/>
        </w:trPr>
        <w:tc>
          <w:tcPr>
            <w:tcW w:w="709" w:type="dxa"/>
            <w:tcBorders>
              <w:top w:val="single" w:sz="4" w:space="0" w:color="000000"/>
              <w:bottom w:val="single" w:sz="2" w:space="0" w:color="000000"/>
            </w:tcBorders>
          </w:tcPr>
          <w:p w14:paraId="112EDD86" w14:textId="77777777" w:rsidR="003073A8" w:rsidRPr="00727A42" w:rsidRDefault="003073A8" w:rsidP="009F3DA8">
            <w:pPr>
              <w:rPr>
                <w:sz w:val="16"/>
              </w:rPr>
            </w:pPr>
          </w:p>
        </w:tc>
        <w:tc>
          <w:tcPr>
            <w:tcW w:w="1276" w:type="dxa"/>
            <w:tcBorders>
              <w:top w:val="single" w:sz="4" w:space="0" w:color="000000"/>
              <w:bottom w:val="single" w:sz="2" w:space="0" w:color="000000"/>
            </w:tcBorders>
          </w:tcPr>
          <w:p w14:paraId="4DF50FCE" w14:textId="77777777" w:rsidR="003073A8" w:rsidRPr="00727A42" w:rsidRDefault="003073A8" w:rsidP="009F3DA8">
            <w:pPr>
              <w:spacing w:before="23"/>
              <w:ind w:left="117"/>
              <w:rPr>
                <w:spacing w:val="-2"/>
                <w:sz w:val="16"/>
              </w:rPr>
            </w:pPr>
            <w:r w:rsidRPr="00727A42">
              <w:rPr>
                <w:spacing w:val="-2"/>
                <w:sz w:val="16"/>
              </w:rPr>
              <w:t>3110500002401</w:t>
            </w:r>
          </w:p>
        </w:tc>
        <w:tc>
          <w:tcPr>
            <w:tcW w:w="5954" w:type="dxa"/>
            <w:tcBorders>
              <w:top w:val="single" w:sz="4" w:space="0" w:color="000000"/>
              <w:bottom w:val="single" w:sz="2" w:space="0" w:color="000000"/>
            </w:tcBorders>
          </w:tcPr>
          <w:p w14:paraId="4D6C3F88" w14:textId="77777777" w:rsidR="003073A8" w:rsidRPr="00727A42" w:rsidRDefault="003073A8" w:rsidP="009F3DA8">
            <w:pPr>
              <w:spacing w:line="210" w:lineRule="exact"/>
              <w:ind w:left="108"/>
              <w:rPr>
                <w:sz w:val="20"/>
              </w:rPr>
            </w:pPr>
            <w:r w:rsidRPr="00727A42">
              <w:rPr>
                <w:sz w:val="20"/>
              </w:rPr>
              <w:t>Aparat</w:t>
            </w:r>
            <w:r w:rsidRPr="00727A42">
              <w:rPr>
                <w:spacing w:val="-4"/>
                <w:sz w:val="20"/>
              </w:rPr>
              <w:t xml:space="preserve"> </w:t>
            </w:r>
            <w:r w:rsidRPr="00727A42">
              <w:rPr>
                <w:sz w:val="20"/>
              </w:rPr>
              <w:t>de</w:t>
            </w:r>
            <w:r w:rsidRPr="00727A42">
              <w:rPr>
                <w:spacing w:val="-3"/>
                <w:sz w:val="20"/>
              </w:rPr>
              <w:t xml:space="preserve"> </w:t>
            </w:r>
            <w:r w:rsidRPr="00727A42">
              <w:rPr>
                <w:sz w:val="20"/>
              </w:rPr>
              <w:t>sudura</w:t>
            </w:r>
            <w:r w:rsidRPr="00727A42">
              <w:rPr>
                <w:spacing w:val="-4"/>
                <w:sz w:val="20"/>
              </w:rPr>
              <w:t xml:space="preserve"> </w:t>
            </w:r>
            <w:r w:rsidRPr="00727A42">
              <w:rPr>
                <w:sz w:val="20"/>
              </w:rPr>
              <w:t>28-35</w:t>
            </w:r>
            <w:r w:rsidRPr="00727A42">
              <w:rPr>
                <w:spacing w:val="-4"/>
                <w:sz w:val="20"/>
              </w:rPr>
              <w:t xml:space="preserve"> </w:t>
            </w:r>
            <w:r w:rsidRPr="00727A42">
              <w:rPr>
                <w:spacing w:val="-5"/>
                <w:sz w:val="20"/>
              </w:rPr>
              <w:t>Kw</w:t>
            </w:r>
          </w:p>
        </w:tc>
        <w:tc>
          <w:tcPr>
            <w:tcW w:w="992" w:type="dxa"/>
            <w:tcBorders>
              <w:top w:val="single" w:sz="4" w:space="0" w:color="000000"/>
              <w:bottom w:val="single" w:sz="2" w:space="0" w:color="000000"/>
            </w:tcBorders>
          </w:tcPr>
          <w:p w14:paraId="4CCE1B3F"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4" w:space="0" w:color="000000"/>
              <w:bottom w:val="single" w:sz="2" w:space="0" w:color="000000"/>
            </w:tcBorders>
          </w:tcPr>
          <w:p w14:paraId="19F82DBC" w14:textId="77777777" w:rsidR="003073A8" w:rsidRPr="00727A42" w:rsidRDefault="003073A8" w:rsidP="009F3DA8">
            <w:pPr>
              <w:spacing w:line="210" w:lineRule="exact"/>
              <w:ind w:left="109"/>
              <w:rPr>
                <w:spacing w:val="-2"/>
                <w:sz w:val="20"/>
              </w:rPr>
            </w:pPr>
            <w:r w:rsidRPr="00727A42">
              <w:rPr>
                <w:spacing w:val="-2"/>
                <w:sz w:val="20"/>
              </w:rPr>
              <w:t>1,0800</w:t>
            </w:r>
          </w:p>
        </w:tc>
      </w:tr>
      <w:tr w:rsidR="003073A8" w:rsidRPr="00727A42" w14:paraId="7B940A21" w14:textId="77777777" w:rsidTr="009F3DA8">
        <w:trPr>
          <w:trHeight w:val="230"/>
        </w:trPr>
        <w:tc>
          <w:tcPr>
            <w:tcW w:w="709" w:type="dxa"/>
            <w:tcBorders>
              <w:top w:val="single" w:sz="2" w:space="0" w:color="000000"/>
              <w:bottom w:val="single" w:sz="4" w:space="0" w:color="000000"/>
            </w:tcBorders>
          </w:tcPr>
          <w:p w14:paraId="3BD582B8"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0904B260" w14:textId="77777777" w:rsidR="003073A8" w:rsidRPr="00727A42" w:rsidRDefault="003073A8" w:rsidP="009F3DA8">
            <w:pPr>
              <w:spacing w:before="23"/>
              <w:ind w:left="117"/>
              <w:rPr>
                <w:spacing w:val="-2"/>
                <w:sz w:val="16"/>
              </w:rPr>
            </w:pPr>
            <w:r w:rsidRPr="00727A42">
              <w:rPr>
                <w:spacing w:val="-2"/>
                <w:sz w:val="16"/>
              </w:rPr>
              <w:t>2922140006702</w:t>
            </w:r>
          </w:p>
        </w:tc>
        <w:tc>
          <w:tcPr>
            <w:tcW w:w="5954" w:type="dxa"/>
            <w:tcBorders>
              <w:top w:val="single" w:sz="2" w:space="0" w:color="000000"/>
              <w:bottom w:val="single" w:sz="4" w:space="0" w:color="000000"/>
            </w:tcBorders>
          </w:tcPr>
          <w:p w14:paraId="143BC513" w14:textId="77777777" w:rsidR="003073A8" w:rsidRPr="00727A42" w:rsidRDefault="003073A8" w:rsidP="009F3DA8">
            <w:pPr>
              <w:spacing w:line="210" w:lineRule="exact"/>
              <w:ind w:left="108"/>
              <w:rPr>
                <w:sz w:val="20"/>
              </w:rPr>
            </w:pPr>
            <w:r w:rsidRPr="00727A42">
              <w:rPr>
                <w:sz w:val="20"/>
              </w:rPr>
              <w:t>Macara</w:t>
            </w:r>
            <w:r w:rsidRPr="00727A42">
              <w:rPr>
                <w:spacing w:val="-4"/>
                <w:sz w:val="20"/>
              </w:rPr>
              <w:t xml:space="preserve"> </w:t>
            </w:r>
            <w:r w:rsidRPr="00727A42">
              <w:rPr>
                <w:sz w:val="20"/>
              </w:rPr>
              <w:t>de</w:t>
            </w:r>
            <w:r w:rsidRPr="00727A42">
              <w:rPr>
                <w:spacing w:val="-3"/>
                <w:sz w:val="20"/>
              </w:rPr>
              <w:t xml:space="preserve"> </w:t>
            </w:r>
            <w:r w:rsidRPr="00727A42">
              <w:rPr>
                <w:spacing w:val="-2"/>
                <w:sz w:val="20"/>
              </w:rPr>
              <w:t>fereastra</w:t>
            </w:r>
          </w:p>
        </w:tc>
        <w:tc>
          <w:tcPr>
            <w:tcW w:w="992" w:type="dxa"/>
            <w:tcBorders>
              <w:top w:val="single" w:sz="2" w:space="0" w:color="000000"/>
              <w:bottom w:val="single" w:sz="4" w:space="0" w:color="000000"/>
            </w:tcBorders>
          </w:tcPr>
          <w:p w14:paraId="54042638"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4" w:space="0" w:color="000000"/>
            </w:tcBorders>
          </w:tcPr>
          <w:p w14:paraId="3E3B14A6" w14:textId="77777777" w:rsidR="003073A8" w:rsidRPr="00727A42" w:rsidRDefault="003073A8" w:rsidP="009F3DA8">
            <w:pPr>
              <w:spacing w:line="210" w:lineRule="exact"/>
              <w:ind w:left="109"/>
              <w:rPr>
                <w:spacing w:val="-2"/>
                <w:sz w:val="20"/>
              </w:rPr>
            </w:pPr>
            <w:r w:rsidRPr="00727A42">
              <w:rPr>
                <w:spacing w:val="-2"/>
                <w:sz w:val="20"/>
              </w:rPr>
              <w:t>0,0600</w:t>
            </w:r>
          </w:p>
        </w:tc>
      </w:tr>
      <w:tr w:rsidR="003073A8" w:rsidRPr="00727A42" w14:paraId="7E840182" w14:textId="77777777" w:rsidTr="009F3DA8">
        <w:trPr>
          <w:trHeight w:val="521"/>
        </w:trPr>
        <w:tc>
          <w:tcPr>
            <w:tcW w:w="709" w:type="dxa"/>
            <w:tcBorders>
              <w:top w:val="single" w:sz="4" w:space="0" w:color="000000"/>
              <w:bottom w:val="single" w:sz="4" w:space="0" w:color="000000"/>
            </w:tcBorders>
          </w:tcPr>
          <w:p w14:paraId="79558E6B" w14:textId="77777777" w:rsidR="003073A8" w:rsidRPr="00727A42" w:rsidRDefault="003073A8" w:rsidP="009F3DA8">
            <w:pPr>
              <w:spacing w:line="275" w:lineRule="exact"/>
              <w:ind w:left="107"/>
              <w:rPr>
                <w:spacing w:val="-5"/>
              </w:rPr>
            </w:pPr>
            <w:r w:rsidRPr="00727A42">
              <w:rPr>
                <w:spacing w:val="-5"/>
              </w:rPr>
              <w:t>30</w:t>
            </w:r>
          </w:p>
        </w:tc>
        <w:tc>
          <w:tcPr>
            <w:tcW w:w="1276" w:type="dxa"/>
            <w:tcBorders>
              <w:top w:val="single" w:sz="4" w:space="0" w:color="000000"/>
              <w:bottom w:val="single" w:sz="4" w:space="0" w:color="000000"/>
            </w:tcBorders>
          </w:tcPr>
          <w:p w14:paraId="62459794" w14:textId="77777777" w:rsidR="003073A8" w:rsidRPr="00727A42" w:rsidRDefault="003073A8" w:rsidP="009F3DA8">
            <w:pPr>
              <w:spacing w:line="275" w:lineRule="exact"/>
              <w:ind w:left="108"/>
              <w:rPr>
                <w:spacing w:val="-2"/>
              </w:rPr>
            </w:pPr>
            <w:r w:rsidRPr="00727A42">
              <w:rPr>
                <w:spacing w:val="-2"/>
              </w:rPr>
              <w:t>CK20A</w:t>
            </w:r>
          </w:p>
        </w:tc>
        <w:tc>
          <w:tcPr>
            <w:tcW w:w="5954" w:type="dxa"/>
            <w:tcBorders>
              <w:top w:val="single" w:sz="4" w:space="0" w:color="000000"/>
              <w:bottom w:val="single" w:sz="4" w:space="0" w:color="000000"/>
            </w:tcBorders>
          </w:tcPr>
          <w:p w14:paraId="22D4FA95" w14:textId="77777777" w:rsidR="003073A8" w:rsidRPr="00727A42" w:rsidRDefault="003073A8" w:rsidP="009F3DA8">
            <w:pPr>
              <w:ind w:left="108"/>
              <w:rPr>
                <w:sz w:val="20"/>
              </w:rPr>
            </w:pPr>
            <w:r w:rsidRPr="00727A42">
              <w:rPr>
                <w:sz w:val="20"/>
              </w:rPr>
              <w:t>Obloane</w:t>
            </w:r>
            <w:r w:rsidRPr="00727A42">
              <w:rPr>
                <w:spacing w:val="-6"/>
                <w:sz w:val="20"/>
              </w:rPr>
              <w:t xml:space="preserve"> </w:t>
            </w:r>
            <w:r w:rsidRPr="00727A42">
              <w:rPr>
                <w:sz w:val="20"/>
              </w:rPr>
              <w:t>rulante</w:t>
            </w:r>
            <w:r w:rsidRPr="00727A42">
              <w:rPr>
                <w:spacing w:val="-6"/>
                <w:sz w:val="20"/>
              </w:rPr>
              <w:t xml:space="preserve"> </w:t>
            </w:r>
            <w:r w:rsidRPr="00727A42">
              <w:rPr>
                <w:sz w:val="20"/>
              </w:rPr>
              <w:t>din</w:t>
            </w:r>
            <w:r w:rsidRPr="00727A42">
              <w:rPr>
                <w:spacing w:val="-5"/>
                <w:sz w:val="20"/>
              </w:rPr>
              <w:t xml:space="preserve"> </w:t>
            </w:r>
            <w:r w:rsidRPr="00727A42">
              <w:rPr>
                <w:sz w:val="20"/>
              </w:rPr>
              <w:t>tabla</w:t>
            </w:r>
            <w:r w:rsidRPr="00727A42">
              <w:rPr>
                <w:spacing w:val="-6"/>
                <w:sz w:val="20"/>
              </w:rPr>
              <w:t xml:space="preserve"> </w:t>
            </w:r>
            <w:r w:rsidRPr="00727A42">
              <w:rPr>
                <w:sz w:val="20"/>
              </w:rPr>
              <w:t>si</w:t>
            </w:r>
            <w:r w:rsidRPr="00727A42">
              <w:rPr>
                <w:spacing w:val="-7"/>
                <w:sz w:val="20"/>
              </w:rPr>
              <w:t xml:space="preserve"> </w:t>
            </w:r>
            <w:r w:rsidRPr="00727A42">
              <w:rPr>
                <w:sz w:val="20"/>
              </w:rPr>
              <w:t>profile</w:t>
            </w:r>
            <w:r w:rsidRPr="00727A42">
              <w:rPr>
                <w:spacing w:val="-6"/>
                <w:sz w:val="20"/>
              </w:rPr>
              <w:t xml:space="preserve"> </w:t>
            </w:r>
            <w:r w:rsidRPr="00727A42">
              <w:rPr>
                <w:sz w:val="20"/>
              </w:rPr>
              <w:t>din</w:t>
            </w:r>
            <w:r w:rsidRPr="00727A42">
              <w:rPr>
                <w:spacing w:val="-5"/>
                <w:sz w:val="20"/>
              </w:rPr>
              <w:t xml:space="preserve"> </w:t>
            </w:r>
            <w:r w:rsidRPr="00727A42">
              <w:rPr>
                <w:sz w:val="20"/>
              </w:rPr>
              <w:t>aluminiu,</w:t>
            </w:r>
            <w:r w:rsidRPr="00727A42">
              <w:rPr>
                <w:spacing w:val="-6"/>
                <w:sz w:val="20"/>
              </w:rPr>
              <w:t xml:space="preserve"> </w:t>
            </w:r>
            <w:r w:rsidRPr="00727A42">
              <w:rPr>
                <w:sz w:val="20"/>
              </w:rPr>
              <w:t>inclusiv</w:t>
            </w:r>
            <w:r w:rsidRPr="00727A42">
              <w:rPr>
                <w:spacing w:val="-5"/>
                <w:sz w:val="20"/>
              </w:rPr>
              <w:t xml:space="preserve"> </w:t>
            </w:r>
            <w:r w:rsidRPr="00727A42">
              <w:rPr>
                <w:sz w:val="20"/>
              </w:rPr>
              <w:t>armaturile necesare si sinele de ghidaj</w:t>
            </w:r>
          </w:p>
        </w:tc>
        <w:tc>
          <w:tcPr>
            <w:tcW w:w="992" w:type="dxa"/>
            <w:tcBorders>
              <w:top w:val="single" w:sz="4" w:space="0" w:color="000000"/>
              <w:bottom w:val="single" w:sz="4" w:space="0" w:color="000000"/>
            </w:tcBorders>
          </w:tcPr>
          <w:p w14:paraId="5F9DFC98" w14:textId="77777777" w:rsidR="003073A8" w:rsidRPr="00727A42" w:rsidRDefault="003073A8" w:rsidP="009F3DA8">
            <w:pPr>
              <w:spacing w:before="114"/>
              <w:ind w:right="538"/>
              <w:jc w:val="right"/>
              <w:rPr>
                <w:spacing w:val="-5"/>
              </w:rPr>
            </w:pPr>
            <w:r w:rsidRPr="00727A42">
              <w:rPr>
                <w:spacing w:val="-5"/>
              </w:rPr>
              <w:t>m2</w:t>
            </w:r>
          </w:p>
        </w:tc>
        <w:tc>
          <w:tcPr>
            <w:tcW w:w="1418" w:type="dxa"/>
            <w:tcBorders>
              <w:top w:val="single" w:sz="4" w:space="0" w:color="000000"/>
              <w:bottom w:val="single" w:sz="4" w:space="0" w:color="000000"/>
            </w:tcBorders>
          </w:tcPr>
          <w:p w14:paraId="4AF04496" w14:textId="77777777" w:rsidR="003073A8" w:rsidRPr="00727A42" w:rsidRDefault="003073A8" w:rsidP="009F3DA8">
            <w:pPr>
              <w:spacing w:before="114"/>
              <w:ind w:left="380"/>
              <w:rPr>
                <w:spacing w:val="-2"/>
              </w:rPr>
            </w:pPr>
            <w:r w:rsidRPr="00727A42">
              <w:rPr>
                <w:spacing w:val="-2"/>
              </w:rPr>
              <w:t>12,300</w:t>
            </w:r>
          </w:p>
        </w:tc>
      </w:tr>
      <w:tr w:rsidR="003073A8" w:rsidRPr="00727A42" w14:paraId="23E671DD" w14:textId="77777777" w:rsidTr="009F3DA8">
        <w:trPr>
          <w:trHeight w:val="230"/>
        </w:trPr>
        <w:tc>
          <w:tcPr>
            <w:tcW w:w="709" w:type="dxa"/>
            <w:tcBorders>
              <w:top w:val="single" w:sz="4" w:space="0" w:color="000000"/>
              <w:bottom w:val="single" w:sz="2" w:space="0" w:color="000000"/>
            </w:tcBorders>
          </w:tcPr>
          <w:p w14:paraId="293AE252" w14:textId="77777777" w:rsidR="003073A8" w:rsidRPr="00727A42" w:rsidRDefault="003073A8" w:rsidP="009F3DA8">
            <w:pPr>
              <w:rPr>
                <w:sz w:val="16"/>
              </w:rPr>
            </w:pPr>
          </w:p>
        </w:tc>
        <w:tc>
          <w:tcPr>
            <w:tcW w:w="1276" w:type="dxa"/>
            <w:tcBorders>
              <w:top w:val="single" w:sz="4" w:space="0" w:color="000000"/>
              <w:bottom w:val="single" w:sz="2" w:space="0" w:color="000000"/>
            </w:tcBorders>
          </w:tcPr>
          <w:p w14:paraId="530934A3" w14:textId="77777777" w:rsidR="003073A8" w:rsidRPr="00727A42" w:rsidRDefault="003073A8" w:rsidP="009F3DA8">
            <w:pPr>
              <w:spacing w:before="23"/>
              <w:ind w:left="117"/>
              <w:rPr>
                <w:spacing w:val="-2"/>
                <w:sz w:val="16"/>
              </w:rPr>
            </w:pPr>
            <w:r w:rsidRPr="00727A42">
              <w:rPr>
                <w:spacing w:val="-2"/>
                <w:sz w:val="16"/>
              </w:rPr>
              <w:t>7214070021400</w:t>
            </w:r>
          </w:p>
        </w:tc>
        <w:tc>
          <w:tcPr>
            <w:tcW w:w="5954" w:type="dxa"/>
            <w:tcBorders>
              <w:top w:val="single" w:sz="4" w:space="0" w:color="000000"/>
              <w:bottom w:val="single" w:sz="2" w:space="0" w:color="000000"/>
            </w:tcBorders>
          </w:tcPr>
          <w:p w14:paraId="23352AAE" w14:textId="77777777" w:rsidR="003073A8" w:rsidRPr="00727A42" w:rsidRDefault="003073A8" w:rsidP="009F3DA8">
            <w:pPr>
              <w:spacing w:line="210" w:lineRule="exact"/>
              <w:ind w:left="108"/>
              <w:rPr>
                <w:sz w:val="20"/>
              </w:rPr>
            </w:pPr>
            <w:r w:rsidRPr="00727A42">
              <w:rPr>
                <w:sz w:val="20"/>
              </w:rPr>
              <w:t>Lacatus</w:t>
            </w:r>
            <w:r w:rsidRPr="00727A42">
              <w:rPr>
                <w:spacing w:val="-7"/>
                <w:sz w:val="20"/>
              </w:rPr>
              <w:t xml:space="preserve"> </w:t>
            </w:r>
            <w:r w:rsidRPr="00727A42">
              <w:rPr>
                <w:sz w:val="20"/>
              </w:rPr>
              <w:t>constructii</w:t>
            </w:r>
            <w:r w:rsidRPr="00727A42">
              <w:rPr>
                <w:spacing w:val="-7"/>
                <w:sz w:val="20"/>
              </w:rPr>
              <w:t xml:space="preserve"> </w:t>
            </w:r>
            <w:r w:rsidRPr="00727A42">
              <w:rPr>
                <w:spacing w:val="-2"/>
                <w:sz w:val="20"/>
              </w:rPr>
              <w:t>metalice</w:t>
            </w:r>
          </w:p>
        </w:tc>
        <w:tc>
          <w:tcPr>
            <w:tcW w:w="992" w:type="dxa"/>
            <w:tcBorders>
              <w:top w:val="single" w:sz="4" w:space="0" w:color="000000"/>
              <w:bottom w:val="single" w:sz="2" w:space="0" w:color="000000"/>
            </w:tcBorders>
          </w:tcPr>
          <w:p w14:paraId="49B32A67"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2" w:space="0" w:color="000000"/>
            </w:tcBorders>
          </w:tcPr>
          <w:p w14:paraId="796E9F69" w14:textId="77777777" w:rsidR="003073A8" w:rsidRPr="00727A42" w:rsidRDefault="003073A8" w:rsidP="009F3DA8">
            <w:pPr>
              <w:spacing w:line="210" w:lineRule="exact"/>
              <w:ind w:left="109"/>
              <w:rPr>
                <w:spacing w:val="-2"/>
                <w:sz w:val="20"/>
              </w:rPr>
            </w:pPr>
            <w:r w:rsidRPr="00727A42">
              <w:rPr>
                <w:spacing w:val="-2"/>
                <w:sz w:val="20"/>
              </w:rPr>
              <w:t>11,6850</w:t>
            </w:r>
          </w:p>
        </w:tc>
      </w:tr>
      <w:tr w:rsidR="003073A8" w:rsidRPr="00727A42" w14:paraId="47D9EF1E" w14:textId="77777777" w:rsidTr="009F3DA8">
        <w:trPr>
          <w:trHeight w:val="230"/>
        </w:trPr>
        <w:tc>
          <w:tcPr>
            <w:tcW w:w="709" w:type="dxa"/>
            <w:tcBorders>
              <w:top w:val="single" w:sz="2" w:space="0" w:color="000000"/>
              <w:bottom w:val="single" w:sz="4" w:space="0" w:color="000000"/>
            </w:tcBorders>
          </w:tcPr>
          <w:p w14:paraId="5AAAE25B"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68BAAA4D" w14:textId="77777777" w:rsidR="003073A8" w:rsidRPr="00727A42" w:rsidRDefault="003073A8" w:rsidP="009F3DA8">
            <w:pPr>
              <w:spacing w:before="23"/>
              <w:ind w:left="117"/>
              <w:rPr>
                <w:spacing w:val="-2"/>
                <w:sz w:val="16"/>
              </w:rPr>
            </w:pPr>
            <w:r w:rsidRPr="00727A42">
              <w:rPr>
                <w:spacing w:val="-2"/>
                <w:sz w:val="16"/>
              </w:rPr>
              <w:t>9310060019920</w:t>
            </w:r>
          </w:p>
        </w:tc>
        <w:tc>
          <w:tcPr>
            <w:tcW w:w="5954" w:type="dxa"/>
            <w:tcBorders>
              <w:top w:val="single" w:sz="2" w:space="0" w:color="000000"/>
              <w:bottom w:val="single" w:sz="4" w:space="0" w:color="000000"/>
            </w:tcBorders>
          </w:tcPr>
          <w:p w14:paraId="5C2445BB" w14:textId="77777777" w:rsidR="003073A8" w:rsidRPr="00727A42" w:rsidRDefault="003073A8" w:rsidP="009F3DA8">
            <w:pPr>
              <w:spacing w:line="210"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2" w:space="0" w:color="000000"/>
              <w:bottom w:val="single" w:sz="4" w:space="0" w:color="000000"/>
            </w:tcBorders>
          </w:tcPr>
          <w:p w14:paraId="7693F723"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2" w:space="0" w:color="000000"/>
              <w:bottom w:val="single" w:sz="4" w:space="0" w:color="000000"/>
            </w:tcBorders>
          </w:tcPr>
          <w:p w14:paraId="257D029C" w14:textId="77777777" w:rsidR="003073A8" w:rsidRPr="00727A42" w:rsidRDefault="003073A8" w:rsidP="009F3DA8">
            <w:pPr>
              <w:spacing w:line="210" w:lineRule="exact"/>
              <w:ind w:left="109"/>
              <w:rPr>
                <w:spacing w:val="-2"/>
                <w:sz w:val="20"/>
              </w:rPr>
            </w:pPr>
            <w:r w:rsidRPr="00727A42">
              <w:rPr>
                <w:spacing w:val="-2"/>
                <w:sz w:val="20"/>
              </w:rPr>
              <w:t>1,8450</w:t>
            </w:r>
          </w:p>
        </w:tc>
      </w:tr>
      <w:tr w:rsidR="003073A8" w:rsidRPr="00727A42" w14:paraId="14FF4DEC" w14:textId="77777777" w:rsidTr="009F3DA8">
        <w:trPr>
          <w:trHeight w:val="230"/>
        </w:trPr>
        <w:tc>
          <w:tcPr>
            <w:tcW w:w="709" w:type="dxa"/>
            <w:tcBorders>
              <w:top w:val="single" w:sz="4" w:space="0" w:color="000000"/>
              <w:bottom w:val="single" w:sz="4" w:space="0" w:color="000000"/>
            </w:tcBorders>
          </w:tcPr>
          <w:p w14:paraId="0EB72094"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2269769B" w14:textId="77777777" w:rsidR="003073A8" w:rsidRPr="00727A42" w:rsidRDefault="003073A8" w:rsidP="009F3DA8">
            <w:pPr>
              <w:spacing w:line="183" w:lineRule="exact"/>
              <w:ind w:left="117"/>
              <w:rPr>
                <w:spacing w:val="-2"/>
                <w:sz w:val="16"/>
              </w:rPr>
            </w:pPr>
            <w:r w:rsidRPr="00727A42">
              <w:rPr>
                <w:spacing w:val="-2"/>
                <w:sz w:val="16"/>
              </w:rPr>
              <w:t>2030112947150</w:t>
            </w:r>
          </w:p>
        </w:tc>
        <w:tc>
          <w:tcPr>
            <w:tcW w:w="5954" w:type="dxa"/>
            <w:tcBorders>
              <w:top w:val="single" w:sz="4" w:space="0" w:color="000000"/>
              <w:bottom w:val="single" w:sz="4" w:space="0" w:color="000000"/>
            </w:tcBorders>
          </w:tcPr>
          <w:p w14:paraId="42F7CB8F" w14:textId="77777777" w:rsidR="003073A8" w:rsidRPr="00727A42" w:rsidRDefault="003073A8" w:rsidP="009F3DA8">
            <w:pPr>
              <w:spacing w:line="210" w:lineRule="exact"/>
              <w:ind w:left="108"/>
              <w:rPr>
                <w:sz w:val="20"/>
              </w:rPr>
            </w:pPr>
            <w:r w:rsidRPr="00727A42">
              <w:rPr>
                <w:sz w:val="20"/>
              </w:rPr>
              <w:t>Obloane</w:t>
            </w:r>
            <w:r w:rsidRPr="00727A42">
              <w:rPr>
                <w:spacing w:val="-5"/>
                <w:sz w:val="20"/>
              </w:rPr>
              <w:t xml:space="preserve"> </w:t>
            </w:r>
            <w:r w:rsidRPr="00727A42">
              <w:rPr>
                <w:sz w:val="20"/>
              </w:rPr>
              <w:t>din</w:t>
            </w:r>
            <w:r w:rsidRPr="00727A42">
              <w:rPr>
                <w:spacing w:val="-6"/>
                <w:sz w:val="20"/>
              </w:rPr>
              <w:t xml:space="preserve"> </w:t>
            </w:r>
            <w:r w:rsidRPr="00727A42">
              <w:rPr>
                <w:sz w:val="20"/>
              </w:rPr>
              <w:t>aluminiu</w:t>
            </w:r>
            <w:r w:rsidRPr="00727A42">
              <w:rPr>
                <w:spacing w:val="-4"/>
                <w:sz w:val="20"/>
              </w:rPr>
              <w:t xml:space="preserve"> </w:t>
            </w:r>
            <w:r w:rsidRPr="00727A42">
              <w:rPr>
                <w:sz w:val="20"/>
              </w:rPr>
              <w:t>inclusiv</w:t>
            </w:r>
            <w:r w:rsidRPr="00727A42">
              <w:rPr>
                <w:spacing w:val="-4"/>
                <w:sz w:val="20"/>
              </w:rPr>
              <w:t xml:space="preserve"> </w:t>
            </w:r>
            <w:r w:rsidRPr="00727A42">
              <w:rPr>
                <w:sz w:val="20"/>
              </w:rPr>
              <w:t>armaturile</w:t>
            </w:r>
            <w:r w:rsidRPr="00727A42">
              <w:rPr>
                <w:spacing w:val="-4"/>
                <w:sz w:val="20"/>
              </w:rPr>
              <w:t xml:space="preserve"> </w:t>
            </w:r>
            <w:r w:rsidRPr="00727A42">
              <w:rPr>
                <w:sz w:val="20"/>
              </w:rPr>
              <w:t>necesare</w:t>
            </w:r>
            <w:r w:rsidRPr="00727A42">
              <w:rPr>
                <w:spacing w:val="-5"/>
                <w:sz w:val="20"/>
              </w:rPr>
              <w:t xml:space="preserve"> </w:t>
            </w:r>
            <w:r w:rsidRPr="00727A42">
              <w:rPr>
                <w:sz w:val="20"/>
              </w:rPr>
              <w:t>si</w:t>
            </w:r>
            <w:r w:rsidRPr="00727A42">
              <w:rPr>
                <w:spacing w:val="-5"/>
                <w:sz w:val="20"/>
              </w:rPr>
              <w:t xml:space="preserve"> </w:t>
            </w:r>
            <w:r w:rsidRPr="00727A42">
              <w:rPr>
                <w:sz w:val="20"/>
              </w:rPr>
              <w:t>sinele</w:t>
            </w:r>
            <w:r w:rsidRPr="00727A42">
              <w:rPr>
                <w:spacing w:val="-7"/>
                <w:sz w:val="20"/>
              </w:rPr>
              <w:t xml:space="preserve"> </w:t>
            </w:r>
            <w:r w:rsidRPr="00727A42">
              <w:rPr>
                <w:sz w:val="20"/>
              </w:rPr>
              <w:t>de</w:t>
            </w:r>
            <w:r w:rsidRPr="00727A42">
              <w:rPr>
                <w:spacing w:val="-4"/>
                <w:sz w:val="20"/>
              </w:rPr>
              <w:t xml:space="preserve"> </w:t>
            </w:r>
            <w:r w:rsidRPr="00727A42">
              <w:rPr>
                <w:spacing w:val="-2"/>
                <w:sz w:val="20"/>
              </w:rPr>
              <w:t>ghidaj</w:t>
            </w:r>
          </w:p>
        </w:tc>
        <w:tc>
          <w:tcPr>
            <w:tcW w:w="992" w:type="dxa"/>
            <w:tcBorders>
              <w:top w:val="single" w:sz="4" w:space="0" w:color="000000"/>
              <w:bottom w:val="single" w:sz="4" w:space="0" w:color="000000"/>
            </w:tcBorders>
          </w:tcPr>
          <w:p w14:paraId="37491015" w14:textId="77777777" w:rsidR="003073A8" w:rsidRPr="00727A42" w:rsidRDefault="003073A8" w:rsidP="009F3DA8">
            <w:pPr>
              <w:spacing w:line="210" w:lineRule="exact"/>
              <w:ind w:left="106"/>
              <w:rPr>
                <w:spacing w:val="-5"/>
                <w:sz w:val="20"/>
              </w:rPr>
            </w:pPr>
            <w:r w:rsidRPr="00727A42">
              <w:rPr>
                <w:spacing w:val="-5"/>
                <w:sz w:val="20"/>
              </w:rPr>
              <w:t>m2</w:t>
            </w:r>
          </w:p>
        </w:tc>
        <w:tc>
          <w:tcPr>
            <w:tcW w:w="1418" w:type="dxa"/>
            <w:tcBorders>
              <w:top w:val="single" w:sz="4" w:space="0" w:color="000000"/>
              <w:bottom w:val="single" w:sz="4" w:space="0" w:color="000000"/>
            </w:tcBorders>
          </w:tcPr>
          <w:p w14:paraId="08FAB506" w14:textId="77777777" w:rsidR="003073A8" w:rsidRPr="00727A42" w:rsidRDefault="003073A8" w:rsidP="009F3DA8">
            <w:pPr>
              <w:spacing w:line="210" w:lineRule="exact"/>
              <w:ind w:left="109"/>
              <w:rPr>
                <w:spacing w:val="-2"/>
                <w:sz w:val="20"/>
              </w:rPr>
            </w:pPr>
            <w:r w:rsidRPr="00727A42">
              <w:rPr>
                <w:spacing w:val="-2"/>
                <w:sz w:val="20"/>
              </w:rPr>
              <w:t>12,3000</w:t>
            </w:r>
          </w:p>
        </w:tc>
      </w:tr>
      <w:tr w:rsidR="003073A8" w:rsidRPr="00727A42" w14:paraId="6FEBC864" w14:textId="77777777" w:rsidTr="009F3DA8">
        <w:trPr>
          <w:trHeight w:val="230"/>
        </w:trPr>
        <w:tc>
          <w:tcPr>
            <w:tcW w:w="709" w:type="dxa"/>
            <w:tcBorders>
              <w:top w:val="single" w:sz="4" w:space="0" w:color="000000"/>
              <w:bottom w:val="single" w:sz="4" w:space="0" w:color="000000"/>
            </w:tcBorders>
          </w:tcPr>
          <w:p w14:paraId="215D06B1"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08D6715F" w14:textId="77777777" w:rsidR="003073A8" w:rsidRPr="00727A42" w:rsidRDefault="003073A8" w:rsidP="009F3DA8">
            <w:pPr>
              <w:spacing w:line="183" w:lineRule="exact"/>
              <w:ind w:left="117"/>
              <w:rPr>
                <w:spacing w:val="-2"/>
                <w:sz w:val="16"/>
              </w:rPr>
            </w:pPr>
            <w:r w:rsidRPr="00727A42">
              <w:rPr>
                <w:spacing w:val="-2"/>
                <w:sz w:val="16"/>
              </w:rPr>
              <w:t>2874115829126</w:t>
            </w:r>
          </w:p>
        </w:tc>
        <w:tc>
          <w:tcPr>
            <w:tcW w:w="5954" w:type="dxa"/>
            <w:tcBorders>
              <w:top w:val="single" w:sz="4" w:space="0" w:color="000000"/>
              <w:bottom w:val="single" w:sz="4" w:space="0" w:color="000000"/>
            </w:tcBorders>
          </w:tcPr>
          <w:p w14:paraId="25C7FE6A" w14:textId="77777777" w:rsidR="003073A8" w:rsidRPr="00727A42" w:rsidRDefault="003073A8" w:rsidP="009F3DA8">
            <w:pPr>
              <w:spacing w:line="210" w:lineRule="exact"/>
              <w:ind w:left="108"/>
              <w:rPr>
                <w:sz w:val="20"/>
              </w:rPr>
            </w:pPr>
            <w:r w:rsidRPr="00727A42">
              <w:rPr>
                <w:sz w:val="20"/>
              </w:rPr>
              <w:t>Suruburi</w:t>
            </w:r>
            <w:r w:rsidRPr="00727A42">
              <w:rPr>
                <w:spacing w:val="-5"/>
                <w:sz w:val="20"/>
              </w:rPr>
              <w:t xml:space="preserve"> </w:t>
            </w:r>
            <w:r w:rsidRPr="00727A42">
              <w:rPr>
                <w:sz w:val="20"/>
              </w:rPr>
              <w:t>cu</w:t>
            </w:r>
            <w:r w:rsidRPr="00727A42">
              <w:rPr>
                <w:spacing w:val="-2"/>
                <w:sz w:val="20"/>
              </w:rPr>
              <w:t xml:space="preserve"> </w:t>
            </w:r>
            <w:r w:rsidRPr="00727A42">
              <w:rPr>
                <w:sz w:val="20"/>
              </w:rPr>
              <w:t>cap</w:t>
            </w:r>
            <w:r w:rsidRPr="00727A42">
              <w:rPr>
                <w:spacing w:val="-3"/>
                <w:sz w:val="20"/>
              </w:rPr>
              <w:t xml:space="preserve"> </w:t>
            </w:r>
            <w:r w:rsidRPr="00727A42">
              <w:rPr>
                <w:sz w:val="20"/>
              </w:rPr>
              <w:t>inecat</w:t>
            </w:r>
            <w:r w:rsidRPr="00727A42">
              <w:rPr>
                <w:spacing w:val="-3"/>
                <w:sz w:val="20"/>
              </w:rPr>
              <w:t xml:space="preserve"> </w:t>
            </w:r>
            <w:r w:rsidRPr="00727A42">
              <w:rPr>
                <w:sz w:val="20"/>
              </w:rPr>
              <w:t>crestat</w:t>
            </w:r>
            <w:r w:rsidRPr="00727A42">
              <w:rPr>
                <w:spacing w:val="-5"/>
                <w:sz w:val="20"/>
              </w:rPr>
              <w:t xml:space="preserve"> </w:t>
            </w:r>
            <w:r w:rsidRPr="00727A42">
              <w:rPr>
                <w:sz w:val="20"/>
              </w:rPr>
              <w:t>6</w:t>
            </w:r>
            <w:r w:rsidRPr="00727A42">
              <w:rPr>
                <w:spacing w:val="-2"/>
                <w:sz w:val="20"/>
              </w:rPr>
              <w:t xml:space="preserve"> </w:t>
            </w:r>
            <w:r w:rsidRPr="00727A42">
              <w:rPr>
                <w:sz w:val="20"/>
              </w:rPr>
              <w:t>x</w:t>
            </w:r>
            <w:r w:rsidRPr="00727A42">
              <w:rPr>
                <w:spacing w:val="-3"/>
                <w:sz w:val="20"/>
              </w:rPr>
              <w:t xml:space="preserve"> </w:t>
            </w:r>
            <w:r w:rsidRPr="00727A42">
              <w:rPr>
                <w:sz w:val="20"/>
              </w:rPr>
              <w:t>30</w:t>
            </w:r>
            <w:r w:rsidRPr="00727A42">
              <w:rPr>
                <w:spacing w:val="-2"/>
                <w:sz w:val="20"/>
              </w:rPr>
              <w:t xml:space="preserve"> </w:t>
            </w:r>
            <w:r w:rsidRPr="00727A42">
              <w:rPr>
                <w:spacing w:val="-5"/>
                <w:sz w:val="20"/>
              </w:rPr>
              <w:t>mm</w:t>
            </w:r>
          </w:p>
        </w:tc>
        <w:tc>
          <w:tcPr>
            <w:tcW w:w="992" w:type="dxa"/>
            <w:tcBorders>
              <w:top w:val="single" w:sz="4" w:space="0" w:color="000000"/>
              <w:bottom w:val="single" w:sz="4" w:space="0" w:color="000000"/>
            </w:tcBorders>
          </w:tcPr>
          <w:p w14:paraId="0477E521"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069DD472" w14:textId="77777777" w:rsidR="003073A8" w:rsidRPr="00727A42" w:rsidRDefault="003073A8" w:rsidP="009F3DA8">
            <w:pPr>
              <w:spacing w:line="210" w:lineRule="exact"/>
              <w:ind w:left="109"/>
              <w:rPr>
                <w:spacing w:val="-2"/>
                <w:sz w:val="20"/>
              </w:rPr>
            </w:pPr>
            <w:r w:rsidRPr="00727A42">
              <w:rPr>
                <w:spacing w:val="-2"/>
                <w:sz w:val="20"/>
              </w:rPr>
              <w:t>98,4000</w:t>
            </w:r>
          </w:p>
        </w:tc>
      </w:tr>
      <w:tr w:rsidR="003073A8" w:rsidRPr="00727A42" w14:paraId="072BEFFC" w14:textId="77777777" w:rsidTr="009F3DA8">
        <w:trPr>
          <w:trHeight w:val="230"/>
        </w:trPr>
        <w:tc>
          <w:tcPr>
            <w:tcW w:w="709" w:type="dxa"/>
            <w:tcBorders>
              <w:top w:val="single" w:sz="4" w:space="0" w:color="000000"/>
              <w:bottom w:val="single" w:sz="4" w:space="0" w:color="000000"/>
            </w:tcBorders>
          </w:tcPr>
          <w:p w14:paraId="4373A042"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45D7EE99" w14:textId="77777777" w:rsidR="003073A8" w:rsidRPr="00727A42" w:rsidRDefault="003073A8" w:rsidP="009F3DA8">
            <w:pPr>
              <w:spacing w:line="183" w:lineRule="exact"/>
              <w:ind w:left="117"/>
              <w:rPr>
                <w:spacing w:val="-2"/>
                <w:sz w:val="16"/>
              </w:rPr>
            </w:pPr>
            <w:r w:rsidRPr="00727A42">
              <w:rPr>
                <w:spacing w:val="-2"/>
                <w:sz w:val="16"/>
              </w:rPr>
              <w:t>2651122100402</w:t>
            </w:r>
          </w:p>
        </w:tc>
        <w:tc>
          <w:tcPr>
            <w:tcW w:w="5954" w:type="dxa"/>
            <w:tcBorders>
              <w:top w:val="single" w:sz="4" w:space="0" w:color="000000"/>
              <w:bottom w:val="single" w:sz="4" w:space="0" w:color="000000"/>
            </w:tcBorders>
          </w:tcPr>
          <w:p w14:paraId="07E94FA2" w14:textId="77777777" w:rsidR="003073A8" w:rsidRPr="00727A42" w:rsidRDefault="003073A8" w:rsidP="009F3DA8">
            <w:pPr>
              <w:spacing w:line="210" w:lineRule="exact"/>
              <w:ind w:left="108"/>
              <w:rPr>
                <w:sz w:val="20"/>
              </w:rPr>
            </w:pPr>
            <w:r w:rsidRPr="00727A42">
              <w:rPr>
                <w:sz w:val="20"/>
              </w:rPr>
              <w:t>Ciment</w:t>
            </w:r>
            <w:r w:rsidRPr="00727A42">
              <w:rPr>
                <w:spacing w:val="-6"/>
                <w:sz w:val="20"/>
              </w:rPr>
              <w:t xml:space="preserve"> </w:t>
            </w:r>
            <w:r w:rsidRPr="00727A42">
              <w:rPr>
                <w:sz w:val="20"/>
              </w:rPr>
              <w:t>metalurgic</w:t>
            </w:r>
            <w:r w:rsidRPr="00727A42">
              <w:rPr>
                <w:spacing w:val="-4"/>
                <w:sz w:val="20"/>
              </w:rPr>
              <w:t xml:space="preserve"> </w:t>
            </w:r>
            <w:r w:rsidRPr="00727A42">
              <w:rPr>
                <w:sz w:val="20"/>
              </w:rPr>
              <w:t>cu</w:t>
            </w:r>
            <w:r w:rsidRPr="00727A42">
              <w:rPr>
                <w:spacing w:val="-3"/>
                <w:sz w:val="20"/>
              </w:rPr>
              <w:t xml:space="preserve"> </w:t>
            </w:r>
            <w:r w:rsidRPr="00727A42">
              <w:rPr>
                <w:sz w:val="20"/>
              </w:rPr>
              <w:t>adaosuri</w:t>
            </w:r>
            <w:r w:rsidRPr="00727A42">
              <w:rPr>
                <w:spacing w:val="-5"/>
                <w:sz w:val="20"/>
              </w:rPr>
              <w:t xml:space="preserve"> </w:t>
            </w:r>
            <w:r w:rsidRPr="00727A42">
              <w:rPr>
                <w:sz w:val="20"/>
              </w:rPr>
              <w:t>M</w:t>
            </w:r>
            <w:r w:rsidRPr="00727A42">
              <w:rPr>
                <w:spacing w:val="-3"/>
                <w:sz w:val="20"/>
              </w:rPr>
              <w:t xml:space="preserve"> </w:t>
            </w:r>
            <w:r w:rsidRPr="00727A42">
              <w:rPr>
                <w:sz w:val="20"/>
              </w:rPr>
              <w:t>30</w:t>
            </w:r>
            <w:r w:rsidRPr="00727A42">
              <w:rPr>
                <w:spacing w:val="-3"/>
                <w:sz w:val="20"/>
              </w:rPr>
              <w:t xml:space="preserve"> </w:t>
            </w:r>
            <w:r w:rsidRPr="00727A42">
              <w:rPr>
                <w:sz w:val="20"/>
              </w:rPr>
              <w:t>saci</w:t>
            </w:r>
            <w:r w:rsidRPr="00727A42">
              <w:rPr>
                <w:spacing w:val="-5"/>
                <w:sz w:val="20"/>
              </w:rPr>
              <w:t xml:space="preserve"> </w:t>
            </w:r>
            <w:r w:rsidRPr="00727A42">
              <w:rPr>
                <w:spacing w:val="-2"/>
                <w:sz w:val="20"/>
              </w:rPr>
              <w:t>S1500</w:t>
            </w:r>
          </w:p>
        </w:tc>
        <w:tc>
          <w:tcPr>
            <w:tcW w:w="992" w:type="dxa"/>
            <w:tcBorders>
              <w:top w:val="single" w:sz="4" w:space="0" w:color="000000"/>
              <w:bottom w:val="single" w:sz="4" w:space="0" w:color="000000"/>
            </w:tcBorders>
          </w:tcPr>
          <w:p w14:paraId="1CA0AA7C"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5AB9061A" w14:textId="77777777" w:rsidR="003073A8" w:rsidRPr="00727A42" w:rsidRDefault="003073A8" w:rsidP="009F3DA8">
            <w:pPr>
              <w:spacing w:line="210" w:lineRule="exact"/>
              <w:ind w:left="109"/>
              <w:rPr>
                <w:spacing w:val="-2"/>
                <w:sz w:val="20"/>
              </w:rPr>
            </w:pPr>
            <w:r w:rsidRPr="00727A42">
              <w:rPr>
                <w:spacing w:val="-2"/>
                <w:sz w:val="20"/>
              </w:rPr>
              <w:t>6,1500</w:t>
            </w:r>
          </w:p>
        </w:tc>
      </w:tr>
      <w:tr w:rsidR="003073A8" w:rsidRPr="00727A42" w14:paraId="51C089EF" w14:textId="77777777" w:rsidTr="009F3DA8">
        <w:trPr>
          <w:trHeight w:val="230"/>
        </w:trPr>
        <w:tc>
          <w:tcPr>
            <w:tcW w:w="709" w:type="dxa"/>
            <w:tcBorders>
              <w:top w:val="single" w:sz="4" w:space="0" w:color="000000"/>
              <w:bottom w:val="single" w:sz="4" w:space="0" w:color="000000"/>
            </w:tcBorders>
          </w:tcPr>
          <w:p w14:paraId="3BA25689"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5DDEA441" w14:textId="77777777" w:rsidR="003073A8" w:rsidRPr="00727A42" w:rsidRDefault="003073A8" w:rsidP="009F3DA8">
            <w:pPr>
              <w:spacing w:line="183" w:lineRule="exact"/>
              <w:ind w:left="117"/>
              <w:rPr>
                <w:spacing w:val="-2"/>
                <w:sz w:val="16"/>
              </w:rPr>
            </w:pPr>
            <w:r w:rsidRPr="00727A42">
              <w:rPr>
                <w:spacing w:val="-2"/>
                <w:sz w:val="16"/>
              </w:rPr>
              <w:t>1421102200496</w:t>
            </w:r>
          </w:p>
        </w:tc>
        <w:tc>
          <w:tcPr>
            <w:tcW w:w="5954" w:type="dxa"/>
            <w:tcBorders>
              <w:top w:val="single" w:sz="4" w:space="0" w:color="000000"/>
              <w:bottom w:val="single" w:sz="4" w:space="0" w:color="000000"/>
            </w:tcBorders>
          </w:tcPr>
          <w:p w14:paraId="41502D53" w14:textId="77777777" w:rsidR="003073A8" w:rsidRPr="00727A42" w:rsidRDefault="003073A8" w:rsidP="009F3DA8">
            <w:pPr>
              <w:spacing w:line="210" w:lineRule="exact"/>
              <w:ind w:left="108"/>
              <w:rPr>
                <w:sz w:val="20"/>
              </w:rPr>
            </w:pPr>
            <w:r w:rsidRPr="00727A42">
              <w:rPr>
                <w:sz w:val="20"/>
              </w:rPr>
              <w:t>Nisip</w:t>
            </w:r>
            <w:r w:rsidRPr="00727A42">
              <w:rPr>
                <w:spacing w:val="-3"/>
                <w:sz w:val="20"/>
              </w:rPr>
              <w:t xml:space="preserve"> </w:t>
            </w:r>
            <w:r w:rsidRPr="00727A42">
              <w:rPr>
                <w:sz w:val="20"/>
              </w:rPr>
              <w:t>sortat</w:t>
            </w:r>
            <w:r w:rsidRPr="00727A42">
              <w:rPr>
                <w:spacing w:val="-3"/>
                <w:sz w:val="20"/>
              </w:rPr>
              <w:t xml:space="preserve"> </w:t>
            </w:r>
            <w:r w:rsidRPr="00727A42">
              <w:rPr>
                <w:sz w:val="20"/>
              </w:rPr>
              <w:t>nespalat</w:t>
            </w:r>
            <w:r w:rsidRPr="00727A42">
              <w:rPr>
                <w:spacing w:val="-4"/>
                <w:sz w:val="20"/>
              </w:rPr>
              <w:t xml:space="preserve"> </w:t>
            </w:r>
            <w:r w:rsidRPr="00727A42">
              <w:rPr>
                <w:sz w:val="20"/>
              </w:rPr>
              <w:t>de</w:t>
            </w:r>
            <w:r w:rsidRPr="00727A42">
              <w:rPr>
                <w:spacing w:val="-3"/>
                <w:sz w:val="20"/>
              </w:rPr>
              <w:t xml:space="preserve"> </w:t>
            </w:r>
            <w:r w:rsidRPr="00727A42">
              <w:rPr>
                <w:sz w:val="20"/>
              </w:rPr>
              <w:t>riu</w:t>
            </w:r>
            <w:r w:rsidRPr="00727A42">
              <w:rPr>
                <w:spacing w:val="-2"/>
                <w:sz w:val="20"/>
              </w:rPr>
              <w:t xml:space="preserve"> </w:t>
            </w:r>
            <w:r w:rsidRPr="00727A42">
              <w:rPr>
                <w:sz w:val="20"/>
              </w:rPr>
              <w:t>si</w:t>
            </w:r>
            <w:r w:rsidRPr="00727A42">
              <w:rPr>
                <w:spacing w:val="-5"/>
                <w:sz w:val="20"/>
              </w:rPr>
              <w:t xml:space="preserve"> </w:t>
            </w:r>
            <w:r w:rsidRPr="00727A42">
              <w:rPr>
                <w:sz w:val="20"/>
              </w:rPr>
              <w:t>lacuri</w:t>
            </w:r>
            <w:r w:rsidRPr="00727A42">
              <w:rPr>
                <w:spacing w:val="-4"/>
                <w:sz w:val="20"/>
              </w:rPr>
              <w:t xml:space="preserve"> </w:t>
            </w:r>
            <w:r w:rsidRPr="00727A42">
              <w:rPr>
                <w:sz w:val="20"/>
              </w:rPr>
              <w:t>0,0-1,0</w:t>
            </w:r>
            <w:r w:rsidRPr="00727A42">
              <w:rPr>
                <w:spacing w:val="-2"/>
                <w:sz w:val="20"/>
              </w:rPr>
              <w:t xml:space="preserve"> </w:t>
            </w:r>
            <w:r w:rsidRPr="00727A42">
              <w:rPr>
                <w:spacing w:val="-5"/>
                <w:sz w:val="20"/>
              </w:rPr>
              <w:t>mm</w:t>
            </w:r>
          </w:p>
        </w:tc>
        <w:tc>
          <w:tcPr>
            <w:tcW w:w="992" w:type="dxa"/>
            <w:tcBorders>
              <w:top w:val="single" w:sz="4" w:space="0" w:color="000000"/>
              <w:bottom w:val="single" w:sz="4" w:space="0" w:color="000000"/>
            </w:tcBorders>
          </w:tcPr>
          <w:p w14:paraId="3BE7AF94" w14:textId="77777777" w:rsidR="003073A8" w:rsidRPr="00727A42" w:rsidRDefault="003073A8" w:rsidP="009F3DA8">
            <w:pPr>
              <w:spacing w:line="210" w:lineRule="exact"/>
              <w:ind w:left="106"/>
              <w:rPr>
                <w:spacing w:val="-5"/>
                <w:sz w:val="20"/>
              </w:rPr>
            </w:pPr>
            <w:r w:rsidRPr="00727A42">
              <w:rPr>
                <w:spacing w:val="-5"/>
                <w:sz w:val="20"/>
              </w:rPr>
              <w:t>m3</w:t>
            </w:r>
          </w:p>
        </w:tc>
        <w:tc>
          <w:tcPr>
            <w:tcW w:w="1418" w:type="dxa"/>
            <w:tcBorders>
              <w:top w:val="single" w:sz="4" w:space="0" w:color="000000"/>
              <w:bottom w:val="single" w:sz="4" w:space="0" w:color="000000"/>
            </w:tcBorders>
          </w:tcPr>
          <w:p w14:paraId="4247A638" w14:textId="77777777" w:rsidR="003073A8" w:rsidRPr="00727A42" w:rsidRDefault="003073A8" w:rsidP="009F3DA8">
            <w:pPr>
              <w:spacing w:line="210" w:lineRule="exact"/>
              <w:ind w:left="109"/>
              <w:rPr>
                <w:spacing w:val="-2"/>
                <w:sz w:val="20"/>
              </w:rPr>
            </w:pPr>
            <w:r w:rsidRPr="00727A42">
              <w:rPr>
                <w:spacing w:val="-2"/>
                <w:sz w:val="20"/>
              </w:rPr>
              <w:t>0,0184</w:t>
            </w:r>
          </w:p>
        </w:tc>
      </w:tr>
      <w:tr w:rsidR="003073A8" w:rsidRPr="00727A42" w14:paraId="75836433" w14:textId="77777777" w:rsidTr="009F3DA8">
        <w:trPr>
          <w:trHeight w:val="230"/>
        </w:trPr>
        <w:tc>
          <w:tcPr>
            <w:tcW w:w="709" w:type="dxa"/>
            <w:tcBorders>
              <w:top w:val="single" w:sz="4" w:space="0" w:color="000000"/>
              <w:bottom w:val="single" w:sz="4" w:space="0" w:color="000000"/>
            </w:tcBorders>
          </w:tcPr>
          <w:p w14:paraId="62787CA0"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4351E80E" w14:textId="77777777" w:rsidR="003073A8" w:rsidRPr="00727A42" w:rsidRDefault="003073A8" w:rsidP="009F3DA8">
            <w:pPr>
              <w:spacing w:line="183" w:lineRule="exact"/>
              <w:ind w:left="117"/>
              <w:rPr>
                <w:spacing w:val="-2"/>
                <w:sz w:val="16"/>
              </w:rPr>
            </w:pPr>
            <w:r w:rsidRPr="00727A42">
              <w:rPr>
                <w:spacing w:val="-2"/>
                <w:sz w:val="16"/>
              </w:rPr>
              <w:t>4100116202818</w:t>
            </w:r>
          </w:p>
        </w:tc>
        <w:tc>
          <w:tcPr>
            <w:tcW w:w="5954" w:type="dxa"/>
            <w:tcBorders>
              <w:top w:val="single" w:sz="4" w:space="0" w:color="000000"/>
              <w:bottom w:val="single" w:sz="4" w:space="0" w:color="000000"/>
            </w:tcBorders>
          </w:tcPr>
          <w:p w14:paraId="38404A70" w14:textId="77777777" w:rsidR="003073A8" w:rsidRPr="00727A42" w:rsidRDefault="003073A8" w:rsidP="009F3DA8">
            <w:pPr>
              <w:spacing w:line="210" w:lineRule="exact"/>
              <w:ind w:left="108"/>
              <w:rPr>
                <w:sz w:val="20"/>
              </w:rPr>
            </w:pPr>
            <w:r w:rsidRPr="00727A42">
              <w:rPr>
                <w:sz w:val="20"/>
              </w:rPr>
              <w:t>Apa</w:t>
            </w:r>
            <w:r w:rsidRPr="00727A42">
              <w:rPr>
                <w:spacing w:val="-4"/>
                <w:sz w:val="20"/>
              </w:rPr>
              <w:t xml:space="preserve"> </w:t>
            </w:r>
            <w:r w:rsidRPr="00727A42">
              <w:rPr>
                <w:sz w:val="20"/>
              </w:rPr>
              <w:t>pentru</w:t>
            </w:r>
            <w:r w:rsidRPr="00727A42">
              <w:rPr>
                <w:spacing w:val="-4"/>
                <w:sz w:val="20"/>
              </w:rPr>
              <w:t xml:space="preserve"> </w:t>
            </w:r>
            <w:r w:rsidRPr="00727A42">
              <w:rPr>
                <w:sz w:val="20"/>
              </w:rPr>
              <w:t>mortare</w:t>
            </w:r>
            <w:r w:rsidRPr="00727A42">
              <w:rPr>
                <w:spacing w:val="-5"/>
                <w:sz w:val="20"/>
              </w:rPr>
              <w:t xml:space="preserve"> </w:t>
            </w:r>
            <w:r w:rsidRPr="00727A42">
              <w:rPr>
                <w:sz w:val="20"/>
              </w:rPr>
              <w:t>si</w:t>
            </w:r>
            <w:r w:rsidRPr="00727A42">
              <w:rPr>
                <w:spacing w:val="-4"/>
                <w:sz w:val="20"/>
              </w:rPr>
              <w:t xml:space="preserve"> </w:t>
            </w:r>
            <w:r w:rsidRPr="00727A42">
              <w:rPr>
                <w:spacing w:val="-2"/>
                <w:sz w:val="20"/>
              </w:rPr>
              <w:t>betoane</w:t>
            </w:r>
          </w:p>
        </w:tc>
        <w:tc>
          <w:tcPr>
            <w:tcW w:w="992" w:type="dxa"/>
            <w:tcBorders>
              <w:top w:val="single" w:sz="4" w:space="0" w:color="000000"/>
              <w:bottom w:val="single" w:sz="4" w:space="0" w:color="000000"/>
            </w:tcBorders>
          </w:tcPr>
          <w:p w14:paraId="15746D01" w14:textId="77777777" w:rsidR="003073A8" w:rsidRPr="00727A42" w:rsidRDefault="003073A8" w:rsidP="009F3DA8">
            <w:pPr>
              <w:spacing w:line="210" w:lineRule="exact"/>
              <w:ind w:left="106"/>
              <w:rPr>
                <w:spacing w:val="-5"/>
                <w:sz w:val="20"/>
              </w:rPr>
            </w:pPr>
            <w:r w:rsidRPr="00727A42">
              <w:rPr>
                <w:spacing w:val="-5"/>
                <w:sz w:val="20"/>
              </w:rPr>
              <w:t>m3</w:t>
            </w:r>
          </w:p>
        </w:tc>
        <w:tc>
          <w:tcPr>
            <w:tcW w:w="1418" w:type="dxa"/>
            <w:tcBorders>
              <w:top w:val="single" w:sz="4" w:space="0" w:color="000000"/>
              <w:bottom w:val="single" w:sz="4" w:space="0" w:color="000000"/>
            </w:tcBorders>
          </w:tcPr>
          <w:p w14:paraId="2E866953" w14:textId="77777777" w:rsidR="003073A8" w:rsidRPr="00727A42" w:rsidRDefault="003073A8" w:rsidP="009F3DA8">
            <w:pPr>
              <w:spacing w:line="210" w:lineRule="exact"/>
              <w:ind w:left="109"/>
              <w:rPr>
                <w:spacing w:val="-2"/>
                <w:sz w:val="20"/>
              </w:rPr>
            </w:pPr>
            <w:r w:rsidRPr="00727A42">
              <w:rPr>
                <w:spacing w:val="-2"/>
                <w:sz w:val="20"/>
              </w:rPr>
              <w:t>0,0098</w:t>
            </w:r>
          </w:p>
        </w:tc>
      </w:tr>
      <w:tr w:rsidR="003073A8" w:rsidRPr="00727A42" w14:paraId="5362D78C" w14:textId="77777777" w:rsidTr="009F3DA8">
        <w:trPr>
          <w:trHeight w:val="455"/>
        </w:trPr>
        <w:tc>
          <w:tcPr>
            <w:tcW w:w="709" w:type="dxa"/>
            <w:tcBorders>
              <w:top w:val="single" w:sz="4" w:space="0" w:color="000000"/>
              <w:bottom w:val="single" w:sz="4" w:space="0" w:color="000000"/>
            </w:tcBorders>
          </w:tcPr>
          <w:p w14:paraId="4CA7EA91" w14:textId="77777777" w:rsidR="003073A8" w:rsidRPr="00727A42" w:rsidRDefault="003073A8" w:rsidP="009F3DA8">
            <w:pPr>
              <w:spacing w:line="275" w:lineRule="exact"/>
              <w:ind w:left="107"/>
              <w:rPr>
                <w:spacing w:val="-5"/>
              </w:rPr>
            </w:pPr>
            <w:r w:rsidRPr="00727A42">
              <w:rPr>
                <w:spacing w:val="-5"/>
              </w:rPr>
              <w:t>31</w:t>
            </w:r>
          </w:p>
        </w:tc>
        <w:tc>
          <w:tcPr>
            <w:tcW w:w="1276" w:type="dxa"/>
            <w:tcBorders>
              <w:top w:val="single" w:sz="4" w:space="0" w:color="000000"/>
              <w:bottom w:val="single" w:sz="4" w:space="0" w:color="000000"/>
            </w:tcBorders>
          </w:tcPr>
          <w:p w14:paraId="60DEA832" w14:textId="77777777" w:rsidR="003073A8" w:rsidRPr="00727A42" w:rsidRDefault="003073A8" w:rsidP="009F3DA8">
            <w:pPr>
              <w:spacing w:line="275" w:lineRule="exact"/>
              <w:ind w:left="108"/>
              <w:rPr>
                <w:spacing w:val="-2"/>
              </w:rPr>
            </w:pPr>
            <w:r w:rsidRPr="00727A42">
              <w:rPr>
                <w:spacing w:val="-2"/>
              </w:rPr>
              <w:t>CK23C</w:t>
            </w:r>
          </w:p>
        </w:tc>
        <w:tc>
          <w:tcPr>
            <w:tcW w:w="5954" w:type="dxa"/>
            <w:tcBorders>
              <w:top w:val="single" w:sz="4" w:space="0" w:color="000000"/>
              <w:bottom w:val="single" w:sz="4" w:space="0" w:color="000000"/>
            </w:tcBorders>
          </w:tcPr>
          <w:p w14:paraId="58E7791A" w14:textId="77777777" w:rsidR="003073A8" w:rsidRPr="00727A42" w:rsidRDefault="003073A8" w:rsidP="009F3DA8">
            <w:pPr>
              <w:ind w:left="108"/>
              <w:rPr>
                <w:sz w:val="20"/>
              </w:rPr>
            </w:pPr>
            <w:r w:rsidRPr="00727A42">
              <w:rPr>
                <w:sz w:val="20"/>
              </w:rPr>
              <w:t>Ferestre</w:t>
            </w:r>
            <w:r w:rsidRPr="00727A42">
              <w:rPr>
                <w:spacing w:val="-11"/>
                <w:sz w:val="20"/>
              </w:rPr>
              <w:t xml:space="preserve"> </w:t>
            </w:r>
            <w:r w:rsidRPr="00727A42">
              <w:rPr>
                <w:sz w:val="20"/>
              </w:rPr>
              <w:t>din</w:t>
            </w:r>
            <w:r w:rsidRPr="00727A42">
              <w:rPr>
                <w:spacing w:val="-10"/>
                <w:sz w:val="20"/>
              </w:rPr>
              <w:t xml:space="preserve"> </w:t>
            </w:r>
            <w:r w:rsidRPr="00727A42">
              <w:rPr>
                <w:sz w:val="20"/>
              </w:rPr>
              <w:t>mase</w:t>
            </w:r>
            <w:r w:rsidRPr="00727A42">
              <w:rPr>
                <w:spacing w:val="-11"/>
                <w:sz w:val="20"/>
              </w:rPr>
              <w:t xml:space="preserve"> </w:t>
            </w:r>
            <w:r w:rsidRPr="00727A42">
              <w:rPr>
                <w:sz w:val="20"/>
              </w:rPr>
              <w:t>plastice</w:t>
            </w:r>
            <w:r w:rsidRPr="00727A42">
              <w:rPr>
                <w:spacing w:val="-11"/>
                <w:sz w:val="20"/>
              </w:rPr>
              <w:t xml:space="preserve"> </w:t>
            </w:r>
            <w:r w:rsidRPr="00727A42">
              <w:rPr>
                <w:sz w:val="20"/>
              </w:rPr>
              <w:t>cu</w:t>
            </w:r>
            <w:r w:rsidRPr="00727A42">
              <w:rPr>
                <w:spacing w:val="-10"/>
                <w:sz w:val="20"/>
              </w:rPr>
              <w:t xml:space="preserve"> </w:t>
            </w:r>
            <w:r w:rsidRPr="00727A42">
              <w:rPr>
                <w:sz w:val="20"/>
              </w:rPr>
              <w:t>unul</w:t>
            </w:r>
            <w:r w:rsidRPr="00727A42">
              <w:rPr>
                <w:spacing w:val="-11"/>
                <w:sz w:val="20"/>
              </w:rPr>
              <w:t xml:space="preserve"> </w:t>
            </w:r>
            <w:r w:rsidRPr="00727A42">
              <w:rPr>
                <w:sz w:val="20"/>
              </w:rPr>
              <w:t>sau</w:t>
            </w:r>
            <w:r w:rsidRPr="00727A42">
              <w:rPr>
                <w:spacing w:val="-10"/>
                <w:sz w:val="20"/>
              </w:rPr>
              <w:t xml:space="preserve"> </w:t>
            </w:r>
            <w:r w:rsidRPr="00727A42">
              <w:rPr>
                <w:sz w:val="20"/>
              </w:rPr>
              <w:t>mai</w:t>
            </w:r>
            <w:r w:rsidRPr="00727A42">
              <w:rPr>
                <w:spacing w:val="-11"/>
                <w:sz w:val="20"/>
              </w:rPr>
              <w:t xml:space="preserve"> </w:t>
            </w:r>
            <w:r w:rsidRPr="00727A42">
              <w:rPr>
                <w:sz w:val="20"/>
              </w:rPr>
              <w:t>multe</w:t>
            </w:r>
            <w:r w:rsidRPr="00727A42">
              <w:rPr>
                <w:spacing w:val="-11"/>
                <w:sz w:val="20"/>
              </w:rPr>
              <w:t xml:space="preserve"> </w:t>
            </w:r>
            <w:r w:rsidRPr="00727A42">
              <w:rPr>
                <w:sz w:val="20"/>
              </w:rPr>
              <w:t>canaturi</w:t>
            </w:r>
            <w:r w:rsidRPr="00727A42">
              <w:rPr>
                <w:spacing w:val="-11"/>
                <w:sz w:val="20"/>
              </w:rPr>
              <w:t xml:space="preserve"> </w:t>
            </w:r>
            <w:r w:rsidRPr="00727A42">
              <w:rPr>
                <w:sz w:val="20"/>
              </w:rPr>
              <w:t>la</w:t>
            </w:r>
            <w:r w:rsidRPr="00727A42">
              <w:rPr>
                <w:spacing w:val="-11"/>
                <w:sz w:val="20"/>
              </w:rPr>
              <w:t xml:space="preserve"> </w:t>
            </w:r>
            <w:r w:rsidRPr="00727A42">
              <w:rPr>
                <w:sz w:val="20"/>
              </w:rPr>
              <w:t>constructii cu</w:t>
            </w:r>
            <w:r w:rsidRPr="00727A42">
              <w:rPr>
                <w:spacing w:val="-6"/>
                <w:sz w:val="20"/>
              </w:rPr>
              <w:t xml:space="preserve"> </w:t>
            </w:r>
            <w:r w:rsidRPr="00727A42">
              <w:rPr>
                <w:sz w:val="20"/>
              </w:rPr>
              <w:t>inaltimi</w:t>
            </w:r>
            <w:r w:rsidRPr="00727A42">
              <w:rPr>
                <w:spacing w:val="-7"/>
                <w:sz w:val="20"/>
              </w:rPr>
              <w:t xml:space="preserve"> </w:t>
            </w:r>
            <w:r w:rsidRPr="00727A42">
              <w:rPr>
                <w:sz w:val="20"/>
              </w:rPr>
              <w:t>pina</w:t>
            </w:r>
            <w:r w:rsidRPr="00727A42">
              <w:rPr>
                <w:spacing w:val="-6"/>
                <w:sz w:val="20"/>
              </w:rPr>
              <w:t xml:space="preserve"> </w:t>
            </w:r>
            <w:r w:rsidRPr="00727A42">
              <w:rPr>
                <w:sz w:val="20"/>
              </w:rPr>
              <w:t>la</w:t>
            </w:r>
            <w:r w:rsidRPr="00727A42">
              <w:rPr>
                <w:spacing w:val="-8"/>
                <w:sz w:val="20"/>
              </w:rPr>
              <w:t xml:space="preserve"> </w:t>
            </w:r>
            <w:r w:rsidRPr="00727A42">
              <w:rPr>
                <w:sz w:val="20"/>
              </w:rPr>
              <w:t>35</w:t>
            </w:r>
            <w:r w:rsidRPr="00727A42">
              <w:rPr>
                <w:spacing w:val="-8"/>
                <w:sz w:val="20"/>
              </w:rPr>
              <w:t xml:space="preserve"> </w:t>
            </w:r>
            <w:r w:rsidRPr="00727A42">
              <w:rPr>
                <w:sz w:val="20"/>
              </w:rPr>
              <w:t>m</w:t>
            </w:r>
            <w:r w:rsidRPr="00727A42">
              <w:rPr>
                <w:spacing w:val="-6"/>
                <w:sz w:val="20"/>
              </w:rPr>
              <w:t xml:space="preserve"> </w:t>
            </w:r>
            <w:r w:rsidRPr="00727A42">
              <w:rPr>
                <w:sz w:val="20"/>
              </w:rPr>
              <w:t>inclusiv,</w:t>
            </w:r>
            <w:r w:rsidRPr="00727A42">
              <w:rPr>
                <w:spacing w:val="-6"/>
                <w:sz w:val="20"/>
              </w:rPr>
              <w:t xml:space="preserve"> </w:t>
            </w:r>
            <w:r w:rsidRPr="00727A42">
              <w:rPr>
                <w:sz w:val="20"/>
              </w:rPr>
              <w:t>avind</w:t>
            </w:r>
            <w:r w:rsidRPr="00727A42">
              <w:rPr>
                <w:spacing w:val="-5"/>
                <w:sz w:val="20"/>
              </w:rPr>
              <w:t xml:space="preserve"> </w:t>
            </w:r>
            <w:r w:rsidRPr="00727A42">
              <w:rPr>
                <w:sz w:val="20"/>
              </w:rPr>
              <w:t>suprafata</w:t>
            </w:r>
            <w:r w:rsidRPr="00727A42">
              <w:rPr>
                <w:spacing w:val="-6"/>
                <w:sz w:val="20"/>
              </w:rPr>
              <w:t xml:space="preserve"> </w:t>
            </w:r>
            <w:r w:rsidRPr="00727A42">
              <w:rPr>
                <w:sz w:val="20"/>
              </w:rPr>
              <w:t>tocului</w:t>
            </w:r>
            <w:r w:rsidRPr="00727A42">
              <w:rPr>
                <w:spacing w:val="-9"/>
                <w:sz w:val="20"/>
              </w:rPr>
              <w:t xml:space="preserve"> </w:t>
            </w:r>
            <w:r w:rsidRPr="00727A42">
              <w:rPr>
                <w:sz w:val="20"/>
              </w:rPr>
              <w:t>peste</w:t>
            </w:r>
            <w:r w:rsidRPr="00727A42">
              <w:rPr>
                <w:spacing w:val="-7"/>
                <w:sz w:val="20"/>
              </w:rPr>
              <w:t xml:space="preserve"> </w:t>
            </w:r>
            <w:r w:rsidRPr="00727A42">
              <w:rPr>
                <w:sz w:val="20"/>
              </w:rPr>
              <w:t>2,5</w:t>
            </w:r>
            <w:r w:rsidRPr="00727A42">
              <w:rPr>
                <w:spacing w:val="34"/>
                <w:sz w:val="20"/>
              </w:rPr>
              <w:t xml:space="preserve"> </w:t>
            </w:r>
            <w:r w:rsidRPr="00727A42">
              <w:rPr>
                <w:spacing w:val="-5"/>
                <w:sz w:val="20"/>
              </w:rPr>
              <w:t>mp</w:t>
            </w:r>
          </w:p>
        </w:tc>
        <w:tc>
          <w:tcPr>
            <w:tcW w:w="992" w:type="dxa"/>
            <w:tcBorders>
              <w:top w:val="single" w:sz="4" w:space="0" w:color="000000"/>
              <w:bottom w:val="single" w:sz="4" w:space="0" w:color="000000"/>
            </w:tcBorders>
          </w:tcPr>
          <w:p w14:paraId="431DCCB6" w14:textId="77777777" w:rsidR="003073A8" w:rsidRPr="00727A42" w:rsidRDefault="003073A8" w:rsidP="009F3DA8">
            <w:pPr>
              <w:spacing w:before="114"/>
              <w:ind w:right="538"/>
              <w:jc w:val="right"/>
              <w:rPr>
                <w:spacing w:val="-5"/>
              </w:rPr>
            </w:pPr>
            <w:r w:rsidRPr="00727A42">
              <w:rPr>
                <w:spacing w:val="-5"/>
              </w:rPr>
              <w:t>m2</w:t>
            </w:r>
          </w:p>
        </w:tc>
        <w:tc>
          <w:tcPr>
            <w:tcW w:w="1418" w:type="dxa"/>
            <w:tcBorders>
              <w:top w:val="single" w:sz="4" w:space="0" w:color="000000"/>
              <w:bottom w:val="single" w:sz="4" w:space="0" w:color="000000"/>
            </w:tcBorders>
          </w:tcPr>
          <w:p w14:paraId="69433C07" w14:textId="77777777" w:rsidR="003073A8" w:rsidRPr="00727A42" w:rsidRDefault="003073A8" w:rsidP="009F3DA8">
            <w:pPr>
              <w:spacing w:before="114"/>
              <w:ind w:left="440"/>
              <w:rPr>
                <w:spacing w:val="-2"/>
              </w:rPr>
            </w:pPr>
            <w:r w:rsidRPr="00727A42">
              <w:rPr>
                <w:spacing w:val="-2"/>
              </w:rPr>
              <w:t>9,000</w:t>
            </w:r>
          </w:p>
        </w:tc>
      </w:tr>
      <w:tr w:rsidR="003073A8" w:rsidRPr="00727A42" w14:paraId="3E846094" w14:textId="77777777" w:rsidTr="009F3DA8">
        <w:trPr>
          <w:trHeight w:val="230"/>
        </w:trPr>
        <w:tc>
          <w:tcPr>
            <w:tcW w:w="709" w:type="dxa"/>
            <w:tcBorders>
              <w:top w:val="single" w:sz="4" w:space="0" w:color="000000"/>
              <w:bottom w:val="single" w:sz="2" w:space="0" w:color="000000"/>
            </w:tcBorders>
          </w:tcPr>
          <w:p w14:paraId="11F3EB22" w14:textId="77777777" w:rsidR="003073A8" w:rsidRPr="00727A42" w:rsidRDefault="003073A8" w:rsidP="009F3DA8">
            <w:pPr>
              <w:rPr>
                <w:sz w:val="16"/>
              </w:rPr>
            </w:pPr>
          </w:p>
        </w:tc>
        <w:tc>
          <w:tcPr>
            <w:tcW w:w="1276" w:type="dxa"/>
            <w:tcBorders>
              <w:top w:val="single" w:sz="4" w:space="0" w:color="000000"/>
              <w:bottom w:val="single" w:sz="2" w:space="0" w:color="000000"/>
            </w:tcBorders>
          </w:tcPr>
          <w:p w14:paraId="55901F96" w14:textId="77777777" w:rsidR="003073A8" w:rsidRPr="00727A42" w:rsidRDefault="003073A8" w:rsidP="009F3DA8">
            <w:pPr>
              <w:spacing w:before="23"/>
              <w:ind w:left="117"/>
              <w:rPr>
                <w:spacing w:val="-2"/>
                <w:sz w:val="16"/>
              </w:rPr>
            </w:pPr>
            <w:r w:rsidRPr="00727A42">
              <w:rPr>
                <w:spacing w:val="-2"/>
                <w:sz w:val="16"/>
              </w:rPr>
              <w:t>7129200011200</w:t>
            </w:r>
          </w:p>
        </w:tc>
        <w:tc>
          <w:tcPr>
            <w:tcW w:w="5954" w:type="dxa"/>
            <w:tcBorders>
              <w:top w:val="single" w:sz="4" w:space="0" w:color="000000"/>
              <w:bottom w:val="single" w:sz="2" w:space="0" w:color="000000"/>
            </w:tcBorders>
          </w:tcPr>
          <w:p w14:paraId="1518AC17" w14:textId="77777777" w:rsidR="003073A8" w:rsidRPr="00727A42" w:rsidRDefault="003073A8" w:rsidP="009F3DA8">
            <w:pPr>
              <w:spacing w:line="210" w:lineRule="exact"/>
              <w:ind w:left="108"/>
              <w:rPr>
                <w:sz w:val="20"/>
              </w:rPr>
            </w:pPr>
            <w:r w:rsidRPr="00727A42">
              <w:rPr>
                <w:sz w:val="20"/>
              </w:rPr>
              <w:t>Finisor</w:t>
            </w:r>
            <w:r w:rsidRPr="00727A42">
              <w:rPr>
                <w:spacing w:val="-6"/>
                <w:sz w:val="20"/>
              </w:rPr>
              <w:t xml:space="preserve"> </w:t>
            </w:r>
            <w:r w:rsidRPr="00727A42">
              <w:rPr>
                <w:spacing w:val="-5"/>
                <w:sz w:val="20"/>
              </w:rPr>
              <w:t>MP</w:t>
            </w:r>
          </w:p>
        </w:tc>
        <w:tc>
          <w:tcPr>
            <w:tcW w:w="992" w:type="dxa"/>
            <w:tcBorders>
              <w:top w:val="single" w:sz="4" w:space="0" w:color="000000"/>
              <w:bottom w:val="single" w:sz="2" w:space="0" w:color="000000"/>
            </w:tcBorders>
          </w:tcPr>
          <w:p w14:paraId="6E8EA5BA"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2" w:space="0" w:color="000000"/>
            </w:tcBorders>
          </w:tcPr>
          <w:p w14:paraId="7178B353" w14:textId="77777777" w:rsidR="003073A8" w:rsidRPr="00727A42" w:rsidRDefault="003073A8" w:rsidP="009F3DA8">
            <w:pPr>
              <w:spacing w:line="210" w:lineRule="exact"/>
              <w:ind w:left="109"/>
              <w:rPr>
                <w:spacing w:val="-2"/>
                <w:sz w:val="20"/>
              </w:rPr>
            </w:pPr>
            <w:r w:rsidRPr="00727A42">
              <w:rPr>
                <w:spacing w:val="-2"/>
                <w:sz w:val="20"/>
              </w:rPr>
              <w:t>4,5900</w:t>
            </w:r>
          </w:p>
        </w:tc>
      </w:tr>
      <w:tr w:rsidR="003073A8" w:rsidRPr="00727A42" w14:paraId="145E547E" w14:textId="77777777" w:rsidTr="009F3DA8">
        <w:trPr>
          <w:trHeight w:val="227"/>
        </w:trPr>
        <w:tc>
          <w:tcPr>
            <w:tcW w:w="709" w:type="dxa"/>
            <w:tcBorders>
              <w:top w:val="single" w:sz="2" w:space="0" w:color="000000"/>
              <w:bottom w:val="single" w:sz="4" w:space="0" w:color="000000"/>
            </w:tcBorders>
          </w:tcPr>
          <w:p w14:paraId="7779D71E"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183E936F" w14:textId="77777777" w:rsidR="003073A8" w:rsidRPr="00727A42" w:rsidRDefault="003073A8" w:rsidP="009F3DA8">
            <w:pPr>
              <w:spacing w:before="23"/>
              <w:ind w:left="117"/>
              <w:rPr>
                <w:spacing w:val="-2"/>
                <w:sz w:val="16"/>
              </w:rPr>
            </w:pPr>
            <w:r w:rsidRPr="00727A42">
              <w:rPr>
                <w:spacing w:val="-2"/>
                <w:sz w:val="16"/>
              </w:rPr>
              <w:t>9310060019920</w:t>
            </w:r>
          </w:p>
        </w:tc>
        <w:tc>
          <w:tcPr>
            <w:tcW w:w="5954" w:type="dxa"/>
            <w:tcBorders>
              <w:top w:val="single" w:sz="2" w:space="0" w:color="000000"/>
              <w:bottom w:val="single" w:sz="4" w:space="0" w:color="000000"/>
            </w:tcBorders>
          </w:tcPr>
          <w:p w14:paraId="33AAD4C7" w14:textId="77777777" w:rsidR="003073A8" w:rsidRPr="00727A42" w:rsidRDefault="003073A8" w:rsidP="009F3DA8">
            <w:pPr>
              <w:spacing w:line="208"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2" w:space="0" w:color="000000"/>
              <w:bottom w:val="single" w:sz="4" w:space="0" w:color="000000"/>
            </w:tcBorders>
          </w:tcPr>
          <w:p w14:paraId="3BB1ACC3" w14:textId="77777777" w:rsidR="003073A8" w:rsidRPr="00727A42" w:rsidRDefault="003073A8" w:rsidP="009F3DA8">
            <w:pPr>
              <w:spacing w:line="208" w:lineRule="exact"/>
              <w:ind w:left="106"/>
              <w:rPr>
                <w:spacing w:val="-2"/>
                <w:sz w:val="20"/>
              </w:rPr>
            </w:pPr>
            <w:r w:rsidRPr="00727A42">
              <w:rPr>
                <w:spacing w:val="-2"/>
                <w:sz w:val="20"/>
              </w:rPr>
              <w:t>h-</w:t>
            </w:r>
            <w:r w:rsidRPr="00727A42">
              <w:rPr>
                <w:spacing w:val="-5"/>
                <w:sz w:val="20"/>
              </w:rPr>
              <w:t>om</w:t>
            </w:r>
          </w:p>
        </w:tc>
        <w:tc>
          <w:tcPr>
            <w:tcW w:w="1418" w:type="dxa"/>
            <w:tcBorders>
              <w:top w:val="single" w:sz="2" w:space="0" w:color="000000"/>
              <w:bottom w:val="single" w:sz="4" w:space="0" w:color="000000"/>
            </w:tcBorders>
          </w:tcPr>
          <w:p w14:paraId="2A3D7FD8" w14:textId="77777777" w:rsidR="003073A8" w:rsidRPr="00727A42" w:rsidRDefault="003073A8" w:rsidP="009F3DA8">
            <w:pPr>
              <w:spacing w:line="208" w:lineRule="exact"/>
              <w:ind w:left="109"/>
              <w:rPr>
                <w:spacing w:val="-2"/>
                <w:sz w:val="20"/>
              </w:rPr>
            </w:pPr>
            <w:r w:rsidRPr="00727A42">
              <w:rPr>
                <w:spacing w:val="-2"/>
                <w:sz w:val="20"/>
              </w:rPr>
              <w:t>0,4500</w:t>
            </w:r>
          </w:p>
        </w:tc>
      </w:tr>
      <w:tr w:rsidR="003073A8" w:rsidRPr="00727A42" w14:paraId="3555D157" w14:textId="77777777" w:rsidTr="009F3DA8">
        <w:trPr>
          <w:trHeight w:val="230"/>
        </w:trPr>
        <w:tc>
          <w:tcPr>
            <w:tcW w:w="709" w:type="dxa"/>
            <w:tcBorders>
              <w:top w:val="single" w:sz="4" w:space="0" w:color="000000"/>
              <w:bottom w:val="single" w:sz="4" w:space="0" w:color="000000"/>
            </w:tcBorders>
          </w:tcPr>
          <w:p w14:paraId="01DC2325"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53CECD9" w14:textId="77777777" w:rsidR="003073A8" w:rsidRPr="00727A42" w:rsidRDefault="003073A8" w:rsidP="009F3DA8">
            <w:pPr>
              <w:spacing w:before="1"/>
              <w:ind w:left="117"/>
              <w:rPr>
                <w:spacing w:val="-2"/>
                <w:sz w:val="16"/>
              </w:rPr>
            </w:pPr>
            <w:r w:rsidRPr="00727A42">
              <w:rPr>
                <w:spacing w:val="-2"/>
                <w:sz w:val="16"/>
              </w:rPr>
              <w:t>2030112938150</w:t>
            </w:r>
          </w:p>
        </w:tc>
        <w:tc>
          <w:tcPr>
            <w:tcW w:w="5954" w:type="dxa"/>
            <w:tcBorders>
              <w:top w:val="single" w:sz="4" w:space="0" w:color="000000"/>
              <w:bottom w:val="single" w:sz="4" w:space="0" w:color="000000"/>
            </w:tcBorders>
          </w:tcPr>
          <w:p w14:paraId="3D5739B2" w14:textId="77777777" w:rsidR="003073A8" w:rsidRPr="00727A42" w:rsidRDefault="003073A8" w:rsidP="009F3DA8">
            <w:pPr>
              <w:spacing w:line="210" w:lineRule="exact"/>
              <w:ind w:left="108"/>
              <w:rPr>
                <w:sz w:val="20"/>
              </w:rPr>
            </w:pPr>
            <w:r w:rsidRPr="00727A42">
              <w:rPr>
                <w:sz w:val="20"/>
              </w:rPr>
              <w:t>Ferestre</w:t>
            </w:r>
            <w:r w:rsidRPr="00727A42">
              <w:rPr>
                <w:spacing w:val="44"/>
                <w:sz w:val="20"/>
              </w:rPr>
              <w:t xml:space="preserve"> </w:t>
            </w:r>
            <w:r w:rsidRPr="00727A42">
              <w:rPr>
                <w:sz w:val="20"/>
              </w:rPr>
              <w:t>din</w:t>
            </w:r>
            <w:r w:rsidRPr="00727A42">
              <w:rPr>
                <w:spacing w:val="-2"/>
                <w:sz w:val="20"/>
              </w:rPr>
              <w:t xml:space="preserve"> </w:t>
            </w:r>
            <w:r w:rsidRPr="00727A42">
              <w:rPr>
                <w:sz w:val="20"/>
              </w:rPr>
              <w:t>mase</w:t>
            </w:r>
            <w:r w:rsidRPr="00727A42">
              <w:rPr>
                <w:spacing w:val="-3"/>
                <w:sz w:val="20"/>
              </w:rPr>
              <w:t xml:space="preserve"> </w:t>
            </w:r>
            <w:r w:rsidRPr="00727A42">
              <w:rPr>
                <w:spacing w:val="-2"/>
                <w:sz w:val="20"/>
              </w:rPr>
              <w:t>plastice</w:t>
            </w:r>
          </w:p>
        </w:tc>
        <w:tc>
          <w:tcPr>
            <w:tcW w:w="992" w:type="dxa"/>
            <w:tcBorders>
              <w:top w:val="single" w:sz="4" w:space="0" w:color="000000"/>
              <w:bottom w:val="single" w:sz="4" w:space="0" w:color="000000"/>
            </w:tcBorders>
          </w:tcPr>
          <w:p w14:paraId="564D2B9E" w14:textId="77777777" w:rsidR="003073A8" w:rsidRPr="00727A42" w:rsidRDefault="003073A8" w:rsidP="009F3DA8">
            <w:pPr>
              <w:spacing w:line="210" w:lineRule="exact"/>
              <w:ind w:left="106"/>
              <w:rPr>
                <w:spacing w:val="-5"/>
                <w:sz w:val="20"/>
              </w:rPr>
            </w:pPr>
            <w:r w:rsidRPr="00727A42">
              <w:rPr>
                <w:spacing w:val="-5"/>
                <w:sz w:val="20"/>
              </w:rPr>
              <w:t>m2</w:t>
            </w:r>
          </w:p>
        </w:tc>
        <w:tc>
          <w:tcPr>
            <w:tcW w:w="1418" w:type="dxa"/>
            <w:tcBorders>
              <w:top w:val="single" w:sz="4" w:space="0" w:color="000000"/>
              <w:bottom w:val="single" w:sz="4" w:space="0" w:color="000000"/>
            </w:tcBorders>
          </w:tcPr>
          <w:p w14:paraId="698F30F3" w14:textId="77777777" w:rsidR="003073A8" w:rsidRPr="00727A42" w:rsidRDefault="003073A8" w:rsidP="009F3DA8">
            <w:pPr>
              <w:spacing w:line="210" w:lineRule="exact"/>
              <w:ind w:left="109"/>
              <w:rPr>
                <w:spacing w:val="-2"/>
                <w:sz w:val="20"/>
              </w:rPr>
            </w:pPr>
            <w:r w:rsidRPr="00727A42">
              <w:rPr>
                <w:spacing w:val="-2"/>
                <w:sz w:val="20"/>
              </w:rPr>
              <w:t>9,0000</w:t>
            </w:r>
          </w:p>
        </w:tc>
      </w:tr>
      <w:tr w:rsidR="003073A8" w:rsidRPr="00727A42" w14:paraId="5D498F32" w14:textId="77777777" w:rsidTr="009F3DA8">
        <w:trPr>
          <w:trHeight w:val="232"/>
        </w:trPr>
        <w:tc>
          <w:tcPr>
            <w:tcW w:w="709" w:type="dxa"/>
            <w:tcBorders>
              <w:top w:val="single" w:sz="4" w:space="0" w:color="000000"/>
              <w:bottom w:val="single" w:sz="4" w:space="0" w:color="000000"/>
            </w:tcBorders>
          </w:tcPr>
          <w:p w14:paraId="384CC222"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3C06FC9" w14:textId="77777777" w:rsidR="003073A8" w:rsidRPr="00727A42" w:rsidRDefault="003073A8" w:rsidP="009F3DA8">
            <w:pPr>
              <w:spacing w:before="1"/>
              <w:ind w:left="117"/>
              <w:rPr>
                <w:spacing w:val="-2"/>
                <w:sz w:val="16"/>
              </w:rPr>
            </w:pPr>
            <w:r w:rsidRPr="00727A42">
              <w:rPr>
                <w:spacing w:val="-2"/>
                <w:sz w:val="16"/>
              </w:rPr>
              <w:t>2874115829126</w:t>
            </w:r>
          </w:p>
        </w:tc>
        <w:tc>
          <w:tcPr>
            <w:tcW w:w="5954" w:type="dxa"/>
            <w:tcBorders>
              <w:top w:val="single" w:sz="4" w:space="0" w:color="000000"/>
              <w:bottom w:val="single" w:sz="4" w:space="0" w:color="000000"/>
            </w:tcBorders>
          </w:tcPr>
          <w:p w14:paraId="388D5F44" w14:textId="77777777" w:rsidR="003073A8" w:rsidRPr="00727A42" w:rsidRDefault="003073A8" w:rsidP="009F3DA8">
            <w:pPr>
              <w:spacing w:line="212" w:lineRule="exact"/>
              <w:ind w:left="108"/>
              <w:rPr>
                <w:sz w:val="20"/>
              </w:rPr>
            </w:pPr>
            <w:r w:rsidRPr="00727A42">
              <w:rPr>
                <w:sz w:val="20"/>
              </w:rPr>
              <w:t>Suruburi</w:t>
            </w:r>
            <w:r w:rsidRPr="00727A42">
              <w:rPr>
                <w:spacing w:val="-5"/>
                <w:sz w:val="20"/>
              </w:rPr>
              <w:t xml:space="preserve"> </w:t>
            </w:r>
            <w:r w:rsidRPr="00727A42">
              <w:rPr>
                <w:sz w:val="20"/>
              </w:rPr>
              <w:t>cu</w:t>
            </w:r>
            <w:r w:rsidRPr="00727A42">
              <w:rPr>
                <w:spacing w:val="-2"/>
                <w:sz w:val="20"/>
              </w:rPr>
              <w:t xml:space="preserve"> </w:t>
            </w:r>
            <w:r w:rsidRPr="00727A42">
              <w:rPr>
                <w:sz w:val="20"/>
              </w:rPr>
              <w:t>cap</w:t>
            </w:r>
            <w:r w:rsidRPr="00727A42">
              <w:rPr>
                <w:spacing w:val="-3"/>
                <w:sz w:val="20"/>
              </w:rPr>
              <w:t xml:space="preserve"> </w:t>
            </w:r>
            <w:r w:rsidRPr="00727A42">
              <w:rPr>
                <w:sz w:val="20"/>
              </w:rPr>
              <w:t>inecat</w:t>
            </w:r>
            <w:r w:rsidRPr="00727A42">
              <w:rPr>
                <w:spacing w:val="-3"/>
                <w:sz w:val="20"/>
              </w:rPr>
              <w:t xml:space="preserve"> </w:t>
            </w:r>
            <w:r w:rsidRPr="00727A42">
              <w:rPr>
                <w:sz w:val="20"/>
              </w:rPr>
              <w:t>crestat</w:t>
            </w:r>
            <w:r w:rsidRPr="00727A42">
              <w:rPr>
                <w:spacing w:val="-5"/>
                <w:sz w:val="20"/>
              </w:rPr>
              <w:t xml:space="preserve"> </w:t>
            </w:r>
            <w:r w:rsidRPr="00727A42">
              <w:rPr>
                <w:sz w:val="20"/>
              </w:rPr>
              <w:t>6</w:t>
            </w:r>
            <w:r w:rsidRPr="00727A42">
              <w:rPr>
                <w:spacing w:val="-2"/>
                <w:sz w:val="20"/>
              </w:rPr>
              <w:t xml:space="preserve"> </w:t>
            </w:r>
            <w:r w:rsidRPr="00727A42">
              <w:rPr>
                <w:sz w:val="20"/>
              </w:rPr>
              <w:t>x</w:t>
            </w:r>
            <w:r w:rsidRPr="00727A42">
              <w:rPr>
                <w:spacing w:val="-3"/>
                <w:sz w:val="20"/>
              </w:rPr>
              <w:t xml:space="preserve"> </w:t>
            </w:r>
            <w:r w:rsidRPr="00727A42">
              <w:rPr>
                <w:sz w:val="20"/>
              </w:rPr>
              <w:t>30</w:t>
            </w:r>
            <w:r w:rsidRPr="00727A42">
              <w:rPr>
                <w:spacing w:val="-2"/>
                <w:sz w:val="20"/>
              </w:rPr>
              <w:t xml:space="preserve"> </w:t>
            </w:r>
            <w:r w:rsidRPr="00727A42">
              <w:rPr>
                <w:spacing w:val="-5"/>
                <w:sz w:val="20"/>
              </w:rPr>
              <w:t>mm</w:t>
            </w:r>
          </w:p>
        </w:tc>
        <w:tc>
          <w:tcPr>
            <w:tcW w:w="992" w:type="dxa"/>
            <w:tcBorders>
              <w:top w:val="single" w:sz="4" w:space="0" w:color="000000"/>
              <w:bottom w:val="single" w:sz="4" w:space="0" w:color="000000"/>
            </w:tcBorders>
          </w:tcPr>
          <w:p w14:paraId="228C8740" w14:textId="77777777" w:rsidR="003073A8" w:rsidRPr="00727A42" w:rsidRDefault="003073A8" w:rsidP="009F3DA8">
            <w:pPr>
              <w:spacing w:line="212"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042D6A09" w14:textId="77777777" w:rsidR="003073A8" w:rsidRPr="00727A42" w:rsidRDefault="003073A8" w:rsidP="009F3DA8">
            <w:pPr>
              <w:spacing w:line="212" w:lineRule="exact"/>
              <w:ind w:left="109"/>
              <w:rPr>
                <w:spacing w:val="-2"/>
                <w:sz w:val="20"/>
              </w:rPr>
            </w:pPr>
            <w:r w:rsidRPr="00727A42">
              <w:rPr>
                <w:spacing w:val="-2"/>
                <w:sz w:val="20"/>
              </w:rPr>
              <w:t>27,0000</w:t>
            </w:r>
          </w:p>
        </w:tc>
      </w:tr>
      <w:tr w:rsidR="003073A8" w:rsidRPr="00727A42" w14:paraId="4BB4A9D3" w14:textId="77777777" w:rsidTr="009F3DA8">
        <w:trPr>
          <w:trHeight w:val="232"/>
        </w:trPr>
        <w:tc>
          <w:tcPr>
            <w:tcW w:w="709" w:type="dxa"/>
            <w:tcBorders>
              <w:top w:val="double" w:sz="6" w:space="0" w:color="000000"/>
              <w:bottom w:val="single" w:sz="4" w:space="0" w:color="000000"/>
            </w:tcBorders>
          </w:tcPr>
          <w:p w14:paraId="6A074648" w14:textId="77777777" w:rsidR="003073A8" w:rsidRPr="00727A42" w:rsidRDefault="003073A8" w:rsidP="009F3DA8">
            <w:pPr>
              <w:rPr>
                <w:sz w:val="16"/>
              </w:rPr>
            </w:pPr>
          </w:p>
        </w:tc>
        <w:tc>
          <w:tcPr>
            <w:tcW w:w="1276" w:type="dxa"/>
            <w:tcBorders>
              <w:top w:val="double" w:sz="6" w:space="0" w:color="000000"/>
              <w:bottom w:val="single" w:sz="4" w:space="0" w:color="000000"/>
            </w:tcBorders>
          </w:tcPr>
          <w:p w14:paraId="34201F2F" w14:textId="77777777" w:rsidR="003073A8" w:rsidRPr="00727A42" w:rsidRDefault="003073A8" w:rsidP="009F3DA8">
            <w:pPr>
              <w:spacing w:before="1"/>
              <w:ind w:left="117"/>
              <w:rPr>
                <w:spacing w:val="-2"/>
                <w:sz w:val="16"/>
              </w:rPr>
            </w:pPr>
            <w:r w:rsidRPr="00727A42">
              <w:rPr>
                <w:spacing w:val="-2"/>
                <w:sz w:val="16"/>
              </w:rPr>
              <w:t>2416566101572</w:t>
            </w:r>
          </w:p>
        </w:tc>
        <w:tc>
          <w:tcPr>
            <w:tcW w:w="5954" w:type="dxa"/>
            <w:tcBorders>
              <w:top w:val="double" w:sz="6" w:space="0" w:color="000000"/>
              <w:bottom w:val="single" w:sz="4" w:space="0" w:color="000000"/>
            </w:tcBorders>
          </w:tcPr>
          <w:p w14:paraId="4F591E8C" w14:textId="77777777" w:rsidR="003073A8" w:rsidRPr="00727A42" w:rsidRDefault="003073A8" w:rsidP="009F3DA8">
            <w:pPr>
              <w:spacing w:line="212" w:lineRule="exact"/>
              <w:ind w:left="108"/>
              <w:rPr>
                <w:sz w:val="20"/>
              </w:rPr>
            </w:pPr>
            <w:r w:rsidRPr="00727A42">
              <w:rPr>
                <w:sz w:val="20"/>
              </w:rPr>
              <w:t>Spuma</w:t>
            </w:r>
            <w:r w:rsidRPr="00727A42">
              <w:rPr>
                <w:spacing w:val="-3"/>
                <w:sz w:val="20"/>
              </w:rPr>
              <w:t xml:space="preserve"> </w:t>
            </w:r>
            <w:r w:rsidRPr="00727A42">
              <w:rPr>
                <w:sz w:val="20"/>
              </w:rPr>
              <w:t>de</w:t>
            </w:r>
            <w:r w:rsidRPr="00727A42">
              <w:rPr>
                <w:spacing w:val="-3"/>
                <w:sz w:val="20"/>
              </w:rPr>
              <w:t xml:space="preserve"> </w:t>
            </w:r>
            <w:r w:rsidRPr="00727A42">
              <w:rPr>
                <w:spacing w:val="-2"/>
                <w:sz w:val="20"/>
              </w:rPr>
              <w:t>poliuretan</w:t>
            </w:r>
          </w:p>
        </w:tc>
        <w:tc>
          <w:tcPr>
            <w:tcW w:w="992" w:type="dxa"/>
            <w:tcBorders>
              <w:top w:val="double" w:sz="6" w:space="0" w:color="000000"/>
              <w:bottom w:val="single" w:sz="4" w:space="0" w:color="000000"/>
            </w:tcBorders>
          </w:tcPr>
          <w:p w14:paraId="28F5BDD9" w14:textId="77777777" w:rsidR="003073A8" w:rsidRPr="00727A42" w:rsidRDefault="003073A8" w:rsidP="009F3DA8">
            <w:pPr>
              <w:spacing w:line="212" w:lineRule="exact"/>
              <w:ind w:left="106"/>
              <w:rPr>
                <w:spacing w:val="-5"/>
                <w:sz w:val="20"/>
              </w:rPr>
            </w:pPr>
            <w:r w:rsidRPr="00727A42">
              <w:rPr>
                <w:spacing w:val="-5"/>
                <w:sz w:val="20"/>
              </w:rPr>
              <w:t>kg</w:t>
            </w:r>
          </w:p>
        </w:tc>
        <w:tc>
          <w:tcPr>
            <w:tcW w:w="1418" w:type="dxa"/>
            <w:tcBorders>
              <w:top w:val="double" w:sz="6" w:space="0" w:color="000000"/>
              <w:bottom w:val="single" w:sz="4" w:space="0" w:color="000000"/>
            </w:tcBorders>
          </w:tcPr>
          <w:p w14:paraId="7680F144" w14:textId="77777777" w:rsidR="003073A8" w:rsidRPr="00727A42" w:rsidRDefault="003073A8" w:rsidP="009F3DA8">
            <w:pPr>
              <w:spacing w:line="212" w:lineRule="exact"/>
              <w:ind w:left="109"/>
              <w:rPr>
                <w:spacing w:val="-2"/>
                <w:sz w:val="20"/>
              </w:rPr>
            </w:pPr>
            <w:r w:rsidRPr="00727A42">
              <w:rPr>
                <w:spacing w:val="-2"/>
                <w:sz w:val="20"/>
              </w:rPr>
              <w:t>1,4850</w:t>
            </w:r>
          </w:p>
        </w:tc>
      </w:tr>
      <w:tr w:rsidR="003073A8" w:rsidRPr="00727A42" w14:paraId="57DA37B5" w14:textId="77777777" w:rsidTr="009F3DA8">
        <w:trPr>
          <w:trHeight w:val="232"/>
        </w:trPr>
        <w:tc>
          <w:tcPr>
            <w:tcW w:w="709" w:type="dxa"/>
            <w:tcBorders>
              <w:top w:val="single" w:sz="4" w:space="0" w:color="000000"/>
              <w:bottom w:val="single" w:sz="4" w:space="0" w:color="000000"/>
            </w:tcBorders>
          </w:tcPr>
          <w:p w14:paraId="6CE3E1AF"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D55F533" w14:textId="77777777" w:rsidR="003073A8" w:rsidRPr="00727A42" w:rsidRDefault="003073A8" w:rsidP="009F3DA8">
            <w:pPr>
              <w:spacing w:before="1"/>
              <w:ind w:left="117"/>
              <w:rPr>
                <w:spacing w:val="-2"/>
                <w:sz w:val="16"/>
              </w:rPr>
            </w:pPr>
            <w:r w:rsidRPr="00727A42">
              <w:rPr>
                <w:spacing w:val="-2"/>
                <w:sz w:val="16"/>
              </w:rPr>
              <w:t>2430226101600</w:t>
            </w:r>
          </w:p>
        </w:tc>
        <w:tc>
          <w:tcPr>
            <w:tcW w:w="5954" w:type="dxa"/>
            <w:tcBorders>
              <w:top w:val="single" w:sz="4" w:space="0" w:color="000000"/>
              <w:bottom w:val="single" w:sz="4" w:space="0" w:color="000000"/>
            </w:tcBorders>
          </w:tcPr>
          <w:p w14:paraId="65ACA4D4" w14:textId="77777777" w:rsidR="003073A8" w:rsidRPr="00727A42" w:rsidRDefault="003073A8" w:rsidP="009F3DA8">
            <w:pPr>
              <w:spacing w:line="212" w:lineRule="exact"/>
              <w:ind w:left="108"/>
              <w:rPr>
                <w:sz w:val="20"/>
              </w:rPr>
            </w:pPr>
            <w:r w:rsidRPr="00727A42">
              <w:rPr>
                <w:sz w:val="20"/>
              </w:rPr>
              <w:t>Chit</w:t>
            </w:r>
            <w:r w:rsidRPr="00727A42">
              <w:rPr>
                <w:spacing w:val="-5"/>
                <w:sz w:val="20"/>
              </w:rPr>
              <w:t xml:space="preserve"> </w:t>
            </w:r>
            <w:r w:rsidRPr="00727A42">
              <w:rPr>
                <w:spacing w:val="-2"/>
                <w:sz w:val="20"/>
              </w:rPr>
              <w:t>siliconic</w:t>
            </w:r>
          </w:p>
        </w:tc>
        <w:tc>
          <w:tcPr>
            <w:tcW w:w="992" w:type="dxa"/>
            <w:tcBorders>
              <w:top w:val="single" w:sz="4" w:space="0" w:color="000000"/>
              <w:bottom w:val="single" w:sz="4" w:space="0" w:color="000000"/>
            </w:tcBorders>
          </w:tcPr>
          <w:p w14:paraId="2B3C4A3C" w14:textId="77777777" w:rsidR="003073A8" w:rsidRPr="00727A42" w:rsidRDefault="003073A8" w:rsidP="009F3DA8">
            <w:pPr>
              <w:spacing w:line="212"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42F8A4E2" w14:textId="77777777" w:rsidR="003073A8" w:rsidRPr="00727A42" w:rsidRDefault="003073A8" w:rsidP="009F3DA8">
            <w:pPr>
              <w:spacing w:line="212" w:lineRule="exact"/>
              <w:ind w:left="109"/>
              <w:rPr>
                <w:spacing w:val="-2"/>
                <w:sz w:val="20"/>
              </w:rPr>
            </w:pPr>
            <w:r w:rsidRPr="00727A42">
              <w:rPr>
                <w:spacing w:val="-2"/>
                <w:sz w:val="20"/>
              </w:rPr>
              <w:t>1,1070</w:t>
            </w:r>
          </w:p>
        </w:tc>
      </w:tr>
      <w:tr w:rsidR="003073A8" w:rsidRPr="00727A42" w14:paraId="4E2AB014" w14:textId="77777777" w:rsidTr="009F3DA8">
        <w:trPr>
          <w:trHeight w:val="232"/>
        </w:trPr>
        <w:tc>
          <w:tcPr>
            <w:tcW w:w="709" w:type="dxa"/>
            <w:tcBorders>
              <w:top w:val="single" w:sz="4" w:space="0" w:color="000000"/>
              <w:bottom w:val="single" w:sz="4" w:space="0" w:color="000000"/>
            </w:tcBorders>
          </w:tcPr>
          <w:p w14:paraId="69981123"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09D66B9F" w14:textId="77777777" w:rsidR="003073A8" w:rsidRPr="00727A42" w:rsidRDefault="003073A8" w:rsidP="009F3DA8">
            <w:pPr>
              <w:spacing w:before="1"/>
              <w:ind w:left="117"/>
              <w:rPr>
                <w:spacing w:val="-2"/>
                <w:sz w:val="16"/>
              </w:rPr>
            </w:pPr>
            <w:r w:rsidRPr="00727A42">
              <w:rPr>
                <w:spacing w:val="-2"/>
                <w:sz w:val="16"/>
              </w:rPr>
              <w:t>2681126001472</w:t>
            </w:r>
          </w:p>
        </w:tc>
        <w:tc>
          <w:tcPr>
            <w:tcW w:w="5954" w:type="dxa"/>
            <w:tcBorders>
              <w:top w:val="single" w:sz="4" w:space="0" w:color="000000"/>
              <w:bottom w:val="single" w:sz="4" w:space="0" w:color="000000"/>
            </w:tcBorders>
          </w:tcPr>
          <w:p w14:paraId="01EB6890" w14:textId="77777777" w:rsidR="003073A8" w:rsidRPr="00727A42" w:rsidRDefault="003073A8" w:rsidP="009F3DA8">
            <w:pPr>
              <w:spacing w:line="212" w:lineRule="exact"/>
              <w:ind w:left="108"/>
              <w:rPr>
                <w:sz w:val="20"/>
              </w:rPr>
            </w:pPr>
            <w:r w:rsidRPr="00727A42">
              <w:rPr>
                <w:sz w:val="20"/>
              </w:rPr>
              <w:t>Hirtie</w:t>
            </w:r>
            <w:r w:rsidRPr="00727A42">
              <w:rPr>
                <w:spacing w:val="-4"/>
                <w:sz w:val="20"/>
              </w:rPr>
              <w:t xml:space="preserve"> </w:t>
            </w:r>
            <w:r w:rsidRPr="00727A42">
              <w:rPr>
                <w:sz w:val="20"/>
              </w:rPr>
              <w:t>slefuita</w:t>
            </w:r>
            <w:r w:rsidRPr="00727A42">
              <w:rPr>
                <w:spacing w:val="-3"/>
                <w:sz w:val="20"/>
              </w:rPr>
              <w:t xml:space="preserve"> </w:t>
            </w:r>
            <w:r w:rsidRPr="00727A42">
              <w:rPr>
                <w:sz w:val="20"/>
              </w:rPr>
              <w:t>uscata</w:t>
            </w:r>
            <w:r w:rsidRPr="00727A42">
              <w:rPr>
                <w:spacing w:val="-4"/>
                <w:sz w:val="20"/>
              </w:rPr>
              <w:t xml:space="preserve"> </w:t>
            </w:r>
            <w:r w:rsidRPr="00727A42">
              <w:rPr>
                <w:sz w:val="20"/>
              </w:rPr>
              <w:t>23x30</w:t>
            </w:r>
            <w:r w:rsidRPr="00727A42">
              <w:rPr>
                <w:spacing w:val="-4"/>
                <w:sz w:val="20"/>
              </w:rPr>
              <w:t xml:space="preserve"> </w:t>
            </w:r>
            <w:r w:rsidRPr="00727A42">
              <w:rPr>
                <w:sz w:val="20"/>
              </w:rPr>
              <w:t>gr</w:t>
            </w:r>
            <w:r w:rsidRPr="00727A42">
              <w:rPr>
                <w:spacing w:val="-6"/>
                <w:sz w:val="20"/>
              </w:rPr>
              <w:t xml:space="preserve"> </w:t>
            </w:r>
            <w:r w:rsidRPr="00727A42">
              <w:rPr>
                <w:spacing w:val="-10"/>
                <w:sz w:val="20"/>
              </w:rPr>
              <w:t>6</w:t>
            </w:r>
          </w:p>
        </w:tc>
        <w:tc>
          <w:tcPr>
            <w:tcW w:w="992" w:type="dxa"/>
            <w:tcBorders>
              <w:top w:val="single" w:sz="4" w:space="0" w:color="000000"/>
              <w:bottom w:val="single" w:sz="4" w:space="0" w:color="000000"/>
            </w:tcBorders>
          </w:tcPr>
          <w:p w14:paraId="3F171FD3" w14:textId="77777777" w:rsidR="003073A8" w:rsidRPr="00727A42" w:rsidRDefault="003073A8" w:rsidP="009F3DA8">
            <w:pPr>
              <w:spacing w:line="212"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752CAE61" w14:textId="77777777" w:rsidR="003073A8" w:rsidRPr="00727A42" w:rsidRDefault="003073A8" w:rsidP="009F3DA8">
            <w:pPr>
              <w:spacing w:line="212" w:lineRule="exact"/>
              <w:ind w:left="109"/>
              <w:rPr>
                <w:spacing w:val="-2"/>
                <w:sz w:val="20"/>
              </w:rPr>
            </w:pPr>
            <w:r w:rsidRPr="00727A42">
              <w:rPr>
                <w:spacing w:val="-2"/>
                <w:sz w:val="20"/>
              </w:rPr>
              <w:t>3,6000</w:t>
            </w:r>
          </w:p>
        </w:tc>
      </w:tr>
      <w:tr w:rsidR="003073A8" w:rsidRPr="00727A42" w14:paraId="0E286C95" w14:textId="77777777" w:rsidTr="009F3DA8">
        <w:trPr>
          <w:trHeight w:val="229"/>
        </w:trPr>
        <w:tc>
          <w:tcPr>
            <w:tcW w:w="709" w:type="dxa"/>
            <w:tcBorders>
              <w:top w:val="single" w:sz="4" w:space="0" w:color="000000"/>
              <w:bottom w:val="single" w:sz="4" w:space="0" w:color="000000"/>
            </w:tcBorders>
          </w:tcPr>
          <w:p w14:paraId="56B1DE62"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00AD3DC2" w14:textId="77777777" w:rsidR="003073A8" w:rsidRPr="00727A42" w:rsidRDefault="003073A8" w:rsidP="009F3DA8">
            <w:pPr>
              <w:spacing w:before="1"/>
              <w:ind w:left="17" w:right="3"/>
              <w:jc w:val="center"/>
              <w:rPr>
                <w:spacing w:val="-2"/>
                <w:sz w:val="16"/>
              </w:rPr>
            </w:pPr>
            <w:r w:rsidRPr="00727A42">
              <w:rPr>
                <w:spacing w:val="-2"/>
                <w:sz w:val="16"/>
              </w:rPr>
              <w:t>4011106202741</w:t>
            </w:r>
          </w:p>
        </w:tc>
        <w:tc>
          <w:tcPr>
            <w:tcW w:w="5954" w:type="dxa"/>
            <w:tcBorders>
              <w:top w:val="single" w:sz="4" w:space="0" w:color="000000"/>
              <w:bottom w:val="single" w:sz="4" w:space="0" w:color="000000"/>
            </w:tcBorders>
          </w:tcPr>
          <w:p w14:paraId="1126DB06" w14:textId="77777777" w:rsidR="003073A8" w:rsidRPr="00727A42" w:rsidRDefault="003073A8" w:rsidP="009F3DA8">
            <w:pPr>
              <w:spacing w:line="210" w:lineRule="exact"/>
              <w:ind w:left="108"/>
              <w:rPr>
                <w:sz w:val="20"/>
              </w:rPr>
            </w:pPr>
            <w:r w:rsidRPr="00727A42">
              <w:rPr>
                <w:sz w:val="20"/>
              </w:rPr>
              <w:t>Energie</w:t>
            </w:r>
            <w:r w:rsidRPr="00727A42">
              <w:rPr>
                <w:spacing w:val="-4"/>
                <w:sz w:val="20"/>
              </w:rPr>
              <w:t xml:space="preserve"> </w:t>
            </w:r>
            <w:r w:rsidRPr="00727A42">
              <w:rPr>
                <w:spacing w:val="-2"/>
                <w:sz w:val="20"/>
              </w:rPr>
              <w:t>electrica</w:t>
            </w:r>
          </w:p>
        </w:tc>
        <w:tc>
          <w:tcPr>
            <w:tcW w:w="992" w:type="dxa"/>
            <w:tcBorders>
              <w:top w:val="single" w:sz="4" w:space="0" w:color="000000"/>
              <w:bottom w:val="single" w:sz="4" w:space="0" w:color="000000"/>
            </w:tcBorders>
          </w:tcPr>
          <w:p w14:paraId="1AAD3AB8" w14:textId="77777777" w:rsidR="003073A8" w:rsidRPr="00727A42" w:rsidRDefault="003073A8" w:rsidP="009F3DA8">
            <w:pPr>
              <w:spacing w:line="210" w:lineRule="exact"/>
              <w:ind w:left="106"/>
              <w:rPr>
                <w:spacing w:val="-5"/>
                <w:sz w:val="20"/>
              </w:rPr>
            </w:pPr>
            <w:r w:rsidRPr="00727A42">
              <w:rPr>
                <w:spacing w:val="-5"/>
                <w:sz w:val="20"/>
              </w:rPr>
              <w:t>kw</w:t>
            </w:r>
          </w:p>
        </w:tc>
        <w:tc>
          <w:tcPr>
            <w:tcW w:w="1418" w:type="dxa"/>
            <w:tcBorders>
              <w:top w:val="single" w:sz="4" w:space="0" w:color="000000"/>
              <w:bottom w:val="single" w:sz="4" w:space="0" w:color="000000"/>
            </w:tcBorders>
          </w:tcPr>
          <w:p w14:paraId="02B2530B" w14:textId="77777777" w:rsidR="003073A8" w:rsidRPr="00727A42" w:rsidRDefault="003073A8" w:rsidP="009F3DA8">
            <w:pPr>
              <w:spacing w:line="210" w:lineRule="exact"/>
              <w:ind w:left="109"/>
              <w:rPr>
                <w:spacing w:val="-2"/>
                <w:sz w:val="20"/>
              </w:rPr>
            </w:pPr>
            <w:r w:rsidRPr="00727A42">
              <w:rPr>
                <w:spacing w:val="-2"/>
                <w:sz w:val="20"/>
              </w:rPr>
              <w:t>6,3000</w:t>
            </w:r>
          </w:p>
        </w:tc>
      </w:tr>
      <w:tr w:rsidR="003073A8" w:rsidRPr="00727A42" w14:paraId="2F8A0996" w14:textId="77777777" w:rsidTr="009F3DA8">
        <w:trPr>
          <w:trHeight w:val="230"/>
        </w:trPr>
        <w:tc>
          <w:tcPr>
            <w:tcW w:w="709" w:type="dxa"/>
            <w:tcBorders>
              <w:top w:val="single" w:sz="4" w:space="0" w:color="000000"/>
              <w:bottom w:val="single" w:sz="4" w:space="0" w:color="000000"/>
            </w:tcBorders>
          </w:tcPr>
          <w:p w14:paraId="3FDA45F8"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3BB05E9" w14:textId="77777777" w:rsidR="003073A8" w:rsidRPr="00727A42" w:rsidRDefault="003073A8" w:rsidP="009F3DA8">
            <w:pPr>
              <w:spacing w:before="23"/>
              <w:ind w:left="17" w:right="3"/>
              <w:jc w:val="center"/>
              <w:rPr>
                <w:spacing w:val="-2"/>
                <w:sz w:val="16"/>
              </w:rPr>
            </w:pPr>
            <w:r w:rsidRPr="00727A42">
              <w:rPr>
                <w:spacing w:val="-2"/>
                <w:sz w:val="16"/>
              </w:rPr>
              <w:t>2952160007200</w:t>
            </w:r>
          </w:p>
        </w:tc>
        <w:tc>
          <w:tcPr>
            <w:tcW w:w="5954" w:type="dxa"/>
            <w:tcBorders>
              <w:top w:val="single" w:sz="4" w:space="0" w:color="000000"/>
              <w:bottom w:val="single" w:sz="4" w:space="0" w:color="000000"/>
            </w:tcBorders>
          </w:tcPr>
          <w:p w14:paraId="28DE9077" w14:textId="77777777" w:rsidR="003073A8" w:rsidRPr="00727A42" w:rsidRDefault="003073A8" w:rsidP="009F3DA8">
            <w:pPr>
              <w:spacing w:line="210" w:lineRule="exact"/>
              <w:ind w:left="108"/>
              <w:rPr>
                <w:sz w:val="20"/>
              </w:rPr>
            </w:pPr>
            <w:r w:rsidRPr="00727A42">
              <w:rPr>
                <w:sz w:val="20"/>
              </w:rPr>
              <w:t>Utilaj</w:t>
            </w:r>
            <w:r w:rsidRPr="00727A42">
              <w:rPr>
                <w:spacing w:val="-5"/>
                <w:sz w:val="20"/>
              </w:rPr>
              <w:t xml:space="preserve"> </w:t>
            </w:r>
            <w:r w:rsidRPr="00727A42">
              <w:rPr>
                <w:sz w:val="20"/>
              </w:rPr>
              <w:t>de</w:t>
            </w:r>
            <w:r w:rsidRPr="00727A42">
              <w:rPr>
                <w:spacing w:val="-3"/>
                <w:sz w:val="20"/>
              </w:rPr>
              <w:t xml:space="preserve"> </w:t>
            </w:r>
            <w:r w:rsidRPr="00727A42">
              <w:rPr>
                <w:sz w:val="20"/>
              </w:rPr>
              <w:t>ridicat</w:t>
            </w:r>
            <w:r w:rsidRPr="00727A42">
              <w:rPr>
                <w:spacing w:val="-3"/>
                <w:sz w:val="20"/>
              </w:rPr>
              <w:t xml:space="preserve"> </w:t>
            </w:r>
            <w:r w:rsidRPr="00727A42">
              <w:rPr>
                <w:sz w:val="20"/>
              </w:rPr>
              <w:t>pentru</w:t>
            </w:r>
            <w:r w:rsidRPr="00727A42">
              <w:rPr>
                <w:spacing w:val="-3"/>
                <w:sz w:val="20"/>
              </w:rPr>
              <w:t xml:space="preserve"> </w:t>
            </w:r>
            <w:r w:rsidRPr="00727A42">
              <w:rPr>
                <w:sz w:val="20"/>
              </w:rPr>
              <w:t>lucrari</w:t>
            </w:r>
            <w:r w:rsidRPr="00727A42">
              <w:rPr>
                <w:spacing w:val="-6"/>
                <w:sz w:val="20"/>
              </w:rPr>
              <w:t xml:space="preserve"> </w:t>
            </w:r>
            <w:r w:rsidRPr="00727A42">
              <w:rPr>
                <w:sz w:val="20"/>
              </w:rPr>
              <w:t>de</w:t>
            </w:r>
            <w:r w:rsidRPr="00727A42">
              <w:rPr>
                <w:spacing w:val="-3"/>
                <w:sz w:val="20"/>
              </w:rPr>
              <w:t xml:space="preserve"> </w:t>
            </w:r>
            <w:r w:rsidRPr="00727A42">
              <w:rPr>
                <w:spacing w:val="-2"/>
                <w:sz w:val="20"/>
              </w:rPr>
              <w:t>finisaj</w:t>
            </w:r>
          </w:p>
        </w:tc>
        <w:tc>
          <w:tcPr>
            <w:tcW w:w="992" w:type="dxa"/>
            <w:tcBorders>
              <w:top w:val="single" w:sz="4" w:space="0" w:color="000000"/>
              <w:bottom w:val="single" w:sz="4" w:space="0" w:color="000000"/>
            </w:tcBorders>
          </w:tcPr>
          <w:p w14:paraId="7D58F061"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4" w:space="0" w:color="000000"/>
              <w:bottom w:val="single" w:sz="4" w:space="0" w:color="000000"/>
            </w:tcBorders>
          </w:tcPr>
          <w:p w14:paraId="580AC08F" w14:textId="77777777" w:rsidR="003073A8" w:rsidRPr="00727A42" w:rsidRDefault="003073A8" w:rsidP="009F3DA8">
            <w:pPr>
              <w:spacing w:line="210" w:lineRule="exact"/>
              <w:ind w:left="109"/>
              <w:rPr>
                <w:spacing w:val="-2"/>
                <w:sz w:val="20"/>
              </w:rPr>
            </w:pPr>
            <w:r w:rsidRPr="00727A42">
              <w:rPr>
                <w:spacing w:val="-2"/>
                <w:sz w:val="20"/>
              </w:rPr>
              <w:t>0,1800</w:t>
            </w:r>
          </w:p>
        </w:tc>
      </w:tr>
      <w:tr w:rsidR="003073A8" w:rsidRPr="00727A42" w14:paraId="667B2177" w14:textId="77777777" w:rsidTr="009F3DA8">
        <w:trPr>
          <w:trHeight w:val="278"/>
        </w:trPr>
        <w:tc>
          <w:tcPr>
            <w:tcW w:w="7939" w:type="dxa"/>
            <w:gridSpan w:val="3"/>
            <w:tcBorders>
              <w:top w:val="single" w:sz="4" w:space="0" w:color="000000"/>
              <w:bottom w:val="single" w:sz="4" w:space="0" w:color="000000"/>
              <w:right w:val="single" w:sz="4" w:space="0" w:color="auto"/>
            </w:tcBorders>
          </w:tcPr>
          <w:p w14:paraId="5D9E9EF3" w14:textId="77777777" w:rsidR="003073A8" w:rsidRPr="00727A42" w:rsidRDefault="003073A8" w:rsidP="009F3DA8">
            <w:pPr>
              <w:spacing w:line="258" w:lineRule="exact"/>
              <w:jc w:val="both"/>
              <w:rPr>
                <w:b/>
              </w:rPr>
            </w:pPr>
            <w:r w:rsidRPr="00727A42">
              <w:rPr>
                <w:b/>
              </w:rPr>
              <w:t xml:space="preserve">            Total </w:t>
            </w:r>
            <w:r w:rsidRPr="00727A42">
              <w:rPr>
                <w:b/>
                <w:spacing w:val="-2"/>
                <w:sz w:val="22"/>
              </w:rPr>
              <w:t>Timplarie</w:t>
            </w:r>
          </w:p>
        </w:tc>
        <w:tc>
          <w:tcPr>
            <w:tcW w:w="992" w:type="dxa"/>
            <w:tcBorders>
              <w:top w:val="single" w:sz="4" w:space="0" w:color="000000"/>
              <w:left w:val="single" w:sz="4" w:space="0" w:color="auto"/>
              <w:bottom w:val="single" w:sz="4" w:space="0" w:color="000000"/>
              <w:right w:val="single" w:sz="4" w:space="0" w:color="auto"/>
            </w:tcBorders>
          </w:tcPr>
          <w:p w14:paraId="2944B9DA" w14:textId="77777777" w:rsidR="003073A8" w:rsidRPr="00727A42" w:rsidRDefault="003073A8" w:rsidP="009F3DA8">
            <w:pPr>
              <w:spacing w:line="258" w:lineRule="exact"/>
              <w:rPr>
                <w:b/>
              </w:rPr>
            </w:pPr>
          </w:p>
        </w:tc>
        <w:tc>
          <w:tcPr>
            <w:tcW w:w="1418" w:type="dxa"/>
            <w:tcBorders>
              <w:top w:val="single" w:sz="4" w:space="0" w:color="000000"/>
              <w:left w:val="single" w:sz="4" w:space="0" w:color="auto"/>
              <w:bottom w:val="single" w:sz="4" w:space="0" w:color="000000"/>
              <w:right w:val="single" w:sz="4" w:space="0" w:color="auto"/>
            </w:tcBorders>
          </w:tcPr>
          <w:p w14:paraId="4C9AB769" w14:textId="77777777" w:rsidR="003073A8" w:rsidRPr="00727A42" w:rsidRDefault="003073A8" w:rsidP="009F3DA8">
            <w:pPr>
              <w:spacing w:line="258" w:lineRule="exact"/>
              <w:rPr>
                <w:b/>
              </w:rPr>
            </w:pPr>
          </w:p>
        </w:tc>
      </w:tr>
      <w:tr w:rsidR="003073A8" w:rsidRPr="00727A42" w14:paraId="3E5BA59D" w14:textId="77777777" w:rsidTr="009F3DA8">
        <w:trPr>
          <w:trHeight w:val="278"/>
        </w:trPr>
        <w:tc>
          <w:tcPr>
            <w:tcW w:w="7939" w:type="dxa"/>
            <w:gridSpan w:val="3"/>
            <w:tcBorders>
              <w:top w:val="single" w:sz="4" w:space="0" w:color="000000"/>
              <w:bottom w:val="single" w:sz="4" w:space="0" w:color="000000"/>
              <w:right w:val="single" w:sz="4" w:space="0" w:color="auto"/>
            </w:tcBorders>
          </w:tcPr>
          <w:p w14:paraId="1CBFC8C5" w14:textId="77777777" w:rsidR="003073A8" w:rsidRPr="00727A42" w:rsidRDefault="003073A8" w:rsidP="009F3DA8">
            <w:pPr>
              <w:spacing w:line="258" w:lineRule="exact"/>
              <w:jc w:val="both"/>
              <w:rPr>
                <w:b/>
              </w:rPr>
            </w:pPr>
            <w:r w:rsidRPr="00727A42">
              <w:rPr>
                <w:b/>
              </w:rPr>
              <w:t xml:space="preserve">            Total depozit </w:t>
            </w:r>
          </w:p>
        </w:tc>
        <w:tc>
          <w:tcPr>
            <w:tcW w:w="992" w:type="dxa"/>
            <w:tcBorders>
              <w:top w:val="single" w:sz="4" w:space="0" w:color="000000"/>
              <w:left w:val="single" w:sz="4" w:space="0" w:color="auto"/>
              <w:bottom w:val="single" w:sz="4" w:space="0" w:color="000000"/>
              <w:right w:val="single" w:sz="4" w:space="0" w:color="auto"/>
            </w:tcBorders>
          </w:tcPr>
          <w:p w14:paraId="0485EEAF" w14:textId="77777777" w:rsidR="003073A8" w:rsidRPr="00727A42" w:rsidRDefault="003073A8" w:rsidP="009F3DA8">
            <w:pPr>
              <w:spacing w:line="258" w:lineRule="exact"/>
              <w:rPr>
                <w:b/>
              </w:rPr>
            </w:pPr>
          </w:p>
        </w:tc>
        <w:tc>
          <w:tcPr>
            <w:tcW w:w="1418" w:type="dxa"/>
            <w:tcBorders>
              <w:top w:val="single" w:sz="4" w:space="0" w:color="000000"/>
              <w:left w:val="single" w:sz="4" w:space="0" w:color="auto"/>
              <w:bottom w:val="single" w:sz="4" w:space="0" w:color="000000"/>
              <w:right w:val="single" w:sz="4" w:space="0" w:color="auto"/>
            </w:tcBorders>
          </w:tcPr>
          <w:p w14:paraId="21225D22" w14:textId="77777777" w:rsidR="003073A8" w:rsidRPr="00727A42" w:rsidRDefault="003073A8" w:rsidP="009F3DA8">
            <w:pPr>
              <w:spacing w:line="258" w:lineRule="exact"/>
              <w:rPr>
                <w:b/>
              </w:rPr>
            </w:pPr>
          </w:p>
        </w:tc>
      </w:tr>
      <w:tr w:rsidR="003073A8" w:rsidRPr="00727A42" w14:paraId="146592D7" w14:textId="77777777" w:rsidTr="009F3DA8">
        <w:trPr>
          <w:trHeight w:val="278"/>
        </w:trPr>
        <w:tc>
          <w:tcPr>
            <w:tcW w:w="10349" w:type="dxa"/>
            <w:gridSpan w:val="5"/>
            <w:tcBorders>
              <w:top w:val="single" w:sz="4" w:space="0" w:color="000000"/>
              <w:bottom w:val="single" w:sz="4" w:space="0" w:color="000000"/>
              <w:right w:val="single" w:sz="4" w:space="0" w:color="auto"/>
            </w:tcBorders>
          </w:tcPr>
          <w:p w14:paraId="5CED3DB8" w14:textId="77777777" w:rsidR="003073A8" w:rsidRPr="00727A42" w:rsidRDefault="003073A8" w:rsidP="009F3DA8">
            <w:pPr>
              <w:spacing w:line="258" w:lineRule="exact"/>
              <w:jc w:val="center"/>
              <w:rPr>
                <w:b/>
              </w:rPr>
            </w:pPr>
            <w:r w:rsidRPr="00727A42">
              <w:rPr>
                <w:b/>
                <w:bCs/>
              </w:rPr>
              <w:t>III.Platformă deșeuri (si amenajări et.I)</w:t>
            </w:r>
          </w:p>
        </w:tc>
      </w:tr>
      <w:tr w:rsidR="003073A8" w:rsidRPr="00727A42" w14:paraId="19A2CAB0" w14:textId="77777777" w:rsidTr="009F3DA8">
        <w:trPr>
          <w:trHeight w:val="278"/>
        </w:trPr>
        <w:tc>
          <w:tcPr>
            <w:tcW w:w="709" w:type="dxa"/>
            <w:tcBorders>
              <w:top w:val="nil"/>
              <w:left w:val="single" w:sz="6" w:space="0" w:color="000000"/>
              <w:right w:val="single" w:sz="6" w:space="0" w:color="000000"/>
            </w:tcBorders>
          </w:tcPr>
          <w:p w14:paraId="17BEF12A" w14:textId="77777777" w:rsidR="003073A8" w:rsidRPr="00727A42" w:rsidRDefault="003073A8" w:rsidP="009F3DA8">
            <w:pPr>
              <w:spacing w:line="258" w:lineRule="exact"/>
              <w:ind w:left="2801"/>
              <w:rPr>
                <w:b/>
              </w:rPr>
            </w:pPr>
          </w:p>
        </w:tc>
        <w:tc>
          <w:tcPr>
            <w:tcW w:w="1276" w:type="dxa"/>
            <w:tcBorders>
              <w:top w:val="nil"/>
              <w:left w:val="single" w:sz="6" w:space="0" w:color="000000"/>
              <w:right w:val="single" w:sz="6" w:space="0" w:color="000000"/>
            </w:tcBorders>
          </w:tcPr>
          <w:p w14:paraId="13368E6F" w14:textId="77777777" w:rsidR="003073A8" w:rsidRPr="00727A42" w:rsidRDefault="003073A8" w:rsidP="009F3DA8">
            <w:pPr>
              <w:spacing w:line="258" w:lineRule="exact"/>
              <w:ind w:left="2801"/>
              <w:rPr>
                <w:b/>
              </w:rPr>
            </w:pPr>
          </w:p>
        </w:tc>
        <w:tc>
          <w:tcPr>
            <w:tcW w:w="5954" w:type="dxa"/>
            <w:tcBorders>
              <w:top w:val="nil"/>
              <w:left w:val="single" w:sz="6" w:space="0" w:color="000000"/>
              <w:right w:val="single" w:sz="6" w:space="0" w:color="000000"/>
            </w:tcBorders>
          </w:tcPr>
          <w:p w14:paraId="2F02F850" w14:textId="77777777" w:rsidR="003073A8" w:rsidRPr="00727A42" w:rsidRDefault="003073A8" w:rsidP="009F3DA8">
            <w:pPr>
              <w:spacing w:line="258" w:lineRule="exact"/>
              <w:jc w:val="both"/>
              <w:rPr>
                <w:b/>
              </w:rPr>
            </w:pPr>
            <w:r w:rsidRPr="00727A42">
              <w:rPr>
                <w:b/>
                <w:sz w:val="22"/>
              </w:rPr>
              <w:t xml:space="preserve">1. Amenajare </w:t>
            </w:r>
          </w:p>
          <w:p w14:paraId="1FFCF38D" w14:textId="77777777" w:rsidR="003073A8" w:rsidRPr="00727A42" w:rsidRDefault="003073A8" w:rsidP="009F3DA8">
            <w:pPr>
              <w:spacing w:line="258" w:lineRule="exact"/>
              <w:jc w:val="both"/>
              <w:rPr>
                <w:b/>
              </w:rPr>
            </w:pPr>
            <w:r w:rsidRPr="00727A42">
              <w:rPr>
                <w:b/>
                <w:sz w:val="22"/>
              </w:rPr>
              <w:t xml:space="preserve">1.1. </w:t>
            </w:r>
            <w:r w:rsidRPr="00727A42">
              <w:rPr>
                <w:b/>
                <w:spacing w:val="-2"/>
                <w:sz w:val="22"/>
              </w:rPr>
              <w:t>Imprejmuire</w:t>
            </w:r>
          </w:p>
        </w:tc>
        <w:tc>
          <w:tcPr>
            <w:tcW w:w="992" w:type="dxa"/>
            <w:tcBorders>
              <w:top w:val="nil"/>
              <w:left w:val="single" w:sz="6" w:space="0" w:color="000000"/>
              <w:right w:val="single" w:sz="6" w:space="0" w:color="000000"/>
            </w:tcBorders>
          </w:tcPr>
          <w:p w14:paraId="46181D92" w14:textId="77777777" w:rsidR="003073A8" w:rsidRPr="00727A42" w:rsidRDefault="003073A8" w:rsidP="009F3DA8">
            <w:pPr>
              <w:spacing w:line="258" w:lineRule="exact"/>
              <w:rPr>
                <w:b/>
              </w:rPr>
            </w:pPr>
          </w:p>
        </w:tc>
        <w:tc>
          <w:tcPr>
            <w:tcW w:w="1418" w:type="dxa"/>
            <w:tcBorders>
              <w:top w:val="nil"/>
              <w:left w:val="single" w:sz="6" w:space="0" w:color="000000"/>
              <w:right w:val="single" w:sz="4" w:space="0" w:color="auto"/>
            </w:tcBorders>
          </w:tcPr>
          <w:p w14:paraId="26335078" w14:textId="77777777" w:rsidR="003073A8" w:rsidRPr="00727A42" w:rsidRDefault="003073A8" w:rsidP="009F3DA8">
            <w:pPr>
              <w:spacing w:line="258" w:lineRule="exact"/>
              <w:rPr>
                <w:b/>
              </w:rPr>
            </w:pPr>
          </w:p>
        </w:tc>
      </w:tr>
      <w:tr w:rsidR="003073A8" w:rsidRPr="00727A42" w14:paraId="0F631E28" w14:textId="77777777" w:rsidTr="009F3DA8">
        <w:trPr>
          <w:trHeight w:val="278"/>
        </w:trPr>
        <w:tc>
          <w:tcPr>
            <w:tcW w:w="709" w:type="dxa"/>
            <w:tcBorders>
              <w:left w:val="single" w:sz="6" w:space="0" w:color="000000"/>
              <w:right w:val="single" w:sz="6" w:space="0" w:color="000000"/>
            </w:tcBorders>
          </w:tcPr>
          <w:p w14:paraId="1546732B" w14:textId="77777777" w:rsidR="003073A8" w:rsidRPr="00727A42" w:rsidRDefault="003073A8" w:rsidP="009F3DA8">
            <w:pPr>
              <w:spacing w:line="258" w:lineRule="exact"/>
              <w:ind w:left="2801"/>
              <w:rPr>
                <w:b/>
              </w:rPr>
            </w:pPr>
            <w:r w:rsidRPr="00727A42">
              <w:rPr>
                <w:spacing w:val="-10"/>
              </w:rPr>
              <w:t>1</w:t>
            </w:r>
          </w:p>
        </w:tc>
        <w:tc>
          <w:tcPr>
            <w:tcW w:w="1276" w:type="dxa"/>
            <w:tcBorders>
              <w:left w:val="single" w:sz="6" w:space="0" w:color="000000"/>
              <w:right w:val="single" w:sz="6" w:space="0" w:color="000000"/>
            </w:tcBorders>
          </w:tcPr>
          <w:p w14:paraId="4ABCF90F" w14:textId="77777777" w:rsidR="003073A8" w:rsidRPr="00727A42" w:rsidRDefault="003073A8" w:rsidP="009F3DA8">
            <w:pPr>
              <w:spacing w:after="200" w:line="276" w:lineRule="auto"/>
            </w:pPr>
            <w:r w:rsidRPr="00727A42">
              <w:rPr>
                <w:spacing w:val="-2"/>
              </w:rPr>
              <w:t>TsA04E1</w:t>
            </w:r>
          </w:p>
        </w:tc>
        <w:tc>
          <w:tcPr>
            <w:tcW w:w="5954" w:type="dxa"/>
            <w:tcBorders>
              <w:left w:val="single" w:sz="6" w:space="0" w:color="000000"/>
              <w:right w:val="single" w:sz="6" w:space="0" w:color="000000"/>
            </w:tcBorders>
          </w:tcPr>
          <w:p w14:paraId="4EAB9661" w14:textId="77777777" w:rsidR="003073A8" w:rsidRPr="00727A42" w:rsidRDefault="003073A8" w:rsidP="009F3DA8">
            <w:pPr>
              <w:widowControl w:val="0"/>
              <w:autoSpaceDE w:val="0"/>
              <w:autoSpaceDN w:val="0"/>
              <w:ind w:left="108" w:right="58"/>
              <w:rPr>
                <w:sz w:val="20"/>
              </w:rPr>
            </w:pPr>
            <w:r w:rsidRPr="00727A42">
              <w:rPr>
                <w:sz w:val="20"/>
                <w:szCs w:val="22"/>
              </w:rPr>
              <w:t>Sapatura</w:t>
            </w:r>
            <w:r w:rsidRPr="00727A42">
              <w:rPr>
                <w:spacing w:val="-5"/>
                <w:sz w:val="20"/>
                <w:szCs w:val="22"/>
              </w:rPr>
              <w:t xml:space="preserve"> </w:t>
            </w:r>
            <w:r w:rsidRPr="00727A42">
              <w:rPr>
                <w:sz w:val="20"/>
                <w:szCs w:val="22"/>
              </w:rPr>
              <w:t>manuala</w:t>
            </w:r>
            <w:r w:rsidRPr="00727A42">
              <w:rPr>
                <w:spacing w:val="-6"/>
                <w:sz w:val="20"/>
                <w:szCs w:val="22"/>
              </w:rPr>
              <w:t xml:space="preserve"> </w:t>
            </w:r>
            <w:r w:rsidRPr="00727A42">
              <w:rPr>
                <w:sz w:val="20"/>
                <w:szCs w:val="22"/>
              </w:rPr>
              <w:t>de</w:t>
            </w:r>
            <w:r w:rsidRPr="00727A42">
              <w:rPr>
                <w:spacing w:val="-5"/>
                <w:sz w:val="20"/>
                <w:szCs w:val="22"/>
              </w:rPr>
              <w:t xml:space="preserve"> </w:t>
            </w:r>
            <w:r w:rsidRPr="00727A42">
              <w:rPr>
                <w:sz w:val="20"/>
                <w:szCs w:val="22"/>
              </w:rPr>
              <w:t>pamint</w:t>
            </w:r>
            <w:r w:rsidRPr="00727A42">
              <w:rPr>
                <w:spacing w:val="-6"/>
                <w:sz w:val="20"/>
                <w:szCs w:val="22"/>
              </w:rPr>
              <w:t xml:space="preserve"> </w:t>
            </w:r>
            <w:r w:rsidRPr="00727A42">
              <w:rPr>
                <w:sz w:val="20"/>
                <w:szCs w:val="22"/>
              </w:rPr>
              <w:t>in</w:t>
            </w:r>
            <w:r w:rsidRPr="00727A42">
              <w:rPr>
                <w:spacing w:val="-4"/>
                <w:sz w:val="20"/>
                <w:szCs w:val="22"/>
              </w:rPr>
              <w:t xml:space="preserve"> </w:t>
            </w:r>
            <w:r w:rsidRPr="00727A42">
              <w:rPr>
                <w:sz w:val="20"/>
                <w:szCs w:val="22"/>
              </w:rPr>
              <w:t>spatii</w:t>
            </w:r>
            <w:r w:rsidRPr="00727A42">
              <w:rPr>
                <w:spacing w:val="-6"/>
                <w:sz w:val="20"/>
                <w:szCs w:val="22"/>
              </w:rPr>
              <w:t xml:space="preserve"> </w:t>
            </w:r>
            <w:r w:rsidRPr="00727A42">
              <w:rPr>
                <w:sz w:val="20"/>
                <w:szCs w:val="22"/>
              </w:rPr>
              <w:t>limitate,</w:t>
            </w:r>
            <w:r w:rsidRPr="00727A42">
              <w:rPr>
                <w:spacing w:val="-5"/>
                <w:sz w:val="20"/>
                <w:szCs w:val="22"/>
              </w:rPr>
              <w:t xml:space="preserve"> </w:t>
            </w:r>
            <w:r w:rsidRPr="00727A42">
              <w:rPr>
                <w:sz w:val="20"/>
                <w:szCs w:val="22"/>
              </w:rPr>
              <w:t>avind</w:t>
            </w:r>
            <w:r w:rsidRPr="00727A42">
              <w:rPr>
                <w:spacing w:val="-4"/>
                <w:sz w:val="20"/>
                <w:szCs w:val="22"/>
              </w:rPr>
              <w:t xml:space="preserve"> </w:t>
            </w:r>
            <w:r w:rsidRPr="00727A42">
              <w:rPr>
                <w:sz w:val="20"/>
                <w:szCs w:val="22"/>
              </w:rPr>
              <w:t>sub</w:t>
            </w:r>
            <w:r w:rsidRPr="00727A42">
              <w:rPr>
                <w:spacing w:val="-6"/>
                <w:sz w:val="20"/>
                <w:szCs w:val="22"/>
              </w:rPr>
              <w:t xml:space="preserve"> </w:t>
            </w:r>
            <w:r w:rsidRPr="00727A42">
              <w:rPr>
                <w:sz w:val="20"/>
                <w:szCs w:val="22"/>
              </w:rPr>
              <w:t>1,00</w:t>
            </w:r>
            <w:r w:rsidRPr="00727A42">
              <w:rPr>
                <w:spacing w:val="-4"/>
                <w:sz w:val="20"/>
                <w:szCs w:val="22"/>
              </w:rPr>
              <w:t xml:space="preserve"> </w:t>
            </w:r>
            <w:r w:rsidRPr="00727A42">
              <w:rPr>
                <w:sz w:val="20"/>
                <w:szCs w:val="22"/>
              </w:rPr>
              <w:t>m latime si maximum 4,5m adincime, executata cu sprijiniri, cu evacuarea manuala la</w:t>
            </w:r>
            <w:r w:rsidRPr="00727A42">
              <w:rPr>
                <w:spacing w:val="40"/>
                <w:sz w:val="20"/>
                <w:szCs w:val="22"/>
              </w:rPr>
              <w:t xml:space="preserve"> </w:t>
            </w:r>
            <w:r w:rsidRPr="00727A42">
              <w:rPr>
                <w:sz w:val="20"/>
                <w:szCs w:val="22"/>
              </w:rPr>
              <w:t>fundatii, canale, drumuri , in pamint cu</w:t>
            </w:r>
          </w:p>
          <w:p w14:paraId="27B4F097" w14:textId="77777777" w:rsidR="003073A8" w:rsidRPr="00727A42" w:rsidRDefault="003073A8" w:rsidP="009F3DA8">
            <w:pPr>
              <w:spacing w:after="200" w:line="276" w:lineRule="auto"/>
              <w:rPr>
                <w:b/>
                <w:bCs/>
              </w:rPr>
            </w:pPr>
            <w:r w:rsidRPr="00727A42">
              <w:rPr>
                <w:sz w:val="20"/>
              </w:rPr>
              <w:t>umeditatea</w:t>
            </w:r>
            <w:r w:rsidRPr="00727A42">
              <w:rPr>
                <w:spacing w:val="-4"/>
                <w:sz w:val="20"/>
              </w:rPr>
              <w:t xml:space="preserve"> </w:t>
            </w:r>
            <w:r w:rsidRPr="00727A42">
              <w:rPr>
                <w:sz w:val="20"/>
              </w:rPr>
              <w:t>naturala</w:t>
            </w:r>
            <w:r w:rsidRPr="00727A42">
              <w:rPr>
                <w:spacing w:val="64"/>
                <w:w w:val="150"/>
                <w:sz w:val="20"/>
              </w:rPr>
              <w:t xml:space="preserve"> </w:t>
            </w:r>
            <w:r w:rsidRPr="00727A42">
              <w:rPr>
                <w:sz w:val="20"/>
              </w:rPr>
              <w:t>adincimea</w:t>
            </w:r>
            <w:r w:rsidRPr="00727A42">
              <w:rPr>
                <w:spacing w:val="-3"/>
                <w:sz w:val="20"/>
              </w:rPr>
              <w:t xml:space="preserve"> </w:t>
            </w:r>
            <w:r w:rsidRPr="00727A42">
              <w:rPr>
                <w:sz w:val="20"/>
              </w:rPr>
              <w:t>sapaturii</w:t>
            </w:r>
            <w:r w:rsidRPr="00727A42">
              <w:rPr>
                <w:spacing w:val="44"/>
                <w:sz w:val="20"/>
              </w:rPr>
              <w:t xml:space="preserve"> </w:t>
            </w:r>
            <w:r w:rsidRPr="00727A42">
              <w:rPr>
                <w:sz w:val="20"/>
              </w:rPr>
              <w:t>1,5-3</w:t>
            </w:r>
            <w:r w:rsidRPr="00727A42">
              <w:rPr>
                <w:spacing w:val="-3"/>
                <w:sz w:val="20"/>
              </w:rPr>
              <w:t xml:space="preserve"> </w:t>
            </w:r>
            <w:r w:rsidRPr="00727A42">
              <w:rPr>
                <w:sz w:val="20"/>
              </w:rPr>
              <w:t>m</w:t>
            </w:r>
            <w:r w:rsidRPr="00727A42">
              <w:rPr>
                <w:spacing w:val="-2"/>
                <w:sz w:val="20"/>
              </w:rPr>
              <w:t xml:space="preserve"> </w:t>
            </w:r>
            <w:r w:rsidRPr="00727A42">
              <w:rPr>
                <w:sz w:val="20"/>
              </w:rPr>
              <w:t>teren</w:t>
            </w:r>
            <w:r w:rsidRPr="00727A42">
              <w:rPr>
                <w:spacing w:val="-3"/>
                <w:sz w:val="20"/>
              </w:rPr>
              <w:t xml:space="preserve"> </w:t>
            </w:r>
            <w:r w:rsidRPr="00727A42">
              <w:rPr>
                <w:spacing w:val="-2"/>
                <w:sz w:val="20"/>
              </w:rPr>
              <w:t>mijlociu</w:t>
            </w:r>
          </w:p>
        </w:tc>
        <w:tc>
          <w:tcPr>
            <w:tcW w:w="992" w:type="dxa"/>
            <w:tcBorders>
              <w:left w:val="single" w:sz="6" w:space="0" w:color="000000"/>
              <w:right w:val="single" w:sz="6" w:space="0" w:color="000000"/>
            </w:tcBorders>
          </w:tcPr>
          <w:p w14:paraId="637E932A" w14:textId="77777777" w:rsidR="003073A8" w:rsidRPr="00727A42" w:rsidRDefault="003073A8" w:rsidP="009F3DA8">
            <w:pPr>
              <w:widowControl w:val="0"/>
              <w:autoSpaceDE w:val="0"/>
              <w:autoSpaceDN w:val="0"/>
              <w:spacing w:before="47"/>
              <w:rPr>
                <w:b/>
              </w:rPr>
            </w:pPr>
          </w:p>
          <w:p w14:paraId="09E0A8F3" w14:textId="77777777" w:rsidR="003073A8" w:rsidRPr="00727A42" w:rsidRDefault="003073A8" w:rsidP="009F3DA8">
            <w:pPr>
              <w:spacing w:after="200" w:line="276" w:lineRule="auto"/>
              <w:rPr>
                <w:b/>
                <w:bCs/>
              </w:rPr>
            </w:pPr>
            <w:r w:rsidRPr="00727A42">
              <w:rPr>
                <w:spacing w:val="-5"/>
              </w:rPr>
              <w:t>m3</w:t>
            </w:r>
          </w:p>
        </w:tc>
        <w:tc>
          <w:tcPr>
            <w:tcW w:w="1418" w:type="dxa"/>
            <w:tcBorders>
              <w:left w:val="single" w:sz="6" w:space="0" w:color="000000"/>
              <w:right w:val="single" w:sz="6" w:space="0" w:color="000000"/>
            </w:tcBorders>
          </w:tcPr>
          <w:p w14:paraId="0ABE1AF8" w14:textId="77777777" w:rsidR="003073A8" w:rsidRPr="00727A42" w:rsidRDefault="003073A8" w:rsidP="009F3DA8">
            <w:pPr>
              <w:widowControl w:val="0"/>
              <w:autoSpaceDE w:val="0"/>
              <w:autoSpaceDN w:val="0"/>
              <w:spacing w:before="47"/>
              <w:rPr>
                <w:b/>
              </w:rPr>
            </w:pPr>
          </w:p>
          <w:p w14:paraId="3A1D4169" w14:textId="77777777" w:rsidR="003073A8" w:rsidRPr="00727A42" w:rsidRDefault="003073A8" w:rsidP="009F3DA8">
            <w:pPr>
              <w:spacing w:after="200" w:line="276" w:lineRule="auto"/>
              <w:rPr>
                <w:b/>
                <w:bCs/>
              </w:rPr>
            </w:pPr>
            <w:r w:rsidRPr="00727A42">
              <w:rPr>
                <w:spacing w:val="-2"/>
              </w:rPr>
              <w:t>2,930</w:t>
            </w:r>
          </w:p>
        </w:tc>
      </w:tr>
      <w:tr w:rsidR="003073A8" w:rsidRPr="00727A42" w14:paraId="6A5317EA" w14:textId="77777777" w:rsidTr="009F3DA8">
        <w:trPr>
          <w:trHeight w:val="278"/>
        </w:trPr>
        <w:tc>
          <w:tcPr>
            <w:tcW w:w="709" w:type="dxa"/>
            <w:tcBorders>
              <w:left w:val="single" w:sz="6" w:space="0" w:color="000000"/>
              <w:right w:val="single" w:sz="6" w:space="0" w:color="000000"/>
            </w:tcBorders>
          </w:tcPr>
          <w:p w14:paraId="6888A32B" w14:textId="77777777" w:rsidR="003073A8" w:rsidRPr="00727A42" w:rsidRDefault="003073A8" w:rsidP="009F3DA8">
            <w:pPr>
              <w:spacing w:line="258" w:lineRule="exact"/>
              <w:ind w:left="2801"/>
              <w:rPr>
                <w:b/>
              </w:rPr>
            </w:pPr>
          </w:p>
        </w:tc>
        <w:tc>
          <w:tcPr>
            <w:tcW w:w="1276" w:type="dxa"/>
            <w:tcBorders>
              <w:left w:val="single" w:sz="6" w:space="0" w:color="000000"/>
              <w:right w:val="single" w:sz="6" w:space="0" w:color="000000"/>
            </w:tcBorders>
          </w:tcPr>
          <w:p w14:paraId="5CE8A321" w14:textId="77777777" w:rsidR="003073A8" w:rsidRPr="00727A42" w:rsidRDefault="003073A8" w:rsidP="009F3DA8">
            <w:pPr>
              <w:spacing w:after="200" w:line="276" w:lineRule="auto"/>
            </w:pPr>
            <w:r w:rsidRPr="00727A42">
              <w:rPr>
                <w:spacing w:val="-2"/>
                <w:sz w:val="16"/>
              </w:rPr>
              <w:t>9310060019900</w:t>
            </w:r>
          </w:p>
        </w:tc>
        <w:tc>
          <w:tcPr>
            <w:tcW w:w="5954" w:type="dxa"/>
            <w:tcBorders>
              <w:left w:val="single" w:sz="6" w:space="0" w:color="000000"/>
              <w:right w:val="single" w:sz="6" w:space="0" w:color="000000"/>
            </w:tcBorders>
          </w:tcPr>
          <w:p w14:paraId="63C70227" w14:textId="77777777" w:rsidR="003073A8" w:rsidRPr="00727A42" w:rsidRDefault="003073A8" w:rsidP="009F3DA8">
            <w:pPr>
              <w:spacing w:after="200" w:line="276" w:lineRule="auto"/>
            </w:pPr>
            <w:r w:rsidRPr="00727A42">
              <w:rPr>
                <w:sz w:val="20"/>
              </w:rPr>
              <w:t>Muncitor</w:t>
            </w:r>
            <w:r w:rsidRPr="00727A42">
              <w:rPr>
                <w:spacing w:val="-5"/>
                <w:sz w:val="20"/>
              </w:rPr>
              <w:t xml:space="preserve"> </w:t>
            </w:r>
            <w:r w:rsidRPr="00727A42">
              <w:rPr>
                <w:spacing w:val="-2"/>
                <w:sz w:val="20"/>
              </w:rPr>
              <w:t>necalificat</w:t>
            </w:r>
          </w:p>
        </w:tc>
        <w:tc>
          <w:tcPr>
            <w:tcW w:w="992" w:type="dxa"/>
            <w:tcBorders>
              <w:left w:val="single" w:sz="6" w:space="0" w:color="000000"/>
              <w:right w:val="single" w:sz="6" w:space="0" w:color="000000"/>
            </w:tcBorders>
          </w:tcPr>
          <w:p w14:paraId="64AA71D9" w14:textId="77777777" w:rsidR="003073A8" w:rsidRPr="00727A42" w:rsidRDefault="003073A8" w:rsidP="009F3DA8">
            <w:pPr>
              <w:spacing w:after="200" w:line="276" w:lineRule="auto"/>
              <w:rPr>
                <w:b/>
                <w:bCs/>
              </w:rPr>
            </w:pPr>
            <w:r w:rsidRPr="00727A42">
              <w:rPr>
                <w:spacing w:val="-2"/>
                <w:sz w:val="20"/>
              </w:rPr>
              <w:t>h-</w:t>
            </w:r>
            <w:r w:rsidRPr="00727A42">
              <w:rPr>
                <w:spacing w:val="-5"/>
                <w:sz w:val="20"/>
              </w:rPr>
              <w:t>om</w:t>
            </w:r>
          </w:p>
        </w:tc>
        <w:tc>
          <w:tcPr>
            <w:tcW w:w="1418" w:type="dxa"/>
            <w:tcBorders>
              <w:left w:val="single" w:sz="6" w:space="0" w:color="000000"/>
              <w:right w:val="single" w:sz="6" w:space="0" w:color="000000"/>
            </w:tcBorders>
          </w:tcPr>
          <w:p w14:paraId="79DE904F" w14:textId="77777777" w:rsidR="003073A8" w:rsidRPr="00727A42" w:rsidRDefault="003073A8" w:rsidP="009F3DA8">
            <w:pPr>
              <w:spacing w:after="200" w:line="276" w:lineRule="auto"/>
              <w:rPr>
                <w:b/>
                <w:bCs/>
              </w:rPr>
            </w:pPr>
            <w:r w:rsidRPr="00727A42">
              <w:rPr>
                <w:spacing w:val="-2"/>
                <w:sz w:val="20"/>
              </w:rPr>
              <w:t>8,233</w:t>
            </w:r>
          </w:p>
        </w:tc>
      </w:tr>
      <w:tr w:rsidR="003073A8" w:rsidRPr="00727A42" w14:paraId="07C0A8D3" w14:textId="77777777" w:rsidTr="009F3DA8">
        <w:trPr>
          <w:trHeight w:val="278"/>
        </w:trPr>
        <w:tc>
          <w:tcPr>
            <w:tcW w:w="709" w:type="dxa"/>
            <w:tcBorders>
              <w:left w:val="single" w:sz="6" w:space="0" w:color="000000"/>
              <w:right w:val="single" w:sz="6" w:space="0" w:color="000000"/>
            </w:tcBorders>
          </w:tcPr>
          <w:p w14:paraId="10C95788" w14:textId="77777777" w:rsidR="003073A8" w:rsidRPr="00727A42" w:rsidRDefault="003073A8" w:rsidP="009F3DA8">
            <w:pPr>
              <w:spacing w:line="258" w:lineRule="exact"/>
              <w:ind w:left="2801"/>
              <w:rPr>
                <w:b/>
              </w:rPr>
            </w:pPr>
          </w:p>
        </w:tc>
        <w:tc>
          <w:tcPr>
            <w:tcW w:w="1276" w:type="dxa"/>
            <w:tcBorders>
              <w:left w:val="single" w:sz="6" w:space="0" w:color="000000"/>
              <w:right w:val="single" w:sz="6" w:space="0" w:color="000000"/>
            </w:tcBorders>
          </w:tcPr>
          <w:p w14:paraId="172FC8FC" w14:textId="77777777" w:rsidR="003073A8" w:rsidRPr="00727A42" w:rsidRDefault="003073A8" w:rsidP="009F3DA8">
            <w:pPr>
              <w:spacing w:after="200" w:line="276" w:lineRule="auto"/>
            </w:pPr>
            <w:r w:rsidRPr="00727A42">
              <w:rPr>
                <w:spacing w:val="-2"/>
                <w:sz w:val="16"/>
              </w:rPr>
              <w:t>2010102900888</w:t>
            </w:r>
          </w:p>
        </w:tc>
        <w:tc>
          <w:tcPr>
            <w:tcW w:w="5954" w:type="dxa"/>
            <w:tcBorders>
              <w:left w:val="single" w:sz="6" w:space="0" w:color="000000"/>
              <w:right w:val="single" w:sz="6" w:space="0" w:color="000000"/>
            </w:tcBorders>
          </w:tcPr>
          <w:p w14:paraId="1F3E3774" w14:textId="77777777" w:rsidR="003073A8" w:rsidRPr="00727A42" w:rsidRDefault="003073A8" w:rsidP="009F3DA8">
            <w:pPr>
              <w:spacing w:after="200" w:line="276" w:lineRule="auto"/>
            </w:pPr>
            <w:r w:rsidRPr="00727A42">
              <w:rPr>
                <w:sz w:val="20"/>
              </w:rPr>
              <w:t>Lemn</w:t>
            </w:r>
            <w:r w:rsidRPr="00727A42">
              <w:rPr>
                <w:spacing w:val="-3"/>
                <w:sz w:val="20"/>
              </w:rPr>
              <w:t xml:space="preserve"> </w:t>
            </w:r>
            <w:r w:rsidRPr="00727A42">
              <w:rPr>
                <w:sz w:val="20"/>
              </w:rPr>
              <w:t>rot</w:t>
            </w:r>
            <w:r w:rsidRPr="00727A42">
              <w:rPr>
                <w:spacing w:val="-4"/>
                <w:sz w:val="20"/>
              </w:rPr>
              <w:t xml:space="preserve"> </w:t>
            </w:r>
            <w:r w:rsidRPr="00727A42">
              <w:rPr>
                <w:sz w:val="20"/>
              </w:rPr>
              <w:t>cons</w:t>
            </w:r>
            <w:r w:rsidRPr="00727A42">
              <w:rPr>
                <w:spacing w:val="-4"/>
                <w:sz w:val="20"/>
              </w:rPr>
              <w:t xml:space="preserve"> </w:t>
            </w:r>
            <w:r w:rsidRPr="00727A42">
              <w:rPr>
                <w:sz w:val="20"/>
              </w:rPr>
              <w:t>rur</w:t>
            </w:r>
            <w:r w:rsidRPr="00727A42">
              <w:rPr>
                <w:spacing w:val="-3"/>
                <w:sz w:val="20"/>
              </w:rPr>
              <w:t xml:space="preserve"> </w:t>
            </w:r>
            <w:r w:rsidRPr="00727A42">
              <w:rPr>
                <w:sz w:val="20"/>
              </w:rPr>
              <w:t>coj</w:t>
            </w:r>
            <w:r w:rsidRPr="00727A42">
              <w:rPr>
                <w:spacing w:val="-4"/>
                <w:sz w:val="20"/>
              </w:rPr>
              <w:t xml:space="preserve"> </w:t>
            </w:r>
            <w:r w:rsidRPr="00727A42">
              <w:rPr>
                <w:sz w:val="20"/>
              </w:rPr>
              <w:t>fag</w:t>
            </w:r>
            <w:r w:rsidRPr="00727A42">
              <w:rPr>
                <w:spacing w:val="-2"/>
                <w:sz w:val="20"/>
              </w:rPr>
              <w:t xml:space="preserve"> </w:t>
            </w:r>
            <w:r w:rsidRPr="00727A42">
              <w:rPr>
                <w:sz w:val="20"/>
              </w:rPr>
              <w:t>L=1m</w:t>
            </w:r>
            <w:r w:rsidRPr="00727A42">
              <w:rPr>
                <w:spacing w:val="-2"/>
                <w:sz w:val="20"/>
              </w:rPr>
              <w:t xml:space="preserve"> </w:t>
            </w:r>
            <w:r w:rsidRPr="00727A42">
              <w:rPr>
                <w:sz w:val="20"/>
              </w:rPr>
              <w:t>d</w:t>
            </w:r>
            <w:r w:rsidRPr="00727A42">
              <w:rPr>
                <w:spacing w:val="-2"/>
                <w:sz w:val="20"/>
              </w:rPr>
              <w:t xml:space="preserve"> </w:t>
            </w:r>
            <w:r w:rsidRPr="00727A42">
              <w:rPr>
                <w:sz w:val="20"/>
              </w:rPr>
              <w:t>subt.</w:t>
            </w:r>
            <w:r w:rsidRPr="00727A42">
              <w:rPr>
                <w:spacing w:val="-3"/>
                <w:sz w:val="20"/>
              </w:rPr>
              <w:t xml:space="preserve"> </w:t>
            </w:r>
            <w:r w:rsidRPr="00727A42">
              <w:rPr>
                <w:sz w:val="20"/>
              </w:rPr>
              <w:t>min</w:t>
            </w:r>
            <w:r w:rsidRPr="00727A42">
              <w:rPr>
                <w:spacing w:val="-2"/>
                <w:sz w:val="20"/>
              </w:rPr>
              <w:t xml:space="preserve"> </w:t>
            </w:r>
            <w:r w:rsidRPr="00727A42">
              <w:rPr>
                <w:sz w:val="20"/>
              </w:rPr>
              <w:t>18</w:t>
            </w:r>
            <w:r w:rsidRPr="00727A42">
              <w:rPr>
                <w:spacing w:val="-5"/>
                <w:sz w:val="20"/>
              </w:rPr>
              <w:t xml:space="preserve"> </w:t>
            </w:r>
            <w:r w:rsidRPr="00727A42">
              <w:rPr>
                <w:sz w:val="20"/>
              </w:rPr>
              <w:t>cm</w:t>
            </w:r>
            <w:r w:rsidRPr="00727A42">
              <w:rPr>
                <w:spacing w:val="-2"/>
                <w:sz w:val="20"/>
              </w:rPr>
              <w:t xml:space="preserve"> </w:t>
            </w:r>
            <w:r w:rsidRPr="00727A42">
              <w:rPr>
                <w:spacing w:val="-4"/>
                <w:sz w:val="20"/>
              </w:rPr>
              <w:t>S4342</w:t>
            </w:r>
          </w:p>
        </w:tc>
        <w:tc>
          <w:tcPr>
            <w:tcW w:w="992" w:type="dxa"/>
            <w:tcBorders>
              <w:left w:val="single" w:sz="6" w:space="0" w:color="000000"/>
              <w:right w:val="single" w:sz="6" w:space="0" w:color="000000"/>
            </w:tcBorders>
          </w:tcPr>
          <w:p w14:paraId="30E210B1" w14:textId="77777777" w:rsidR="003073A8" w:rsidRPr="00727A42" w:rsidRDefault="003073A8" w:rsidP="009F3DA8">
            <w:pPr>
              <w:spacing w:after="200" w:line="276" w:lineRule="auto"/>
              <w:rPr>
                <w:b/>
                <w:bCs/>
              </w:rPr>
            </w:pPr>
            <w:r w:rsidRPr="00727A42">
              <w:rPr>
                <w:spacing w:val="-5"/>
                <w:sz w:val="20"/>
              </w:rPr>
              <w:t>m3</w:t>
            </w:r>
          </w:p>
        </w:tc>
        <w:tc>
          <w:tcPr>
            <w:tcW w:w="1418" w:type="dxa"/>
            <w:tcBorders>
              <w:left w:val="single" w:sz="6" w:space="0" w:color="000000"/>
              <w:right w:val="single" w:sz="6" w:space="0" w:color="000000"/>
            </w:tcBorders>
          </w:tcPr>
          <w:p w14:paraId="6BA72EF0" w14:textId="77777777" w:rsidR="003073A8" w:rsidRPr="00727A42" w:rsidRDefault="003073A8" w:rsidP="009F3DA8">
            <w:pPr>
              <w:spacing w:after="200" w:line="276" w:lineRule="auto"/>
              <w:rPr>
                <w:b/>
                <w:bCs/>
              </w:rPr>
            </w:pPr>
            <w:r w:rsidRPr="00727A42">
              <w:rPr>
                <w:spacing w:val="-2"/>
                <w:sz w:val="20"/>
              </w:rPr>
              <w:t>0,002</w:t>
            </w:r>
          </w:p>
        </w:tc>
      </w:tr>
      <w:tr w:rsidR="003073A8" w:rsidRPr="00727A42" w14:paraId="7C53F366" w14:textId="77777777" w:rsidTr="009F3DA8">
        <w:trPr>
          <w:trHeight w:val="278"/>
        </w:trPr>
        <w:tc>
          <w:tcPr>
            <w:tcW w:w="709" w:type="dxa"/>
            <w:tcBorders>
              <w:left w:val="single" w:sz="6" w:space="0" w:color="000000"/>
              <w:right w:val="single" w:sz="6" w:space="0" w:color="000000"/>
            </w:tcBorders>
          </w:tcPr>
          <w:p w14:paraId="05194F0B" w14:textId="77777777" w:rsidR="003073A8" w:rsidRPr="00727A42" w:rsidRDefault="003073A8" w:rsidP="009F3DA8">
            <w:pPr>
              <w:spacing w:line="258" w:lineRule="exact"/>
              <w:ind w:left="2801"/>
              <w:rPr>
                <w:b/>
              </w:rPr>
            </w:pPr>
          </w:p>
        </w:tc>
        <w:tc>
          <w:tcPr>
            <w:tcW w:w="1276" w:type="dxa"/>
            <w:tcBorders>
              <w:left w:val="single" w:sz="6" w:space="0" w:color="000000"/>
              <w:right w:val="single" w:sz="6" w:space="0" w:color="000000"/>
            </w:tcBorders>
          </w:tcPr>
          <w:p w14:paraId="36FA08CD" w14:textId="77777777" w:rsidR="003073A8" w:rsidRPr="00727A42" w:rsidRDefault="003073A8" w:rsidP="009F3DA8">
            <w:pPr>
              <w:spacing w:after="200" w:line="276" w:lineRule="auto"/>
            </w:pPr>
            <w:r w:rsidRPr="00727A42">
              <w:rPr>
                <w:spacing w:val="-2"/>
                <w:sz w:val="16"/>
              </w:rPr>
              <w:t>2875276311528</w:t>
            </w:r>
          </w:p>
        </w:tc>
        <w:tc>
          <w:tcPr>
            <w:tcW w:w="5954" w:type="dxa"/>
            <w:tcBorders>
              <w:left w:val="single" w:sz="6" w:space="0" w:color="000000"/>
              <w:right w:val="single" w:sz="6" w:space="0" w:color="000000"/>
            </w:tcBorders>
          </w:tcPr>
          <w:p w14:paraId="313075F8" w14:textId="77777777" w:rsidR="003073A8" w:rsidRPr="00727A42" w:rsidRDefault="003073A8" w:rsidP="009F3DA8">
            <w:pPr>
              <w:spacing w:after="200" w:line="276" w:lineRule="auto"/>
            </w:pPr>
            <w:r w:rsidRPr="00727A42">
              <w:rPr>
                <w:sz w:val="20"/>
              </w:rPr>
              <w:t>Scoabe</w:t>
            </w:r>
            <w:r w:rsidRPr="00727A42">
              <w:rPr>
                <w:spacing w:val="-3"/>
                <w:sz w:val="20"/>
              </w:rPr>
              <w:t xml:space="preserve"> </w:t>
            </w:r>
            <w:r w:rsidRPr="00727A42">
              <w:rPr>
                <w:sz w:val="20"/>
              </w:rPr>
              <w:t>din</w:t>
            </w:r>
            <w:r w:rsidRPr="00727A42">
              <w:rPr>
                <w:spacing w:val="-5"/>
                <w:sz w:val="20"/>
              </w:rPr>
              <w:t xml:space="preserve"> </w:t>
            </w:r>
            <w:r w:rsidRPr="00727A42">
              <w:rPr>
                <w:sz w:val="20"/>
              </w:rPr>
              <w:t>otel</w:t>
            </w:r>
            <w:r w:rsidRPr="00727A42">
              <w:rPr>
                <w:spacing w:val="-2"/>
                <w:sz w:val="20"/>
              </w:rPr>
              <w:t xml:space="preserve"> </w:t>
            </w:r>
            <w:r w:rsidRPr="00727A42">
              <w:rPr>
                <w:sz w:val="20"/>
              </w:rPr>
              <w:t>pentru</w:t>
            </w:r>
            <w:r w:rsidRPr="00727A42">
              <w:rPr>
                <w:spacing w:val="-4"/>
                <w:sz w:val="20"/>
              </w:rPr>
              <w:t xml:space="preserve"> </w:t>
            </w:r>
            <w:r w:rsidRPr="00727A42">
              <w:rPr>
                <w:spacing w:val="-2"/>
                <w:sz w:val="20"/>
              </w:rPr>
              <w:t>constructii</w:t>
            </w:r>
          </w:p>
        </w:tc>
        <w:tc>
          <w:tcPr>
            <w:tcW w:w="992" w:type="dxa"/>
            <w:tcBorders>
              <w:left w:val="single" w:sz="6" w:space="0" w:color="000000"/>
              <w:right w:val="single" w:sz="6" w:space="0" w:color="000000"/>
            </w:tcBorders>
          </w:tcPr>
          <w:p w14:paraId="2B2A683D" w14:textId="77777777" w:rsidR="003073A8" w:rsidRPr="00727A42" w:rsidRDefault="003073A8" w:rsidP="009F3DA8">
            <w:pPr>
              <w:spacing w:after="200" w:line="276" w:lineRule="auto"/>
              <w:rPr>
                <w:b/>
                <w:bCs/>
              </w:rPr>
            </w:pPr>
            <w:r w:rsidRPr="00727A42">
              <w:rPr>
                <w:spacing w:val="-5"/>
                <w:sz w:val="20"/>
              </w:rPr>
              <w:t>kg</w:t>
            </w:r>
          </w:p>
        </w:tc>
        <w:tc>
          <w:tcPr>
            <w:tcW w:w="1418" w:type="dxa"/>
            <w:tcBorders>
              <w:left w:val="single" w:sz="6" w:space="0" w:color="000000"/>
              <w:right w:val="single" w:sz="6" w:space="0" w:color="000000"/>
            </w:tcBorders>
          </w:tcPr>
          <w:p w14:paraId="14EDA808" w14:textId="77777777" w:rsidR="003073A8" w:rsidRPr="00727A42" w:rsidRDefault="003073A8" w:rsidP="009F3DA8">
            <w:pPr>
              <w:spacing w:after="200" w:line="276" w:lineRule="auto"/>
              <w:rPr>
                <w:b/>
                <w:bCs/>
              </w:rPr>
            </w:pPr>
            <w:r w:rsidRPr="00727A42">
              <w:rPr>
                <w:spacing w:val="-2"/>
                <w:sz w:val="20"/>
              </w:rPr>
              <w:t>0,012</w:t>
            </w:r>
          </w:p>
        </w:tc>
      </w:tr>
      <w:tr w:rsidR="003073A8" w:rsidRPr="00727A42" w14:paraId="2FAE1189" w14:textId="77777777" w:rsidTr="009F3DA8">
        <w:trPr>
          <w:trHeight w:val="278"/>
        </w:trPr>
        <w:tc>
          <w:tcPr>
            <w:tcW w:w="709" w:type="dxa"/>
            <w:tcBorders>
              <w:left w:val="single" w:sz="6" w:space="0" w:color="000000"/>
              <w:right w:val="single" w:sz="6" w:space="0" w:color="000000"/>
            </w:tcBorders>
          </w:tcPr>
          <w:p w14:paraId="3BAD8E9C" w14:textId="77777777" w:rsidR="003073A8" w:rsidRPr="00727A42" w:rsidRDefault="003073A8" w:rsidP="009F3DA8">
            <w:pPr>
              <w:spacing w:line="258" w:lineRule="exact"/>
              <w:ind w:left="2801"/>
              <w:rPr>
                <w:b/>
              </w:rPr>
            </w:pPr>
          </w:p>
        </w:tc>
        <w:tc>
          <w:tcPr>
            <w:tcW w:w="1276" w:type="dxa"/>
            <w:tcBorders>
              <w:left w:val="single" w:sz="6" w:space="0" w:color="000000"/>
              <w:right w:val="single" w:sz="6" w:space="0" w:color="000000"/>
            </w:tcBorders>
          </w:tcPr>
          <w:p w14:paraId="0C44C892" w14:textId="77777777" w:rsidR="003073A8" w:rsidRPr="00727A42" w:rsidRDefault="003073A8" w:rsidP="009F3DA8">
            <w:pPr>
              <w:spacing w:after="200" w:line="276" w:lineRule="auto"/>
            </w:pPr>
            <w:r w:rsidRPr="00727A42">
              <w:rPr>
                <w:spacing w:val="-2"/>
                <w:sz w:val="16"/>
              </w:rPr>
              <w:t>2874145886954</w:t>
            </w:r>
          </w:p>
        </w:tc>
        <w:tc>
          <w:tcPr>
            <w:tcW w:w="5954" w:type="dxa"/>
            <w:tcBorders>
              <w:left w:val="single" w:sz="6" w:space="0" w:color="000000"/>
              <w:right w:val="single" w:sz="6" w:space="0" w:color="000000"/>
            </w:tcBorders>
          </w:tcPr>
          <w:p w14:paraId="45CF50F8" w14:textId="77777777" w:rsidR="003073A8" w:rsidRPr="00727A42" w:rsidRDefault="003073A8" w:rsidP="009F3DA8">
            <w:pPr>
              <w:spacing w:after="200" w:line="276" w:lineRule="auto"/>
            </w:pPr>
            <w:r w:rsidRPr="00727A42">
              <w:rPr>
                <w:sz w:val="20"/>
              </w:rPr>
              <w:t>Cuie</w:t>
            </w:r>
            <w:r w:rsidRPr="00727A42">
              <w:rPr>
                <w:spacing w:val="-2"/>
                <w:sz w:val="20"/>
              </w:rPr>
              <w:t xml:space="preserve"> </w:t>
            </w:r>
            <w:r w:rsidRPr="00727A42">
              <w:rPr>
                <w:sz w:val="20"/>
              </w:rPr>
              <w:t>cu</w:t>
            </w:r>
            <w:r w:rsidRPr="00727A42">
              <w:rPr>
                <w:spacing w:val="-1"/>
                <w:sz w:val="20"/>
              </w:rPr>
              <w:t xml:space="preserve"> </w:t>
            </w:r>
            <w:r w:rsidRPr="00727A42">
              <w:rPr>
                <w:sz w:val="20"/>
              </w:rPr>
              <w:t>cap</w:t>
            </w:r>
            <w:r w:rsidRPr="00727A42">
              <w:rPr>
                <w:spacing w:val="-1"/>
                <w:sz w:val="20"/>
              </w:rPr>
              <w:t xml:space="preserve"> </w:t>
            </w:r>
            <w:r w:rsidRPr="00727A42">
              <w:rPr>
                <w:sz w:val="20"/>
              </w:rPr>
              <w:t>conic</w:t>
            </w:r>
            <w:r w:rsidRPr="00727A42">
              <w:rPr>
                <w:spacing w:val="-2"/>
                <w:sz w:val="20"/>
              </w:rPr>
              <w:t xml:space="preserve"> </w:t>
            </w:r>
            <w:r w:rsidRPr="00727A42">
              <w:rPr>
                <w:sz w:val="20"/>
              </w:rPr>
              <w:t>tip</w:t>
            </w:r>
            <w:r w:rsidRPr="00727A42">
              <w:rPr>
                <w:spacing w:val="-4"/>
                <w:sz w:val="20"/>
              </w:rPr>
              <w:t xml:space="preserve"> </w:t>
            </w:r>
            <w:r w:rsidRPr="00727A42">
              <w:rPr>
                <w:sz w:val="20"/>
              </w:rPr>
              <w:t>a</w:t>
            </w:r>
            <w:r w:rsidRPr="00727A42">
              <w:rPr>
                <w:spacing w:val="-2"/>
                <w:sz w:val="20"/>
              </w:rPr>
              <w:t xml:space="preserve"> </w:t>
            </w:r>
            <w:r w:rsidRPr="00727A42">
              <w:rPr>
                <w:sz w:val="20"/>
              </w:rPr>
              <w:t>3</w:t>
            </w:r>
            <w:r w:rsidRPr="00727A42">
              <w:rPr>
                <w:spacing w:val="-3"/>
                <w:sz w:val="20"/>
              </w:rPr>
              <w:t xml:space="preserve"> </w:t>
            </w:r>
            <w:r w:rsidRPr="00727A42">
              <w:rPr>
                <w:sz w:val="20"/>
              </w:rPr>
              <w:t>x</w:t>
            </w:r>
            <w:r w:rsidRPr="00727A42">
              <w:rPr>
                <w:spacing w:val="-1"/>
                <w:sz w:val="20"/>
              </w:rPr>
              <w:t xml:space="preserve"> </w:t>
            </w:r>
            <w:r w:rsidRPr="00727A42">
              <w:rPr>
                <w:sz w:val="20"/>
              </w:rPr>
              <w:t>80</w:t>
            </w:r>
            <w:r w:rsidRPr="00727A42">
              <w:rPr>
                <w:spacing w:val="-5"/>
                <w:sz w:val="20"/>
              </w:rPr>
              <w:t xml:space="preserve"> </w:t>
            </w:r>
            <w:r w:rsidRPr="00727A42">
              <w:rPr>
                <w:spacing w:val="-2"/>
                <w:sz w:val="20"/>
              </w:rPr>
              <w:t>S2111</w:t>
            </w:r>
          </w:p>
        </w:tc>
        <w:tc>
          <w:tcPr>
            <w:tcW w:w="992" w:type="dxa"/>
            <w:tcBorders>
              <w:left w:val="single" w:sz="6" w:space="0" w:color="000000"/>
              <w:right w:val="single" w:sz="6" w:space="0" w:color="000000"/>
            </w:tcBorders>
          </w:tcPr>
          <w:p w14:paraId="3D622252" w14:textId="77777777" w:rsidR="003073A8" w:rsidRPr="00727A42" w:rsidRDefault="003073A8" w:rsidP="009F3DA8">
            <w:pPr>
              <w:spacing w:after="200" w:line="276" w:lineRule="auto"/>
              <w:rPr>
                <w:b/>
                <w:bCs/>
              </w:rPr>
            </w:pPr>
            <w:r w:rsidRPr="00727A42">
              <w:rPr>
                <w:spacing w:val="-5"/>
                <w:sz w:val="20"/>
              </w:rPr>
              <w:t>kg</w:t>
            </w:r>
          </w:p>
        </w:tc>
        <w:tc>
          <w:tcPr>
            <w:tcW w:w="1418" w:type="dxa"/>
            <w:tcBorders>
              <w:left w:val="single" w:sz="6" w:space="0" w:color="000000"/>
              <w:right w:val="single" w:sz="6" w:space="0" w:color="000000"/>
            </w:tcBorders>
          </w:tcPr>
          <w:p w14:paraId="78CB70AA" w14:textId="77777777" w:rsidR="003073A8" w:rsidRPr="00727A42" w:rsidRDefault="003073A8" w:rsidP="009F3DA8">
            <w:pPr>
              <w:spacing w:after="200" w:line="276" w:lineRule="auto"/>
              <w:rPr>
                <w:b/>
                <w:bCs/>
              </w:rPr>
            </w:pPr>
            <w:r w:rsidRPr="00727A42">
              <w:rPr>
                <w:spacing w:val="-2"/>
                <w:sz w:val="20"/>
              </w:rPr>
              <w:t>0,044</w:t>
            </w:r>
          </w:p>
        </w:tc>
      </w:tr>
      <w:tr w:rsidR="003073A8" w:rsidRPr="00727A42" w14:paraId="36B491E6" w14:textId="77777777" w:rsidTr="009F3DA8">
        <w:trPr>
          <w:trHeight w:val="278"/>
        </w:trPr>
        <w:tc>
          <w:tcPr>
            <w:tcW w:w="709" w:type="dxa"/>
            <w:tcBorders>
              <w:left w:val="single" w:sz="6" w:space="0" w:color="000000"/>
              <w:right w:val="single" w:sz="6" w:space="0" w:color="000000"/>
            </w:tcBorders>
          </w:tcPr>
          <w:p w14:paraId="43E37E46" w14:textId="77777777" w:rsidR="003073A8" w:rsidRPr="00727A42" w:rsidRDefault="003073A8" w:rsidP="009F3DA8">
            <w:pPr>
              <w:spacing w:line="258" w:lineRule="exact"/>
              <w:ind w:left="2801"/>
              <w:rPr>
                <w:b/>
              </w:rPr>
            </w:pPr>
          </w:p>
        </w:tc>
        <w:tc>
          <w:tcPr>
            <w:tcW w:w="1276" w:type="dxa"/>
            <w:tcBorders>
              <w:left w:val="single" w:sz="6" w:space="0" w:color="000000"/>
              <w:right w:val="single" w:sz="6" w:space="0" w:color="000000"/>
            </w:tcBorders>
          </w:tcPr>
          <w:p w14:paraId="0970248A" w14:textId="77777777" w:rsidR="003073A8" w:rsidRPr="00727A42" w:rsidRDefault="003073A8" w:rsidP="009F3DA8">
            <w:pPr>
              <w:spacing w:after="200" w:line="276" w:lineRule="auto"/>
            </w:pPr>
            <w:r w:rsidRPr="00727A42">
              <w:rPr>
                <w:spacing w:val="-2"/>
                <w:sz w:val="16"/>
              </w:rPr>
              <w:t>2010102914229</w:t>
            </w:r>
          </w:p>
        </w:tc>
        <w:tc>
          <w:tcPr>
            <w:tcW w:w="5954" w:type="dxa"/>
            <w:tcBorders>
              <w:left w:val="single" w:sz="6" w:space="0" w:color="000000"/>
              <w:right w:val="single" w:sz="6" w:space="0" w:color="000000"/>
            </w:tcBorders>
          </w:tcPr>
          <w:p w14:paraId="2E368532" w14:textId="77777777" w:rsidR="003073A8" w:rsidRPr="00727A42" w:rsidRDefault="003073A8" w:rsidP="009F3DA8">
            <w:pPr>
              <w:spacing w:after="200" w:line="276" w:lineRule="auto"/>
            </w:pPr>
            <w:r w:rsidRPr="00727A42">
              <w:rPr>
                <w:sz w:val="20"/>
              </w:rPr>
              <w:t>Scind.fag.lungi.neab.cl.A.gr=40mm</w:t>
            </w:r>
            <w:r w:rsidRPr="00727A42">
              <w:rPr>
                <w:spacing w:val="-8"/>
                <w:sz w:val="20"/>
              </w:rPr>
              <w:t xml:space="preserve"> </w:t>
            </w:r>
            <w:r w:rsidRPr="00727A42">
              <w:rPr>
                <w:sz w:val="20"/>
              </w:rPr>
              <w:t>l=1,8-4m</w:t>
            </w:r>
            <w:r w:rsidRPr="00727A42">
              <w:rPr>
                <w:spacing w:val="-8"/>
                <w:sz w:val="20"/>
              </w:rPr>
              <w:t xml:space="preserve"> </w:t>
            </w:r>
            <w:r w:rsidRPr="00727A42">
              <w:rPr>
                <w:sz w:val="20"/>
              </w:rPr>
              <w:t>l=60</w:t>
            </w:r>
            <w:r w:rsidRPr="00727A42">
              <w:rPr>
                <w:spacing w:val="-7"/>
                <w:sz w:val="20"/>
              </w:rPr>
              <w:t xml:space="preserve"> </w:t>
            </w:r>
            <w:r w:rsidRPr="00727A42">
              <w:rPr>
                <w:sz w:val="20"/>
              </w:rPr>
              <w:t>S</w:t>
            </w:r>
            <w:r w:rsidRPr="00727A42">
              <w:rPr>
                <w:spacing w:val="-11"/>
                <w:sz w:val="20"/>
              </w:rPr>
              <w:t xml:space="preserve"> </w:t>
            </w:r>
            <w:r w:rsidRPr="00727A42">
              <w:rPr>
                <w:spacing w:val="-4"/>
                <w:sz w:val="20"/>
              </w:rPr>
              <w:t>8689</w:t>
            </w:r>
          </w:p>
        </w:tc>
        <w:tc>
          <w:tcPr>
            <w:tcW w:w="992" w:type="dxa"/>
            <w:tcBorders>
              <w:left w:val="single" w:sz="6" w:space="0" w:color="000000"/>
              <w:right w:val="single" w:sz="6" w:space="0" w:color="000000"/>
            </w:tcBorders>
          </w:tcPr>
          <w:p w14:paraId="7CA09871" w14:textId="77777777" w:rsidR="003073A8" w:rsidRPr="00727A42" w:rsidRDefault="003073A8" w:rsidP="009F3DA8">
            <w:pPr>
              <w:spacing w:after="200" w:line="276" w:lineRule="auto"/>
              <w:rPr>
                <w:b/>
                <w:bCs/>
              </w:rPr>
            </w:pPr>
            <w:r w:rsidRPr="00727A42">
              <w:rPr>
                <w:spacing w:val="-5"/>
                <w:sz w:val="20"/>
              </w:rPr>
              <w:t>m3</w:t>
            </w:r>
          </w:p>
        </w:tc>
        <w:tc>
          <w:tcPr>
            <w:tcW w:w="1418" w:type="dxa"/>
            <w:tcBorders>
              <w:left w:val="single" w:sz="6" w:space="0" w:color="000000"/>
              <w:right w:val="single" w:sz="6" w:space="0" w:color="000000"/>
            </w:tcBorders>
          </w:tcPr>
          <w:p w14:paraId="3805199E" w14:textId="77777777" w:rsidR="003073A8" w:rsidRPr="00727A42" w:rsidRDefault="003073A8" w:rsidP="009F3DA8">
            <w:pPr>
              <w:spacing w:after="200" w:line="276" w:lineRule="auto"/>
              <w:rPr>
                <w:b/>
                <w:bCs/>
              </w:rPr>
            </w:pPr>
            <w:r w:rsidRPr="00727A42">
              <w:rPr>
                <w:spacing w:val="-2"/>
                <w:sz w:val="20"/>
              </w:rPr>
              <w:t>0,000</w:t>
            </w:r>
          </w:p>
        </w:tc>
      </w:tr>
      <w:tr w:rsidR="003073A8" w:rsidRPr="00727A42" w14:paraId="0D7618AC" w14:textId="77777777" w:rsidTr="009F3DA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left w:val="single" w:sz="6" w:space="0" w:color="000000"/>
              <w:right w:val="single" w:sz="6" w:space="0" w:color="000000"/>
            </w:tcBorders>
          </w:tcPr>
          <w:p w14:paraId="484DF3AE" w14:textId="77777777" w:rsidR="003073A8" w:rsidRPr="00727A42" w:rsidRDefault="003073A8" w:rsidP="009F3DA8">
            <w:pPr>
              <w:rPr>
                <w:sz w:val="16"/>
              </w:rPr>
            </w:pPr>
          </w:p>
        </w:tc>
        <w:tc>
          <w:tcPr>
            <w:tcW w:w="1276" w:type="dxa"/>
            <w:tcBorders>
              <w:left w:val="single" w:sz="6" w:space="0" w:color="000000"/>
              <w:right w:val="single" w:sz="6" w:space="0" w:color="000000"/>
            </w:tcBorders>
          </w:tcPr>
          <w:p w14:paraId="718A2CDB" w14:textId="77777777" w:rsidR="003073A8" w:rsidRPr="00727A42" w:rsidRDefault="003073A8" w:rsidP="009F3DA8">
            <w:pPr>
              <w:spacing w:before="1"/>
              <w:ind w:left="117"/>
              <w:rPr>
                <w:spacing w:val="-2"/>
                <w:sz w:val="16"/>
              </w:rPr>
            </w:pPr>
            <w:r w:rsidRPr="00727A42">
              <w:rPr>
                <w:spacing w:val="-2"/>
                <w:sz w:val="16"/>
              </w:rPr>
              <w:t>2010102917685</w:t>
            </w:r>
          </w:p>
        </w:tc>
        <w:tc>
          <w:tcPr>
            <w:tcW w:w="5954" w:type="dxa"/>
            <w:tcBorders>
              <w:left w:val="single" w:sz="6" w:space="0" w:color="000000"/>
              <w:right w:val="single" w:sz="6" w:space="0" w:color="000000"/>
            </w:tcBorders>
          </w:tcPr>
          <w:p w14:paraId="5CE7B4CF" w14:textId="77777777" w:rsidR="003073A8" w:rsidRPr="00727A42" w:rsidRDefault="003073A8" w:rsidP="009F3DA8">
            <w:pPr>
              <w:spacing w:line="210" w:lineRule="exact"/>
              <w:ind w:left="108"/>
              <w:rPr>
                <w:sz w:val="20"/>
              </w:rPr>
            </w:pPr>
            <w:r w:rsidRPr="00727A42">
              <w:rPr>
                <w:sz w:val="20"/>
              </w:rPr>
              <w:t>Dulap</w:t>
            </w:r>
            <w:r w:rsidRPr="00727A42">
              <w:rPr>
                <w:spacing w:val="-4"/>
                <w:sz w:val="20"/>
              </w:rPr>
              <w:t xml:space="preserve"> </w:t>
            </w:r>
            <w:r w:rsidRPr="00727A42">
              <w:rPr>
                <w:sz w:val="20"/>
              </w:rPr>
              <w:t>fag</w:t>
            </w:r>
            <w:r w:rsidRPr="00727A42">
              <w:rPr>
                <w:spacing w:val="-3"/>
                <w:sz w:val="20"/>
              </w:rPr>
              <w:t xml:space="preserve"> </w:t>
            </w:r>
            <w:r w:rsidRPr="00727A42">
              <w:rPr>
                <w:sz w:val="20"/>
              </w:rPr>
              <w:t>lung</w:t>
            </w:r>
            <w:r w:rsidRPr="00727A42">
              <w:rPr>
                <w:spacing w:val="-4"/>
                <w:sz w:val="20"/>
              </w:rPr>
              <w:t xml:space="preserve"> </w:t>
            </w:r>
            <w:r w:rsidRPr="00727A42">
              <w:rPr>
                <w:sz w:val="20"/>
              </w:rPr>
              <w:t>tivita</w:t>
            </w:r>
            <w:r w:rsidRPr="00727A42">
              <w:rPr>
                <w:spacing w:val="-4"/>
                <w:sz w:val="20"/>
              </w:rPr>
              <w:t xml:space="preserve"> </w:t>
            </w:r>
            <w:r w:rsidRPr="00727A42">
              <w:rPr>
                <w:sz w:val="20"/>
              </w:rPr>
              <w:t>cls</w:t>
            </w:r>
            <w:r w:rsidRPr="00727A42">
              <w:rPr>
                <w:spacing w:val="-5"/>
                <w:sz w:val="20"/>
              </w:rPr>
              <w:t xml:space="preserve"> </w:t>
            </w:r>
            <w:r w:rsidRPr="00727A42">
              <w:rPr>
                <w:sz w:val="20"/>
              </w:rPr>
              <w:t>C</w:t>
            </w:r>
            <w:r w:rsidRPr="00727A42">
              <w:rPr>
                <w:spacing w:val="-5"/>
                <w:sz w:val="20"/>
              </w:rPr>
              <w:t xml:space="preserve"> </w:t>
            </w:r>
            <w:r w:rsidRPr="00727A42">
              <w:rPr>
                <w:sz w:val="20"/>
              </w:rPr>
              <w:t>gr=50mm</w:t>
            </w:r>
            <w:r w:rsidRPr="00727A42">
              <w:rPr>
                <w:spacing w:val="-4"/>
                <w:sz w:val="20"/>
              </w:rPr>
              <w:t xml:space="preserve"> </w:t>
            </w:r>
            <w:r w:rsidRPr="00727A42">
              <w:rPr>
                <w:sz w:val="20"/>
              </w:rPr>
              <w:t>lung=2,50m</w:t>
            </w:r>
            <w:r w:rsidRPr="00727A42">
              <w:rPr>
                <w:spacing w:val="-6"/>
                <w:sz w:val="20"/>
              </w:rPr>
              <w:t xml:space="preserve"> </w:t>
            </w:r>
            <w:r w:rsidRPr="00727A42">
              <w:rPr>
                <w:spacing w:val="-4"/>
                <w:sz w:val="20"/>
              </w:rPr>
              <w:t>S8689</w:t>
            </w:r>
          </w:p>
        </w:tc>
        <w:tc>
          <w:tcPr>
            <w:tcW w:w="992" w:type="dxa"/>
            <w:tcBorders>
              <w:left w:val="single" w:sz="6" w:space="0" w:color="000000"/>
              <w:right w:val="single" w:sz="6" w:space="0" w:color="000000"/>
            </w:tcBorders>
          </w:tcPr>
          <w:p w14:paraId="40104EBA" w14:textId="77777777" w:rsidR="003073A8" w:rsidRPr="00727A42" w:rsidRDefault="003073A8" w:rsidP="009F3DA8">
            <w:pPr>
              <w:spacing w:line="210" w:lineRule="exact"/>
              <w:rPr>
                <w:spacing w:val="-5"/>
                <w:sz w:val="20"/>
              </w:rPr>
            </w:pPr>
            <w:r w:rsidRPr="00727A42">
              <w:rPr>
                <w:spacing w:val="-5"/>
                <w:sz w:val="20"/>
              </w:rPr>
              <w:t>m3</w:t>
            </w:r>
          </w:p>
        </w:tc>
        <w:tc>
          <w:tcPr>
            <w:tcW w:w="1418" w:type="dxa"/>
            <w:tcBorders>
              <w:left w:val="single" w:sz="6" w:space="0" w:color="000000"/>
              <w:right w:val="single" w:sz="6" w:space="0" w:color="000000"/>
            </w:tcBorders>
          </w:tcPr>
          <w:p w14:paraId="4CA91421" w14:textId="77777777" w:rsidR="003073A8" w:rsidRPr="00727A42" w:rsidRDefault="003073A8" w:rsidP="009F3DA8">
            <w:pPr>
              <w:spacing w:line="210" w:lineRule="exact"/>
              <w:rPr>
                <w:spacing w:val="-2"/>
                <w:sz w:val="20"/>
              </w:rPr>
            </w:pPr>
            <w:r w:rsidRPr="00727A42">
              <w:rPr>
                <w:spacing w:val="-2"/>
                <w:sz w:val="20"/>
              </w:rPr>
              <w:t>0,004</w:t>
            </w:r>
          </w:p>
        </w:tc>
      </w:tr>
      <w:tr w:rsidR="003073A8" w:rsidRPr="00727A42" w14:paraId="10DC992F" w14:textId="77777777" w:rsidTr="009F3DA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380"/>
        </w:trPr>
        <w:tc>
          <w:tcPr>
            <w:tcW w:w="709" w:type="dxa"/>
            <w:tcBorders>
              <w:left w:val="single" w:sz="6" w:space="0" w:color="000000"/>
              <w:right w:val="single" w:sz="6" w:space="0" w:color="000000"/>
            </w:tcBorders>
          </w:tcPr>
          <w:p w14:paraId="069D3A6E" w14:textId="77777777" w:rsidR="003073A8" w:rsidRPr="00727A42" w:rsidRDefault="003073A8" w:rsidP="009F3DA8">
            <w:pPr>
              <w:spacing w:line="275" w:lineRule="exact"/>
              <w:ind w:left="107"/>
              <w:rPr>
                <w:spacing w:val="-10"/>
              </w:rPr>
            </w:pPr>
            <w:r w:rsidRPr="00727A42">
              <w:rPr>
                <w:spacing w:val="-10"/>
              </w:rPr>
              <w:t>2</w:t>
            </w:r>
          </w:p>
        </w:tc>
        <w:tc>
          <w:tcPr>
            <w:tcW w:w="1276" w:type="dxa"/>
            <w:tcBorders>
              <w:left w:val="single" w:sz="6" w:space="0" w:color="000000"/>
              <w:right w:val="single" w:sz="6" w:space="0" w:color="000000"/>
            </w:tcBorders>
          </w:tcPr>
          <w:p w14:paraId="58D74D6D" w14:textId="77777777" w:rsidR="003073A8" w:rsidRPr="00727A42" w:rsidRDefault="003073A8" w:rsidP="009F3DA8">
            <w:pPr>
              <w:spacing w:line="275" w:lineRule="exact"/>
              <w:ind w:left="108"/>
              <w:rPr>
                <w:spacing w:val="-2"/>
              </w:rPr>
            </w:pPr>
            <w:r w:rsidRPr="00727A42">
              <w:rPr>
                <w:spacing w:val="-2"/>
              </w:rPr>
              <w:t>CO06B3</w:t>
            </w:r>
          </w:p>
        </w:tc>
        <w:tc>
          <w:tcPr>
            <w:tcW w:w="5954" w:type="dxa"/>
            <w:tcBorders>
              <w:left w:val="single" w:sz="6" w:space="0" w:color="000000"/>
              <w:right w:val="single" w:sz="6" w:space="0" w:color="000000"/>
            </w:tcBorders>
          </w:tcPr>
          <w:p w14:paraId="56C222AB" w14:textId="77777777" w:rsidR="003073A8" w:rsidRPr="00727A42" w:rsidRDefault="003073A8" w:rsidP="009F3DA8">
            <w:pPr>
              <w:widowControl w:val="0"/>
              <w:autoSpaceDE w:val="0"/>
              <w:autoSpaceDN w:val="0"/>
              <w:ind w:left="108"/>
              <w:rPr>
                <w:sz w:val="20"/>
              </w:rPr>
            </w:pPr>
            <w:r w:rsidRPr="00727A42">
              <w:rPr>
                <w:sz w:val="20"/>
                <w:szCs w:val="22"/>
              </w:rPr>
              <w:t>Imprejmuiri din plasa de sirma cu panouri de gard din rama de otelrotund</w:t>
            </w:r>
            <w:r w:rsidRPr="00727A42">
              <w:rPr>
                <w:spacing w:val="-7"/>
                <w:sz w:val="20"/>
                <w:szCs w:val="22"/>
              </w:rPr>
              <w:t xml:space="preserve"> </w:t>
            </w:r>
            <w:r w:rsidRPr="00727A42">
              <w:rPr>
                <w:sz w:val="20"/>
                <w:szCs w:val="22"/>
              </w:rPr>
              <w:t>fixata</w:t>
            </w:r>
            <w:r w:rsidRPr="00727A42">
              <w:rPr>
                <w:spacing w:val="35"/>
                <w:sz w:val="20"/>
                <w:szCs w:val="22"/>
              </w:rPr>
              <w:t xml:space="preserve"> </w:t>
            </w:r>
            <w:r w:rsidRPr="00727A42">
              <w:rPr>
                <w:sz w:val="20"/>
                <w:szCs w:val="22"/>
              </w:rPr>
              <w:t>pe</w:t>
            </w:r>
            <w:r w:rsidRPr="00727A42">
              <w:rPr>
                <w:spacing w:val="-7"/>
                <w:sz w:val="20"/>
                <w:szCs w:val="22"/>
              </w:rPr>
              <w:t xml:space="preserve"> </w:t>
            </w:r>
            <w:r w:rsidRPr="00727A42">
              <w:rPr>
                <w:sz w:val="20"/>
                <w:szCs w:val="22"/>
              </w:rPr>
              <w:t>stilpi</w:t>
            </w:r>
            <w:r w:rsidRPr="00727A42">
              <w:rPr>
                <w:spacing w:val="-8"/>
                <w:sz w:val="20"/>
                <w:szCs w:val="22"/>
              </w:rPr>
              <w:t xml:space="preserve"> </w:t>
            </w:r>
            <w:r w:rsidRPr="00727A42">
              <w:rPr>
                <w:sz w:val="20"/>
                <w:szCs w:val="22"/>
              </w:rPr>
              <w:t>din</w:t>
            </w:r>
            <w:r w:rsidRPr="00727A42">
              <w:rPr>
                <w:spacing w:val="-5"/>
                <w:sz w:val="20"/>
                <w:szCs w:val="22"/>
              </w:rPr>
              <w:t xml:space="preserve"> </w:t>
            </w:r>
            <w:r w:rsidRPr="00727A42">
              <w:rPr>
                <w:sz w:val="20"/>
                <w:szCs w:val="22"/>
              </w:rPr>
              <w:t>beton</w:t>
            </w:r>
            <w:r w:rsidRPr="00727A42">
              <w:rPr>
                <w:spacing w:val="-7"/>
                <w:sz w:val="20"/>
                <w:szCs w:val="22"/>
              </w:rPr>
              <w:t xml:space="preserve"> </w:t>
            </w:r>
            <w:r w:rsidRPr="00727A42">
              <w:rPr>
                <w:sz w:val="20"/>
                <w:szCs w:val="22"/>
              </w:rPr>
              <w:t>armat</w:t>
            </w:r>
            <w:r w:rsidRPr="00727A42">
              <w:rPr>
                <w:spacing w:val="-8"/>
                <w:sz w:val="20"/>
                <w:szCs w:val="22"/>
              </w:rPr>
              <w:t xml:space="preserve"> </w:t>
            </w:r>
            <w:r w:rsidRPr="00727A42">
              <w:rPr>
                <w:sz w:val="20"/>
                <w:szCs w:val="22"/>
              </w:rPr>
              <w:t>prefabricat</w:t>
            </w:r>
            <w:r w:rsidRPr="00727A42">
              <w:rPr>
                <w:spacing w:val="-7"/>
                <w:sz w:val="20"/>
                <w:szCs w:val="22"/>
              </w:rPr>
              <w:t xml:space="preserve"> </w:t>
            </w:r>
            <w:r w:rsidRPr="00727A42">
              <w:rPr>
                <w:sz w:val="20"/>
                <w:szCs w:val="22"/>
              </w:rPr>
              <w:t>montati</w:t>
            </w:r>
            <w:r w:rsidRPr="00727A42">
              <w:rPr>
                <w:spacing w:val="-8"/>
                <w:sz w:val="20"/>
                <w:szCs w:val="22"/>
              </w:rPr>
              <w:t xml:space="preserve"> </w:t>
            </w:r>
            <w:r w:rsidRPr="00727A42">
              <w:rPr>
                <w:sz w:val="20"/>
                <w:szCs w:val="22"/>
              </w:rPr>
              <w:t>la</w:t>
            </w:r>
            <w:r w:rsidRPr="00727A42">
              <w:rPr>
                <w:spacing w:val="-8"/>
                <w:sz w:val="20"/>
                <w:szCs w:val="22"/>
              </w:rPr>
              <w:t xml:space="preserve"> </w:t>
            </w:r>
            <w:r w:rsidRPr="00727A42">
              <w:rPr>
                <w:sz w:val="20"/>
                <w:szCs w:val="22"/>
              </w:rPr>
              <w:t>2</w:t>
            </w:r>
            <w:r w:rsidRPr="00727A42">
              <w:rPr>
                <w:spacing w:val="-7"/>
                <w:sz w:val="20"/>
                <w:szCs w:val="22"/>
              </w:rPr>
              <w:t xml:space="preserve"> </w:t>
            </w:r>
            <w:r w:rsidRPr="00727A42">
              <w:rPr>
                <w:sz w:val="20"/>
                <w:szCs w:val="22"/>
              </w:rPr>
              <w:t>m distanta</w:t>
            </w:r>
            <w:r w:rsidRPr="00727A42">
              <w:rPr>
                <w:spacing w:val="-9"/>
                <w:sz w:val="20"/>
                <w:szCs w:val="22"/>
              </w:rPr>
              <w:t xml:space="preserve"> </w:t>
            </w:r>
            <w:r w:rsidRPr="00727A42">
              <w:rPr>
                <w:sz w:val="20"/>
                <w:szCs w:val="22"/>
              </w:rPr>
              <w:t>interax</w:t>
            </w:r>
            <w:r w:rsidRPr="00727A42">
              <w:rPr>
                <w:spacing w:val="-10"/>
                <w:sz w:val="20"/>
                <w:szCs w:val="22"/>
              </w:rPr>
              <w:t xml:space="preserve"> </w:t>
            </w:r>
            <w:r w:rsidRPr="00727A42">
              <w:rPr>
                <w:sz w:val="20"/>
                <w:szCs w:val="22"/>
              </w:rPr>
              <w:t>prin</w:t>
            </w:r>
            <w:r w:rsidRPr="00727A42">
              <w:rPr>
                <w:spacing w:val="-10"/>
                <w:sz w:val="20"/>
                <w:szCs w:val="22"/>
              </w:rPr>
              <w:t xml:space="preserve"> </w:t>
            </w:r>
            <w:r w:rsidRPr="00727A42">
              <w:rPr>
                <w:sz w:val="20"/>
                <w:szCs w:val="22"/>
              </w:rPr>
              <w:t>burare</w:t>
            </w:r>
            <w:r w:rsidRPr="00727A42">
              <w:rPr>
                <w:spacing w:val="-11"/>
                <w:sz w:val="20"/>
                <w:szCs w:val="22"/>
              </w:rPr>
              <w:t xml:space="preserve"> </w:t>
            </w:r>
            <w:r w:rsidRPr="00727A42">
              <w:rPr>
                <w:sz w:val="20"/>
                <w:szCs w:val="22"/>
              </w:rPr>
              <w:t>cu</w:t>
            </w:r>
            <w:r w:rsidRPr="00727A42">
              <w:rPr>
                <w:spacing w:val="-12"/>
                <w:sz w:val="20"/>
                <w:szCs w:val="22"/>
              </w:rPr>
              <w:t xml:space="preserve"> </w:t>
            </w:r>
            <w:r w:rsidRPr="00727A42">
              <w:rPr>
                <w:sz w:val="20"/>
                <w:szCs w:val="22"/>
              </w:rPr>
              <w:t>piatra</w:t>
            </w:r>
            <w:r w:rsidRPr="00727A42">
              <w:rPr>
                <w:spacing w:val="-8"/>
                <w:sz w:val="20"/>
                <w:szCs w:val="22"/>
              </w:rPr>
              <w:t xml:space="preserve"> </w:t>
            </w:r>
            <w:r w:rsidRPr="00727A42">
              <w:rPr>
                <w:sz w:val="20"/>
                <w:szCs w:val="22"/>
              </w:rPr>
              <w:t>sparta,</w:t>
            </w:r>
            <w:r w:rsidRPr="00727A42">
              <w:rPr>
                <w:spacing w:val="-10"/>
                <w:sz w:val="20"/>
                <w:szCs w:val="22"/>
              </w:rPr>
              <w:t xml:space="preserve"> </w:t>
            </w:r>
            <w:r w:rsidRPr="00727A42">
              <w:rPr>
                <w:sz w:val="20"/>
                <w:szCs w:val="22"/>
              </w:rPr>
              <w:t>cu</w:t>
            </w:r>
            <w:r w:rsidRPr="00727A42">
              <w:rPr>
                <w:spacing w:val="-10"/>
                <w:sz w:val="20"/>
                <w:szCs w:val="22"/>
              </w:rPr>
              <w:t xml:space="preserve"> </w:t>
            </w:r>
            <w:r w:rsidRPr="00727A42">
              <w:rPr>
                <w:sz w:val="20"/>
                <w:szCs w:val="22"/>
              </w:rPr>
              <w:t>inaltimea</w:t>
            </w:r>
            <w:r w:rsidRPr="00727A42">
              <w:rPr>
                <w:spacing w:val="-8"/>
                <w:sz w:val="20"/>
                <w:szCs w:val="22"/>
              </w:rPr>
              <w:t xml:space="preserve"> </w:t>
            </w:r>
            <w:r w:rsidRPr="00727A42">
              <w:rPr>
                <w:sz w:val="20"/>
                <w:szCs w:val="22"/>
              </w:rPr>
              <w:t>la</w:t>
            </w:r>
            <w:r w:rsidRPr="00727A42">
              <w:rPr>
                <w:spacing w:val="-11"/>
                <w:sz w:val="20"/>
                <w:szCs w:val="22"/>
              </w:rPr>
              <w:t xml:space="preserve"> </w:t>
            </w:r>
            <w:r w:rsidRPr="00727A42">
              <w:rPr>
                <w:sz w:val="20"/>
                <w:szCs w:val="22"/>
              </w:rPr>
              <w:t>coama</w:t>
            </w:r>
            <w:r w:rsidRPr="00727A42">
              <w:rPr>
                <w:spacing w:val="-11"/>
                <w:sz w:val="20"/>
                <w:szCs w:val="22"/>
              </w:rPr>
              <w:t xml:space="preserve"> </w:t>
            </w:r>
            <w:r w:rsidRPr="00727A42">
              <w:rPr>
                <w:sz w:val="20"/>
                <w:szCs w:val="22"/>
              </w:rPr>
              <w:t>de 2,05 m, pentru utilizarea de stilpi metalici fixati in beton turnat pe santier (Eurogard L=2.5m; H=2.0m; D=3.7mm/ se exclud stilpi</w:t>
            </w:r>
          </w:p>
          <w:p w14:paraId="70B8CC51" w14:textId="77777777" w:rsidR="003073A8" w:rsidRPr="00727A42" w:rsidRDefault="003073A8" w:rsidP="009F3DA8">
            <w:pPr>
              <w:ind w:left="108"/>
              <w:rPr>
                <w:sz w:val="20"/>
              </w:rPr>
            </w:pPr>
            <w:r w:rsidRPr="00727A42">
              <w:rPr>
                <w:spacing w:val="-2"/>
                <w:sz w:val="20"/>
              </w:rPr>
              <w:t>metalici</w:t>
            </w:r>
          </w:p>
        </w:tc>
        <w:tc>
          <w:tcPr>
            <w:tcW w:w="992" w:type="dxa"/>
            <w:tcBorders>
              <w:left w:val="single" w:sz="6" w:space="0" w:color="000000"/>
              <w:right w:val="single" w:sz="6" w:space="0" w:color="000000"/>
            </w:tcBorders>
          </w:tcPr>
          <w:p w14:paraId="7C83233A" w14:textId="77777777" w:rsidR="003073A8" w:rsidRPr="00727A42" w:rsidRDefault="003073A8" w:rsidP="009F3DA8">
            <w:pPr>
              <w:widowControl w:val="0"/>
              <w:autoSpaceDE w:val="0"/>
              <w:autoSpaceDN w:val="0"/>
              <w:spacing w:before="274"/>
              <w:rPr>
                <w:b/>
              </w:rPr>
            </w:pPr>
          </w:p>
          <w:p w14:paraId="4DEB662D" w14:textId="77777777" w:rsidR="003073A8" w:rsidRPr="00727A42" w:rsidRDefault="003073A8" w:rsidP="009F3DA8">
            <w:pPr>
              <w:spacing w:before="274"/>
              <w:rPr>
                <w:b/>
              </w:rPr>
            </w:pPr>
            <w:r w:rsidRPr="00727A42">
              <w:rPr>
                <w:spacing w:val="-10"/>
              </w:rPr>
              <w:t>m</w:t>
            </w:r>
          </w:p>
        </w:tc>
        <w:tc>
          <w:tcPr>
            <w:tcW w:w="1418" w:type="dxa"/>
            <w:tcBorders>
              <w:left w:val="single" w:sz="6" w:space="0" w:color="000000"/>
              <w:right w:val="single" w:sz="6" w:space="0" w:color="000000"/>
            </w:tcBorders>
          </w:tcPr>
          <w:p w14:paraId="5ABB9ACC" w14:textId="77777777" w:rsidR="003073A8" w:rsidRPr="00727A42" w:rsidRDefault="003073A8" w:rsidP="009F3DA8">
            <w:pPr>
              <w:widowControl w:val="0"/>
              <w:autoSpaceDE w:val="0"/>
              <w:autoSpaceDN w:val="0"/>
              <w:spacing w:before="274"/>
              <w:rPr>
                <w:b/>
              </w:rPr>
            </w:pPr>
          </w:p>
          <w:p w14:paraId="6A2E64C4" w14:textId="77777777" w:rsidR="003073A8" w:rsidRPr="00727A42" w:rsidRDefault="003073A8" w:rsidP="009F3DA8">
            <w:pPr>
              <w:spacing w:before="274"/>
              <w:rPr>
                <w:b/>
              </w:rPr>
            </w:pPr>
            <w:r w:rsidRPr="00727A42">
              <w:rPr>
                <w:spacing w:val="-2"/>
              </w:rPr>
              <w:t>215,000</w:t>
            </w:r>
          </w:p>
        </w:tc>
      </w:tr>
      <w:tr w:rsidR="003073A8" w:rsidRPr="00727A42" w14:paraId="751AA78B" w14:textId="77777777" w:rsidTr="009F3DA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left w:val="single" w:sz="6" w:space="0" w:color="000000"/>
              <w:bottom w:val="single" w:sz="2" w:space="0" w:color="000000"/>
              <w:right w:val="single" w:sz="6" w:space="0" w:color="000000"/>
            </w:tcBorders>
          </w:tcPr>
          <w:p w14:paraId="79ED5BB7" w14:textId="77777777" w:rsidR="003073A8" w:rsidRPr="00727A42" w:rsidRDefault="003073A8" w:rsidP="009F3DA8">
            <w:pPr>
              <w:rPr>
                <w:sz w:val="16"/>
              </w:rPr>
            </w:pPr>
          </w:p>
        </w:tc>
        <w:tc>
          <w:tcPr>
            <w:tcW w:w="1276" w:type="dxa"/>
            <w:tcBorders>
              <w:left w:val="single" w:sz="6" w:space="0" w:color="000000"/>
              <w:bottom w:val="single" w:sz="2" w:space="0" w:color="000000"/>
              <w:right w:val="single" w:sz="6" w:space="0" w:color="000000"/>
            </w:tcBorders>
          </w:tcPr>
          <w:p w14:paraId="21E46BCD" w14:textId="77777777" w:rsidR="003073A8" w:rsidRPr="00727A42" w:rsidRDefault="003073A8" w:rsidP="009F3DA8">
            <w:pPr>
              <w:spacing w:before="23"/>
              <w:ind w:left="117"/>
              <w:rPr>
                <w:spacing w:val="-2"/>
                <w:sz w:val="16"/>
              </w:rPr>
            </w:pPr>
            <w:r w:rsidRPr="00727A42">
              <w:rPr>
                <w:spacing w:val="-2"/>
                <w:sz w:val="16"/>
              </w:rPr>
              <w:t>7123010010200</w:t>
            </w:r>
          </w:p>
        </w:tc>
        <w:tc>
          <w:tcPr>
            <w:tcW w:w="5954" w:type="dxa"/>
            <w:tcBorders>
              <w:left w:val="single" w:sz="6" w:space="0" w:color="000000"/>
              <w:bottom w:val="single" w:sz="2" w:space="0" w:color="000000"/>
              <w:right w:val="single" w:sz="6" w:space="0" w:color="000000"/>
            </w:tcBorders>
          </w:tcPr>
          <w:p w14:paraId="530855BD" w14:textId="77777777" w:rsidR="003073A8" w:rsidRPr="00727A42" w:rsidRDefault="003073A8" w:rsidP="009F3DA8">
            <w:pPr>
              <w:spacing w:line="210" w:lineRule="exact"/>
              <w:ind w:left="108"/>
              <w:rPr>
                <w:spacing w:val="-2"/>
                <w:sz w:val="20"/>
              </w:rPr>
            </w:pPr>
            <w:r w:rsidRPr="00727A42">
              <w:rPr>
                <w:spacing w:val="-2"/>
                <w:sz w:val="20"/>
              </w:rPr>
              <w:t>Betonist</w:t>
            </w:r>
          </w:p>
        </w:tc>
        <w:tc>
          <w:tcPr>
            <w:tcW w:w="992" w:type="dxa"/>
            <w:tcBorders>
              <w:left w:val="single" w:sz="6" w:space="0" w:color="000000"/>
              <w:bottom w:val="single" w:sz="2" w:space="0" w:color="000000"/>
              <w:right w:val="single" w:sz="6" w:space="0" w:color="000000"/>
            </w:tcBorders>
          </w:tcPr>
          <w:p w14:paraId="01CE0B55" w14:textId="77777777" w:rsidR="003073A8" w:rsidRPr="00727A42" w:rsidRDefault="003073A8" w:rsidP="009F3DA8">
            <w:pPr>
              <w:spacing w:line="210" w:lineRule="exact"/>
              <w:rPr>
                <w:spacing w:val="-2"/>
                <w:sz w:val="20"/>
              </w:rPr>
            </w:pPr>
            <w:r w:rsidRPr="00727A42">
              <w:rPr>
                <w:spacing w:val="-2"/>
                <w:sz w:val="20"/>
              </w:rPr>
              <w:t>h-</w:t>
            </w:r>
            <w:r w:rsidRPr="00727A42">
              <w:rPr>
                <w:spacing w:val="-5"/>
                <w:sz w:val="20"/>
              </w:rPr>
              <w:t>om</w:t>
            </w:r>
          </w:p>
        </w:tc>
        <w:tc>
          <w:tcPr>
            <w:tcW w:w="1418" w:type="dxa"/>
            <w:tcBorders>
              <w:left w:val="single" w:sz="6" w:space="0" w:color="000000"/>
              <w:bottom w:val="single" w:sz="2" w:space="0" w:color="000000"/>
              <w:right w:val="single" w:sz="6" w:space="0" w:color="000000"/>
            </w:tcBorders>
          </w:tcPr>
          <w:p w14:paraId="58955CEC" w14:textId="77777777" w:rsidR="003073A8" w:rsidRPr="00727A42" w:rsidRDefault="003073A8" w:rsidP="009F3DA8">
            <w:pPr>
              <w:spacing w:line="210" w:lineRule="exact"/>
              <w:rPr>
                <w:spacing w:val="-2"/>
                <w:sz w:val="20"/>
              </w:rPr>
            </w:pPr>
            <w:r w:rsidRPr="00727A42">
              <w:rPr>
                <w:spacing w:val="-2"/>
                <w:sz w:val="20"/>
              </w:rPr>
              <w:t>53,750</w:t>
            </w:r>
          </w:p>
        </w:tc>
      </w:tr>
      <w:tr w:rsidR="003073A8" w:rsidRPr="00727A42" w14:paraId="3AE324CE" w14:textId="77777777" w:rsidTr="009F3DA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top w:val="single" w:sz="2" w:space="0" w:color="000000"/>
              <w:left w:val="single" w:sz="6" w:space="0" w:color="000000"/>
              <w:bottom w:val="single" w:sz="2" w:space="0" w:color="000000"/>
              <w:right w:val="single" w:sz="6" w:space="0" w:color="000000"/>
            </w:tcBorders>
          </w:tcPr>
          <w:p w14:paraId="1A9A803A" w14:textId="77777777" w:rsidR="003073A8" w:rsidRPr="00727A42" w:rsidRDefault="003073A8" w:rsidP="009F3DA8">
            <w:pPr>
              <w:rPr>
                <w:sz w:val="16"/>
              </w:rPr>
            </w:pPr>
          </w:p>
        </w:tc>
        <w:tc>
          <w:tcPr>
            <w:tcW w:w="1276" w:type="dxa"/>
            <w:tcBorders>
              <w:top w:val="single" w:sz="2" w:space="0" w:color="000000"/>
              <w:left w:val="single" w:sz="6" w:space="0" w:color="000000"/>
              <w:bottom w:val="single" w:sz="2" w:space="0" w:color="000000"/>
              <w:right w:val="single" w:sz="6" w:space="0" w:color="000000"/>
            </w:tcBorders>
          </w:tcPr>
          <w:p w14:paraId="3435E6F2" w14:textId="77777777" w:rsidR="003073A8" w:rsidRPr="00727A42" w:rsidRDefault="003073A8" w:rsidP="009F3DA8">
            <w:pPr>
              <w:spacing w:before="23"/>
              <w:ind w:left="117"/>
              <w:rPr>
                <w:spacing w:val="-2"/>
                <w:sz w:val="16"/>
              </w:rPr>
            </w:pPr>
            <w:r w:rsidRPr="00727A42">
              <w:rPr>
                <w:spacing w:val="-2"/>
                <w:sz w:val="16"/>
              </w:rPr>
              <w:t>7123030012500</w:t>
            </w:r>
          </w:p>
        </w:tc>
        <w:tc>
          <w:tcPr>
            <w:tcW w:w="5954" w:type="dxa"/>
            <w:tcBorders>
              <w:top w:val="single" w:sz="2" w:space="0" w:color="000000"/>
              <w:left w:val="single" w:sz="6" w:space="0" w:color="000000"/>
              <w:bottom w:val="single" w:sz="2" w:space="0" w:color="000000"/>
              <w:right w:val="single" w:sz="6" w:space="0" w:color="000000"/>
            </w:tcBorders>
          </w:tcPr>
          <w:p w14:paraId="12E99C65" w14:textId="77777777" w:rsidR="003073A8" w:rsidRPr="00727A42" w:rsidRDefault="003073A8" w:rsidP="009F3DA8">
            <w:pPr>
              <w:spacing w:line="210" w:lineRule="exact"/>
              <w:ind w:left="108"/>
              <w:rPr>
                <w:sz w:val="20"/>
              </w:rPr>
            </w:pPr>
            <w:r w:rsidRPr="00727A42">
              <w:rPr>
                <w:sz w:val="20"/>
              </w:rPr>
              <w:t>Montator</w:t>
            </w:r>
            <w:r w:rsidRPr="00727A42">
              <w:rPr>
                <w:spacing w:val="-5"/>
                <w:sz w:val="20"/>
              </w:rPr>
              <w:t xml:space="preserve"> P.B</w:t>
            </w:r>
          </w:p>
        </w:tc>
        <w:tc>
          <w:tcPr>
            <w:tcW w:w="992" w:type="dxa"/>
            <w:tcBorders>
              <w:top w:val="single" w:sz="2" w:space="0" w:color="000000"/>
              <w:left w:val="single" w:sz="6" w:space="0" w:color="000000"/>
              <w:bottom w:val="single" w:sz="2" w:space="0" w:color="000000"/>
              <w:right w:val="single" w:sz="6" w:space="0" w:color="000000"/>
            </w:tcBorders>
          </w:tcPr>
          <w:p w14:paraId="2721974C" w14:textId="77777777" w:rsidR="003073A8" w:rsidRPr="00727A42" w:rsidRDefault="003073A8" w:rsidP="009F3DA8">
            <w:pPr>
              <w:spacing w:line="210" w:lineRule="exact"/>
              <w:rPr>
                <w:spacing w:val="-2"/>
                <w:sz w:val="20"/>
              </w:rPr>
            </w:pPr>
            <w:r w:rsidRPr="00727A42">
              <w:rPr>
                <w:spacing w:val="-2"/>
                <w:sz w:val="20"/>
              </w:rPr>
              <w:t>h-</w:t>
            </w:r>
            <w:r w:rsidRPr="00727A42">
              <w:rPr>
                <w:spacing w:val="-5"/>
                <w:sz w:val="20"/>
              </w:rPr>
              <w:t>om</w:t>
            </w:r>
          </w:p>
        </w:tc>
        <w:tc>
          <w:tcPr>
            <w:tcW w:w="1418" w:type="dxa"/>
            <w:tcBorders>
              <w:top w:val="single" w:sz="2" w:space="0" w:color="000000"/>
              <w:left w:val="single" w:sz="6" w:space="0" w:color="000000"/>
              <w:bottom w:val="single" w:sz="2" w:space="0" w:color="000000"/>
              <w:right w:val="single" w:sz="6" w:space="0" w:color="000000"/>
            </w:tcBorders>
          </w:tcPr>
          <w:p w14:paraId="4EB618D3" w14:textId="77777777" w:rsidR="003073A8" w:rsidRPr="00727A42" w:rsidRDefault="003073A8" w:rsidP="009F3DA8">
            <w:pPr>
              <w:spacing w:line="210" w:lineRule="exact"/>
              <w:rPr>
                <w:spacing w:val="-2"/>
                <w:sz w:val="20"/>
              </w:rPr>
            </w:pPr>
            <w:r w:rsidRPr="00727A42">
              <w:rPr>
                <w:spacing w:val="-2"/>
                <w:sz w:val="20"/>
              </w:rPr>
              <w:t>197,800</w:t>
            </w:r>
          </w:p>
        </w:tc>
      </w:tr>
      <w:tr w:rsidR="003073A8" w:rsidRPr="00727A42" w14:paraId="1C3A0C75" w14:textId="77777777" w:rsidTr="009F3DA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top w:val="single" w:sz="2" w:space="0" w:color="000000"/>
              <w:left w:val="single" w:sz="6" w:space="0" w:color="000000"/>
              <w:right w:val="single" w:sz="6" w:space="0" w:color="000000"/>
            </w:tcBorders>
          </w:tcPr>
          <w:p w14:paraId="3707B79F" w14:textId="77777777" w:rsidR="003073A8" w:rsidRPr="00727A42" w:rsidRDefault="003073A8" w:rsidP="009F3DA8">
            <w:pPr>
              <w:rPr>
                <w:sz w:val="16"/>
              </w:rPr>
            </w:pPr>
          </w:p>
        </w:tc>
        <w:tc>
          <w:tcPr>
            <w:tcW w:w="1276" w:type="dxa"/>
            <w:tcBorders>
              <w:top w:val="single" w:sz="2" w:space="0" w:color="000000"/>
              <w:left w:val="single" w:sz="6" w:space="0" w:color="000000"/>
              <w:right w:val="single" w:sz="6" w:space="0" w:color="000000"/>
            </w:tcBorders>
          </w:tcPr>
          <w:p w14:paraId="3E1C1EDC" w14:textId="77777777" w:rsidR="003073A8" w:rsidRPr="00727A42" w:rsidRDefault="003073A8" w:rsidP="009F3DA8">
            <w:pPr>
              <w:spacing w:before="23"/>
              <w:ind w:left="117"/>
              <w:rPr>
                <w:spacing w:val="-2"/>
                <w:sz w:val="16"/>
              </w:rPr>
            </w:pPr>
            <w:r w:rsidRPr="00727A42">
              <w:rPr>
                <w:spacing w:val="-2"/>
                <w:sz w:val="16"/>
              </w:rPr>
              <w:t>9310060019920</w:t>
            </w:r>
          </w:p>
        </w:tc>
        <w:tc>
          <w:tcPr>
            <w:tcW w:w="5954" w:type="dxa"/>
            <w:tcBorders>
              <w:top w:val="single" w:sz="2" w:space="0" w:color="000000"/>
              <w:left w:val="single" w:sz="6" w:space="0" w:color="000000"/>
              <w:right w:val="single" w:sz="6" w:space="0" w:color="000000"/>
            </w:tcBorders>
          </w:tcPr>
          <w:p w14:paraId="57D8BE6E" w14:textId="77777777" w:rsidR="003073A8" w:rsidRPr="00727A42" w:rsidRDefault="003073A8" w:rsidP="009F3DA8">
            <w:pPr>
              <w:spacing w:line="210"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2" w:space="0" w:color="000000"/>
              <w:left w:val="single" w:sz="6" w:space="0" w:color="000000"/>
              <w:right w:val="single" w:sz="6" w:space="0" w:color="000000"/>
            </w:tcBorders>
          </w:tcPr>
          <w:p w14:paraId="310E5A01" w14:textId="77777777" w:rsidR="003073A8" w:rsidRPr="00727A42" w:rsidRDefault="003073A8" w:rsidP="009F3DA8">
            <w:pPr>
              <w:spacing w:line="210" w:lineRule="exact"/>
              <w:rPr>
                <w:spacing w:val="-2"/>
                <w:sz w:val="20"/>
              </w:rPr>
            </w:pPr>
            <w:r w:rsidRPr="00727A42">
              <w:rPr>
                <w:spacing w:val="-2"/>
                <w:sz w:val="20"/>
              </w:rPr>
              <w:t>h-</w:t>
            </w:r>
            <w:r w:rsidRPr="00727A42">
              <w:rPr>
                <w:spacing w:val="-5"/>
                <w:sz w:val="20"/>
              </w:rPr>
              <w:t>om</w:t>
            </w:r>
          </w:p>
        </w:tc>
        <w:tc>
          <w:tcPr>
            <w:tcW w:w="1418" w:type="dxa"/>
            <w:tcBorders>
              <w:top w:val="single" w:sz="2" w:space="0" w:color="000000"/>
              <w:left w:val="single" w:sz="6" w:space="0" w:color="000000"/>
              <w:right w:val="single" w:sz="6" w:space="0" w:color="000000"/>
            </w:tcBorders>
          </w:tcPr>
          <w:p w14:paraId="0E9F9C40" w14:textId="77777777" w:rsidR="003073A8" w:rsidRPr="00727A42" w:rsidRDefault="003073A8" w:rsidP="009F3DA8">
            <w:pPr>
              <w:spacing w:line="210" w:lineRule="exact"/>
              <w:rPr>
                <w:spacing w:val="-2"/>
                <w:sz w:val="20"/>
              </w:rPr>
            </w:pPr>
            <w:r w:rsidRPr="00727A42">
              <w:rPr>
                <w:spacing w:val="-2"/>
                <w:sz w:val="20"/>
              </w:rPr>
              <w:t>38,700</w:t>
            </w:r>
          </w:p>
        </w:tc>
      </w:tr>
      <w:tr w:rsidR="003073A8" w:rsidRPr="00727A42" w14:paraId="4BAC872A" w14:textId="77777777" w:rsidTr="009F3DA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left w:val="single" w:sz="6" w:space="0" w:color="000000"/>
              <w:right w:val="single" w:sz="6" w:space="0" w:color="000000"/>
            </w:tcBorders>
          </w:tcPr>
          <w:p w14:paraId="79FCA9BC" w14:textId="77777777" w:rsidR="003073A8" w:rsidRPr="00727A42" w:rsidRDefault="003073A8" w:rsidP="009F3DA8">
            <w:pPr>
              <w:rPr>
                <w:sz w:val="16"/>
              </w:rPr>
            </w:pPr>
          </w:p>
        </w:tc>
        <w:tc>
          <w:tcPr>
            <w:tcW w:w="1276" w:type="dxa"/>
            <w:tcBorders>
              <w:left w:val="single" w:sz="6" w:space="0" w:color="000000"/>
              <w:right w:val="single" w:sz="6" w:space="0" w:color="000000"/>
            </w:tcBorders>
          </w:tcPr>
          <w:p w14:paraId="6D088B34" w14:textId="77777777" w:rsidR="003073A8" w:rsidRPr="00727A42" w:rsidRDefault="003073A8" w:rsidP="009F3DA8">
            <w:pPr>
              <w:spacing w:line="183" w:lineRule="exact"/>
              <w:ind w:left="17" w:right="1"/>
              <w:jc w:val="center"/>
              <w:rPr>
                <w:spacing w:val="-5"/>
                <w:sz w:val="16"/>
              </w:rPr>
            </w:pPr>
            <w:r w:rsidRPr="00727A42">
              <w:rPr>
                <w:spacing w:val="-5"/>
                <w:sz w:val="16"/>
              </w:rPr>
              <w:t>23</w:t>
            </w:r>
          </w:p>
        </w:tc>
        <w:tc>
          <w:tcPr>
            <w:tcW w:w="5954" w:type="dxa"/>
            <w:tcBorders>
              <w:left w:val="single" w:sz="6" w:space="0" w:color="000000"/>
              <w:right w:val="single" w:sz="6" w:space="0" w:color="000000"/>
            </w:tcBorders>
          </w:tcPr>
          <w:p w14:paraId="7BD1381B" w14:textId="77777777" w:rsidR="003073A8" w:rsidRPr="00727A42" w:rsidRDefault="003073A8" w:rsidP="009F3DA8">
            <w:pPr>
              <w:spacing w:line="210" w:lineRule="exact"/>
              <w:ind w:left="108"/>
              <w:rPr>
                <w:sz w:val="20"/>
              </w:rPr>
            </w:pPr>
            <w:r w:rsidRPr="00727A42">
              <w:rPr>
                <w:sz w:val="20"/>
              </w:rPr>
              <w:t>Eurogard</w:t>
            </w:r>
            <w:r w:rsidRPr="00727A42">
              <w:rPr>
                <w:spacing w:val="-7"/>
                <w:sz w:val="20"/>
              </w:rPr>
              <w:t xml:space="preserve"> </w:t>
            </w:r>
            <w:r w:rsidRPr="00727A42">
              <w:rPr>
                <w:sz w:val="20"/>
              </w:rPr>
              <w:t>L=2.5m;</w:t>
            </w:r>
            <w:r w:rsidRPr="00727A42">
              <w:rPr>
                <w:spacing w:val="-7"/>
                <w:sz w:val="20"/>
              </w:rPr>
              <w:t xml:space="preserve"> </w:t>
            </w:r>
            <w:r w:rsidRPr="00727A42">
              <w:rPr>
                <w:sz w:val="20"/>
              </w:rPr>
              <w:t>H=2.0m;</w:t>
            </w:r>
            <w:r w:rsidRPr="00727A42">
              <w:rPr>
                <w:spacing w:val="-8"/>
                <w:sz w:val="20"/>
              </w:rPr>
              <w:t xml:space="preserve"> </w:t>
            </w:r>
            <w:r w:rsidRPr="00727A42">
              <w:rPr>
                <w:spacing w:val="-2"/>
                <w:sz w:val="20"/>
              </w:rPr>
              <w:t>D=3.7mm</w:t>
            </w:r>
          </w:p>
        </w:tc>
        <w:tc>
          <w:tcPr>
            <w:tcW w:w="992" w:type="dxa"/>
            <w:tcBorders>
              <w:left w:val="single" w:sz="6" w:space="0" w:color="000000"/>
              <w:right w:val="single" w:sz="6" w:space="0" w:color="000000"/>
            </w:tcBorders>
          </w:tcPr>
          <w:p w14:paraId="24626B81" w14:textId="77777777" w:rsidR="003073A8" w:rsidRPr="00727A42" w:rsidRDefault="003073A8" w:rsidP="009F3DA8">
            <w:pPr>
              <w:spacing w:line="210" w:lineRule="exact"/>
              <w:rPr>
                <w:spacing w:val="-10"/>
                <w:sz w:val="20"/>
              </w:rPr>
            </w:pPr>
            <w:r w:rsidRPr="00727A42">
              <w:rPr>
                <w:spacing w:val="-10"/>
                <w:sz w:val="20"/>
              </w:rPr>
              <w:t>m</w:t>
            </w:r>
          </w:p>
        </w:tc>
        <w:tc>
          <w:tcPr>
            <w:tcW w:w="1418" w:type="dxa"/>
            <w:tcBorders>
              <w:left w:val="single" w:sz="6" w:space="0" w:color="000000"/>
              <w:right w:val="single" w:sz="6" w:space="0" w:color="000000"/>
            </w:tcBorders>
          </w:tcPr>
          <w:p w14:paraId="6EC30BE7" w14:textId="77777777" w:rsidR="003073A8" w:rsidRPr="00727A42" w:rsidRDefault="003073A8" w:rsidP="009F3DA8">
            <w:pPr>
              <w:spacing w:line="210" w:lineRule="exact"/>
              <w:rPr>
                <w:spacing w:val="-2"/>
                <w:sz w:val="20"/>
              </w:rPr>
            </w:pPr>
            <w:r w:rsidRPr="00727A42">
              <w:rPr>
                <w:spacing w:val="-2"/>
                <w:sz w:val="20"/>
              </w:rPr>
              <w:t>220,805</w:t>
            </w:r>
          </w:p>
        </w:tc>
      </w:tr>
      <w:tr w:rsidR="003073A8" w:rsidRPr="00727A42" w14:paraId="567F28D4" w14:textId="77777777" w:rsidTr="009F3DA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left w:val="single" w:sz="6" w:space="0" w:color="000000"/>
              <w:right w:val="single" w:sz="6" w:space="0" w:color="000000"/>
            </w:tcBorders>
          </w:tcPr>
          <w:p w14:paraId="34CA45FA" w14:textId="77777777" w:rsidR="003073A8" w:rsidRPr="00727A42" w:rsidRDefault="003073A8" w:rsidP="009F3DA8">
            <w:pPr>
              <w:rPr>
                <w:sz w:val="16"/>
              </w:rPr>
            </w:pPr>
          </w:p>
        </w:tc>
        <w:tc>
          <w:tcPr>
            <w:tcW w:w="1276" w:type="dxa"/>
            <w:tcBorders>
              <w:left w:val="single" w:sz="6" w:space="0" w:color="000000"/>
              <w:right w:val="single" w:sz="6" w:space="0" w:color="000000"/>
            </w:tcBorders>
          </w:tcPr>
          <w:p w14:paraId="4EEB5AFD" w14:textId="77777777" w:rsidR="003073A8" w:rsidRPr="00727A42" w:rsidRDefault="003073A8" w:rsidP="009F3DA8">
            <w:pPr>
              <w:spacing w:line="183" w:lineRule="exact"/>
              <w:ind w:left="117"/>
              <w:rPr>
                <w:spacing w:val="-2"/>
                <w:sz w:val="16"/>
              </w:rPr>
            </w:pPr>
            <w:r w:rsidRPr="00727A42">
              <w:rPr>
                <w:spacing w:val="-2"/>
                <w:sz w:val="16"/>
              </w:rPr>
              <w:t>2710703700340</w:t>
            </w:r>
          </w:p>
        </w:tc>
        <w:tc>
          <w:tcPr>
            <w:tcW w:w="5954" w:type="dxa"/>
            <w:tcBorders>
              <w:left w:val="single" w:sz="6" w:space="0" w:color="000000"/>
              <w:right w:val="single" w:sz="6" w:space="0" w:color="000000"/>
            </w:tcBorders>
          </w:tcPr>
          <w:p w14:paraId="360E8D94" w14:textId="77777777" w:rsidR="003073A8" w:rsidRPr="00727A42" w:rsidRDefault="003073A8" w:rsidP="009F3DA8">
            <w:pPr>
              <w:spacing w:line="210" w:lineRule="exact"/>
              <w:ind w:left="108"/>
              <w:rPr>
                <w:sz w:val="20"/>
              </w:rPr>
            </w:pPr>
            <w:r w:rsidRPr="00727A42">
              <w:rPr>
                <w:sz w:val="20"/>
              </w:rPr>
              <w:t>Banda</w:t>
            </w:r>
            <w:r w:rsidRPr="00727A42">
              <w:rPr>
                <w:spacing w:val="-3"/>
                <w:sz w:val="20"/>
              </w:rPr>
              <w:t xml:space="preserve"> </w:t>
            </w:r>
            <w:r w:rsidRPr="00727A42">
              <w:rPr>
                <w:sz w:val="20"/>
              </w:rPr>
              <w:t>de</w:t>
            </w:r>
            <w:r w:rsidRPr="00727A42">
              <w:rPr>
                <w:spacing w:val="-3"/>
                <w:sz w:val="20"/>
              </w:rPr>
              <w:t xml:space="preserve"> </w:t>
            </w:r>
            <w:r w:rsidRPr="00727A42">
              <w:rPr>
                <w:sz w:val="20"/>
              </w:rPr>
              <w:t>otel</w:t>
            </w:r>
            <w:r w:rsidRPr="00727A42">
              <w:rPr>
                <w:spacing w:val="-3"/>
                <w:sz w:val="20"/>
              </w:rPr>
              <w:t xml:space="preserve"> </w:t>
            </w:r>
            <w:r w:rsidRPr="00727A42">
              <w:rPr>
                <w:sz w:val="20"/>
              </w:rPr>
              <w:t>laminat</w:t>
            </w:r>
            <w:r w:rsidRPr="00727A42">
              <w:rPr>
                <w:spacing w:val="-2"/>
                <w:sz w:val="20"/>
              </w:rPr>
              <w:t xml:space="preserve"> </w:t>
            </w:r>
            <w:r w:rsidRPr="00727A42">
              <w:rPr>
                <w:sz w:val="20"/>
              </w:rPr>
              <w:t>la</w:t>
            </w:r>
            <w:r w:rsidRPr="00727A42">
              <w:rPr>
                <w:spacing w:val="-3"/>
                <w:sz w:val="20"/>
              </w:rPr>
              <w:t xml:space="preserve"> </w:t>
            </w:r>
            <w:r w:rsidRPr="00727A42">
              <w:rPr>
                <w:sz w:val="20"/>
              </w:rPr>
              <w:t>cald</w:t>
            </w:r>
            <w:r w:rsidRPr="00727A42">
              <w:rPr>
                <w:spacing w:val="-7"/>
                <w:sz w:val="20"/>
              </w:rPr>
              <w:t xml:space="preserve"> </w:t>
            </w:r>
            <w:r w:rsidRPr="00727A42">
              <w:rPr>
                <w:sz w:val="20"/>
              </w:rPr>
              <w:t>de</w:t>
            </w:r>
            <w:r w:rsidRPr="00727A42">
              <w:rPr>
                <w:spacing w:val="-2"/>
                <w:sz w:val="20"/>
              </w:rPr>
              <w:t xml:space="preserve"> </w:t>
            </w:r>
            <w:r w:rsidRPr="00727A42">
              <w:rPr>
                <w:sz w:val="20"/>
              </w:rPr>
              <w:t>25x3</w:t>
            </w:r>
            <w:r w:rsidRPr="00727A42">
              <w:rPr>
                <w:spacing w:val="-2"/>
                <w:sz w:val="20"/>
              </w:rPr>
              <w:t xml:space="preserve"> </w:t>
            </w:r>
            <w:r w:rsidRPr="00727A42">
              <w:rPr>
                <w:spacing w:val="-5"/>
                <w:sz w:val="20"/>
              </w:rPr>
              <w:t>mm</w:t>
            </w:r>
          </w:p>
        </w:tc>
        <w:tc>
          <w:tcPr>
            <w:tcW w:w="992" w:type="dxa"/>
            <w:tcBorders>
              <w:left w:val="single" w:sz="6" w:space="0" w:color="000000"/>
              <w:right w:val="single" w:sz="6" w:space="0" w:color="000000"/>
            </w:tcBorders>
          </w:tcPr>
          <w:p w14:paraId="675A2F4B" w14:textId="77777777" w:rsidR="003073A8" w:rsidRPr="00727A42" w:rsidRDefault="003073A8" w:rsidP="009F3DA8">
            <w:pPr>
              <w:spacing w:line="210" w:lineRule="exact"/>
              <w:rPr>
                <w:spacing w:val="-5"/>
                <w:sz w:val="20"/>
              </w:rPr>
            </w:pPr>
            <w:r w:rsidRPr="00727A42">
              <w:rPr>
                <w:spacing w:val="-5"/>
                <w:sz w:val="20"/>
              </w:rPr>
              <w:t>kg</w:t>
            </w:r>
          </w:p>
        </w:tc>
        <w:tc>
          <w:tcPr>
            <w:tcW w:w="1418" w:type="dxa"/>
            <w:tcBorders>
              <w:left w:val="single" w:sz="6" w:space="0" w:color="000000"/>
              <w:right w:val="single" w:sz="6" w:space="0" w:color="000000"/>
            </w:tcBorders>
          </w:tcPr>
          <w:p w14:paraId="09D549DC" w14:textId="77777777" w:rsidR="003073A8" w:rsidRPr="00727A42" w:rsidRDefault="003073A8" w:rsidP="009F3DA8">
            <w:pPr>
              <w:spacing w:line="210" w:lineRule="exact"/>
              <w:rPr>
                <w:spacing w:val="-2"/>
                <w:sz w:val="20"/>
              </w:rPr>
            </w:pPr>
            <w:r w:rsidRPr="00727A42">
              <w:rPr>
                <w:spacing w:val="-2"/>
                <w:sz w:val="20"/>
              </w:rPr>
              <w:t>105,986</w:t>
            </w:r>
          </w:p>
        </w:tc>
      </w:tr>
      <w:tr w:rsidR="003073A8" w:rsidRPr="00727A42" w14:paraId="535FD29B" w14:textId="77777777" w:rsidTr="009F3DA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left w:val="single" w:sz="6" w:space="0" w:color="000000"/>
              <w:right w:val="single" w:sz="6" w:space="0" w:color="000000"/>
            </w:tcBorders>
          </w:tcPr>
          <w:p w14:paraId="674E37C9" w14:textId="77777777" w:rsidR="003073A8" w:rsidRPr="00727A42" w:rsidRDefault="003073A8" w:rsidP="009F3DA8">
            <w:pPr>
              <w:rPr>
                <w:sz w:val="16"/>
              </w:rPr>
            </w:pPr>
          </w:p>
        </w:tc>
        <w:tc>
          <w:tcPr>
            <w:tcW w:w="1276" w:type="dxa"/>
            <w:tcBorders>
              <w:left w:val="single" w:sz="6" w:space="0" w:color="000000"/>
              <w:right w:val="single" w:sz="6" w:space="0" w:color="000000"/>
            </w:tcBorders>
          </w:tcPr>
          <w:p w14:paraId="3EBF1401" w14:textId="77777777" w:rsidR="003073A8" w:rsidRPr="00727A42" w:rsidRDefault="003073A8" w:rsidP="009F3DA8">
            <w:pPr>
              <w:spacing w:line="183" w:lineRule="exact"/>
              <w:ind w:left="117"/>
              <w:rPr>
                <w:spacing w:val="-2"/>
                <w:sz w:val="16"/>
              </w:rPr>
            </w:pPr>
            <w:r w:rsidRPr="00727A42">
              <w:rPr>
                <w:spacing w:val="-2"/>
                <w:sz w:val="16"/>
              </w:rPr>
              <w:t>1421102200161</w:t>
            </w:r>
          </w:p>
        </w:tc>
        <w:tc>
          <w:tcPr>
            <w:tcW w:w="5954" w:type="dxa"/>
            <w:tcBorders>
              <w:left w:val="single" w:sz="6" w:space="0" w:color="000000"/>
              <w:right w:val="single" w:sz="6" w:space="0" w:color="000000"/>
            </w:tcBorders>
          </w:tcPr>
          <w:p w14:paraId="436F391D" w14:textId="77777777" w:rsidR="003073A8" w:rsidRPr="00727A42" w:rsidRDefault="003073A8" w:rsidP="009F3DA8">
            <w:pPr>
              <w:spacing w:line="210" w:lineRule="exact"/>
              <w:ind w:left="108"/>
              <w:rPr>
                <w:sz w:val="20"/>
              </w:rPr>
            </w:pPr>
            <w:r w:rsidRPr="00727A42">
              <w:rPr>
                <w:sz w:val="20"/>
              </w:rPr>
              <w:t>Pietris</w:t>
            </w:r>
            <w:r w:rsidRPr="00727A42">
              <w:rPr>
                <w:spacing w:val="-5"/>
                <w:sz w:val="20"/>
              </w:rPr>
              <w:t xml:space="preserve"> </w:t>
            </w:r>
            <w:r w:rsidRPr="00727A42">
              <w:rPr>
                <w:sz w:val="20"/>
              </w:rPr>
              <w:t>ciuruit</w:t>
            </w:r>
            <w:r w:rsidRPr="00727A42">
              <w:rPr>
                <w:spacing w:val="-4"/>
                <w:sz w:val="20"/>
              </w:rPr>
              <w:t xml:space="preserve"> </w:t>
            </w:r>
            <w:r w:rsidRPr="00727A42">
              <w:rPr>
                <w:sz w:val="20"/>
              </w:rPr>
              <w:t>spalat</w:t>
            </w:r>
            <w:r w:rsidRPr="00727A42">
              <w:rPr>
                <w:spacing w:val="-4"/>
                <w:sz w:val="20"/>
              </w:rPr>
              <w:t xml:space="preserve"> </w:t>
            </w:r>
            <w:r w:rsidRPr="00727A42">
              <w:rPr>
                <w:sz w:val="20"/>
              </w:rPr>
              <w:t>de</w:t>
            </w:r>
            <w:r w:rsidRPr="00727A42">
              <w:rPr>
                <w:spacing w:val="-3"/>
                <w:sz w:val="20"/>
              </w:rPr>
              <w:t xml:space="preserve"> </w:t>
            </w:r>
            <w:r w:rsidRPr="00727A42">
              <w:rPr>
                <w:sz w:val="20"/>
              </w:rPr>
              <w:t>riu</w:t>
            </w:r>
            <w:r w:rsidRPr="00727A42">
              <w:rPr>
                <w:spacing w:val="-3"/>
                <w:sz w:val="20"/>
              </w:rPr>
              <w:t xml:space="preserve"> </w:t>
            </w:r>
            <w:r w:rsidRPr="00727A42">
              <w:rPr>
                <w:sz w:val="20"/>
              </w:rPr>
              <w:t>7-30</w:t>
            </w:r>
            <w:r w:rsidRPr="00727A42">
              <w:rPr>
                <w:spacing w:val="-2"/>
                <w:sz w:val="20"/>
              </w:rPr>
              <w:t xml:space="preserve"> </w:t>
            </w:r>
            <w:r w:rsidRPr="00727A42">
              <w:rPr>
                <w:spacing w:val="-5"/>
                <w:sz w:val="20"/>
              </w:rPr>
              <w:t>mm</w:t>
            </w:r>
          </w:p>
        </w:tc>
        <w:tc>
          <w:tcPr>
            <w:tcW w:w="992" w:type="dxa"/>
            <w:tcBorders>
              <w:left w:val="single" w:sz="6" w:space="0" w:color="000000"/>
              <w:right w:val="single" w:sz="6" w:space="0" w:color="000000"/>
            </w:tcBorders>
          </w:tcPr>
          <w:p w14:paraId="1CEEE3B5" w14:textId="77777777" w:rsidR="003073A8" w:rsidRPr="00727A42" w:rsidRDefault="003073A8" w:rsidP="009F3DA8">
            <w:pPr>
              <w:spacing w:line="210" w:lineRule="exact"/>
              <w:rPr>
                <w:spacing w:val="-5"/>
                <w:sz w:val="20"/>
              </w:rPr>
            </w:pPr>
            <w:r w:rsidRPr="00727A42">
              <w:rPr>
                <w:spacing w:val="-5"/>
                <w:sz w:val="20"/>
              </w:rPr>
              <w:t>m3</w:t>
            </w:r>
          </w:p>
        </w:tc>
        <w:tc>
          <w:tcPr>
            <w:tcW w:w="1418" w:type="dxa"/>
            <w:tcBorders>
              <w:left w:val="single" w:sz="6" w:space="0" w:color="000000"/>
              <w:right w:val="single" w:sz="6" w:space="0" w:color="000000"/>
            </w:tcBorders>
          </w:tcPr>
          <w:p w14:paraId="13A245E3" w14:textId="77777777" w:rsidR="003073A8" w:rsidRPr="00727A42" w:rsidRDefault="003073A8" w:rsidP="009F3DA8">
            <w:pPr>
              <w:spacing w:line="210" w:lineRule="exact"/>
              <w:rPr>
                <w:spacing w:val="-2"/>
                <w:sz w:val="20"/>
              </w:rPr>
            </w:pPr>
            <w:r w:rsidRPr="00727A42">
              <w:rPr>
                <w:spacing w:val="-2"/>
                <w:sz w:val="20"/>
              </w:rPr>
              <w:t>8,832</w:t>
            </w:r>
          </w:p>
        </w:tc>
      </w:tr>
      <w:tr w:rsidR="003073A8" w:rsidRPr="00727A42" w14:paraId="1A1B4BB5" w14:textId="77777777" w:rsidTr="009F3DA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left w:val="single" w:sz="6" w:space="0" w:color="000000"/>
              <w:right w:val="single" w:sz="6" w:space="0" w:color="000000"/>
            </w:tcBorders>
          </w:tcPr>
          <w:p w14:paraId="1E1F668B" w14:textId="77777777" w:rsidR="003073A8" w:rsidRPr="00727A42" w:rsidRDefault="003073A8" w:rsidP="009F3DA8">
            <w:pPr>
              <w:rPr>
                <w:sz w:val="16"/>
              </w:rPr>
            </w:pPr>
          </w:p>
        </w:tc>
        <w:tc>
          <w:tcPr>
            <w:tcW w:w="1276" w:type="dxa"/>
            <w:tcBorders>
              <w:left w:val="single" w:sz="6" w:space="0" w:color="000000"/>
              <w:right w:val="single" w:sz="6" w:space="0" w:color="000000"/>
            </w:tcBorders>
          </w:tcPr>
          <w:p w14:paraId="35AD9AFE" w14:textId="77777777" w:rsidR="003073A8" w:rsidRPr="00727A42" w:rsidRDefault="003073A8" w:rsidP="009F3DA8">
            <w:pPr>
              <w:spacing w:line="183" w:lineRule="exact"/>
              <w:ind w:left="117"/>
              <w:rPr>
                <w:spacing w:val="-2"/>
                <w:sz w:val="16"/>
              </w:rPr>
            </w:pPr>
            <w:r w:rsidRPr="00727A42">
              <w:rPr>
                <w:spacing w:val="-2"/>
                <w:sz w:val="16"/>
              </w:rPr>
              <w:t>1421202200525</w:t>
            </w:r>
          </w:p>
        </w:tc>
        <w:tc>
          <w:tcPr>
            <w:tcW w:w="5954" w:type="dxa"/>
            <w:tcBorders>
              <w:left w:val="single" w:sz="6" w:space="0" w:color="000000"/>
              <w:right w:val="single" w:sz="6" w:space="0" w:color="000000"/>
            </w:tcBorders>
          </w:tcPr>
          <w:p w14:paraId="601FDA76" w14:textId="77777777" w:rsidR="003073A8" w:rsidRPr="00727A42" w:rsidRDefault="003073A8" w:rsidP="009F3DA8">
            <w:pPr>
              <w:spacing w:line="210" w:lineRule="exact"/>
              <w:ind w:left="108"/>
              <w:rPr>
                <w:sz w:val="20"/>
              </w:rPr>
            </w:pPr>
            <w:r w:rsidRPr="00727A42">
              <w:rPr>
                <w:sz w:val="20"/>
              </w:rPr>
              <w:t>Nisip</w:t>
            </w:r>
            <w:r w:rsidRPr="00727A42">
              <w:rPr>
                <w:spacing w:val="-3"/>
                <w:sz w:val="20"/>
              </w:rPr>
              <w:t xml:space="preserve"> </w:t>
            </w:r>
            <w:r w:rsidRPr="00727A42">
              <w:rPr>
                <w:sz w:val="20"/>
              </w:rPr>
              <w:t>sortat</w:t>
            </w:r>
            <w:r w:rsidRPr="00727A42">
              <w:rPr>
                <w:spacing w:val="-3"/>
                <w:sz w:val="20"/>
              </w:rPr>
              <w:t xml:space="preserve"> </w:t>
            </w:r>
            <w:r w:rsidRPr="00727A42">
              <w:rPr>
                <w:sz w:val="20"/>
              </w:rPr>
              <w:t>nespalat</w:t>
            </w:r>
            <w:r w:rsidRPr="00727A42">
              <w:rPr>
                <w:spacing w:val="-3"/>
                <w:sz w:val="20"/>
              </w:rPr>
              <w:t xml:space="preserve"> </w:t>
            </w:r>
            <w:r w:rsidRPr="00727A42">
              <w:rPr>
                <w:sz w:val="20"/>
              </w:rPr>
              <w:t>de</w:t>
            </w:r>
            <w:r w:rsidRPr="00727A42">
              <w:rPr>
                <w:spacing w:val="-3"/>
                <w:sz w:val="20"/>
              </w:rPr>
              <w:t xml:space="preserve"> </w:t>
            </w:r>
            <w:r w:rsidRPr="00727A42">
              <w:rPr>
                <w:sz w:val="20"/>
              </w:rPr>
              <w:t>riu</w:t>
            </w:r>
            <w:r w:rsidRPr="00727A42">
              <w:rPr>
                <w:spacing w:val="45"/>
                <w:sz w:val="20"/>
              </w:rPr>
              <w:t xml:space="preserve"> </w:t>
            </w:r>
            <w:r w:rsidRPr="00727A42">
              <w:rPr>
                <w:sz w:val="20"/>
              </w:rPr>
              <w:t>lacuri</w:t>
            </w:r>
            <w:r w:rsidRPr="00727A42">
              <w:rPr>
                <w:spacing w:val="-3"/>
                <w:sz w:val="20"/>
              </w:rPr>
              <w:t xml:space="preserve"> </w:t>
            </w:r>
            <w:r w:rsidRPr="00727A42">
              <w:rPr>
                <w:sz w:val="20"/>
              </w:rPr>
              <w:t>0,0-7,0</w:t>
            </w:r>
            <w:r w:rsidRPr="00727A42">
              <w:rPr>
                <w:spacing w:val="-4"/>
                <w:sz w:val="20"/>
              </w:rPr>
              <w:t xml:space="preserve"> </w:t>
            </w:r>
            <w:r w:rsidRPr="00727A42">
              <w:rPr>
                <w:sz w:val="20"/>
              </w:rPr>
              <w:t>mm</w:t>
            </w:r>
            <w:r w:rsidRPr="00727A42">
              <w:rPr>
                <w:spacing w:val="-2"/>
                <w:sz w:val="20"/>
              </w:rPr>
              <w:t xml:space="preserve"> </w:t>
            </w:r>
            <w:r w:rsidRPr="00727A42">
              <w:rPr>
                <w:sz w:val="20"/>
              </w:rPr>
              <w:t>S</w:t>
            </w:r>
            <w:r w:rsidRPr="00727A42">
              <w:rPr>
                <w:spacing w:val="-4"/>
                <w:sz w:val="20"/>
              </w:rPr>
              <w:t xml:space="preserve"> 1667</w:t>
            </w:r>
          </w:p>
        </w:tc>
        <w:tc>
          <w:tcPr>
            <w:tcW w:w="992" w:type="dxa"/>
            <w:tcBorders>
              <w:left w:val="single" w:sz="6" w:space="0" w:color="000000"/>
              <w:right w:val="single" w:sz="6" w:space="0" w:color="000000"/>
            </w:tcBorders>
          </w:tcPr>
          <w:p w14:paraId="410CD90D" w14:textId="77777777" w:rsidR="003073A8" w:rsidRPr="00727A42" w:rsidRDefault="003073A8" w:rsidP="009F3DA8">
            <w:pPr>
              <w:spacing w:line="210" w:lineRule="exact"/>
              <w:rPr>
                <w:spacing w:val="-5"/>
                <w:sz w:val="20"/>
              </w:rPr>
            </w:pPr>
            <w:r w:rsidRPr="00727A42">
              <w:rPr>
                <w:spacing w:val="-5"/>
                <w:sz w:val="20"/>
              </w:rPr>
              <w:t>m3</w:t>
            </w:r>
          </w:p>
        </w:tc>
        <w:tc>
          <w:tcPr>
            <w:tcW w:w="1418" w:type="dxa"/>
            <w:tcBorders>
              <w:left w:val="single" w:sz="6" w:space="0" w:color="000000"/>
              <w:right w:val="single" w:sz="6" w:space="0" w:color="000000"/>
            </w:tcBorders>
          </w:tcPr>
          <w:p w14:paraId="24EFAF0D" w14:textId="77777777" w:rsidR="003073A8" w:rsidRPr="00727A42" w:rsidRDefault="003073A8" w:rsidP="009F3DA8">
            <w:pPr>
              <w:spacing w:line="210" w:lineRule="exact"/>
              <w:rPr>
                <w:spacing w:val="-2"/>
                <w:sz w:val="20"/>
              </w:rPr>
            </w:pPr>
            <w:r w:rsidRPr="00727A42">
              <w:rPr>
                <w:spacing w:val="-2"/>
                <w:sz w:val="20"/>
              </w:rPr>
              <w:t>9,495</w:t>
            </w:r>
          </w:p>
        </w:tc>
      </w:tr>
      <w:tr w:rsidR="003073A8" w:rsidRPr="00727A42" w14:paraId="75314096" w14:textId="77777777" w:rsidTr="009F3DA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left w:val="single" w:sz="6" w:space="0" w:color="000000"/>
              <w:right w:val="single" w:sz="6" w:space="0" w:color="000000"/>
            </w:tcBorders>
          </w:tcPr>
          <w:p w14:paraId="24342B42" w14:textId="77777777" w:rsidR="003073A8" w:rsidRPr="00727A42" w:rsidRDefault="003073A8" w:rsidP="009F3DA8">
            <w:pPr>
              <w:rPr>
                <w:sz w:val="16"/>
              </w:rPr>
            </w:pPr>
          </w:p>
        </w:tc>
        <w:tc>
          <w:tcPr>
            <w:tcW w:w="1276" w:type="dxa"/>
            <w:tcBorders>
              <w:left w:val="single" w:sz="6" w:space="0" w:color="000000"/>
              <w:right w:val="single" w:sz="6" w:space="0" w:color="000000"/>
            </w:tcBorders>
          </w:tcPr>
          <w:p w14:paraId="006C47EA" w14:textId="77777777" w:rsidR="003073A8" w:rsidRPr="00727A42" w:rsidRDefault="003073A8" w:rsidP="009F3DA8">
            <w:pPr>
              <w:spacing w:line="183" w:lineRule="exact"/>
              <w:ind w:left="117"/>
              <w:rPr>
                <w:spacing w:val="-2"/>
                <w:sz w:val="16"/>
              </w:rPr>
            </w:pPr>
            <w:r w:rsidRPr="00727A42">
              <w:rPr>
                <w:spacing w:val="-2"/>
                <w:sz w:val="16"/>
              </w:rPr>
              <w:t>2651122100402</w:t>
            </w:r>
          </w:p>
        </w:tc>
        <w:tc>
          <w:tcPr>
            <w:tcW w:w="5954" w:type="dxa"/>
            <w:tcBorders>
              <w:left w:val="single" w:sz="6" w:space="0" w:color="000000"/>
              <w:right w:val="single" w:sz="6" w:space="0" w:color="000000"/>
            </w:tcBorders>
          </w:tcPr>
          <w:p w14:paraId="550F93AE" w14:textId="77777777" w:rsidR="003073A8" w:rsidRPr="00727A42" w:rsidRDefault="003073A8" w:rsidP="009F3DA8">
            <w:pPr>
              <w:spacing w:line="210" w:lineRule="exact"/>
              <w:ind w:left="108"/>
              <w:rPr>
                <w:sz w:val="20"/>
              </w:rPr>
            </w:pPr>
            <w:r w:rsidRPr="00727A42">
              <w:rPr>
                <w:sz w:val="20"/>
              </w:rPr>
              <w:t>Ciment</w:t>
            </w:r>
            <w:r w:rsidRPr="00727A42">
              <w:rPr>
                <w:spacing w:val="-6"/>
                <w:sz w:val="20"/>
              </w:rPr>
              <w:t xml:space="preserve"> </w:t>
            </w:r>
            <w:r w:rsidRPr="00727A42">
              <w:rPr>
                <w:sz w:val="20"/>
              </w:rPr>
              <w:t>metalurgic</w:t>
            </w:r>
            <w:r w:rsidRPr="00727A42">
              <w:rPr>
                <w:spacing w:val="-4"/>
                <w:sz w:val="20"/>
              </w:rPr>
              <w:t xml:space="preserve"> </w:t>
            </w:r>
            <w:r w:rsidRPr="00727A42">
              <w:rPr>
                <w:sz w:val="20"/>
              </w:rPr>
              <w:t>cu</w:t>
            </w:r>
            <w:r w:rsidRPr="00727A42">
              <w:rPr>
                <w:spacing w:val="-3"/>
                <w:sz w:val="20"/>
              </w:rPr>
              <w:t xml:space="preserve"> </w:t>
            </w:r>
            <w:r w:rsidRPr="00727A42">
              <w:rPr>
                <w:sz w:val="20"/>
              </w:rPr>
              <w:t>adaosuri</w:t>
            </w:r>
            <w:r w:rsidRPr="00727A42">
              <w:rPr>
                <w:spacing w:val="-5"/>
                <w:sz w:val="20"/>
              </w:rPr>
              <w:t xml:space="preserve"> </w:t>
            </w:r>
            <w:r w:rsidRPr="00727A42">
              <w:rPr>
                <w:sz w:val="20"/>
              </w:rPr>
              <w:t>M</w:t>
            </w:r>
            <w:r w:rsidRPr="00727A42">
              <w:rPr>
                <w:spacing w:val="-3"/>
                <w:sz w:val="20"/>
              </w:rPr>
              <w:t xml:space="preserve"> </w:t>
            </w:r>
            <w:r w:rsidRPr="00727A42">
              <w:rPr>
                <w:sz w:val="20"/>
              </w:rPr>
              <w:t>30</w:t>
            </w:r>
            <w:r w:rsidRPr="00727A42">
              <w:rPr>
                <w:spacing w:val="-3"/>
                <w:sz w:val="20"/>
              </w:rPr>
              <w:t xml:space="preserve"> </w:t>
            </w:r>
            <w:r w:rsidRPr="00727A42">
              <w:rPr>
                <w:sz w:val="20"/>
              </w:rPr>
              <w:t>saci</w:t>
            </w:r>
            <w:r w:rsidRPr="00727A42">
              <w:rPr>
                <w:spacing w:val="-5"/>
                <w:sz w:val="20"/>
              </w:rPr>
              <w:t xml:space="preserve"> </w:t>
            </w:r>
            <w:r w:rsidRPr="00727A42">
              <w:rPr>
                <w:spacing w:val="-2"/>
                <w:sz w:val="20"/>
              </w:rPr>
              <w:t>S1500</w:t>
            </w:r>
          </w:p>
        </w:tc>
        <w:tc>
          <w:tcPr>
            <w:tcW w:w="992" w:type="dxa"/>
            <w:tcBorders>
              <w:left w:val="single" w:sz="6" w:space="0" w:color="000000"/>
              <w:right w:val="single" w:sz="6" w:space="0" w:color="000000"/>
            </w:tcBorders>
          </w:tcPr>
          <w:p w14:paraId="51A1527A" w14:textId="77777777" w:rsidR="003073A8" w:rsidRPr="00727A42" w:rsidRDefault="003073A8" w:rsidP="009F3DA8">
            <w:pPr>
              <w:spacing w:line="210" w:lineRule="exact"/>
              <w:rPr>
                <w:spacing w:val="-5"/>
                <w:sz w:val="20"/>
              </w:rPr>
            </w:pPr>
            <w:r w:rsidRPr="00727A42">
              <w:rPr>
                <w:spacing w:val="-5"/>
                <w:sz w:val="20"/>
              </w:rPr>
              <w:t>kg</w:t>
            </w:r>
          </w:p>
        </w:tc>
        <w:tc>
          <w:tcPr>
            <w:tcW w:w="1418" w:type="dxa"/>
            <w:tcBorders>
              <w:left w:val="single" w:sz="6" w:space="0" w:color="000000"/>
              <w:right w:val="single" w:sz="6" w:space="0" w:color="000000"/>
            </w:tcBorders>
          </w:tcPr>
          <w:p w14:paraId="34E5F693" w14:textId="77777777" w:rsidR="003073A8" w:rsidRPr="00727A42" w:rsidRDefault="003073A8" w:rsidP="009F3DA8">
            <w:pPr>
              <w:spacing w:line="210" w:lineRule="exact"/>
              <w:rPr>
                <w:sz w:val="20"/>
              </w:rPr>
            </w:pPr>
            <w:r w:rsidRPr="00727A42">
              <w:rPr>
                <w:sz w:val="20"/>
              </w:rPr>
              <w:t xml:space="preserve">2 </w:t>
            </w:r>
            <w:r w:rsidRPr="00727A42">
              <w:rPr>
                <w:spacing w:val="-2"/>
                <w:sz w:val="20"/>
              </w:rPr>
              <w:t>181,553</w:t>
            </w:r>
          </w:p>
        </w:tc>
      </w:tr>
      <w:tr w:rsidR="003073A8" w:rsidRPr="00727A42" w14:paraId="0EFC685D" w14:textId="77777777" w:rsidTr="009F3DA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left w:val="single" w:sz="6" w:space="0" w:color="000000"/>
              <w:right w:val="single" w:sz="6" w:space="0" w:color="000000"/>
            </w:tcBorders>
          </w:tcPr>
          <w:p w14:paraId="7D87BCDD" w14:textId="77777777" w:rsidR="003073A8" w:rsidRPr="00727A42" w:rsidRDefault="003073A8" w:rsidP="009F3DA8">
            <w:pPr>
              <w:rPr>
                <w:sz w:val="16"/>
              </w:rPr>
            </w:pPr>
          </w:p>
        </w:tc>
        <w:tc>
          <w:tcPr>
            <w:tcW w:w="1276" w:type="dxa"/>
            <w:tcBorders>
              <w:left w:val="single" w:sz="6" w:space="0" w:color="000000"/>
              <w:right w:val="single" w:sz="6" w:space="0" w:color="000000"/>
            </w:tcBorders>
          </w:tcPr>
          <w:p w14:paraId="5B656C96" w14:textId="77777777" w:rsidR="003073A8" w:rsidRPr="00727A42" w:rsidRDefault="003073A8" w:rsidP="009F3DA8">
            <w:pPr>
              <w:spacing w:before="23"/>
              <w:ind w:left="117"/>
              <w:rPr>
                <w:spacing w:val="-2"/>
                <w:sz w:val="16"/>
              </w:rPr>
            </w:pPr>
            <w:r w:rsidRPr="00727A42">
              <w:rPr>
                <w:spacing w:val="-2"/>
                <w:sz w:val="16"/>
              </w:rPr>
              <w:t>2952270003700</w:t>
            </w:r>
          </w:p>
        </w:tc>
        <w:tc>
          <w:tcPr>
            <w:tcW w:w="5954" w:type="dxa"/>
            <w:tcBorders>
              <w:left w:val="single" w:sz="6" w:space="0" w:color="000000"/>
              <w:right w:val="single" w:sz="6" w:space="0" w:color="000000"/>
            </w:tcBorders>
          </w:tcPr>
          <w:p w14:paraId="5D038B89" w14:textId="77777777" w:rsidR="003073A8" w:rsidRPr="00727A42" w:rsidRDefault="003073A8" w:rsidP="009F3DA8">
            <w:pPr>
              <w:spacing w:line="210" w:lineRule="exact"/>
              <w:ind w:left="108"/>
              <w:rPr>
                <w:sz w:val="20"/>
              </w:rPr>
            </w:pPr>
            <w:r w:rsidRPr="00727A42">
              <w:rPr>
                <w:sz w:val="20"/>
              </w:rPr>
              <w:t>Centrala</w:t>
            </w:r>
            <w:r w:rsidRPr="00727A42">
              <w:rPr>
                <w:spacing w:val="-4"/>
                <w:sz w:val="20"/>
              </w:rPr>
              <w:t xml:space="preserve"> </w:t>
            </w:r>
            <w:r w:rsidRPr="00727A42">
              <w:rPr>
                <w:sz w:val="20"/>
              </w:rPr>
              <w:t>de</w:t>
            </w:r>
            <w:r w:rsidRPr="00727A42">
              <w:rPr>
                <w:spacing w:val="-4"/>
                <w:sz w:val="20"/>
              </w:rPr>
              <w:t xml:space="preserve"> </w:t>
            </w:r>
            <w:r w:rsidRPr="00727A42">
              <w:rPr>
                <w:spacing w:val="-2"/>
                <w:sz w:val="20"/>
              </w:rPr>
              <w:t>beton</w:t>
            </w:r>
          </w:p>
        </w:tc>
        <w:tc>
          <w:tcPr>
            <w:tcW w:w="992" w:type="dxa"/>
            <w:tcBorders>
              <w:left w:val="single" w:sz="6" w:space="0" w:color="000000"/>
              <w:right w:val="single" w:sz="6" w:space="0" w:color="000000"/>
            </w:tcBorders>
          </w:tcPr>
          <w:p w14:paraId="6C0CE6D3" w14:textId="77777777" w:rsidR="003073A8" w:rsidRPr="00727A42" w:rsidRDefault="003073A8" w:rsidP="009F3DA8">
            <w:pPr>
              <w:spacing w:line="210" w:lineRule="exact"/>
              <w:rPr>
                <w:spacing w:val="-2"/>
                <w:sz w:val="20"/>
              </w:rPr>
            </w:pPr>
            <w:r w:rsidRPr="00727A42">
              <w:rPr>
                <w:spacing w:val="-2"/>
                <w:sz w:val="20"/>
              </w:rPr>
              <w:t>h-</w:t>
            </w:r>
            <w:r w:rsidRPr="00727A42">
              <w:rPr>
                <w:spacing w:val="-5"/>
                <w:sz w:val="20"/>
              </w:rPr>
              <w:t>ut</w:t>
            </w:r>
          </w:p>
        </w:tc>
        <w:tc>
          <w:tcPr>
            <w:tcW w:w="1418" w:type="dxa"/>
            <w:tcBorders>
              <w:left w:val="single" w:sz="6" w:space="0" w:color="000000"/>
              <w:right w:val="single" w:sz="6" w:space="0" w:color="000000"/>
            </w:tcBorders>
          </w:tcPr>
          <w:p w14:paraId="4600279C" w14:textId="77777777" w:rsidR="003073A8" w:rsidRPr="00727A42" w:rsidRDefault="003073A8" w:rsidP="009F3DA8">
            <w:pPr>
              <w:spacing w:line="210" w:lineRule="exact"/>
              <w:rPr>
                <w:spacing w:val="-2"/>
                <w:sz w:val="20"/>
              </w:rPr>
            </w:pPr>
            <w:r w:rsidRPr="00727A42">
              <w:rPr>
                <w:spacing w:val="-2"/>
                <w:sz w:val="20"/>
              </w:rPr>
              <w:t>6,450</w:t>
            </w:r>
          </w:p>
        </w:tc>
      </w:tr>
      <w:tr w:rsidR="003073A8" w:rsidRPr="00727A42" w14:paraId="1B16E7E9" w14:textId="77777777" w:rsidTr="009F3DA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05"/>
        </w:trPr>
        <w:tc>
          <w:tcPr>
            <w:tcW w:w="709" w:type="dxa"/>
            <w:tcBorders>
              <w:left w:val="single" w:sz="6" w:space="0" w:color="000000"/>
              <w:right w:val="single" w:sz="6" w:space="0" w:color="000000"/>
            </w:tcBorders>
          </w:tcPr>
          <w:p w14:paraId="043C5F5A" w14:textId="77777777" w:rsidR="003073A8" w:rsidRPr="00727A42" w:rsidRDefault="003073A8" w:rsidP="009F3DA8">
            <w:pPr>
              <w:spacing w:line="275" w:lineRule="exact"/>
              <w:ind w:left="107"/>
              <w:rPr>
                <w:spacing w:val="-10"/>
              </w:rPr>
            </w:pPr>
            <w:r w:rsidRPr="00727A42">
              <w:rPr>
                <w:spacing w:val="-10"/>
              </w:rPr>
              <w:t>3</w:t>
            </w:r>
          </w:p>
        </w:tc>
        <w:tc>
          <w:tcPr>
            <w:tcW w:w="1276" w:type="dxa"/>
            <w:tcBorders>
              <w:left w:val="single" w:sz="6" w:space="0" w:color="000000"/>
              <w:right w:val="single" w:sz="6" w:space="0" w:color="000000"/>
            </w:tcBorders>
          </w:tcPr>
          <w:p w14:paraId="1B22AF94" w14:textId="77777777" w:rsidR="003073A8" w:rsidRPr="00727A42" w:rsidRDefault="003073A8" w:rsidP="009F3DA8">
            <w:pPr>
              <w:rPr>
                <w:sz w:val="20"/>
              </w:rPr>
            </w:pPr>
          </w:p>
        </w:tc>
        <w:tc>
          <w:tcPr>
            <w:tcW w:w="5954" w:type="dxa"/>
            <w:tcBorders>
              <w:left w:val="single" w:sz="6" w:space="0" w:color="000000"/>
              <w:right w:val="single" w:sz="6" w:space="0" w:color="000000"/>
            </w:tcBorders>
          </w:tcPr>
          <w:p w14:paraId="1CB676DE" w14:textId="77777777" w:rsidR="003073A8" w:rsidRPr="00727A42" w:rsidRDefault="003073A8" w:rsidP="009F3DA8">
            <w:pPr>
              <w:ind w:left="108"/>
              <w:rPr>
                <w:sz w:val="20"/>
              </w:rPr>
            </w:pPr>
            <w:r w:rsidRPr="00727A42">
              <w:rPr>
                <w:sz w:val="20"/>
              </w:rPr>
              <w:t>Stilpi</w:t>
            </w:r>
            <w:r w:rsidRPr="00727A42">
              <w:rPr>
                <w:spacing w:val="-7"/>
                <w:sz w:val="20"/>
              </w:rPr>
              <w:t xml:space="preserve"> </w:t>
            </w:r>
            <w:r w:rsidRPr="00727A42">
              <w:rPr>
                <w:sz w:val="20"/>
              </w:rPr>
              <w:t>metalic</w:t>
            </w:r>
            <w:r w:rsidRPr="00727A42">
              <w:rPr>
                <w:spacing w:val="-6"/>
                <w:sz w:val="20"/>
              </w:rPr>
              <w:t xml:space="preserve"> </w:t>
            </w:r>
            <w:r w:rsidRPr="00727A42">
              <w:rPr>
                <w:sz w:val="20"/>
              </w:rPr>
              <w:t>60*40*2,</w:t>
            </w:r>
            <w:r w:rsidRPr="00727A42">
              <w:rPr>
                <w:spacing w:val="-5"/>
                <w:sz w:val="20"/>
              </w:rPr>
              <w:t xml:space="preserve"> </w:t>
            </w:r>
            <w:r w:rsidRPr="00727A42">
              <w:rPr>
                <w:spacing w:val="-2"/>
                <w:sz w:val="20"/>
              </w:rPr>
              <w:t>L=2.6m</w:t>
            </w:r>
          </w:p>
        </w:tc>
        <w:tc>
          <w:tcPr>
            <w:tcW w:w="992" w:type="dxa"/>
            <w:tcBorders>
              <w:left w:val="single" w:sz="6" w:space="0" w:color="000000"/>
              <w:right w:val="single" w:sz="6" w:space="0" w:color="000000"/>
            </w:tcBorders>
          </w:tcPr>
          <w:p w14:paraId="1EFADBAC" w14:textId="77777777" w:rsidR="003073A8" w:rsidRPr="00727A42" w:rsidRDefault="003073A8" w:rsidP="009F3DA8">
            <w:pPr>
              <w:spacing w:before="114"/>
              <w:ind w:right="587"/>
              <w:jc w:val="right"/>
              <w:rPr>
                <w:spacing w:val="-5"/>
              </w:rPr>
            </w:pPr>
            <w:r w:rsidRPr="00727A42">
              <w:rPr>
                <w:spacing w:val="-5"/>
              </w:rPr>
              <w:t>buc</w:t>
            </w:r>
          </w:p>
        </w:tc>
        <w:tc>
          <w:tcPr>
            <w:tcW w:w="1418" w:type="dxa"/>
            <w:tcBorders>
              <w:left w:val="single" w:sz="6" w:space="0" w:color="000000"/>
              <w:right w:val="single" w:sz="6" w:space="0" w:color="000000"/>
            </w:tcBorders>
          </w:tcPr>
          <w:p w14:paraId="18CA11BB" w14:textId="77777777" w:rsidR="003073A8" w:rsidRPr="00727A42" w:rsidRDefault="003073A8" w:rsidP="009F3DA8">
            <w:pPr>
              <w:spacing w:before="114"/>
              <w:ind w:left="380"/>
              <w:rPr>
                <w:spacing w:val="-2"/>
              </w:rPr>
            </w:pPr>
            <w:r w:rsidRPr="00727A42">
              <w:rPr>
                <w:spacing w:val="-2"/>
              </w:rPr>
              <w:t>86,000</w:t>
            </w:r>
          </w:p>
        </w:tc>
      </w:tr>
      <w:tr w:rsidR="003073A8" w:rsidRPr="00727A42" w14:paraId="6A70DB96" w14:textId="77777777" w:rsidTr="009F3DA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left w:val="single" w:sz="6" w:space="0" w:color="000000"/>
              <w:right w:val="single" w:sz="6" w:space="0" w:color="000000"/>
            </w:tcBorders>
          </w:tcPr>
          <w:p w14:paraId="58CB993B" w14:textId="77777777" w:rsidR="003073A8" w:rsidRPr="00727A42" w:rsidRDefault="003073A8" w:rsidP="009F3DA8">
            <w:pPr>
              <w:rPr>
                <w:sz w:val="16"/>
              </w:rPr>
            </w:pPr>
          </w:p>
        </w:tc>
        <w:tc>
          <w:tcPr>
            <w:tcW w:w="1276" w:type="dxa"/>
            <w:tcBorders>
              <w:left w:val="single" w:sz="6" w:space="0" w:color="000000"/>
              <w:right w:val="single" w:sz="6" w:space="0" w:color="000000"/>
            </w:tcBorders>
          </w:tcPr>
          <w:p w14:paraId="15C24022" w14:textId="77777777" w:rsidR="003073A8" w:rsidRPr="00727A42" w:rsidRDefault="003073A8" w:rsidP="009F3DA8">
            <w:pPr>
              <w:spacing w:line="183" w:lineRule="exact"/>
              <w:ind w:left="17" w:right="1"/>
              <w:jc w:val="center"/>
              <w:rPr>
                <w:spacing w:val="-5"/>
                <w:sz w:val="16"/>
              </w:rPr>
            </w:pPr>
            <w:r w:rsidRPr="00727A42">
              <w:rPr>
                <w:spacing w:val="-5"/>
                <w:sz w:val="16"/>
              </w:rPr>
              <w:t>36</w:t>
            </w:r>
          </w:p>
        </w:tc>
        <w:tc>
          <w:tcPr>
            <w:tcW w:w="5954" w:type="dxa"/>
            <w:tcBorders>
              <w:left w:val="single" w:sz="6" w:space="0" w:color="000000"/>
              <w:right w:val="single" w:sz="6" w:space="0" w:color="000000"/>
            </w:tcBorders>
          </w:tcPr>
          <w:p w14:paraId="582307B5" w14:textId="77777777" w:rsidR="003073A8" w:rsidRPr="00727A42" w:rsidRDefault="003073A8" w:rsidP="009F3DA8">
            <w:pPr>
              <w:spacing w:line="210" w:lineRule="exact"/>
              <w:ind w:left="108"/>
              <w:rPr>
                <w:sz w:val="20"/>
              </w:rPr>
            </w:pPr>
            <w:r w:rsidRPr="00727A42">
              <w:rPr>
                <w:sz w:val="20"/>
              </w:rPr>
              <w:t>Stilpi</w:t>
            </w:r>
            <w:r w:rsidRPr="00727A42">
              <w:rPr>
                <w:spacing w:val="-7"/>
                <w:sz w:val="20"/>
              </w:rPr>
              <w:t xml:space="preserve"> </w:t>
            </w:r>
            <w:r w:rsidRPr="00727A42">
              <w:rPr>
                <w:sz w:val="20"/>
              </w:rPr>
              <w:t>metalic</w:t>
            </w:r>
            <w:r w:rsidRPr="00727A42">
              <w:rPr>
                <w:spacing w:val="-6"/>
                <w:sz w:val="20"/>
              </w:rPr>
              <w:t xml:space="preserve"> </w:t>
            </w:r>
            <w:r w:rsidRPr="00727A42">
              <w:rPr>
                <w:sz w:val="20"/>
              </w:rPr>
              <w:t>60*40*2,</w:t>
            </w:r>
            <w:r w:rsidRPr="00727A42">
              <w:rPr>
                <w:spacing w:val="-5"/>
                <w:sz w:val="20"/>
              </w:rPr>
              <w:t xml:space="preserve"> </w:t>
            </w:r>
            <w:r w:rsidRPr="00727A42">
              <w:rPr>
                <w:spacing w:val="-2"/>
                <w:sz w:val="20"/>
              </w:rPr>
              <w:t>L=2.6</w:t>
            </w:r>
          </w:p>
        </w:tc>
        <w:tc>
          <w:tcPr>
            <w:tcW w:w="992" w:type="dxa"/>
            <w:tcBorders>
              <w:left w:val="single" w:sz="6" w:space="0" w:color="000000"/>
              <w:right w:val="single" w:sz="6" w:space="0" w:color="000000"/>
            </w:tcBorders>
          </w:tcPr>
          <w:p w14:paraId="52EB7CCD" w14:textId="77777777" w:rsidR="003073A8" w:rsidRPr="00727A42" w:rsidRDefault="003073A8" w:rsidP="009F3DA8">
            <w:pPr>
              <w:spacing w:line="210" w:lineRule="exact"/>
              <w:rPr>
                <w:spacing w:val="-5"/>
                <w:sz w:val="20"/>
              </w:rPr>
            </w:pPr>
            <w:r w:rsidRPr="00727A42">
              <w:rPr>
                <w:spacing w:val="-5"/>
                <w:sz w:val="20"/>
              </w:rPr>
              <w:t>buc</w:t>
            </w:r>
          </w:p>
        </w:tc>
        <w:tc>
          <w:tcPr>
            <w:tcW w:w="1418" w:type="dxa"/>
            <w:tcBorders>
              <w:left w:val="single" w:sz="6" w:space="0" w:color="000000"/>
              <w:right w:val="single" w:sz="6" w:space="0" w:color="000000"/>
            </w:tcBorders>
          </w:tcPr>
          <w:p w14:paraId="2F1F9A58" w14:textId="77777777" w:rsidR="003073A8" w:rsidRPr="00727A42" w:rsidRDefault="003073A8" w:rsidP="009F3DA8">
            <w:pPr>
              <w:spacing w:line="210" w:lineRule="exact"/>
              <w:rPr>
                <w:spacing w:val="-2"/>
                <w:sz w:val="20"/>
              </w:rPr>
            </w:pPr>
            <w:r w:rsidRPr="00727A42">
              <w:rPr>
                <w:spacing w:val="-2"/>
                <w:sz w:val="20"/>
              </w:rPr>
              <w:t>86,000</w:t>
            </w:r>
          </w:p>
        </w:tc>
      </w:tr>
      <w:tr w:rsidR="003073A8" w:rsidRPr="00727A42" w14:paraId="152ED664" w14:textId="77777777" w:rsidTr="009F3DA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19"/>
        </w:trPr>
        <w:tc>
          <w:tcPr>
            <w:tcW w:w="709" w:type="dxa"/>
            <w:tcBorders>
              <w:left w:val="single" w:sz="6" w:space="0" w:color="000000"/>
              <w:right w:val="single" w:sz="6" w:space="0" w:color="000000"/>
            </w:tcBorders>
          </w:tcPr>
          <w:p w14:paraId="06A4FD7C" w14:textId="77777777" w:rsidR="003073A8" w:rsidRPr="00727A42" w:rsidRDefault="003073A8" w:rsidP="009F3DA8">
            <w:pPr>
              <w:spacing w:line="275" w:lineRule="exact"/>
              <w:ind w:left="107"/>
              <w:rPr>
                <w:spacing w:val="-10"/>
              </w:rPr>
            </w:pPr>
            <w:r w:rsidRPr="00727A42">
              <w:rPr>
                <w:spacing w:val="-10"/>
              </w:rPr>
              <w:t>4</w:t>
            </w:r>
          </w:p>
        </w:tc>
        <w:tc>
          <w:tcPr>
            <w:tcW w:w="1276" w:type="dxa"/>
            <w:tcBorders>
              <w:left w:val="single" w:sz="6" w:space="0" w:color="000000"/>
              <w:right w:val="single" w:sz="6" w:space="0" w:color="000000"/>
            </w:tcBorders>
          </w:tcPr>
          <w:p w14:paraId="029D386C" w14:textId="77777777" w:rsidR="003073A8" w:rsidRPr="00727A42" w:rsidRDefault="003073A8" w:rsidP="009F3DA8">
            <w:pPr>
              <w:spacing w:line="275" w:lineRule="exact"/>
              <w:ind w:left="108"/>
              <w:rPr>
                <w:spacing w:val="-2"/>
              </w:rPr>
            </w:pPr>
            <w:r w:rsidRPr="00727A42">
              <w:rPr>
                <w:spacing w:val="-2"/>
              </w:rPr>
              <w:t>CK14A</w:t>
            </w:r>
          </w:p>
        </w:tc>
        <w:tc>
          <w:tcPr>
            <w:tcW w:w="5954" w:type="dxa"/>
            <w:tcBorders>
              <w:left w:val="single" w:sz="6" w:space="0" w:color="000000"/>
              <w:right w:val="single" w:sz="6" w:space="0" w:color="000000"/>
            </w:tcBorders>
          </w:tcPr>
          <w:p w14:paraId="648A2774" w14:textId="77777777" w:rsidR="003073A8" w:rsidRPr="00727A42" w:rsidRDefault="003073A8" w:rsidP="009F3DA8">
            <w:pPr>
              <w:widowControl w:val="0"/>
              <w:autoSpaceDE w:val="0"/>
              <w:autoSpaceDN w:val="0"/>
              <w:ind w:left="108" w:right="96"/>
              <w:jc w:val="both"/>
              <w:rPr>
                <w:sz w:val="20"/>
              </w:rPr>
            </w:pPr>
            <w:r w:rsidRPr="00727A42">
              <w:rPr>
                <w:sz w:val="20"/>
                <w:szCs w:val="22"/>
              </w:rPr>
              <w:t>Porti</w:t>
            </w:r>
            <w:r w:rsidRPr="00727A42">
              <w:rPr>
                <w:spacing w:val="-12"/>
                <w:sz w:val="20"/>
                <w:szCs w:val="22"/>
              </w:rPr>
              <w:t xml:space="preserve"> </w:t>
            </w:r>
            <w:r w:rsidRPr="00727A42">
              <w:rPr>
                <w:sz w:val="20"/>
                <w:szCs w:val="22"/>
              </w:rPr>
              <w:t>metalice</w:t>
            </w:r>
            <w:r w:rsidRPr="00727A42">
              <w:rPr>
                <w:spacing w:val="-11"/>
                <w:sz w:val="20"/>
                <w:szCs w:val="22"/>
              </w:rPr>
              <w:t xml:space="preserve"> </w:t>
            </w:r>
            <w:r w:rsidRPr="00727A42">
              <w:rPr>
                <w:sz w:val="20"/>
                <w:szCs w:val="22"/>
              </w:rPr>
              <w:t>cu</w:t>
            </w:r>
            <w:r w:rsidRPr="00727A42">
              <w:rPr>
                <w:spacing w:val="-10"/>
                <w:sz w:val="20"/>
                <w:szCs w:val="22"/>
              </w:rPr>
              <w:t xml:space="preserve"> </w:t>
            </w:r>
            <w:r w:rsidRPr="00727A42">
              <w:rPr>
                <w:sz w:val="20"/>
                <w:szCs w:val="22"/>
              </w:rPr>
              <w:t>rame</w:t>
            </w:r>
            <w:r w:rsidRPr="00727A42">
              <w:rPr>
                <w:spacing w:val="-11"/>
                <w:sz w:val="20"/>
                <w:szCs w:val="22"/>
              </w:rPr>
              <w:t xml:space="preserve"> </w:t>
            </w:r>
            <w:r w:rsidRPr="00727A42">
              <w:rPr>
                <w:sz w:val="20"/>
                <w:szCs w:val="22"/>
              </w:rPr>
              <w:t>din</w:t>
            </w:r>
            <w:r w:rsidRPr="00727A42">
              <w:rPr>
                <w:spacing w:val="-10"/>
                <w:sz w:val="20"/>
                <w:szCs w:val="22"/>
              </w:rPr>
              <w:t xml:space="preserve"> </w:t>
            </w:r>
            <w:r w:rsidRPr="00727A42">
              <w:rPr>
                <w:sz w:val="20"/>
                <w:szCs w:val="22"/>
              </w:rPr>
              <w:t>profiluri</w:t>
            </w:r>
            <w:r w:rsidRPr="00727A42">
              <w:rPr>
                <w:spacing w:val="-11"/>
                <w:sz w:val="20"/>
                <w:szCs w:val="22"/>
              </w:rPr>
              <w:t xml:space="preserve"> </w:t>
            </w:r>
            <w:r w:rsidRPr="00727A42">
              <w:rPr>
                <w:sz w:val="20"/>
                <w:szCs w:val="22"/>
              </w:rPr>
              <w:t>din</w:t>
            </w:r>
            <w:r w:rsidRPr="00727A42">
              <w:rPr>
                <w:spacing w:val="-10"/>
                <w:sz w:val="20"/>
                <w:szCs w:val="22"/>
              </w:rPr>
              <w:t xml:space="preserve"> </w:t>
            </w:r>
            <w:r w:rsidRPr="00727A42">
              <w:rPr>
                <w:sz w:val="20"/>
                <w:szCs w:val="22"/>
              </w:rPr>
              <w:t>otel</w:t>
            </w:r>
            <w:r w:rsidRPr="00727A42">
              <w:rPr>
                <w:spacing w:val="-11"/>
                <w:sz w:val="20"/>
                <w:szCs w:val="22"/>
              </w:rPr>
              <w:t xml:space="preserve"> </w:t>
            </w:r>
            <w:r w:rsidRPr="00727A42">
              <w:rPr>
                <w:sz w:val="20"/>
                <w:szCs w:val="22"/>
              </w:rPr>
              <w:t>rotun</w:t>
            </w:r>
            <w:r w:rsidRPr="00727A42">
              <w:rPr>
                <w:spacing w:val="-10"/>
                <w:sz w:val="20"/>
                <w:szCs w:val="22"/>
              </w:rPr>
              <w:t xml:space="preserve"> </w:t>
            </w:r>
            <w:r w:rsidRPr="00727A42">
              <w:rPr>
                <w:sz w:val="20"/>
                <w:szCs w:val="22"/>
              </w:rPr>
              <w:t>gata</w:t>
            </w:r>
            <w:r w:rsidRPr="00727A42">
              <w:rPr>
                <w:spacing w:val="-11"/>
                <w:sz w:val="20"/>
                <w:szCs w:val="22"/>
              </w:rPr>
              <w:t xml:space="preserve"> </w:t>
            </w:r>
            <w:r w:rsidRPr="00727A42">
              <w:rPr>
                <w:sz w:val="20"/>
                <w:szCs w:val="22"/>
              </w:rPr>
              <w:t>confectionate, inclusiv</w:t>
            </w:r>
            <w:r w:rsidRPr="00727A42">
              <w:rPr>
                <w:spacing w:val="-1"/>
                <w:sz w:val="20"/>
                <w:szCs w:val="22"/>
              </w:rPr>
              <w:t xml:space="preserve"> </w:t>
            </w:r>
            <w:r w:rsidRPr="00727A42">
              <w:rPr>
                <w:sz w:val="20"/>
                <w:szCs w:val="22"/>
              </w:rPr>
              <w:t>accesoriile</w:t>
            </w:r>
            <w:r w:rsidRPr="00727A42">
              <w:rPr>
                <w:spacing w:val="-3"/>
                <w:sz w:val="20"/>
                <w:szCs w:val="22"/>
              </w:rPr>
              <w:t xml:space="preserve"> </w:t>
            </w:r>
            <w:r w:rsidRPr="00727A42">
              <w:rPr>
                <w:sz w:val="20"/>
                <w:szCs w:val="22"/>
              </w:rPr>
              <w:t>necesare,</w:t>
            </w:r>
            <w:r w:rsidRPr="00727A42">
              <w:rPr>
                <w:spacing w:val="-4"/>
                <w:sz w:val="20"/>
                <w:szCs w:val="22"/>
              </w:rPr>
              <w:t xml:space="preserve"> </w:t>
            </w:r>
            <w:r w:rsidRPr="00727A42">
              <w:rPr>
                <w:sz w:val="20"/>
                <w:szCs w:val="22"/>
              </w:rPr>
              <w:t>montate</w:t>
            </w:r>
            <w:r w:rsidRPr="00727A42">
              <w:rPr>
                <w:spacing w:val="-2"/>
                <w:sz w:val="20"/>
                <w:szCs w:val="22"/>
              </w:rPr>
              <w:t xml:space="preserve"> </w:t>
            </w:r>
            <w:r w:rsidRPr="00727A42">
              <w:rPr>
                <w:sz w:val="20"/>
                <w:szCs w:val="22"/>
              </w:rPr>
              <w:t>pe</w:t>
            </w:r>
            <w:r w:rsidRPr="00727A42">
              <w:rPr>
                <w:spacing w:val="-2"/>
                <w:sz w:val="20"/>
                <w:szCs w:val="22"/>
              </w:rPr>
              <w:t xml:space="preserve"> </w:t>
            </w:r>
            <w:r w:rsidRPr="00727A42">
              <w:rPr>
                <w:sz w:val="20"/>
                <w:szCs w:val="22"/>
              </w:rPr>
              <w:t>stilpi</w:t>
            </w:r>
            <w:r w:rsidRPr="00727A42">
              <w:rPr>
                <w:spacing w:val="-3"/>
                <w:sz w:val="20"/>
                <w:szCs w:val="22"/>
              </w:rPr>
              <w:t xml:space="preserve"> </w:t>
            </w:r>
            <w:r w:rsidRPr="00727A42">
              <w:rPr>
                <w:sz w:val="20"/>
                <w:szCs w:val="22"/>
              </w:rPr>
              <w:t>din</w:t>
            </w:r>
            <w:r w:rsidRPr="00727A42">
              <w:rPr>
                <w:spacing w:val="-4"/>
                <w:sz w:val="20"/>
                <w:szCs w:val="22"/>
              </w:rPr>
              <w:t xml:space="preserve"> </w:t>
            </w:r>
            <w:r w:rsidRPr="00727A42">
              <w:rPr>
                <w:sz w:val="20"/>
                <w:szCs w:val="22"/>
              </w:rPr>
              <w:t>metal</w:t>
            </w:r>
            <w:r w:rsidRPr="00727A42">
              <w:rPr>
                <w:spacing w:val="-2"/>
                <w:sz w:val="20"/>
                <w:szCs w:val="22"/>
              </w:rPr>
              <w:t xml:space="preserve"> </w:t>
            </w:r>
            <w:r w:rsidRPr="00727A42">
              <w:rPr>
                <w:sz w:val="20"/>
                <w:szCs w:val="22"/>
              </w:rPr>
              <w:t>(poarta</w:t>
            </w:r>
            <w:r w:rsidRPr="00727A42">
              <w:rPr>
                <w:spacing w:val="-2"/>
                <w:sz w:val="20"/>
                <w:szCs w:val="22"/>
              </w:rPr>
              <w:t xml:space="preserve"> </w:t>
            </w:r>
            <w:r w:rsidRPr="00727A42">
              <w:rPr>
                <w:sz w:val="20"/>
                <w:szCs w:val="22"/>
              </w:rPr>
              <w:t>din Eurogard H=2m, L=5m+1.2m,</w:t>
            </w:r>
            <w:r w:rsidRPr="00727A42">
              <w:rPr>
                <w:spacing w:val="40"/>
                <w:sz w:val="20"/>
                <w:szCs w:val="22"/>
              </w:rPr>
              <w:t xml:space="preserve"> </w:t>
            </w:r>
            <w:r w:rsidRPr="00727A42">
              <w:rPr>
                <w:sz w:val="20"/>
                <w:szCs w:val="22"/>
              </w:rPr>
              <w:t>inclusiv accesoriile (bratari,</w:t>
            </w:r>
          </w:p>
          <w:p w14:paraId="23186B08" w14:textId="77777777" w:rsidR="003073A8" w:rsidRPr="00727A42" w:rsidRDefault="003073A8" w:rsidP="009F3DA8">
            <w:pPr>
              <w:ind w:left="108" w:right="96"/>
              <w:jc w:val="both"/>
              <w:rPr>
                <w:sz w:val="20"/>
              </w:rPr>
            </w:pPr>
            <w:r w:rsidRPr="00727A42">
              <w:rPr>
                <w:sz w:val="20"/>
              </w:rPr>
              <w:t>praznuri,</w:t>
            </w:r>
            <w:r w:rsidRPr="00727A42">
              <w:rPr>
                <w:spacing w:val="-6"/>
                <w:sz w:val="20"/>
              </w:rPr>
              <w:t xml:space="preserve"> </w:t>
            </w:r>
            <w:r w:rsidRPr="00727A42">
              <w:rPr>
                <w:sz w:val="20"/>
              </w:rPr>
              <w:t>calcai,</w:t>
            </w:r>
            <w:r w:rsidRPr="00727A42">
              <w:rPr>
                <w:spacing w:val="-4"/>
                <w:sz w:val="20"/>
              </w:rPr>
              <w:t xml:space="preserve"> </w:t>
            </w:r>
            <w:r w:rsidRPr="00727A42">
              <w:rPr>
                <w:sz w:val="20"/>
              </w:rPr>
              <w:t>pinten</w:t>
            </w:r>
            <w:r w:rsidRPr="00727A42">
              <w:rPr>
                <w:spacing w:val="-6"/>
                <w:sz w:val="20"/>
              </w:rPr>
              <w:t xml:space="preserve"> </w:t>
            </w:r>
            <w:r w:rsidRPr="00727A42">
              <w:rPr>
                <w:sz w:val="20"/>
              </w:rPr>
              <w:t>de</w:t>
            </w:r>
            <w:r w:rsidRPr="00727A42">
              <w:rPr>
                <w:spacing w:val="-6"/>
                <w:sz w:val="20"/>
              </w:rPr>
              <w:t xml:space="preserve"> </w:t>
            </w:r>
            <w:r w:rsidRPr="00727A42">
              <w:rPr>
                <w:sz w:val="20"/>
              </w:rPr>
              <w:t>oprire,</w:t>
            </w:r>
            <w:r w:rsidRPr="00727A42">
              <w:rPr>
                <w:spacing w:val="-4"/>
                <w:sz w:val="20"/>
              </w:rPr>
              <w:t xml:space="preserve"> </w:t>
            </w:r>
            <w:r w:rsidRPr="00727A42">
              <w:rPr>
                <w:spacing w:val="-2"/>
                <w:sz w:val="20"/>
              </w:rPr>
              <w:t>etc.)</w:t>
            </w:r>
          </w:p>
        </w:tc>
        <w:tc>
          <w:tcPr>
            <w:tcW w:w="992" w:type="dxa"/>
            <w:tcBorders>
              <w:left w:val="single" w:sz="6" w:space="0" w:color="000000"/>
              <w:right w:val="single" w:sz="6" w:space="0" w:color="000000"/>
            </w:tcBorders>
          </w:tcPr>
          <w:p w14:paraId="7ACECCDF" w14:textId="77777777" w:rsidR="003073A8" w:rsidRPr="00727A42" w:rsidRDefault="003073A8" w:rsidP="009F3DA8">
            <w:pPr>
              <w:widowControl w:val="0"/>
              <w:autoSpaceDE w:val="0"/>
              <w:autoSpaceDN w:val="0"/>
              <w:spacing w:before="44"/>
              <w:rPr>
                <w:b/>
              </w:rPr>
            </w:pPr>
          </w:p>
          <w:p w14:paraId="6A968557" w14:textId="77777777" w:rsidR="003073A8" w:rsidRPr="00727A42" w:rsidRDefault="003073A8" w:rsidP="009F3DA8">
            <w:pPr>
              <w:spacing w:before="44"/>
              <w:rPr>
                <w:b/>
              </w:rPr>
            </w:pPr>
            <w:r w:rsidRPr="00727A42">
              <w:rPr>
                <w:spacing w:val="-5"/>
              </w:rPr>
              <w:t>m2</w:t>
            </w:r>
          </w:p>
        </w:tc>
        <w:tc>
          <w:tcPr>
            <w:tcW w:w="1418" w:type="dxa"/>
            <w:tcBorders>
              <w:left w:val="single" w:sz="6" w:space="0" w:color="000000"/>
              <w:right w:val="single" w:sz="6" w:space="0" w:color="000000"/>
            </w:tcBorders>
          </w:tcPr>
          <w:p w14:paraId="2B863E09" w14:textId="77777777" w:rsidR="003073A8" w:rsidRPr="00727A42" w:rsidRDefault="003073A8" w:rsidP="009F3DA8">
            <w:pPr>
              <w:widowControl w:val="0"/>
              <w:autoSpaceDE w:val="0"/>
              <w:autoSpaceDN w:val="0"/>
              <w:spacing w:before="44"/>
              <w:rPr>
                <w:b/>
              </w:rPr>
            </w:pPr>
          </w:p>
          <w:p w14:paraId="5806BA88" w14:textId="77777777" w:rsidR="003073A8" w:rsidRPr="00727A42" w:rsidRDefault="003073A8" w:rsidP="009F3DA8">
            <w:pPr>
              <w:spacing w:before="44"/>
              <w:rPr>
                <w:b/>
              </w:rPr>
            </w:pPr>
            <w:r w:rsidRPr="00727A42">
              <w:rPr>
                <w:spacing w:val="-2"/>
              </w:rPr>
              <w:t>6,200</w:t>
            </w:r>
          </w:p>
        </w:tc>
      </w:tr>
      <w:tr w:rsidR="003073A8" w:rsidRPr="00727A42" w14:paraId="1E53C107" w14:textId="77777777" w:rsidTr="009F3DA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left w:val="single" w:sz="6" w:space="0" w:color="000000"/>
              <w:bottom w:val="single" w:sz="2" w:space="0" w:color="000000"/>
              <w:right w:val="single" w:sz="6" w:space="0" w:color="000000"/>
            </w:tcBorders>
          </w:tcPr>
          <w:p w14:paraId="40E36BC8" w14:textId="77777777" w:rsidR="003073A8" w:rsidRPr="00727A42" w:rsidRDefault="003073A8" w:rsidP="009F3DA8">
            <w:pPr>
              <w:rPr>
                <w:sz w:val="16"/>
              </w:rPr>
            </w:pPr>
          </w:p>
        </w:tc>
        <w:tc>
          <w:tcPr>
            <w:tcW w:w="1276" w:type="dxa"/>
            <w:tcBorders>
              <w:left w:val="single" w:sz="6" w:space="0" w:color="000000"/>
              <w:bottom w:val="single" w:sz="2" w:space="0" w:color="000000"/>
              <w:right w:val="single" w:sz="6" w:space="0" w:color="000000"/>
            </w:tcBorders>
          </w:tcPr>
          <w:p w14:paraId="6FAAACFF" w14:textId="77777777" w:rsidR="003073A8" w:rsidRPr="00727A42" w:rsidRDefault="003073A8" w:rsidP="009F3DA8">
            <w:pPr>
              <w:spacing w:before="23"/>
              <w:ind w:left="117"/>
              <w:rPr>
                <w:spacing w:val="-2"/>
                <w:sz w:val="16"/>
              </w:rPr>
            </w:pPr>
            <w:r w:rsidRPr="00727A42">
              <w:rPr>
                <w:spacing w:val="-2"/>
                <w:sz w:val="16"/>
              </w:rPr>
              <w:t>7212030022700</w:t>
            </w:r>
          </w:p>
        </w:tc>
        <w:tc>
          <w:tcPr>
            <w:tcW w:w="5954" w:type="dxa"/>
            <w:tcBorders>
              <w:left w:val="single" w:sz="6" w:space="0" w:color="000000"/>
              <w:bottom w:val="single" w:sz="2" w:space="0" w:color="000000"/>
              <w:right w:val="single" w:sz="6" w:space="0" w:color="000000"/>
            </w:tcBorders>
          </w:tcPr>
          <w:p w14:paraId="01BBAE92" w14:textId="77777777" w:rsidR="003073A8" w:rsidRPr="00727A42" w:rsidRDefault="003073A8" w:rsidP="009F3DA8">
            <w:pPr>
              <w:spacing w:line="210" w:lineRule="exact"/>
              <w:ind w:left="108"/>
              <w:rPr>
                <w:spacing w:val="-2"/>
                <w:sz w:val="20"/>
              </w:rPr>
            </w:pPr>
            <w:r w:rsidRPr="00727A42">
              <w:rPr>
                <w:spacing w:val="-2"/>
                <w:sz w:val="20"/>
              </w:rPr>
              <w:t>Sudor</w:t>
            </w:r>
          </w:p>
        </w:tc>
        <w:tc>
          <w:tcPr>
            <w:tcW w:w="992" w:type="dxa"/>
            <w:tcBorders>
              <w:left w:val="single" w:sz="6" w:space="0" w:color="000000"/>
              <w:bottom w:val="single" w:sz="2" w:space="0" w:color="000000"/>
              <w:right w:val="single" w:sz="6" w:space="0" w:color="000000"/>
            </w:tcBorders>
          </w:tcPr>
          <w:p w14:paraId="1824DB4D" w14:textId="77777777" w:rsidR="003073A8" w:rsidRPr="00727A42" w:rsidRDefault="003073A8" w:rsidP="009F3DA8">
            <w:pPr>
              <w:spacing w:line="210" w:lineRule="exact"/>
              <w:rPr>
                <w:spacing w:val="-2"/>
                <w:sz w:val="20"/>
              </w:rPr>
            </w:pPr>
            <w:r w:rsidRPr="00727A42">
              <w:rPr>
                <w:spacing w:val="-2"/>
                <w:sz w:val="20"/>
              </w:rPr>
              <w:t>h-</w:t>
            </w:r>
            <w:r w:rsidRPr="00727A42">
              <w:rPr>
                <w:spacing w:val="-5"/>
                <w:sz w:val="20"/>
              </w:rPr>
              <w:t>om</w:t>
            </w:r>
          </w:p>
        </w:tc>
        <w:tc>
          <w:tcPr>
            <w:tcW w:w="1418" w:type="dxa"/>
            <w:tcBorders>
              <w:left w:val="single" w:sz="6" w:space="0" w:color="000000"/>
              <w:bottom w:val="single" w:sz="2" w:space="0" w:color="000000"/>
              <w:right w:val="single" w:sz="6" w:space="0" w:color="000000"/>
            </w:tcBorders>
          </w:tcPr>
          <w:p w14:paraId="58FDDEA8" w14:textId="77777777" w:rsidR="003073A8" w:rsidRPr="00727A42" w:rsidRDefault="003073A8" w:rsidP="009F3DA8">
            <w:pPr>
              <w:spacing w:line="210" w:lineRule="exact"/>
              <w:rPr>
                <w:spacing w:val="-2"/>
                <w:sz w:val="20"/>
              </w:rPr>
            </w:pPr>
            <w:r w:rsidRPr="00727A42">
              <w:rPr>
                <w:spacing w:val="-2"/>
                <w:sz w:val="20"/>
              </w:rPr>
              <w:t>1,178</w:t>
            </w:r>
          </w:p>
        </w:tc>
      </w:tr>
    </w:tbl>
    <w:tbl>
      <w:tblPr>
        <w:tblStyle w:val="TableNormal4"/>
        <w:tblW w:w="10349" w:type="dxa"/>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9"/>
        <w:gridCol w:w="1276"/>
        <w:gridCol w:w="5954"/>
        <w:gridCol w:w="992"/>
        <w:gridCol w:w="1418"/>
      </w:tblGrid>
      <w:tr w:rsidR="003073A8" w:rsidRPr="00727A42" w14:paraId="771D03A5" w14:textId="77777777" w:rsidTr="009F3DA8">
        <w:trPr>
          <w:trHeight w:val="200"/>
        </w:trPr>
        <w:tc>
          <w:tcPr>
            <w:tcW w:w="709" w:type="dxa"/>
            <w:tcBorders>
              <w:top w:val="double" w:sz="6" w:space="0" w:color="000000"/>
              <w:bottom w:val="single" w:sz="2" w:space="0" w:color="000000"/>
            </w:tcBorders>
          </w:tcPr>
          <w:p w14:paraId="0E20F5E6" w14:textId="77777777" w:rsidR="003073A8" w:rsidRPr="00727A42" w:rsidRDefault="003073A8" w:rsidP="009F3DA8">
            <w:pPr>
              <w:rPr>
                <w:sz w:val="16"/>
              </w:rPr>
            </w:pPr>
          </w:p>
        </w:tc>
        <w:tc>
          <w:tcPr>
            <w:tcW w:w="1276" w:type="dxa"/>
            <w:tcBorders>
              <w:top w:val="double" w:sz="6" w:space="0" w:color="000000"/>
              <w:bottom w:val="single" w:sz="2" w:space="0" w:color="000000"/>
            </w:tcBorders>
          </w:tcPr>
          <w:p w14:paraId="21862F8E" w14:textId="77777777" w:rsidR="003073A8" w:rsidRPr="00727A42" w:rsidRDefault="003073A8" w:rsidP="009F3DA8">
            <w:pPr>
              <w:spacing w:before="25"/>
              <w:ind w:left="117"/>
              <w:rPr>
                <w:sz w:val="16"/>
              </w:rPr>
            </w:pPr>
            <w:r w:rsidRPr="00727A42">
              <w:rPr>
                <w:spacing w:val="-2"/>
                <w:sz w:val="16"/>
              </w:rPr>
              <w:t>7214070021400</w:t>
            </w:r>
          </w:p>
        </w:tc>
        <w:tc>
          <w:tcPr>
            <w:tcW w:w="5954" w:type="dxa"/>
            <w:tcBorders>
              <w:top w:val="double" w:sz="6" w:space="0" w:color="000000"/>
              <w:bottom w:val="single" w:sz="2" w:space="0" w:color="000000"/>
            </w:tcBorders>
          </w:tcPr>
          <w:p w14:paraId="33DB1A80" w14:textId="77777777" w:rsidR="003073A8" w:rsidRPr="00727A42" w:rsidRDefault="003073A8" w:rsidP="009F3DA8">
            <w:pPr>
              <w:spacing w:before="2" w:line="210" w:lineRule="exact"/>
              <w:ind w:left="108"/>
              <w:rPr>
                <w:sz w:val="20"/>
              </w:rPr>
            </w:pPr>
            <w:r w:rsidRPr="00727A42">
              <w:rPr>
                <w:sz w:val="20"/>
              </w:rPr>
              <w:t>Lacatus</w:t>
            </w:r>
            <w:r w:rsidRPr="00727A42">
              <w:rPr>
                <w:spacing w:val="-7"/>
                <w:sz w:val="20"/>
              </w:rPr>
              <w:t xml:space="preserve"> </w:t>
            </w:r>
            <w:r w:rsidRPr="00727A42">
              <w:rPr>
                <w:sz w:val="20"/>
              </w:rPr>
              <w:t>constructii</w:t>
            </w:r>
            <w:r w:rsidRPr="00727A42">
              <w:rPr>
                <w:spacing w:val="-7"/>
                <w:sz w:val="20"/>
              </w:rPr>
              <w:t xml:space="preserve"> </w:t>
            </w:r>
            <w:r w:rsidRPr="00727A42">
              <w:rPr>
                <w:spacing w:val="-2"/>
                <w:sz w:val="20"/>
              </w:rPr>
              <w:t>metalice</w:t>
            </w:r>
          </w:p>
        </w:tc>
        <w:tc>
          <w:tcPr>
            <w:tcW w:w="992" w:type="dxa"/>
            <w:tcBorders>
              <w:top w:val="double" w:sz="6" w:space="0" w:color="000000"/>
              <w:bottom w:val="single" w:sz="2" w:space="0" w:color="000000"/>
            </w:tcBorders>
          </w:tcPr>
          <w:p w14:paraId="77947803" w14:textId="77777777" w:rsidR="003073A8" w:rsidRPr="00727A42" w:rsidRDefault="003073A8" w:rsidP="009F3DA8">
            <w:pPr>
              <w:spacing w:before="2" w:line="210" w:lineRule="exact"/>
              <w:rPr>
                <w:sz w:val="20"/>
              </w:rPr>
            </w:pPr>
            <w:r w:rsidRPr="00727A42">
              <w:rPr>
                <w:spacing w:val="-2"/>
                <w:sz w:val="20"/>
              </w:rPr>
              <w:t>h-</w:t>
            </w:r>
            <w:r w:rsidRPr="00727A42">
              <w:rPr>
                <w:spacing w:val="-5"/>
                <w:sz w:val="20"/>
              </w:rPr>
              <w:t>om</w:t>
            </w:r>
          </w:p>
        </w:tc>
        <w:tc>
          <w:tcPr>
            <w:tcW w:w="1418" w:type="dxa"/>
            <w:tcBorders>
              <w:top w:val="double" w:sz="6" w:space="0" w:color="000000"/>
              <w:bottom w:val="single" w:sz="2" w:space="0" w:color="000000"/>
            </w:tcBorders>
          </w:tcPr>
          <w:p w14:paraId="15CD114A" w14:textId="77777777" w:rsidR="003073A8" w:rsidRPr="00727A42" w:rsidRDefault="003073A8" w:rsidP="009F3DA8">
            <w:pPr>
              <w:spacing w:before="2" w:line="210" w:lineRule="exact"/>
              <w:rPr>
                <w:sz w:val="20"/>
              </w:rPr>
            </w:pPr>
            <w:r w:rsidRPr="00727A42">
              <w:rPr>
                <w:spacing w:val="-2"/>
                <w:sz w:val="20"/>
              </w:rPr>
              <w:t>5,952</w:t>
            </w:r>
          </w:p>
        </w:tc>
      </w:tr>
      <w:tr w:rsidR="003073A8" w:rsidRPr="00727A42" w14:paraId="0FFAB84D" w14:textId="77777777" w:rsidTr="009F3DA8">
        <w:trPr>
          <w:trHeight w:val="200"/>
        </w:trPr>
        <w:tc>
          <w:tcPr>
            <w:tcW w:w="709" w:type="dxa"/>
            <w:tcBorders>
              <w:top w:val="single" w:sz="2" w:space="0" w:color="000000"/>
              <w:bottom w:val="single" w:sz="2" w:space="0" w:color="000000"/>
            </w:tcBorders>
          </w:tcPr>
          <w:p w14:paraId="2F21C0E3" w14:textId="77777777" w:rsidR="003073A8" w:rsidRPr="00727A42" w:rsidRDefault="003073A8" w:rsidP="009F3DA8">
            <w:pPr>
              <w:rPr>
                <w:sz w:val="16"/>
              </w:rPr>
            </w:pPr>
          </w:p>
        </w:tc>
        <w:tc>
          <w:tcPr>
            <w:tcW w:w="1276" w:type="dxa"/>
            <w:tcBorders>
              <w:top w:val="single" w:sz="2" w:space="0" w:color="000000"/>
              <w:bottom w:val="single" w:sz="2" w:space="0" w:color="000000"/>
            </w:tcBorders>
          </w:tcPr>
          <w:p w14:paraId="3CF18654" w14:textId="77777777" w:rsidR="003073A8" w:rsidRPr="00727A42" w:rsidRDefault="003073A8" w:rsidP="009F3DA8">
            <w:pPr>
              <w:spacing w:before="23"/>
              <w:ind w:left="117"/>
              <w:rPr>
                <w:sz w:val="16"/>
              </w:rPr>
            </w:pPr>
            <w:r w:rsidRPr="00727A42">
              <w:rPr>
                <w:spacing w:val="-2"/>
                <w:sz w:val="16"/>
              </w:rPr>
              <w:t>7141020013300</w:t>
            </w:r>
          </w:p>
        </w:tc>
        <w:tc>
          <w:tcPr>
            <w:tcW w:w="5954" w:type="dxa"/>
            <w:tcBorders>
              <w:top w:val="single" w:sz="2" w:space="0" w:color="000000"/>
              <w:bottom w:val="single" w:sz="2" w:space="0" w:color="000000"/>
            </w:tcBorders>
          </w:tcPr>
          <w:p w14:paraId="18BB1165" w14:textId="77777777" w:rsidR="003073A8" w:rsidRPr="00727A42" w:rsidRDefault="003073A8" w:rsidP="009F3DA8">
            <w:pPr>
              <w:spacing w:line="210" w:lineRule="exact"/>
              <w:ind w:left="108"/>
              <w:rPr>
                <w:sz w:val="20"/>
              </w:rPr>
            </w:pPr>
            <w:r w:rsidRPr="00727A42">
              <w:rPr>
                <w:sz w:val="20"/>
              </w:rPr>
              <w:t>Zugrav</w:t>
            </w:r>
            <w:r w:rsidRPr="00727A42">
              <w:rPr>
                <w:spacing w:val="-5"/>
                <w:sz w:val="20"/>
              </w:rPr>
              <w:t xml:space="preserve"> </w:t>
            </w:r>
            <w:r w:rsidRPr="00727A42">
              <w:rPr>
                <w:spacing w:val="-2"/>
                <w:sz w:val="20"/>
              </w:rPr>
              <w:t>vopsitor</w:t>
            </w:r>
          </w:p>
        </w:tc>
        <w:tc>
          <w:tcPr>
            <w:tcW w:w="992" w:type="dxa"/>
            <w:tcBorders>
              <w:top w:val="single" w:sz="2" w:space="0" w:color="000000"/>
              <w:bottom w:val="single" w:sz="2" w:space="0" w:color="000000"/>
            </w:tcBorders>
          </w:tcPr>
          <w:p w14:paraId="5B97111A" w14:textId="77777777" w:rsidR="003073A8" w:rsidRPr="00727A42" w:rsidRDefault="003073A8" w:rsidP="009F3DA8">
            <w:pPr>
              <w:spacing w:line="210" w:lineRule="exact"/>
              <w:rPr>
                <w:sz w:val="20"/>
              </w:rPr>
            </w:pPr>
            <w:r w:rsidRPr="00727A42">
              <w:rPr>
                <w:spacing w:val="-2"/>
                <w:sz w:val="20"/>
              </w:rPr>
              <w:t>h-</w:t>
            </w:r>
            <w:r w:rsidRPr="00727A42">
              <w:rPr>
                <w:spacing w:val="-5"/>
                <w:sz w:val="20"/>
              </w:rPr>
              <w:t>om</w:t>
            </w:r>
          </w:p>
        </w:tc>
        <w:tc>
          <w:tcPr>
            <w:tcW w:w="1418" w:type="dxa"/>
            <w:tcBorders>
              <w:top w:val="single" w:sz="2" w:space="0" w:color="000000"/>
              <w:bottom w:val="single" w:sz="2" w:space="0" w:color="000000"/>
            </w:tcBorders>
          </w:tcPr>
          <w:p w14:paraId="4D78023D" w14:textId="77777777" w:rsidR="003073A8" w:rsidRPr="00727A42" w:rsidRDefault="003073A8" w:rsidP="009F3DA8">
            <w:pPr>
              <w:spacing w:line="210" w:lineRule="exact"/>
              <w:rPr>
                <w:sz w:val="20"/>
              </w:rPr>
            </w:pPr>
            <w:r w:rsidRPr="00727A42">
              <w:rPr>
                <w:spacing w:val="-2"/>
                <w:sz w:val="20"/>
              </w:rPr>
              <w:t>1,116</w:t>
            </w:r>
          </w:p>
        </w:tc>
      </w:tr>
      <w:tr w:rsidR="003073A8" w:rsidRPr="00727A42" w14:paraId="752200DC" w14:textId="77777777" w:rsidTr="009F3DA8">
        <w:trPr>
          <w:trHeight w:val="200"/>
        </w:trPr>
        <w:tc>
          <w:tcPr>
            <w:tcW w:w="709" w:type="dxa"/>
            <w:tcBorders>
              <w:top w:val="single" w:sz="2" w:space="0" w:color="000000"/>
              <w:bottom w:val="single" w:sz="4" w:space="0" w:color="000000"/>
            </w:tcBorders>
          </w:tcPr>
          <w:p w14:paraId="207D2928"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7CA0AC6F" w14:textId="77777777" w:rsidR="003073A8" w:rsidRPr="00727A42" w:rsidRDefault="003073A8" w:rsidP="009F3DA8">
            <w:pPr>
              <w:spacing w:before="23"/>
              <w:ind w:left="117"/>
              <w:rPr>
                <w:sz w:val="16"/>
              </w:rPr>
            </w:pPr>
            <w:r w:rsidRPr="00727A42">
              <w:rPr>
                <w:spacing w:val="-2"/>
                <w:sz w:val="16"/>
              </w:rPr>
              <w:t>9310060019920</w:t>
            </w:r>
          </w:p>
        </w:tc>
        <w:tc>
          <w:tcPr>
            <w:tcW w:w="5954" w:type="dxa"/>
            <w:tcBorders>
              <w:top w:val="single" w:sz="2" w:space="0" w:color="000000"/>
              <w:bottom w:val="single" w:sz="4" w:space="0" w:color="000000"/>
            </w:tcBorders>
          </w:tcPr>
          <w:p w14:paraId="3B041469" w14:textId="77777777" w:rsidR="003073A8" w:rsidRPr="00727A42" w:rsidRDefault="003073A8" w:rsidP="009F3DA8">
            <w:pPr>
              <w:spacing w:line="210"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2" w:space="0" w:color="000000"/>
              <w:bottom w:val="single" w:sz="4" w:space="0" w:color="000000"/>
            </w:tcBorders>
          </w:tcPr>
          <w:p w14:paraId="268FE42D" w14:textId="77777777" w:rsidR="003073A8" w:rsidRPr="00727A42" w:rsidRDefault="003073A8" w:rsidP="009F3DA8">
            <w:pPr>
              <w:spacing w:line="210" w:lineRule="exact"/>
              <w:rPr>
                <w:sz w:val="20"/>
              </w:rPr>
            </w:pPr>
            <w:r w:rsidRPr="00727A42">
              <w:rPr>
                <w:spacing w:val="-2"/>
                <w:sz w:val="20"/>
              </w:rPr>
              <w:t>h-</w:t>
            </w:r>
            <w:r w:rsidRPr="00727A42">
              <w:rPr>
                <w:spacing w:val="-5"/>
                <w:sz w:val="20"/>
              </w:rPr>
              <w:t>om</w:t>
            </w:r>
          </w:p>
        </w:tc>
        <w:tc>
          <w:tcPr>
            <w:tcW w:w="1418" w:type="dxa"/>
            <w:tcBorders>
              <w:top w:val="single" w:sz="2" w:space="0" w:color="000000"/>
              <w:bottom w:val="single" w:sz="4" w:space="0" w:color="000000"/>
            </w:tcBorders>
          </w:tcPr>
          <w:p w14:paraId="793158A1" w14:textId="77777777" w:rsidR="003073A8" w:rsidRPr="00727A42" w:rsidRDefault="003073A8" w:rsidP="009F3DA8">
            <w:pPr>
              <w:spacing w:line="210" w:lineRule="exact"/>
              <w:rPr>
                <w:sz w:val="20"/>
              </w:rPr>
            </w:pPr>
            <w:r w:rsidRPr="00727A42">
              <w:rPr>
                <w:spacing w:val="-2"/>
                <w:sz w:val="20"/>
              </w:rPr>
              <w:t>2,356</w:t>
            </w:r>
          </w:p>
        </w:tc>
      </w:tr>
      <w:tr w:rsidR="003073A8" w:rsidRPr="00727A42" w14:paraId="32DD0871" w14:textId="77777777" w:rsidTr="009F3DA8">
        <w:trPr>
          <w:trHeight w:val="318"/>
        </w:trPr>
        <w:tc>
          <w:tcPr>
            <w:tcW w:w="709" w:type="dxa"/>
            <w:tcBorders>
              <w:top w:val="single" w:sz="4" w:space="0" w:color="000000"/>
              <w:bottom w:val="single" w:sz="4" w:space="0" w:color="000000"/>
            </w:tcBorders>
          </w:tcPr>
          <w:p w14:paraId="3487F92D"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5F6EF38F" w14:textId="77777777" w:rsidR="003073A8" w:rsidRPr="00727A42" w:rsidRDefault="003073A8" w:rsidP="009F3DA8">
            <w:pPr>
              <w:spacing w:before="1" w:line="183" w:lineRule="exact"/>
              <w:ind w:left="17" w:right="3"/>
              <w:jc w:val="center"/>
              <w:rPr>
                <w:sz w:val="16"/>
              </w:rPr>
            </w:pPr>
            <w:r w:rsidRPr="00727A42">
              <w:rPr>
                <w:spacing w:val="-2"/>
                <w:sz w:val="16"/>
              </w:rPr>
              <w:t>2030112930150</w:t>
            </w:r>
          </w:p>
          <w:p w14:paraId="3E82A857" w14:textId="77777777" w:rsidR="003073A8" w:rsidRPr="00727A42" w:rsidRDefault="003073A8" w:rsidP="009F3DA8">
            <w:pPr>
              <w:spacing w:line="162" w:lineRule="exact"/>
              <w:ind w:left="17" w:right="3"/>
              <w:jc w:val="center"/>
              <w:rPr>
                <w:sz w:val="16"/>
              </w:rPr>
            </w:pPr>
            <w:r w:rsidRPr="00727A42">
              <w:rPr>
                <w:spacing w:val="-2"/>
                <w:sz w:val="16"/>
              </w:rPr>
              <w:t>poart</w:t>
            </w:r>
          </w:p>
        </w:tc>
        <w:tc>
          <w:tcPr>
            <w:tcW w:w="5954" w:type="dxa"/>
            <w:tcBorders>
              <w:top w:val="single" w:sz="4" w:space="0" w:color="000000"/>
              <w:bottom w:val="single" w:sz="4" w:space="0" w:color="000000"/>
            </w:tcBorders>
          </w:tcPr>
          <w:p w14:paraId="3580E0F5" w14:textId="77777777" w:rsidR="003073A8" w:rsidRPr="00727A42" w:rsidRDefault="003073A8" w:rsidP="009F3DA8">
            <w:pPr>
              <w:ind w:left="108"/>
              <w:rPr>
                <w:sz w:val="20"/>
              </w:rPr>
            </w:pPr>
            <w:r w:rsidRPr="00727A42">
              <w:rPr>
                <w:sz w:val="20"/>
              </w:rPr>
              <w:t>Poarta</w:t>
            </w:r>
            <w:r w:rsidRPr="00727A42">
              <w:rPr>
                <w:spacing w:val="-5"/>
                <w:sz w:val="20"/>
              </w:rPr>
              <w:t xml:space="preserve"> </w:t>
            </w:r>
            <w:r w:rsidRPr="00727A42">
              <w:rPr>
                <w:sz w:val="20"/>
              </w:rPr>
              <w:t>din</w:t>
            </w:r>
            <w:r w:rsidRPr="00727A42">
              <w:rPr>
                <w:spacing w:val="42"/>
                <w:sz w:val="20"/>
              </w:rPr>
              <w:t xml:space="preserve"> </w:t>
            </w:r>
            <w:r w:rsidRPr="00727A42">
              <w:rPr>
                <w:sz w:val="20"/>
              </w:rPr>
              <w:t>Eurogard</w:t>
            </w:r>
            <w:r w:rsidRPr="00727A42">
              <w:rPr>
                <w:spacing w:val="-3"/>
                <w:sz w:val="20"/>
              </w:rPr>
              <w:t xml:space="preserve"> </w:t>
            </w:r>
            <w:r w:rsidRPr="00727A42">
              <w:rPr>
                <w:sz w:val="20"/>
              </w:rPr>
              <w:t>H=2m,</w:t>
            </w:r>
            <w:r w:rsidRPr="00727A42">
              <w:rPr>
                <w:spacing w:val="-5"/>
                <w:sz w:val="20"/>
              </w:rPr>
              <w:t xml:space="preserve"> </w:t>
            </w:r>
            <w:r w:rsidRPr="00727A42">
              <w:rPr>
                <w:sz w:val="20"/>
              </w:rPr>
              <w:t>L=5m</w:t>
            </w:r>
            <w:r w:rsidRPr="00727A42">
              <w:rPr>
                <w:spacing w:val="-3"/>
                <w:sz w:val="20"/>
              </w:rPr>
              <w:t xml:space="preserve"> </w:t>
            </w:r>
            <w:r w:rsidRPr="00727A42">
              <w:rPr>
                <w:spacing w:val="-4"/>
                <w:sz w:val="20"/>
              </w:rPr>
              <w:t>+1.2</w:t>
            </w:r>
          </w:p>
        </w:tc>
        <w:tc>
          <w:tcPr>
            <w:tcW w:w="992" w:type="dxa"/>
            <w:tcBorders>
              <w:top w:val="single" w:sz="4" w:space="0" w:color="000000"/>
              <w:bottom w:val="single" w:sz="4" w:space="0" w:color="000000"/>
            </w:tcBorders>
          </w:tcPr>
          <w:p w14:paraId="2C42D831" w14:textId="77777777" w:rsidR="003073A8" w:rsidRPr="00727A42" w:rsidRDefault="003073A8" w:rsidP="009F3DA8">
            <w:pPr>
              <w:spacing w:before="70"/>
              <w:rPr>
                <w:sz w:val="20"/>
              </w:rPr>
            </w:pPr>
            <w:r w:rsidRPr="00727A42">
              <w:rPr>
                <w:spacing w:val="-5"/>
                <w:sz w:val="20"/>
              </w:rPr>
              <w:t>m2</w:t>
            </w:r>
          </w:p>
        </w:tc>
        <w:tc>
          <w:tcPr>
            <w:tcW w:w="1418" w:type="dxa"/>
            <w:tcBorders>
              <w:top w:val="single" w:sz="4" w:space="0" w:color="000000"/>
              <w:bottom w:val="single" w:sz="4" w:space="0" w:color="000000"/>
            </w:tcBorders>
          </w:tcPr>
          <w:p w14:paraId="1B6CAAB1" w14:textId="77777777" w:rsidR="003073A8" w:rsidRPr="00727A42" w:rsidRDefault="003073A8" w:rsidP="009F3DA8">
            <w:pPr>
              <w:spacing w:before="70"/>
              <w:rPr>
                <w:sz w:val="20"/>
              </w:rPr>
            </w:pPr>
            <w:r w:rsidRPr="00727A42">
              <w:rPr>
                <w:spacing w:val="-2"/>
                <w:sz w:val="20"/>
              </w:rPr>
              <w:t>6,200</w:t>
            </w:r>
          </w:p>
        </w:tc>
      </w:tr>
      <w:tr w:rsidR="003073A8" w:rsidRPr="00727A42" w14:paraId="4158729E" w14:textId="77777777" w:rsidTr="009F3DA8">
        <w:trPr>
          <w:trHeight w:val="200"/>
        </w:trPr>
        <w:tc>
          <w:tcPr>
            <w:tcW w:w="709" w:type="dxa"/>
            <w:tcBorders>
              <w:top w:val="single" w:sz="4" w:space="0" w:color="000000"/>
              <w:bottom w:val="single" w:sz="4" w:space="0" w:color="000000"/>
            </w:tcBorders>
          </w:tcPr>
          <w:p w14:paraId="64999D1B"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42D0EA4" w14:textId="77777777" w:rsidR="003073A8" w:rsidRPr="00727A42" w:rsidRDefault="003073A8" w:rsidP="009F3DA8">
            <w:pPr>
              <w:spacing w:before="1"/>
              <w:ind w:left="117"/>
              <w:rPr>
                <w:sz w:val="16"/>
              </w:rPr>
            </w:pPr>
            <w:r w:rsidRPr="00727A42">
              <w:rPr>
                <w:spacing w:val="-2"/>
                <w:sz w:val="16"/>
              </w:rPr>
              <w:t>2874115817604</w:t>
            </w:r>
          </w:p>
        </w:tc>
        <w:tc>
          <w:tcPr>
            <w:tcW w:w="5954" w:type="dxa"/>
            <w:tcBorders>
              <w:top w:val="single" w:sz="4" w:space="0" w:color="000000"/>
              <w:bottom w:val="single" w:sz="4" w:space="0" w:color="000000"/>
            </w:tcBorders>
          </w:tcPr>
          <w:p w14:paraId="7F9790C0" w14:textId="77777777" w:rsidR="003073A8" w:rsidRPr="00727A42" w:rsidRDefault="003073A8" w:rsidP="009F3DA8">
            <w:pPr>
              <w:spacing w:line="210" w:lineRule="exact"/>
              <w:ind w:left="108"/>
              <w:rPr>
                <w:sz w:val="20"/>
              </w:rPr>
            </w:pPr>
            <w:r w:rsidRPr="00727A42">
              <w:rPr>
                <w:sz w:val="20"/>
              </w:rPr>
              <w:t>Surub</w:t>
            </w:r>
            <w:r w:rsidRPr="00727A42">
              <w:rPr>
                <w:spacing w:val="-3"/>
                <w:sz w:val="20"/>
              </w:rPr>
              <w:t xml:space="preserve"> </w:t>
            </w:r>
            <w:r w:rsidRPr="00727A42">
              <w:rPr>
                <w:sz w:val="20"/>
              </w:rPr>
              <w:t>cap</w:t>
            </w:r>
            <w:r w:rsidRPr="00727A42">
              <w:rPr>
                <w:spacing w:val="-3"/>
                <w:sz w:val="20"/>
              </w:rPr>
              <w:t xml:space="preserve"> </w:t>
            </w:r>
            <w:r w:rsidRPr="00727A42">
              <w:rPr>
                <w:sz w:val="20"/>
              </w:rPr>
              <w:t>hexagonal</w:t>
            </w:r>
            <w:r w:rsidRPr="00727A42">
              <w:rPr>
                <w:spacing w:val="-3"/>
                <w:sz w:val="20"/>
              </w:rPr>
              <w:t xml:space="preserve"> </w:t>
            </w:r>
            <w:r w:rsidRPr="00727A42">
              <w:rPr>
                <w:sz w:val="20"/>
              </w:rPr>
              <w:t>semiprecis</w:t>
            </w:r>
            <w:r w:rsidRPr="00727A42">
              <w:rPr>
                <w:spacing w:val="43"/>
                <w:sz w:val="20"/>
              </w:rPr>
              <w:t xml:space="preserve"> </w:t>
            </w:r>
            <w:r w:rsidRPr="00727A42">
              <w:rPr>
                <w:sz w:val="20"/>
              </w:rPr>
              <w:t>M</w:t>
            </w:r>
            <w:r w:rsidRPr="00727A42">
              <w:rPr>
                <w:spacing w:val="-3"/>
                <w:sz w:val="20"/>
              </w:rPr>
              <w:t xml:space="preserve"> </w:t>
            </w:r>
            <w:r w:rsidRPr="00727A42">
              <w:rPr>
                <w:sz w:val="20"/>
              </w:rPr>
              <w:t>8</w:t>
            </w:r>
            <w:r w:rsidRPr="00727A42">
              <w:rPr>
                <w:spacing w:val="-2"/>
                <w:sz w:val="20"/>
              </w:rPr>
              <w:t xml:space="preserve"> </w:t>
            </w:r>
            <w:r w:rsidRPr="00727A42">
              <w:rPr>
                <w:sz w:val="20"/>
              </w:rPr>
              <w:t>x</w:t>
            </w:r>
            <w:r w:rsidRPr="00727A42">
              <w:rPr>
                <w:spacing w:val="-2"/>
                <w:sz w:val="20"/>
              </w:rPr>
              <w:t xml:space="preserve"> </w:t>
            </w:r>
            <w:r w:rsidRPr="00727A42">
              <w:rPr>
                <w:sz w:val="20"/>
              </w:rPr>
              <w:t>80</w:t>
            </w:r>
            <w:r w:rsidRPr="00727A42">
              <w:rPr>
                <w:spacing w:val="-4"/>
                <w:sz w:val="20"/>
              </w:rPr>
              <w:t xml:space="preserve"> </w:t>
            </w:r>
            <w:r w:rsidRPr="00727A42">
              <w:rPr>
                <w:sz w:val="20"/>
              </w:rPr>
              <w:t>gr.5.8</w:t>
            </w:r>
            <w:r w:rsidRPr="00727A42">
              <w:rPr>
                <w:spacing w:val="-2"/>
                <w:sz w:val="20"/>
              </w:rPr>
              <w:t xml:space="preserve"> </w:t>
            </w:r>
            <w:r w:rsidRPr="00727A42">
              <w:rPr>
                <w:sz w:val="20"/>
              </w:rPr>
              <w:t>S</w:t>
            </w:r>
            <w:r w:rsidRPr="00727A42">
              <w:rPr>
                <w:spacing w:val="-4"/>
                <w:sz w:val="20"/>
              </w:rPr>
              <w:t xml:space="preserve"> 6220</w:t>
            </w:r>
          </w:p>
        </w:tc>
        <w:tc>
          <w:tcPr>
            <w:tcW w:w="992" w:type="dxa"/>
            <w:tcBorders>
              <w:top w:val="single" w:sz="4" w:space="0" w:color="000000"/>
              <w:bottom w:val="single" w:sz="4" w:space="0" w:color="000000"/>
            </w:tcBorders>
          </w:tcPr>
          <w:p w14:paraId="74991A98" w14:textId="77777777" w:rsidR="003073A8" w:rsidRPr="00727A42" w:rsidRDefault="003073A8" w:rsidP="009F3DA8">
            <w:pPr>
              <w:spacing w:line="210" w:lineRule="exact"/>
              <w:rPr>
                <w:sz w:val="20"/>
              </w:rPr>
            </w:pPr>
            <w:r w:rsidRPr="00727A42">
              <w:rPr>
                <w:spacing w:val="-5"/>
                <w:sz w:val="20"/>
              </w:rPr>
              <w:t>buc</w:t>
            </w:r>
          </w:p>
        </w:tc>
        <w:tc>
          <w:tcPr>
            <w:tcW w:w="1418" w:type="dxa"/>
            <w:tcBorders>
              <w:top w:val="single" w:sz="4" w:space="0" w:color="000000"/>
              <w:bottom w:val="single" w:sz="4" w:space="0" w:color="000000"/>
            </w:tcBorders>
          </w:tcPr>
          <w:p w14:paraId="309E3B5F" w14:textId="77777777" w:rsidR="003073A8" w:rsidRPr="00727A42" w:rsidRDefault="003073A8" w:rsidP="009F3DA8">
            <w:pPr>
              <w:spacing w:line="210" w:lineRule="exact"/>
              <w:rPr>
                <w:sz w:val="20"/>
              </w:rPr>
            </w:pPr>
            <w:r w:rsidRPr="00727A42">
              <w:rPr>
                <w:spacing w:val="-2"/>
                <w:sz w:val="20"/>
              </w:rPr>
              <w:t>24,800</w:t>
            </w:r>
          </w:p>
        </w:tc>
      </w:tr>
      <w:tr w:rsidR="003073A8" w:rsidRPr="00727A42" w14:paraId="4A9BD79F" w14:textId="77777777" w:rsidTr="009F3DA8">
        <w:trPr>
          <w:trHeight w:val="200"/>
        </w:trPr>
        <w:tc>
          <w:tcPr>
            <w:tcW w:w="709" w:type="dxa"/>
            <w:tcBorders>
              <w:top w:val="single" w:sz="4" w:space="0" w:color="000000"/>
              <w:bottom w:val="single" w:sz="4" w:space="0" w:color="000000"/>
            </w:tcBorders>
          </w:tcPr>
          <w:p w14:paraId="7931FFB2"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0E2B49E0" w14:textId="77777777" w:rsidR="003073A8" w:rsidRPr="00727A42" w:rsidRDefault="003073A8" w:rsidP="009F3DA8">
            <w:pPr>
              <w:spacing w:before="1"/>
              <w:ind w:left="117"/>
              <w:rPr>
                <w:sz w:val="16"/>
              </w:rPr>
            </w:pPr>
            <w:r w:rsidRPr="00727A42">
              <w:rPr>
                <w:spacing w:val="-2"/>
                <w:sz w:val="16"/>
              </w:rPr>
              <w:t>2874115842685</w:t>
            </w:r>
          </w:p>
        </w:tc>
        <w:tc>
          <w:tcPr>
            <w:tcW w:w="5954" w:type="dxa"/>
            <w:tcBorders>
              <w:top w:val="single" w:sz="4" w:space="0" w:color="000000"/>
              <w:bottom w:val="single" w:sz="4" w:space="0" w:color="000000"/>
            </w:tcBorders>
          </w:tcPr>
          <w:p w14:paraId="2DBDD3BE" w14:textId="77777777" w:rsidR="003073A8" w:rsidRPr="00727A42" w:rsidRDefault="003073A8" w:rsidP="009F3DA8">
            <w:pPr>
              <w:spacing w:line="210" w:lineRule="exact"/>
              <w:ind w:left="108"/>
              <w:rPr>
                <w:sz w:val="20"/>
              </w:rPr>
            </w:pPr>
            <w:r w:rsidRPr="00727A42">
              <w:rPr>
                <w:sz w:val="20"/>
              </w:rPr>
              <w:t>Piulita</w:t>
            </w:r>
            <w:r w:rsidRPr="00727A42">
              <w:rPr>
                <w:spacing w:val="-5"/>
                <w:sz w:val="20"/>
              </w:rPr>
              <w:t xml:space="preserve"> </w:t>
            </w:r>
            <w:r w:rsidRPr="00727A42">
              <w:rPr>
                <w:sz w:val="20"/>
              </w:rPr>
              <w:t>hexag.</w:t>
            </w:r>
            <w:r w:rsidRPr="00727A42">
              <w:rPr>
                <w:spacing w:val="-4"/>
                <w:sz w:val="20"/>
              </w:rPr>
              <w:t xml:space="preserve"> </w:t>
            </w:r>
            <w:r w:rsidRPr="00727A42">
              <w:rPr>
                <w:spacing w:val="-5"/>
                <w:sz w:val="20"/>
              </w:rPr>
              <w:t>M8</w:t>
            </w:r>
          </w:p>
        </w:tc>
        <w:tc>
          <w:tcPr>
            <w:tcW w:w="992" w:type="dxa"/>
            <w:tcBorders>
              <w:top w:val="single" w:sz="4" w:space="0" w:color="000000"/>
              <w:bottom w:val="single" w:sz="4" w:space="0" w:color="000000"/>
            </w:tcBorders>
          </w:tcPr>
          <w:p w14:paraId="6670F0CB" w14:textId="77777777" w:rsidR="003073A8" w:rsidRPr="00727A42" w:rsidRDefault="003073A8" w:rsidP="009F3DA8">
            <w:pPr>
              <w:spacing w:line="210" w:lineRule="exact"/>
              <w:rPr>
                <w:sz w:val="20"/>
              </w:rPr>
            </w:pPr>
            <w:r w:rsidRPr="00727A42">
              <w:rPr>
                <w:spacing w:val="-5"/>
                <w:sz w:val="20"/>
              </w:rPr>
              <w:t>buc</w:t>
            </w:r>
          </w:p>
        </w:tc>
        <w:tc>
          <w:tcPr>
            <w:tcW w:w="1418" w:type="dxa"/>
            <w:tcBorders>
              <w:top w:val="single" w:sz="4" w:space="0" w:color="000000"/>
              <w:bottom w:val="single" w:sz="4" w:space="0" w:color="000000"/>
            </w:tcBorders>
          </w:tcPr>
          <w:p w14:paraId="15D2949C" w14:textId="77777777" w:rsidR="003073A8" w:rsidRPr="00727A42" w:rsidRDefault="003073A8" w:rsidP="009F3DA8">
            <w:pPr>
              <w:spacing w:line="210" w:lineRule="exact"/>
              <w:rPr>
                <w:sz w:val="20"/>
              </w:rPr>
            </w:pPr>
            <w:r w:rsidRPr="00727A42">
              <w:rPr>
                <w:spacing w:val="-2"/>
                <w:sz w:val="20"/>
              </w:rPr>
              <w:t>24,800</w:t>
            </w:r>
          </w:p>
        </w:tc>
      </w:tr>
      <w:tr w:rsidR="003073A8" w:rsidRPr="00727A42" w14:paraId="391D2CC4" w14:textId="77777777" w:rsidTr="009F3DA8">
        <w:trPr>
          <w:trHeight w:val="200"/>
        </w:trPr>
        <w:tc>
          <w:tcPr>
            <w:tcW w:w="709" w:type="dxa"/>
            <w:tcBorders>
              <w:top w:val="single" w:sz="4" w:space="0" w:color="000000"/>
              <w:bottom w:val="single" w:sz="4" w:space="0" w:color="000000"/>
            </w:tcBorders>
          </w:tcPr>
          <w:p w14:paraId="57ABDC61"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7326B79" w14:textId="77777777" w:rsidR="003073A8" w:rsidRPr="00727A42" w:rsidRDefault="003073A8" w:rsidP="009F3DA8">
            <w:pPr>
              <w:spacing w:before="1"/>
              <w:ind w:left="117"/>
              <w:rPr>
                <w:sz w:val="16"/>
              </w:rPr>
            </w:pPr>
            <w:r w:rsidRPr="00727A42">
              <w:rPr>
                <w:spacing w:val="-2"/>
                <w:sz w:val="16"/>
              </w:rPr>
              <w:t>2874125881227</w:t>
            </w:r>
          </w:p>
        </w:tc>
        <w:tc>
          <w:tcPr>
            <w:tcW w:w="5954" w:type="dxa"/>
            <w:tcBorders>
              <w:top w:val="single" w:sz="4" w:space="0" w:color="000000"/>
              <w:bottom w:val="single" w:sz="4" w:space="0" w:color="000000"/>
            </w:tcBorders>
          </w:tcPr>
          <w:p w14:paraId="6451F2EC" w14:textId="77777777" w:rsidR="003073A8" w:rsidRPr="00727A42" w:rsidRDefault="003073A8" w:rsidP="009F3DA8">
            <w:pPr>
              <w:spacing w:line="210" w:lineRule="exact"/>
              <w:ind w:left="108"/>
              <w:rPr>
                <w:sz w:val="20"/>
              </w:rPr>
            </w:pPr>
            <w:r w:rsidRPr="00727A42">
              <w:rPr>
                <w:sz w:val="20"/>
              </w:rPr>
              <w:t>Saiba</w:t>
            </w:r>
            <w:r w:rsidRPr="00727A42">
              <w:rPr>
                <w:spacing w:val="-3"/>
                <w:sz w:val="20"/>
              </w:rPr>
              <w:t xml:space="preserve"> </w:t>
            </w:r>
            <w:r w:rsidRPr="00727A42">
              <w:rPr>
                <w:sz w:val="20"/>
              </w:rPr>
              <w:t>plata</w:t>
            </w:r>
            <w:r w:rsidRPr="00727A42">
              <w:rPr>
                <w:spacing w:val="46"/>
                <w:sz w:val="20"/>
              </w:rPr>
              <w:t xml:space="preserve"> </w:t>
            </w:r>
            <w:r w:rsidRPr="00727A42">
              <w:rPr>
                <w:sz w:val="20"/>
              </w:rPr>
              <w:t>M</w:t>
            </w:r>
            <w:r w:rsidRPr="00727A42">
              <w:rPr>
                <w:spacing w:val="-3"/>
                <w:sz w:val="20"/>
              </w:rPr>
              <w:t xml:space="preserve"> </w:t>
            </w:r>
            <w:r w:rsidRPr="00727A42">
              <w:rPr>
                <w:spacing w:val="-10"/>
                <w:sz w:val="20"/>
              </w:rPr>
              <w:t>8</w:t>
            </w:r>
          </w:p>
        </w:tc>
        <w:tc>
          <w:tcPr>
            <w:tcW w:w="992" w:type="dxa"/>
            <w:tcBorders>
              <w:top w:val="single" w:sz="4" w:space="0" w:color="000000"/>
              <w:bottom w:val="single" w:sz="4" w:space="0" w:color="000000"/>
            </w:tcBorders>
          </w:tcPr>
          <w:p w14:paraId="36E12C37" w14:textId="77777777" w:rsidR="003073A8" w:rsidRPr="00727A42" w:rsidRDefault="003073A8" w:rsidP="009F3DA8">
            <w:pPr>
              <w:spacing w:line="210" w:lineRule="exact"/>
              <w:rPr>
                <w:sz w:val="20"/>
              </w:rPr>
            </w:pPr>
            <w:r w:rsidRPr="00727A42">
              <w:rPr>
                <w:spacing w:val="-5"/>
                <w:sz w:val="20"/>
              </w:rPr>
              <w:t>buc</w:t>
            </w:r>
          </w:p>
        </w:tc>
        <w:tc>
          <w:tcPr>
            <w:tcW w:w="1418" w:type="dxa"/>
            <w:tcBorders>
              <w:top w:val="single" w:sz="4" w:space="0" w:color="000000"/>
              <w:bottom w:val="single" w:sz="4" w:space="0" w:color="000000"/>
            </w:tcBorders>
          </w:tcPr>
          <w:p w14:paraId="776A03B5" w14:textId="77777777" w:rsidR="003073A8" w:rsidRPr="00727A42" w:rsidRDefault="003073A8" w:rsidP="009F3DA8">
            <w:pPr>
              <w:spacing w:line="210" w:lineRule="exact"/>
              <w:rPr>
                <w:sz w:val="20"/>
              </w:rPr>
            </w:pPr>
            <w:r w:rsidRPr="00727A42">
              <w:rPr>
                <w:spacing w:val="-2"/>
                <w:sz w:val="20"/>
              </w:rPr>
              <w:t>24,800</w:t>
            </w:r>
          </w:p>
        </w:tc>
      </w:tr>
      <w:tr w:rsidR="003073A8" w:rsidRPr="00727A42" w14:paraId="19440DF7" w14:textId="77777777" w:rsidTr="009F3DA8">
        <w:trPr>
          <w:trHeight w:val="200"/>
        </w:trPr>
        <w:tc>
          <w:tcPr>
            <w:tcW w:w="709" w:type="dxa"/>
            <w:tcBorders>
              <w:top w:val="single" w:sz="4" w:space="0" w:color="000000"/>
              <w:bottom w:val="single" w:sz="4" w:space="0" w:color="000000"/>
            </w:tcBorders>
          </w:tcPr>
          <w:p w14:paraId="2F4B3857"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3BD32FA" w14:textId="77777777" w:rsidR="003073A8" w:rsidRPr="00727A42" w:rsidRDefault="003073A8" w:rsidP="009F3DA8">
            <w:pPr>
              <w:spacing w:before="1"/>
              <w:ind w:left="117"/>
              <w:rPr>
                <w:sz w:val="16"/>
              </w:rPr>
            </w:pPr>
            <w:r w:rsidRPr="00727A42">
              <w:rPr>
                <w:spacing w:val="-2"/>
                <w:sz w:val="16"/>
              </w:rPr>
              <w:t>2430226100034</w:t>
            </w:r>
          </w:p>
        </w:tc>
        <w:tc>
          <w:tcPr>
            <w:tcW w:w="5954" w:type="dxa"/>
            <w:tcBorders>
              <w:top w:val="single" w:sz="4" w:space="0" w:color="000000"/>
              <w:bottom w:val="single" w:sz="4" w:space="0" w:color="000000"/>
            </w:tcBorders>
          </w:tcPr>
          <w:p w14:paraId="3C5984B3" w14:textId="77777777" w:rsidR="003073A8" w:rsidRPr="00727A42" w:rsidRDefault="003073A8" w:rsidP="009F3DA8">
            <w:pPr>
              <w:spacing w:line="210" w:lineRule="exact"/>
              <w:ind w:left="108"/>
              <w:rPr>
                <w:sz w:val="20"/>
              </w:rPr>
            </w:pPr>
            <w:r w:rsidRPr="00727A42">
              <w:rPr>
                <w:sz w:val="20"/>
              </w:rPr>
              <w:t>Grund</w:t>
            </w:r>
            <w:r w:rsidRPr="00727A42">
              <w:rPr>
                <w:spacing w:val="-5"/>
                <w:sz w:val="20"/>
              </w:rPr>
              <w:t xml:space="preserve"> </w:t>
            </w:r>
            <w:r w:rsidRPr="00727A42">
              <w:rPr>
                <w:sz w:val="20"/>
              </w:rPr>
              <w:t>miniu</w:t>
            </w:r>
            <w:r w:rsidRPr="00727A42">
              <w:rPr>
                <w:spacing w:val="-4"/>
                <w:sz w:val="20"/>
              </w:rPr>
              <w:t xml:space="preserve"> </w:t>
            </w:r>
            <w:r w:rsidRPr="00727A42">
              <w:rPr>
                <w:sz w:val="20"/>
              </w:rPr>
              <w:t>anticoroziv</w:t>
            </w:r>
            <w:r w:rsidRPr="00727A42">
              <w:rPr>
                <w:spacing w:val="-5"/>
                <w:sz w:val="20"/>
              </w:rPr>
              <w:t xml:space="preserve"> </w:t>
            </w:r>
            <w:r w:rsidRPr="00727A42">
              <w:rPr>
                <w:sz w:val="20"/>
              </w:rPr>
              <w:t>g.351-4</w:t>
            </w:r>
            <w:r w:rsidRPr="00727A42">
              <w:rPr>
                <w:spacing w:val="-4"/>
                <w:sz w:val="20"/>
              </w:rPr>
              <w:t xml:space="preserve"> </w:t>
            </w:r>
            <w:r w:rsidRPr="00727A42">
              <w:rPr>
                <w:sz w:val="20"/>
              </w:rPr>
              <w:t>S</w:t>
            </w:r>
            <w:r w:rsidRPr="00727A42">
              <w:rPr>
                <w:spacing w:val="-6"/>
                <w:sz w:val="20"/>
              </w:rPr>
              <w:t xml:space="preserve"> </w:t>
            </w:r>
            <w:r w:rsidRPr="00727A42">
              <w:rPr>
                <w:sz w:val="20"/>
              </w:rPr>
              <w:t>3097-</w:t>
            </w:r>
            <w:r w:rsidRPr="00727A42">
              <w:rPr>
                <w:spacing w:val="-5"/>
                <w:sz w:val="20"/>
              </w:rPr>
              <w:t>80</w:t>
            </w:r>
          </w:p>
        </w:tc>
        <w:tc>
          <w:tcPr>
            <w:tcW w:w="992" w:type="dxa"/>
            <w:tcBorders>
              <w:top w:val="single" w:sz="4" w:space="0" w:color="000000"/>
              <w:bottom w:val="single" w:sz="4" w:space="0" w:color="000000"/>
            </w:tcBorders>
          </w:tcPr>
          <w:p w14:paraId="5144A5D0" w14:textId="77777777" w:rsidR="003073A8" w:rsidRPr="00727A42" w:rsidRDefault="003073A8" w:rsidP="009F3DA8">
            <w:pPr>
              <w:spacing w:line="210" w:lineRule="exact"/>
              <w:rPr>
                <w:sz w:val="20"/>
              </w:rPr>
            </w:pPr>
            <w:r w:rsidRPr="00727A42">
              <w:rPr>
                <w:spacing w:val="-5"/>
                <w:sz w:val="20"/>
              </w:rPr>
              <w:t>kg</w:t>
            </w:r>
          </w:p>
        </w:tc>
        <w:tc>
          <w:tcPr>
            <w:tcW w:w="1418" w:type="dxa"/>
            <w:tcBorders>
              <w:top w:val="single" w:sz="4" w:space="0" w:color="000000"/>
              <w:bottom w:val="single" w:sz="4" w:space="0" w:color="000000"/>
            </w:tcBorders>
          </w:tcPr>
          <w:p w14:paraId="5199EDC9" w14:textId="77777777" w:rsidR="003073A8" w:rsidRPr="00727A42" w:rsidRDefault="003073A8" w:rsidP="009F3DA8">
            <w:pPr>
              <w:spacing w:line="210" w:lineRule="exact"/>
              <w:rPr>
                <w:sz w:val="20"/>
              </w:rPr>
            </w:pPr>
            <w:r w:rsidRPr="00727A42">
              <w:rPr>
                <w:spacing w:val="-2"/>
                <w:sz w:val="20"/>
              </w:rPr>
              <w:t>0,620</w:t>
            </w:r>
          </w:p>
        </w:tc>
      </w:tr>
      <w:tr w:rsidR="003073A8" w:rsidRPr="00727A42" w14:paraId="09107EB4" w14:textId="77777777" w:rsidTr="009F3DA8">
        <w:trPr>
          <w:trHeight w:val="200"/>
        </w:trPr>
        <w:tc>
          <w:tcPr>
            <w:tcW w:w="709" w:type="dxa"/>
            <w:tcBorders>
              <w:top w:val="single" w:sz="4" w:space="0" w:color="000000"/>
              <w:bottom w:val="single" w:sz="4" w:space="0" w:color="000000"/>
            </w:tcBorders>
          </w:tcPr>
          <w:p w14:paraId="62D87D51"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264C7C4C" w14:textId="77777777" w:rsidR="003073A8" w:rsidRPr="00727A42" w:rsidRDefault="003073A8" w:rsidP="009F3DA8">
            <w:pPr>
              <w:spacing w:before="1"/>
              <w:ind w:left="117"/>
              <w:rPr>
                <w:sz w:val="16"/>
              </w:rPr>
            </w:pPr>
            <w:r w:rsidRPr="00727A42">
              <w:rPr>
                <w:spacing w:val="-2"/>
                <w:sz w:val="16"/>
              </w:rPr>
              <w:t>2873155901200</w:t>
            </w:r>
          </w:p>
        </w:tc>
        <w:tc>
          <w:tcPr>
            <w:tcW w:w="5954" w:type="dxa"/>
            <w:tcBorders>
              <w:top w:val="single" w:sz="4" w:space="0" w:color="000000"/>
              <w:bottom w:val="single" w:sz="4" w:space="0" w:color="000000"/>
            </w:tcBorders>
          </w:tcPr>
          <w:p w14:paraId="5F492A5A" w14:textId="77777777" w:rsidR="003073A8" w:rsidRPr="00727A42" w:rsidRDefault="003073A8" w:rsidP="009F3DA8">
            <w:pPr>
              <w:spacing w:line="210" w:lineRule="exact"/>
              <w:ind w:left="108"/>
              <w:rPr>
                <w:sz w:val="20"/>
              </w:rPr>
            </w:pPr>
            <w:r w:rsidRPr="00727A42">
              <w:rPr>
                <w:sz w:val="20"/>
              </w:rPr>
              <w:t>Electrozi</w:t>
            </w:r>
            <w:r w:rsidRPr="00727A42">
              <w:rPr>
                <w:spacing w:val="-5"/>
                <w:sz w:val="20"/>
              </w:rPr>
              <w:t xml:space="preserve"> </w:t>
            </w:r>
            <w:r w:rsidRPr="00727A42">
              <w:rPr>
                <w:sz w:val="20"/>
              </w:rPr>
              <w:t>pentru</w:t>
            </w:r>
            <w:r w:rsidRPr="00727A42">
              <w:rPr>
                <w:spacing w:val="-5"/>
                <w:sz w:val="20"/>
              </w:rPr>
              <w:t xml:space="preserve"> </w:t>
            </w:r>
            <w:r w:rsidRPr="00727A42">
              <w:rPr>
                <w:spacing w:val="-2"/>
                <w:sz w:val="20"/>
              </w:rPr>
              <w:t>sudura</w:t>
            </w:r>
          </w:p>
        </w:tc>
        <w:tc>
          <w:tcPr>
            <w:tcW w:w="992" w:type="dxa"/>
            <w:tcBorders>
              <w:top w:val="single" w:sz="4" w:space="0" w:color="000000"/>
              <w:bottom w:val="single" w:sz="4" w:space="0" w:color="000000"/>
            </w:tcBorders>
          </w:tcPr>
          <w:p w14:paraId="14EAA81F" w14:textId="77777777" w:rsidR="003073A8" w:rsidRPr="00727A42" w:rsidRDefault="003073A8" w:rsidP="009F3DA8">
            <w:pPr>
              <w:spacing w:line="210" w:lineRule="exact"/>
              <w:rPr>
                <w:sz w:val="20"/>
              </w:rPr>
            </w:pPr>
            <w:r w:rsidRPr="00727A42">
              <w:rPr>
                <w:spacing w:val="-5"/>
                <w:sz w:val="20"/>
              </w:rPr>
              <w:t>kg</w:t>
            </w:r>
          </w:p>
        </w:tc>
        <w:tc>
          <w:tcPr>
            <w:tcW w:w="1418" w:type="dxa"/>
            <w:tcBorders>
              <w:top w:val="single" w:sz="4" w:space="0" w:color="000000"/>
              <w:bottom w:val="single" w:sz="4" w:space="0" w:color="000000"/>
            </w:tcBorders>
          </w:tcPr>
          <w:p w14:paraId="0940768C" w14:textId="77777777" w:rsidR="003073A8" w:rsidRPr="00727A42" w:rsidRDefault="003073A8" w:rsidP="009F3DA8">
            <w:pPr>
              <w:spacing w:line="210" w:lineRule="exact"/>
              <w:rPr>
                <w:sz w:val="20"/>
              </w:rPr>
            </w:pPr>
            <w:r w:rsidRPr="00727A42">
              <w:rPr>
                <w:spacing w:val="-2"/>
                <w:sz w:val="20"/>
              </w:rPr>
              <w:t>0,713</w:t>
            </w:r>
          </w:p>
        </w:tc>
      </w:tr>
      <w:tr w:rsidR="003073A8" w:rsidRPr="00727A42" w14:paraId="70640088" w14:textId="77777777" w:rsidTr="009F3DA8">
        <w:trPr>
          <w:trHeight w:val="200"/>
        </w:trPr>
        <w:tc>
          <w:tcPr>
            <w:tcW w:w="709" w:type="dxa"/>
            <w:tcBorders>
              <w:top w:val="single" w:sz="4" w:space="0" w:color="000000"/>
              <w:bottom w:val="single" w:sz="4" w:space="0" w:color="000000"/>
            </w:tcBorders>
          </w:tcPr>
          <w:p w14:paraId="58D96873"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2788F24C" w14:textId="77777777" w:rsidR="003073A8" w:rsidRPr="00727A42" w:rsidRDefault="003073A8" w:rsidP="009F3DA8">
            <w:pPr>
              <w:spacing w:before="1"/>
              <w:ind w:left="117"/>
              <w:rPr>
                <w:sz w:val="16"/>
              </w:rPr>
            </w:pPr>
            <w:r w:rsidRPr="00727A42">
              <w:rPr>
                <w:spacing w:val="-2"/>
                <w:sz w:val="16"/>
              </w:rPr>
              <w:t>4011106202741</w:t>
            </w:r>
          </w:p>
        </w:tc>
        <w:tc>
          <w:tcPr>
            <w:tcW w:w="5954" w:type="dxa"/>
            <w:tcBorders>
              <w:top w:val="single" w:sz="4" w:space="0" w:color="000000"/>
              <w:bottom w:val="single" w:sz="4" w:space="0" w:color="000000"/>
            </w:tcBorders>
          </w:tcPr>
          <w:p w14:paraId="4BC42460" w14:textId="77777777" w:rsidR="003073A8" w:rsidRPr="00727A42" w:rsidRDefault="003073A8" w:rsidP="009F3DA8">
            <w:pPr>
              <w:spacing w:line="210" w:lineRule="exact"/>
              <w:ind w:left="108"/>
              <w:rPr>
                <w:sz w:val="20"/>
              </w:rPr>
            </w:pPr>
            <w:r w:rsidRPr="00727A42">
              <w:rPr>
                <w:sz w:val="20"/>
              </w:rPr>
              <w:t>Energie</w:t>
            </w:r>
            <w:r w:rsidRPr="00727A42">
              <w:rPr>
                <w:spacing w:val="-4"/>
                <w:sz w:val="20"/>
              </w:rPr>
              <w:t xml:space="preserve"> </w:t>
            </w:r>
            <w:r w:rsidRPr="00727A42">
              <w:rPr>
                <w:spacing w:val="-2"/>
                <w:sz w:val="20"/>
              </w:rPr>
              <w:t>electrica</w:t>
            </w:r>
          </w:p>
        </w:tc>
        <w:tc>
          <w:tcPr>
            <w:tcW w:w="992" w:type="dxa"/>
            <w:tcBorders>
              <w:top w:val="single" w:sz="4" w:space="0" w:color="000000"/>
              <w:bottom w:val="single" w:sz="4" w:space="0" w:color="000000"/>
            </w:tcBorders>
          </w:tcPr>
          <w:p w14:paraId="3EB45DC0" w14:textId="77777777" w:rsidR="003073A8" w:rsidRPr="00727A42" w:rsidRDefault="003073A8" w:rsidP="009F3DA8">
            <w:pPr>
              <w:spacing w:line="210" w:lineRule="exact"/>
              <w:rPr>
                <w:sz w:val="20"/>
              </w:rPr>
            </w:pPr>
            <w:r w:rsidRPr="00727A42">
              <w:rPr>
                <w:spacing w:val="-5"/>
                <w:sz w:val="20"/>
              </w:rPr>
              <w:t>kw</w:t>
            </w:r>
          </w:p>
        </w:tc>
        <w:tc>
          <w:tcPr>
            <w:tcW w:w="1418" w:type="dxa"/>
            <w:tcBorders>
              <w:top w:val="single" w:sz="4" w:space="0" w:color="000000"/>
              <w:bottom w:val="single" w:sz="4" w:space="0" w:color="000000"/>
            </w:tcBorders>
          </w:tcPr>
          <w:p w14:paraId="287D77A7" w14:textId="77777777" w:rsidR="003073A8" w:rsidRPr="00727A42" w:rsidRDefault="003073A8" w:rsidP="009F3DA8">
            <w:pPr>
              <w:spacing w:line="210" w:lineRule="exact"/>
              <w:rPr>
                <w:sz w:val="20"/>
              </w:rPr>
            </w:pPr>
            <w:r w:rsidRPr="00727A42">
              <w:rPr>
                <w:spacing w:val="-2"/>
                <w:sz w:val="20"/>
              </w:rPr>
              <w:t>1,426</w:t>
            </w:r>
          </w:p>
        </w:tc>
      </w:tr>
      <w:tr w:rsidR="003073A8" w:rsidRPr="00727A42" w14:paraId="331DA2DB" w14:textId="77777777" w:rsidTr="009F3DA8">
        <w:trPr>
          <w:trHeight w:val="200"/>
        </w:trPr>
        <w:tc>
          <w:tcPr>
            <w:tcW w:w="709" w:type="dxa"/>
            <w:tcBorders>
              <w:top w:val="single" w:sz="4" w:space="0" w:color="000000"/>
              <w:bottom w:val="single" w:sz="4" w:space="0" w:color="000000"/>
            </w:tcBorders>
          </w:tcPr>
          <w:p w14:paraId="47754A75"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9B63774" w14:textId="77777777" w:rsidR="003073A8" w:rsidRPr="00727A42" w:rsidRDefault="003073A8" w:rsidP="009F3DA8">
            <w:pPr>
              <w:spacing w:before="1"/>
              <w:ind w:left="117"/>
              <w:rPr>
                <w:sz w:val="16"/>
              </w:rPr>
            </w:pPr>
            <w:r w:rsidRPr="00727A42">
              <w:rPr>
                <w:spacing w:val="-2"/>
                <w:sz w:val="16"/>
              </w:rPr>
              <w:t>2651122100402</w:t>
            </w:r>
          </w:p>
        </w:tc>
        <w:tc>
          <w:tcPr>
            <w:tcW w:w="5954" w:type="dxa"/>
            <w:tcBorders>
              <w:top w:val="single" w:sz="4" w:space="0" w:color="000000"/>
              <w:bottom w:val="single" w:sz="4" w:space="0" w:color="000000"/>
            </w:tcBorders>
          </w:tcPr>
          <w:p w14:paraId="5E7A4BE2" w14:textId="77777777" w:rsidR="003073A8" w:rsidRPr="00727A42" w:rsidRDefault="003073A8" w:rsidP="009F3DA8">
            <w:pPr>
              <w:spacing w:line="210" w:lineRule="exact"/>
              <w:ind w:left="108"/>
              <w:rPr>
                <w:sz w:val="20"/>
              </w:rPr>
            </w:pPr>
            <w:r w:rsidRPr="00727A42">
              <w:rPr>
                <w:sz w:val="20"/>
              </w:rPr>
              <w:t>Ciment</w:t>
            </w:r>
            <w:r w:rsidRPr="00727A42">
              <w:rPr>
                <w:spacing w:val="-6"/>
                <w:sz w:val="20"/>
              </w:rPr>
              <w:t xml:space="preserve"> </w:t>
            </w:r>
            <w:r w:rsidRPr="00727A42">
              <w:rPr>
                <w:sz w:val="20"/>
              </w:rPr>
              <w:t>metalurgic</w:t>
            </w:r>
            <w:r w:rsidRPr="00727A42">
              <w:rPr>
                <w:spacing w:val="-4"/>
                <w:sz w:val="20"/>
              </w:rPr>
              <w:t xml:space="preserve"> </w:t>
            </w:r>
            <w:r w:rsidRPr="00727A42">
              <w:rPr>
                <w:sz w:val="20"/>
              </w:rPr>
              <w:t>cu</w:t>
            </w:r>
            <w:r w:rsidRPr="00727A42">
              <w:rPr>
                <w:spacing w:val="-3"/>
                <w:sz w:val="20"/>
              </w:rPr>
              <w:t xml:space="preserve"> </w:t>
            </w:r>
            <w:r w:rsidRPr="00727A42">
              <w:rPr>
                <w:sz w:val="20"/>
              </w:rPr>
              <w:t>adaosuri</w:t>
            </w:r>
            <w:r w:rsidRPr="00727A42">
              <w:rPr>
                <w:spacing w:val="-5"/>
                <w:sz w:val="20"/>
              </w:rPr>
              <w:t xml:space="preserve"> </w:t>
            </w:r>
            <w:r w:rsidRPr="00727A42">
              <w:rPr>
                <w:sz w:val="20"/>
              </w:rPr>
              <w:t>M</w:t>
            </w:r>
            <w:r w:rsidRPr="00727A42">
              <w:rPr>
                <w:spacing w:val="-3"/>
                <w:sz w:val="20"/>
              </w:rPr>
              <w:t xml:space="preserve"> </w:t>
            </w:r>
            <w:r w:rsidRPr="00727A42">
              <w:rPr>
                <w:sz w:val="20"/>
              </w:rPr>
              <w:t>30</w:t>
            </w:r>
            <w:r w:rsidRPr="00727A42">
              <w:rPr>
                <w:spacing w:val="-3"/>
                <w:sz w:val="20"/>
              </w:rPr>
              <w:t xml:space="preserve"> </w:t>
            </w:r>
            <w:r w:rsidRPr="00727A42">
              <w:rPr>
                <w:sz w:val="20"/>
              </w:rPr>
              <w:t>saci</w:t>
            </w:r>
            <w:r w:rsidRPr="00727A42">
              <w:rPr>
                <w:spacing w:val="-5"/>
                <w:sz w:val="20"/>
              </w:rPr>
              <w:t xml:space="preserve"> </w:t>
            </w:r>
            <w:r w:rsidRPr="00727A42">
              <w:rPr>
                <w:spacing w:val="-2"/>
                <w:sz w:val="20"/>
              </w:rPr>
              <w:t>S1500</w:t>
            </w:r>
          </w:p>
        </w:tc>
        <w:tc>
          <w:tcPr>
            <w:tcW w:w="992" w:type="dxa"/>
            <w:tcBorders>
              <w:top w:val="single" w:sz="4" w:space="0" w:color="000000"/>
              <w:bottom w:val="single" w:sz="4" w:space="0" w:color="000000"/>
            </w:tcBorders>
          </w:tcPr>
          <w:p w14:paraId="14BE08ED" w14:textId="77777777" w:rsidR="003073A8" w:rsidRPr="00727A42" w:rsidRDefault="003073A8" w:rsidP="009F3DA8">
            <w:pPr>
              <w:spacing w:line="210" w:lineRule="exact"/>
              <w:rPr>
                <w:sz w:val="20"/>
              </w:rPr>
            </w:pPr>
            <w:r w:rsidRPr="00727A42">
              <w:rPr>
                <w:spacing w:val="-5"/>
                <w:sz w:val="20"/>
              </w:rPr>
              <w:t>kg</w:t>
            </w:r>
          </w:p>
        </w:tc>
        <w:tc>
          <w:tcPr>
            <w:tcW w:w="1418" w:type="dxa"/>
            <w:tcBorders>
              <w:top w:val="single" w:sz="4" w:space="0" w:color="000000"/>
              <w:bottom w:val="single" w:sz="4" w:space="0" w:color="000000"/>
            </w:tcBorders>
          </w:tcPr>
          <w:p w14:paraId="59692E2F" w14:textId="77777777" w:rsidR="003073A8" w:rsidRPr="00727A42" w:rsidRDefault="003073A8" w:rsidP="009F3DA8">
            <w:pPr>
              <w:spacing w:line="210" w:lineRule="exact"/>
              <w:rPr>
                <w:sz w:val="20"/>
              </w:rPr>
            </w:pPr>
            <w:r w:rsidRPr="00727A42">
              <w:rPr>
                <w:spacing w:val="-2"/>
                <w:sz w:val="20"/>
              </w:rPr>
              <w:t>7,750</w:t>
            </w:r>
          </w:p>
        </w:tc>
      </w:tr>
      <w:tr w:rsidR="003073A8" w:rsidRPr="00727A42" w14:paraId="21C1B958" w14:textId="77777777" w:rsidTr="009F3DA8">
        <w:trPr>
          <w:trHeight w:val="200"/>
        </w:trPr>
        <w:tc>
          <w:tcPr>
            <w:tcW w:w="709" w:type="dxa"/>
            <w:tcBorders>
              <w:top w:val="single" w:sz="4" w:space="0" w:color="000000"/>
              <w:bottom w:val="single" w:sz="4" w:space="0" w:color="000000"/>
            </w:tcBorders>
          </w:tcPr>
          <w:p w14:paraId="12FD86F9"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232FC903" w14:textId="77777777" w:rsidR="003073A8" w:rsidRPr="00727A42" w:rsidRDefault="003073A8" w:rsidP="009F3DA8">
            <w:pPr>
              <w:spacing w:before="1"/>
              <w:ind w:left="117"/>
              <w:rPr>
                <w:sz w:val="16"/>
              </w:rPr>
            </w:pPr>
            <w:r w:rsidRPr="00727A42">
              <w:rPr>
                <w:spacing w:val="-2"/>
                <w:sz w:val="16"/>
              </w:rPr>
              <w:t>1421102200496</w:t>
            </w:r>
          </w:p>
        </w:tc>
        <w:tc>
          <w:tcPr>
            <w:tcW w:w="5954" w:type="dxa"/>
            <w:tcBorders>
              <w:top w:val="single" w:sz="4" w:space="0" w:color="000000"/>
              <w:bottom w:val="single" w:sz="4" w:space="0" w:color="000000"/>
            </w:tcBorders>
          </w:tcPr>
          <w:p w14:paraId="7B3F47A9" w14:textId="77777777" w:rsidR="003073A8" w:rsidRPr="00727A42" w:rsidRDefault="003073A8" w:rsidP="009F3DA8">
            <w:pPr>
              <w:spacing w:line="210" w:lineRule="exact"/>
              <w:ind w:left="108"/>
              <w:rPr>
                <w:sz w:val="20"/>
              </w:rPr>
            </w:pPr>
            <w:r w:rsidRPr="00727A42">
              <w:rPr>
                <w:sz w:val="20"/>
              </w:rPr>
              <w:t>Nisip</w:t>
            </w:r>
            <w:r w:rsidRPr="00727A42">
              <w:rPr>
                <w:spacing w:val="-3"/>
                <w:sz w:val="20"/>
              </w:rPr>
              <w:t xml:space="preserve"> </w:t>
            </w:r>
            <w:r w:rsidRPr="00727A42">
              <w:rPr>
                <w:sz w:val="20"/>
              </w:rPr>
              <w:t>sortat</w:t>
            </w:r>
            <w:r w:rsidRPr="00727A42">
              <w:rPr>
                <w:spacing w:val="-3"/>
                <w:sz w:val="20"/>
              </w:rPr>
              <w:t xml:space="preserve"> </w:t>
            </w:r>
            <w:r w:rsidRPr="00727A42">
              <w:rPr>
                <w:sz w:val="20"/>
              </w:rPr>
              <w:t>nespalat</w:t>
            </w:r>
            <w:r w:rsidRPr="00727A42">
              <w:rPr>
                <w:spacing w:val="-4"/>
                <w:sz w:val="20"/>
              </w:rPr>
              <w:t xml:space="preserve"> </w:t>
            </w:r>
            <w:r w:rsidRPr="00727A42">
              <w:rPr>
                <w:sz w:val="20"/>
              </w:rPr>
              <w:t>de</w:t>
            </w:r>
            <w:r w:rsidRPr="00727A42">
              <w:rPr>
                <w:spacing w:val="-3"/>
                <w:sz w:val="20"/>
              </w:rPr>
              <w:t xml:space="preserve"> </w:t>
            </w:r>
            <w:r w:rsidRPr="00727A42">
              <w:rPr>
                <w:sz w:val="20"/>
              </w:rPr>
              <w:t>riu</w:t>
            </w:r>
            <w:r w:rsidRPr="00727A42">
              <w:rPr>
                <w:spacing w:val="-2"/>
                <w:sz w:val="20"/>
              </w:rPr>
              <w:t xml:space="preserve"> </w:t>
            </w:r>
            <w:r w:rsidRPr="00727A42">
              <w:rPr>
                <w:sz w:val="20"/>
              </w:rPr>
              <w:t>si</w:t>
            </w:r>
            <w:r w:rsidRPr="00727A42">
              <w:rPr>
                <w:spacing w:val="-5"/>
                <w:sz w:val="20"/>
              </w:rPr>
              <w:t xml:space="preserve"> </w:t>
            </w:r>
            <w:r w:rsidRPr="00727A42">
              <w:rPr>
                <w:sz w:val="20"/>
              </w:rPr>
              <w:t>lacuri</w:t>
            </w:r>
            <w:r w:rsidRPr="00727A42">
              <w:rPr>
                <w:spacing w:val="-4"/>
                <w:sz w:val="20"/>
              </w:rPr>
              <w:t xml:space="preserve"> </w:t>
            </w:r>
            <w:r w:rsidRPr="00727A42">
              <w:rPr>
                <w:sz w:val="20"/>
              </w:rPr>
              <w:t>0,0-1,0</w:t>
            </w:r>
            <w:r w:rsidRPr="00727A42">
              <w:rPr>
                <w:spacing w:val="-2"/>
                <w:sz w:val="20"/>
              </w:rPr>
              <w:t xml:space="preserve"> </w:t>
            </w:r>
            <w:r w:rsidRPr="00727A42">
              <w:rPr>
                <w:spacing w:val="-5"/>
                <w:sz w:val="20"/>
              </w:rPr>
              <w:t>mm</w:t>
            </w:r>
          </w:p>
        </w:tc>
        <w:tc>
          <w:tcPr>
            <w:tcW w:w="992" w:type="dxa"/>
            <w:tcBorders>
              <w:top w:val="single" w:sz="4" w:space="0" w:color="000000"/>
              <w:bottom w:val="single" w:sz="4" w:space="0" w:color="000000"/>
            </w:tcBorders>
          </w:tcPr>
          <w:p w14:paraId="45AD1ADA" w14:textId="77777777" w:rsidR="003073A8" w:rsidRPr="00727A42" w:rsidRDefault="003073A8" w:rsidP="009F3DA8">
            <w:pPr>
              <w:spacing w:line="210" w:lineRule="exact"/>
              <w:rPr>
                <w:sz w:val="20"/>
              </w:rPr>
            </w:pPr>
            <w:r w:rsidRPr="00727A42">
              <w:rPr>
                <w:spacing w:val="-5"/>
                <w:sz w:val="20"/>
              </w:rPr>
              <w:t>m3</w:t>
            </w:r>
          </w:p>
        </w:tc>
        <w:tc>
          <w:tcPr>
            <w:tcW w:w="1418" w:type="dxa"/>
            <w:tcBorders>
              <w:top w:val="single" w:sz="4" w:space="0" w:color="000000"/>
              <w:bottom w:val="single" w:sz="4" w:space="0" w:color="000000"/>
            </w:tcBorders>
          </w:tcPr>
          <w:p w14:paraId="1CEBEBCC" w14:textId="77777777" w:rsidR="003073A8" w:rsidRPr="00727A42" w:rsidRDefault="003073A8" w:rsidP="009F3DA8">
            <w:pPr>
              <w:spacing w:line="210" w:lineRule="exact"/>
              <w:rPr>
                <w:sz w:val="20"/>
              </w:rPr>
            </w:pPr>
            <w:r w:rsidRPr="00727A42">
              <w:rPr>
                <w:spacing w:val="-2"/>
                <w:sz w:val="20"/>
              </w:rPr>
              <w:t>0,025</w:t>
            </w:r>
          </w:p>
        </w:tc>
      </w:tr>
      <w:tr w:rsidR="003073A8" w:rsidRPr="00727A42" w14:paraId="04D7E5AF" w14:textId="77777777" w:rsidTr="009F3DA8">
        <w:trPr>
          <w:trHeight w:val="200"/>
        </w:trPr>
        <w:tc>
          <w:tcPr>
            <w:tcW w:w="709" w:type="dxa"/>
            <w:tcBorders>
              <w:top w:val="single" w:sz="4" w:space="0" w:color="000000"/>
              <w:bottom w:val="single" w:sz="4" w:space="0" w:color="000000"/>
            </w:tcBorders>
          </w:tcPr>
          <w:p w14:paraId="1FF01C58"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597C185C" w14:textId="77777777" w:rsidR="003073A8" w:rsidRPr="00727A42" w:rsidRDefault="003073A8" w:rsidP="009F3DA8">
            <w:pPr>
              <w:spacing w:before="1"/>
              <w:ind w:left="117"/>
              <w:rPr>
                <w:sz w:val="16"/>
              </w:rPr>
            </w:pPr>
            <w:r w:rsidRPr="00727A42">
              <w:rPr>
                <w:spacing w:val="-2"/>
                <w:sz w:val="16"/>
              </w:rPr>
              <w:t>4100116202818</w:t>
            </w:r>
          </w:p>
        </w:tc>
        <w:tc>
          <w:tcPr>
            <w:tcW w:w="5954" w:type="dxa"/>
            <w:tcBorders>
              <w:top w:val="single" w:sz="4" w:space="0" w:color="000000"/>
              <w:bottom w:val="single" w:sz="4" w:space="0" w:color="000000"/>
            </w:tcBorders>
          </w:tcPr>
          <w:p w14:paraId="08BF6AB3" w14:textId="77777777" w:rsidR="003073A8" w:rsidRPr="00727A42" w:rsidRDefault="003073A8" w:rsidP="009F3DA8">
            <w:pPr>
              <w:spacing w:line="210" w:lineRule="exact"/>
              <w:ind w:left="108"/>
              <w:rPr>
                <w:sz w:val="20"/>
              </w:rPr>
            </w:pPr>
            <w:r w:rsidRPr="00727A42">
              <w:rPr>
                <w:sz w:val="20"/>
              </w:rPr>
              <w:t>Apa</w:t>
            </w:r>
            <w:r w:rsidRPr="00727A42">
              <w:rPr>
                <w:spacing w:val="-4"/>
                <w:sz w:val="20"/>
              </w:rPr>
              <w:t xml:space="preserve"> </w:t>
            </w:r>
            <w:r w:rsidRPr="00727A42">
              <w:rPr>
                <w:sz w:val="20"/>
              </w:rPr>
              <w:t>pentru</w:t>
            </w:r>
            <w:r w:rsidRPr="00727A42">
              <w:rPr>
                <w:spacing w:val="-4"/>
                <w:sz w:val="20"/>
              </w:rPr>
              <w:t xml:space="preserve"> </w:t>
            </w:r>
            <w:r w:rsidRPr="00727A42">
              <w:rPr>
                <w:sz w:val="20"/>
              </w:rPr>
              <w:t>mortare</w:t>
            </w:r>
            <w:r w:rsidRPr="00727A42">
              <w:rPr>
                <w:spacing w:val="-5"/>
                <w:sz w:val="20"/>
              </w:rPr>
              <w:t xml:space="preserve"> </w:t>
            </w:r>
            <w:r w:rsidRPr="00727A42">
              <w:rPr>
                <w:sz w:val="20"/>
              </w:rPr>
              <w:t>si</w:t>
            </w:r>
            <w:r w:rsidRPr="00727A42">
              <w:rPr>
                <w:spacing w:val="-4"/>
                <w:sz w:val="20"/>
              </w:rPr>
              <w:t xml:space="preserve"> </w:t>
            </w:r>
            <w:r w:rsidRPr="00727A42">
              <w:rPr>
                <w:spacing w:val="-2"/>
                <w:sz w:val="20"/>
              </w:rPr>
              <w:t>betoane</w:t>
            </w:r>
          </w:p>
        </w:tc>
        <w:tc>
          <w:tcPr>
            <w:tcW w:w="992" w:type="dxa"/>
            <w:tcBorders>
              <w:top w:val="single" w:sz="4" w:space="0" w:color="000000"/>
              <w:bottom w:val="single" w:sz="4" w:space="0" w:color="000000"/>
            </w:tcBorders>
          </w:tcPr>
          <w:p w14:paraId="326D105F" w14:textId="77777777" w:rsidR="003073A8" w:rsidRPr="00727A42" w:rsidRDefault="003073A8" w:rsidP="009F3DA8">
            <w:pPr>
              <w:spacing w:line="210" w:lineRule="exact"/>
              <w:rPr>
                <w:sz w:val="20"/>
              </w:rPr>
            </w:pPr>
            <w:r w:rsidRPr="00727A42">
              <w:rPr>
                <w:spacing w:val="-5"/>
                <w:sz w:val="20"/>
              </w:rPr>
              <w:t>m3</w:t>
            </w:r>
          </w:p>
        </w:tc>
        <w:tc>
          <w:tcPr>
            <w:tcW w:w="1418" w:type="dxa"/>
            <w:tcBorders>
              <w:top w:val="single" w:sz="4" w:space="0" w:color="000000"/>
              <w:bottom w:val="single" w:sz="4" w:space="0" w:color="000000"/>
            </w:tcBorders>
          </w:tcPr>
          <w:p w14:paraId="1D19E0F5" w14:textId="77777777" w:rsidR="003073A8" w:rsidRPr="00727A42" w:rsidRDefault="003073A8" w:rsidP="009F3DA8">
            <w:pPr>
              <w:spacing w:line="210" w:lineRule="exact"/>
              <w:rPr>
                <w:sz w:val="20"/>
              </w:rPr>
            </w:pPr>
            <w:r w:rsidRPr="00727A42">
              <w:rPr>
                <w:spacing w:val="-2"/>
                <w:sz w:val="20"/>
              </w:rPr>
              <w:t>0,006</w:t>
            </w:r>
          </w:p>
        </w:tc>
      </w:tr>
      <w:tr w:rsidR="003073A8" w:rsidRPr="00727A42" w14:paraId="35BD3653" w14:textId="77777777" w:rsidTr="009F3DA8">
        <w:trPr>
          <w:trHeight w:val="200"/>
        </w:trPr>
        <w:tc>
          <w:tcPr>
            <w:tcW w:w="709" w:type="dxa"/>
            <w:tcBorders>
              <w:top w:val="single" w:sz="4" w:space="0" w:color="000000"/>
              <w:bottom w:val="single" w:sz="4" w:space="0" w:color="000000"/>
            </w:tcBorders>
          </w:tcPr>
          <w:p w14:paraId="69931368"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4A5C7CC2" w14:textId="77777777" w:rsidR="003073A8" w:rsidRPr="00727A42" w:rsidRDefault="003073A8" w:rsidP="009F3DA8">
            <w:pPr>
              <w:spacing w:before="25"/>
              <w:ind w:left="117"/>
              <w:rPr>
                <w:sz w:val="16"/>
              </w:rPr>
            </w:pPr>
            <w:r w:rsidRPr="00727A42">
              <w:rPr>
                <w:spacing w:val="-2"/>
                <w:sz w:val="16"/>
              </w:rPr>
              <w:t>2410520006700</w:t>
            </w:r>
          </w:p>
        </w:tc>
        <w:tc>
          <w:tcPr>
            <w:tcW w:w="5954" w:type="dxa"/>
            <w:tcBorders>
              <w:top w:val="single" w:sz="4" w:space="0" w:color="000000"/>
              <w:bottom w:val="single" w:sz="4" w:space="0" w:color="000000"/>
            </w:tcBorders>
          </w:tcPr>
          <w:p w14:paraId="592B019B" w14:textId="77777777" w:rsidR="003073A8" w:rsidRPr="00727A42" w:rsidRDefault="003073A8" w:rsidP="009F3DA8">
            <w:pPr>
              <w:spacing w:line="210" w:lineRule="exact"/>
              <w:ind w:left="108"/>
              <w:rPr>
                <w:sz w:val="20"/>
              </w:rPr>
            </w:pPr>
            <w:r w:rsidRPr="00727A42">
              <w:rPr>
                <w:spacing w:val="-2"/>
                <w:sz w:val="20"/>
              </w:rPr>
              <w:t>Automacara</w:t>
            </w:r>
          </w:p>
        </w:tc>
        <w:tc>
          <w:tcPr>
            <w:tcW w:w="992" w:type="dxa"/>
            <w:tcBorders>
              <w:top w:val="single" w:sz="4" w:space="0" w:color="000000"/>
              <w:bottom w:val="single" w:sz="4" w:space="0" w:color="000000"/>
            </w:tcBorders>
          </w:tcPr>
          <w:p w14:paraId="61E97D0F" w14:textId="77777777" w:rsidR="003073A8" w:rsidRPr="00727A42" w:rsidRDefault="003073A8" w:rsidP="009F3DA8">
            <w:pPr>
              <w:spacing w:line="210" w:lineRule="exact"/>
              <w:rPr>
                <w:sz w:val="20"/>
              </w:rPr>
            </w:pPr>
            <w:r w:rsidRPr="00727A42">
              <w:rPr>
                <w:spacing w:val="-2"/>
                <w:sz w:val="20"/>
              </w:rPr>
              <w:t>h-</w:t>
            </w:r>
            <w:r w:rsidRPr="00727A42">
              <w:rPr>
                <w:spacing w:val="-5"/>
                <w:sz w:val="20"/>
              </w:rPr>
              <w:t>ut</w:t>
            </w:r>
          </w:p>
        </w:tc>
        <w:tc>
          <w:tcPr>
            <w:tcW w:w="1418" w:type="dxa"/>
            <w:tcBorders>
              <w:top w:val="single" w:sz="4" w:space="0" w:color="000000"/>
              <w:bottom w:val="single" w:sz="4" w:space="0" w:color="000000"/>
            </w:tcBorders>
          </w:tcPr>
          <w:p w14:paraId="556F9BEA" w14:textId="77777777" w:rsidR="003073A8" w:rsidRPr="00727A42" w:rsidRDefault="003073A8" w:rsidP="009F3DA8">
            <w:pPr>
              <w:spacing w:line="210" w:lineRule="exact"/>
              <w:rPr>
                <w:sz w:val="20"/>
              </w:rPr>
            </w:pPr>
            <w:r w:rsidRPr="00727A42">
              <w:rPr>
                <w:spacing w:val="-2"/>
                <w:sz w:val="20"/>
              </w:rPr>
              <w:t>0,124</w:t>
            </w:r>
          </w:p>
        </w:tc>
      </w:tr>
      <w:tr w:rsidR="003073A8" w:rsidRPr="00727A42" w14:paraId="6215BC64" w14:textId="77777777" w:rsidTr="009F3DA8">
        <w:trPr>
          <w:trHeight w:val="242"/>
        </w:trPr>
        <w:tc>
          <w:tcPr>
            <w:tcW w:w="10349" w:type="dxa"/>
            <w:gridSpan w:val="5"/>
            <w:tcBorders>
              <w:top w:val="single" w:sz="4" w:space="0" w:color="000000"/>
              <w:bottom w:val="single" w:sz="4" w:space="0" w:color="000000"/>
              <w:right w:val="nil"/>
            </w:tcBorders>
          </w:tcPr>
          <w:p w14:paraId="36D9F195" w14:textId="77777777" w:rsidR="003073A8" w:rsidRPr="00727A42" w:rsidRDefault="003073A8" w:rsidP="009F3DA8">
            <w:pPr>
              <w:spacing w:before="1" w:line="257" w:lineRule="exact"/>
              <w:rPr>
                <w:b/>
              </w:rPr>
            </w:pPr>
            <w:r w:rsidRPr="00727A42">
              <w:rPr>
                <w:b/>
              </w:rPr>
              <w:t xml:space="preserve">             Total</w:t>
            </w:r>
            <w:r w:rsidRPr="00727A42">
              <w:rPr>
                <w:b/>
                <w:spacing w:val="-2"/>
              </w:rPr>
              <w:t xml:space="preserve"> Imprejmuire</w:t>
            </w:r>
          </w:p>
        </w:tc>
      </w:tr>
      <w:tr w:rsidR="003073A8" w:rsidRPr="00727A42" w14:paraId="4D3E0D66" w14:textId="77777777" w:rsidTr="009F3DA8">
        <w:trPr>
          <w:trHeight w:val="218"/>
        </w:trPr>
        <w:tc>
          <w:tcPr>
            <w:tcW w:w="709" w:type="dxa"/>
            <w:tcBorders>
              <w:top w:val="single" w:sz="4" w:space="0" w:color="000000"/>
              <w:bottom w:val="single" w:sz="4" w:space="0" w:color="000000"/>
            </w:tcBorders>
          </w:tcPr>
          <w:p w14:paraId="76E92B4E"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6A2F4D83"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33BD964C" w14:textId="77777777" w:rsidR="003073A8" w:rsidRPr="00727A42" w:rsidRDefault="003073A8" w:rsidP="009F3DA8">
            <w:pPr>
              <w:spacing w:line="232" w:lineRule="exact"/>
              <w:ind w:left="108"/>
              <w:rPr>
                <w:b/>
              </w:rPr>
            </w:pPr>
            <w:r w:rsidRPr="00727A42">
              <w:rPr>
                <w:b/>
              </w:rPr>
              <w:t xml:space="preserve">1.2. </w:t>
            </w:r>
            <w:r w:rsidRPr="00727A42">
              <w:rPr>
                <w:b/>
                <w:spacing w:val="-2"/>
              </w:rPr>
              <w:t>Inverzire</w:t>
            </w:r>
          </w:p>
        </w:tc>
        <w:tc>
          <w:tcPr>
            <w:tcW w:w="992" w:type="dxa"/>
            <w:tcBorders>
              <w:top w:val="single" w:sz="4" w:space="0" w:color="000000"/>
              <w:bottom w:val="single" w:sz="4" w:space="0" w:color="000000"/>
            </w:tcBorders>
          </w:tcPr>
          <w:p w14:paraId="0B3BB72E" w14:textId="77777777" w:rsidR="003073A8" w:rsidRPr="00727A42" w:rsidRDefault="003073A8" w:rsidP="009F3DA8">
            <w:pPr>
              <w:rPr>
                <w:sz w:val="18"/>
              </w:rPr>
            </w:pPr>
          </w:p>
        </w:tc>
        <w:tc>
          <w:tcPr>
            <w:tcW w:w="1418" w:type="dxa"/>
            <w:tcBorders>
              <w:top w:val="single" w:sz="4" w:space="0" w:color="000000"/>
              <w:bottom w:val="single" w:sz="4" w:space="0" w:color="000000"/>
              <w:right w:val="nil"/>
            </w:tcBorders>
          </w:tcPr>
          <w:p w14:paraId="0CEF23D3" w14:textId="77777777" w:rsidR="003073A8" w:rsidRPr="00727A42" w:rsidRDefault="003073A8" w:rsidP="009F3DA8">
            <w:pPr>
              <w:rPr>
                <w:sz w:val="18"/>
              </w:rPr>
            </w:pPr>
          </w:p>
        </w:tc>
      </w:tr>
      <w:tr w:rsidR="003073A8" w:rsidRPr="00727A42" w14:paraId="64D87C99" w14:textId="77777777" w:rsidTr="009F3DA8">
        <w:trPr>
          <w:trHeight w:val="683"/>
        </w:trPr>
        <w:tc>
          <w:tcPr>
            <w:tcW w:w="709" w:type="dxa"/>
            <w:tcBorders>
              <w:top w:val="single" w:sz="4" w:space="0" w:color="000000"/>
              <w:bottom w:val="single" w:sz="4" w:space="0" w:color="000000"/>
            </w:tcBorders>
          </w:tcPr>
          <w:p w14:paraId="6094E149" w14:textId="77777777" w:rsidR="003073A8" w:rsidRPr="00727A42" w:rsidRDefault="003073A8" w:rsidP="009F3DA8">
            <w:pPr>
              <w:spacing w:line="275" w:lineRule="exact"/>
              <w:ind w:left="107"/>
            </w:pPr>
            <w:r w:rsidRPr="00727A42">
              <w:rPr>
                <w:spacing w:val="-10"/>
              </w:rPr>
              <w:t>5</w:t>
            </w:r>
          </w:p>
        </w:tc>
        <w:tc>
          <w:tcPr>
            <w:tcW w:w="1276" w:type="dxa"/>
            <w:tcBorders>
              <w:top w:val="single" w:sz="4" w:space="0" w:color="000000"/>
              <w:bottom w:val="single" w:sz="4" w:space="0" w:color="000000"/>
            </w:tcBorders>
          </w:tcPr>
          <w:p w14:paraId="4A93A88D" w14:textId="77777777" w:rsidR="003073A8" w:rsidRPr="00727A42" w:rsidRDefault="003073A8" w:rsidP="009F3DA8">
            <w:pPr>
              <w:spacing w:line="275" w:lineRule="exact"/>
              <w:ind w:left="108"/>
            </w:pPr>
            <w:r w:rsidRPr="00727A42">
              <w:rPr>
                <w:spacing w:val="-2"/>
              </w:rPr>
              <w:t>47-02-</w:t>
            </w:r>
            <w:r w:rsidRPr="00727A42">
              <w:rPr>
                <w:spacing w:val="-5"/>
              </w:rPr>
              <w:t>040</w:t>
            </w:r>
          </w:p>
          <w:p w14:paraId="1DB60CCE" w14:textId="77777777" w:rsidR="003073A8" w:rsidRPr="00727A42" w:rsidRDefault="003073A8" w:rsidP="009F3DA8">
            <w:pPr>
              <w:ind w:left="108"/>
            </w:pPr>
            <w:r w:rsidRPr="00727A42">
              <w:rPr>
                <w:spacing w:val="-2"/>
              </w:rPr>
              <w:t>-</w:t>
            </w:r>
            <w:r w:rsidRPr="00727A42">
              <w:rPr>
                <w:spacing w:val="-12"/>
              </w:rPr>
              <w:t>4</w:t>
            </w:r>
          </w:p>
        </w:tc>
        <w:tc>
          <w:tcPr>
            <w:tcW w:w="5954" w:type="dxa"/>
            <w:tcBorders>
              <w:top w:val="single" w:sz="4" w:space="0" w:color="000000"/>
              <w:bottom w:val="single" w:sz="4" w:space="0" w:color="000000"/>
            </w:tcBorders>
          </w:tcPr>
          <w:p w14:paraId="6C15FDAB" w14:textId="77777777" w:rsidR="003073A8" w:rsidRPr="00727A42" w:rsidRDefault="003073A8" w:rsidP="009F3DA8">
            <w:pPr>
              <w:ind w:left="108"/>
              <w:rPr>
                <w:sz w:val="20"/>
              </w:rPr>
            </w:pPr>
            <w:r w:rsidRPr="00727A42">
              <w:rPr>
                <w:sz w:val="20"/>
              </w:rPr>
              <w:t>Saparea</w:t>
            </w:r>
            <w:r w:rsidRPr="00727A42">
              <w:rPr>
                <w:spacing w:val="-5"/>
                <w:sz w:val="20"/>
              </w:rPr>
              <w:t xml:space="preserve"> </w:t>
            </w:r>
            <w:r w:rsidRPr="00727A42">
              <w:rPr>
                <w:sz w:val="20"/>
              </w:rPr>
              <w:t>manuala</w:t>
            </w:r>
            <w:r w:rsidRPr="00727A42">
              <w:rPr>
                <w:spacing w:val="-5"/>
                <w:sz w:val="20"/>
              </w:rPr>
              <w:t xml:space="preserve"> </w:t>
            </w:r>
            <w:r w:rsidRPr="00727A42">
              <w:rPr>
                <w:sz w:val="20"/>
              </w:rPr>
              <w:t>a</w:t>
            </w:r>
            <w:r w:rsidRPr="00727A42">
              <w:rPr>
                <w:spacing w:val="-7"/>
                <w:sz w:val="20"/>
              </w:rPr>
              <w:t xml:space="preserve"> </w:t>
            </w:r>
            <w:r w:rsidRPr="00727A42">
              <w:rPr>
                <w:sz w:val="20"/>
              </w:rPr>
              <w:t>gropilor,</w:t>
            </w:r>
            <w:r w:rsidRPr="00727A42">
              <w:rPr>
                <w:spacing w:val="-6"/>
                <w:sz w:val="20"/>
              </w:rPr>
              <w:t xml:space="preserve"> </w:t>
            </w:r>
            <w:r w:rsidRPr="00727A42">
              <w:rPr>
                <w:sz w:val="20"/>
              </w:rPr>
              <w:t>dimensiune</w:t>
            </w:r>
            <w:r w:rsidRPr="00727A42">
              <w:rPr>
                <w:spacing w:val="-5"/>
                <w:sz w:val="20"/>
              </w:rPr>
              <w:t xml:space="preserve"> </w:t>
            </w:r>
            <w:r w:rsidRPr="00727A42">
              <w:rPr>
                <w:sz w:val="20"/>
              </w:rPr>
              <w:t>0,6x0,6</w:t>
            </w:r>
            <w:r w:rsidRPr="00727A42">
              <w:rPr>
                <w:spacing w:val="-4"/>
                <w:sz w:val="20"/>
              </w:rPr>
              <w:t xml:space="preserve"> </w:t>
            </w:r>
            <w:r w:rsidRPr="00727A42">
              <w:rPr>
                <w:sz w:val="20"/>
              </w:rPr>
              <w:t>pe</w:t>
            </w:r>
            <w:r w:rsidRPr="00727A42">
              <w:rPr>
                <w:spacing w:val="-4"/>
                <w:sz w:val="20"/>
              </w:rPr>
              <w:t xml:space="preserve"> </w:t>
            </w:r>
            <w:r w:rsidRPr="00727A42">
              <w:rPr>
                <w:sz w:val="20"/>
              </w:rPr>
              <w:t>soluri</w:t>
            </w:r>
            <w:r w:rsidRPr="00727A42">
              <w:rPr>
                <w:spacing w:val="-6"/>
                <w:sz w:val="20"/>
              </w:rPr>
              <w:t xml:space="preserve"> </w:t>
            </w:r>
            <w:r w:rsidRPr="00727A42">
              <w:rPr>
                <w:spacing w:val="-2"/>
                <w:sz w:val="20"/>
              </w:rPr>
              <w:t>mijlocii</w:t>
            </w:r>
          </w:p>
        </w:tc>
        <w:tc>
          <w:tcPr>
            <w:tcW w:w="992" w:type="dxa"/>
            <w:tcBorders>
              <w:top w:val="single" w:sz="4" w:space="0" w:color="000000"/>
              <w:bottom w:val="single" w:sz="4" w:space="0" w:color="000000"/>
            </w:tcBorders>
          </w:tcPr>
          <w:p w14:paraId="22B18A3A" w14:textId="77777777" w:rsidR="003073A8" w:rsidRPr="00727A42" w:rsidRDefault="003073A8" w:rsidP="009F3DA8">
            <w:pPr>
              <w:spacing w:before="253"/>
              <w:ind w:left="397"/>
            </w:pPr>
            <w:r w:rsidRPr="00727A42">
              <w:t xml:space="preserve">100 </w:t>
            </w:r>
            <w:r w:rsidRPr="00727A42">
              <w:rPr>
                <w:spacing w:val="-5"/>
              </w:rPr>
              <w:t>buc</w:t>
            </w:r>
          </w:p>
        </w:tc>
        <w:tc>
          <w:tcPr>
            <w:tcW w:w="1418" w:type="dxa"/>
            <w:tcBorders>
              <w:top w:val="single" w:sz="4" w:space="0" w:color="000000"/>
              <w:bottom w:val="single" w:sz="4" w:space="0" w:color="000000"/>
            </w:tcBorders>
          </w:tcPr>
          <w:p w14:paraId="1010855A" w14:textId="77777777" w:rsidR="003073A8" w:rsidRPr="00727A42" w:rsidRDefault="003073A8" w:rsidP="009F3DA8">
            <w:pPr>
              <w:spacing w:before="253"/>
              <w:ind w:right="421"/>
              <w:jc w:val="right"/>
            </w:pPr>
            <w:r w:rsidRPr="00727A42">
              <w:rPr>
                <w:spacing w:val="-2"/>
              </w:rPr>
              <w:t>0,310</w:t>
            </w:r>
          </w:p>
        </w:tc>
      </w:tr>
      <w:tr w:rsidR="003073A8" w:rsidRPr="00727A42" w14:paraId="45D59C1F" w14:textId="77777777" w:rsidTr="009F3DA8">
        <w:trPr>
          <w:trHeight w:val="200"/>
        </w:trPr>
        <w:tc>
          <w:tcPr>
            <w:tcW w:w="709" w:type="dxa"/>
            <w:tcBorders>
              <w:top w:val="single" w:sz="4" w:space="0" w:color="000000"/>
              <w:bottom w:val="single" w:sz="4" w:space="0" w:color="000000"/>
            </w:tcBorders>
          </w:tcPr>
          <w:p w14:paraId="6030EE8B"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503C3917" w14:textId="77777777" w:rsidR="003073A8" w:rsidRPr="00727A42" w:rsidRDefault="003073A8" w:rsidP="009F3DA8">
            <w:pPr>
              <w:spacing w:before="25"/>
              <w:ind w:left="17" w:right="3"/>
              <w:jc w:val="center"/>
              <w:rPr>
                <w:sz w:val="16"/>
              </w:rPr>
            </w:pPr>
            <w:r w:rsidRPr="00727A42">
              <w:rPr>
                <w:spacing w:val="-10"/>
                <w:sz w:val="16"/>
              </w:rPr>
              <w:t>1</w:t>
            </w:r>
          </w:p>
        </w:tc>
        <w:tc>
          <w:tcPr>
            <w:tcW w:w="5954" w:type="dxa"/>
            <w:tcBorders>
              <w:top w:val="single" w:sz="4" w:space="0" w:color="000000"/>
              <w:bottom w:val="single" w:sz="4" w:space="0" w:color="000000"/>
            </w:tcBorders>
          </w:tcPr>
          <w:p w14:paraId="31670518" w14:textId="77777777" w:rsidR="003073A8" w:rsidRPr="00727A42" w:rsidRDefault="003073A8" w:rsidP="009F3DA8">
            <w:pPr>
              <w:spacing w:line="210" w:lineRule="exact"/>
              <w:ind w:left="108"/>
              <w:rPr>
                <w:sz w:val="20"/>
              </w:rPr>
            </w:pPr>
            <w:r w:rsidRPr="00727A42">
              <w:rPr>
                <w:spacing w:val="-2"/>
                <w:sz w:val="20"/>
              </w:rPr>
              <w:t>Muncitor</w:t>
            </w:r>
          </w:p>
        </w:tc>
        <w:tc>
          <w:tcPr>
            <w:tcW w:w="992" w:type="dxa"/>
            <w:tcBorders>
              <w:top w:val="single" w:sz="4" w:space="0" w:color="000000"/>
              <w:bottom w:val="single" w:sz="4" w:space="0" w:color="000000"/>
            </w:tcBorders>
          </w:tcPr>
          <w:p w14:paraId="583B261C" w14:textId="77777777" w:rsidR="003073A8" w:rsidRPr="00727A42" w:rsidRDefault="003073A8" w:rsidP="009F3DA8">
            <w:pPr>
              <w:spacing w:line="210" w:lineRule="exact"/>
              <w:rPr>
                <w:sz w:val="20"/>
              </w:rPr>
            </w:pPr>
            <w:r w:rsidRPr="00727A42">
              <w:rPr>
                <w:spacing w:val="-2"/>
                <w:sz w:val="20"/>
              </w:rPr>
              <w:t>h-</w:t>
            </w:r>
            <w:r w:rsidRPr="00727A42">
              <w:rPr>
                <w:spacing w:val="-5"/>
                <w:sz w:val="20"/>
              </w:rPr>
              <w:t>om</w:t>
            </w:r>
          </w:p>
        </w:tc>
        <w:tc>
          <w:tcPr>
            <w:tcW w:w="1418" w:type="dxa"/>
            <w:tcBorders>
              <w:top w:val="single" w:sz="4" w:space="0" w:color="000000"/>
              <w:bottom w:val="single" w:sz="4" w:space="0" w:color="000000"/>
            </w:tcBorders>
          </w:tcPr>
          <w:p w14:paraId="7031E972" w14:textId="77777777" w:rsidR="003073A8" w:rsidRPr="00727A42" w:rsidRDefault="003073A8" w:rsidP="009F3DA8">
            <w:pPr>
              <w:spacing w:line="210" w:lineRule="exact"/>
              <w:rPr>
                <w:sz w:val="20"/>
              </w:rPr>
            </w:pPr>
            <w:r w:rsidRPr="00727A42">
              <w:rPr>
                <w:spacing w:val="-2"/>
                <w:sz w:val="20"/>
              </w:rPr>
              <w:t>4,256</w:t>
            </w:r>
          </w:p>
        </w:tc>
      </w:tr>
      <w:tr w:rsidR="003073A8" w:rsidRPr="00727A42" w14:paraId="41B18CB4" w14:textId="77777777" w:rsidTr="009F3DA8">
        <w:trPr>
          <w:trHeight w:val="439"/>
        </w:trPr>
        <w:tc>
          <w:tcPr>
            <w:tcW w:w="709" w:type="dxa"/>
            <w:tcBorders>
              <w:top w:val="single" w:sz="4" w:space="0" w:color="000000"/>
              <w:bottom w:val="single" w:sz="4" w:space="0" w:color="000000"/>
            </w:tcBorders>
          </w:tcPr>
          <w:p w14:paraId="2ED325B5" w14:textId="77777777" w:rsidR="003073A8" w:rsidRPr="00727A42" w:rsidRDefault="003073A8" w:rsidP="009F3DA8">
            <w:pPr>
              <w:spacing w:line="275" w:lineRule="exact"/>
              <w:ind w:left="107"/>
            </w:pPr>
            <w:r w:rsidRPr="00727A42">
              <w:rPr>
                <w:spacing w:val="-10"/>
              </w:rPr>
              <w:t>6</w:t>
            </w:r>
          </w:p>
        </w:tc>
        <w:tc>
          <w:tcPr>
            <w:tcW w:w="1276" w:type="dxa"/>
            <w:tcBorders>
              <w:top w:val="single" w:sz="4" w:space="0" w:color="000000"/>
              <w:bottom w:val="single" w:sz="4" w:space="0" w:color="000000"/>
            </w:tcBorders>
          </w:tcPr>
          <w:p w14:paraId="755A5F6D" w14:textId="77777777" w:rsidR="003073A8" w:rsidRPr="00727A42" w:rsidRDefault="003073A8" w:rsidP="009F3DA8">
            <w:pPr>
              <w:spacing w:line="275" w:lineRule="exact"/>
              <w:ind w:left="108"/>
            </w:pPr>
            <w:r w:rsidRPr="00727A42">
              <w:rPr>
                <w:spacing w:val="-2"/>
              </w:rPr>
              <w:t>TsH24B</w:t>
            </w:r>
          </w:p>
        </w:tc>
        <w:tc>
          <w:tcPr>
            <w:tcW w:w="5954" w:type="dxa"/>
            <w:tcBorders>
              <w:top w:val="single" w:sz="4" w:space="0" w:color="000000"/>
              <w:bottom w:val="single" w:sz="4" w:space="0" w:color="000000"/>
            </w:tcBorders>
          </w:tcPr>
          <w:p w14:paraId="270BCE29" w14:textId="77777777" w:rsidR="003073A8" w:rsidRPr="00727A42" w:rsidRDefault="003073A8" w:rsidP="009F3DA8">
            <w:pPr>
              <w:ind w:left="108"/>
              <w:rPr>
                <w:sz w:val="20"/>
              </w:rPr>
            </w:pPr>
            <w:r w:rsidRPr="00727A42">
              <w:rPr>
                <w:sz w:val="20"/>
              </w:rPr>
              <w:t>Plantari</w:t>
            </w:r>
            <w:r w:rsidRPr="00727A42">
              <w:rPr>
                <w:spacing w:val="-5"/>
                <w:sz w:val="20"/>
              </w:rPr>
              <w:t xml:space="preserve"> </w:t>
            </w:r>
            <w:r w:rsidRPr="00727A42">
              <w:rPr>
                <w:sz w:val="20"/>
              </w:rPr>
              <w:t>trandafiri</w:t>
            </w:r>
            <w:r w:rsidRPr="00727A42">
              <w:rPr>
                <w:spacing w:val="-5"/>
                <w:sz w:val="20"/>
              </w:rPr>
              <w:t xml:space="preserve"> </w:t>
            </w:r>
            <w:r w:rsidRPr="00727A42">
              <w:rPr>
                <w:sz w:val="20"/>
              </w:rPr>
              <w:t>si</w:t>
            </w:r>
            <w:r w:rsidRPr="00727A42">
              <w:rPr>
                <w:spacing w:val="-4"/>
                <w:sz w:val="20"/>
              </w:rPr>
              <w:t xml:space="preserve"> </w:t>
            </w:r>
            <w:r w:rsidRPr="00727A42">
              <w:rPr>
                <w:sz w:val="20"/>
              </w:rPr>
              <w:t>arbusti</w:t>
            </w:r>
            <w:r w:rsidRPr="00727A42">
              <w:rPr>
                <w:spacing w:val="-5"/>
                <w:sz w:val="20"/>
              </w:rPr>
              <w:t xml:space="preserve"> </w:t>
            </w:r>
            <w:r w:rsidRPr="00727A42">
              <w:rPr>
                <w:sz w:val="20"/>
              </w:rPr>
              <w:t>cu</w:t>
            </w:r>
            <w:r w:rsidRPr="00727A42">
              <w:rPr>
                <w:spacing w:val="-3"/>
                <w:sz w:val="20"/>
              </w:rPr>
              <w:t xml:space="preserve"> </w:t>
            </w:r>
            <w:r w:rsidRPr="00727A42">
              <w:rPr>
                <w:sz w:val="20"/>
              </w:rPr>
              <w:t>ghimpi</w:t>
            </w:r>
            <w:r w:rsidRPr="00727A42">
              <w:rPr>
                <w:spacing w:val="-4"/>
                <w:sz w:val="20"/>
              </w:rPr>
              <w:t xml:space="preserve"> </w:t>
            </w:r>
            <w:r w:rsidRPr="00727A42">
              <w:rPr>
                <w:sz w:val="20"/>
              </w:rPr>
              <w:t>,fara</w:t>
            </w:r>
            <w:r w:rsidRPr="00727A42">
              <w:rPr>
                <w:spacing w:val="-4"/>
                <w:sz w:val="20"/>
              </w:rPr>
              <w:t xml:space="preserve"> balot</w:t>
            </w:r>
          </w:p>
        </w:tc>
        <w:tc>
          <w:tcPr>
            <w:tcW w:w="992" w:type="dxa"/>
            <w:tcBorders>
              <w:top w:val="single" w:sz="4" w:space="0" w:color="000000"/>
              <w:bottom w:val="single" w:sz="4" w:space="0" w:color="000000"/>
            </w:tcBorders>
          </w:tcPr>
          <w:p w14:paraId="0AF0D496" w14:textId="77777777" w:rsidR="003073A8" w:rsidRPr="00727A42" w:rsidRDefault="003073A8" w:rsidP="009F3DA8">
            <w:pPr>
              <w:spacing w:before="114"/>
              <w:ind w:left="18"/>
              <w:jc w:val="center"/>
            </w:pPr>
            <w:r w:rsidRPr="00727A42">
              <w:rPr>
                <w:spacing w:val="-5"/>
              </w:rPr>
              <w:t>buc</w:t>
            </w:r>
          </w:p>
        </w:tc>
        <w:tc>
          <w:tcPr>
            <w:tcW w:w="1418" w:type="dxa"/>
            <w:tcBorders>
              <w:top w:val="single" w:sz="4" w:space="0" w:color="000000"/>
              <w:bottom w:val="single" w:sz="4" w:space="0" w:color="000000"/>
            </w:tcBorders>
          </w:tcPr>
          <w:p w14:paraId="5418423A" w14:textId="77777777" w:rsidR="003073A8" w:rsidRPr="00727A42" w:rsidRDefault="003073A8" w:rsidP="009F3DA8">
            <w:pPr>
              <w:spacing w:before="114"/>
              <w:ind w:right="421"/>
              <w:jc w:val="right"/>
            </w:pPr>
            <w:r w:rsidRPr="00727A42">
              <w:rPr>
                <w:spacing w:val="-2"/>
              </w:rPr>
              <w:t>6,000</w:t>
            </w:r>
          </w:p>
        </w:tc>
      </w:tr>
      <w:tr w:rsidR="003073A8" w:rsidRPr="00727A42" w14:paraId="0BA16311" w14:textId="77777777" w:rsidTr="009F3DA8">
        <w:trPr>
          <w:trHeight w:val="200"/>
        </w:trPr>
        <w:tc>
          <w:tcPr>
            <w:tcW w:w="709" w:type="dxa"/>
            <w:tcBorders>
              <w:top w:val="single" w:sz="4" w:space="0" w:color="000000"/>
              <w:bottom w:val="single" w:sz="2" w:space="0" w:color="000000"/>
            </w:tcBorders>
          </w:tcPr>
          <w:p w14:paraId="536FA2DE" w14:textId="77777777" w:rsidR="003073A8" w:rsidRPr="00727A42" w:rsidRDefault="003073A8" w:rsidP="009F3DA8">
            <w:pPr>
              <w:rPr>
                <w:sz w:val="16"/>
              </w:rPr>
            </w:pPr>
          </w:p>
        </w:tc>
        <w:tc>
          <w:tcPr>
            <w:tcW w:w="1276" w:type="dxa"/>
            <w:tcBorders>
              <w:top w:val="single" w:sz="4" w:space="0" w:color="000000"/>
              <w:bottom w:val="single" w:sz="2" w:space="0" w:color="000000"/>
            </w:tcBorders>
          </w:tcPr>
          <w:p w14:paraId="7CC7F171" w14:textId="77777777" w:rsidR="003073A8" w:rsidRPr="00727A42" w:rsidRDefault="003073A8" w:rsidP="009F3DA8">
            <w:pPr>
              <w:spacing w:before="25"/>
              <w:ind w:left="117"/>
              <w:rPr>
                <w:sz w:val="16"/>
              </w:rPr>
            </w:pPr>
            <w:r w:rsidRPr="00727A42">
              <w:rPr>
                <w:spacing w:val="-2"/>
                <w:sz w:val="16"/>
              </w:rPr>
              <w:t>9310060019900</w:t>
            </w:r>
          </w:p>
        </w:tc>
        <w:tc>
          <w:tcPr>
            <w:tcW w:w="5954" w:type="dxa"/>
            <w:tcBorders>
              <w:top w:val="single" w:sz="4" w:space="0" w:color="000000"/>
              <w:bottom w:val="single" w:sz="2" w:space="0" w:color="000000"/>
            </w:tcBorders>
          </w:tcPr>
          <w:p w14:paraId="1D86713E" w14:textId="77777777" w:rsidR="003073A8" w:rsidRPr="00727A42" w:rsidRDefault="003073A8" w:rsidP="009F3DA8">
            <w:pPr>
              <w:spacing w:line="210" w:lineRule="exact"/>
              <w:ind w:left="108"/>
              <w:rPr>
                <w:sz w:val="20"/>
              </w:rPr>
            </w:pPr>
            <w:r w:rsidRPr="00727A42">
              <w:rPr>
                <w:sz w:val="20"/>
              </w:rPr>
              <w:t>Muncitor</w:t>
            </w:r>
            <w:r w:rsidRPr="00727A42">
              <w:rPr>
                <w:spacing w:val="-5"/>
                <w:sz w:val="20"/>
              </w:rPr>
              <w:t xml:space="preserve"> </w:t>
            </w:r>
            <w:r w:rsidRPr="00727A42">
              <w:rPr>
                <w:spacing w:val="-2"/>
                <w:sz w:val="20"/>
              </w:rPr>
              <w:t>necalificat</w:t>
            </w:r>
          </w:p>
        </w:tc>
        <w:tc>
          <w:tcPr>
            <w:tcW w:w="992" w:type="dxa"/>
            <w:tcBorders>
              <w:top w:val="single" w:sz="4" w:space="0" w:color="000000"/>
              <w:bottom w:val="single" w:sz="2" w:space="0" w:color="000000"/>
            </w:tcBorders>
          </w:tcPr>
          <w:p w14:paraId="49B30E4C" w14:textId="77777777" w:rsidR="003073A8" w:rsidRPr="00727A42" w:rsidRDefault="003073A8" w:rsidP="009F3DA8">
            <w:pPr>
              <w:spacing w:line="210" w:lineRule="exact"/>
              <w:rPr>
                <w:sz w:val="20"/>
              </w:rPr>
            </w:pPr>
            <w:r w:rsidRPr="00727A42">
              <w:rPr>
                <w:spacing w:val="-2"/>
                <w:sz w:val="20"/>
              </w:rPr>
              <w:t>h-</w:t>
            </w:r>
            <w:r w:rsidRPr="00727A42">
              <w:rPr>
                <w:spacing w:val="-5"/>
                <w:sz w:val="20"/>
              </w:rPr>
              <w:t>om</w:t>
            </w:r>
          </w:p>
        </w:tc>
        <w:tc>
          <w:tcPr>
            <w:tcW w:w="1418" w:type="dxa"/>
            <w:tcBorders>
              <w:top w:val="single" w:sz="4" w:space="0" w:color="000000"/>
              <w:bottom w:val="single" w:sz="2" w:space="0" w:color="000000"/>
            </w:tcBorders>
          </w:tcPr>
          <w:p w14:paraId="75384AFB" w14:textId="77777777" w:rsidR="003073A8" w:rsidRPr="00727A42" w:rsidRDefault="003073A8" w:rsidP="009F3DA8">
            <w:pPr>
              <w:spacing w:line="210" w:lineRule="exact"/>
              <w:rPr>
                <w:sz w:val="20"/>
              </w:rPr>
            </w:pPr>
            <w:r w:rsidRPr="00727A42">
              <w:rPr>
                <w:spacing w:val="-2"/>
                <w:sz w:val="20"/>
              </w:rPr>
              <w:t>0,120</w:t>
            </w:r>
          </w:p>
        </w:tc>
      </w:tr>
      <w:tr w:rsidR="003073A8" w:rsidRPr="00727A42" w14:paraId="2450312E" w14:textId="77777777" w:rsidTr="009F3DA8">
        <w:trPr>
          <w:trHeight w:val="200"/>
        </w:trPr>
        <w:tc>
          <w:tcPr>
            <w:tcW w:w="709" w:type="dxa"/>
            <w:tcBorders>
              <w:top w:val="single" w:sz="2" w:space="0" w:color="000000"/>
              <w:bottom w:val="single" w:sz="4" w:space="0" w:color="000000"/>
            </w:tcBorders>
          </w:tcPr>
          <w:p w14:paraId="49623B99"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58952DCE" w14:textId="77777777" w:rsidR="003073A8" w:rsidRPr="00727A42" w:rsidRDefault="003073A8" w:rsidP="009F3DA8">
            <w:pPr>
              <w:spacing w:before="23"/>
              <w:ind w:left="117"/>
              <w:rPr>
                <w:sz w:val="16"/>
              </w:rPr>
            </w:pPr>
            <w:r w:rsidRPr="00727A42">
              <w:rPr>
                <w:spacing w:val="-2"/>
                <w:sz w:val="16"/>
              </w:rPr>
              <w:t>7129020012880</w:t>
            </w:r>
          </w:p>
        </w:tc>
        <w:tc>
          <w:tcPr>
            <w:tcW w:w="5954" w:type="dxa"/>
            <w:tcBorders>
              <w:top w:val="single" w:sz="2" w:space="0" w:color="000000"/>
              <w:bottom w:val="single" w:sz="4" w:space="0" w:color="000000"/>
            </w:tcBorders>
          </w:tcPr>
          <w:p w14:paraId="6E0B0DC7" w14:textId="77777777" w:rsidR="003073A8" w:rsidRPr="00727A42" w:rsidRDefault="003073A8" w:rsidP="009F3DA8">
            <w:pPr>
              <w:spacing w:line="210" w:lineRule="exact"/>
              <w:ind w:left="108"/>
              <w:rPr>
                <w:sz w:val="20"/>
              </w:rPr>
            </w:pPr>
            <w:r w:rsidRPr="00727A42">
              <w:rPr>
                <w:spacing w:val="-2"/>
                <w:sz w:val="20"/>
              </w:rPr>
              <w:t>Peisagist-floricultor</w:t>
            </w:r>
          </w:p>
        </w:tc>
        <w:tc>
          <w:tcPr>
            <w:tcW w:w="992" w:type="dxa"/>
            <w:tcBorders>
              <w:top w:val="single" w:sz="2" w:space="0" w:color="000000"/>
              <w:bottom w:val="single" w:sz="4" w:space="0" w:color="000000"/>
            </w:tcBorders>
          </w:tcPr>
          <w:p w14:paraId="391C723F" w14:textId="77777777" w:rsidR="003073A8" w:rsidRPr="00727A42" w:rsidRDefault="003073A8" w:rsidP="009F3DA8">
            <w:pPr>
              <w:spacing w:line="210" w:lineRule="exact"/>
              <w:rPr>
                <w:sz w:val="20"/>
              </w:rPr>
            </w:pPr>
            <w:r w:rsidRPr="00727A42">
              <w:rPr>
                <w:spacing w:val="-2"/>
                <w:sz w:val="20"/>
              </w:rPr>
              <w:t>h-</w:t>
            </w:r>
            <w:r w:rsidRPr="00727A42">
              <w:rPr>
                <w:spacing w:val="-5"/>
                <w:sz w:val="20"/>
              </w:rPr>
              <w:t>om</w:t>
            </w:r>
          </w:p>
        </w:tc>
        <w:tc>
          <w:tcPr>
            <w:tcW w:w="1418" w:type="dxa"/>
            <w:tcBorders>
              <w:top w:val="single" w:sz="2" w:space="0" w:color="000000"/>
              <w:bottom w:val="single" w:sz="4" w:space="0" w:color="000000"/>
            </w:tcBorders>
          </w:tcPr>
          <w:p w14:paraId="1357A48B" w14:textId="77777777" w:rsidR="003073A8" w:rsidRPr="00727A42" w:rsidRDefault="003073A8" w:rsidP="009F3DA8">
            <w:pPr>
              <w:spacing w:line="210" w:lineRule="exact"/>
              <w:rPr>
                <w:sz w:val="20"/>
              </w:rPr>
            </w:pPr>
            <w:r w:rsidRPr="00727A42">
              <w:rPr>
                <w:spacing w:val="-2"/>
                <w:sz w:val="20"/>
              </w:rPr>
              <w:t>3,000</w:t>
            </w:r>
          </w:p>
        </w:tc>
      </w:tr>
      <w:tr w:rsidR="003073A8" w:rsidRPr="00727A42" w14:paraId="52AD8AC6" w14:textId="77777777" w:rsidTr="009F3DA8">
        <w:trPr>
          <w:trHeight w:val="200"/>
        </w:trPr>
        <w:tc>
          <w:tcPr>
            <w:tcW w:w="709" w:type="dxa"/>
            <w:tcBorders>
              <w:top w:val="single" w:sz="4" w:space="0" w:color="000000"/>
              <w:bottom w:val="single" w:sz="4" w:space="0" w:color="000000"/>
            </w:tcBorders>
          </w:tcPr>
          <w:p w14:paraId="337B6C88"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20FF6770" w14:textId="77777777" w:rsidR="003073A8" w:rsidRPr="00727A42" w:rsidRDefault="003073A8" w:rsidP="009F3DA8">
            <w:pPr>
              <w:spacing w:before="1"/>
              <w:ind w:left="117"/>
              <w:rPr>
                <w:sz w:val="16"/>
              </w:rPr>
            </w:pPr>
            <w:r w:rsidRPr="00727A42">
              <w:rPr>
                <w:spacing w:val="-2"/>
                <w:sz w:val="16"/>
              </w:rPr>
              <w:t>1111000100003</w:t>
            </w:r>
          </w:p>
        </w:tc>
        <w:tc>
          <w:tcPr>
            <w:tcW w:w="5954" w:type="dxa"/>
            <w:tcBorders>
              <w:top w:val="single" w:sz="4" w:space="0" w:color="000000"/>
              <w:bottom w:val="single" w:sz="4" w:space="0" w:color="000000"/>
            </w:tcBorders>
          </w:tcPr>
          <w:p w14:paraId="012FF8DA" w14:textId="77777777" w:rsidR="003073A8" w:rsidRPr="00727A42" w:rsidRDefault="003073A8" w:rsidP="009F3DA8">
            <w:pPr>
              <w:spacing w:line="210" w:lineRule="exact"/>
              <w:ind w:left="108"/>
              <w:rPr>
                <w:sz w:val="20"/>
              </w:rPr>
            </w:pPr>
            <w:r w:rsidRPr="00727A42">
              <w:rPr>
                <w:sz w:val="20"/>
              </w:rPr>
              <w:t>Plante</w:t>
            </w:r>
            <w:r w:rsidRPr="00727A42">
              <w:rPr>
                <w:spacing w:val="-5"/>
                <w:sz w:val="20"/>
              </w:rPr>
              <w:t xml:space="preserve"> </w:t>
            </w:r>
            <w:r w:rsidRPr="00727A42">
              <w:rPr>
                <w:sz w:val="20"/>
              </w:rPr>
              <w:t>florare</w:t>
            </w:r>
            <w:r w:rsidRPr="00727A42">
              <w:rPr>
                <w:spacing w:val="-4"/>
                <w:sz w:val="20"/>
              </w:rPr>
              <w:t xml:space="preserve"> </w:t>
            </w:r>
            <w:r w:rsidRPr="00727A42">
              <w:rPr>
                <w:sz w:val="20"/>
              </w:rPr>
              <w:t>anuale</w:t>
            </w:r>
            <w:r w:rsidRPr="00727A42">
              <w:rPr>
                <w:spacing w:val="-4"/>
                <w:sz w:val="20"/>
              </w:rPr>
              <w:t xml:space="preserve"> </w:t>
            </w:r>
            <w:r w:rsidRPr="00727A42">
              <w:rPr>
                <w:sz w:val="20"/>
              </w:rPr>
              <w:t>si</w:t>
            </w:r>
            <w:r w:rsidRPr="00727A42">
              <w:rPr>
                <w:spacing w:val="-5"/>
                <w:sz w:val="20"/>
              </w:rPr>
              <w:t xml:space="preserve"> </w:t>
            </w:r>
            <w:r w:rsidRPr="00727A42">
              <w:rPr>
                <w:spacing w:val="-2"/>
                <w:sz w:val="20"/>
              </w:rPr>
              <w:t>bienale</w:t>
            </w:r>
          </w:p>
        </w:tc>
        <w:tc>
          <w:tcPr>
            <w:tcW w:w="992" w:type="dxa"/>
            <w:tcBorders>
              <w:top w:val="single" w:sz="4" w:space="0" w:color="000000"/>
              <w:bottom w:val="single" w:sz="4" w:space="0" w:color="000000"/>
            </w:tcBorders>
          </w:tcPr>
          <w:p w14:paraId="286A6969" w14:textId="77777777" w:rsidR="003073A8" w:rsidRPr="00727A42" w:rsidRDefault="003073A8" w:rsidP="009F3DA8">
            <w:pPr>
              <w:spacing w:line="210" w:lineRule="exact"/>
              <w:rPr>
                <w:sz w:val="20"/>
              </w:rPr>
            </w:pPr>
            <w:r w:rsidRPr="00727A42">
              <w:rPr>
                <w:spacing w:val="-5"/>
                <w:sz w:val="20"/>
              </w:rPr>
              <w:t>buc</w:t>
            </w:r>
          </w:p>
        </w:tc>
        <w:tc>
          <w:tcPr>
            <w:tcW w:w="1418" w:type="dxa"/>
            <w:tcBorders>
              <w:top w:val="single" w:sz="4" w:space="0" w:color="000000"/>
              <w:bottom w:val="single" w:sz="4" w:space="0" w:color="000000"/>
            </w:tcBorders>
          </w:tcPr>
          <w:p w14:paraId="155AAD0D" w14:textId="77777777" w:rsidR="003073A8" w:rsidRPr="00727A42" w:rsidRDefault="003073A8" w:rsidP="009F3DA8">
            <w:pPr>
              <w:spacing w:line="210" w:lineRule="exact"/>
              <w:rPr>
                <w:sz w:val="20"/>
              </w:rPr>
            </w:pPr>
            <w:r w:rsidRPr="00727A42">
              <w:rPr>
                <w:spacing w:val="-2"/>
                <w:sz w:val="20"/>
              </w:rPr>
              <w:t>6,240</w:t>
            </w:r>
          </w:p>
        </w:tc>
      </w:tr>
      <w:tr w:rsidR="003073A8" w:rsidRPr="00727A42" w14:paraId="3AF90797" w14:textId="77777777" w:rsidTr="009F3DA8">
        <w:trPr>
          <w:trHeight w:val="200"/>
        </w:trPr>
        <w:tc>
          <w:tcPr>
            <w:tcW w:w="709" w:type="dxa"/>
            <w:tcBorders>
              <w:top w:val="single" w:sz="4" w:space="0" w:color="000000"/>
              <w:bottom w:val="single" w:sz="4" w:space="0" w:color="000000"/>
            </w:tcBorders>
          </w:tcPr>
          <w:p w14:paraId="66B1B537"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4A81FB10" w14:textId="77777777" w:rsidR="003073A8" w:rsidRPr="00727A42" w:rsidRDefault="003073A8" w:rsidP="009F3DA8">
            <w:pPr>
              <w:spacing w:before="1"/>
              <w:ind w:left="117"/>
              <w:rPr>
                <w:sz w:val="16"/>
              </w:rPr>
            </w:pPr>
            <w:r w:rsidRPr="00727A42">
              <w:rPr>
                <w:spacing w:val="-2"/>
                <w:sz w:val="16"/>
              </w:rPr>
              <w:t>4100116202806</w:t>
            </w:r>
          </w:p>
        </w:tc>
        <w:tc>
          <w:tcPr>
            <w:tcW w:w="5954" w:type="dxa"/>
            <w:tcBorders>
              <w:top w:val="single" w:sz="4" w:space="0" w:color="000000"/>
              <w:bottom w:val="single" w:sz="4" w:space="0" w:color="000000"/>
            </w:tcBorders>
          </w:tcPr>
          <w:p w14:paraId="778966DB" w14:textId="77777777" w:rsidR="003073A8" w:rsidRPr="00727A42" w:rsidRDefault="003073A8" w:rsidP="009F3DA8">
            <w:pPr>
              <w:spacing w:line="210" w:lineRule="exact"/>
              <w:ind w:left="108"/>
              <w:rPr>
                <w:sz w:val="20"/>
              </w:rPr>
            </w:pPr>
            <w:r w:rsidRPr="00727A42">
              <w:rPr>
                <w:sz w:val="20"/>
              </w:rPr>
              <w:t>Apa</w:t>
            </w:r>
            <w:r w:rsidRPr="00727A42">
              <w:rPr>
                <w:spacing w:val="-4"/>
                <w:sz w:val="20"/>
              </w:rPr>
              <w:t xml:space="preserve"> </w:t>
            </w:r>
            <w:r w:rsidRPr="00727A42">
              <w:rPr>
                <w:sz w:val="20"/>
              </w:rPr>
              <w:t>industriala</w:t>
            </w:r>
            <w:r w:rsidRPr="00727A42">
              <w:rPr>
                <w:spacing w:val="-4"/>
                <w:sz w:val="20"/>
              </w:rPr>
              <w:t xml:space="preserve"> </w:t>
            </w:r>
            <w:r w:rsidRPr="00727A42">
              <w:rPr>
                <w:sz w:val="20"/>
              </w:rPr>
              <w:t>in</w:t>
            </w:r>
            <w:r w:rsidRPr="00727A42">
              <w:rPr>
                <w:spacing w:val="-3"/>
                <w:sz w:val="20"/>
              </w:rPr>
              <w:t xml:space="preserve"> </w:t>
            </w:r>
            <w:r w:rsidRPr="00727A42">
              <w:rPr>
                <w:sz w:val="20"/>
              </w:rPr>
              <w:t>cisterne</w:t>
            </w:r>
            <w:r w:rsidRPr="00727A42">
              <w:rPr>
                <w:spacing w:val="-3"/>
                <w:sz w:val="20"/>
              </w:rPr>
              <w:t xml:space="preserve"> </w:t>
            </w:r>
            <w:r w:rsidRPr="00727A42">
              <w:rPr>
                <w:sz w:val="20"/>
              </w:rPr>
              <w:t>pt.</w:t>
            </w:r>
            <w:r w:rsidRPr="00727A42">
              <w:rPr>
                <w:spacing w:val="-8"/>
                <w:sz w:val="20"/>
              </w:rPr>
              <w:t xml:space="preserve"> </w:t>
            </w:r>
            <w:r w:rsidRPr="00727A42">
              <w:rPr>
                <w:sz w:val="20"/>
              </w:rPr>
              <w:t>lucrari</w:t>
            </w:r>
            <w:r w:rsidRPr="00727A42">
              <w:rPr>
                <w:spacing w:val="-4"/>
                <w:sz w:val="20"/>
              </w:rPr>
              <w:t xml:space="preserve"> </w:t>
            </w:r>
            <w:r w:rsidRPr="00727A42">
              <w:rPr>
                <w:sz w:val="20"/>
              </w:rPr>
              <w:t>drumuri-</w:t>
            </w:r>
            <w:r w:rsidRPr="00727A42">
              <w:rPr>
                <w:spacing w:val="-2"/>
                <w:sz w:val="20"/>
              </w:rPr>
              <w:t>terasam.</w:t>
            </w:r>
          </w:p>
        </w:tc>
        <w:tc>
          <w:tcPr>
            <w:tcW w:w="992" w:type="dxa"/>
            <w:tcBorders>
              <w:top w:val="single" w:sz="4" w:space="0" w:color="000000"/>
              <w:bottom w:val="single" w:sz="4" w:space="0" w:color="000000"/>
            </w:tcBorders>
          </w:tcPr>
          <w:p w14:paraId="6D3BDBCA" w14:textId="77777777" w:rsidR="003073A8" w:rsidRPr="00727A42" w:rsidRDefault="003073A8" w:rsidP="009F3DA8">
            <w:pPr>
              <w:spacing w:line="210" w:lineRule="exact"/>
              <w:rPr>
                <w:sz w:val="20"/>
              </w:rPr>
            </w:pPr>
            <w:r w:rsidRPr="00727A42">
              <w:rPr>
                <w:spacing w:val="-5"/>
                <w:sz w:val="20"/>
              </w:rPr>
              <w:t>m3</w:t>
            </w:r>
          </w:p>
        </w:tc>
        <w:tc>
          <w:tcPr>
            <w:tcW w:w="1418" w:type="dxa"/>
            <w:tcBorders>
              <w:top w:val="single" w:sz="4" w:space="0" w:color="000000"/>
              <w:bottom w:val="single" w:sz="4" w:space="0" w:color="000000"/>
            </w:tcBorders>
          </w:tcPr>
          <w:p w14:paraId="2C6BB484" w14:textId="77777777" w:rsidR="003073A8" w:rsidRPr="00727A42" w:rsidRDefault="003073A8" w:rsidP="009F3DA8">
            <w:pPr>
              <w:spacing w:line="210" w:lineRule="exact"/>
              <w:rPr>
                <w:sz w:val="20"/>
              </w:rPr>
            </w:pPr>
            <w:r w:rsidRPr="00727A42">
              <w:rPr>
                <w:spacing w:val="-2"/>
                <w:sz w:val="20"/>
              </w:rPr>
              <w:t>0,012</w:t>
            </w:r>
          </w:p>
        </w:tc>
      </w:tr>
      <w:tr w:rsidR="003073A8" w:rsidRPr="00727A42" w14:paraId="168EDCFB" w14:textId="77777777" w:rsidTr="009F3DA8">
        <w:trPr>
          <w:trHeight w:val="200"/>
        </w:trPr>
        <w:tc>
          <w:tcPr>
            <w:tcW w:w="709" w:type="dxa"/>
            <w:tcBorders>
              <w:top w:val="single" w:sz="4" w:space="0" w:color="000000"/>
              <w:bottom w:val="single" w:sz="4" w:space="0" w:color="000000"/>
            </w:tcBorders>
          </w:tcPr>
          <w:p w14:paraId="7EA50B50"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1CAFE5A4" w14:textId="77777777" w:rsidR="003073A8" w:rsidRPr="00727A42" w:rsidRDefault="003073A8" w:rsidP="009F3DA8">
            <w:pPr>
              <w:spacing w:before="1"/>
              <w:ind w:left="117"/>
              <w:rPr>
                <w:sz w:val="16"/>
              </w:rPr>
            </w:pPr>
            <w:r w:rsidRPr="00727A42">
              <w:rPr>
                <w:spacing w:val="-2"/>
                <w:sz w:val="16"/>
              </w:rPr>
              <w:t>0221107204203</w:t>
            </w:r>
          </w:p>
        </w:tc>
        <w:tc>
          <w:tcPr>
            <w:tcW w:w="5954" w:type="dxa"/>
            <w:tcBorders>
              <w:top w:val="single" w:sz="4" w:space="0" w:color="000000"/>
              <w:bottom w:val="single" w:sz="4" w:space="0" w:color="000000"/>
            </w:tcBorders>
          </w:tcPr>
          <w:p w14:paraId="23097582" w14:textId="77777777" w:rsidR="003073A8" w:rsidRPr="00727A42" w:rsidRDefault="003073A8" w:rsidP="009F3DA8">
            <w:pPr>
              <w:spacing w:line="210" w:lineRule="exact"/>
              <w:ind w:left="108"/>
              <w:rPr>
                <w:sz w:val="20"/>
              </w:rPr>
            </w:pPr>
            <w:r w:rsidRPr="00727A42">
              <w:rPr>
                <w:sz w:val="20"/>
              </w:rPr>
              <w:t>Paie</w:t>
            </w:r>
            <w:r w:rsidRPr="00727A42">
              <w:rPr>
                <w:spacing w:val="-4"/>
                <w:sz w:val="20"/>
              </w:rPr>
              <w:t xml:space="preserve"> </w:t>
            </w:r>
            <w:r w:rsidRPr="00727A42">
              <w:rPr>
                <w:sz w:val="20"/>
              </w:rPr>
              <w:t>in</w:t>
            </w:r>
            <w:r w:rsidRPr="00727A42">
              <w:rPr>
                <w:spacing w:val="-2"/>
                <w:sz w:val="20"/>
              </w:rPr>
              <w:t xml:space="preserve"> </w:t>
            </w:r>
            <w:r w:rsidRPr="00727A42">
              <w:rPr>
                <w:sz w:val="20"/>
              </w:rPr>
              <w:t>snopi</w:t>
            </w:r>
            <w:r w:rsidRPr="00727A42">
              <w:rPr>
                <w:spacing w:val="-4"/>
                <w:sz w:val="20"/>
              </w:rPr>
              <w:t xml:space="preserve"> </w:t>
            </w:r>
            <w:r w:rsidRPr="00727A42">
              <w:rPr>
                <w:sz w:val="20"/>
              </w:rPr>
              <w:t>d</w:t>
            </w:r>
            <w:r w:rsidRPr="00727A42">
              <w:rPr>
                <w:spacing w:val="-2"/>
                <w:sz w:val="20"/>
              </w:rPr>
              <w:t xml:space="preserve"> </w:t>
            </w:r>
            <w:r w:rsidRPr="00727A42">
              <w:rPr>
                <w:sz w:val="20"/>
              </w:rPr>
              <w:t>8-16</w:t>
            </w:r>
            <w:r w:rsidRPr="00727A42">
              <w:rPr>
                <w:spacing w:val="-4"/>
                <w:sz w:val="20"/>
              </w:rPr>
              <w:t xml:space="preserve"> </w:t>
            </w:r>
            <w:r w:rsidRPr="00727A42">
              <w:rPr>
                <w:sz w:val="20"/>
              </w:rPr>
              <w:t>mm</w:t>
            </w:r>
            <w:r w:rsidRPr="00727A42">
              <w:rPr>
                <w:spacing w:val="-2"/>
                <w:sz w:val="20"/>
              </w:rPr>
              <w:t xml:space="preserve"> </w:t>
            </w:r>
            <w:r w:rsidRPr="00727A42">
              <w:rPr>
                <w:sz w:val="20"/>
              </w:rPr>
              <w:t>lungimea</w:t>
            </w:r>
            <w:r w:rsidRPr="00727A42">
              <w:rPr>
                <w:spacing w:val="-3"/>
                <w:sz w:val="20"/>
              </w:rPr>
              <w:t xml:space="preserve"> </w:t>
            </w:r>
            <w:r w:rsidRPr="00727A42">
              <w:rPr>
                <w:sz w:val="20"/>
              </w:rPr>
              <w:t>de</w:t>
            </w:r>
            <w:r w:rsidRPr="00727A42">
              <w:rPr>
                <w:spacing w:val="-4"/>
                <w:sz w:val="20"/>
              </w:rPr>
              <w:t xml:space="preserve"> </w:t>
            </w:r>
            <w:r w:rsidRPr="00727A42">
              <w:rPr>
                <w:sz w:val="20"/>
              </w:rPr>
              <w:t>70-</w:t>
            </w:r>
            <w:r w:rsidRPr="00727A42">
              <w:rPr>
                <w:spacing w:val="-4"/>
                <w:sz w:val="20"/>
              </w:rPr>
              <w:t>80cm</w:t>
            </w:r>
          </w:p>
        </w:tc>
        <w:tc>
          <w:tcPr>
            <w:tcW w:w="992" w:type="dxa"/>
            <w:tcBorders>
              <w:top w:val="single" w:sz="4" w:space="0" w:color="000000"/>
              <w:bottom w:val="single" w:sz="4" w:space="0" w:color="000000"/>
            </w:tcBorders>
          </w:tcPr>
          <w:p w14:paraId="3CEDC728" w14:textId="77777777" w:rsidR="003073A8" w:rsidRPr="00727A42" w:rsidRDefault="003073A8" w:rsidP="009F3DA8">
            <w:pPr>
              <w:spacing w:line="210" w:lineRule="exact"/>
              <w:rPr>
                <w:sz w:val="20"/>
              </w:rPr>
            </w:pPr>
            <w:r w:rsidRPr="00727A42">
              <w:rPr>
                <w:spacing w:val="-5"/>
                <w:sz w:val="20"/>
              </w:rPr>
              <w:t>kg</w:t>
            </w:r>
          </w:p>
        </w:tc>
        <w:tc>
          <w:tcPr>
            <w:tcW w:w="1418" w:type="dxa"/>
            <w:tcBorders>
              <w:top w:val="single" w:sz="4" w:space="0" w:color="000000"/>
              <w:bottom w:val="single" w:sz="4" w:space="0" w:color="000000"/>
            </w:tcBorders>
          </w:tcPr>
          <w:p w14:paraId="08FE1596" w14:textId="77777777" w:rsidR="003073A8" w:rsidRPr="00727A42" w:rsidRDefault="003073A8" w:rsidP="009F3DA8">
            <w:pPr>
              <w:spacing w:line="210" w:lineRule="exact"/>
              <w:rPr>
                <w:sz w:val="20"/>
              </w:rPr>
            </w:pPr>
            <w:r w:rsidRPr="00727A42">
              <w:rPr>
                <w:spacing w:val="-2"/>
                <w:sz w:val="20"/>
              </w:rPr>
              <w:t>0,720</w:t>
            </w:r>
          </w:p>
        </w:tc>
      </w:tr>
      <w:tr w:rsidR="003073A8" w:rsidRPr="00727A42" w14:paraId="3562F7BA" w14:textId="77777777" w:rsidTr="009F3DA8">
        <w:trPr>
          <w:trHeight w:val="200"/>
        </w:trPr>
        <w:tc>
          <w:tcPr>
            <w:tcW w:w="709" w:type="dxa"/>
            <w:tcBorders>
              <w:top w:val="single" w:sz="4" w:space="0" w:color="000000"/>
              <w:bottom w:val="single" w:sz="4" w:space="0" w:color="000000"/>
            </w:tcBorders>
          </w:tcPr>
          <w:p w14:paraId="01C05996"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4B397F25" w14:textId="77777777" w:rsidR="003073A8" w:rsidRPr="00727A42" w:rsidRDefault="003073A8" w:rsidP="009F3DA8">
            <w:pPr>
              <w:spacing w:before="1"/>
              <w:ind w:left="117"/>
              <w:rPr>
                <w:sz w:val="16"/>
              </w:rPr>
            </w:pPr>
            <w:r w:rsidRPr="00727A42">
              <w:rPr>
                <w:spacing w:val="-2"/>
                <w:sz w:val="16"/>
              </w:rPr>
              <w:t>1714227322897</w:t>
            </w:r>
          </w:p>
        </w:tc>
        <w:tc>
          <w:tcPr>
            <w:tcW w:w="5954" w:type="dxa"/>
            <w:tcBorders>
              <w:top w:val="single" w:sz="4" w:space="0" w:color="000000"/>
              <w:bottom w:val="single" w:sz="4" w:space="0" w:color="000000"/>
            </w:tcBorders>
          </w:tcPr>
          <w:p w14:paraId="77CF9C5C" w14:textId="77777777" w:rsidR="003073A8" w:rsidRPr="00727A42" w:rsidRDefault="003073A8" w:rsidP="009F3DA8">
            <w:pPr>
              <w:spacing w:line="210" w:lineRule="exact"/>
              <w:ind w:left="108"/>
              <w:rPr>
                <w:sz w:val="20"/>
              </w:rPr>
            </w:pPr>
            <w:r w:rsidRPr="00727A42">
              <w:rPr>
                <w:sz w:val="20"/>
              </w:rPr>
              <w:t>Fringhie</w:t>
            </w:r>
            <w:r w:rsidRPr="00727A42">
              <w:rPr>
                <w:spacing w:val="-4"/>
                <w:sz w:val="20"/>
              </w:rPr>
              <w:t xml:space="preserve"> </w:t>
            </w:r>
            <w:r w:rsidRPr="00727A42">
              <w:rPr>
                <w:sz w:val="20"/>
              </w:rPr>
              <w:t>cinepa</w:t>
            </w:r>
            <w:r w:rsidRPr="00727A42">
              <w:rPr>
                <w:spacing w:val="-5"/>
                <w:sz w:val="20"/>
              </w:rPr>
              <w:t xml:space="preserve"> </w:t>
            </w:r>
            <w:r w:rsidRPr="00727A42">
              <w:rPr>
                <w:sz w:val="20"/>
              </w:rPr>
              <w:t>9-16</w:t>
            </w:r>
            <w:r w:rsidRPr="00727A42">
              <w:rPr>
                <w:spacing w:val="-2"/>
                <w:sz w:val="20"/>
              </w:rPr>
              <w:t xml:space="preserve"> </w:t>
            </w:r>
            <w:r w:rsidRPr="00727A42">
              <w:rPr>
                <w:spacing w:val="-5"/>
                <w:sz w:val="20"/>
              </w:rPr>
              <w:t>mm</w:t>
            </w:r>
          </w:p>
        </w:tc>
        <w:tc>
          <w:tcPr>
            <w:tcW w:w="992" w:type="dxa"/>
            <w:tcBorders>
              <w:top w:val="single" w:sz="4" w:space="0" w:color="000000"/>
              <w:bottom w:val="single" w:sz="4" w:space="0" w:color="000000"/>
            </w:tcBorders>
          </w:tcPr>
          <w:p w14:paraId="72AE782B" w14:textId="77777777" w:rsidR="003073A8" w:rsidRPr="00727A42" w:rsidRDefault="003073A8" w:rsidP="009F3DA8">
            <w:pPr>
              <w:spacing w:line="210" w:lineRule="exact"/>
              <w:rPr>
                <w:sz w:val="20"/>
              </w:rPr>
            </w:pPr>
            <w:r w:rsidRPr="00727A42">
              <w:rPr>
                <w:spacing w:val="-5"/>
                <w:sz w:val="20"/>
              </w:rPr>
              <w:t>kg</w:t>
            </w:r>
          </w:p>
        </w:tc>
        <w:tc>
          <w:tcPr>
            <w:tcW w:w="1418" w:type="dxa"/>
            <w:tcBorders>
              <w:top w:val="single" w:sz="4" w:space="0" w:color="000000"/>
              <w:bottom w:val="single" w:sz="4" w:space="0" w:color="000000"/>
            </w:tcBorders>
          </w:tcPr>
          <w:p w14:paraId="2A45087A" w14:textId="77777777" w:rsidR="003073A8" w:rsidRPr="00727A42" w:rsidRDefault="003073A8" w:rsidP="009F3DA8">
            <w:pPr>
              <w:spacing w:line="210" w:lineRule="exact"/>
              <w:rPr>
                <w:sz w:val="20"/>
              </w:rPr>
            </w:pPr>
            <w:r w:rsidRPr="00727A42">
              <w:rPr>
                <w:spacing w:val="-2"/>
                <w:sz w:val="20"/>
              </w:rPr>
              <w:t>0,060</w:t>
            </w:r>
          </w:p>
        </w:tc>
      </w:tr>
      <w:tr w:rsidR="003073A8" w:rsidRPr="00727A42" w14:paraId="081CB042" w14:textId="77777777" w:rsidTr="009F3DA8">
        <w:trPr>
          <w:trHeight w:val="200"/>
        </w:trPr>
        <w:tc>
          <w:tcPr>
            <w:tcW w:w="709" w:type="dxa"/>
            <w:tcBorders>
              <w:top w:val="single" w:sz="4" w:space="0" w:color="000000"/>
              <w:bottom w:val="single" w:sz="4" w:space="0" w:color="000000"/>
            </w:tcBorders>
          </w:tcPr>
          <w:p w14:paraId="30C67862"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49050AF6" w14:textId="77777777" w:rsidR="003073A8" w:rsidRPr="00727A42" w:rsidRDefault="003073A8" w:rsidP="009F3DA8">
            <w:pPr>
              <w:spacing w:before="1"/>
              <w:ind w:left="117"/>
              <w:rPr>
                <w:sz w:val="16"/>
              </w:rPr>
            </w:pPr>
            <w:r w:rsidRPr="00727A42">
              <w:rPr>
                <w:spacing w:val="-2"/>
                <w:sz w:val="16"/>
              </w:rPr>
              <w:t>2052157343803</w:t>
            </w:r>
          </w:p>
        </w:tc>
        <w:tc>
          <w:tcPr>
            <w:tcW w:w="5954" w:type="dxa"/>
            <w:tcBorders>
              <w:top w:val="single" w:sz="4" w:space="0" w:color="000000"/>
              <w:bottom w:val="single" w:sz="4" w:space="0" w:color="000000"/>
            </w:tcBorders>
          </w:tcPr>
          <w:p w14:paraId="61826485" w14:textId="77777777" w:rsidR="003073A8" w:rsidRPr="00727A42" w:rsidRDefault="003073A8" w:rsidP="009F3DA8">
            <w:pPr>
              <w:spacing w:line="210" w:lineRule="exact"/>
              <w:ind w:left="108"/>
              <w:rPr>
                <w:sz w:val="20"/>
              </w:rPr>
            </w:pPr>
            <w:r w:rsidRPr="00727A42">
              <w:rPr>
                <w:sz w:val="20"/>
              </w:rPr>
              <w:t>Rogojini</w:t>
            </w:r>
            <w:r w:rsidRPr="00727A42">
              <w:rPr>
                <w:spacing w:val="-4"/>
                <w:sz w:val="20"/>
              </w:rPr>
              <w:t xml:space="preserve"> </w:t>
            </w:r>
            <w:r w:rsidRPr="00727A42">
              <w:rPr>
                <w:sz w:val="20"/>
              </w:rPr>
              <w:t>din</w:t>
            </w:r>
            <w:r w:rsidRPr="00727A42">
              <w:rPr>
                <w:spacing w:val="-3"/>
                <w:sz w:val="20"/>
              </w:rPr>
              <w:t xml:space="preserve"> </w:t>
            </w:r>
            <w:r w:rsidRPr="00727A42">
              <w:rPr>
                <w:sz w:val="20"/>
              </w:rPr>
              <w:t>papura</w:t>
            </w:r>
            <w:r w:rsidRPr="00727A42">
              <w:rPr>
                <w:spacing w:val="-4"/>
                <w:sz w:val="20"/>
              </w:rPr>
              <w:t xml:space="preserve"> </w:t>
            </w:r>
            <w:r w:rsidRPr="00727A42">
              <w:rPr>
                <w:sz w:val="20"/>
              </w:rPr>
              <w:t>1,8</w:t>
            </w:r>
            <w:r w:rsidRPr="00727A42">
              <w:rPr>
                <w:spacing w:val="-4"/>
                <w:sz w:val="20"/>
              </w:rPr>
              <w:t xml:space="preserve"> </w:t>
            </w:r>
            <w:r w:rsidRPr="00727A42">
              <w:rPr>
                <w:sz w:val="20"/>
              </w:rPr>
              <w:t>x</w:t>
            </w:r>
            <w:r w:rsidRPr="00727A42">
              <w:rPr>
                <w:spacing w:val="-3"/>
                <w:sz w:val="20"/>
              </w:rPr>
              <w:t xml:space="preserve"> </w:t>
            </w:r>
            <w:r w:rsidRPr="00727A42">
              <w:rPr>
                <w:sz w:val="20"/>
              </w:rPr>
              <w:t>1,8</w:t>
            </w:r>
            <w:r w:rsidRPr="00727A42">
              <w:rPr>
                <w:spacing w:val="-3"/>
                <w:sz w:val="20"/>
              </w:rPr>
              <w:t xml:space="preserve"> </w:t>
            </w:r>
            <w:r w:rsidRPr="00727A42">
              <w:rPr>
                <w:spacing w:val="-10"/>
                <w:sz w:val="20"/>
              </w:rPr>
              <w:t>m</w:t>
            </w:r>
          </w:p>
        </w:tc>
        <w:tc>
          <w:tcPr>
            <w:tcW w:w="992" w:type="dxa"/>
            <w:tcBorders>
              <w:top w:val="single" w:sz="4" w:space="0" w:color="000000"/>
              <w:bottom w:val="single" w:sz="4" w:space="0" w:color="000000"/>
            </w:tcBorders>
          </w:tcPr>
          <w:p w14:paraId="62572465" w14:textId="77777777" w:rsidR="003073A8" w:rsidRPr="00727A42" w:rsidRDefault="003073A8" w:rsidP="009F3DA8">
            <w:pPr>
              <w:spacing w:line="210" w:lineRule="exact"/>
              <w:rPr>
                <w:sz w:val="20"/>
              </w:rPr>
            </w:pPr>
            <w:r w:rsidRPr="00727A42">
              <w:rPr>
                <w:spacing w:val="-5"/>
                <w:sz w:val="20"/>
              </w:rPr>
              <w:t>buc</w:t>
            </w:r>
          </w:p>
        </w:tc>
        <w:tc>
          <w:tcPr>
            <w:tcW w:w="1418" w:type="dxa"/>
            <w:tcBorders>
              <w:top w:val="single" w:sz="4" w:space="0" w:color="000000"/>
              <w:bottom w:val="single" w:sz="4" w:space="0" w:color="000000"/>
            </w:tcBorders>
          </w:tcPr>
          <w:p w14:paraId="441C2DFA" w14:textId="77777777" w:rsidR="003073A8" w:rsidRPr="00727A42" w:rsidRDefault="003073A8" w:rsidP="009F3DA8">
            <w:pPr>
              <w:spacing w:line="210" w:lineRule="exact"/>
              <w:rPr>
                <w:sz w:val="20"/>
              </w:rPr>
            </w:pPr>
            <w:r w:rsidRPr="00727A42">
              <w:rPr>
                <w:spacing w:val="-2"/>
                <w:sz w:val="20"/>
              </w:rPr>
              <w:t>0,060</w:t>
            </w:r>
          </w:p>
        </w:tc>
      </w:tr>
      <w:tr w:rsidR="003073A8" w:rsidRPr="00727A42" w14:paraId="6067F77D" w14:textId="77777777" w:rsidTr="009F3DA8">
        <w:trPr>
          <w:trHeight w:val="440"/>
        </w:trPr>
        <w:tc>
          <w:tcPr>
            <w:tcW w:w="709" w:type="dxa"/>
            <w:tcBorders>
              <w:top w:val="single" w:sz="4" w:space="0" w:color="000000"/>
              <w:bottom w:val="single" w:sz="4" w:space="0" w:color="000000"/>
            </w:tcBorders>
          </w:tcPr>
          <w:p w14:paraId="4FA27EAF" w14:textId="77777777" w:rsidR="003073A8" w:rsidRPr="00727A42" w:rsidRDefault="003073A8" w:rsidP="009F3DA8">
            <w:pPr>
              <w:spacing w:line="275" w:lineRule="exact"/>
              <w:ind w:left="107"/>
            </w:pPr>
            <w:r w:rsidRPr="00727A42">
              <w:rPr>
                <w:spacing w:val="-10"/>
              </w:rPr>
              <w:t>7</w:t>
            </w:r>
          </w:p>
        </w:tc>
        <w:tc>
          <w:tcPr>
            <w:tcW w:w="1276" w:type="dxa"/>
            <w:tcBorders>
              <w:top w:val="single" w:sz="4" w:space="0" w:color="000000"/>
              <w:bottom w:val="single" w:sz="4" w:space="0" w:color="000000"/>
            </w:tcBorders>
          </w:tcPr>
          <w:p w14:paraId="27E2EDF2" w14:textId="77777777" w:rsidR="003073A8" w:rsidRPr="00727A42" w:rsidRDefault="003073A8" w:rsidP="009F3DA8">
            <w:pPr>
              <w:spacing w:line="275" w:lineRule="exact"/>
              <w:ind w:left="108"/>
            </w:pPr>
            <w:r w:rsidRPr="00727A42">
              <w:rPr>
                <w:spacing w:val="-2"/>
              </w:rPr>
              <w:t>TsH24A</w:t>
            </w:r>
          </w:p>
        </w:tc>
        <w:tc>
          <w:tcPr>
            <w:tcW w:w="5954" w:type="dxa"/>
            <w:tcBorders>
              <w:top w:val="single" w:sz="4" w:space="0" w:color="000000"/>
              <w:bottom w:val="single" w:sz="4" w:space="0" w:color="000000"/>
            </w:tcBorders>
          </w:tcPr>
          <w:p w14:paraId="47CF25BF" w14:textId="77777777" w:rsidR="003073A8" w:rsidRPr="00727A42" w:rsidRDefault="003073A8" w:rsidP="009F3DA8">
            <w:pPr>
              <w:ind w:left="108"/>
              <w:rPr>
                <w:sz w:val="20"/>
              </w:rPr>
            </w:pPr>
            <w:r w:rsidRPr="00727A42">
              <w:rPr>
                <w:sz w:val="20"/>
              </w:rPr>
              <w:t>Plantari</w:t>
            </w:r>
            <w:r w:rsidRPr="00727A42">
              <w:rPr>
                <w:spacing w:val="-5"/>
                <w:sz w:val="20"/>
              </w:rPr>
              <w:t xml:space="preserve"> </w:t>
            </w:r>
            <w:r w:rsidRPr="00727A42">
              <w:rPr>
                <w:sz w:val="20"/>
              </w:rPr>
              <w:t>arbusti</w:t>
            </w:r>
            <w:r w:rsidRPr="00727A42">
              <w:rPr>
                <w:spacing w:val="-5"/>
                <w:sz w:val="20"/>
              </w:rPr>
              <w:t xml:space="preserve"> </w:t>
            </w:r>
            <w:r w:rsidRPr="00727A42">
              <w:rPr>
                <w:sz w:val="20"/>
              </w:rPr>
              <w:t>de</w:t>
            </w:r>
            <w:r w:rsidRPr="00727A42">
              <w:rPr>
                <w:spacing w:val="-4"/>
                <w:sz w:val="20"/>
              </w:rPr>
              <w:t xml:space="preserve"> </w:t>
            </w:r>
            <w:r w:rsidRPr="00727A42">
              <w:rPr>
                <w:spacing w:val="-2"/>
                <w:sz w:val="20"/>
              </w:rPr>
              <w:t>conifere</w:t>
            </w:r>
          </w:p>
        </w:tc>
        <w:tc>
          <w:tcPr>
            <w:tcW w:w="992" w:type="dxa"/>
            <w:tcBorders>
              <w:top w:val="single" w:sz="4" w:space="0" w:color="000000"/>
              <w:bottom w:val="single" w:sz="4" w:space="0" w:color="000000"/>
            </w:tcBorders>
          </w:tcPr>
          <w:p w14:paraId="70E7D924" w14:textId="77777777" w:rsidR="003073A8" w:rsidRPr="00727A42" w:rsidRDefault="003073A8" w:rsidP="009F3DA8">
            <w:pPr>
              <w:spacing w:before="114"/>
              <w:ind w:left="18"/>
              <w:jc w:val="center"/>
            </w:pPr>
            <w:r w:rsidRPr="00727A42">
              <w:rPr>
                <w:spacing w:val="-5"/>
              </w:rPr>
              <w:t>buc</w:t>
            </w:r>
          </w:p>
        </w:tc>
        <w:tc>
          <w:tcPr>
            <w:tcW w:w="1418" w:type="dxa"/>
            <w:tcBorders>
              <w:top w:val="single" w:sz="4" w:space="0" w:color="000000"/>
              <w:bottom w:val="single" w:sz="4" w:space="0" w:color="000000"/>
            </w:tcBorders>
          </w:tcPr>
          <w:p w14:paraId="0982223B" w14:textId="77777777" w:rsidR="003073A8" w:rsidRPr="00727A42" w:rsidRDefault="003073A8" w:rsidP="009F3DA8">
            <w:pPr>
              <w:spacing w:before="114"/>
              <w:ind w:right="421"/>
              <w:jc w:val="right"/>
            </w:pPr>
            <w:r w:rsidRPr="00727A42">
              <w:rPr>
                <w:spacing w:val="-2"/>
              </w:rPr>
              <w:t>6,000</w:t>
            </w:r>
          </w:p>
        </w:tc>
      </w:tr>
      <w:tr w:rsidR="003073A8" w:rsidRPr="00727A42" w14:paraId="551CD974" w14:textId="77777777" w:rsidTr="009F3DA8">
        <w:trPr>
          <w:trHeight w:val="200"/>
        </w:trPr>
        <w:tc>
          <w:tcPr>
            <w:tcW w:w="709" w:type="dxa"/>
            <w:tcBorders>
              <w:top w:val="single" w:sz="4" w:space="0" w:color="000000"/>
              <w:bottom w:val="single" w:sz="2" w:space="0" w:color="000000"/>
            </w:tcBorders>
          </w:tcPr>
          <w:p w14:paraId="0F8E703F" w14:textId="77777777" w:rsidR="003073A8" w:rsidRPr="00727A42" w:rsidRDefault="003073A8" w:rsidP="009F3DA8">
            <w:pPr>
              <w:rPr>
                <w:sz w:val="16"/>
              </w:rPr>
            </w:pPr>
          </w:p>
        </w:tc>
        <w:tc>
          <w:tcPr>
            <w:tcW w:w="1276" w:type="dxa"/>
            <w:tcBorders>
              <w:top w:val="single" w:sz="4" w:space="0" w:color="000000"/>
              <w:bottom w:val="single" w:sz="2" w:space="0" w:color="000000"/>
            </w:tcBorders>
          </w:tcPr>
          <w:p w14:paraId="6674E1B3" w14:textId="77777777" w:rsidR="003073A8" w:rsidRPr="00727A42" w:rsidRDefault="003073A8" w:rsidP="009F3DA8">
            <w:pPr>
              <w:spacing w:before="23"/>
              <w:ind w:left="117"/>
              <w:rPr>
                <w:sz w:val="16"/>
              </w:rPr>
            </w:pPr>
            <w:r w:rsidRPr="00727A42">
              <w:rPr>
                <w:spacing w:val="-2"/>
                <w:sz w:val="16"/>
              </w:rPr>
              <w:t>9310060019900</w:t>
            </w:r>
          </w:p>
        </w:tc>
        <w:tc>
          <w:tcPr>
            <w:tcW w:w="5954" w:type="dxa"/>
            <w:tcBorders>
              <w:top w:val="single" w:sz="4" w:space="0" w:color="000000"/>
              <w:bottom w:val="single" w:sz="2" w:space="0" w:color="000000"/>
            </w:tcBorders>
          </w:tcPr>
          <w:p w14:paraId="2D036E70" w14:textId="77777777" w:rsidR="003073A8" w:rsidRPr="00727A42" w:rsidRDefault="003073A8" w:rsidP="009F3DA8">
            <w:pPr>
              <w:spacing w:line="210" w:lineRule="exact"/>
              <w:ind w:left="108"/>
              <w:rPr>
                <w:sz w:val="20"/>
              </w:rPr>
            </w:pPr>
            <w:r w:rsidRPr="00727A42">
              <w:rPr>
                <w:sz w:val="20"/>
              </w:rPr>
              <w:t>Muncitor</w:t>
            </w:r>
            <w:r w:rsidRPr="00727A42">
              <w:rPr>
                <w:spacing w:val="-5"/>
                <w:sz w:val="20"/>
              </w:rPr>
              <w:t xml:space="preserve"> </w:t>
            </w:r>
            <w:r w:rsidRPr="00727A42">
              <w:rPr>
                <w:spacing w:val="-2"/>
                <w:sz w:val="20"/>
              </w:rPr>
              <w:t>necalificat</w:t>
            </w:r>
          </w:p>
        </w:tc>
        <w:tc>
          <w:tcPr>
            <w:tcW w:w="992" w:type="dxa"/>
            <w:tcBorders>
              <w:top w:val="single" w:sz="4" w:space="0" w:color="000000"/>
              <w:bottom w:val="single" w:sz="2" w:space="0" w:color="000000"/>
            </w:tcBorders>
          </w:tcPr>
          <w:p w14:paraId="77B0936E" w14:textId="77777777" w:rsidR="003073A8" w:rsidRPr="00727A42" w:rsidRDefault="003073A8" w:rsidP="009F3DA8">
            <w:pPr>
              <w:spacing w:line="210" w:lineRule="exact"/>
              <w:rPr>
                <w:sz w:val="20"/>
              </w:rPr>
            </w:pPr>
            <w:r w:rsidRPr="00727A42">
              <w:rPr>
                <w:spacing w:val="-2"/>
                <w:sz w:val="20"/>
              </w:rPr>
              <w:t>h-</w:t>
            </w:r>
            <w:r w:rsidRPr="00727A42">
              <w:rPr>
                <w:spacing w:val="-5"/>
                <w:sz w:val="20"/>
              </w:rPr>
              <w:t>om</w:t>
            </w:r>
          </w:p>
        </w:tc>
        <w:tc>
          <w:tcPr>
            <w:tcW w:w="1418" w:type="dxa"/>
            <w:tcBorders>
              <w:top w:val="single" w:sz="4" w:space="0" w:color="000000"/>
              <w:bottom w:val="single" w:sz="2" w:space="0" w:color="000000"/>
            </w:tcBorders>
          </w:tcPr>
          <w:p w14:paraId="4C14CD82" w14:textId="77777777" w:rsidR="003073A8" w:rsidRPr="00727A42" w:rsidRDefault="003073A8" w:rsidP="009F3DA8">
            <w:pPr>
              <w:spacing w:line="210" w:lineRule="exact"/>
              <w:rPr>
                <w:sz w:val="20"/>
              </w:rPr>
            </w:pPr>
            <w:r w:rsidRPr="00727A42">
              <w:rPr>
                <w:spacing w:val="-2"/>
                <w:sz w:val="20"/>
              </w:rPr>
              <w:t>0,120</w:t>
            </w:r>
          </w:p>
        </w:tc>
      </w:tr>
      <w:tr w:rsidR="003073A8" w:rsidRPr="00727A42" w14:paraId="12380F63" w14:textId="77777777" w:rsidTr="009F3DA8">
        <w:trPr>
          <w:trHeight w:val="200"/>
        </w:trPr>
        <w:tc>
          <w:tcPr>
            <w:tcW w:w="709" w:type="dxa"/>
            <w:tcBorders>
              <w:top w:val="single" w:sz="2" w:space="0" w:color="000000"/>
              <w:bottom w:val="single" w:sz="4" w:space="0" w:color="000000"/>
            </w:tcBorders>
          </w:tcPr>
          <w:p w14:paraId="4ECF2031"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7B12C499" w14:textId="77777777" w:rsidR="003073A8" w:rsidRPr="00727A42" w:rsidRDefault="003073A8" w:rsidP="009F3DA8">
            <w:pPr>
              <w:spacing w:before="23"/>
              <w:ind w:left="117"/>
              <w:rPr>
                <w:sz w:val="16"/>
              </w:rPr>
            </w:pPr>
            <w:r w:rsidRPr="00727A42">
              <w:rPr>
                <w:spacing w:val="-2"/>
                <w:sz w:val="16"/>
              </w:rPr>
              <w:t>7129020012880</w:t>
            </w:r>
          </w:p>
        </w:tc>
        <w:tc>
          <w:tcPr>
            <w:tcW w:w="5954" w:type="dxa"/>
            <w:tcBorders>
              <w:top w:val="single" w:sz="2" w:space="0" w:color="000000"/>
              <w:bottom w:val="single" w:sz="4" w:space="0" w:color="000000"/>
            </w:tcBorders>
          </w:tcPr>
          <w:p w14:paraId="1A0D28C1" w14:textId="77777777" w:rsidR="003073A8" w:rsidRPr="00727A42" w:rsidRDefault="003073A8" w:rsidP="009F3DA8">
            <w:pPr>
              <w:spacing w:line="210" w:lineRule="exact"/>
              <w:ind w:left="108"/>
              <w:rPr>
                <w:sz w:val="20"/>
              </w:rPr>
            </w:pPr>
            <w:r w:rsidRPr="00727A42">
              <w:rPr>
                <w:spacing w:val="-2"/>
                <w:sz w:val="20"/>
              </w:rPr>
              <w:t>Peisagist-floricultor</w:t>
            </w:r>
          </w:p>
        </w:tc>
        <w:tc>
          <w:tcPr>
            <w:tcW w:w="992" w:type="dxa"/>
            <w:tcBorders>
              <w:top w:val="single" w:sz="2" w:space="0" w:color="000000"/>
              <w:bottom w:val="single" w:sz="4" w:space="0" w:color="000000"/>
            </w:tcBorders>
          </w:tcPr>
          <w:p w14:paraId="05E141AB" w14:textId="77777777" w:rsidR="003073A8" w:rsidRPr="00727A42" w:rsidRDefault="003073A8" w:rsidP="009F3DA8">
            <w:pPr>
              <w:spacing w:line="210" w:lineRule="exact"/>
              <w:rPr>
                <w:sz w:val="20"/>
              </w:rPr>
            </w:pPr>
            <w:r w:rsidRPr="00727A42">
              <w:rPr>
                <w:spacing w:val="-2"/>
                <w:sz w:val="20"/>
              </w:rPr>
              <w:t>h-</w:t>
            </w:r>
            <w:r w:rsidRPr="00727A42">
              <w:rPr>
                <w:spacing w:val="-5"/>
                <w:sz w:val="20"/>
              </w:rPr>
              <w:t>om</w:t>
            </w:r>
          </w:p>
        </w:tc>
        <w:tc>
          <w:tcPr>
            <w:tcW w:w="1418" w:type="dxa"/>
            <w:tcBorders>
              <w:top w:val="single" w:sz="2" w:space="0" w:color="000000"/>
              <w:bottom w:val="single" w:sz="4" w:space="0" w:color="000000"/>
            </w:tcBorders>
          </w:tcPr>
          <w:p w14:paraId="2DA0F086" w14:textId="77777777" w:rsidR="003073A8" w:rsidRPr="00727A42" w:rsidRDefault="003073A8" w:rsidP="009F3DA8">
            <w:pPr>
              <w:spacing w:line="210" w:lineRule="exact"/>
              <w:rPr>
                <w:sz w:val="20"/>
              </w:rPr>
            </w:pPr>
            <w:r w:rsidRPr="00727A42">
              <w:rPr>
                <w:spacing w:val="-2"/>
                <w:sz w:val="20"/>
              </w:rPr>
              <w:t>2,040</w:t>
            </w:r>
          </w:p>
        </w:tc>
      </w:tr>
      <w:tr w:rsidR="003073A8" w:rsidRPr="00727A42" w14:paraId="05AFE742" w14:textId="77777777" w:rsidTr="009F3DA8">
        <w:trPr>
          <w:trHeight w:val="318"/>
        </w:trPr>
        <w:tc>
          <w:tcPr>
            <w:tcW w:w="709" w:type="dxa"/>
            <w:tcBorders>
              <w:top w:val="single" w:sz="4" w:space="0" w:color="000000"/>
              <w:bottom w:val="single" w:sz="4" w:space="0" w:color="000000"/>
            </w:tcBorders>
          </w:tcPr>
          <w:p w14:paraId="0BB3001E"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6D182662" w14:textId="77777777" w:rsidR="003073A8" w:rsidRPr="00727A42" w:rsidRDefault="003073A8" w:rsidP="009F3DA8">
            <w:pPr>
              <w:spacing w:before="1" w:line="183" w:lineRule="exact"/>
              <w:ind w:left="17" w:right="3"/>
              <w:jc w:val="center"/>
              <w:rPr>
                <w:sz w:val="16"/>
              </w:rPr>
            </w:pPr>
            <w:r w:rsidRPr="00727A42">
              <w:rPr>
                <w:spacing w:val="-2"/>
                <w:sz w:val="16"/>
              </w:rPr>
              <w:t>1111000100002</w:t>
            </w:r>
          </w:p>
          <w:p w14:paraId="5285733D" w14:textId="77777777" w:rsidR="003073A8" w:rsidRPr="00727A42" w:rsidRDefault="003073A8" w:rsidP="009F3DA8">
            <w:pPr>
              <w:spacing w:line="162" w:lineRule="exact"/>
              <w:ind w:left="17"/>
              <w:jc w:val="center"/>
              <w:rPr>
                <w:sz w:val="16"/>
              </w:rPr>
            </w:pPr>
            <w:r w:rsidRPr="00727A42">
              <w:rPr>
                <w:spacing w:val="-5"/>
                <w:sz w:val="16"/>
              </w:rPr>
              <w:t>ert</w:t>
            </w:r>
          </w:p>
        </w:tc>
        <w:tc>
          <w:tcPr>
            <w:tcW w:w="5954" w:type="dxa"/>
            <w:tcBorders>
              <w:top w:val="single" w:sz="4" w:space="0" w:color="000000"/>
              <w:bottom w:val="single" w:sz="4" w:space="0" w:color="000000"/>
            </w:tcBorders>
          </w:tcPr>
          <w:p w14:paraId="64A2CBE4" w14:textId="77777777" w:rsidR="003073A8" w:rsidRPr="00727A42" w:rsidRDefault="003073A8" w:rsidP="009F3DA8">
            <w:pPr>
              <w:ind w:left="108"/>
              <w:rPr>
                <w:sz w:val="20"/>
              </w:rPr>
            </w:pPr>
            <w:r w:rsidRPr="00727A42">
              <w:rPr>
                <w:sz w:val="20"/>
              </w:rPr>
              <w:t>Puieti</w:t>
            </w:r>
            <w:r w:rsidRPr="00727A42">
              <w:rPr>
                <w:spacing w:val="-6"/>
                <w:sz w:val="20"/>
              </w:rPr>
              <w:t xml:space="preserve"> </w:t>
            </w:r>
            <w:r w:rsidRPr="00727A42">
              <w:rPr>
                <w:sz w:val="20"/>
              </w:rPr>
              <w:t>arbusti</w:t>
            </w:r>
            <w:r w:rsidRPr="00727A42">
              <w:rPr>
                <w:spacing w:val="-6"/>
                <w:sz w:val="20"/>
              </w:rPr>
              <w:t xml:space="preserve"> </w:t>
            </w:r>
            <w:r w:rsidRPr="00727A42">
              <w:rPr>
                <w:spacing w:val="-2"/>
                <w:sz w:val="20"/>
              </w:rPr>
              <w:t>conifere</w:t>
            </w:r>
          </w:p>
        </w:tc>
        <w:tc>
          <w:tcPr>
            <w:tcW w:w="992" w:type="dxa"/>
            <w:tcBorders>
              <w:top w:val="single" w:sz="4" w:space="0" w:color="000000"/>
              <w:bottom w:val="single" w:sz="4" w:space="0" w:color="000000"/>
            </w:tcBorders>
          </w:tcPr>
          <w:p w14:paraId="5474D6C6" w14:textId="77777777" w:rsidR="003073A8" w:rsidRPr="00727A42" w:rsidRDefault="003073A8" w:rsidP="009F3DA8">
            <w:pPr>
              <w:spacing w:before="70"/>
              <w:rPr>
                <w:sz w:val="20"/>
              </w:rPr>
            </w:pPr>
            <w:r w:rsidRPr="00727A42">
              <w:rPr>
                <w:spacing w:val="-5"/>
                <w:sz w:val="20"/>
              </w:rPr>
              <w:t>buc</w:t>
            </w:r>
          </w:p>
        </w:tc>
        <w:tc>
          <w:tcPr>
            <w:tcW w:w="1418" w:type="dxa"/>
            <w:tcBorders>
              <w:top w:val="single" w:sz="4" w:space="0" w:color="000000"/>
              <w:bottom w:val="single" w:sz="4" w:space="0" w:color="000000"/>
            </w:tcBorders>
          </w:tcPr>
          <w:p w14:paraId="216047D1" w14:textId="77777777" w:rsidR="003073A8" w:rsidRPr="00727A42" w:rsidRDefault="003073A8" w:rsidP="009F3DA8">
            <w:pPr>
              <w:spacing w:before="70"/>
              <w:rPr>
                <w:sz w:val="20"/>
              </w:rPr>
            </w:pPr>
            <w:r w:rsidRPr="00727A42">
              <w:rPr>
                <w:spacing w:val="-2"/>
                <w:sz w:val="20"/>
              </w:rPr>
              <w:t>6,240</w:t>
            </w:r>
          </w:p>
        </w:tc>
      </w:tr>
      <w:tr w:rsidR="003073A8" w:rsidRPr="00727A42" w14:paraId="7ED46B4D" w14:textId="77777777" w:rsidTr="009F3DA8">
        <w:trPr>
          <w:trHeight w:val="200"/>
        </w:trPr>
        <w:tc>
          <w:tcPr>
            <w:tcW w:w="709" w:type="dxa"/>
            <w:tcBorders>
              <w:top w:val="single" w:sz="4" w:space="0" w:color="000000"/>
              <w:bottom w:val="single" w:sz="4" w:space="0" w:color="000000"/>
            </w:tcBorders>
          </w:tcPr>
          <w:p w14:paraId="484789A5"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B786165" w14:textId="77777777" w:rsidR="003073A8" w:rsidRPr="00727A42" w:rsidRDefault="003073A8" w:rsidP="009F3DA8">
            <w:pPr>
              <w:spacing w:before="1"/>
              <w:ind w:left="117"/>
              <w:rPr>
                <w:sz w:val="16"/>
              </w:rPr>
            </w:pPr>
            <w:r w:rsidRPr="00727A42">
              <w:rPr>
                <w:spacing w:val="-2"/>
                <w:sz w:val="16"/>
              </w:rPr>
              <w:t>4100116202806</w:t>
            </w:r>
          </w:p>
        </w:tc>
        <w:tc>
          <w:tcPr>
            <w:tcW w:w="5954" w:type="dxa"/>
            <w:tcBorders>
              <w:top w:val="single" w:sz="4" w:space="0" w:color="000000"/>
              <w:bottom w:val="single" w:sz="4" w:space="0" w:color="000000"/>
            </w:tcBorders>
          </w:tcPr>
          <w:p w14:paraId="543D5374" w14:textId="77777777" w:rsidR="003073A8" w:rsidRPr="00727A42" w:rsidRDefault="003073A8" w:rsidP="009F3DA8">
            <w:pPr>
              <w:spacing w:line="210" w:lineRule="exact"/>
              <w:ind w:left="108"/>
              <w:rPr>
                <w:sz w:val="20"/>
              </w:rPr>
            </w:pPr>
            <w:r w:rsidRPr="00727A42">
              <w:rPr>
                <w:sz w:val="20"/>
              </w:rPr>
              <w:t>Apa</w:t>
            </w:r>
            <w:r w:rsidRPr="00727A42">
              <w:rPr>
                <w:spacing w:val="-4"/>
                <w:sz w:val="20"/>
              </w:rPr>
              <w:t xml:space="preserve"> </w:t>
            </w:r>
            <w:r w:rsidRPr="00727A42">
              <w:rPr>
                <w:sz w:val="20"/>
              </w:rPr>
              <w:t>industriala</w:t>
            </w:r>
            <w:r w:rsidRPr="00727A42">
              <w:rPr>
                <w:spacing w:val="-4"/>
                <w:sz w:val="20"/>
              </w:rPr>
              <w:t xml:space="preserve"> </w:t>
            </w:r>
            <w:r w:rsidRPr="00727A42">
              <w:rPr>
                <w:sz w:val="20"/>
              </w:rPr>
              <w:t>in</w:t>
            </w:r>
            <w:r w:rsidRPr="00727A42">
              <w:rPr>
                <w:spacing w:val="-3"/>
                <w:sz w:val="20"/>
              </w:rPr>
              <w:t xml:space="preserve"> </w:t>
            </w:r>
            <w:r w:rsidRPr="00727A42">
              <w:rPr>
                <w:sz w:val="20"/>
              </w:rPr>
              <w:t>cisterne</w:t>
            </w:r>
            <w:r w:rsidRPr="00727A42">
              <w:rPr>
                <w:spacing w:val="-3"/>
                <w:sz w:val="20"/>
              </w:rPr>
              <w:t xml:space="preserve"> </w:t>
            </w:r>
            <w:r w:rsidRPr="00727A42">
              <w:rPr>
                <w:sz w:val="20"/>
              </w:rPr>
              <w:t>pt.</w:t>
            </w:r>
            <w:r w:rsidRPr="00727A42">
              <w:rPr>
                <w:spacing w:val="-8"/>
                <w:sz w:val="20"/>
              </w:rPr>
              <w:t xml:space="preserve"> </w:t>
            </w:r>
            <w:r w:rsidRPr="00727A42">
              <w:rPr>
                <w:sz w:val="20"/>
              </w:rPr>
              <w:t>lucrari</w:t>
            </w:r>
            <w:r w:rsidRPr="00727A42">
              <w:rPr>
                <w:spacing w:val="-4"/>
                <w:sz w:val="20"/>
              </w:rPr>
              <w:t xml:space="preserve"> </w:t>
            </w:r>
            <w:r w:rsidRPr="00727A42">
              <w:rPr>
                <w:sz w:val="20"/>
              </w:rPr>
              <w:t>drumuri-</w:t>
            </w:r>
            <w:r w:rsidRPr="00727A42">
              <w:rPr>
                <w:spacing w:val="-2"/>
                <w:sz w:val="20"/>
              </w:rPr>
              <w:t>terasam.</w:t>
            </w:r>
          </w:p>
        </w:tc>
        <w:tc>
          <w:tcPr>
            <w:tcW w:w="992" w:type="dxa"/>
            <w:tcBorders>
              <w:top w:val="single" w:sz="4" w:space="0" w:color="000000"/>
              <w:bottom w:val="single" w:sz="4" w:space="0" w:color="000000"/>
            </w:tcBorders>
          </w:tcPr>
          <w:p w14:paraId="4FB77B68" w14:textId="77777777" w:rsidR="003073A8" w:rsidRPr="00727A42" w:rsidRDefault="003073A8" w:rsidP="009F3DA8">
            <w:pPr>
              <w:spacing w:line="210" w:lineRule="exact"/>
              <w:rPr>
                <w:sz w:val="20"/>
              </w:rPr>
            </w:pPr>
            <w:r w:rsidRPr="00727A42">
              <w:rPr>
                <w:spacing w:val="-5"/>
                <w:sz w:val="20"/>
              </w:rPr>
              <w:t>m3</w:t>
            </w:r>
          </w:p>
        </w:tc>
        <w:tc>
          <w:tcPr>
            <w:tcW w:w="1418" w:type="dxa"/>
            <w:tcBorders>
              <w:top w:val="single" w:sz="4" w:space="0" w:color="000000"/>
              <w:bottom w:val="single" w:sz="4" w:space="0" w:color="000000"/>
            </w:tcBorders>
          </w:tcPr>
          <w:p w14:paraId="4D061EB2" w14:textId="77777777" w:rsidR="003073A8" w:rsidRPr="00727A42" w:rsidRDefault="003073A8" w:rsidP="009F3DA8">
            <w:pPr>
              <w:spacing w:line="210" w:lineRule="exact"/>
              <w:rPr>
                <w:sz w:val="20"/>
              </w:rPr>
            </w:pPr>
            <w:r w:rsidRPr="00727A42">
              <w:rPr>
                <w:spacing w:val="-2"/>
                <w:sz w:val="20"/>
              </w:rPr>
              <w:t>0,012</w:t>
            </w:r>
          </w:p>
        </w:tc>
      </w:tr>
      <w:tr w:rsidR="003073A8" w:rsidRPr="00727A42" w14:paraId="2DB51D1D" w14:textId="77777777" w:rsidTr="009F3DA8">
        <w:trPr>
          <w:trHeight w:val="200"/>
        </w:trPr>
        <w:tc>
          <w:tcPr>
            <w:tcW w:w="709" w:type="dxa"/>
            <w:tcBorders>
              <w:top w:val="single" w:sz="4" w:space="0" w:color="000000"/>
              <w:bottom w:val="single" w:sz="4" w:space="0" w:color="000000"/>
            </w:tcBorders>
          </w:tcPr>
          <w:p w14:paraId="3625649B"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53915D0F" w14:textId="77777777" w:rsidR="003073A8" w:rsidRPr="00727A42" w:rsidRDefault="003073A8" w:rsidP="009F3DA8">
            <w:pPr>
              <w:spacing w:before="2"/>
              <w:ind w:left="117"/>
              <w:rPr>
                <w:sz w:val="16"/>
              </w:rPr>
            </w:pPr>
            <w:r w:rsidRPr="00727A42">
              <w:rPr>
                <w:spacing w:val="-2"/>
                <w:sz w:val="16"/>
              </w:rPr>
              <w:t>0221107204203</w:t>
            </w:r>
          </w:p>
        </w:tc>
        <w:tc>
          <w:tcPr>
            <w:tcW w:w="5954" w:type="dxa"/>
            <w:tcBorders>
              <w:top w:val="single" w:sz="4" w:space="0" w:color="000000"/>
              <w:bottom w:val="single" w:sz="4" w:space="0" w:color="000000"/>
            </w:tcBorders>
          </w:tcPr>
          <w:p w14:paraId="0AABDE9F" w14:textId="77777777" w:rsidR="003073A8" w:rsidRPr="00727A42" w:rsidRDefault="003073A8" w:rsidP="009F3DA8">
            <w:pPr>
              <w:spacing w:before="1" w:line="210" w:lineRule="exact"/>
              <w:ind w:left="108"/>
              <w:rPr>
                <w:sz w:val="20"/>
              </w:rPr>
            </w:pPr>
            <w:r w:rsidRPr="00727A42">
              <w:rPr>
                <w:sz w:val="20"/>
              </w:rPr>
              <w:t>Paie</w:t>
            </w:r>
            <w:r w:rsidRPr="00727A42">
              <w:rPr>
                <w:spacing w:val="-4"/>
                <w:sz w:val="20"/>
              </w:rPr>
              <w:t xml:space="preserve"> </w:t>
            </w:r>
            <w:r w:rsidRPr="00727A42">
              <w:rPr>
                <w:sz w:val="20"/>
              </w:rPr>
              <w:t>in</w:t>
            </w:r>
            <w:r w:rsidRPr="00727A42">
              <w:rPr>
                <w:spacing w:val="-2"/>
                <w:sz w:val="20"/>
              </w:rPr>
              <w:t xml:space="preserve"> </w:t>
            </w:r>
            <w:r w:rsidRPr="00727A42">
              <w:rPr>
                <w:sz w:val="20"/>
              </w:rPr>
              <w:t>snopi</w:t>
            </w:r>
            <w:r w:rsidRPr="00727A42">
              <w:rPr>
                <w:spacing w:val="-4"/>
                <w:sz w:val="20"/>
              </w:rPr>
              <w:t xml:space="preserve"> </w:t>
            </w:r>
            <w:r w:rsidRPr="00727A42">
              <w:rPr>
                <w:sz w:val="20"/>
              </w:rPr>
              <w:t>d</w:t>
            </w:r>
            <w:r w:rsidRPr="00727A42">
              <w:rPr>
                <w:spacing w:val="-2"/>
                <w:sz w:val="20"/>
              </w:rPr>
              <w:t xml:space="preserve"> </w:t>
            </w:r>
            <w:r w:rsidRPr="00727A42">
              <w:rPr>
                <w:sz w:val="20"/>
              </w:rPr>
              <w:t>8-16</w:t>
            </w:r>
            <w:r w:rsidRPr="00727A42">
              <w:rPr>
                <w:spacing w:val="-4"/>
                <w:sz w:val="20"/>
              </w:rPr>
              <w:t xml:space="preserve"> </w:t>
            </w:r>
            <w:r w:rsidRPr="00727A42">
              <w:rPr>
                <w:sz w:val="20"/>
              </w:rPr>
              <w:t>mm</w:t>
            </w:r>
            <w:r w:rsidRPr="00727A42">
              <w:rPr>
                <w:spacing w:val="-2"/>
                <w:sz w:val="20"/>
              </w:rPr>
              <w:t xml:space="preserve"> </w:t>
            </w:r>
            <w:r w:rsidRPr="00727A42">
              <w:rPr>
                <w:sz w:val="20"/>
              </w:rPr>
              <w:t>lungimea</w:t>
            </w:r>
            <w:r w:rsidRPr="00727A42">
              <w:rPr>
                <w:spacing w:val="-3"/>
                <w:sz w:val="20"/>
              </w:rPr>
              <w:t xml:space="preserve"> </w:t>
            </w:r>
            <w:r w:rsidRPr="00727A42">
              <w:rPr>
                <w:sz w:val="20"/>
              </w:rPr>
              <w:t>de</w:t>
            </w:r>
            <w:r w:rsidRPr="00727A42">
              <w:rPr>
                <w:spacing w:val="-4"/>
                <w:sz w:val="20"/>
              </w:rPr>
              <w:t xml:space="preserve"> </w:t>
            </w:r>
            <w:r w:rsidRPr="00727A42">
              <w:rPr>
                <w:sz w:val="20"/>
              </w:rPr>
              <w:t>70-</w:t>
            </w:r>
            <w:r w:rsidRPr="00727A42">
              <w:rPr>
                <w:spacing w:val="-4"/>
                <w:sz w:val="20"/>
              </w:rPr>
              <w:t>80cm</w:t>
            </w:r>
          </w:p>
        </w:tc>
        <w:tc>
          <w:tcPr>
            <w:tcW w:w="992" w:type="dxa"/>
            <w:tcBorders>
              <w:top w:val="single" w:sz="4" w:space="0" w:color="000000"/>
              <w:bottom w:val="single" w:sz="4" w:space="0" w:color="000000"/>
            </w:tcBorders>
          </w:tcPr>
          <w:p w14:paraId="7E8828E3" w14:textId="77777777" w:rsidR="003073A8" w:rsidRPr="00727A42" w:rsidRDefault="003073A8" w:rsidP="009F3DA8">
            <w:pPr>
              <w:spacing w:before="1" w:line="210" w:lineRule="exact"/>
              <w:rPr>
                <w:sz w:val="20"/>
              </w:rPr>
            </w:pPr>
            <w:r w:rsidRPr="00727A42">
              <w:rPr>
                <w:spacing w:val="-5"/>
                <w:sz w:val="20"/>
              </w:rPr>
              <w:t>kg</w:t>
            </w:r>
          </w:p>
        </w:tc>
        <w:tc>
          <w:tcPr>
            <w:tcW w:w="1418" w:type="dxa"/>
            <w:tcBorders>
              <w:top w:val="single" w:sz="4" w:space="0" w:color="000000"/>
              <w:bottom w:val="single" w:sz="4" w:space="0" w:color="000000"/>
            </w:tcBorders>
          </w:tcPr>
          <w:p w14:paraId="48959655" w14:textId="77777777" w:rsidR="003073A8" w:rsidRPr="00727A42" w:rsidRDefault="003073A8" w:rsidP="009F3DA8">
            <w:pPr>
              <w:spacing w:before="1" w:line="210" w:lineRule="exact"/>
              <w:rPr>
                <w:sz w:val="20"/>
              </w:rPr>
            </w:pPr>
            <w:r w:rsidRPr="00727A42">
              <w:rPr>
                <w:spacing w:val="-2"/>
                <w:sz w:val="20"/>
              </w:rPr>
              <w:t>0,720</w:t>
            </w:r>
          </w:p>
        </w:tc>
      </w:tr>
      <w:tr w:rsidR="003073A8" w:rsidRPr="00727A42" w14:paraId="00039F85" w14:textId="77777777" w:rsidTr="009F3DA8">
        <w:trPr>
          <w:trHeight w:val="200"/>
        </w:trPr>
        <w:tc>
          <w:tcPr>
            <w:tcW w:w="709" w:type="dxa"/>
            <w:tcBorders>
              <w:top w:val="single" w:sz="4" w:space="0" w:color="000000"/>
              <w:bottom w:val="single" w:sz="4" w:space="0" w:color="000000"/>
            </w:tcBorders>
          </w:tcPr>
          <w:p w14:paraId="182A9A09"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563FD19" w14:textId="77777777" w:rsidR="003073A8" w:rsidRPr="00727A42" w:rsidRDefault="003073A8" w:rsidP="009F3DA8">
            <w:pPr>
              <w:spacing w:before="1"/>
              <w:ind w:left="117"/>
              <w:rPr>
                <w:sz w:val="16"/>
              </w:rPr>
            </w:pPr>
            <w:r w:rsidRPr="00727A42">
              <w:rPr>
                <w:spacing w:val="-2"/>
                <w:sz w:val="16"/>
              </w:rPr>
              <w:t>1714227322897</w:t>
            </w:r>
          </w:p>
        </w:tc>
        <w:tc>
          <w:tcPr>
            <w:tcW w:w="5954" w:type="dxa"/>
            <w:tcBorders>
              <w:top w:val="single" w:sz="4" w:space="0" w:color="000000"/>
              <w:bottom w:val="single" w:sz="4" w:space="0" w:color="000000"/>
            </w:tcBorders>
          </w:tcPr>
          <w:p w14:paraId="57F179E7" w14:textId="77777777" w:rsidR="003073A8" w:rsidRPr="00727A42" w:rsidRDefault="003073A8" w:rsidP="009F3DA8">
            <w:pPr>
              <w:spacing w:line="210" w:lineRule="exact"/>
              <w:ind w:left="108"/>
              <w:rPr>
                <w:sz w:val="20"/>
              </w:rPr>
            </w:pPr>
            <w:r w:rsidRPr="00727A42">
              <w:rPr>
                <w:sz w:val="20"/>
              </w:rPr>
              <w:t>Fringhie</w:t>
            </w:r>
            <w:r w:rsidRPr="00727A42">
              <w:rPr>
                <w:spacing w:val="-4"/>
                <w:sz w:val="20"/>
              </w:rPr>
              <w:t xml:space="preserve"> </w:t>
            </w:r>
            <w:r w:rsidRPr="00727A42">
              <w:rPr>
                <w:sz w:val="20"/>
              </w:rPr>
              <w:t>cinepa</w:t>
            </w:r>
            <w:r w:rsidRPr="00727A42">
              <w:rPr>
                <w:spacing w:val="-5"/>
                <w:sz w:val="20"/>
              </w:rPr>
              <w:t xml:space="preserve"> </w:t>
            </w:r>
            <w:r w:rsidRPr="00727A42">
              <w:rPr>
                <w:sz w:val="20"/>
              </w:rPr>
              <w:t>9-16</w:t>
            </w:r>
            <w:r w:rsidRPr="00727A42">
              <w:rPr>
                <w:spacing w:val="-2"/>
                <w:sz w:val="20"/>
              </w:rPr>
              <w:t xml:space="preserve"> </w:t>
            </w:r>
            <w:r w:rsidRPr="00727A42">
              <w:rPr>
                <w:spacing w:val="-5"/>
                <w:sz w:val="20"/>
              </w:rPr>
              <w:t>mm</w:t>
            </w:r>
          </w:p>
        </w:tc>
        <w:tc>
          <w:tcPr>
            <w:tcW w:w="992" w:type="dxa"/>
            <w:tcBorders>
              <w:top w:val="single" w:sz="4" w:space="0" w:color="000000"/>
              <w:bottom w:val="single" w:sz="4" w:space="0" w:color="000000"/>
            </w:tcBorders>
          </w:tcPr>
          <w:p w14:paraId="65DE7A3E" w14:textId="77777777" w:rsidR="003073A8" w:rsidRPr="00727A42" w:rsidRDefault="003073A8" w:rsidP="009F3DA8">
            <w:pPr>
              <w:spacing w:line="210" w:lineRule="exact"/>
              <w:rPr>
                <w:sz w:val="20"/>
              </w:rPr>
            </w:pPr>
            <w:r w:rsidRPr="00727A42">
              <w:rPr>
                <w:spacing w:val="-5"/>
                <w:sz w:val="20"/>
              </w:rPr>
              <w:t>kg</w:t>
            </w:r>
          </w:p>
        </w:tc>
        <w:tc>
          <w:tcPr>
            <w:tcW w:w="1418" w:type="dxa"/>
            <w:tcBorders>
              <w:top w:val="single" w:sz="4" w:space="0" w:color="000000"/>
              <w:bottom w:val="single" w:sz="4" w:space="0" w:color="000000"/>
            </w:tcBorders>
          </w:tcPr>
          <w:p w14:paraId="230488DF" w14:textId="77777777" w:rsidR="003073A8" w:rsidRPr="00727A42" w:rsidRDefault="003073A8" w:rsidP="009F3DA8">
            <w:pPr>
              <w:spacing w:line="210" w:lineRule="exact"/>
              <w:rPr>
                <w:sz w:val="20"/>
              </w:rPr>
            </w:pPr>
            <w:r w:rsidRPr="00727A42">
              <w:rPr>
                <w:spacing w:val="-2"/>
                <w:sz w:val="20"/>
              </w:rPr>
              <w:t>0,060</w:t>
            </w:r>
          </w:p>
        </w:tc>
      </w:tr>
      <w:tr w:rsidR="003073A8" w:rsidRPr="00727A42" w14:paraId="39F43B91" w14:textId="77777777" w:rsidTr="009F3DA8">
        <w:trPr>
          <w:trHeight w:val="200"/>
        </w:trPr>
        <w:tc>
          <w:tcPr>
            <w:tcW w:w="709" w:type="dxa"/>
            <w:tcBorders>
              <w:top w:val="single" w:sz="4" w:space="0" w:color="000000"/>
              <w:bottom w:val="single" w:sz="4" w:space="0" w:color="000000"/>
            </w:tcBorders>
          </w:tcPr>
          <w:p w14:paraId="260B4FE4"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1B049581" w14:textId="77777777" w:rsidR="003073A8" w:rsidRPr="00727A42" w:rsidRDefault="003073A8" w:rsidP="009F3DA8">
            <w:pPr>
              <w:spacing w:before="1"/>
              <w:ind w:left="117"/>
              <w:rPr>
                <w:sz w:val="16"/>
              </w:rPr>
            </w:pPr>
            <w:r w:rsidRPr="00727A42">
              <w:rPr>
                <w:spacing w:val="-2"/>
                <w:sz w:val="16"/>
              </w:rPr>
              <w:t>2052157343803</w:t>
            </w:r>
          </w:p>
        </w:tc>
        <w:tc>
          <w:tcPr>
            <w:tcW w:w="5954" w:type="dxa"/>
            <w:tcBorders>
              <w:top w:val="single" w:sz="4" w:space="0" w:color="000000"/>
              <w:bottom w:val="single" w:sz="4" w:space="0" w:color="000000"/>
            </w:tcBorders>
          </w:tcPr>
          <w:p w14:paraId="19E83598" w14:textId="77777777" w:rsidR="003073A8" w:rsidRPr="00727A42" w:rsidRDefault="003073A8" w:rsidP="009F3DA8">
            <w:pPr>
              <w:spacing w:line="210" w:lineRule="exact"/>
              <w:ind w:left="108"/>
              <w:rPr>
                <w:sz w:val="20"/>
              </w:rPr>
            </w:pPr>
            <w:r w:rsidRPr="00727A42">
              <w:rPr>
                <w:sz w:val="20"/>
              </w:rPr>
              <w:t>Rogojini</w:t>
            </w:r>
            <w:r w:rsidRPr="00727A42">
              <w:rPr>
                <w:spacing w:val="-4"/>
                <w:sz w:val="20"/>
              </w:rPr>
              <w:t xml:space="preserve"> </w:t>
            </w:r>
            <w:r w:rsidRPr="00727A42">
              <w:rPr>
                <w:sz w:val="20"/>
              </w:rPr>
              <w:t>din</w:t>
            </w:r>
            <w:r w:rsidRPr="00727A42">
              <w:rPr>
                <w:spacing w:val="-3"/>
                <w:sz w:val="20"/>
              </w:rPr>
              <w:t xml:space="preserve"> </w:t>
            </w:r>
            <w:r w:rsidRPr="00727A42">
              <w:rPr>
                <w:sz w:val="20"/>
              </w:rPr>
              <w:t>papura</w:t>
            </w:r>
            <w:r w:rsidRPr="00727A42">
              <w:rPr>
                <w:spacing w:val="-4"/>
                <w:sz w:val="20"/>
              </w:rPr>
              <w:t xml:space="preserve"> </w:t>
            </w:r>
            <w:r w:rsidRPr="00727A42">
              <w:rPr>
                <w:sz w:val="20"/>
              </w:rPr>
              <w:t>1,8</w:t>
            </w:r>
            <w:r w:rsidRPr="00727A42">
              <w:rPr>
                <w:spacing w:val="-4"/>
                <w:sz w:val="20"/>
              </w:rPr>
              <w:t xml:space="preserve"> </w:t>
            </w:r>
            <w:r w:rsidRPr="00727A42">
              <w:rPr>
                <w:sz w:val="20"/>
              </w:rPr>
              <w:t>x</w:t>
            </w:r>
            <w:r w:rsidRPr="00727A42">
              <w:rPr>
                <w:spacing w:val="-3"/>
                <w:sz w:val="20"/>
              </w:rPr>
              <w:t xml:space="preserve"> </w:t>
            </w:r>
            <w:r w:rsidRPr="00727A42">
              <w:rPr>
                <w:sz w:val="20"/>
              </w:rPr>
              <w:t>1,8</w:t>
            </w:r>
            <w:r w:rsidRPr="00727A42">
              <w:rPr>
                <w:spacing w:val="-3"/>
                <w:sz w:val="20"/>
              </w:rPr>
              <w:t xml:space="preserve"> </w:t>
            </w:r>
            <w:r w:rsidRPr="00727A42">
              <w:rPr>
                <w:spacing w:val="-10"/>
                <w:sz w:val="20"/>
              </w:rPr>
              <w:t>m</w:t>
            </w:r>
          </w:p>
        </w:tc>
        <w:tc>
          <w:tcPr>
            <w:tcW w:w="992" w:type="dxa"/>
            <w:tcBorders>
              <w:top w:val="single" w:sz="4" w:space="0" w:color="000000"/>
              <w:bottom w:val="single" w:sz="4" w:space="0" w:color="000000"/>
            </w:tcBorders>
          </w:tcPr>
          <w:p w14:paraId="7C5CBB21" w14:textId="77777777" w:rsidR="003073A8" w:rsidRPr="00727A42" w:rsidRDefault="003073A8" w:rsidP="009F3DA8">
            <w:pPr>
              <w:spacing w:line="210" w:lineRule="exact"/>
              <w:rPr>
                <w:sz w:val="20"/>
              </w:rPr>
            </w:pPr>
            <w:r w:rsidRPr="00727A42">
              <w:rPr>
                <w:spacing w:val="-5"/>
                <w:sz w:val="20"/>
              </w:rPr>
              <w:t>buc</w:t>
            </w:r>
          </w:p>
        </w:tc>
        <w:tc>
          <w:tcPr>
            <w:tcW w:w="1418" w:type="dxa"/>
            <w:tcBorders>
              <w:top w:val="single" w:sz="4" w:space="0" w:color="000000"/>
              <w:bottom w:val="single" w:sz="4" w:space="0" w:color="000000"/>
            </w:tcBorders>
          </w:tcPr>
          <w:p w14:paraId="0C83DE4F" w14:textId="77777777" w:rsidR="003073A8" w:rsidRPr="00727A42" w:rsidRDefault="003073A8" w:rsidP="009F3DA8">
            <w:pPr>
              <w:spacing w:line="210" w:lineRule="exact"/>
              <w:rPr>
                <w:sz w:val="20"/>
              </w:rPr>
            </w:pPr>
            <w:r w:rsidRPr="00727A42">
              <w:rPr>
                <w:spacing w:val="-2"/>
                <w:sz w:val="20"/>
              </w:rPr>
              <w:t>0,060</w:t>
            </w:r>
          </w:p>
        </w:tc>
      </w:tr>
      <w:tr w:rsidR="003073A8" w:rsidRPr="00727A42" w14:paraId="33836445" w14:textId="77777777" w:rsidTr="009F3DA8">
        <w:trPr>
          <w:trHeight w:val="440"/>
        </w:trPr>
        <w:tc>
          <w:tcPr>
            <w:tcW w:w="709" w:type="dxa"/>
            <w:tcBorders>
              <w:top w:val="single" w:sz="4" w:space="0" w:color="000000"/>
              <w:bottom w:val="single" w:sz="4" w:space="0" w:color="000000"/>
            </w:tcBorders>
          </w:tcPr>
          <w:p w14:paraId="699DEC5C" w14:textId="77777777" w:rsidR="003073A8" w:rsidRPr="00727A42" w:rsidRDefault="003073A8" w:rsidP="009F3DA8">
            <w:pPr>
              <w:spacing w:line="275" w:lineRule="exact"/>
              <w:ind w:left="107"/>
            </w:pPr>
            <w:r w:rsidRPr="00727A42">
              <w:rPr>
                <w:spacing w:val="-10"/>
              </w:rPr>
              <w:t>8</w:t>
            </w:r>
          </w:p>
        </w:tc>
        <w:tc>
          <w:tcPr>
            <w:tcW w:w="1276" w:type="dxa"/>
            <w:tcBorders>
              <w:top w:val="single" w:sz="4" w:space="0" w:color="000000"/>
              <w:bottom w:val="single" w:sz="4" w:space="0" w:color="000000"/>
            </w:tcBorders>
          </w:tcPr>
          <w:p w14:paraId="6A817896" w14:textId="77777777" w:rsidR="003073A8" w:rsidRPr="00727A42" w:rsidRDefault="003073A8" w:rsidP="009F3DA8">
            <w:pPr>
              <w:spacing w:line="275" w:lineRule="exact"/>
              <w:ind w:left="108"/>
            </w:pPr>
            <w:r w:rsidRPr="00727A42">
              <w:rPr>
                <w:spacing w:val="-2"/>
              </w:rPr>
              <w:t>TsH24A</w:t>
            </w:r>
          </w:p>
        </w:tc>
        <w:tc>
          <w:tcPr>
            <w:tcW w:w="5954" w:type="dxa"/>
            <w:tcBorders>
              <w:top w:val="single" w:sz="4" w:space="0" w:color="000000"/>
              <w:bottom w:val="single" w:sz="4" w:space="0" w:color="000000"/>
            </w:tcBorders>
          </w:tcPr>
          <w:p w14:paraId="03FBF34E" w14:textId="77777777" w:rsidR="003073A8" w:rsidRPr="00727A42" w:rsidRDefault="003073A8" w:rsidP="009F3DA8">
            <w:pPr>
              <w:ind w:left="108"/>
              <w:rPr>
                <w:sz w:val="20"/>
              </w:rPr>
            </w:pPr>
            <w:r w:rsidRPr="00727A42">
              <w:rPr>
                <w:sz w:val="20"/>
              </w:rPr>
              <w:t>Plantari</w:t>
            </w:r>
            <w:r w:rsidRPr="00727A42">
              <w:rPr>
                <w:spacing w:val="-7"/>
                <w:sz w:val="20"/>
              </w:rPr>
              <w:t xml:space="preserve"> </w:t>
            </w:r>
            <w:r w:rsidRPr="00727A42">
              <w:rPr>
                <w:sz w:val="20"/>
              </w:rPr>
              <w:t>arbusti</w:t>
            </w:r>
            <w:r w:rsidRPr="00727A42">
              <w:rPr>
                <w:spacing w:val="-6"/>
                <w:sz w:val="20"/>
              </w:rPr>
              <w:t xml:space="preserve"> </w:t>
            </w:r>
            <w:r w:rsidRPr="00727A42">
              <w:rPr>
                <w:spacing w:val="-2"/>
                <w:sz w:val="20"/>
              </w:rPr>
              <w:t>decorativi</w:t>
            </w:r>
          </w:p>
        </w:tc>
        <w:tc>
          <w:tcPr>
            <w:tcW w:w="992" w:type="dxa"/>
            <w:tcBorders>
              <w:top w:val="single" w:sz="4" w:space="0" w:color="000000"/>
              <w:bottom w:val="single" w:sz="4" w:space="0" w:color="000000"/>
            </w:tcBorders>
          </w:tcPr>
          <w:p w14:paraId="73B19E85" w14:textId="77777777" w:rsidR="003073A8" w:rsidRPr="00727A42" w:rsidRDefault="003073A8" w:rsidP="009F3DA8">
            <w:pPr>
              <w:spacing w:before="114"/>
              <w:ind w:left="18"/>
              <w:jc w:val="center"/>
            </w:pPr>
            <w:r w:rsidRPr="00727A42">
              <w:rPr>
                <w:spacing w:val="-5"/>
              </w:rPr>
              <w:t>buc</w:t>
            </w:r>
          </w:p>
        </w:tc>
        <w:tc>
          <w:tcPr>
            <w:tcW w:w="1418" w:type="dxa"/>
            <w:tcBorders>
              <w:top w:val="single" w:sz="4" w:space="0" w:color="000000"/>
              <w:bottom w:val="single" w:sz="4" w:space="0" w:color="000000"/>
            </w:tcBorders>
          </w:tcPr>
          <w:p w14:paraId="001B5473" w14:textId="77777777" w:rsidR="003073A8" w:rsidRPr="00727A42" w:rsidRDefault="003073A8" w:rsidP="009F3DA8">
            <w:pPr>
              <w:spacing w:before="114"/>
              <w:ind w:right="361"/>
              <w:jc w:val="right"/>
            </w:pPr>
            <w:r w:rsidRPr="00727A42">
              <w:rPr>
                <w:spacing w:val="-2"/>
              </w:rPr>
              <w:t>10,000</w:t>
            </w:r>
          </w:p>
        </w:tc>
      </w:tr>
      <w:tr w:rsidR="003073A8" w:rsidRPr="00727A42" w14:paraId="7E7E988C" w14:textId="77777777" w:rsidTr="009F3DA8">
        <w:trPr>
          <w:trHeight w:val="200"/>
        </w:trPr>
        <w:tc>
          <w:tcPr>
            <w:tcW w:w="709" w:type="dxa"/>
            <w:tcBorders>
              <w:top w:val="single" w:sz="4" w:space="0" w:color="000000"/>
              <w:bottom w:val="single" w:sz="2" w:space="0" w:color="000000"/>
            </w:tcBorders>
          </w:tcPr>
          <w:p w14:paraId="52AA7027" w14:textId="77777777" w:rsidR="003073A8" w:rsidRPr="00727A42" w:rsidRDefault="003073A8" w:rsidP="009F3DA8">
            <w:pPr>
              <w:rPr>
                <w:sz w:val="16"/>
              </w:rPr>
            </w:pPr>
          </w:p>
        </w:tc>
        <w:tc>
          <w:tcPr>
            <w:tcW w:w="1276" w:type="dxa"/>
            <w:tcBorders>
              <w:top w:val="single" w:sz="4" w:space="0" w:color="000000"/>
              <w:bottom w:val="single" w:sz="2" w:space="0" w:color="000000"/>
            </w:tcBorders>
          </w:tcPr>
          <w:p w14:paraId="6F9D5C29" w14:textId="77777777" w:rsidR="003073A8" w:rsidRPr="00727A42" w:rsidRDefault="003073A8" w:rsidP="009F3DA8">
            <w:pPr>
              <w:spacing w:before="25"/>
              <w:ind w:left="117"/>
              <w:rPr>
                <w:sz w:val="16"/>
              </w:rPr>
            </w:pPr>
            <w:r w:rsidRPr="00727A42">
              <w:rPr>
                <w:spacing w:val="-2"/>
                <w:sz w:val="16"/>
              </w:rPr>
              <w:t>9310060019900</w:t>
            </w:r>
          </w:p>
        </w:tc>
        <w:tc>
          <w:tcPr>
            <w:tcW w:w="5954" w:type="dxa"/>
            <w:tcBorders>
              <w:top w:val="single" w:sz="4" w:space="0" w:color="000000"/>
              <w:bottom w:val="single" w:sz="2" w:space="0" w:color="000000"/>
            </w:tcBorders>
          </w:tcPr>
          <w:p w14:paraId="02E5827D" w14:textId="77777777" w:rsidR="003073A8" w:rsidRPr="00727A42" w:rsidRDefault="003073A8" w:rsidP="009F3DA8">
            <w:pPr>
              <w:spacing w:line="210" w:lineRule="exact"/>
              <w:ind w:left="108"/>
              <w:rPr>
                <w:sz w:val="20"/>
              </w:rPr>
            </w:pPr>
            <w:r w:rsidRPr="00727A42">
              <w:rPr>
                <w:sz w:val="20"/>
              </w:rPr>
              <w:t>Muncitor</w:t>
            </w:r>
            <w:r w:rsidRPr="00727A42">
              <w:rPr>
                <w:spacing w:val="-5"/>
                <w:sz w:val="20"/>
              </w:rPr>
              <w:t xml:space="preserve"> </w:t>
            </w:r>
            <w:r w:rsidRPr="00727A42">
              <w:rPr>
                <w:spacing w:val="-2"/>
                <w:sz w:val="20"/>
              </w:rPr>
              <w:t>necalificat</w:t>
            </w:r>
          </w:p>
        </w:tc>
        <w:tc>
          <w:tcPr>
            <w:tcW w:w="992" w:type="dxa"/>
            <w:tcBorders>
              <w:top w:val="single" w:sz="4" w:space="0" w:color="000000"/>
              <w:bottom w:val="single" w:sz="2" w:space="0" w:color="000000"/>
            </w:tcBorders>
          </w:tcPr>
          <w:p w14:paraId="39CBB6F9" w14:textId="77777777" w:rsidR="003073A8" w:rsidRPr="00727A42" w:rsidRDefault="003073A8" w:rsidP="009F3DA8">
            <w:pPr>
              <w:spacing w:line="210" w:lineRule="exact"/>
              <w:rPr>
                <w:sz w:val="20"/>
              </w:rPr>
            </w:pPr>
            <w:r w:rsidRPr="00727A42">
              <w:rPr>
                <w:spacing w:val="-2"/>
                <w:sz w:val="20"/>
              </w:rPr>
              <w:t>h-</w:t>
            </w:r>
            <w:r w:rsidRPr="00727A42">
              <w:rPr>
                <w:spacing w:val="-5"/>
                <w:sz w:val="20"/>
              </w:rPr>
              <w:t>om</w:t>
            </w:r>
          </w:p>
        </w:tc>
        <w:tc>
          <w:tcPr>
            <w:tcW w:w="1418" w:type="dxa"/>
            <w:tcBorders>
              <w:top w:val="single" w:sz="4" w:space="0" w:color="000000"/>
              <w:bottom w:val="single" w:sz="2" w:space="0" w:color="000000"/>
            </w:tcBorders>
          </w:tcPr>
          <w:p w14:paraId="573745D3" w14:textId="77777777" w:rsidR="003073A8" w:rsidRPr="00727A42" w:rsidRDefault="003073A8" w:rsidP="009F3DA8">
            <w:pPr>
              <w:spacing w:line="210" w:lineRule="exact"/>
              <w:rPr>
                <w:sz w:val="20"/>
              </w:rPr>
            </w:pPr>
            <w:r w:rsidRPr="00727A42">
              <w:rPr>
                <w:spacing w:val="-2"/>
                <w:sz w:val="20"/>
              </w:rPr>
              <w:t>0,200</w:t>
            </w:r>
          </w:p>
        </w:tc>
      </w:tr>
      <w:tr w:rsidR="003073A8" w:rsidRPr="00727A42" w14:paraId="56496BD6" w14:textId="77777777" w:rsidTr="009F3DA8">
        <w:trPr>
          <w:trHeight w:val="200"/>
        </w:trPr>
        <w:tc>
          <w:tcPr>
            <w:tcW w:w="709" w:type="dxa"/>
            <w:tcBorders>
              <w:top w:val="single" w:sz="2" w:space="0" w:color="000000"/>
              <w:bottom w:val="single" w:sz="4" w:space="0" w:color="000000"/>
            </w:tcBorders>
          </w:tcPr>
          <w:p w14:paraId="59AF3E73"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32FBAAE7" w14:textId="77777777" w:rsidR="003073A8" w:rsidRPr="00727A42" w:rsidRDefault="003073A8" w:rsidP="009F3DA8">
            <w:pPr>
              <w:spacing w:before="25"/>
              <w:ind w:left="117"/>
              <w:rPr>
                <w:sz w:val="16"/>
              </w:rPr>
            </w:pPr>
            <w:r w:rsidRPr="00727A42">
              <w:rPr>
                <w:spacing w:val="-2"/>
                <w:sz w:val="16"/>
              </w:rPr>
              <w:t>7129020012880</w:t>
            </w:r>
          </w:p>
        </w:tc>
        <w:tc>
          <w:tcPr>
            <w:tcW w:w="5954" w:type="dxa"/>
            <w:tcBorders>
              <w:top w:val="single" w:sz="2" w:space="0" w:color="000000"/>
              <w:bottom w:val="single" w:sz="4" w:space="0" w:color="000000"/>
            </w:tcBorders>
          </w:tcPr>
          <w:p w14:paraId="7BD833AF" w14:textId="77777777" w:rsidR="003073A8" w:rsidRPr="00727A42" w:rsidRDefault="003073A8" w:rsidP="009F3DA8">
            <w:pPr>
              <w:spacing w:line="210" w:lineRule="exact"/>
              <w:ind w:left="108"/>
              <w:rPr>
                <w:sz w:val="20"/>
              </w:rPr>
            </w:pPr>
            <w:r w:rsidRPr="00727A42">
              <w:rPr>
                <w:spacing w:val="-2"/>
                <w:sz w:val="20"/>
              </w:rPr>
              <w:t>Peisagist-floricultor</w:t>
            </w:r>
          </w:p>
        </w:tc>
        <w:tc>
          <w:tcPr>
            <w:tcW w:w="992" w:type="dxa"/>
            <w:tcBorders>
              <w:top w:val="single" w:sz="2" w:space="0" w:color="000000"/>
              <w:bottom w:val="single" w:sz="4" w:space="0" w:color="000000"/>
            </w:tcBorders>
          </w:tcPr>
          <w:p w14:paraId="3043C3A0" w14:textId="77777777" w:rsidR="003073A8" w:rsidRPr="00727A42" w:rsidRDefault="003073A8" w:rsidP="009F3DA8">
            <w:pPr>
              <w:spacing w:line="210" w:lineRule="exact"/>
              <w:rPr>
                <w:sz w:val="20"/>
              </w:rPr>
            </w:pPr>
            <w:r w:rsidRPr="00727A42">
              <w:rPr>
                <w:spacing w:val="-2"/>
                <w:sz w:val="20"/>
              </w:rPr>
              <w:t>h-</w:t>
            </w:r>
            <w:r w:rsidRPr="00727A42">
              <w:rPr>
                <w:spacing w:val="-5"/>
                <w:sz w:val="20"/>
              </w:rPr>
              <w:t>om</w:t>
            </w:r>
          </w:p>
        </w:tc>
        <w:tc>
          <w:tcPr>
            <w:tcW w:w="1418" w:type="dxa"/>
            <w:tcBorders>
              <w:top w:val="single" w:sz="2" w:space="0" w:color="000000"/>
              <w:bottom w:val="single" w:sz="4" w:space="0" w:color="000000"/>
            </w:tcBorders>
          </w:tcPr>
          <w:p w14:paraId="32B49F20" w14:textId="77777777" w:rsidR="003073A8" w:rsidRPr="00727A42" w:rsidRDefault="003073A8" w:rsidP="009F3DA8">
            <w:pPr>
              <w:spacing w:line="210" w:lineRule="exact"/>
              <w:rPr>
                <w:sz w:val="20"/>
              </w:rPr>
            </w:pPr>
            <w:r w:rsidRPr="00727A42">
              <w:rPr>
                <w:spacing w:val="-2"/>
                <w:sz w:val="20"/>
              </w:rPr>
              <w:t>3,400</w:t>
            </w:r>
          </w:p>
        </w:tc>
      </w:tr>
      <w:tr w:rsidR="003073A8" w:rsidRPr="00727A42" w14:paraId="14C02DEA" w14:textId="77777777" w:rsidTr="009F3DA8">
        <w:trPr>
          <w:trHeight w:val="322"/>
        </w:trPr>
        <w:tc>
          <w:tcPr>
            <w:tcW w:w="709" w:type="dxa"/>
            <w:tcBorders>
              <w:top w:val="single" w:sz="4" w:space="0" w:color="000000"/>
              <w:bottom w:val="single" w:sz="4" w:space="0" w:color="000000"/>
            </w:tcBorders>
          </w:tcPr>
          <w:p w14:paraId="59BAC915"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6DC10A63" w14:textId="77777777" w:rsidR="003073A8" w:rsidRPr="00727A42" w:rsidRDefault="003073A8" w:rsidP="009F3DA8">
            <w:pPr>
              <w:spacing w:before="1"/>
              <w:ind w:left="17" w:right="3"/>
              <w:jc w:val="center"/>
              <w:rPr>
                <w:sz w:val="16"/>
              </w:rPr>
            </w:pPr>
            <w:r w:rsidRPr="00727A42">
              <w:rPr>
                <w:spacing w:val="-2"/>
                <w:sz w:val="16"/>
              </w:rPr>
              <w:t>1111000100002</w:t>
            </w:r>
          </w:p>
          <w:p w14:paraId="21B8570D" w14:textId="77777777" w:rsidR="003073A8" w:rsidRPr="00727A42" w:rsidRDefault="003073A8" w:rsidP="009F3DA8">
            <w:pPr>
              <w:spacing w:before="1" w:line="163" w:lineRule="exact"/>
              <w:ind w:left="17" w:right="3"/>
              <w:jc w:val="center"/>
              <w:rPr>
                <w:sz w:val="16"/>
              </w:rPr>
            </w:pPr>
            <w:r w:rsidRPr="00727A42">
              <w:rPr>
                <w:spacing w:val="-5"/>
                <w:sz w:val="16"/>
              </w:rPr>
              <w:t>arb</w:t>
            </w:r>
          </w:p>
        </w:tc>
        <w:tc>
          <w:tcPr>
            <w:tcW w:w="5954" w:type="dxa"/>
            <w:tcBorders>
              <w:top w:val="single" w:sz="4" w:space="0" w:color="000000"/>
              <w:bottom w:val="single" w:sz="4" w:space="0" w:color="000000"/>
            </w:tcBorders>
          </w:tcPr>
          <w:p w14:paraId="37F05488" w14:textId="77777777" w:rsidR="003073A8" w:rsidRPr="00727A42" w:rsidRDefault="003073A8" w:rsidP="009F3DA8">
            <w:pPr>
              <w:ind w:left="108"/>
              <w:rPr>
                <w:sz w:val="20"/>
              </w:rPr>
            </w:pPr>
            <w:r w:rsidRPr="00727A42">
              <w:rPr>
                <w:sz w:val="20"/>
              </w:rPr>
              <w:t>Puieti</w:t>
            </w:r>
            <w:r w:rsidRPr="00727A42">
              <w:rPr>
                <w:spacing w:val="-6"/>
                <w:sz w:val="20"/>
              </w:rPr>
              <w:t xml:space="preserve"> </w:t>
            </w:r>
            <w:r w:rsidRPr="00727A42">
              <w:rPr>
                <w:sz w:val="20"/>
              </w:rPr>
              <w:t>arbusti</w:t>
            </w:r>
            <w:r w:rsidRPr="00727A42">
              <w:rPr>
                <w:spacing w:val="-6"/>
                <w:sz w:val="20"/>
              </w:rPr>
              <w:t xml:space="preserve"> </w:t>
            </w:r>
            <w:r w:rsidRPr="00727A42">
              <w:rPr>
                <w:spacing w:val="-2"/>
                <w:sz w:val="20"/>
              </w:rPr>
              <w:t>decorativi</w:t>
            </w:r>
          </w:p>
        </w:tc>
        <w:tc>
          <w:tcPr>
            <w:tcW w:w="992" w:type="dxa"/>
            <w:tcBorders>
              <w:top w:val="single" w:sz="4" w:space="0" w:color="000000"/>
              <w:bottom w:val="single" w:sz="4" w:space="0" w:color="000000"/>
            </w:tcBorders>
          </w:tcPr>
          <w:p w14:paraId="19E7B1D6" w14:textId="77777777" w:rsidR="003073A8" w:rsidRPr="00727A42" w:rsidRDefault="003073A8" w:rsidP="009F3DA8">
            <w:pPr>
              <w:spacing w:before="70"/>
              <w:rPr>
                <w:sz w:val="20"/>
              </w:rPr>
            </w:pPr>
            <w:r w:rsidRPr="00727A42">
              <w:rPr>
                <w:spacing w:val="-5"/>
                <w:sz w:val="20"/>
              </w:rPr>
              <w:t>buc</w:t>
            </w:r>
          </w:p>
        </w:tc>
        <w:tc>
          <w:tcPr>
            <w:tcW w:w="1418" w:type="dxa"/>
            <w:tcBorders>
              <w:top w:val="single" w:sz="4" w:space="0" w:color="000000"/>
              <w:bottom w:val="single" w:sz="4" w:space="0" w:color="000000"/>
            </w:tcBorders>
          </w:tcPr>
          <w:p w14:paraId="689E1CB5" w14:textId="77777777" w:rsidR="003073A8" w:rsidRPr="00727A42" w:rsidRDefault="003073A8" w:rsidP="009F3DA8">
            <w:pPr>
              <w:spacing w:before="70"/>
              <w:rPr>
                <w:sz w:val="20"/>
              </w:rPr>
            </w:pPr>
            <w:r w:rsidRPr="00727A42">
              <w:rPr>
                <w:spacing w:val="-2"/>
                <w:sz w:val="20"/>
              </w:rPr>
              <w:t>10,400</w:t>
            </w:r>
          </w:p>
        </w:tc>
      </w:tr>
      <w:tr w:rsidR="003073A8" w:rsidRPr="00727A42" w14:paraId="5719854F" w14:textId="77777777" w:rsidTr="009F3DA8">
        <w:trPr>
          <w:trHeight w:val="200"/>
        </w:trPr>
        <w:tc>
          <w:tcPr>
            <w:tcW w:w="709" w:type="dxa"/>
            <w:tcBorders>
              <w:top w:val="single" w:sz="4" w:space="0" w:color="000000"/>
              <w:bottom w:val="single" w:sz="4" w:space="0" w:color="000000"/>
            </w:tcBorders>
          </w:tcPr>
          <w:p w14:paraId="2BAE1B89"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51633315" w14:textId="77777777" w:rsidR="003073A8" w:rsidRPr="00727A42" w:rsidRDefault="003073A8" w:rsidP="009F3DA8">
            <w:pPr>
              <w:spacing w:before="1"/>
              <w:ind w:left="117"/>
              <w:rPr>
                <w:sz w:val="16"/>
              </w:rPr>
            </w:pPr>
            <w:r w:rsidRPr="00727A42">
              <w:rPr>
                <w:spacing w:val="-2"/>
                <w:sz w:val="16"/>
              </w:rPr>
              <w:t>4100116202806</w:t>
            </w:r>
          </w:p>
        </w:tc>
        <w:tc>
          <w:tcPr>
            <w:tcW w:w="5954" w:type="dxa"/>
            <w:tcBorders>
              <w:top w:val="single" w:sz="4" w:space="0" w:color="000000"/>
              <w:bottom w:val="single" w:sz="4" w:space="0" w:color="000000"/>
            </w:tcBorders>
          </w:tcPr>
          <w:p w14:paraId="65AB7E13" w14:textId="77777777" w:rsidR="003073A8" w:rsidRPr="00727A42" w:rsidRDefault="003073A8" w:rsidP="009F3DA8">
            <w:pPr>
              <w:spacing w:line="210" w:lineRule="exact"/>
              <w:ind w:left="108"/>
              <w:rPr>
                <w:sz w:val="20"/>
              </w:rPr>
            </w:pPr>
            <w:r w:rsidRPr="00727A42">
              <w:rPr>
                <w:sz w:val="20"/>
              </w:rPr>
              <w:t>Apa</w:t>
            </w:r>
            <w:r w:rsidRPr="00727A42">
              <w:rPr>
                <w:spacing w:val="-4"/>
                <w:sz w:val="20"/>
              </w:rPr>
              <w:t xml:space="preserve"> </w:t>
            </w:r>
            <w:r w:rsidRPr="00727A42">
              <w:rPr>
                <w:sz w:val="20"/>
              </w:rPr>
              <w:t>industriala</w:t>
            </w:r>
            <w:r w:rsidRPr="00727A42">
              <w:rPr>
                <w:spacing w:val="-4"/>
                <w:sz w:val="20"/>
              </w:rPr>
              <w:t xml:space="preserve"> </w:t>
            </w:r>
            <w:r w:rsidRPr="00727A42">
              <w:rPr>
                <w:sz w:val="20"/>
              </w:rPr>
              <w:t>in</w:t>
            </w:r>
            <w:r w:rsidRPr="00727A42">
              <w:rPr>
                <w:spacing w:val="-3"/>
                <w:sz w:val="20"/>
              </w:rPr>
              <w:t xml:space="preserve"> </w:t>
            </w:r>
            <w:r w:rsidRPr="00727A42">
              <w:rPr>
                <w:sz w:val="20"/>
              </w:rPr>
              <w:t>cisterne</w:t>
            </w:r>
            <w:r w:rsidRPr="00727A42">
              <w:rPr>
                <w:spacing w:val="-3"/>
                <w:sz w:val="20"/>
              </w:rPr>
              <w:t xml:space="preserve"> </w:t>
            </w:r>
            <w:r w:rsidRPr="00727A42">
              <w:rPr>
                <w:sz w:val="20"/>
              </w:rPr>
              <w:t>pt.</w:t>
            </w:r>
            <w:r w:rsidRPr="00727A42">
              <w:rPr>
                <w:spacing w:val="-8"/>
                <w:sz w:val="20"/>
              </w:rPr>
              <w:t xml:space="preserve"> </w:t>
            </w:r>
            <w:r w:rsidRPr="00727A42">
              <w:rPr>
                <w:sz w:val="20"/>
              </w:rPr>
              <w:t>lucrari</w:t>
            </w:r>
            <w:r w:rsidRPr="00727A42">
              <w:rPr>
                <w:spacing w:val="-4"/>
                <w:sz w:val="20"/>
              </w:rPr>
              <w:t xml:space="preserve"> </w:t>
            </w:r>
            <w:r w:rsidRPr="00727A42">
              <w:rPr>
                <w:sz w:val="20"/>
              </w:rPr>
              <w:t>drumuri-</w:t>
            </w:r>
            <w:r w:rsidRPr="00727A42">
              <w:rPr>
                <w:spacing w:val="-2"/>
                <w:sz w:val="20"/>
              </w:rPr>
              <w:t>terasam.</w:t>
            </w:r>
          </w:p>
        </w:tc>
        <w:tc>
          <w:tcPr>
            <w:tcW w:w="992" w:type="dxa"/>
            <w:tcBorders>
              <w:top w:val="single" w:sz="4" w:space="0" w:color="000000"/>
              <w:bottom w:val="single" w:sz="4" w:space="0" w:color="000000"/>
            </w:tcBorders>
          </w:tcPr>
          <w:p w14:paraId="7F1089BF" w14:textId="77777777" w:rsidR="003073A8" w:rsidRPr="00727A42" w:rsidRDefault="003073A8" w:rsidP="009F3DA8">
            <w:pPr>
              <w:spacing w:line="210" w:lineRule="exact"/>
              <w:rPr>
                <w:sz w:val="20"/>
              </w:rPr>
            </w:pPr>
            <w:r w:rsidRPr="00727A42">
              <w:rPr>
                <w:spacing w:val="-5"/>
                <w:sz w:val="20"/>
              </w:rPr>
              <w:t>m3</w:t>
            </w:r>
          </w:p>
        </w:tc>
        <w:tc>
          <w:tcPr>
            <w:tcW w:w="1418" w:type="dxa"/>
            <w:tcBorders>
              <w:top w:val="single" w:sz="4" w:space="0" w:color="000000"/>
              <w:bottom w:val="single" w:sz="4" w:space="0" w:color="000000"/>
            </w:tcBorders>
          </w:tcPr>
          <w:p w14:paraId="38816557" w14:textId="77777777" w:rsidR="003073A8" w:rsidRPr="00727A42" w:rsidRDefault="003073A8" w:rsidP="009F3DA8">
            <w:pPr>
              <w:spacing w:line="210" w:lineRule="exact"/>
              <w:rPr>
                <w:sz w:val="20"/>
              </w:rPr>
            </w:pPr>
            <w:r w:rsidRPr="00727A42">
              <w:rPr>
                <w:spacing w:val="-2"/>
                <w:sz w:val="20"/>
              </w:rPr>
              <w:t>0,020</w:t>
            </w:r>
          </w:p>
        </w:tc>
      </w:tr>
      <w:tr w:rsidR="003073A8" w:rsidRPr="00727A42" w14:paraId="4EC9882D" w14:textId="77777777" w:rsidTr="009F3DA8">
        <w:trPr>
          <w:trHeight w:val="200"/>
        </w:trPr>
        <w:tc>
          <w:tcPr>
            <w:tcW w:w="709" w:type="dxa"/>
            <w:tcBorders>
              <w:top w:val="single" w:sz="4" w:space="0" w:color="000000"/>
              <w:bottom w:val="single" w:sz="4" w:space="0" w:color="000000"/>
            </w:tcBorders>
          </w:tcPr>
          <w:p w14:paraId="091C0537"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1300B679" w14:textId="77777777" w:rsidR="003073A8" w:rsidRPr="00727A42" w:rsidRDefault="003073A8" w:rsidP="009F3DA8">
            <w:pPr>
              <w:spacing w:before="1"/>
              <w:ind w:left="117"/>
              <w:rPr>
                <w:sz w:val="16"/>
              </w:rPr>
            </w:pPr>
            <w:r w:rsidRPr="00727A42">
              <w:rPr>
                <w:spacing w:val="-2"/>
                <w:sz w:val="16"/>
              </w:rPr>
              <w:t>0221107204203</w:t>
            </w:r>
          </w:p>
        </w:tc>
        <w:tc>
          <w:tcPr>
            <w:tcW w:w="5954" w:type="dxa"/>
            <w:tcBorders>
              <w:top w:val="single" w:sz="4" w:space="0" w:color="000000"/>
              <w:bottom w:val="single" w:sz="4" w:space="0" w:color="000000"/>
            </w:tcBorders>
          </w:tcPr>
          <w:p w14:paraId="1D64E8DF" w14:textId="77777777" w:rsidR="003073A8" w:rsidRPr="00727A42" w:rsidRDefault="003073A8" w:rsidP="009F3DA8">
            <w:pPr>
              <w:spacing w:line="210" w:lineRule="exact"/>
              <w:ind w:left="108"/>
              <w:rPr>
                <w:sz w:val="20"/>
              </w:rPr>
            </w:pPr>
            <w:r w:rsidRPr="00727A42">
              <w:rPr>
                <w:sz w:val="20"/>
              </w:rPr>
              <w:t>Paie</w:t>
            </w:r>
            <w:r w:rsidRPr="00727A42">
              <w:rPr>
                <w:spacing w:val="-4"/>
                <w:sz w:val="20"/>
              </w:rPr>
              <w:t xml:space="preserve"> </w:t>
            </w:r>
            <w:r w:rsidRPr="00727A42">
              <w:rPr>
                <w:sz w:val="20"/>
              </w:rPr>
              <w:t>in</w:t>
            </w:r>
            <w:r w:rsidRPr="00727A42">
              <w:rPr>
                <w:spacing w:val="-2"/>
                <w:sz w:val="20"/>
              </w:rPr>
              <w:t xml:space="preserve"> </w:t>
            </w:r>
            <w:r w:rsidRPr="00727A42">
              <w:rPr>
                <w:sz w:val="20"/>
              </w:rPr>
              <w:t>snopi</w:t>
            </w:r>
            <w:r w:rsidRPr="00727A42">
              <w:rPr>
                <w:spacing w:val="-4"/>
                <w:sz w:val="20"/>
              </w:rPr>
              <w:t xml:space="preserve"> </w:t>
            </w:r>
            <w:r w:rsidRPr="00727A42">
              <w:rPr>
                <w:sz w:val="20"/>
              </w:rPr>
              <w:t>d</w:t>
            </w:r>
            <w:r w:rsidRPr="00727A42">
              <w:rPr>
                <w:spacing w:val="-2"/>
                <w:sz w:val="20"/>
              </w:rPr>
              <w:t xml:space="preserve"> </w:t>
            </w:r>
            <w:r w:rsidRPr="00727A42">
              <w:rPr>
                <w:sz w:val="20"/>
              </w:rPr>
              <w:t>8-16</w:t>
            </w:r>
            <w:r w:rsidRPr="00727A42">
              <w:rPr>
                <w:spacing w:val="-4"/>
                <w:sz w:val="20"/>
              </w:rPr>
              <w:t xml:space="preserve"> </w:t>
            </w:r>
            <w:r w:rsidRPr="00727A42">
              <w:rPr>
                <w:sz w:val="20"/>
              </w:rPr>
              <w:t>mm</w:t>
            </w:r>
            <w:r w:rsidRPr="00727A42">
              <w:rPr>
                <w:spacing w:val="-2"/>
                <w:sz w:val="20"/>
              </w:rPr>
              <w:t xml:space="preserve"> </w:t>
            </w:r>
            <w:r w:rsidRPr="00727A42">
              <w:rPr>
                <w:sz w:val="20"/>
              </w:rPr>
              <w:t>lungimea</w:t>
            </w:r>
            <w:r w:rsidRPr="00727A42">
              <w:rPr>
                <w:spacing w:val="-3"/>
                <w:sz w:val="20"/>
              </w:rPr>
              <w:t xml:space="preserve"> </w:t>
            </w:r>
            <w:r w:rsidRPr="00727A42">
              <w:rPr>
                <w:sz w:val="20"/>
              </w:rPr>
              <w:t>de</w:t>
            </w:r>
            <w:r w:rsidRPr="00727A42">
              <w:rPr>
                <w:spacing w:val="-4"/>
                <w:sz w:val="20"/>
              </w:rPr>
              <w:t xml:space="preserve"> </w:t>
            </w:r>
            <w:r w:rsidRPr="00727A42">
              <w:rPr>
                <w:sz w:val="20"/>
              </w:rPr>
              <w:t>70-</w:t>
            </w:r>
            <w:r w:rsidRPr="00727A42">
              <w:rPr>
                <w:spacing w:val="-4"/>
                <w:sz w:val="20"/>
              </w:rPr>
              <w:t>80cm</w:t>
            </w:r>
          </w:p>
        </w:tc>
        <w:tc>
          <w:tcPr>
            <w:tcW w:w="992" w:type="dxa"/>
            <w:tcBorders>
              <w:top w:val="single" w:sz="4" w:space="0" w:color="000000"/>
              <w:bottom w:val="single" w:sz="4" w:space="0" w:color="000000"/>
            </w:tcBorders>
          </w:tcPr>
          <w:p w14:paraId="43466D3B" w14:textId="77777777" w:rsidR="003073A8" w:rsidRPr="00727A42" w:rsidRDefault="003073A8" w:rsidP="009F3DA8">
            <w:pPr>
              <w:spacing w:line="210" w:lineRule="exact"/>
              <w:rPr>
                <w:sz w:val="20"/>
              </w:rPr>
            </w:pPr>
            <w:r w:rsidRPr="00727A42">
              <w:rPr>
                <w:spacing w:val="-5"/>
                <w:sz w:val="20"/>
              </w:rPr>
              <w:t>kg</w:t>
            </w:r>
          </w:p>
        </w:tc>
        <w:tc>
          <w:tcPr>
            <w:tcW w:w="1418" w:type="dxa"/>
            <w:tcBorders>
              <w:top w:val="single" w:sz="4" w:space="0" w:color="000000"/>
              <w:bottom w:val="single" w:sz="4" w:space="0" w:color="000000"/>
            </w:tcBorders>
          </w:tcPr>
          <w:p w14:paraId="7FD94F70" w14:textId="77777777" w:rsidR="003073A8" w:rsidRPr="00727A42" w:rsidRDefault="003073A8" w:rsidP="009F3DA8">
            <w:pPr>
              <w:spacing w:line="210" w:lineRule="exact"/>
              <w:rPr>
                <w:sz w:val="20"/>
              </w:rPr>
            </w:pPr>
            <w:r w:rsidRPr="00727A42">
              <w:rPr>
                <w:spacing w:val="-2"/>
                <w:sz w:val="20"/>
              </w:rPr>
              <w:t>1,200</w:t>
            </w:r>
          </w:p>
        </w:tc>
      </w:tr>
      <w:tr w:rsidR="003073A8" w:rsidRPr="00727A42" w14:paraId="2F9527A4" w14:textId="77777777" w:rsidTr="009F3DA8">
        <w:trPr>
          <w:trHeight w:val="200"/>
        </w:trPr>
        <w:tc>
          <w:tcPr>
            <w:tcW w:w="709" w:type="dxa"/>
            <w:tcBorders>
              <w:top w:val="single" w:sz="4" w:space="0" w:color="000000"/>
              <w:bottom w:val="single" w:sz="4" w:space="0" w:color="000000"/>
            </w:tcBorders>
          </w:tcPr>
          <w:p w14:paraId="247A165E"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AB8DCD3" w14:textId="77777777" w:rsidR="003073A8" w:rsidRPr="00727A42" w:rsidRDefault="003073A8" w:rsidP="009F3DA8">
            <w:pPr>
              <w:spacing w:line="183" w:lineRule="exact"/>
              <w:ind w:left="117"/>
              <w:rPr>
                <w:sz w:val="16"/>
              </w:rPr>
            </w:pPr>
            <w:r w:rsidRPr="00727A42">
              <w:rPr>
                <w:spacing w:val="-2"/>
                <w:sz w:val="16"/>
              </w:rPr>
              <w:t>1714227322897</w:t>
            </w:r>
          </w:p>
        </w:tc>
        <w:tc>
          <w:tcPr>
            <w:tcW w:w="5954" w:type="dxa"/>
            <w:tcBorders>
              <w:top w:val="single" w:sz="4" w:space="0" w:color="000000"/>
              <w:bottom w:val="single" w:sz="4" w:space="0" w:color="000000"/>
            </w:tcBorders>
          </w:tcPr>
          <w:p w14:paraId="20FC9233" w14:textId="77777777" w:rsidR="003073A8" w:rsidRPr="00727A42" w:rsidRDefault="003073A8" w:rsidP="009F3DA8">
            <w:pPr>
              <w:spacing w:line="210" w:lineRule="exact"/>
              <w:ind w:left="108"/>
              <w:rPr>
                <w:sz w:val="20"/>
              </w:rPr>
            </w:pPr>
            <w:r w:rsidRPr="00727A42">
              <w:rPr>
                <w:sz w:val="20"/>
              </w:rPr>
              <w:t>Fringhie</w:t>
            </w:r>
            <w:r w:rsidRPr="00727A42">
              <w:rPr>
                <w:spacing w:val="-4"/>
                <w:sz w:val="20"/>
              </w:rPr>
              <w:t xml:space="preserve"> </w:t>
            </w:r>
            <w:r w:rsidRPr="00727A42">
              <w:rPr>
                <w:sz w:val="20"/>
              </w:rPr>
              <w:t>cinepa</w:t>
            </w:r>
            <w:r w:rsidRPr="00727A42">
              <w:rPr>
                <w:spacing w:val="-5"/>
                <w:sz w:val="20"/>
              </w:rPr>
              <w:t xml:space="preserve"> </w:t>
            </w:r>
            <w:r w:rsidRPr="00727A42">
              <w:rPr>
                <w:sz w:val="20"/>
              </w:rPr>
              <w:t>9-16</w:t>
            </w:r>
            <w:r w:rsidRPr="00727A42">
              <w:rPr>
                <w:spacing w:val="-2"/>
                <w:sz w:val="20"/>
              </w:rPr>
              <w:t xml:space="preserve"> </w:t>
            </w:r>
            <w:r w:rsidRPr="00727A42">
              <w:rPr>
                <w:spacing w:val="-5"/>
                <w:sz w:val="20"/>
              </w:rPr>
              <w:t>mm</w:t>
            </w:r>
          </w:p>
        </w:tc>
        <w:tc>
          <w:tcPr>
            <w:tcW w:w="992" w:type="dxa"/>
            <w:tcBorders>
              <w:top w:val="single" w:sz="4" w:space="0" w:color="000000"/>
              <w:bottom w:val="single" w:sz="4" w:space="0" w:color="000000"/>
            </w:tcBorders>
          </w:tcPr>
          <w:p w14:paraId="148178A2" w14:textId="77777777" w:rsidR="003073A8" w:rsidRPr="00727A42" w:rsidRDefault="003073A8" w:rsidP="009F3DA8">
            <w:pPr>
              <w:spacing w:line="210" w:lineRule="exact"/>
              <w:rPr>
                <w:sz w:val="20"/>
              </w:rPr>
            </w:pPr>
            <w:r w:rsidRPr="00727A42">
              <w:rPr>
                <w:spacing w:val="-5"/>
                <w:sz w:val="20"/>
              </w:rPr>
              <w:t>kg</w:t>
            </w:r>
          </w:p>
        </w:tc>
        <w:tc>
          <w:tcPr>
            <w:tcW w:w="1418" w:type="dxa"/>
            <w:tcBorders>
              <w:top w:val="single" w:sz="4" w:space="0" w:color="000000"/>
              <w:bottom w:val="single" w:sz="4" w:space="0" w:color="000000"/>
            </w:tcBorders>
          </w:tcPr>
          <w:p w14:paraId="45FDAAFB" w14:textId="77777777" w:rsidR="003073A8" w:rsidRPr="00727A42" w:rsidRDefault="003073A8" w:rsidP="009F3DA8">
            <w:pPr>
              <w:spacing w:line="210" w:lineRule="exact"/>
              <w:rPr>
                <w:sz w:val="20"/>
              </w:rPr>
            </w:pPr>
            <w:r w:rsidRPr="00727A42">
              <w:rPr>
                <w:spacing w:val="-2"/>
                <w:sz w:val="20"/>
              </w:rPr>
              <w:t>0,100</w:t>
            </w:r>
          </w:p>
        </w:tc>
      </w:tr>
      <w:tr w:rsidR="003073A8" w:rsidRPr="00727A42" w14:paraId="6D0A55FF" w14:textId="77777777" w:rsidTr="009F3DA8">
        <w:trPr>
          <w:trHeight w:val="200"/>
        </w:trPr>
        <w:tc>
          <w:tcPr>
            <w:tcW w:w="709" w:type="dxa"/>
            <w:tcBorders>
              <w:top w:val="single" w:sz="4" w:space="0" w:color="000000"/>
              <w:bottom w:val="single" w:sz="4" w:space="0" w:color="000000"/>
            </w:tcBorders>
          </w:tcPr>
          <w:p w14:paraId="081E8ADC"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16C1C9F4" w14:textId="77777777" w:rsidR="003073A8" w:rsidRPr="00727A42" w:rsidRDefault="003073A8" w:rsidP="009F3DA8">
            <w:pPr>
              <w:spacing w:line="183" w:lineRule="exact"/>
              <w:ind w:left="117"/>
              <w:rPr>
                <w:sz w:val="16"/>
              </w:rPr>
            </w:pPr>
            <w:r w:rsidRPr="00727A42">
              <w:rPr>
                <w:spacing w:val="-2"/>
                <w:sz w:val="16"/>
              </w:rPr>
              <w:t>2052157343803</w:t>
            </w:r>
          </w:p>
        </w:tc>
        <w:tc>
          <w:tcPr>
            <w:tcW w:w="5954" w:type="dxa"/>
            <w:tcBorders>
              <w:top w:val="single" w:sz="4" w:space="0" w:color="000000"/>
              <w:bottom w:val="single" w:sz="4" w:space="0" w:color="000000"/>
            </w:tcBorders>
          </w:tcPr>
          <w:p w14:paraId="236D59AD" w14:textId="77777777" w:rsidR="003073A8" w:rsidRPr="00727A42" w:rsidRDefault="003073A8" w:rsidP="009F3DA8">
            <w:pPr>
              <w:spacing w:line="210" w:lineRule="exact"/>
              <w:ind w:left="108"/>
              <w:rPr>
                <w:sz w:val="20"/>
              </w:rPr>
            </w:pPr>
            <w:r w:rsidRPr="00727A42">
              <w:rPr>
                <w:sz w:val="20"/>
              </w:rPr>
              <w:t>Rogojini</w:t>
            </w:r>
            <w:r w:rsidRPr="00727A42">
              <w:rPr>
                <w:spacing w:val="-4"/>
                <w:sz w:val="20"/>
              </w:rPr>
              <w:t xml:space="preserve"> </w:t>
            </w:r>
            <w:r w:rsidRPr="00727A42">
              <w:rPr>
                <w:sz w:val="20"/>
              </w:rPr>
              <w:t>din</w:t>
            </w:r>
            <w:r w:rsidRPr="00727A42">
              <w:rPr>
                <w:spacing w:val="-3"/>
                <w:sz w:val="20"/>
              </w:rPr>
              <w:t xml:space="preserve"> </w:t>
            </w:r>
            <w:r w:rsidRPr="00727A42">
              <w:rPr>
                <w:sz w:val="20"/>
              </w:rPr>
              <w:t>papura</w:t>
            </w:r>
            <w:r w:rsidRPr="00727A42">
              <w:rPr>
                <w:spacing w:val="-4"/>
                <w:sz w:val="20"/>
              </w:rPr>
              <w:t xml:space="preserve"> </w:t>
            </w:r>
            <w:r w:rsidRPr="00727A42">
              <w:rPr>
                <w:sz w:val="20"/>
              </w:rPr>
              <w:t>1,8</w:t>
            </w:r>
            <w:r w:rsidRPr="00727A42">
              <w:rPr>
                <w:spacing w:val="-4"/>
                <w:sz w:val="20"/>
              </w:rPr>
              <w:t xml:space="preserve"> </w:t>
            </w:r>
            <w:r w:rsidRPr="00727A42">
              <w:rPr>
                <w:sz w:val="20"/>
              </w:rPr>
              <w:t>x</w:t>
            </w:r>
            <w:r w:rsidRPr="00727A42">
              <w:rPr>
                <w:spacing w:val="-3"/>
                <w:sz w:val="20"/>
              </w:rPr>
              <w:t xml:space="preserve"> </w:t>
            </w:r>
            <w:r w:rsidRPr="00727A42">
              <w:rPr>
                <w:sz w:val="20"/>
              </w:rPr>
              <w:t>1,8</w:t>
            </w:r>
            <w:r w:rsidRPr="00727A42">
              <w:rPr>
                <w:spacing w:val="-3"/>
                <w:sz w:val="20"/>
              </w:rPr>
              <w:t xml:space="preserve"> </w:t>
            </w:r>
            <w:r w:rsidRPr="00727A42">
              <w:rPr>
                <w:spacing w:val="-10"/>
                <w:sz w:val="20"/>
              </w:rPr>
              <w:t>m</w:t>
            </w:r>
          </w:p>
        </w:tc>
        <w:tc>
          <w:tcPr>
            <w:tcW w:w="992" w:type="dxa"/>
            <w:tcBorders>
              <w:top w:val="single" w:sz="4" w:space="0" w:color="000000"/>
              <w:bottom w:val="single" w:sz="4" w:space="0" w:color="000000"/>
            </w:tcBorders>
          </w:tcPr>
          <w:p w14:paraId="351618FE" w14:textId="77777777" w:rsidR="003073A8" w:rsidRPr="00727A42" w:rsidRDefault="003073A8" w:rsidP="009F3DA8">
            <w:pPr>
              <w:spacing w:line="210" w:lineRule="exact"/>
              <w:rPr>
                <w:sz w:val="20"/>
              </w:rPr>
            </w:pPr>
            <w:r w:rsidRPr="00727A42">
              <w:rPr>
                <w:spacing w:val="-5"/>
                <w:sz w:val="20"/>
              </w:rPr>
              <w:t>buc</w:t>
            </w:r>
          </w:p>
        </w:tc>
        <w:tc>
          <w:tcPr>
            <w:tcW w:w="1418" w:type="dxa"/>
            <w:tcBorders>
              <w:top w:val="single" w:sz="4" w:space="0" w:color="000000"/>
              <w:bottom w:val="single" w:sz="4" w:space="0" w:color="000000"/>
            </w:tcBorders>
          </w:tcPr>
          <w:p w14:paraId="2BC98544" w14:textId="77777777" w:rsidR="003073A8" w:rsidRPr="00727A42" w:rsidRDefault="003073A8" w:rsidP="009F3DA8">
            <w:pPr>
              <w:spacing w:line="210" w:lineRule="exact"/>
              <w:rPr>
                <w:sz w:val="20"/>
              </w:rPr>
            </w:pPr>
            <w:r w:rsidRPr="00727A42">
              <w:rPr>
                <w:spacing w:val="-2"/>
                <w:sz w:val="20"/>
              </w:rPr>
              <w:t>0,100</w:t>
            </w:r>
          </w:p>
        </w:tc>
      </w:tr>
      <w:tr w:rsidR="003073A8" w:rsidRPr="00727A42" w14:paraId="7B6E5D63" w14:textId="77777777" w:rsidTr="009F3DA8">
        <w:trPr>
          <w:trHeight w:val="440"/>
        </w:trPr>
        <w:tc>
          <w:tcPr>
            <w:tcW w:w="709" w:type="dxa"/>
            <w:tcBorders>
              <w:top w:val="single" w:sz="4" w:space="0" w:color="000000"/>
              <w:bottom w:val="single" w:sz="4" w:space="0" w:color="000000"/>
            </w:tcBorders>
          </w:tcPr>
          <w:p w14:paraId="4091FEBD" w14:textId="77777777" w:rsidR="003073A8" w:rsidRPr="00727A42" w:rsidRDefault="003073A8" w:rsidP="009F3DA8">
            <w:pPr>
              <w:spacing w:line="275" w:lineRule="exact"/>
              <w:ind w:left="107"/>
            </w:pPr>
            <w:r w:rsidRPr="00727A42">
              <w:rPr>
                <w:spacing w:val="-10"/>
              </w:rPr>
              <w:t>9</w:t>
            </w:r>
          </w:p>
        </w:tc>
        <w:tc>
          <w:tcPr>
            <w:tcW w:w="1276" w:type="dxa"/>
            <w:tcBorders>
              <w:top w:val="single" w:sz="4" w:space="0" w:color="000000"/>
              <w:bottom w:val="single" w:sz="4" w:space="0" w:color="000000"/>
            </w:tcBorders>
          </w:tcPr>
          <w:p w14:paraId="3BE6701A" w14:textId="77777777" w:rsidR="003073A8" w:rsidRPr="00727A42" w:rsidRDefault="003073A8" w:rsidP="009F3DA8">
            <w:pPr>
              <w:spacing w:line="275" w:lineRule="exact"/>
              <w:ind w:left="108"/>
            </w:pPr>
            <w:r w:rsidRPr="00727A42">
              <w:rPr>
                <w:spacing w:val="-2"/>
              </w:rPr>
              <w:t>TsH24C</w:t>
            </w:r>
          </w:p>
        </w:tc>
        <w:tc>
          <w:tcPr>
            <w:tcW w:w="5954" w:type="dxa"/>
            <w:tcBorders>
              <w:top w:val="single" w:sz="4" w:space="0" w:color="000000"/>
              <w:bottom w:val="single" w:sz="4" w:space="0" w:color="000000"/>
            </w:tcBorders>
          </w:tcPr>
          <w:p w14:paraId="12676E50" w14:textId="77777777" w:rsidR="003073A8" w:rsidRPr="00727A42" w:rsidRDefault="003073A8" w:rsidP="009F3DA8">
            <w:pPr>
              <w:ind w:left="108"/>
              <w:rPr>
                <w:sz w:val="20"/>
              </w:rPr>
            </w:pPr>
            <w:r w:rsidRPr="00727A42">
              <w:rPr>
                <w:sz w:val="20"/>
              </w:rPr>
              <w:t>Plantari</w:t>
            </w:r>
            <w:r w:rsidRPr="00727A42">
              <w:rPr>
                <w:spacing w:val="-5"/>
                <w:sz w:val="20"/>
              </w:rPr>
              <w:t xml:space="preserve"> </w:t>
            </w:r>
            <w:r w:rsidRPr="00727A42">
              <w:rPr>
                <w:sz w:val="20"/>
              </w:rPr>
              <w:t>puieti</w:t>
            </w:r>
            <w:r w:rsidRPr="00727A42">
              <w:rPr>
                <w:spacing w:val="-4"/>
                <w:sz w:val="20"/>
              </w:rPr>
              <w:t xml:space="preserve"> </w:t>
            </w:r>
            <w:r w:rsidRPr="00727A42">
              <w:rPr>
                <w:sz w:val="20"/>
              </w:rPr>
              <w:t>de</w:t>
            </w:r>
            <w:r w:rsidRPr="00727A42">
              <w:rPr>
                <w:spacing w:val="43"/>
                <w:sz w:val="20"/>
              </w:rPr>
              <w:t xml:space="preserve"> </w:t>
            </w:r>
            <w:r w:rsidRPr="00727A42">
              <w:rPr>
                <w:sz w:val="20"/>
              </w:rPr>
              <w:t>arbori</w:t>
            </w:r>
            <w:r w:rsidRPr="00727A42">
              <w:rPr>
                <w:spacing w:val="-4"/>
                <w:sz w:val="20"/>
              </w:rPr>
              <w:t xml:space="preserve"> </w:t>
            </w:r>
            <w:r w:rsidRPr="00727A42">
              <w:rPr>
                <w:sz w:val="20"/>
              </w:rPr>
              <w:t>foiosi</w:t>
            </w:r>
            <w:r w:rsidRPr="00727A42">
              <w:rPr>
                <w:spacing w:val="-5"/>
                <w:sz w:val="20"/>
              </w:rPr>
              <w:t xml:space="preserve"> </w:t>
            </w:r>
            <w:r w:rsidRPr="00727A42">
              <w:rPr>
                <w:sz w:val="20"/>
              </w:rPr>
              <w:t>,fara</w:t>
            </w:r>
            <w:r w:rsidRPr="00727A42">
              <w:rPr>
                <w:spacing w:val="-3"/>
                <w:sz w:val="20"/>
              </w:rPr>
              <w:t xml:space="preserve"> </w:t>
            </w:r>
            <w:r w:rsidRPr="00727A42">
              <w:rPr>
                <w:spacing w:val="-4"/>
                <w:sz w:val="20"/>
              </w:rPr>
              <w:t>balot</w:t>
            </w:r>
          </w:p>
        </w:tc>
        <w:tc>
          <w:tcPr>
            <w:tcW w:w="992" w:type="dxa"/>
            <w:tcBorders>
              <w:top w:val="single" w:sz="4" w:space="0" w:color="000000"/>
              <w:bottom w:val="single" w:sz="4" w:space="0" w:color="000000"/>
            </w:tcBorders>
          </w:tcPr>
          <w:p w14:paraId="24FFB6E0" w14:textId="77777777" w:rsidR="003073A8" w:rsidRPr="00727A42" w:rsidRDefault="003073A8" w:rsidP="009F3DA8">
            <w:pPr>
              <w:spacing w:before="114"/>
              <w:ind w:left="18"/>
              <w:jc w:val="center"/>
            </w:pPr>
            <w:r w:rsidRPr="00727A42">
              <w:rPr>
                <w:spacing w:val="-5"/>
              </w:rPr>
              <w:t>buc</w:t>
            </w:r>
          </w:p>
        </w:tc>
        <w:tc>
          <w:tcPr>
            <w:tcW w:w="1418" w:type="dxa"/>
            <w:tcBorders>
              <w:top w:val="single" w:sz="4" w:space="0" w:color="000000"/>
              <w:bottom w:val="single" w:sz="4" w:space="0" w:color="000000"/>
            </w:tcBorders>
          </w:tcPr>
          <w:p w14:paraId="0117719E" w14:textId="77777777" w:rsidR="003073A8" w:rsidRPr="00727A42" w:rsidRDefault="003073A8" w:rsidP="009F3DA8">
            <w:pPr>
              <w:spacing w:before="114"/>
              <w:ind w:right="421"/>
              <w:jc w:val="right"/>
            </w:pPr>
            <w:r w:rsidRPr="00727A42">
              <w:rPr>
                <w:spacing w:val="-2"/>
              </w:rPr>
              <w:t>5,000</w:t>
            </w:r>
          </w:p>
        </w:tc>
      </w:tr>
      <w:tr w:rsidR="003073A8" w:rsidRPr="00727A42" w14:paraId="3F2E2FF7" w14:textId="77777777" w:rsidTr="009F3DA8">
        <w:trPr>
          <w:trHeight w:val="200"/>
        </w:trPr>
        <w:tc>
          <w:tcPr>
            <w:tcW w:w="709" w:type="dxa"/>
            <w:tcBorders>
              <w:top w:val="single" w:sz="4" w:space="0" w:color="000000"/>
              <w:bottom w:val="single" w:sz="2" w:space="0" w:color="000000"/>
            </w:tcBorders>
          </w:tcPr>
          <w:p w14:paraId="54019880" w14:textId="77777777" w:rsidR="003073A8" w:rsidRPr="00727A42" w:rsidRDefault="003073A8" w:rsidP="009F3DA8">
            <w:pPr>
              <w:rPr>
                <w:sz w:val="16"/>
              </w:rPr>
            </w:pPr>
          </w:p>
        </w:tc>
        <w:tc>
          <w:tcPr>
            <w:tcW w:w="1276" w:type="dxa"/>
            <w:tcBorders>
              <w:top w:val="single" w:sz="4" w:space="0" w:color="000000"/>
              <w:bottom w:val="single" w:sz="2" w:space="0" w:color="000000"/>
            </w:tcBorders>
          </w:tcPr>
          <w:p w14:paraId="5C443D57" w14:textId="77777777" w:rsidR="003073A8" w:rsidRPr="00727A42" w:rsidRDefault="003073A8" w:rsidP="009F3DA8">
            <w:pPr>
              <w:spacing w:before="23"/>
              <w:ind w:left="117"/>
              <w:rPr>
                <w:sz w:val="16"/>
              </w:rPr>
            </w:pPr>
            <w:r w:rsidRPr="00727A42">
              <w:rPr>
                <w:spacing w:val="-2"/>
                <w:sz w:val="16"/>
              </w:rPr>
              <w:t>9310060019900</w:t>
            </w:r>
          </w:p>
        </w:tc>
        <w:tc>
          <w:tcPr>
            <w:tcW w:w="5954" w:type="dxa"/>
            <w:tcBorders>
              <w:top w:val="single" w:sz="4" w:space="0" w:color="000000"/>
              <w:bottom w:val="single" w:sz="2" w:space="0" w:color="000000"/>
            </w:tcBorders>
          </w:tcPr>
          <w:p w14:paraId="40F22073" w14:textId="77777777" w:rsidR="003073A8" w:rsidRPr="00727A42" w:rsidRDefault="003073A8" w:rsidP="009F3DA8">
            <w:pPr>
              <w:spacing w:line="210" w:lineRule="exact"/>
              <w:ind w:left="108"/>
              <w:rPr>
                <w:sz w:val="20"/>
              </w:rPr>
            </w:pPr>
            <w:r w:rsidRPr="00727A42">
              <w:rPr>
                <w:sz w:val="20"/>
              </w:rPr>
              <w:t>Muncitor</w:t>
            </w:r>
            <w:r w:rsidRPr="00727A42">
              <w:rPr>
                <w:spacing w:val="-5"/>
                <w:sz w:val="20"/>
              </w:rPr>
              <w:t xml:space="preserve"> </w:t>
            </w:r>
            <w:r w:rsidRPr="00727A42">
              <w:rPr>
                <w:spacing w:val="-2"/>
                <w:sz w:val="20"/>
              </w:rPr>
              <w:t>necalificat</w:t>
            </w:r>
          </w:p>
        </w:tc>
        <w:tc>
          <w:tcPr>
            <w:tcW w:w="992" w:type="dxa"/>
            <w:tcBorders>
              <w:top w:val="single" w:sz="4" w:space="0" w:color="000000"/>
              <w:bottom w:val="single" w:sz="2" w:space="0" w:color="000000"/>
            </w:tcBorders>
          </w:tcPr>
          <w:p w14:paraId="23D3C08F" w14:textId="77777777" w:rsidR="003073A8" w:rsidRPr="00727A42" w:rsidRDefault="003073A8" w:rsidP="009F3DA8">
            <w:pPr>
              <w:spacing w:line="210" w:lineRule="exact"/>
              <w:rPr>
                <w:sz w:val="20"/>
              </w:rPr>
            </w:pPr>
            <w:r w:rsidRPr="00727A42">
              <w:rPr>
                <w:spacing w:val="-2"/>
                <w:sz w:val="20"/>
              </w:rPr>
              <w:t>h-</w:t>
            </w:r>
            <w:r w:rsidRPr="00727A42">
              <w:rPr>
                <w:spacing w:val="-5"/>
                <w:sz w:val="20"/>
              </w:rPr>
              <w:t>om</w:t>
            </w:r>
          </w:p>
        </w:tc>
        <w:tc>
          <w:tcPr>
            <w:tcW w:w="1418" w:type="dxa"/>
            <w:tcBorders>
              <w:top w:val="single" w:sz="4" w:space="0" w:color="000000"/>
              <w:bottom w:val="single" w:sz="2" w:space="0" w:color="000000"/>
            </w:tcBorders>
          </w:tcPr>
          <w:p w14:paraId="0D8EED31" w14:textId="77777777" w:rsidR="003073A8" w:rsidRPr="00727A42" w:rsidRDefault="003073A8" w:rsidP="009F3DA8">
            <w:pPr>
              <w:spacing w:line="210" w:lineRule="exact"/>
              <w:rPr>
                <w:sz w:val="20"/>
              </w:rPr>
            </w:pPr>
            <w:r w:rsidRPr="00727A42">
              <w:rPr>
                <w:spacing w:val="-2"/>
                <w:sz w:val="20"/>
              </w:rPr>
              <w:t>0,200</w:t>
            </w:r>
          </w:p>
        </w:tc>
      </w:tr>
      <w:tr w:rsidR="003073A8" w:rsidRPr="00727A42" w14:paraId="42565B46" w14:textId="77777777" w:rsidTr="009F3DA8">
        <w:trPr>
          <w:trHeight w:val="200"/>
        </w:trPr>
        <w:tc>
          <w:tcPr>
            <w:tcW w:w="709" w:type="dxa"/>
            <w:tcBorders>
              <w:top w:val="single" w:sz="2" w:space="0" w:color="000000"/>
              <w:bottom w:val="single" w:sz="4" w:space="0" w:color="000000"/>
            </w:tcBorders>
          </w:tcPr>
          <w:p w14:paraId="69F2F54A"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28B8FA91" w14:textId="77777777" w:rsidR="003073A8" w:rsidRPr="00727A42" w:rsidRDefault="003073A8" w:rsidP="009F3DA8">
            <w:pPr>
              <w:spacing w:before="23"/>
              <w:ind w:left="117"/>
              <w:rPr>
                <w:sz w:val="16"/>
              </w:rPr>
            </w:pPr>
            <w:r w:rsidRPr="00727A42">
              <w:rPr>
                <w:spacing w:val="-2"/>
                <w:sz w:val="16"/>
              </w:rPr>
              <w:t>7129020012880</w:t>
            </w:r>
          </w:p>
        </w:tc>
        <w:tc>
          <w:tcPr>
            <w:tcW w:w="5954" w:type="dxa"/>
            <w:tcBorders>
              <w:top w:val="single" w:sz="2" w:space="0" w:color="000000"/>
              <w:bottom w:val="single" w:sz="4" w:space="0" w:color="000000"/>
            </w:tcBorders>
          </w:tcPr>
          <w:p w14:paraId="5B71489E" w14:textId="77777777" w:rsidR="003073A8" w:rsidRPr="00727A42" w:rsidRDefault="003073A8" w:rsidP="009F3DA8">
            <w:pPr>
              <w:spacing w:line="210" w:lineRule="exact"/>
              <w:ind w:left="108"/>
              <w:rPr>
                <w:sz w:val="20"/>
              </w:rPr>
            </w:pPr>
            <w:r w:rsidRPr="00727A42">
              <w:rPr>
                <w:spacing w:val="-2"/>
                <w:sz w:val="20"/>
              </w:rPr>
              <w:t>Peisagist-floricultor</w:t>
            </w:r>
          </w:p>
        </w:tc>
        <w:tc>
          <w:tcPr>
            <w:tcW w:w="992" w:type="dxa"/>
            <w:tcBorders>
              <w:top w:val="single" w:sz="2" w:space="0" w:color="000000"/>
              <w:bottom w:val="single" w:sz="4" w:space="0" w:color="000000"/>
            </w:tcBorders>
          </w:tcPr>
          <w:p w14:paraId="23FBBB3A" w14:textId="77777777" w:rsidR="003073A8" w:rsidRPr="00727A42" w:rsidRDefault="003073A8" w:rsidP="009F3DA8">
            <w:pPr>
              <w:spacing w:line="210" w:lineRule="exact"/>
              <w:rPr>
                <w:sz w:val="20"/>
              </w:rPr>
            </w:pPr>
            <w:r w:rsidRPr="00727A42">
              <w:rPr>
                <w:spacing w:val="-2"/>
                <w:sz w:val="20"/>
              </w:rPr>
              <w:t>h-</w:t>
            </w:r>
            <w:r w:rsidRPr="00727A42">
              <w:rPr>
                <w:spacing w:val="-5"/>
                <w:sz w:val="20"/>
              </w:rPr>
              <w:t>om</w:t>
            </w:r>
          </w:p>
        </w:tc>
        <w:tc>
          <w:tcPr>
            <w:tcW w:w="1418" w:type="dxa"/>
            <w:tcBorders>
              <w:top w:val="single" w:sz="2" w:space="0" w:color="000000"/>
              <w:bottom w:val="single" w:sz="4" w:space="0" w:color="000000"/>
            </w:tcBorders>
          </w:tcPr>
          <w:p w14:paraId="0B4A7425" w14:textId="77777777" w:rsidR="003073A8" w:rsidRPr="00727A42" w:rsidRDefault="003073A8" w:rsidP="009F3DA8">
            <w:pPr>
              <w:spacing w:line="210" w:lineRule="exact"/>
              <w:rPr>
                <w:sz w:val="20"/>
              </w:rPr>
            </w:pPr>
            <w:r w:rsidRPr="00727A42">
              <w:rPr>
                <w:spacing w:val="-2"/>
                <w:sz w:val="20"/>
              </w:rPr>
              <w:t>3,750</w:t>
            </w:r>
          </w:p>
        </w:tc>
      </w:tr>
      <w:tr w:rsidR="003073A8" w:rsidRPr="00727A42" w14:paraId="74741170" w14:textId="77777777" w:rsidTr="009F3DA8">
        <w:trPr>
          <w:trHeight w:val="200"/>
        </w:trPr>
        <w:tc>
          <w:tcPr>
            <w:tcW w:w="709" w:type="dxa"/>
            <w:tcBorders>
              <w:top w:val="single" w:sz="4" w:space="0" w:color="000000"/>
              <w:bottom w:val="single" w:sz="4" w:space="0" w:color="000000"/>
            </w:tcBorders>
          </w:tcPr>
          <w:p w14:paraId="05F8703D"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26F6858A" w14:textId="77777777" w:rsidR="003073A8" w:rsidRPr="00727A42" w:rsidRDefault="003073A8" w:rsidP="009F3DA8">
            <w:pPr>
              <w:spacing w:line="183" w:lineRule="exact"/>
              <w:ind w:left="117"/>
              <w:rPr>
                <w:sz w:val="16"/>
              </w:rPr>
            </w:pPr>
            <w:r w:rsidRPr="00727A42">
              <w:rPr>
                <w:spacing w:val="-2"/>
                <w:sz w:val="16"/>
              </w:rPr>
              <w:t>1111000100001</w:t>
            </w:r>
          </w:p>
        </w:tc>
        <w:tc>
          <w:tcPr>
            <w:tcW w:w="5954" w:type="dxa"/>
            <w:tcBorders>
              <w:top w:val="single" w:sz="4" w:space="0" w:color="000000"/>
              <w:bottom w:val="single" w:sz="4" w:space="0" w:color="000000"/>
            </w:tcBorders>
          </w:tcPr>
          <w:p w14:paraId="5A6DCD82" w14:textId="77777777" w:rsidR="003073A8" w:rsidRPr="00727A42" w:rsidRDefault="003073A8" w:rsidP="009F3DA8">
            <w:pPr>
              <w:spacing w:line="210" w:lineRule="exact"/>
              <w:ind w:left="108"/>
              <w:rPr>
                <w:sz w:val="20"/>
              </w:rPr>
            </w:pPr>
            <w:r w:rsidRPr="00727A42">
              <w:rPr>
                <w:sz w:val="20"/>
              </w:rPr>
              <w:t>Puieti</w:t>
            </w:r>
            <w:r w:rsidRPr="00727A42">
              <w:rPr>
                <w:spacing w:val="-5"/>
                <w:sz w:val="20"/>
              </w:rPr>
              <w:t xml:space="preserve"> </w:t>
            </w:r>
            <w:r w:rsidRPr="00727A42">
              <w:rPr>
                <w:sz w:val="20"/>
              </w:rPr>
              <w:t>arbori</w:t>
            </w:r>
            <w:r w:rsidRPr="00727A42">
              <w:rPr>
                <w:spacing w:val="-5"/>
                <w:sz w:val="20"/>
              </w:rPr>
              <w:t xml:space="preserve"> </w:t>
            </w:r>
            <w:r w:rsidRPr="00727A42">
              <w:rPr>
                <w:sz w:val="20"/>
              </w:rPr>
              <w:t>foioase</w:t>
            </w:r>
            <w:r w:rsidRPr="00727A42">
              <w:rPr>
                <w:spacing w:val="-4"/>
                <w:sz w:val="20"/>
              </w:rPr>
              <w:t xml:space="preserve"> </w:t>
            </w:r>
            <w:r w:rsidRPr="00727A42">
              <w:rPr>
                <w:sz w:val="20"/>
              </w:rPr>
              <w:t>fara</w:t>
            </w:r>
            <w:r w:rsidRPr="00727A42">
              <w:rPr>
                <w:spacing w:val="-4"/>
                <w:sz w:val="20"/>
              </w:rPr>
              <w:t xml:space="preserve"> balot</w:t>
            </w:r>
          </w:p>
        </w:tc>
        <w:tc>
          <w:tcPr>
            <w:tcW w:w="992" w:type="dxa"/>
            <w:tcBorders>
              <w:top w:val="single" w:sz="4" w:space="0" w:color="000000"/>
              <w:bottom w:val="single" w:sz="4" w:space="0" w:color="000000"/>
            </w:tcBorders>
          </w:tcPr>
          <w:p w14:paraId="4171CDEA" w14:textId="77777777" w:rsidR="003073A8" w:rsidRPr="00727A42" w:rsidRDefault="003073A8" w:rsidP="009F3DA8">
            <w:pPr>
              <w:spacing w:line="210" w:lineRule="exact"/>
              <w:rPr>
                <w:sz w:val="20"/>
              </w:rPr>
            </w:pPr>
            <w:r w:rsidRPr="00727A42">
              <w:rPr>
                <w:spacing w:val="-5"/>
                <w:sz w:val="20"/>
              </w:rPr>
              <w:t>buc</w:t>
            </w:r>
          </w:p>
        </w:tc>
        <w:tc>
          <w:tcPr>
            <w:tcW w:w="1418" w:type="dxa"/>
            <w:tcBorders>
              <w:top w:val="single" w:sz="4" w:space="0" w:color="000000"/>
              <w:bottom w:val="single" w:sz="4" w:space="0" w:color="000000"/>
            </w:tcBorders>
          </w:tcPr>
          <w:p w14:paraId="45F5741B" w14:textId="77777777" w:rsidR="003073A8" w:rsidRPr="00727A42" w:rsidRDefault="003073A8" w:rsidP="009F3DA8">
            <w:pPr>
              <w:spacing w:line="210" w:lineRule="exact"/>
              <w:rPr>
                <w:sz w:val="20"/>
              </w:rPr>
            </w:pPr>
            <w:r w:rsidRPr="00727A42">
              <w:rPr>
                <w:spacing w:val="-2"/>
                <w:sz w:val="20"/>
              </w:rPr>
              <w:t>5,200</w:t>
            </w:r>
          </w:p>
        </w:tc>
      </w:tr>
      <w:tr w:rsidR="003073A8" w:rsidRPr="00727A42" w14:paraId="2BEC9842" w14:textId="77777777" w:rsidTr="009F3DA8">
        <w:trPr>
          <w:trHeight w:val="200"/>
        </w:trPr>
        <w:tc>
          <w:tcPr>
            <w:tcW w:w="709" w:type="dxa"/>
            <w:tcBorders>
              <w:top w:val="single" w:sz="4" w:space="0" w:color="000000"/>
              <w:bottom w:val="single" w:sz="4" w:space="0" w:color="000000"/>
            </w:tcBorders>
          </w:tcPr>
          <w:p w14:paraId="23CDE987"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2D84B2FD" w14:textId="77777777" w:rsidR="003073A8" w:rsidRPr="00727A42" w:rsidRDefault="003073A8" w:rsidP="009F3DA8">
            <w:pPr>
              <w:spacing w:line="183" w:lineRule="exact"/>
              <w:ind w:left="117"/>
              <w:rPr>
                <w:sz w:val="16"/>
              </w:rPr>
            </w:pPr>
            <w:r w:rsidRPr="00727A42">
              <w:rPr>
                <w:spacing w:val="-2"/>
                <w:sz w:val="16"/>
              </w:rPr>
              <w:t>4100116202806</w:t>
            </w:r>
          </w:p>
        </w:tc>
        <w:tc>
          <w:tcPr>
            <w:tcW w:w="5954" w:type="dxa"/>
            <w:tcBorders>
              <w:top w:val="single" w:sz="4" w:space="0" w:color="000000"/>
              <w:bottom w:val="single" w:sz="4" w:space="0" w:color="000000"/>
            </w:tcBorders>
          </w:tcPr>
          <w:p w14:paraId="56D370AC" w14:textId="77777777" w:rsidR="003073A8" w:rsidRPr="00727A42" w:rsidRDefault="003073A8" w:rsidP="009F3DA8">
            <w:pPr>
              <w:spacing w:line="210" w:lineRule="exact"/>
              <w:ind w:left="108"/>
              <w:rPr>
                <w:sz w:val="20"/>
              </w:rPr>
            </w:pPr>
            <w:r w:rsidRPr="00727A42">
              <w:rPr>
                <w:sz w:val="20"/>
              </w:rPr>
              <w:t>Apa</w:t>
            </w:r>
            <w:r w:rsidRPr="00727A42">
              <w:rPr>
                <w:spacing w:val="-4"/>
                <w:sz w:val="20"/>
              </w:rPr>
              <w:t xml:space="preserve"> </w:t>
            </w:r>
            <w:r w:rsidRPr="00727A42">
              <w:rPr>
                <w:sz w:val="20"/>
              </w:rPr>
              <w:t>industriala</w:t>
            </w:r>
            <w:r w:rsidRPr="00727A42">
              <w:rPr>
                <w:spacing w:val="-4"/>
                <w:sz w:val="20"/>
              </w:rPr>
              <w:t xml:space="preserve"> </w:t>
            </w:r>
            <w:r w:rsidRPr="00727A42">
              <w:rPr>
                <w:sz w:val="20"/>
              </w:rPr>
              <w:t>in</w:t>
            </w:r>
            <w:r w:rsidRPr="00727A42">
              <w:rPr>
                <w:spacing w:val="-3"/>
                <w:sz w:val="20"/>
              </w:rPr>
              <w:t xml:space="preserve"> </w:t>
            </w:r>
            <w:r w:rsidRPr="00727A42">
              <w:rPr>
                <w:sz w:val="20"/>
              </w:rPr>
              <w:t>cisterne</w:t>
            </w:r>
            <w:r w:rsidRPr="00727A42">
              <w:rPr>
                <w:spacing w:val="-3"/>
                <w:sz w:val="20"/>
              </w:rPr>
              <w:t xml:space="preserve"> </w:t>
            </w:r>
            <w:r w:rsidRPr="00727A42">
              <w:rPr>
                <w:sz w:val="20"/>
              </w:rPr>
              <w:t>pt.</w:t>
            </w:r>
            <w:r w:rsidRPr="00727A42">
              <w:rPr>
                <w:spacing w:val="-8"/>
                <w:sz w:val="20"/>
              </w:rPr>
              <w:t xml:space="preserve"> </w:t>
            </w:r>
            <w:r w:rsidRPr="00727A42">
              <w:rPr>
                <w:sz w:val="20"/>
              </w:rPr>
              <w:t>lucrari</w:t>
            </w:r>
            <w:r w:rsidRPr="00727A42">
              <w:rPr>
                <w:spacing w:val="-4"/>
                <w:sz w:val="20"/>
              </w:rPr>
              <w:t xml:space="preserve"> </w:t>
            </w:r>
            <w:r w:rsidRPr="00727A42">
              <w:rPr>
                <w:sz w:val="20"/>
              </w:rPr>
              <w:t>drumuri-</w:t>
            </w:r>
            <w:r w:rsidRPr="00727A42">
              <w:rPr>
                <w:spacing w:val="-2"/>
                <w:sz w:val="20"/>
              </w:rPr>
              <w:t>terasam.</w:t>
            </w:r>
          </w:p>
        </w:tc>
        <w:tc>
          <w:tcPr>
            <w:tcW w:w="992" w:type="dxa"/>
            <w:tcBorders>
              <w:top w:val="single" w:sz="4" w:space="0" w:color="000000"/>
              <w:bottom w:val="single" w:sz="4" w:space="0" w:color="000000"/>
            </w:tcBorders>
          </w:tcPr>
          <w:p w14:paraId="08964B62" w14:textId="77777777" w:rsidR="003073A8" w:rsidRPr="00727A42" w:rsidRDefault="003073A8" w:rsidP="009F3DA8">
            <w:pPr>
              <w:spacing w:line="210" w:lineRule="exact"/>
              <w:rPr>
                <w:sz w:val="20"/>
              </w:rPr>
            </w:pPr>
            <w:r w:rsidRPr="00727A42">
              <w:rPr>
                <w:spacing w:val="-5"/>
                <w:sz w:val="20"/>
              </w:rPr>
              <w:t>m3</w:t>
            </w:r>
          </w:p>
        </w:tc>
        <w:tc>
          <w:tcPr>
            <w:tcW w:w="1418" w:type="dxa"/>
            <w:tcBorders>
              <w:top w:val="single" w:sz="4" w:space="0" w:color="000000"/>
              <w:bottom w:val="single" w:sz="4" w:space="0" w:color="000000"/>
            </w:tcBorders>
          </w:tcPr>
          <w:p w14:paraId="08D69A5D" w14:textId="77777777" w:rsidR="003073A8" w:rsidRPr="00727A42" w:rsidRDefault="003073A8" w:rsidP="009F3DA8">
            <w:pPr>
              <w:spacing w:line="210" w:lineRule="exact"/>
              <w:rPr>
                <w:sz w:val="20"/>
              </w:rPr>
            </w:pPr>
            <w:r w:rsidRPr="00727A42">
              <w:rPr>
                <w:spacing w:val="-2"/>
                <w:sz w:val="20"/>
              </w:rPr>
              <w:t>0,010</w:t>
            </w:r>
          </w:p>
        </w:tc>
      </w:tr>
    </w:tbl>
    <w:tbl>
      <w:tblPr>
        <w:tblStyle w:val="TableNormal5"/>
        <w:tblW w:w="10349" w:type="dxa"/>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9"/>
        <w:gridCol w:w="1276"/>
        <w:gridCol w:w="5954"/>
        <w:gridCol w:w="1134"/>
        <w:gridCol w:w="1276"/>
      </w:tblGrid>
      <w:tr w:rsidR="003073A8" w:rsidRPr="00727A42" w14:paraId="5A4111F7" w14:textId="77777777" w:rsidTr="009F3DA8">
        <w:trPr>
          <w:trHeight w:val="231"/>
        </w:trPr>
        <w:tc>
          <w:tcPr>
            <w:tcW w:w="709" w:type="dxa"/>
            <w:tcBorders>
              <w:top w:val="double" w:sz="6" w:space="0" w:color="000000"/>
              <w:bottom w:val="single" w:sz="4" w:space="0" w:color="000000"/>
            </w:tcBorders>
          </w:tcPr>
          <w:p w14:paraId="2E99F7D7" w14:textId="77777777" w:rsidR="003073A8" w:rsidRPr="00727A42" w:rsidRDefault="003073A8" w:rsidP="009F3DA8">
            <w:pPr>
              <w:rPr>
                <w:sz w:val="16"/>
              </w:rPr>
            </w:pPr>
          </w:p>
        </w:tc>
        <w:tc>
          <w:tcPr>
            <w:tcW w:w="1276" w:type="dxa"/>
            <w:tcBorders>
              <w:top w:val="double" w:sz="6" w:space="0" w:color="000000"/>
              <w:bottom w:val="single" w:sz="4" w:space="0" w:color="000000"/>
            </w:tcBorders>
          </w:tcPr>
          <w:p w14:paraId="63C5C11B" w14:textId="77777777" w:rsidR="003073A8" w:rsidRPr="00727A42" w:rsidRDefault="003073A8" w:rsidP="009F3DA8">
            <w:pPr>
              <w:spacing w:before="3"/>
              <w:rPr>
                <w:sz w:val="16"/>
              </w:rPr>
            </w:pPr>
            <w:r w:rsidRPr="00727A42">
              <w:rPr>
                <w:spacing w:val="-2"/>
                <w:sz w:val="16"/>
              </w:rPr>
              <w:t>0221107204203</w:t>
            </w:r>
          </w:p>
        </w:tc>
        <w:tc>
          <w:tcPr>
            <w:tcW w:w="5954" w:type="dxa"/>
            <w:tcBorders>
              <w:top w:val="double" w:sz="6" w:space="0" w:color="000000"/>
              <w:bottom w:val="single" w:sz="4" w:space="0" w:color="000000"/>
            </w:tcBorders>
          </w:tcPr>
          <w:p w14:paraId="348E0605" w14:textId="77777777" w:rsidR="003073A8" w:rsidRPr="00727A42" w:rsidRDefault="003073A8" w:rsidP="009F3DA8">
            <w:pPr>
              <w:spacing w:before="2" w:line="210" w:lineRule="exact"/>
              <w:rPr>
                <w:sz w:val="20"/>
              </w:rPr>
            </w:pPr>
            <w:r w:rsidRPr="00727A42">
              <w:rPr>
                <w:sz w:val="20"/>
              </w:rPr>
              <w:t>Paie</w:t>
            </w:r>
            <w:r w:rsidRPr="00727A42">
              <w:rPr>
                <w:spacing w:val="-4"/>
                <w:sz w:val="20"/>
              </w:rPr>
              <w:t xml:space="preserve"> </w:t>
            </w:r>
            <w:r w:rsidRPr="00727A42">
              <w:rPr>
                <w:sz w:val="20"/>
              </w:rPr>
              <w:t>in</w:t>
            </w:r>
            <w:r w:rsidRPr="00727A42">
              <w:rPr>
                <w:spacing w:val="-2"/>
                <w:sz w:val="20"/>
              </w:rPr>
              <w:t xml:space="preserve"> </w:t>
            </w:r>
            <w:r w:rsidRPr="00727A42">
              <w:rPr>
                <w:sz w:val="20"/>
              </w:rPr>
              <w:t>snopi</w:t>
            </w:r>
            <w:r w:rsidRPr="00727A42">
              <w:rPr>
                <w:spacing w:val="-4"/>
                <w:sz w:val="20"/>
              </w:rPr>
              <w:t xml:space="preserve"> </w:t>
            </w:r>
            <w:r w:rsidRPr="00727A42">
              <w:rPr>
                <w:sz w:val="20"/>
              </w:rPr>
              <w:t>d</w:t>
            </w:r>
            <w:r w:rsidRPr="00727A42">
              <w:rPr>
                <w:spacing w:val="-2"/>
                <w:sz w:val="20"/>
              </w:rPr>
              <w:t xml:space="preserve"> </w:t>
            </w:r>
            <w:r w:rsidRPr="00727A42">
              <w:rPr>
                <w:sz w:val="20"/>
              </w:rPr>
              <w:t>8-16</w:t>
            </w:r>
            <w:r w:rsidRPr="00727A42">
              <w:rPr>
                <w:spacing w:val="-4"/>
                <w:sz w:val="20"/>
              </w:rPr>
              <w:t xml:space="preserve"> </w:t>
            </w:r>
            <w:r w:rsidRPr="00727A42">
              <w:rPr>
                <w:sz w:val="20"/>
              </w:rPr>
              <w:t>mm</w:t>
            </w:r>
            <w:r w:rsidRPr="00727A42">
              <w:rPr>
                <w:spacing w:val="-2"/>
                <w:sz w:val="20"/>
              </w:rPr>
              <w:t xml:space="preserve"> </w:t>
            </w:r>
            <w:r w:rsidRPr="00727A42">
              <w:rPr>
                <w:sz w:val="20"/>
              </w:rPr>
              <w:t>lungimea</w:t>
            </w:r>
            <w:r w:rsidRPr="00727A42">
              <w:rPr>
                <w:spacing w:val="-3"/>
                <w:sz w:val="20"/>
              </w:rPr>
              <w:t xml:space="preserve"> </w:t>
            </w:r>
            <w:r w:rsidRPr="00727A42">
              <w:rPr>
                <w:sz w:val="20"/>
              </w:rPr>
              <w:t>de</w:t>
            </w:r>
            <w:r w:rsidRPr="00727A42">
              <w:rPr>
                <w:spacing w:val="-4"/>
                <w:sz w:val="20"/>
              </w:rPr>
              <w:t xml:space="preserve"> </w:t>
            </w:r>
            <w:r w:rsidRPr="00727A42">
              <w:rPr>
                <w:sz w:val="20"/>
              </w:rPr>
              <w:t>70-</w:t>
            </w:r>
            <w:r w:rsidRPr="00727A42">
              <w:rPr>
                <w:spacing w:val="-4"/>
                <w:sz w:val="20"/>
              </w:rPr>
              <w:t>80cm</w:t>
            </w:r>
          </w:p>
        </w:tc>
        <w:tc>
          <w:tcPr>
            <w:tcW w:w="1134" w:type="dxa"/>
            <w:tcBorders>
              <w:top w:val="double" w:sz="6" w:space="0" w:color="000000"/>
              <w:bottom w:val="single" w:sz="4" w:space="0" w:color="000000"/>
            </w:tcBorders>
          </w:tcPr>
          <w:p w14:paraId="4789C628" w14:textId="77777777" w:rsidR="003073A8" w:rsidRPr="00727A42" w:rsidRDefault="003073A8" w:rsidP="009F3DA8">
            <w:pPr>
              <w:spacing w:before="2" w:line="210" w:lineRule="exact"/>
              <w:rPr>
                <w:sz w:val="20"/>
              </w:rPr>
            </w:pPr>
            <w:r w:rsidRPr="00727A42">
              <w:rPr>
                <w:spacing w:val="-5"/>
                <w:sz w:val="20"/>
              </w:rPr>
              <w:t>kg</w:t>
            </w:r>
          </w:p>
        </w:tc>
        <w:tc>
          <w:tcPr>
            <w:tcW w:w="1276" w:type="dxa"/>
            <w:tcBorders>
              <w:top w:val="double" w:sz="6" w:space="0" w:color="000000"/>
              <w:bottom w:val="single" w:sz="4" w:space="0" w:color="000000"/>
            </w:tcBorders>
          </w:tcPr>
          <w:p w14:paraId="0B83CC4B" w14:textId="77777777" w:rsidR="003073A8" w:rsidRPr="00727A42" w:rsidRDefault="003073A8" w:rsidP="009F3DA8">
            <w:pPr>
              <w:spacing w:before="2" w:line="210" w:lineRule="exact"/>
              <w:rPr>
                <w:sz w:val="20"/>
              </w:rPr>
            </w:pPr>
            <w:r w:rsidRPr="00727A42">
              <w:rPr>
                <w:spacing w:val="-2"/>
                <w:sz w:val="20"/>
              </w:rPr>
              <w:t>2,000</w:t>
            </w:r>
          </w:p>
        </w:tc>
      </w:tr>
      <w:tr w:rsidR="003073A8" w:rsidRPr="00727A42" w14:paraId="62DCD4C6" w14:textId="77777777" w:rsidTr="009F3DA8">
        <w:trPr>
          <w:trHeight w:val="230"/>
        </w:trPr>
        <w:tc>
          <w:tcPr>
            <w:tcW w:w="709" w:type="dxa"/>
            <w:tcBorders>
              <w:top w:val="single" w:sz="4" w:space="0" w:color="000000"/>
              <w:bottom w:val="single" w:sz="4" w:space="0" w:color="000000"/>
            </w:tcBorders>
          </w:tcPr>
          <w:p w14:paraId="0D5B1DD4"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B941379" w14:textId="77777777" w:rsidR="003073A8" w:rsidRPr="00727A42" w:rsidRDefault="003073A8" w:rsidP="009F3DA8">
            <w:pPr>
              <w:spacing w:before="1"/>
              <w:rPr>
                <w:sz w:val="16"/>
              </w:rPr>
            </w:pPr>
            <w:r w:rsidRPr="00727A42">
              <w:rPr>
                <w:spacing w:val="-2"/>
                <w:sz w:val="16"/>
              </w:rPr>
              <w:t>1714227322897</w:t>
            </w:r>
          </w:p>
        </w:tc>
        <w:tc>
          <w:tcPr>
            <w:tcW w:w="5954" w:type="dxa"/>
            <w:tcBorders>
              <w:top w:val="single" w:sz="4" w:space="0" w:color="000000"/>
              <w:bottom w:val="single" w:sz="4" w:space="0" w:color="000000"/>
            </w:tcBorders>
          </w:tcPr>
          <w:p w14:paraId="7ABBF167" w14:textId="77777777" w:rsidR="003073A8" w:rsidRPr="00727A42" w:rsidRDefault="003073A8" w:rsidP="009F3DA8">
            <w:pPr>
              <w:spacing w:line="210" w:lineRule="exact"/>
              <w:rPr>
                <w:sz w:val="20"/>
              </w:rPr>
            </w:pPr>
            <w:r w:rsidRPr="00727A42">
              <w:rPr>
                <w:sz w:val="20"/>
              </w:rPr>
              <w:t>Fringhie</w:t>
            </w:r>
            <w:r w:rsidRPr="00727A42">
              <w:rPr>
                <w:spacing w:val="-4"/>
                <w:sz w:val="20"/>
              </w:rPr>
              <w:t xml:space="preserve"> </w:t>
            </w:r>
            <w:r w:rsidRPr="00727A42">
              <w:rPr>
                <w:sz w:val="20"/>
              </w:rPr>
              <w:t>cinepa</w:t>
            </w:r>
            <w:r w:rsidRPr="00727A42">
              <w:rPr>
                <w:spacing w:val="-5"/>
                <w:sz w:val="20"/>
              </w:rPr>
              <w:t xml:space="preserve"> </w:t>
            </w:r>
            <w:r w:rsidRPr="00727A42">
              <w:rPr>
                <w:sz w:val="20"/>
              </w:rPr>
              <w:t>9-16</w:t>
            </w:r>
            <w:r w:rsidRPr="00727A42">
              <w:rPr>
                <w:spacing w:val="-2"/>
                <w:sz w:val="20"/>
              </w:rPr>
              <w:t xml:space="preserve"> </w:t>
            </w:r>
            <w:r w:rsidRPr="00727A42">
              <w:rPr>
                <w:spacing w:val="-5"/>
                <w:sz w:val="20"/>
              </w:rPr>
              <w:t>mm</w:t>
            </w:r>
          </w:p>
        </w:tc>
        <w:tc>
          <w:tcPr>
            <w:tcW w:w="1134" w:type="dxa"/>
            <w:tcBorders>
              <w:top w:val="single" w:sz="4" w:space="0" w:color="000000"/>
              <w:bottom w:val="single" w:sz="4" w:space="0" w:color="000000"/>
            </w:tcBorders>
          </w:tcPr>
          <w:p w14:paraId="172904B7" w14:textId="77777777" w:rsidR="003073A8" w:rsidRPr="00727A42" w:rsidRDefault="003073A8" w:rsidP="009F3DA8">
            <w:pPr>
              <w:spacing w:line="210" w:lineRule="exact"/>
              <w:rPr>
                <w:sz w:val="20"/>
              </w:rPr>
            </w:pPr>
            <w:r w:rsidRPr="00727A42">
              <w:rPr>
                <w:spacing w:val="-5"/>
                <w:sz w:val="20"/>
              </w:rPr>
              <w:t>kg</w:t>
            </w:r>
          </w:p>
        </w:tc>
        <w:tc>
          <w:tcPr>
            <w:tcW w:w="1276" w:type="dxa"/>
            <w:tcBorders>
              <w:top w:val="single" w:sz="4" w:space="0" w:color="000000"/>
              <w:bottom w:val="single" w:sz="4" w:space="0" w:color="000000"/>
            </w:tcBorders>
          </w:tcPr>
          <w:p w14:paraId="1BA6A38B" w14:textId="77777777" w:rsidR="003073A8" w:rsidRPr="00727A42" w:rsidRDefault="003073A8" w:rsidP="009F3DA8">
            <w:pPr>
              <w:spacing w:line="210" w:lineRule="exact"/>
              <w:rPr>
                <w:sz w:val="20"/>
              </w:rPr>
            </w:pPr>
            <w:r w:rsidRPr="00727A42">
              <w:rPr>
                <w:spacing w:val="-2"/>
                <w:sz w:val="20"/>
              </w:rPr>
              <w:t>0,200</w:t>
            </w:r>
          </w:p>
        </w:tc>
      </w:tr>
      <w:tr w:rsidR="003073A8" w:rsidRPr="00727A42" w14:paraId="3A7F6B82" w14:textId="77777777" w:rsidTr="009F3DA8">
        <w:trPr>
          <w:trHeight w:val="230"/>
        </w:trPr>
        <w:tc>
          <w:tcPr>
            <w:tcW w:w="709" w:type="dxa"/>
            <w:tcBorders>
              <w:top w:val="single" w:sz="4" w:space="0" w:color="000000"/>
              <w:bottom w:val="single" w:sz="4" w:space="0" w:color="000000"/>
            </w:tcBorders>
          </w:tcPr>
          <w:p w14:paraId="4CDBA27F"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20F5B190" w14:textId="77777777" w:rsidR="003073A8" w:rsidRPr="00727A42" w:rsidRDefault="003073A8" w:rsidP="009F3DA8">
            <w:pPr>
              <w:spacing w:before="1"/>
              <w:rPr>
                <w:sz w:val="16"/>
              </w:rPr>
            </w:pPr>
            <w:r w:rsidRPr="00727A42">
              <w:rPr>
                <w:spacing w:val="-2"/>
                <w:sz w:val="16"/>
              </w:rPr>
              <w:t>2052157343803</w:t>
            </w:r>
          </w:p>
        </w:tc>
        <w:tc>
          <w:tcPr>
            <w:tcW w:w="5954" w:type="dxa"/>
            <w:tcBorders>
              <w:top w:val="single" w:sz="4" w:space="0" w:color="000000"/>
              <w:bottom w:val="single" w:sz="4" w:space="0" w:color="000000"/>
            </w:tcBorders>
          </w:tcPr>
          <w:p w14:paraId="0CA9A979" w14:textId="77777777" w:rsidR="003073A8" w:rsidRPr="00727A42" w:rsidRDefault="003073A8" w:rsidP="009F3DA8">
            <w:pPr>
              <w:spacing w:line="210" w:lineRule="exact"/>
              <w:rPr>
                <w:sz w:val="20"/>
              </w:rPr>
            </w:pPr>
            <w:r w:rsidRPr="00727A42">
              <w:rPr>
                <w:sz w:val="20"/>
              </w:rPr>
              <w:t>Rogojini</w:t>
            </w:r>
            <w:r w:rsidRPr="00727A42">
              <w:rPr>
                <w:spacing w:val="-4"/>
                <w:sz w:val="20"/>
              </w:rPr>
              <w:t xml:space="preserve"> </w:t>
            </w:r>
            <w:r w:rsidRPr="00727A42">
              <w:rPr>
                <w:sz w:val="20"/>
              </w:rPr>
              <w:t>din</w:t>
            </w:r>
            <w:r w:rsidRPr="00727A42">
              <w:rPr>
                <w:spacing w:val="-3"/>
                <w:sz w:val="20"/>
              </w:rPr>
              <w:t xml:space="preserve"> </w:t>
            </w:r>
            <w:r w:rsidRPr="00727A42">
              <w:rPr>
                <w:sz w:val="20"/>
              </w:rPr>
              <w:t>papura</w:t>
            </w:r>
            <w:r w:rsidRPr="00727A42">
              <w:rPr>
                <w:spacing w:val="-4"/>
                <w:sz w:val="20"/>
              </w:rPr>
              <w:t xml:space="preserve"> </w:t>
            </w:r>
            <w:r w:rsidRPr="00727A42">
              <w:rPr>
                <w:sz w:val="20"/>
              </w:rPr>
              <w:t>1,8</w:t>
            </w:r>
            <w:r w:rsidRPr="00727A42">
              <w:rPr>
                <w:spacing w:val="-4"/>
                <w:sz w:val="20"/>
              </w:rPr>
              <w:t xml:space="preserve"> </w:t>
            </w:r>
            <w:r w:rsidRPr="00727A42">
              <w:rPr>
                <w:sz w:val="20"/>
              </w:rPr>
              <w:t>x</w:t>
            </w:r>
            <w:r w:rsidRPr="00727A42">
              <w:rPr>
                <w:spacing w:val="-3"/>
                <w:sz w:val="20"/>
              </w:rPr>
              <w:t xml:space="preserve"> </w:t>
            </w:r>
            <w:r w:rsidRPr="00727A42">
              <w:rPr>
                <w:sz w:val="20"/>
              </w:rPr>
              <w:t>1,8</w:t>
            </w:r>
            <w:r w:rsidRPr="00727A42">
              <w:rPr>
                <w:spacing w:val="-3"/>
                <w:sz w:val="20"/>
              </w:rPr>
              <w:t xml:space="preserve"> </w:t>
            </w:r>
            <w:r w:rsidRPr="00727A42">
              <w:rPr>
                <w:spacing w:val="-10"/>
                <w:sz w:val="20"/>
              </w:rPr>
              <w:t>m</w:t>
            </w:r>
          </w:p>
        </w:tc>
        <w:tc>
          <w:tcPr>
            <w:tcW w:w="1134" w:type="dxa"/>
            <w:tcBorders>
              <w:top w:val="single" w:sz="4" w:space="0" w:color="000000"/>
              <w:bottom w:val="single" w:sz="4" w:space="0" w:color="000000"/>
            </w:tcBorders>
          </w:tcPr>
          <w:p w14:paraId="63D7375C" w14:textId="77777777" w:rsidR="003073A8" w:rsidRPr="00727A42" w:rsidRDefault="003073A8" w:rsidP="009F3DA8">
            <w:pPr>
              <w:spacing w:line="210" w:lineRule="exact"/>
              <w:rPr>
                <w:sz w:val="20"/>
              </w:rPr>
            </w:pPr>
            <w:r w:rsidRPr="00727A42">
              <w:rPr>
                <w:spacing w:val="-5"/>
                <w:sz w:val="20"/>
              </w:rPr>
              <w:t>buc</w:t>
            </w:r>
          </w:p>
        </w:tc>
        <w:tc>
          <w:tcPr>
            <w:tcW w:w="1276" w:type="dxa"/>
            <w:tcBorders>
              <w:top w:val="single" w:sz="4" w:space="0" w:color="000000"/>
              <w:bottom w:val="single" w:sz="4" w:space="0" w:color="000000"/>
            </w:tcBorders>
          </w:tcPr>
          <w:p w14:paraId="5273AB4C" w14:textId="77777777" w:rsidR="003073A8" w:rsidRPr="00727A42" w:rsidRDefault="003073A8" w:rsidP="009F3DA8">
            <w:pPr>
              <w:spacing w:line="210" w:lineRule="exact"/>
              <w:rPr>
                <w:sz w:val="20"/>
              </w:rPr>
            </w:pPr>
            <w:r w:rsidRPr="00727A42">
              <w:rPr>
                <w:spacing w:val="-2"/>
                <w:sz w:val="20"/>
              </w:rPr>
              <w:t>0,200</w:t>
            </w:r>
          </w:p>
        </w:tc>
      </w:tr>
      <w:tr w:rsidR="003073A8" w:rsidRPr="00727A42" w14:paraId="2C6A5E86" w14:textId="77777777" w:rsidTr="009F3DA8">
        <w:trPr>
          <w:trHeight w:val="505"/>
        </w:trPr>
        <w:tc>
          <w:tcPr>
            <w:tcW w:w="709" w:type="dxa"/>
            <w:tcBorders>
              <w:top w:val="single" w:sz="4" w:space="0" w:color="000000"/>
              <w:bottom w:val="single" w:sz="4" w:space="0" w:color="000000"/>
            </w:tcBorders>
          </w:tcPr>
          <w:p w14:paraId="454C3F74" w14:textId="77777777" w:rsidR="003073A8" w:rsidRPr="00727A42" w:rsidRDefault="003073A8" w:rsidP="009F3DA8">
            <w:pPr>
              <w:spacing w:line="275" w:lineRule="exact"/>
            </w:pPr>
            <w:r w:rsidRPr="00727A42">
              <w:rPr>
                <w:spacing w:val="-5"/>
              </w:rPr>
              <w:t>10</w:t>
            </w:r>
          </w:p>
        </w:tc>
        <w:tc>
          <w:tcPr>
            <w:tcW w:w="1276" w:type="dxa"/>
            <w:tcBorders>
              <w:top w:val="single" w:sz="4" w:space="0" w:color="000000"/>
              <w:bottom w:val="single" w:sz="4" w:space="0" w:color="000000"/>
            </w:tcBorders>
          </w:tcPr>
          <w:p w14:paraId="192B2E31" w14:textId="77777777" w:rsidR="003073A8" w:rsidRPr="00727A42" w:rsidRDefault="003073A8" w:rsidP="009F3DA8">
            <w:pPr>
              <w:spacing w:line="275" w:lineRule="exact"/>
            </w:pPr>
            <w:r w:rsidRPr="00727A42">
              <w:rPr>
                <w:spacing w:val="-2"/>
              </w:rPr>
              <w:t>TsH24C</w:t>
            </w:r>
          </w:p>
        </w:tc>
        <w:tc>
          <w:tcPr>
            <w:tcW w:w="5954" w:type="dxa"/>
            <w:tcBorders>
              <w:top w:val="single" w:sz="4" w:space="0" w:color="000000"/>
              <w:bottom w:val="single" w:sz="4" w:space="0" w:color="000000"/>
            </w:tcBorders>
          </w:tcPr>
          <w:p w14:paraId="2897DA9B" w14:textId="77777777" w:rsidR="003073A8" w:rsidRPr="00727A42" w:rsidRDefault="003073A8" w:rsidP="009F3DA8">
            <w:pPr>
              <w:rPr>
                <w:sz w:val="20"/>
              </w:rPr>
            </w:pPr>
            <w:r w:rsidRPr="00727A42">
              <w:rPr>
                <w:sz w:val="20"/>
              </w:rPr>
              <w:t>Plantari</w:t>
            </w:r>
            <w:r w:rsidRPr="00727A42">
              <w:rPr>
                <w:spacing w:val="-5"/>
                <w:sz w:val="20"/>
              </w:rPr>
              <w:t xml:space="preserve"> </w:t>
            </w:r>
            <w:r w:rsidRPr="00727A42">
              <w:rPr>
                <w:sz w:val="20"/>
              </w:rPr>
              <w:t>puieti</w:t>
            </w:r>
            <w:r w:rsidRPr="00727A42">
              <w:rPr>
                <w:spacing w:val="-5"/>
                <w:sz w:val="20"/>
              </w:rPr>
              <w:t xml:space="preserve"> </w:t>
            </w:r>
            <w:r w:rsidRPr="00727A42">
              <w:rPr>
                <w:sz w:val="20"/>
              </w:rPr>
              <w:t>de</w:t>
            </w:r>
            <w:r w:rsidRPr="00727A42">
              <w:rPr>
                <w:spacing w:val="-4"/>
                <w:sz w:val="20"/>
              </w:rPr>
              <w:t xml:space="preserve"> </w:t>
            </w:r>
            <w:r w:rsidRPr="00727A42">
              <w:rPr>
                <w:sz w:val="20"/>
              </w:rPr>
              <w:t>pomi</w:t>
            </w:r>
            <w:r w:rsidRPr="00727A42">
              <w:rPr>
                <w:spacing w:val="-4"/>
                <w:sz w:val="20"/>
              </w:rPr>
              <w:t xml:space="preserve"> </w:t>
            </w:r>
            <w:r w:rsidRPr="00727A42">
              <w:rPr>
                <w:spacing w:val="-2"/>
                <w:sz w:val="20"/>
              </w:rPr>
              <w:t>fructiferi</w:t>
            </w:r>
          </w:p>
        </w:tc>
        <w:tc>
          <w:tcPr>
            <w:tcW w:w="1134" w:type="dxa"/>
            <w:tcBorders>
              <w:top w:val="single" w:sz="4" w:space="0" w:color="000000"/>
              <w:bottom w:val="single" w:sz="4" w:space="0" w:color="000000"/>
            </w:tcBorders>
          </w:tcPr>
          <w:p w14:paraId="64AA26C0" w14:textId="77777777" w:rsidR="003073A8" w:rsidRPr="00727A42" w:rsidRDefault="003073A8" w:rsidP="009F3DA8">
            <w:pPr>
              <w:spacing w:before="114"/>
              <w:jc w:val="center"/>
            </w:pPr>
            <w:r w:rsidRPr="00727A42">
              <w:rPr>
                <w:spacing w:val="-5"/>
              </w:rPr>
              <w:t>buc</w:t>
            </w:r>
          </w:p>
        </w:tc>
        <w:tc>
          <w:tcPr>
            <w:tcW w:w="1276" w:type="dxa"/>
            <w:tcBorders>
              <w:top w:val="single" w:sz="4" w:space="0" w:color="000000"/>
              <w:bottom w:val="single" w:sz="4" w:space="0" w:color="000000"/>
            </w:tcBorders>
          </w:tcPr>
          <w:p w14:paraId="6E9D87A9" w14:textId="77777777" w:rsidR="003073A8" w:rsidRPr="00727A42" w:rsidRDefault="003073A8" w:rsidP="009F3DA8">
            <w:pPr>
              <w:spacing w:before="114"/>
            </w:pPr>
            <w:r w:rsidRPr="00727A42">
              <w:rPr>
                <w:spacing w:val="-2"/>
              </w:rPr>
              <w:t>5,000</w:t>
            </w:r>
          </w:p>
        </w:tc>
      </w:tr>
      <w:tr w:rsidR="003073A8" w:rsidRPr="00727A42" w14:paraId="16475AD9" w14:textId="77777777" w:rsidTr="009F3DA8">
        <w:trPr>
          <w:trHeight w:val="230"/>
        </w:trPr>
        <w:tc>
          <w:tcPr>
            <w:tcW w:w="709" w:type="dxa"/>
            <w:tcBorders>
              <w:top w:val="single" w:sz="4" w:space="0" w:color="000000"/>
              <w:bottom w:val="single" w:sz="2" w:space="0" w:color="000000"/>
            </w:tcBorders>
          </w:tcPr>
          <w:p w14:paraId="07B90589" w14:textId="77777777" w:rsidR="003073A8" w:rsidRPr="00727A42" w:rsidRDefault="003073A8" w:rsidP="009F3DA8">
            <w:pPr>
              <w:rPr>
                <w:sz w:val="16"/>
              </w:rPr>
            </w:pPr>
          </w:p>
        </w:tc>
        <w:tc>
          <w:tcPr>
            <w:tcW w:w="1276" w:type="dxa"/>
            <w:tcBorders>
              <w:top w:val="single" w:sz="4" w:space="0" w:color="000000"/>
              <w:bottom w:val="single" w:sz="2" w:space="0" w:color="000000"/>
            </w:tcBorders>
          </w:tcPr>
          <w:p w14:paraId="60161DDA" w14:textId="77777777" w:rsidR="003073A8" w:rsidRPr="00727A42" w:rsidRDefault="003073A8" w:rsidP="009F3DA8">
            <w:pPr>
              <w:spacing w:before="23"/>
              <w:rPr>
                <w:sz w:val="16"/>
              </w:rPr>
            </w:pPr>
            <w:r w:rsidRPr="00727A42">
              <w:rPr>
                <w:spacing w:val="-2"/>
                <w:sz w:val="16"/>
              </w:rPr>
              <w:t>9310060019900</w:t>
            </w:r>
          </w:p>
        </w:tc>
        <w:tc>
          <w:tcPr>
            <w:tcW w:w="5954" w:type="dxa"/>
            <w:tcBorders>
              <w:top w:val="single" w:sz="4" w:space="0" w:color="000000"/>
              <w:bottom w:val="single" w:sz="2" w:space="0" w:color="000000"/>
            </w:tcBorders>
          </w:tcPr>
          <w:p w14:paraId="4B84202B" w14:textId="77777777" w:rsidR="003073A8" w:rsidRPr="00727A42" w:rsidRDefault="003073A8" w:rsidP="009F3DA8">
            <w:pPr>
              <w:spacing w:line="210" w:lineRule="exact"/>
              <w:rPr>
                <w:sz w:val="20"/>
              </w:rPr>
            </w:pPr>
            <w:r w:rsidRPr="00727A42">
              <w:rPr>
                <w:sz w:val="20"/>
              </w:rPr>
              <w:t>Muncitor</w:t>
            </w:r>
            <w:r w:rsidRPr="00727A42">
              <w:rPr>
                <w:spacing w:val="-5"/>
                <w:sz w:val="20"/>
              </w:rPr>
              <w:t xml:space="preserve"> </w:t>
            </w:r>
            <w:r w:rsidRPr="00727A42">
              <w:rPr>
                <w:spacing w:val="-2"/>
                <w:sz w:val="20"/>
              </w:rPr>
              <w:t>necalificat</w:t>
            </w:r>
          </w:p>
        </w:tc>
        <w:tc>
          <w:tcPr>
            <w:tcW w:w="1134" w:type="dxa"/>
            <w:tcBorders>
              <w:top w:val="single" w:sz="4" w:space="0" w:color="000000"/>
              <w:bottom w:val="single" w:sz="2" w:space="0" w:color="000000"/>
            </w:tcBorders>
          </w:tcPr>
          <w:p w14:paraId="26D2E1A5" w14:textId="77777777" w:rsidR="003073A8" w:rsidRPr="00727A42" w:rsidRDefault="003073A8" w:rsidP="009F3DA8">
            <w:pPr>
              <w:spacing w:line="210" w:lineRule="exact"/>
              <w:rPr>
                <w:sz w:val="20"/>
              </w:rPr>
            </w:pPr>
            <w:r w:rsidRPr="00727A42">
              <w:rPr>
                <w:spacing w:val="-2"/>
                <w:sz w:val="20"/>
              </w:rPr>
              <w:t>h-</w:t>
            </w:r>
            <w:r w:rsidRPr="00727A42">
              <w:rPr>
                <w:spacing w:val="-5"/>
                <w:sz w:val="20"/>
              </w:rPr>
              <w:t>om</w:t>
            </w:r>
          </w:p>
        </w:tc>
        <w:tc>
          <w:tcPr>
            <w:tcW w:w="1276" w:type="dxa"/>
            <w:tcBorders>
              <w:top w:val="single" w:sz="4" w:space="0" w:color="000000"/>
              <w:bottom w:val="single" w:sz="2" w:space="0" w:color="000000"/>
            </w:tcBorders>
          </w:tcPr>
          <w:p w14:paraId="0327507C" w14:textId="77777777" w:rsidR="003073A8" w:rsidRPr="00727A42" w:rsidRDefault="003073A8" w:rsidP="009F3DA8">
            <w:pPr>
              <w:spacing w:line="210" w:lineRule="exact"/>
              <w:rPr>
                <w:sz w:val="20"/>
              </w:rPr>
            </w:pPr>
            <w:r w:rsidRPr="00727A42">
              <w:rPr>
                <w:spacing w:val="-2"/>
                <w:sz w:val="20"/>
              </w:rPr>
              <w:t>0,200</w:t>
            </w:r>
          </w:p>
        </w:tc>
      </w:tr>
      <w:tr w:rsidR="003073A8" w:rsidRPr="00727A42" w14:paraId="70BB1866" w14:textId="77777777" w:rsidTr="009F3DA8">
        <w:trPr>
          <w:trHeight w:val="230"/>
        </w:trPr>
        <w:tc>
          <w:tcPr>
            <w:tcW w:w="709" w:type="dxa"/>
            <w:tcBorders>
              <w:top w:val="single" w:sz="2" w:space="0" w:color="000000"/>
              <w:bottom w:val="single" w:sz="4" w:space="0" w:color="000000"/>
            </w:tcBorders>
          </w:tcPr>
          <w:p w14:paraId="4A74FA58"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04B4E5B4" w14:textId="77777777" w:rsidR="003073A8" w:rsidRPr="00727A42" w:rsidRDefault="003073A8" w:rsidP="009F3DA8">
            <w:pPr>
              <w:spacing w:before="23"/>
              <w:rPr>
                <w:sz w:val="16"/>
              </w:rPr>
            </w:pPr>
            <w:r w:rsidRPr="00727A42">
              <w:rPr>
                <w:spacing w:val="-2"/>
                <w:sz w:val="16"/>
              </w:rPr>
              <w:t>7129020012880</w:t>
            </w:r>
          </w:p>
        </w:tc>
        <w:tc>
          <w:tcPr>
            <w:tcW w:w="5954" w:type="dxa"/>
            <w:tcBorders>
              <w:top w:val="single" w:sz="2" w:space="0" w:color="000000"/>
              <w:bottom w:val="single" w:sz="4" w:space="0" w:color="000000"/>
            </w:tcBorders>
          </w:tcPr>
          <w:p w14:paraId="2ADCD4CD" w14:textId="77777777" w:rsidR="003073A8" w:rsidRPr="00727A42" w:rsidRDefault="003073A8" w:rsidP="009F3DA8">
            <w:pPr>
              <w:spacing w:line="210" w:lineRule="exact"/>
              <w:rPr>
                <w:sz w:val="20"/>
              </w:rPr>
            </w:pPr>
            <w:r w:rsidRPr="00727A42">
              <w:rPr>
                <w:spacing w:val="-2"/>
                <w:sz w:val="20"/>
              </w:rPr>
              <w:t>Peisagist-floricultor</w:t>
            </w:r>
          </w:p>
        </w:tc>
        <w:tc>
          <w:tcPr>
            <w:tcW w:w="1134" w:type="dxa"/>
            <w:tcBorders>
              <w:top w:val="single" w:sz="2" w:space="0" w:color="000000"/>
              <w:bottom w:val="single" w:sz="4" w:space="0" w:color="000000"/>
            </w:tcBorders>
          </w:tcPr>
          <w:p w14:paraId="74DC8EF7" w14:textId="77777777" w:rsidR="003073A8" w:rsidRPr="00727A42" w:rsidRDefault="003073A8" w:rsidP="009F3DA8">
            <w:pPr>
              <w:spacing w:line="210" w:lineRule="exact"/>
              <w:rPr>
                <w:sz w:val="20"/>
              </w:rPr>
            </w:pPr>
            <w:r w:rsidRPr="00727A42">
              <w:rPr>
                <w:spacing w:val="-2"/>
                <w:sz w:val="20"/>
              </w:rPr>
              <w:t>h-</w:t>
            </w:r>
            <w:r w:rsidRPr="00727A42">
              <w:rPr>
                <w:spacing w:val="-5"/>
                <w:sz w:val="20"/>
              </w:rPr>
              <w:t>om</w:t>
            </w:r>
          </w:p>
        </w:tc>
        <w:tc>
          <w:tcPr>
            <w:tcW w:w="1276" w:type="dxa"/>
            <w:tcBorders>
              <w:top w:val="single" w:sz="2" w:space="0" w:color="000000"/>
              <w:bottom w:val="single" w:sz="4" w:space="0" w:color="000000"/>
            </w:tcBorders>
          </w:tcPr>
          <w:p w14:paraId="4C659968" w14:textId="77777777" w:rsidR="003073A8" w:rsidRPr="00727A42" w:rsidRDefault="003073A8" w:rsidP="009F3DA8">
            <w:pPr>
              <w:spacing w:line="210" w:lineRule="exact"/>
              <w:rPr>
                <w:sz w:val="20"/>
              </w:rPr>
            </w:pPr>
            <w:r w:rsidRPr="00727A42">
              <w:rPr>
                <w:spacing w:val="-2"/>
                <w:sz w:val="20"/>
              </w:rPr>
              <w:t>3,750</w:t>
            </w:r>
          </w:p>
        </w:tc>
      </w:tr>
      <w:tr w:rsidR="003073A8" w:rsidRPr="00727A42" w14:paraId="0F2B78F7" w14:textId="77777777" w:rsidTr="009F3DA8">
        <w:trPr>
          <w:trHeight w:val="366"/>
        </w:trPr>
        <w:tc>
          <w:tcPr>
            <w:tcW w:w="709" w:type="dxa"/>
            <w:tcBorders>
              <w:top w:val="single" w:sz="4" w:space="0" w:color="000000"/>
              <w:bottom w:val="single" w:sz="4" w:space="0" w:color="000000"/>
            </w:tcBorders>
          </w:tcPr>
          <w:p w14:paraId="54A3F74A"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3152C400" w14:textId="77777777" w:rsidR="003073A8" w:rsidRPr="00727A42" w:rsidRDefault="003073A8" w:rsidP="009F3DA8">
            <w:pPr>
              <w:spacing w:before="1" w:line="183" w:lineRule="exact"/>
              <w:ind w:right="3"/>
              <w:jc w:val="center"/>
              <w:rPr>
                <w:sz w:val="16"/>
              </w:rPr>
            </w:pPr>
            <w:r w:rsidRPr="00727A42">
              <w:rPr>
                <w:spacing w:val="-2"/>
                <w:sz w:val="16"/>
              </w:rPr>
              <w:t>1111000100001</w:t>
            </w:r>
          </w:p>
          <w:p w14:paraId="4F35FFFA" w14:textId="77777777" w:rsidR="003073A8" w:rsidRPr="00727A42" w:rsidRDefault="003073A8" w:rsidP="009F3DA8">
            <w:pPr>
              <w:spacing w:line="162" w:lineRule="exact"/>
              <w:ind w:right="5"/>
              <w:jc w:val="center"/>
              <w:rPr>
                <w:sz w:val="16"/>
              </w:rPr>
            </w:pPr>
            <w:r w:rsidRPr="00727A42">
              <w:rPr>
                <w:spacing w:val="-4"/>
                <w:sz w:val="16"/>
              </w:rPr>
              <w:t>arrt</w:t>
            </w:r>
          </w:p>
        </w:tc>
        <w:tc>
          <w:tcPr>
            <w:tcW w:w="5954" w:type="dxa"/>
            <w:tcBorders>
              <w:top w:val="single" w:sz="4" w:space="0" w:color="000000"/>
              <w:bottom w:val="single" w:sz="4" w:space="0" w:color="000000"/>
            </w:tcBorders>
          </w:tcPr>
          <w:p w14:paraId="65A9FAB3" w14:textId="77777777" w:rsidR="003073A8" w:rsidRPr="00727A42" w:rsidRDefault="003073A8" w:rsidP="009F3DA8">
            <w:pPr>
              <w:rPr>
                <w:sz w:val="20"/>
              </w:rPr>
            </w:pPr>
            <w:r w:rsidRPr="00727A42">
              <w:rPr>
                <w:sz w:val="20"/>
              </w:rPr>
              <w:t>Puieti</w:t>
            </w:r>
            <w:r w:rsidRPr="00727A42">
              <w:rPr>
                <w:spacing w:val="-5"/>
                <w:sz w:val="20"/>
              </w:rPr>
              <w:t xml:space="preserve"> </w:t>
            </w:r>
            <w:r w:rsidRPr="00727A42">
              <w:rPr>
                <w:sz w:val="20"/>
              </w:rPr>
              <w:t>arbori</w:t>
            </w:r>
            <w:r w:rsidRPr="00727A42">
              <w:rPr>
                <w:spacing w:val="-5"/>
                <w:sz w:val="20"/>
              </w:rPr>
              <w:t xml:space="preserve"> </w:t>
            </w:r>
            <w:r w:rsidRPr="00727A42">
              <w:rPr>
                <w:spacing w:val="-2"/>
                <w:sz w:val="20"/>
              </w:rPr>
              <w:t>fructiferi</w:t>
            </w:r>
          </w:p>
        </w:tc>
        <w:tc>
          <w:tcPr>
            <w:tcW w:w="1134" w:type="dxa"/>
            <w:tcBorders>
              <w:top w:val="single" w:sz="4" w:space="0" w:color="000000"/>
              <w:bottom w:val="single" w:sz="4" w:space="0" w:color="000000"/>
            </w:tcBorders>
          </w:tcPr>
          <w:p w14:paraId="45039FE9" w14:textId="77777777" w:rsidR="003073A8" w:rsidRPr="00727A42" w:rsidRDefault="003073A8" w:rsidP="009F3DA8">
            <w:pPr>
              <w:spacing w:before="70"/>
              <w:rPr>
                <w:sz w:val="20"/>
              </w:rPr>
            </w:pPr>
            <w:r w:rsidRPr="00727A42">
              <w:rPr>
                <w:spacing w:val="-5"/>
                <w:sz w:val="20"/>
              </w:rPr>
              <w:t>buc</w:t>
            </w:r>
          </w:p>
        </w:tc>
        <w:tc>
          <w:tcPr>
            <w:tcW w:w="1276" w:type="dxa"/>
            <w:tcBorders>
              <w:top w:val="single" w:sz="4" w:space="0" w:color="000000"/>
              <w:bottom w:val="single" w:sz="4" w:space="0" w:color="000000"/>
            </w:tcBorders>
          </w:tcPr>
          <w:p w14:paraId="371A834A" w14:textId="77777777" w:rsidR="003073A8" w:rsidRPr="00727A42" w:rsidRDefault="003073A8" w:rsidP="009F3DA8">
            <w:pPr>
              <w:spacing w:before="70"/>
              <w:rPr>
                <w:sz w:val="20"/>
              </w:rPr>
            </w:pPr>
            <w:r w:rsidRPr="00727A42">
              <w:rPr>
                <w:spacing w:val="-2"/>
                <w:sz w:val="20"/>
              </w:rPr>
              <w:t>5,200</w:t>
            </w:r>
          </w:p>
        </w:tc>
      </w:tr>
      <w:tr w:rsidR="003073A8" w:rsidRPr="00727A42" w14:paraId="3D7EBAE2" w14:textId="77777777" w:rsidTr="009F3DA8">
        <w:trPr>
          <w:trHeight w:val="230"/>
        </w:trPr>
        <w:tc>
          <w:tcPr>
            <w:tcW w:w="709" w:type="dxa"/>
            <w:tcBorders>
              <w:top w:val="single" w:sz="4" w:space="0" w:color="000000"/>
              <w:bottom w:val="single" w:sz="4" w:space="0" w:color="000000"/>
            </w:tcBorders>
          </w:tcPr>
          <w:p w14:paraId="11CC4F5C"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660D35AA" w14:textId="77777777" w:rsidR="003073A8" w:rsidRPr="00727A42" w:rsidRDefault="003073A8" w:rsidP="009F3DA8">
            <w:pPr>
              <w:spacing w:before="1"/>
              <w:rPr>
                <w:sz w:val="16"/>
              </w:rPr>
            </w:pPr>
            <w:r w:rsidRPr="00727A42">
              <w:rPr>
                <w:spacing w:val="-2"/>
                <w:sz w:val="16"/>
              </w:rPr>
              <w:t>4100116202806</w:t>
            </w:r>
          </w:p>
        </w:tc>
        <w:tc>
          <w:tcPr>
            <w:tcW w:w="5954" w:type="dxa"/>
            <w:tcBorders>
              <w:top w:val="single" w:sz="4" w:space="0" w:color="000000"/>
              <w:bottom w:val="single" w:sz="4" w:space="0" w:color="000000"/>
            </w:tcBorders>
          </w:tcPr>
          <w:p w14:paraId="23D0B245" w14:textId="77777777" w:rsidR="003073A8" w:rsidRPr="00727A42" w:rsidRDefault="003073A8" w:rsidP="009F3DA8">
            <w:pPr>
              <w:spacing w:line="210" w:lineRule="exact"/>
              <w:rPr>
                <w:sz w:val="20"/>
              </w:rPr>
            </w:pPr>
            <w:r w:rsidRPr="00727A42">
              <w:rPr>
                <w:sz w:val="20"/>
              </w:rPr>
              <w:t>Apa</w:t>
            </w:r>
            <w:r w:rsidRPr="00727A42">
              <w:rPr>
                <w:spacing w:val="-4"/>
                <w:sz w:val="20"/>
              </w:rPr>
              <w:t xml:space="preserve"> </w:t>
            </w:r>
            <w:r w:rsidRPr="00727A42">
              <w:rPr>
                <w:sz w:val="20"/>
              </w:rPr>
              <w:t>industriala</w:t>
            </w:r>
            <w:r w:rsidRPr="00727A42">
              <w:rPr>
                <w:spacing w:val="-4"/>
                <w:sz w:val="20"/>
              </w:rPr>
              <w:t xml:space="preserve"> </w:t>
            </w:r>
            <w:r w:rsidRPr="00727A42">
              <w:rPr>
                <w:sz w:val="20"/>
              </w:rPr>
              <w:t>in</w:t>
            </w:r>
            <w:r w:rsidRPr="00727A42">
              <w:rPr>
                <w:spacing w:val="-3"/>
                <w:sz w:val="20"/>
              </w:rPr>
              <w:t xml:space="preserve"> </w:t>
            </w:r>
            <w:r w:rsidRPr="00727A42">
              <w:rPr>
                <w:sz w:val="20"/>
              </w:rPr>
              <w:t>cisterne</w:t>
            </w:r>
            <w:r w:rsidRPr="00727A42">
              <w:rPr>
                <w:spacing w:val="-3"/>
                <w:sz w:val="20"/>
              </w:rPr>
              <w:t xml:space="preserve"> </w:t>
            </w:r>
            <w:r w:rsidRPr="00727A42">
              <w:rPr>
                <w:sz w:val="20"/>
              </w:rPr>
              <w:t>pt.</w:t>
            </w:r>
            <w:r w:rsidRPr="00727A42">
              <w:rPr>
                <w:spacing w:val="-8"/>
                <w:sz w:val="20"/>
              </w:rPr>
              <w:t xml:space="preserve"> </w:t>
            </w:r>
            <w:r w:rsidRPr="00727A42">
              <w:rPr>
                <w:sz w:val="20"/>
              </w:rPr>
              <w:t>lucrari</w:t>
            </w:r>
            <w:r w:rsidRPr="00727A42">
              <w:rPr>
                <w:spacing w:val="-4"/>
                <w:sz w:val="20"/>
              </w:rPr>
              <w:t xml:space="preserve"> </w:t>
            </w:r>
            <w:r w:rsidRPr="00727A42">
              <w:rPr>
                <w:sz w:val="20"/>
              </w:rPr>
              <w:t>drumuri-</w:t>
            </w:r>
            <w:r w:rsidRPr="00727A42">
              <w:rPr>
                <w:spacing w:val="-2"/>
                <w:sz w:val="20"/>
              </w:rPr>
              <w:t>terasam.</w:t>
            </w:r>
          </w:p>
        </w:tc>
        <w:tc>
          <w:tcPr>
            <w:tcW w:w="1134" w:type="dxa"/>
            <w:tcBorders>
              <w:top w:val="single" w:sz="4" w:space="0" w:color="000000"/>
              <w:bottom w:val="single" w:sz="4" w:space="0" w:color="000000"/>
            </w:tcBorders>
          </w:tcPr>
          <w:p w14:paraId="1853D00B" w14:textId="77777777" w:rsidR="003073A8" w:rsidRPr="00727A42" w:rsidRDefault="003073A8" w:rsidP="009F3DA8">
            <w:pPr>
              <w:spacing w:line="210" w:lineRule="exact"/>
              <w:rPr>
                <w:sz w:val="20"/>
              </w:rPr>
            </w:pPr>
            <w:r w:rsidRPr="00727A42">
              <w:rPr>
                <w:spacing w:val="-5"/>
                <w:sz w:val="20"/>
              </w:rPr>
              <w:t>m3</w:t>
            </w:r>
          </w:p>
        </w:tc>
        <w:tc>
          <w:tcPr>
            <w:tcW w:w="1276" w:type="dxa"/>
            <w:tcBorders>
              <w:top w:val="single" w:sz="4" w:space="0" w:color="000000"/>
              <w:bottom w:val="single" w:sz="4" w:space="0" w:color="000000"/>
            </w:tcBorders>
          </w:tcPr>
          <w:p w14:paraId="6260FAB4" w14:textId="77777777" w:rsidR="003073A8" w:rsidRPr="00727A42" w:rsidRDefault="003073A8" w:rsidP="009F3DA8">
            <w:pPr>
              <w:spacing w:line="210" w:lineRule="exact"/>
              <w:rPr>
                <w:sz w:val="20"/>
              </w:rPr>
            </w:pPr>
            <w:r w:rsidRPr="00727A42">
              <w:rPr>
                <w:spacing w:val="-2"/>
                <w:sz w:val="20"/>
              </w:rPr>
              <w:t>0,010</w:t>
            </w:r>
          </w:p>
        </w:tc>
      </w:tr>
      <w:tr w:rsidR="003073A8" w:rsidRPr="00727A42" w14:paraId="618507A5" w14:textId="77777777" w:rsidTr="009F3DA8">
        <w:trPr>
          <w:trHeight w:val="230"/>
        </w:trPr>
        <w:tc>
          <w:tcPr>
            <w:tcW w:w="709" w:type="dxa"/>
            <w:tcBorders>
              <w:top w:val="single" w:sz="4" w:space="0" w:color="000000"/>
              <w:bottom w:val="single" w:sz="4" w:space="0" w:color="000000"/>
            </w:tcBorders>
          </w:tcPr>
          <w:p w14:paraId="41D454BB"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09C3619A" w14:textId="77777777" w:rsidR="003073A8" w:rsidRPr="00727A42" w:rsidRDefault="003073A8" w:rsidP="009F3DA8">
            <w:pPr>
              <w:spacing w:before="1"/>
              <w:rPr>
                <w:sz w:val="16"/>
              </w:rPr>
            </w:pPr>
            <w:r w:rsidRPr="00727A42">
              <w:rPr>
                <w:spacing w:val="-2"/>
                <w:sz w:val="16"/>
              </w:rPr>
              <w:t>0221107204203</w:t>
            </w:r>
          </w:p>
        </w:tc>
        <w:tc>
          <w:tcPr>
            <w:tcW w:w="5954" w:type="dxa"/>
            <w:tcBorders>
              <w:top w:val="single" w:sz="4" w:space="0" w:color="000000"/>
              <w:bottom w:val="single" w:sz="4" w:space="0" w:color="000000"/>
            </w:tcBorders>
          </w:tcPr>
          <w:p w14:paraId="2784185B" w14:textId="77777777" w:rsidR="003073A8" w:rsidRPr="00727A42" w:rsidRDefault="003073A8" w:rsidP="009F3DA8">
            <w:pPr>
              <w:spacing w:line="210" w:lineRule="exact"/>
              <w:rPr>
                <w:sz w:val="20"/>
              </w:rPr>
            </w:pPr>
            <w:r w:rsidRPr="00727A42">
              <w:rPr>
                <w:sz w:val="20"/>
              </w:rPr>
              <w:t>Paie</w:t>
            </w:r>
            <w:r w:rsidRPr="00727A42">
              <w:rPr>
                <w:spacing w:val="-4"/>
                <w:sz w:val="20"/>
              </w:rPr>
              <w:t xml:space="preserve"> </w:t>
            </w:r>
            <w:r w:rsidRPr="00727A42">
              <w:rPr>
                <w:sz w:val="20"/>
              </w:rPr>
              <w:t>in</w:t>
            </w:r>
            <w:r w:rsidRPr="00727A42">
              <w:rPr>
                <w:spacing w:val="-2"/>
                <w:sz w:val="20"/>
              </w:rPr>
              <w:t xml:space="preserve"> </w:t>
            </w:r>
            <w:r w:rsidRPr="00727A42">
              <w:rPr>
                <w:sz w:val="20"/>
              </w:rPr>
              <w:t>snopi</w:t>
            </w:r>
            <w:r w:rsidRPr="00727A42">
              <w:rPr>
                <w:spacing w:val="-4"/>
                <w:sz w:val="20"/>
              </w:rPr>
              <w:t xml:space="preserve"> </w:t>
            </w:r>
            <w:r w:rsidRPr="00727A42">
              <w:rPr>
                <w:sz w:val="20"/>
              </w:rPr>
              <w:t>d</w:t>
            </w:r>
            <w:r w:rsidRPr="00727A42">
              <w:rPr>
                <w:spacing w:val="-2"/>
                <w:sz w:val="20"/>
              </w:rPr>
              <w:t xml:space="preserve"> </w:t>
            </w:r>
            <w:r w:rsidRPr="00727A42">
              <w:rPr>
                <w:sz w:val="20"/>
              </w:rPr>
              <w:t>8-16</w:t>
            </w:r>
            <w:r w:rsidRPr="00727A42">
              <w:rPr>
                <w:spacing w:val="-4"/>
                <w:sz w:val="20"/>
              </w:rPr>
              <w:t xml:space="preserve"> </w:t>
            </w:r>
            <w:r w:rsidRPr="00727A42">
              <w:rPr>
                <w:sz w:val="20"/>
              </w:rPr>
              <w:t>mm</w:t>
            </w:r>
            <w:r w:rsidRPr="00727A42">
              <w:rPr>
                <w:spacing w:val="-2"/>
                <w:sz w:val="20"/>
              </w:rPr>
              <w:t xml:space="preserve"> </w:t>
            </w:r>
            <w:r w:rsidRPr="00727A42">
              <w:rPr>
                <w:sz w:val="20"/>
              </w:rPr>
              <w:t>lungimea</w:t>
            </w:r>
            <w:r w:rsidRPr="00727A42">
              <w:rPr>
                <w:spacing w:val="-3"/>
                <w:sz w:val="20"/>
              </w:rPr>
              <w:t xml:space="preserve"> </w:t>
            </w:r>
            <w:r w:rsidRPr="00727A42">
              <w:rPr>
                <w:sz w:val="20"/>
              </w:rPr>
              <w:t>de</w:t>
            </w:r>
            <w:r w:rsidRPr="00727A42">
              <w:rPr>
                <w:spacing w:val="-4"/>
                <w:sz w:val="20"/>
              </w:rPr>
              <w:t xml:space="preserve"> </w:t>
            </w:r>
            <w:r w:rsidRPr="00727A42">
              <w:rPr>
                <w:sz w:val="20"/>
              </w:rPr>
              <w:t>70-</w:t>
            </w:r>
            <w:r w:rsidRPr="00727A42">
              <w:rPr>
                <w:spacing w:val="-4"/>
                <w:sz w:val="20"/>
              </w:rPr>
              <w:t>80cm</w:t>
            </w:r>
          </w:p>
        </w:tc>
        <w:tc>
          <w:tcPr>
            <w:tcW w:w="1134" w:type="dxa"/>
            <w:tcBorders>
              <w:top w:val="single" w:sz="4" w:space="0" w:color="000000"/>
              <w:bottom w:val="single" w:sz="4" w:space="0" w:color="000000"/>
            </w:tcBorders>
          </w:tcPr>
          <w:p w14:paraId="11A71282" w14:textId="77777777" w:rsidR="003073A8" w:rsidRPr="00727A42" w:rsidRDefault="003073A8" w:rsidP="009F3DA8">
            <w:pPr>
              <w:spacing w:line="210" w:lineRule="exact"/>
              <w:rPr>
                <w:sz w:val="20"/>
              </w:rPr>
            </w:pPr>
            <w:r w:rsidRPr="00727A42">
              <w:rPr>
                <w:spacing w:val="-5"/>
                <w:sz w:val="20"/>
              </w:rPr>
              <w:t>kg</w:t>
            </w:r>
          </w:p>
        </w:tc>
        <w:tc>
          <w:tcPr>
            <w:tcW w:w="1276" w:type="dxa"/>
            <w:tcBorders>
              <w:top w:val="single" w:sz="4" w:space="0" w:color="000000"/>
              <w:bottom w:val="single" w:sz="4" w:space="0" w:color="000000"/>
            </w:tcBorders>
          </w:tcPr>
          <w:p w14:paraId="517DC896" w14:textId="77777777" w:rsidR="003073A8" w:rsidRPr="00727A42" w:rsidRDefault="003073A8" w:rsidP="009F3DA8">
            <w:pPr>
              <w:spacing w:line="210" w:lineRule="exact"/>
              <w:rPr>
                <w:sz w:val="20"/>
              </w:rPr>
            </w:pPr>
            <w:r w:rsidRPr="00727A42">
              <w:rPr>
                <w:spacing w:val="-2"/>
                <w:sz w:val="20"/>
              </w:rPr>
              <w:t>2,000</w:t>
            </w:r>
          </w:p>
        </w:tc>
      </w:tr>
      <w:tr w:rsidR="003073A8" w:rsidRPr="00727A42" w14:paraId="2C3B13DF" w14:textId="77777777" w:rsidTr="009F3DA8">
        <w:trPr>
          <w:trHeight w:val="230"/>
        </w:trPr>
        <w:tc>
          <w:tcPr>
            <w:tcW w:w="709" w:type="dxa"/>
            <w:tcBorders>
              <w:top w:val="single" w:sz="4" w:space="0" w:color="000000"/>
              <w:bottom w:val="single" w:sz="4" w:space="0" w:color="000000"/>
            </w:tcBorders>
          </w:tcPr>
          <w:p w14:paraId="47832706"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0D7CE21B" w14:textId="77777777" w:rsidR="003073A8" w:rsidRPr="00727A42" w:rsidRDefault="003073A8" w:rsidP="009F3DA8">
            <w:pPr>
              <w:spacing w:before="1"/>
              <w:rPr>
                <w:sz w:val="16"/>
              </w:rPr>
            </w:pPr>
            <w:r w:rsidRPr="00727A42">
              <w:rPr>
                <w:spacing w:val="-2"/>
                <w:sz w:val="16"/>
              </w:rPr>
              <w:t>1714227322897</w:t>
            </w:r>
          </w:p>
        </w:tc>
        <w:tc>
          <w:tcPr>
            <w:tcW w:w="5954" w:type="dxa"/>
            <w:tcBorders>
              <w:top w:val="single" w:sz="4" w:space="0" w:color="000000"/>
              <w:bottom w:val="single" w:sz="4" w:space="0" w:color="000000"/>
            </w:tcBorders>
          </w:tcPr>
          <w:p w14:paraId="0AFADFE2" w14:textId="77777777" w:rsidR="003073A8" w:rsidRPr="00727A42" w:rsidRDefault="003073A8" w:rsidP="009F3DA8">
            <w:pPr>
              <w:spacing w:line="210" w:lineRule="exact"/>
              <w:rPr>
                <w:sz w:val="20"/>
              </w:rPr>
            </w:pPr>
            <w:r w:rsidRPr="00727A42">
              <w:rPr>
                <w:sz w:val="20"/>
              </w:rPr>
              <w:t>Fringhie</w:t>
            </w:r>
            <w:r w:rsidRPr="00727A42">
              <w:rPr>
                <w:spacing w:val="-4"/>
                <w:sz w:val="20"/>
              </w:rPr>
              <w:t xml:space="preserve"> </w:t>
            </w:r>
            <w:r w:rsidRPr="00727A42">
              <w:rPr>
                <w:sz w:val="20"/>
              </w:rPr>
              <w:t>cinepa</w:t>
            </w:r>
            <w:r w:rsidRPr="00727A42">
              <w:rPr>
                <w:spacing w:val="-5"/>
                <w:sz w:val="20"/>
              </w:rPr>
              <w:t xml:space="preserve"> </w:t>
            </w:r>
            <w:r w:rsidRPr="00727A42">
              <w:rPr>
                <w:sz w:val="20"/>
              </w:rPr>
              <w:t>9-16</w:t>
            </w:r>
            <w:r w:rsidRPr="00727A42">
              <w:rPr>
                <w:spacing w:val="-2"/>
                <w:sz w:val="20"/>
              </w:rPr>
              <w:t xml:space="preserve"> </w:t>
            </w:r>
            <w:r w:rsidRPr="00727A42">
              <w:rPr>
                <w:spacing w:val="-5"/>
                <w:sz w:val="20"/>
              </w:rPr>
              <w:t>mm</w:t>
            </w:r>
          </w:p>
        </w:tc>
        <w:tc>
          <w:tcPr>
            <w:tcW w:w="1134" w:type="dxa"/>
            <w:tcBorders>
              <w:top w:val="single" w:sz="4" w:space="0" w:color="000000"/>
              <w:bottom w:val="single" w:sz="4" w:space="0" w:color="000000"/>
            </w:tcBorders>
          </w:tcPr>
          <w:p w14:paraId="556B8BCF" w14:textId="77777777" w:rsidR="003073A8" w:rsidRPr="00727A42" w:rsidRDefault="003073A8" w:rsidP="009F3DA8">
            <w:pPr>
              <w:spacing w:line="210" w:lineRule="exact"/>
              <w:rPr>
                <w:sz w:val="20"/>
              </w:rPr>
            </w:pPr>
            <w:r w:rsidRPr="00727A42">
              <w:rPr>
                <w:spacing w:val="-5"/>
                <w:sz w:val="20"/>
              </w:rPr>
              <w:t>kg</w:t>
            </w:r>
          </w:p>
        </w:tc>
        <w:tc>
          <w:tcPr>
            <w:tcW w:w="1276" w:type="dxa"/>
            <w:tcBorders>
              <w:top w:val="single" w:sz="4" w:space="0" w:color="000000"/>
              <w:bottom w:val="single" w:sz="4" w:space="0" w:color="000000"/>
            </w:tcBorders>
          </w:tcPr>
          <w:p w14:paraId="19DF7292" w14:textId="77777777" w:rsidR="003073A8" w:rsidRPr="00727A42" w:rsidRDefault="003073A8" w:rsidP="009F3DA8">
            <w:pPr>
              <w:spacing w:line="210" w:lineRule="exact"/>
              <w:rPr>
                <w:sz w:val="20"/>
              </w:rPr>
            </w:pPr>
            <w:r w:rsidRPr="00727A42">
              <w:rPr>
                <w:spacing w:val="-2"/>
                <w:sz w:val="20"/>
              </w:rPr>
              <w:t>0,200</w:t>
            </w:r>
          </w:p>
        </w:tc>
      </w:tr>
      <w:tr w:rsidR="003073A8" w:rsidRPr="00727A42" w14:paraId="63AD6F4D" w14:textId="77777777" w:rsidTr="009F3DA8">
        <w:trPr>
          <w:trHeight w:val="230"/>
        </w:trPr>
        <w:tc>
          <w:tcPr>
            <w:tcW w:w="709" w:type="dxa"/>
            <w:tcBorders>
              <w:top w:val="single" w:sz="4" w:space="0" w:color="000000"/>
              <w:bottom w:val="single" w:sz="4" w:space="0" w:color="000000"/>
            </w:tcBorders>
          </w:tcPr>
          <w:p w14:paraId="71761AC4"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5AEDB95A" w14:textId="77777777" w:rsidR="003073A8" w:rsidRPr="00727A42" w:rsidRDefault="003073A8" w:rsidP="009F3DA8">
            <w:pPr>
              <w:spacing w:before="1"/>
              <w:rPr>
                <w:sz w:val="16"/>
              </w:rPr>
            </w:pPr>
            <w:r w:rsidRPr="00727A42">
              <w:rPr>
                <w:spacing w:val="-2"/>
                <w:sz w:val="16"/>
              </w:rPr>
              <w:t>2052157343803</w:t>
            </w:r>
          </w:p>
        </w:tc>
        <w:tc>
          <w:tcPr>
            <w:tcW w:w="5954" w:type="dxa"/>
            <w:tcBorders>
              <w:top w:val="single" w:sz="4" w:space="0" w:color="000000"/>
              <w:bottom w:val="single" w:sz="4" w:space="0" w:color="000000"/>
            </w:tcBorders>
          </w:tcPr>
          <w:p w14:paraId="6CEC9E1D" w14:textId="77777777" w:rsidR="003073A8" w:rsidRPr="00727A42" w:rsidRDefault="003073A8" w:rsidP="009F3DA8">
            <w:pPr>
              <w:spacing w:before="1" w:line="210" w:lineRule="exact"/>
              <w:rPr>
                <w:sz w:val="20"/>
              </w:rPr>
            </w:pPr>
            <w:r w:rsidRPr="00727A42">
              <w:rPr>
                <w:sz w:val="20"/>
              </w:rPr>
              <w:t>Rogojini</w:t>
            </w:r>
            <w:r w:rsidRPr="00727A42">
              <w:rPr>
                <w:spacing w:val="-4"/>
                <w:sz w:val="20"/>
              </w:rPr>
              <w:t xml:space="preserve"> </w:t>
            </w:r>
            <w:r w:rsidRPr="00727A42">
              <w:rPr>
                <w:sz w:val="20"/>
              </w:rPr>
              <w:t>din</w:t>
            </w:r>
            <w:r w:rsidRPr="00727A42">
              <w:rPr>
                <w:spacing w:val="-3"/>
                <w:sz w:val="20"/>
              </w:rPr>
              <w:t xml:space="preserve"> </w:t>
            </w:r>
            <w:r w:rsidRPr="00727A42">
              <w:rPr>
                <w:sz w:val="20"/>
              </w:rPr>
              <w:t>papura</w:t>
            </w:r>
            <w:r w:rsidRPr="00727A42">
              <w:rPr>
                <w:spacing w:val="-4"/>
                <w:sz w:val="20"/>
              </w:rPr>
              <w:t xml:space="preserve"> </w:t>
            </w:r>
            <w:r w:rsidRPr="00727A42">
              <w:rPr>
                <w:sz w:val="20"/>
              </w:rPr>
              <w:t>1,8</w:t>
            </w:r>
            <w:r w:rsidRPr="00727A42">
              <w:rPr>
                <w:spacing w:val="-4"/>
                <w:sz w:val="20"/>
              </w:rPr>
              <w:t xml:space="preserve"> </w:t>
            </w:r>
            <w:r w:rsidRPr="00727A42">
              <w:rPr>
                <w:sz w:val="20"/>
              </w:rPr>
              <w:t>x</w:t>
            </w:r>
            <w:r w:rsidRPr="00727A42">
              <w:rPr>
                <w:spacing w:val="-3"/>
                <w:sz w:val="20"/>
              </w:rPr>
              <w:t xml:space="preserve"> </w:t>
            </w:r>
            <w:r w:rsidRPr="00727A42">
              <w:rPr>
                <w:sz w:val="20"/>
              </w:rPr>
              <w:t>1,8</w:t>
            </w:r>
            <w:r w:rsidRPr="00727A42">
              <w:rPr>
                <w:spacing w:val="-3"/>
                <w:sz w:val="20"/>
              </w:rPr>
              <w:t xml:space="preserve"> </w:t>
            </w:r>
            <w:r w:rsidRPr="00727A42">
              <w:rPr>
                <w:spacing w:val="-10"/>
                <w:sz w:val="20"/>
              </w:rPr>
              <w:t>m</w:t>
            </w:r>
          </w:p>
        </w:tc>
        <w:tc>
          <w:tcPr>
            <w:tcW w:w="1134" w:type="dxa"/>
            <w:tcBorders>
              <w:top w:val="single" w:sz="4" w:space="0" w:color="000000"/>
              <w:bottom w:val="single" w:sz="4" w:space="0" w:color="000000"/>
            </w:tcBorders>
          </w:tcPr>
          <w:p w14:paraId="4C7AB85E" w14:textId="77777777" w:rsidR="003073A8" w:rsidRPr="00727A42" w:rsidRDefault="003073A8" w:rsidP="009F3DA8">
            <w:pPr>
              <w:spacing w:before="1" w:line="210" w:lineRule="exact"/>
              <w:rPr>
                <w:sz w:val="20"/>
              </w:rPr>
            </w:pPr>
            <w:r w:rsidRPr="00727A42">
              <w:rPr>
                <w:spacing w:val="-5"/>
                <w:sz w:val="20"/>
              </w:rPr>
              <w:t>buc</w:t>
            </w:r>
          </w:p>
        </w:tc>
        <w:tc>
          <w:tcPr>
            <w:tcW w:w="1276" w:type="dxa"/>
            <w:tcBorders>
              <w:top w:val="single" w:sz="4" w:space="0" w:color="000000"/>
              <w:bottom w:val="single" w:sz="4" w:space="0" w:color="000000"/>
            </w:tcBorders>
          </w:tcPr>
          <w:p w14:paraId="1AFFD57A" w14:textId="77777777" w:rsidR="003073A8" w:rsidRPr="00727A42" w:rsidRDefault="003073A8" w:rsidP="009F3DA8">
            <w:pPr>
              <w:spacing w:before="1" w:line="210" w:lineRule="exact"/>
              <w:rPr>
                <w:sz w:val="20"/>
              </w:rPr>
            </w:pPr>
            <w:r w:rsidRPr="00727A42">
              <w:rPr>
                <w:spacing w:val="-2"/>
                <w:sz w:val="20"/>
              </w:rPr>
              <w:t>0,200</w:t>
            </w:r>
          </w:p>
        </w:tc>
      </w:tr>
      <w:tr w:rsidR="003073A8" w:rsidRPr="00727A42" w14:paraId="3499300A" w14:textId="77777777" w:rsidTr="009F3DA8">
        <w:trPr>
          <w:trHeight w:val="275"/>
        </w:trPr>
        <w:tc>
          <w:tcPr>
            <w:tcW w:w="10349" w:type="dxa"/>
            <w:gridSpan w:val="5"/>
            <w:tcBorders>
              <w:top w:val="single" w:sz="4" w:space="0" w:color="000000"/>
              <w:bottom w:val="single" w:sz="4" w:space="0" w:color="000000"/>
              <w:right w:val="nil"/>
            </w:tcBorders>
          </w:tcPr>
          <w:p w14:paraId="0F93CFD7" w14:textId="77777777" w:rsidR="003073A8" w:rsidRPr="00727A42" w:rsidRDefault="003073A8" w:rsidP="009F3DA8">
            <w:pPr>
              <w:spacing w:line="256" w:lineRule="exact"/>
              <w:rPr>
                <w:b/>
              </w:rPr>
            </w:pPr>
            <w:r w:rsidRPr="00727A42">
              <w:rPr>
                <w:b/>
              </w:rPr>
              <w:t xml:space="preserve">             Total </w:t>
            </w:r>
            <w:r w:rsidRPr="00727A42">
              <w:rPr>
                <w:b/>
                <w:spacing w:val="-2"/>
              </w:rPr>
              <w:t>Inverzire</w:t>
            </w:r>
          </w:p>
        </w:tc>
      </w:tr>
      <w:tr w:rsidR="003073A8" w:rsidRPr="00727A42" w14:paraId="63849930" w14:textId="77777777" w:rsidTr="009F3DA8">
        <w:trPr>
          <w:trHeight w:val="251"/>
        </w:trPr>
        <w:tc>
          <w:tcPr>
            <w:tcW w:w="709" w:type="dxa"/>
            <w:tcBorders>
              <w:top w:val="single" w:sz="4" w:space="0" w:color="000000"/>
              <w:bottom w:val="single" w:sz="4" w:space="0" w:color="000000"/>
            </w:tcBorders>
          </w:tcPr>
          <w:p w14:paraId="73D4CDAA"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45E2F163"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2E533BE8" w14:textId="77777777" w:rsidR="003073A8" w:rsidRPr="00727A42" w:rsidRDefault="003073A8" w:rsidP="009F3DA8">
            <w:pPr>
              <w:spacing w:line="232" w:lineRule="exact"/>
              <w:rPr>
                <w:b/>
              </w:rPr>
            </w:pPr>
            <w:r w:rsidRPr="00727A42">
              <w:rPr>
                <w:b/>
              </w:rPr>
              <w:t>1.3.</w:t>
            </w:r>
            <w:r w:rsidRPr="00727A42">
              <w:rPr>
                <w:b/>
                <w:spacing w:val="-4"/>
              </w:rPr>
              <w:t xml:space="preserve"> </w:t>
            </w:r>
            <w:r w:rsidRPr="00727A42">
              <w:rPr>
                <w:b/>
              </w:rPr>
              <w:t>Platforma</w:t>
            </w:r>
            <w:r w:rsidRPr="00727A42">
              <w:rPr>
                <w:b/>
                <w:spacing w:val="-4"/>
              </w:rPr>
              <w:t xml:space="preserve"> </w:t>
            </w:r>
            <w:r w:rsidRPr="00727A42">
              <w:rPr>
                <w:b/>
              </w:rPr>
              <w:t>din</w:t>
            </w:r>
            <w:r w:rsidRPr="00727A42">
              <w:rPr>
                <w:b/>
                <w:spacing w:val="-1"/>
              </w:rPr>
              <w:t xml:space="preserve"> </w:t>
            </w:r>
            <w:r w:rsidRPr="00727A42">
              <w:rPr>
                <w:b/>
                <w:spacing w:val="-4"/>
              </w:rPr>
              <w:t>beton</w:t>
            </w:r>
          </w:p>
        </w:tc>
        <w:tc>
          <w:tcPr>
            <w:tcW w:w="1134" w:type="dxa"/>
            <w:tcBorders>
              <w:top w:val="single" w:sz="4" w:space="0" w:color="000000"/>
              <w:bottom w:val="single" w:sz="4" w:space="0" w:color="000000"/>
            </w:tcBorders>
          </w:tcPr>
          <w:p w14:paraId="4A2DFE0F" w14:textId="77777777" w:rsidR="003073A8" w:rsidRPr="00727A42" w:rsidRDefault="003073A8" w:rsidP="009F3DA8">
            <w:pPr>
              <w:rPr>
                <w:sz w:val="18"/>
              </w:rPr>
            </w:pPr>
          </w:p>
        </w:tc>
        <w:tc>
          <w:tcPr>
            <w:tcW w:w="1276" w:type="dxa"/>
            <w:tcBorders>
              <w:top w:val="single" w:sz="4" w:space="0" w:color="000000"/>
              <w:bottom w:val="single" w:sz="4" w:space="0" w:color="000000"/>
              <w:right w:val="nil"/>
            </w:tcBorders>
          </w:tcPr>
          <w:p w14:paraId="617869ED" w14:textId="77777777" w:rsidR="003073A8" w:rsidRPr="00727A42" w:rsidRDefault="003073A8" w:rsidP="009F3DA8">
            <w:pPr>
              <w:rPr>
                <w:sz w:val="18"/>
              </w:rPr>
            </w:pPr>
          </w:p>
        </w:tc>
      </w:tr>
      <w:tr w:rsidR="003073A8" w:rsidRPr="00727A42" w14:paraId="26825FF7" w14:textId="77777777" w:rsidTr="009F3DA8">
        <w:trPr>
          <w:trHeight w:val="505"/>
        </w:trPr>
        <w:tc>
          <w:tcPr>
            <w:tcW w:w="709" w:type="dxa"/>
            <w:tcBorders>
              <w:top w:val="single" w:sz="4" w:space="0" w:color="000000"/>
              <w:bottom w:val="single" w:sz="4" w:space="0" w:color="000000"/>
            </w:tcBorders>
          </w:tcPr>
          <w:p w14:paraId="70F5BC72" w14:textId="77777777" w:rsidR="003073A8" w:rsidRPr="00727A42" w:rsidRDefault="003073A8" w:rsidP="009F3DA8">
            <w:pPr>
              <w:spacing w:line="275" w:lineRule="exact"/>
            </w:pPr>
            <w:r w:rsidRPr="00727A42">
              <w:rPr>
                <w:spacing w:val="-5"/>
              </w:rPr>
              <w:t>11</w:t>
            </w:r>
          </w:p>
        </w:tc>
        <w:tc>
          <w:tcPr>
            <w:tcW w:w="1276" w:type="dxa"/>
            <w:tcBorders>
              <w:top w:val="single" w:sz="4" w:space="0" w:color="000000"/>
              <w:bottom w:val="single" w:sz="4" w:space="0" w:color="000000"/>
            </w:tcBorders>
          </w:tcPr>
          <w:p w14:paraId="1E4B64D7" w14:textId="77777777" w:rsidR="003073A8" w:rsidRPr="00727A42" w:rsidRDefault="003073A8" w:rsidP="009F3DA8">
            <w:pPr>
              <w:spacing w:line="275" w:lineRule="exact"/>
            </w:pPr>
            <w:r w:rsidRPr="00727A42">
              <w:rPr>
                <w:spacing w:val="-2"/>
              </w:rPr>
              <w:t>TsC18B1</w:t>
            </w:r>
          </w:p>
        </w:tc>
        <w:tc>
          <w:tcPr>
            <w:tcW w:w="5954" w:type="dxa"/>
            <w:tcBorders>
              <w:top w:val="single" w:sz="4" w:space="0" w:color="000000"/>
              <w:bottom w:val="single" w:sz="4" w:space="0" w:color="000000"/>
            </w:tcBorders>
          </w:tcPr>
          <w:p w14:paraId="4D6856A9" w14:textId="77777777" w:rsidR="003073A8" w:rsidRPr="00727A42" w:rsidRDefault="003073A8" w:rsidP="009F3DA8">
            <w:pPr>
              <w:rPr>
                <w:sz w:val="20"/>
              </w:rPr>
            </w:pPr>
            <w:r w:rsidRPr="00727A42">
              <w:rPr>
                <w:sz w:val="20"/>
              </w:rPr>
              <w:t>Sapatura</w:t>
            </w:r>
            <w:r w:rsidRPr="00727A42">
              <w:rPr>
                <w:spacing w:val="-4"/>
                <w:sz w:val="20"/>
              </w:rPr>
              <w:t xml:space="preserve"> </w:t>
            </w:r>
            <w:r w:rsidRPr="00727A42">
              <w:rPr>
                <w:sz w:val="20"/>
              </w:rPr>
              <w:t>mecanica</w:t>
            </w:r>
            <w:r w:rsidRPr="00727A42">
              <w:rPr>
                <w:spacing w:val="-4"/>
                <w:sz w:val="20"/>
              </w:rPr>
              <w:t xml:space="preserve"> </w:t>
            </w:r>
            <w:r w:rsidRPr="00727A42">
              <w:rPr>
                <w:sz w:val="20"/>
              </w:rPr>
              <w:t>cu</w:t>
            </w:r>
            <w:r w:rsidRPr="00727A42">
              <w:rPr>
                <w:spacing w:val="-3"/>
                <w:sz w:val="20"/>
              </w:rPr>
              <w:t xml:space="preserve"> </w:t>
            </w:r>
            <w:r w:rsidRPr="00727A42">
              <w:rPr>
                <w:sz w:val="20"/>
              </w:rPr>
              <w:t>buldozer</w:t>
            </w:r>
            <w:r w:rsidRPr="00727A42">
              <w:rPr>
                <w:spacing w:val="-4"/>
                <w:sz w:val="20"/>
              </w:rPr>
              <w:t xml:space="preserve"> </w:t>
            </w:r>
            <w:r w:rsidRPr="00727A42">
              <w:rPr>
                <w:sz w:val="20"/>
              </w:rPr>
              <w:t>pe</w:t>
            </w:r>
            <w:r w:rsidRPr="00727A42">
              <w:rPr>
                <w:spacing w:val="-4"/>
                <w:sz w:val="20"/>
              </w:rPr>
              <w:t xml:space="preserve"> </w:t>
            </w:r>
            <w:r w:rsidRPr="00727A42">
              <w:rPr>
                <w:sz w:val="20"/>
              </w:rPr>
              <w:t>tractor</w:t>
            </w:r>
            <w:r w:rsidRPr="00727A42">
              <w:rPr>
                <w:spacing w:val="-6"/>
                <w:sz w:val="20"/>
              </w:rPr>
              <w:t xml:space="preserve"> </w:t>
            </w:r>
            <w:r w:rsidRPr="00727A42">
              <w:rPr>
                <w:sz w:val="20"/>
              </w:rPr>
              <w:t>pe</w:t>
            </w:r>
            <w:r w:rsidRPr="00727A42">
              <w:rPr>
                <w:spacing w:val="-4"/>
                <w:sz w:val="20"/>
              </w:rPr>
              <w:t xml:space="preserve"> </w:t>
            </w:r>
            <w:r w:rsidRPr="00727A42">
              <w:rPr>
                <w:sz w:val="20"/>
              </w:rPr>
              <w:t>senile</w:t>
            </w:r>
            <w:r w:rsidRPr="00727A42">
              <w:rPr>
                <w:spacing w:val="-4"/>
                <w:sz w:val="20"/>
              </w:rPr>
              <w:t xml:space="preserve"> </w:t>
            </w:r>
            <w:r w:rsidRPr="00727A42">
              <w:rPr>
                <w:sz w:val="20"/>
              </w:rPr>
              <w:t>de</w:t>
            </w:r>
            <w:r w:rsidRPr="00727A42">
              <w:rPr>
                <w:spacing w:val="-6"/>
                <w:sz w:val="20"/>
              </w:rPr>
              <w:t xml:space="preserve"> </w:t>
            </w:r>
            <w:r w:rsidRPr="00727A42">
              <w:rPr>
                <w:sz w:val="20"/>
              </w:rPr>
              <w:t>65-80</w:t>
            </w:r>
            <w:r w:rsidRPr="00727A42">
              <w:rPr>
                <w:spacing w:val="-5"/>
                <w:sz w:val="20"/>
              </w:rPr>
              <w:t xml:space="preserve"> </w:t>
            </w:r>
            <w:r w:rsidRPr="00727A42">
              <w:rPr>
                <w:sz w:val="20"/>
              </w:rPr>
              <w:t>CP, inclusiv impingerea pamintului pina la 10 m, in teren catg. 2</w:t>
            </w:r>
          </w:p>
        </w:tc>
        <w:tc>
          <w:tcPr>
            <w:tcW w:w="1134" w:type="dxa"/>
            <w:tcBorders>
              <w:top w:val="single" w:sz="4" w:space="0" w:color="000000"/>
              <w:bottom w:val="single" w:sz="4" w:space="0" w:color="000000"/>
            </w:tcBorders>
          </w:tcPr>
          <w:p w14:paraId="36D160F8" w14:textId="77777777" w:rsidR="003073A8" w:rsidRPr="00727A42" w:rsidRDefault="003073A8" w:rsidP="009F3DA8">
            <w:pPr>
              <w:spacing w:before="114"/>
              <w:ind w:right="399"/>
              <w:jc w:val="right"/>
            </w:pPr>
            <w:r w:rsidRPr="00727A42">
              <w:t xml:space="preserve">100 </w:t>
            </w:r>
            <w:r w:rsidRPr="00727A42">
              <w:rPr>
                <w:spacing w:val="-5"/>
              </w:rPr>
              <w:t>m3</w:t>
            </w:r>
          </w:p>
        </w:tc>
        <w:tc>
          <w:tcPr>
            <w:tcW w:w="1276" w:type="dxa"/>
            <w:tcBorders>
              <w:top w:val="single" w:sz="4" w:space="0" w:color="000000"/>
              <w:bottom w:val="single" w:sz="4" w:space="0" w:color="000000"/>
            </w:tcBorders>
          </w:tcPr>
          <w:p w14:paraId="1981E030" w14:textId="77777777" w:rsidR="003073A8" w:rsidRPr="00727A42" w:rsidRDefault="003073A8" w:rsidP="009F3DA8">
            <w:pPr>
              <w:spacing w:before="114"/>
            </w:pPr>
            <w:r w:rsidRPr="00727A42">
              <w:rPr>
                <w:spacing w:val="-2"/>
              </w:rPr>
              <w:t>10,750</w:t>
            </w:r>
          </w:p>
        </w:tc>
      </w:tr>
      <w:tr w:rsidR="003073A8" w:rsidRPr="00727A42" w14:paraId="22F77B44" w14:textId="77777777" w:rsidTr="009F3DA8">
        <w:trPr>
          <w:trHeight w:val="230"/>
        </w:trPr>
        <w:tc>
          <w:tcPr>
            <w:tcW w:w="709" w:type="dxa"/>
            <w:tcBorders>
              <w:top w:val="single" w:sz="4" w:space="0" w:color="000000"/>
              <w:bottom w:val="single" w:sz="4" w:space="0" w:color="000000"/>
            </w:tcBorders>
          </w:tcPr>
          <w:p w14:paraId="72A847FE"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CDEBD21" w14:textId="77777777" w:rsidR="003073A8" w:rsidRPr="00727A42" w:rsidRDefault="003073A8" w:rsidP="009F3DA8">
            <w:pPr>
              <w:spacing w:before="25"/>
              <w:rPr>
                <w:sz w:val="16"/>
              </w:rPr>
            </w:pPr>
            <w:r w:rsidRPr="00727A42">
              <w:rPr>
                <w:spacing w:val="-2"/>
                <w:sz w:val="16"/>
              </w:rPr>
              <w:t>2952260003553</w:t>
            </w:r>
          </w:p>
        </w:tc>
        <w:tc>
          <w:tcPr>
            <w:tcW w:w="5954" w:type="dxa"/>
            <w:tcBorders>
              <w:top w:val="single" w:sz="4" w:space="0" w:color="000000"/>
              <w:bottom w:val="single" w:sz="4" w:space="0" w:color="000000"/>
            </w:tcBorders>
          </w:tcPr>
          <w:p w14:paraId="480A7D85" w14:textId="77777777" w:rsidR="003073A8" w:rsidRPr="00727A42" w:rsidRDefault="003073A8" w:rsidP="009F3DA8">
            <w:pPr>
              <w:spacing w:line="210" w:lineRule="exact"/>
              <w:rPr>
                <w:sz w:val="20"/>
              </w:rPr>
            </w:pPr>
            <w:r w:rsidRPr="00727A42">
              <w:rPr>
                <w:sz w:val="20"/>
              </w:rPr>
              <w:t>Buldozer</w:t>
            </w:r>
            <w:r w:rsidRPr="00727A42">
              <w:rPr>
                <w:spacing w:val="-4"/>
                <w:sz w:val="20"/>
              </w:rPr>
              <w:t xml:space="preserve"> </w:t>
            </w:r>
            <w:r w:rsidRPr="00727A42">
              <w:rPr>
                <w:sz w:val="20"/>
              </w:rPr>
              <w:t>pe</w:t>
            </w:r>
            <w:r w:rsidRPr="00727A42">
              <w:rPr>
                <w:spacing w:val="-3"/>
                <w:sz w:val="20"/>
              </w:rPr>
              <w:t xml:space="preserve"> </w:t>
            </w:r>
            <w:r w:rsidRPr="00727A42">
              <w:rPr>
                <w:sz w:val="20"/>
              </w:rPr>
              <w:t>senile</w:t>
            </w:r>
            <w:r w:rsidRPr="00727A42">
              <w:rPr>
                <w:spacing w:val="-3"/>
                <w:sz w:val="20"/>
              </w:rPr>
              <w:t xml:space="preserve"> </w:t>
            </w:r>
            <w:r w:rsidRPr="00727A42">
              <w:rPr>
                <w:sz w:val="20"/>
              </w:rPr>
              <w:t>pina</w:t>
            </w:r>
            <w:r w:rsidRPr="00727A42">
              <w:rPr>
                <w:spacing w:val="-5"/>
                <w:sz w:val="20"/>
              </w:rPr>
              <w:t xml:space="preserve"> </w:t>
            </w:r>
            <w:r w:rsidRPr="00727A42">
              <w:rPr>
                <w:sz w:val="20"/>
              </w:rPr>
              <w:t>la</w:t>
            </w:r>
            <w:r w:rsidRPr="00727A42">
              <w:rPr>
                <w:spacing w:val="-3"/>
                <w:sz w:val="20"/>
              </w:rPr>
              <w:t xml:space="preserve"> </w:t>
            </w:r>
            <w:r w:rsidRPr="00727A42">
              <w:rPr>
                <w:sz w:val="20"/>
              </w:rPr>
              <w:t>65-80</w:t>
            </w:r>
            <w:r w:rsidRPr="00727A42">
              <w:rPr>
                <w:spacing w:val="-2"/>
                <w:sz w:val="20"/>
              </w:rPr>
              <w:t xml:space="preserve"> </w:t>
            </w:r>
            <w:r w:rsidRPr="00727A42">
              <w:rPr>
                <w:spacing w:val="-5"/>
                <w:sz w:val="20"/>
              </w:rPr>
              <w:t>CP</w:t>
            </w:r>
          </w:p>
        </w:tc>
        <w:tc>
          <w:tcPr>
            <w:tcW w:w="1134" w:type="dxa"/>
            <w:tcBorders>
              <w:top w:val="single" w:sz="4" w:space="0" w:color="000000"/>
              <w:bottom w:val="single" w:sz="4" w:space="0" w:color="000000"/>
            </w:tcBorders>
          </w:tcPr>
          <w:p w14:paraId="557E2BAF" w14:textId="77777777" w:rsidR="003073A8" w:rsidRPr="00727A42" w:rsidRDefault="003073A8" w:rsidP="009F3DA8">
            <w:pPr>
              <w:spacing w:line="210" w:lineRule="exact"/>
              <w:rPr>
                <w:sz w:val="20"/>
              </w:rPr>
            </w:pPr>
            <w:r w:rsidRPr="00727A42">
              <w:rPr>
                <w:spacing w:val="-2"/>
                <w:sz w:val="20"/>
              </w:rPr>
              <w:t>h-</w:t>
            </w:r>
            <w:r w:rsidRPr="00727A42">
              <w:rPr>
                <w:spacing w:val="-5"/>
                <w:sz w:val="20"/>
              </w:rPr>
              <w:t>ut</w:t>
            </w:r>
          </w:p>
        </w:tc>
        <w:tc>
          <w:tcPr>
            <w:tcW w:w="1276" w:type="dxa"/>
            <w:tcBorders>
              <w:top w:val="single" w:sz="4" w:space="0" w:color="000000"/>
              <w:bottom w:val="single" w:sz="4" w:space="0" w:color="000000"/>
            </w:tcBorders>
          </w:tcPr>
          <w:p w14:paraId="645EC6A4" w14:textId="77777777" w:rsidR="003073A8" w:rsidRPr="00727A42" w:rsidRDefault="003073A8" w:rsidP="009F3DA8">
            <w:pPr>
              <w:spacing w:line="210" w:lineRule="exact"/>
              <w:rPr>
                <w:sz w:val="20"/>
              </w:rPr>
            </w:pPr>
            <w:r w:rsidRPr="00727A42">
              <w:rPr>
                <w:spacing w:val="-2"/>
                <w:sz w:val="20"/>
              </w:rPr>
              <w:t>29,455</w:t>
            </w:r>
          </w:p>
        </w:tc>
      </w:tr>
      <w:tr w:rsidR="003073A8" w:rsidRPr="00727A42" w14:paraId="284BE757" w14:textId="77777777" w:rsidTr="009F3DA8">
        <w:trPr>
          <w:trHeight w:val="690"/>
        </w:trPr>
        <w:tc>
          <w:tcPr>
            <w:tcW w:w="709" w:type="dxa"/>
            <w:tcBorders>
              <w:top w:val="single" w:sz="4" w:space="0" w:color="000000"/>
              <w:bottom w:val="single" w:sz="4" w:space="0" w:color="000000"/>
            </w:tcBorders>
          </w:tcPr>
          <w:p w14:paraId="0B409295" w14:textId="77777777" w:rsidR="003073A8" w:rsidRPr="00727A42" w:rsidRDefault="003073A8" w:rsidP="009F3DA8">
            <w:pPr>
              <w:spacing w:line="275" w:lineRule="exact"/>
            </w:pPr>
            <w:r w:rsidRPr="00727A42">
              <w:rPr>
                <w:spacing w:val="-5"/>
              </w:rPr>
              <w:t>12</w:t>
            </w:r>
          </w:p>
        </w:tc>
        <w:tc>
          <w:tcPr>
            <w:tcW w:w="1276" w:type="dxa"/>
            <w:tcBorders>
              <w:top w:val="single" w:sz="4" w:space="0" w:color="000000"/>
              <w:bottom w:val="single" w:sz="4" w:space="0" w:color="000000"/>
            </w:tcBorders>
          </w:tcPr>
          <w:p w14:paraId="47441E6B" w14:textId="77777777" w:rsidR="003073A8" w:rsidRPr="00727A42" w:rsidRDefault="003073A8" w:rsidP="009F3DA8">
            <w:pPr>
              <w:spacing w:line="275" w:lineRule="exact"/>
            </w:pPr>
            <w:r w:rsidRPr="00727A42">
              <w:rPr>
                <w:spacing w:val="-2"/>
              </w:rPr>
              <w:t>TsC22B1</w:t>
            </w:r>
          </w:p>
        </w:tc>
        <w:tc>
          <w:tcPr>
            <w:tcW w:w="5954" w:type="dxa"/>
            <w:tcBorders>
              <w:top w:val="single" w:sz="4" w:space="0" w:color="000000"/>
              <w:bottom w:val="single" w:sz="4" w:space="0" w:color="000000"/>
            </w:tcBorders>
          </w:tcPr>
          <w:p w14:paraId="1B4FC2DE" w14:textId="77777777" w:rsidR="003073A8" w:rsidRPr="00727A42" w:rsidRDefault="003073A8" w:rsidP="009F3DA8">
            <w:pPr>
              <w:spacing w:line="230" w:lineRule="atLeast"/>
              <w:rPr>
                <w:sz w:val="20"/>
              </w:rPr>
            </w:pPr>
            <w:r w:rsidRPr="00727A42">
              <w:rPr>
                <w:sz w:val="20"/>
              </w:rPr>
              <w:t>Spor la consumurile de ore-utilaj din art. TsC18, TsC19, TsC20 si TsC21,</w:t>
            </w:r>
            <w:r w:rsidRPr="00727A42">
              <w:rPr>
                <w:spacing w:val="-4"/>
                <w:sz w:val="20"/>
              </w:rPr>
              <w:t xml:space="preserve"> </w:t>
            </w:r>
            <w:r w:rsidRPr="00727A42">
              <w:rPr>
                <w:sz w:val="20"/>
              </w:rPr>
              <w:t>pentru</w:t>
            </w:r>
            <w:r w:rsidRPr="00727A42">
              <w:rPr>
                <w:spacing w:val="-4"/>
                <w:sz w:val="20"/>
              </w:rPr>
              <w:t xml:space="preserve"> </w:t>
            </w:r>
            <w:r w:rsidRPr="00727A42">
              <w:rPr>
                <w:sz w:val="20"/>
              </w:rPr>
              <w:t>transportul</w:t>
            </w:r>
            <w:r w:rsidRPr="00727A42">
              <w:rPr>
                <w:spacing w:val="-7"/>
                <w:sz w:val="20"/>
              </w:rPr>
              <w:t xml:space="preserve"> </w:t>
            </w:r>
            <w:r w:rsidRPr="00727A42">
              <w:rPr>
                <w:sz w:val="20"/>
              </w:rPr>
              <w:t>pamintului</w:t>
            </w:r>
            <w:r w:rsidRPr="00727A42">
              <w:rPr>
                <w:spacing w:val="-5"/>
                <w:sz w:val="20"/>
              </w:rPr>
              <w:t xml:space="preserve"> </w:t>
            </w:r>
            <w:r w:rsidRPr="00727A42">
              <w:rPr>
                <w:sz w:val="20"/>
              </w:rPr>
              <w:t>pe</w:t>
            </w:r>
            <w:r w:rsidRPr="00727A42">
              <w:rPr>
                <w:spacing w:val="-4"/>
                <w:sz w:val="20"/>
              </w:rPr>
              <w:t xml:space="preserve"> </w:t>
            </w:r>
            <w:r w:rsidRPr="00727A42">
              <w:rPr>
                <w:sz w:val="20"/>
              </w:rPr>
              <w:t>fiecare</w:t>
            </w:r>
            <w:r w:rsidRPr="00727A42">
              <w:rPr>
                <w:spacing w:val="-6"/>
                <w:sz w:val="20"/>
              </w:rPr>
              <w:t xml:space="preserve"> </w:t>
            </w:r>
            <w:r w:rsidRPr="00727A42">
              <w:rPr>
                <w:sz w:val="20"/>
              </w:rPr>
              <w:t>10</w:t>
            </w:r>
            <w:r w:rsidRPr="00727A42">
              <w:rPr>
                <w:spacing w:val="-5"/>
                <w:sz w:val="20"/>
              </w:rPr>
              <w:t xml:space="preserve"> </w:t>
            </w:r>
            <w:r w:rsidRPr="00727A42">
              <w:rPr>
                <w:sz w:val="20"/>
              </w:rPr>
              <w:t>m</w:t>
            </w:r>
            <w:r w:rsidRPr="00727A42">
              <w:rPr>
                <w:spacing w:val="-4"/>
                <w:sz w:val="20"/>
              </w:rPr>
              <w:t xml:space="preserve"> </w:t>
            </w:r>
            <w:r w:rsidRPr="00727A42">
              <w:rPr>
                <w:sz w:val="20"/>
              </w:rPr>
              <w:t>in</w:t>
            </w:r>
            <w:r w:rsidRPr="00727A42">
              <w:rPr>
                <w:spacing w:val="-4"/>
                <w:sz w:val="20"/>
              </w:rPr>
              <w:t xml:space="preserve"> </w:t>
            </w:r>
            <w:r w:rsidRPr="00727A42">
              <w:rPr>
                <w:sz w:val="20"/>
              </w:rPr>
              <w:t>plus,</w:t>
            </w:r>
            <w:r w:rsidRPr="00727A42">
              <w:rPr>
                <w:spacing w:val="-4"/>
                <w:sz w:val="20"/>
              </w:rPr>
              <w:t xml:space="preserve"> </w:t>
            </w:r>
            <w:r w:rsidRPr="00727A42">
              <w:rPr>
                <w:sz w:val="20"/>
              </w:rPr>
              <w:t>peste distanta prevazuta la articolele respective TSC18B1 teren catg. II</w:t>
            </w:r>
          </w:p>
        </w:tc>
        <w:tc>
          <w:tcPr>
            <w:tcW w:w="1134" w:type="dxa"/>
            <w:tcBorders>
              <w:top w:val="single" w:sz="4" w:space="0" w:color="000000"/>
              <w:bottom w:val="single" w:sz="4" w:space="0" w:color="000000"/>
            </w:tcBorders>
          </w:tcPr>
          <w:p w14:paraId="5DF389E0" w14:textId="77777777" w:rsidR="003073A8" w:rsidRPr="00727A42" w:rsidRDefault="003073A8" w:rsidP="009F3DA8">
            <w:pPr>
              <w:spacing w:before="207"/>
              <w:ind w:right="399"/>
              <w:jc w:val="right"/>
            </w:pPr>
            <w:r w:rsidRPr="00727A42">
              <w:t xml:space="preserve">100 </w:t>
            </w:r>
            <w:r w:rsidRPr="00727A42">
              <w:rPr>
                <w:spacing w:val="-5"/>
              </w:rPr>
              <w:t>m3</w:t>
            </w:r>
          </w:p>
        </w:tc>
        <w:tc>
          <w:tcPr>
            <w:tcW w:w="1276" w:type="dxa"/>
            <w:tcBorders>
              <w:top w:val="single" w:sz="4" w:space="0" w:color="000000"/>
              <w:bottom w:val="single" w:sz="4" w:space="0" w:color="000000"/>
            </w:tcBorders>
          </w:tcPr>
          <w:p w14:paraId="62FD3E4C" w14:textId="77777777" w:rsidR="003073A8" w:rsidRPr="00727A42" w:rsidRDefault="003073A8" w:rsidP="009F3DA8">
            <w:pPr>
              <w:spacing w:before="207"/>
            </w:pPr>
            <w:r w:rsidRPr="00727A42">
              <w:rPr>
                <w:spacing w:val="-2"/>
              </w:rPr>
              <w:t>10,750</w:t>
            </w:r>
          </w:p>
        </w:tc>
      </w:tr>
      <w:tr w:rsidR="003073A8" w:rsidRPr="00727A42" w14:paraId="630CF4C3" w14:textId="77777777" w:rsidTr="009F3DA8">
        <w:trPr>
          <w:trHeight w:val="230"/>
        </w:trPr>
        <w:tc>
          <w:tcPr>
            <w:tcW w:w="709" w:type="dxa"/>
            <w:tcBorders>
              <w:top w:val="single" w:sz="4" w:space="0" w:color="000000"/>
              <w:bottom w:val="single" w:sz="4" w:space="0" w:color="000000"/>
            </w:tcBorders>
          </w:tcPr>
          <w:p w14:paraId="02F6C682"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502A0ACB" w14:textId="77777777" w:rsidR="003073A8" w:rsidRPr="00727A42" w:rsidRDefault="003073A8" w:rsidP="009F3DA8">
            <w:pPr>
              <w:spacing w:before="23"/>
              <w:rPr>
                <w:sz w:val="16"/>
              </w:rPr>
            </w:pPr>
            <w:r w:rsidRPr="00727A42">
              <w:rPr>
                <w:spacing w:val="-2"/>
                <w:sz w:val="16"/>
              </w:rPr>
              <w:t>2952260003553</w:t>
            </w:r>
          </w:p>
        </w:tc>
        <w:tc>
          <w:tcPr>
            <w:tcW w:w="5954" w:type="dxa"/>
            <w:tcBorders>
              <w:top w:val="single" w:sz="4" w:space="0" w:color="000000"/>
              <w:bottom w:val="single" w:sz="4" w:space="0" w:color="000000"/>
            </w:tcBorders>
          </w:tcPr>
          <w:p w14:paraId="77ECF5F8" w14:textId="77777777" w:rsidR="003073A8" w:rsidRPr="00727A42" w:rsidRDefault="003073A8" w:rsidP="009F3DA8">
            <w:pPr>
              <w:spacing w:line="210" w:lineRule="exact"/>
              <w:rPr>
                <w:sz w:val="20"/>
              </w:rPr>
            </w:pPr>
            <w:r w:rsidRPr="00727A42">
              <w:rPr>
                <w:sz w:val="20"/>
              </w:rPr>
              <w:t>Buldozer</w:t>
            </w:r>
            <w:r w:rsidRPr="00727A42">
              <w:rPr>
                <w:spacing w:val="-4"/>
                <w:sz w:val="20"/>
              </w:rPr>
              <w:t xml:space="preserve"> </w:t>
            </w:r>
            <w:r w:rsidRPr="00727A42">
              <w:rPr>
                <w:sz w:val="20"/>
              </w:rPr>
              <w:t>pe</w:t>
            </w:r>
            <w:r w:rsidRPr="00727A42">
              <w:rPr>
                <w:spacing w:val="-3"/>
                <w:sz w:val="20"/>
              </w:rPr>
              <w:t xml:space="preserve"> </w:t>
            </w:r>
            <w:r w:rsidRPr="00727A42">
              <w:rPr>
                <w:sz w:val="20"/>
              </w:rPr>
              <w:t>senile</w:t>
            </w:r>
            <w:r w:rsidRPr="00727A42">
              <w:rPr>
                <w:spacing w:val="-3"/>
                <w:sz w:val="20"/>
              </w:rPr>
              <w:t xml:space="preserve"> </w:t>
            </w:r>
            <w:r w:rsidRPr="00727A42">
              <w:rPr>
                <w:sz w:val="20"/>
              </w:rPr>
              <w:t>pina</w:t>
            </w:r>
            <w:r w:rsidRPr="00727A42">
              <w:rPr>
                <w:spacing w:val="-5"/>
                <w:sz w:val="20"/>
              </w:rPr>
              <w:t xml:space="preserve"> </w:t>
            </w:r>
            <w:r w:rsidRPr="00727A42">
              <w:rPr>
                <w:sz w:val="20"/>
              </w:rPr>
              <w:t>la</w:t>
            </w:r>
            <w:r w:rsidRPr="00727A42">
              <w:rPr>
                <w:spacing w:val="-3"/>
                <w:sz w:val="20"/>
              </w:rPr>
              <w:t xml:space="preserve"> </w:t>
            </w:r>
            <w:r w:rsidRPr="00727A42">
              <w:rPr>
                <w:sz w:val="20"/>
              </w:rPr>
              <w:t>65-80</w:t>
            </w:r>
            <w:r w:rsidRPr="00727A42">
              <w:rPr>
                <w:spacing w:val="-2"/>
                <w:sz w:val="20"/>
              </w:rPr>
              <w:t xml:space="preserve"> </w:t>
            </w:r>
            <w:r w:rsidRPr="00727A42">
              <w:rPr>
                <w:spacing w:val="-5"/>
                <w:sz w:val="20"/>
              </w:rPr>
              <w:t>CP</w:t>
            </w:r>
          </w:p>
        </w:tc>
        <w:tc>
          <w:tcPr>
            <w:tcW w:w="1134" w:type="dxa"/>
            <w:tcBorders>
              <w:top w:val="single" w:sz="4" w:space="0" w:color="000000"/>
              <w:bottom w:val="single" w:sz="4" w:space="0" w:color="000000"/>
            </w:tcBorders>
          </w:tcPr>
          <w:p w14:paraId="58A53556" w14:textId="77777777" w:rsidR="003073A8" w:rsidRPr="00727A42" w:rsidRDefault="003073A8" w:rsidP="009F3DA8">
            <w:pPr>
              <w:spacing w:line="210" w:lineRule="exact"/>
              <w:rPr>
                <w:sz w:val="20"/>
              </w:rPr>
            </w:pPr>
            <w:r w:rsidRPr="00727A42">
              <w:rPr>
                <w:spacing w:val="-2"/>
                <w:sz w:val="20"/>
              </w:rPr>
              <w:t>h-</w:t>
            </w:r>
            <w:r w:rsidRPr="00727A42">
              <w:rPr>
                <w:spacing w:val="-5"/>
                <w:sz w:val="20"/>
              </w:rPr>
              <w:t>ut</w:t>
            </w:r>
          </w:p>
        </w:tc>
        <w:tc>
          <w:tcPr>
            <w:tcW w:w="1276" w:type="dxa"/>
            <w:tcBorders>
              <w:top w:val="single" w:sz="4" w:space="0" w:color="000000"/>
              <w:bottom w:val="single" w:sz="4" w:space="0" w:color="000000"/>
            </w:tcBorders>
          </w:tcPr>
          <w:p w14:paraId="54FC0307" w14:textId="77777777" w:rsidR="003073A8" w:rsidRPr="00727A42" w:rsidRDefault="003073A8" w:rsidP="009F3DA8">
            <w:pPr>
              <w:spacing w:line="210" w:lineRule="exact"/>
              <w:rPr>
                <w:sz w:val="20"/>
              </w:rPr>
            </w:pPr>
            <w:r w:rsidRPr="00727A42">
              <w:rPr>
                <w:spacing w:val="-2"/>
                <w:sz w:val="20"/>
              </w:rPr>
              <w:t>17,308</w:t>
            </w:r>
          </w:p>
        </w:tc>
      </w:tr>
      <w:tr w:rsidR="003073A8" w:rsidRPr="00727A42" w14:paraId="1BABB48A" w14:textId="77777777" w:rsidTr="009F3DA8">
        <w:trPr>
          <w:trHeight w:val="691"/>
        </w:trPr>
        <w:tc>
          <w:tcPr>
            <w:tcW w:w="709" w:type="dxa"/>
            <w:tcBorders>
              <w:top w:val="single" w:sz="4" w:space="0" w:color="000000"/>
              <w:bottom w:val="single" w:sz="4" w:space="0" w:color="000000"/>
            </w:tcBorders>
          </w:tcPr>
          <w:p w14:paraId="0316D926" w14:textId="77777777" w:rsidR="003073A8" w:rsidRPr="00727A42" w:rsidRDefault="003073A8" w:rsidP="009F3DA8">
            <w:pPr>
              <w:spacing w:line="275" w:lineRule="exact"/>
            </w:pPr>
            <w:r w:rsidRPr="00727A42">
              <w:rPr>
                <w:spacing w:val="-5"/>
              </w:rPr>
              <w:t>13</w:t>
            </w:r>
          </w:p>
        </w:tc>
        <w:tc>
          <w:tcPr>
            <w:tcW w:w="1276" w:type="dxa"/>
            <w:tcBorders>
              <w:top w:val="single" w:sz="4" w:space="0" w:color="000000"/>
              <w:bottom w:val="single" w:sz="4" w:space="0" w:color="000000"/>
            </w:tcBorders>
          </w:tcPr>
          <w:p w14:paraId="1E954765" w14:textId="77777777" w:rsidR="003073A8" w:rsidRPr="00727A42" w:rsidRDefault="003073A8" w:rsidP="009F3DA8">
            <w:pPr>
              <w:spacing w:line="275" w:lineRule="exact"/>
            </w:pPr>
            <w:r w:rsidRPr="00727A42">
              <w:rPr>
                <w:spacing w:val="-2"/>
              </w:rPr>
              <w:t>TsE05B</w:t>
            </w:r>
          </w:p>
        </w:tc>
        <w:tc>
          <w:tcPr>
            <w:tcW w:w="5954" w:type="dxa"/>
            <w:tcBorders>
              <w:top w:val="single" w:sz="4" w:space="0" w:color="000000"/>
              <w:bottom w:val="single" w:sz="4" w:space="0" w:color="000000"/>
            </w:tcBorders>
          </w:tcPr>
          <w:p w14:paraId="5FE0B732" w14:textId="77777777" w:rsidR="003073A8" w:rsidRPr="00727A42" w:rsidRDefault="003073A8" w:rsidP="009F3DA8">
            <w:pPr>
              <w:rPr>
                <w:sz w:val="20"/>
              </w:rPr>
            </w:pPr>
            <w:r w:rsidRPr="00727A42">
              <w:rPr>
                <w:sz w:val="20"/>
              </w:rPr>
              <w:t>Nivelarea cu autogreder de pina la 175 CP a suprafetei terenului natural</w:t>
            </w:r>
            <w:r w:rsidRPr="00727A42">
              <w:rPr>
                <w:spacing w:val="-5"/>
                <w:sz w:val="20"/>
              </w:rPr>
              <w:t xml:space="preserve"> </w:t>
            </w:r>
            <w:r w:rsidRPr="00727A42">
              <w:rPr>
                <w:sz w:val="20"/>
              </w:rPr>
              <w:t>si</w:t>
            </w:r>
            <w:r w:rsidRPr="00727A42">
              <w:rPr>
                <w:spacing w:val="-6"/>
                <w:sz w:val="20"/>
              </w:rPr>
              <w:t xml:space="preserve"> </w:t>
            </w:r>
            <w:r w:rsidRPr="00727A42">
              <w:rPr>
                <w:sz w:val="20"/>
              </w:rPr>
              <w:t>a</w:t>
            </w:r>
            <w:r w:rsidRPr="00727A42">
              <w:rPr>
                <w:spacing w:val="-5"/>
                <w:sz w:val="20"/>
              </w:rPr>
              <w:t xml:space="preserve"> </w:t>
            </w:r>
            <w:r w:rsidRPr="00727A42">
              <w:rPr>
                <w:sz w:val="20"/>
              </w:rPr>
              <w:t>platformelor</w:t>
            </w:r>
            <w:r w:rsidRPr="00727A42">
              <w:rPr>
                <w:spacing w:val="-5"/>
                <w:sz w:val="20"/>
              </w:rPr>
              <w:t xml:space="preserve"> </w:t>
            </w:r>
            <w:r w:rsidRPr="00727A42">
              <w:rPr>
                <w:sz w:val="20"/>
              </w:rPr>
              <w:t>de</w:t>
            </w:r>
            <w:r w:rsidRPr="00727A42">
              <w:rPr>
                <w:spacing w:val="-5"/>
                <w:sz w:val="20"/>
              </w:rPr>
              <w:t xml:space="preserve"> </w:t>
            </w:r>
            <w:r w:rsidRPr="00727A42">
              <w:rPr>
                <w:sz w:val="20"/>
              </w:rPr>
              <w:t>terasamente,</w:t>
            </w:r>
            <w:r w:rsidRPr="00727A42">
              <w:rPr>
                <w:spacing w:val="-5"/>
                <w:sz w:val="20"/>
              </w:rPr>
              <w:t xml:space="preserve"> </w:t>
            </w:r>
            <w:r w:rsidRPr="00727A42">
              <w:rPr>
                <w:sz w:val="20"/>
              </w:rPr>
              <w:t>prin</w:t>
            </w:r>
            <w:r w:rsidRPr="00727A42">
              <w:rPr>
                <w:spacing w:val="-4"/>
                <w:sz w:val="20"/>
              </w:rPr>
              <w:t xml:space="preserve"> </w:t>
            </w:r>
            <w:r w:rsidRPr="00727A42">
              <w:rPr>
                <w:sz w:val="20"/>
              </w:rPr>
              <w:t>taierea</w:t>
            </w:r>
            <w:r w:rsidRPr="00727A42">
              <w:rPr>
                <w:spacing w:val="-7"/>
                <w:sz w:val="20"/>
              </w:rPr>
              <w:t xml:space="preserve"> </w:t>
            </w:r>
            <w:r w:rsidRPr="00727A42">
              <w:rPr>
                <w:sz w:val="20"/>
              </w:rPr>
              <w:t>damburilor</w:t>
            </w:r>
            <w:r w:rsidRPr="00727A42">
              <w:rPr>
                <w:spacing w:val="-5"/>
                <w:sz w:val="20"/>
              </w:rPr>
              <w:t xml:space="preserve"> </w:t>
            </w:r>
            <w:r w:rsidRPr="00727A42">
              <w:rPr>
                <w:sz w:val="20"/>
              </w:rPr>
              <w:t>si</w:t>
            </w:r>
          </w:p>
          <w:p w14:paraId="4AE0F146" w14:textId="77777777" w:rsidR="003073A8" w:rsidRPr="00727A42" w:rsidRDefault="003073A8" w:rsidP="009F3DA8">
            <w:pPr>
              <w:spacing w:before="1" w:line="210" w:lineRule="exact"/>
              <w:rPr>
                <w:sz w:val="20"/>
              </w:rPr>
            </w:pPr>
            <w:r w:rsidRPr="00727A42">
              <w:rPr>
                <w:sz w:val="20"/>
              </w:rPr>
              <w:t>deplasarea</w:t>
            </w:r>
            <w:r w:rsidRPr="00727A42">
              <w:rPr>
                <w:spacing w:val="-5"/>
                <w:sz w:val="20"/>
              </w:rPr>
              <w:t xml:space="preserve"> </w:t>
            </w:r>
            <w:r w:rsidRPr="00727A42">
              <w:rPr>
                <w:sz w:val="20"/>
              </w:rPr>
              <w:t>in</w:t>
            </w:r>
            <w:r w:rsidRPr="00727A42">
              <w:rPr>
                <w:spacing w:val="-3"/>
                <w:sz w:val="20"/>
              </w:rPr>
              <w:t xml:space="preserve"> </w:t>
            </w:r>
            <w:r w:rsidRPr="00727A42">
              <w:rPr>
                <w:sz w:val="20"/>
              </w:rPr>
              <w:t>goluri</w:t>
            </w:r>
            <w:r w:rsidRPr="00727A42">
              <w:rPr>
                <w:spacing w:val="-5"/>
                <w:sz w:val="20"/>
              </w:rPr>
              <w:t xml:space="preserve"> </w:t>
            </w:r>
            <w:r w:rsidRPr="00727A42">
              <w:rPr>
                <w:sz w:val="20"/>
              </w:rPr>
              <w:t>a</w:t>
            </w:r>
            <w:r w:rsidRPr="00727A42">
              <w:rPr>
                <w:spacing w:val="-5"/>
                <w:sz w:val="20"/>
              </w:rPr>
              <w:t xml:space="preserve"> </w:t>
            </w:r>
            <w:r w:rsidRPr="00727A42">
              <w:rPr>
                <w:sz w:val="20"/>
              </w:rPr>
              <w:t>pamintului</w:t>
            </w:r>
            <w:r w:rsidRPr="00727A42">
              <w:rPr>
                <w:spacing w:val="-5"/>
                <w:sz w:val="20"/>
              </w:rPr>
              <w:t xml:space="preserve"> </w:t>
            </w:r>
            <w:r w:rsidRPr="00727A42">
              <w:rPr>
                <w:sz w:val="20"/>
              </w:rPr>
              <w:t>sapat</w:t>
            </w:r>
            <w:r w:rsidRPr="00727A42">
              <w:rPr>
                <w:spacing w:val="-4"/>
                <w:sz w:val="20"/>
              </w:rPr>
              <w:t xml:space="preserve"> </w:t>
            </w:r>
            <w:r w:rsidRPr="00727A42">
              <w:rPr>
                <w:sz w:val="20"/>
              </w:rPr>
              <w:t>in</w:t>
            </w:r>
            <w:r w:rsidRPr="00727A42">
              <w:rPr>
                <w:spacing w:val="-3"/>
                <w:sz w:val="20"/>
              </w:rPr>
              <w:t xml:space="preserve"> </w:t>
            </w:r>
            <w:r w:rsidRPr="00727A42">
              <w:rPr>
                <w:sz w:val="20"/>
              </w:rPr>
              <w:t>teren</w:t>
            </w:r>
            <w:r w:rsidRPr="00727A42">
              <w:rPr>
                <w:spacing w:val="-4"/>
                <w:sz w:val="20"/>
              </w:rPr>
              <w:t xml:space="preserve"> </w:t>
            </w:r>
            <w:r w:rsidRPr="00727A42">
              <w:rPr>
                <w:sz w:val="20"/>
              </w:rPr>
              <w:t>catg.</w:t>
            </w:r>
            <w:r w:rsidRPr="00727A42">
              <w:rPr>
                <w:spacing w:val="1"/>
                <w:sz w:val="20"/>
              </w:rPr>
              <w:t xml:space="preserve"> </w:t>
            </w:r>
            <w:r w:rsidRPr="00727A42">
              <w:rPr>
                <w:spacing w:val="-5"/>
                <w:sz w:val="20"/>
              </w:rPr>
              <w:t>II</w:t>
            </w:r>
          </w:p>
        </w:tc>
        <w:tc>
          <w:tcPr>
            <w:tcW w:w="1134" w:type="dxa"/>
            <w:tcBorders>
              <w:top w:val="single" w:sz="4" w:space="0" w:color="000000"/>
              <w:bottom w:val="single" w:sz="4" w:space="0" w:color="000000"/>
            </w:tcBorders>
          </w:tcPr>
          <w:p w14:paraId="3294EACA" w14:textId="77777777" w:rsidR="003073A8" w:rsidRPr="00727A42" w:rsidRDefault="003073A8" w:rsidP="009F3DA8">
            <w:pPr>
              <w:spacing w:before="205"/>
              <w:ind w:right="428"/>
              <w:jc w:val="right"/>
            </w:pPr>
            <w:r w:rsidRPr="00727A42">
              <w:rPr>
                <w:spacing w:val="-2"/>
              </w:rPr>
              <w:t>100m2</w:t>
            </w:r>
          </w:p>
        </w:tc>
        <w:tc>
          <w:tcPr>
            <w:tcW w:w="1276" w:type="dxa"/>
            <w:tcBorders>
              <w:top w:val="single" w:sz="4" w:space="0" w:color="000000"/>
              <w:bottom w:val="single" w:sz="4" w:space="0" w:color="000000"/>
            </w:tcBorders>
          </w:tcPr>
          <w:p w14:paraId="1600117D" w14:textId="77777777" w:rsidR="003073A8" w:rsidRPr="00727A42" w:rsidRDefault="003073A8" w:rsidP="009F3DA8">
            <w:pPr>
              <w:spacing w:before="205"/>
            </w:pPr>
            <w:r w:rsidRPr="00727A42">
              <w:rPr>
                <w:spacing w:val="-2"/>
              </w:rPr>
              <w:t>14,000</w:t>
            </w:r>
          </w:p>
        </w:tc>
      </w:tr>
      <w:tr w:rsidR="003073A8" w:rsidRPr="00727A42" w14:paraId="5CD7A44E" w14:textId="77777777" w:rsidTr="009F3DA8">
        <w:trPr>
          <w:trHeight w:val="230"/>
        </w:trPr>
        <w:tc>
          <w:tcPr>
            <w:tcW w:w="709" w:type="dxa"/>
            <w:tcBorders>
              <w:top w:val="single" w:sz="4" w:space="0" w:color="000000"/>
              <w:bottom w:val="single" w:sz="4" w:space="0" w:color="000000"/>
            </w:tcBorders>
          </w:tcPr>
          <w:p w14:paraId="2539DA97"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7839F22" w14:textId="77777777" w:rsidR="003073A8" w:rsidRPr="00727A42" w:rsidRDefault="003073A8" w:rsidP="009F3DA8">
            <w:pPr>
              <w:spacing w:before="23"/>
              <w:rPr>
                <w:sz w:val="16"/>
              </w:rPr>
            </w:pPr>
            <w:r w:rsidRPr="00727A42">
              <w:rPr>
                <w:spacing w:val="-2"/>
                <w:sz w:val="16"/>
              </w:rPr>
              <w:t>2952220003546</w:t>
            </w:r>
          </w:p>
        </w:tc>
        <w:tc>
          <w:tcPr>
            <w:tcW w:w="5954" w:type="dxa"/>
            <w:tcBorders>
              <w:top w:val="single" w:sz="4" w:space="0" w:color="000000"/>
              <w:bottom w:val="single" w:sz="4" w:space="0" w:color="000000"/>
            </w:tcBorders>
          </w:tcPr>
          <w:p w14:paraId="4F7CB1BE" w14:textId="77777777" w:rsidR="003073A8" w:rsidRPr="00727A42" w:rsidRDefault="003073A8" w:rsidP="009F3DA8">
            <w:pPr>
              <w:spacing w:line="210" w:lineRule="exact"/>
              <w:rPr>
                <w:sz w:val="20"/>
              </w:rPr>
            </w:pPr>
            <w:r w:rsidRPr="00727A42">
              <w:rPr>
                <w:sz w:val="20"/>
              </w:rPr>
              <w:t>Autogreder</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5"/>
                <w:sz w:val="20"/>
              </w:rPr>
              <w:t xml:space="preserve"> </w:t>
            </w:r>
            <w:r w:rsidRPr="00727A42">
              <w:rPr>
                <w:sz w:val="20"/>
              </w:rPr>
              <w:t>175</w:t>
            </w:r>
            <w:r w:rsidRPr="00727A42">
              <w:rPr>
                <w:spacing w:val="-3"/>
                <w:sz w:val="20"/>
              </w:rPr>
              <w:t xml:space="preserve"> </w:t>
            </w:r>
            <w:r w:rsidRPr="00727A42">
              <w:rPr>
                <w:spacing w:val="-5"/>
                <w:sz w:val="20"/>
              </w:rPr>
              <w:t>cp</w:t>
            </w:r>
          </w:p>
        </w:tc>
        <w:tc>
          <w:tcPr>
            <w:tcW w:w="1134" w:type="dxa"/>
            <w:tcBorders>
              <w:top w:val="single" w:sz="4" w:space="0" w:color="000000"/>
              <w:bottom w:val="single" w:sz="4" w:space="0" w:color="000000"/>
            </w:tcBorders>
          </w:tcPr>
          <w:p w14:paraId="7DBBB06B" w14:textId="77777777" w:rsidR="003073A8" w:rsidRPr="00727A42" w:rsidRDefault="003073A8" w:rsidP="009F3DA8">
            <w:pPr>
              <w:spacing w:line="210" w:lineRule="exact"/>
              <w:rPr>
                <w:sz w:val="20"/>
              </w:rPr>
            </w:pPr>
            <w:r w:rsidRPr="00727A42">
              <w:rPr>
                <w:spacing w:val="-2"/>
                <w:sz w:val="20"/>
              </w:rPr>
              <w:t>h-</w:t>
            </w:r>
            <w:r w:rsidRPr="00727A42">
              <w:rPr>
                <w:spacing w:val="-5"/>
                <w:sz w:val="20"/>
              </w:rPr>
              <w:t>ut</w:t>
            </w:r>
          </w:p>
        </w:tc>
        <w:tc>
          <w:tcPr>
            <w:tcW w:w="1276" w:type="dxa"/>
            <w:tcBorders>
              <w:top w:val="single" w:sz="4" w:space="0" w:color="000000"/>
              <w:bottom w:val="single" w:sz="4" w:space="0" w:color="000000"/>
            </w:tcBorders>
          </w:tcPr>
          <w:p w14:paraId="246BF661" w14:textId="77777777" w:rsidR="003073A8" w:rsidRPr="00727A42" w:rsidRDefault="003073A8" w:rsidP="009F3DA8">
            <w:pPr>
              <w:spacing w:line="210" w:lineRule="exact"/>
              <w:rPr>
                <w:sz w:val="20"/>
              </w:rPr>
            </w:pPr>
            <w:r w:rsidRPr="00727A42">
              <w:rPr>
                <w:spacing w:val="-2"/>
                <w:sz w:val="20"/>
              </w:rPr>
              <w:t>2,646</w:t>
            </w:r>
          </w:p>
        </w:tc>
      </w:tr>
      <w:tr w:rsidR="003073A8" w:rsidRPr="00727A42" w14:paraId="518B2EC6" w14:textId="77777777" w:rsidTr="009F3DA8">
        <w:trPr>
          <w:trHeight w:val="918"/>
        </w:trPr>
        <w:tc>
          <w:tcPr>
            <w:tcW w:w="709" w:type="dxa"/>
            <w:tcBorders>
              <w:top w:val="single" w:sz="4" w:space="0" w:color="000000"/>
              <w:bottom w:val="single" w:sz="4" w:space="0" w:color="000000"/>
            </w:tcBorders>
          </w:tcPr>
          <w:p w14:paraId="57C71F99" w14:textId="77777777" w:rsidR="003073A8" w:rsidRPr="00727A42" w:rsidRDefault="003073A8" w:rsidP="009F3DA8">
            <w:pPr>
              <w:spacing w:line="275" w:lineRule="exact"/>
            </w:pPr>
            <w:r w:rsidRPr="00727A42">
              <w:rPr>
                <w:spacing w:val="-5"/>
              </w:rPr>
              <w:t>14</w:t>
            </w:r>
          </w:p>
        </w:tc>
        <w:tc>
          <w:tcPr>
            <w:tcW w:w="1276" w:type="dxa"/>
            <w:tcBorders>
              <w:top w:val="single" w:sz="4" w:space="0" w:color="000000"/>
              <w:bottom w:val="single" w:sz="4" w:space="0" w:color="000000"/>
            </w:tcBorders>
          </w:tcPr>
          <w:p w14:paraId="0D141391" w14:textId="77777777" w:rsidR="003073A8" w:rsidRPr="00727A42" w:rsidRDefault="003073A8" w:rsidP="009F3DA8">
            <w:pPr>
              <w:spacing w:line="275" w:lineRule="exact"/>
            </w:pPr>
            <w:r w:rsidRPr="00727A42">
              <w:rPr>
                <w:spacing w:val="-2"/>
              </w:rPr>
              <w:t>TsD08A1</w:t>
            </w:r>
          </w:p>
        </w:tc>
        <w:tc>
          <w:tcPr>
            <w:tcW w:w="5954" w:type="dxa"/>
            <w:tcBorders>
              <w:top w:val="single" w:sz="4" w:space="0" w:color="000000"/>
              <w:bottom w:val="single" w:sz="4" w:space="0" w:color="000000"/>
            </w:tcBorders>
          </w:tcPr>
          <w:p w14:paraId="563F5321" w14:textId="77777777" w:rsidR="003073A8" w:rsidRPr="00727A42" w:rsidRDefault="003073A8" w:rsidP="009F3DA8">
            <w:pPr>
              <w:ind w:right="89"/>
              <w:jc w:val="both"/>
              <w:rPr>
                <w:sz w:val="20"/>
              </w:rPr>
            </w:pPr>
            <w:r w:rsidRPr="00727A42">
              <w:rPr>
                <w:sz w:val="20"/>
              </w:rPr>
              <w:t>Compactarea</w:t>
            </w:r>
            <w:r w:rsidRPr="00727A42">
              <w:rPr>
                <w:spacing w:val="-6"/>
                <w:sz w:val="20"/>
              </w:rPr>
              <w:t xml:space="preserve"> </w:t>
            </w:r>
            <w:r w:rsidRPr="00727A42">
              <w:rPr>
                <w:sz w:val="20"/>
              </w:rPr>
              <w:t>mecanica</w:t>
            </w:r>
            <w:r w:rsidRPr="00727A42">
              <w:rPr>
                <w:spacing w:val="-6"/>
                <w:sz w:val="20"/>
              </w:rPr>
              <w:t xml:space="preserve"> </w:t>
            </w:r>
            <w:r w:rsidRPr="00727A42">
              <w:rPr>
                <w:sz w:val="20"/>
              </w:rPr>
              <w:t>a</w:t>
            </w:r>
            <w:r w:rsidRPr="00727A42">
              <w:rPr>
                <w:spacing w:val="-6"/>
                <w:sz w:val="20"/>
              </w:rPr>
              <w:t xml:space="preserve"> </w:t>
            </w:r>
            <w:r w:rsidRPr="00727A42">
              <w:rPr>
                <w:sz w:val="20"/>
              </w:rPr>
              <w:t>umpluturilor</w:t>
            </w:r>
            <w:r w:rsidRPr="00727A42">
              <w:rPr>
                <w:spacing w:val="-6"/>
                <w:sz w:val="20"/>
              </w:rPr>
              <w:t xml:space="preserve"> </w:t>
            </w:r>
            <w:r w:rsidRPr="00727A42">
              <w:rPr>
                <w:sz w:val="20"/>
              </w:rPr>
              <w:t>cu</w:t>
            </w:r>
            <w:r w:rsidRPr="00727A42">
              <w:rPr>
                <w:spacing w:val="-5"/>
                <w:sz w:val="20"/>
              </w:rPr>
              <w:t xml:space="preserve"> </w:t>
            </w:r>
            <w:r w:rsidRPr="00727A42">
              <w:rPr>
                <w:sz w:val="20"/>
              </w:rPr>
              <w:t>compactor</w:t>
            </w:r>
            <w:r w:rsidRPr="00727A42">
              <w:rPr>
                <w:spacing w:val="-6"/>
                <w:sz w:val="20"/>
              </w:rPr>
              <w:t xml:space="preserve"> </w:t>
            </w:r>
            <w:r w:rsidRPr="00727A42">
              <w:rPr>
                <w:sz w:val="20"/>
              </w:rPr>
              <w:t>pe</w:t>
            </w:r>
            <w:r w:rsidRPr="00727A42">
              <w:rPr>
                <w:spacing w:val="-6"/>
                <w:sz w:val="20"/>
              </w:rPr>
              <w:t xml:space="preserve"> </w:t>
            </w:r>
            <w:r w:rsidRPr="00727A42">
              <w:rPr>
                <w:sz w:val="20"/>
              </w:rPr>
              <w:t>pneuri</w:t>
            </w:r>
            <w:r w:rsidRPr="00727A42">
              <w:rPr>
                <w:spacing w:val="-7"/>
                <w:sz w:val="20"/>
              </w:rPr>
              <w:t xml:space="preserve"> </w:t>
            </w:r>
            <w:r w:rsidRPr="00727A42">
              <w:rPr>
                <w:sz w:val="20"/>
              </w:rPr>
              <w:t>static autopropulsat</w:t>
            </w:r>
            <w:r w:rsidRPr="00727A42">
              <w:rPr>
                <w:spacing w:val="-12"/>
                <w:sz w:val="20"/>
              </w:rPr>
              <w:t xml:space="preserve"> </w:t>
            </w:r>
            <w:r w:rsidRPr="00727A42">
              <w:rPr>
                <w:sz w:val="20"/>
              </w:rPr>
              <w:t>de</w:t>
            </w:r>
            <w:r w:rsidRPr="00727A42">
              <w:rPr>
                <w:spacing w:val="-13"/>
                <w:sz w:val="20"/>
              </w:rPr>
              <w:t xml:space="preserve"> </w:t>
            </w:r>
            <w:r w:rsidRPr="00727A42">
              <w:rPr>
                <w:sz w:val="20"/>
              </w:rPr>
              <w:t>10,1-16</w:t>
            </w:r>
            <w:r w:rsidRPr="00727A42">
              <w:rPr>
                <w:spacing w:val="-10"/>
                <w:sz w:val="20"/>
              </w:rPr>
              <w:t xml:space="preserve"> </w:t>
            </w:r>
            <w:r w:rsidRPr="00727A42">
              <w:rPr>
                <w:sz w:val="20"/>
              </w:rPr>
              <w:t>t,</w:t>
            </w:r>
            <w:r w:rsidRPr="00727A42">
              <w:rPr>
                <w:spacing w:val="-12"/>
                <w:sz w:val="20"/>
              </w:rPr>
              <w:t xml:space="preserve"> </w:t>
            </w:r>
            <w:r w:rsidRPr="00727A42">
              <w:rPr>
                <w:sz w:val="20"/>
              </w:rPr>
              <w:t>in</w:t>
            </w:r>
            <w:r w:rsidRPr="00727A42">
              <w:rPr>
                <w:spacing w:val="-11"/>
                <w:sz w:val="20"/>
              </w:rPr>
              <w:t xml:space="preserve"> </w:t>
            </w:r>
            <w:r w:rsidRPr="00727A42">
              <w:rPr>
                <w:sz w:val="20"/>
              </w:rPr>
              <w:t>straturi</w:t>
            </w:r>
            <w:r w:rsidRPr="00727A42">
              <w:rPr>
                <w:spacing w:val="-12"/>
                <w:sz w:val="20"/>
              </w:rPr>
              <w:t xml:space="preserve"> </w:t>
            </w:r>
            <w:r w:rsidRPr="00727A42">
              <w:rPr>
                <w:sz w:val="20"/>
              </w:rPr>
              <w:t>succesive</w:t>
            </w:r>
            <w:r w:rsidRPr="00727A42">
              <w:rPr>
                <w:spacing w:val="-12"/>
                <w:sz w:val="20"/>
              </w:rPr>
              <w:t xml:space="preserve"> </w:t>
            </w:r>
            <w:r w:rsidRPr="00727A42">
              <w:rPr>
                <w:sz w:val="20"/>
              </w:rPr>
              <w:t>de</w:t>
            </w:r>
            <w:r w:rsidRPr="00727A42">
              <w:rPr>
                <w:spacing w:val="-13"/>
                <w:sz w:val="20"/>
              </w:rPr>
              <w:t xml:space="preserve"> </w:t>
            </w:r>
            <w:r w:rsidRPr="00727A42">
              <w:rPr>
                <w:sz w:val="20"/>
              </w:rPr>
              <w:t>15-25</w:t>
            </w:r>
            <w:r w:rsidRPr="00727A42">
              <w:rPr>
                <w:spacing w:val="-12"/>
                <w:sz w:val="20"/>
              </w:rPr>
              <w:t xml:space="preserve"> </w:t>
            </w:r>
            <w:r w:rsidRPr="00727A42">
              <w:rPr>
                <w:sz w:val="20"/>
              </w:rPr>
              <w:t>cm</w:t>
            </w:r>
            <w:r w:rsidRPr="00727A42">
              <w:rPr>
                <w:spacing w:val="-12"/>
                <w:sz w:val="20"/>
              </w:rPr>
              <w:t xml:space="preserve"> </w:t>
            </w:r>
            <w:r w:rsidRPr="00727A42">
              <w:rPr>
                <w:sz w:val="20"/>
              </w:rPr>
              <w:t>grosime dupa</w:t>
            </w:r>
            <w:r w:rsidRPr="00727A42">
              <w:rPr>
                <w:spacing w:val="-5"/>
                <w:sz w:val="20"/>
              </w:rPr>
              <w:t xml:space="preserve"> </w:t>
            </w:r>
            <w:r w:rsidRPr="00727A42">
              <w:rPr>
                <w:sz w:val="20"/>
              </w:rPr>
              <w:t>compactare,</w:t>
            </w:r>
            <w:r w:rsidRPr="00727A42">
              <w:rPr>
                <w:spacing w:val="-4"/>
                <w:sz w:val="20"/>
              </w:rPr>
              <w:t xml:space="preserve"> </w:t>
            </w:r>
            <w:r w:rsidRPr="00727A42">
              <w:rPr>
                <w:sz w:val="20"/>
              </w:rPr>
              <w:t>exclusiv</w:t>
            </w:r>
            <w:r w:rsidRPr="00727A42">
              <w:rPr>
                <w:spacing w:val="-4"/>
                <w:sz w:val="20"/>
              </w:rPr>
              <w:t xml:space="preserve"> </w:t>
            </w:r>
            <w:r w:rsidRPr="00727A42">
              <w:rPr>
                <w:sz w:val="20"/>
              </w:rPr>
              <w:t>udarea</w:t>
            </w:r>
            <w:r w:rsidRPr="00727A42">
              <w:rPr>
                <w:spacing w:val="-5"/>
                <w:sz w:val="20"/>
              </w:rPr>
              <w:t xml:space="preserve"> </w:t>
            </w:r>
            <w:r w:rsidRPr="00727A42">
              <w:rPr>
                <w:sz w:val="20"/>
              </w:rPr>
              <w:t>fiecarui</w:t>
            </w:r>
            <w:r w:rsidRPr="00727A42">
              <w:rPr>
                <w:spacing w:val="-6"/>
                <w:sz w:val="20"/>
              </w:rPr>
              <w:t xml:space="preserve"> </w:t>
            </w:r>
            <w:r w:rsidRPr="00727A42">
              <w:rPr>
                <w:sz w:val="20"/>
              </w:rPr>
              <w:t>strat</w:t>
            </w:r>
            <w:r w:rsidRPr="00727A42">
              <w:rPr>
                <w:spacing w:val="-6"/>
                <w:sz w:val="20"/>
              </w:rPr>
              <w:t xml:space="preserve"> </w:t>
            </w:r>
            <w:r w:rsidRPr="00727A42">
              <w:rPr>
                <w:sz w:val="20"/>
              </w:rPr>
              <w:t>in</w:t>
            </w:r>
            <w:r w:rsidRPr="00727A42">
              <w:rPr>
                <w:spacing w:val="-6"/>
                <w:sz w:val="20"/>
              </w:rPr>
              <w:t xml:space="preserve"> </w:t>
            </w:r>
            <w:r w:rsidRPr="00727A42">
              <w:rPr>
                <w:sz w:val="20"/>
              </w:rPr>
              <w:t>parte,</w:t>
            </w:r>
            <w:r w:rsidRPr="00727A42">
              <w:rPr>
                <w:spacing w:val="-5"/>
                <w:sz w:val="20"/>
              </w:rPr>
              <w:t xml:space="preserve"> </w:t>
            </w:r>
            <w:r w:rsidRPr="00727A42">
              <w:rPr>
                <w:spacing w:val="-2"/>
                <w:sz w:val="20"/>
              </w:rPr>
              <w:t>umpluturile</w:t>
            </w:r>
          </w:p>
          <w:p w14:paraId="5664EE55" w14:textId="77777777" w:rsidR="003073A8" w:rsidRPr="00727A42" w:rsidRDefault="003073A8" w:rsidP="009F3DA8">
            <w:pPr>
              <w:spacing w:line="209" w:lineRule="exact"/>
              <w:jc w:val="both"/>
              <w:rPr>
                <w:sz w:val="20"/>
              </w:rPr>
            </w:pPr>
            <w:r w:rsidRPr="00727A42">
              <w:rPr>
                <w:sz w:val="20"/>
              </w:rPr>
              <w:t>executindu-se</w:t>
            </w:r>
            <w:r w:rsidRPr="00727A42">
              <w:rPr>
                <w:spacing w:val="-6"/>
                <w:sz w:val="20"/>
              </w:rPr>
              <w:t xml:space="preserve"> </w:t>
            </w:r>
            <w:r w:rsidRPr="00727A42">
              <w:rPr>
                <w:sz w:val="20"/>
              </w:rPr>
              <w:t>cu</w:t>
            </w:r>
            <w:r w:rsidRPr="00727A42">
              <w:rPr>
                <w:spacing w:val="-5"/>
                <w:sz w:val="20"/>
              </w:rPr>
              <w:t xml:space="preserve"> </w:t>
            </w:r>
            <w:r w:rsidRPr="00727A42">
              <w:rPr>
                <w:sz w:val="20"/>
              </w:rPr>
              <w:t>pamint</w:t>
            </w:r>
            <w:r w:rsidRPr="00727A42">
              <w:rPr>
                <w:spacing w:val="-6"/>
                <w:sz w:val="20"/>
              </w:rPr>
              <w:t xml:space="preserve"> </w:t>
            </w:r>
            <w:r w:rsidRPr="00727A42">
              <w:rPr>
                <w:spacing w:val="-2"/>
                <w:sz w:val="20"/>
              </w:rPr>
              <w:t>necoeziv</w:t>
            </w:r>
          </w:p>
        </w:tc>
        <w:tc>
          <w:tcPr>
            <w:tcW w:w="1134" w:type="dxa"/>
            <w:tcBorders>
              <w:top w:val="single" w:sz="4" w:space="0" w:color="000000"/>
              <w:bottom w:val="single" w:sz="4" w:space="0" w:color="000000"/>
            </w:tcBorders>
          </w:tcPr>
          <w:p w14:paraId="79180872" w14:textId="77777777" w:rsidR="003073A8" w:rsidRPr="00727A42" w:rsidRDefault="003073A8" w:rsidP="009F3DA8">
            <w:pPr>
              <w:spacing w:before="44"/>
              <w:rPr>
                <w:b/>
              </w:rPr>
            </w:pPr>
          </w:p>
          <w:p w14:paraId="2A08E7E4" w14:textId="77777777" w:rsidR="003073A8" w:rsidRPr="00727A42" w:rsidRDefault="003073A8" w:rsidP="009F3DA8">
            <w:pPr>
              <w:ind w:right="399"/>
              <w:jc w:val="right"/>
            </w:pPr>
            <w:r w:rsidRPr="00727A42">
              <w:t xml:space="preserve">100 </w:t>
            </w:r>
            <w:r w:rsidRPr="00727A42">
              <w:rPr>
                <w:spacing w:val="-5"/>
              </w:rPr>
              <w:t>m3</w:t>
            </w:r>
          </w:p>
        </w:tc>
        <w:tc>
          <w:tcPr>
            <w:tcW w:w="1276" w:type="dxa"/>
            <w:tcBorders>
              <w:top w:val="single" w:sz="4" w:space="0" w:color="000000"/>
              <w:bottom w:val="single" w:sz="4" w:space="0" w:color="000000"/>
            </w:tcBorders>
          </w:tcPr>
          <w:p w14:paraId="32B4CDA7" w14:textId="77777777" w:rsidR="003073A8" w:rsidRPr="00727A42" w:rsidRDefault="003073A8" w:rsidP="009F3DA8">
            <w:pPr>
              <w:spacing w:before="44"/>
              <w:rPr>
                <w:b/>
              </w:rPr>
            </w:pPr>
          </w:p>
          <w:p w14:paraId="5D423F81" w14:textId="77777777" w:rsidR="003073A8" w:rsidRPr="00727A42" w:rsidRDefault="003073A8" w:rsidP="009F3DA8">
            <w:r w:rsidRPr="00727A42">
              <w:rPr>
                <w:spacing w:val="-2"/>
              </w:rPr>
              <w:t>5,600</w:t>
            </w:r>
          </w:p>
        </w:tc>
      </w:tr>
      <w:tr w:rsidR="003073A8" w:rsidRPr="00727A42" w14:paraId="4EC13EC1" w14:textId="77777777" w:rsidTr="009F3DA8">
        <w:trPr>
          <w:trHeight w:val="230"/>
        </w:trPr>
        <w:tc>
          <w:tcPr>
            <w:tcW w:w="709" w:type="dxa"/>
            <w:tcBorders>
              <w:top w:val="single" w:sz="4" w:space="0" w:color="000000"/>
              <w:bottom w:val="single" w:sz="2" w:space="0" w:color="000000"/>
            </w:tcBorders>
          </w:tcPr>
          <w:p w14:paraId="638E45E2" w14:textId="77777777" w:rsidR="003073A8" w:rsidRPr="00727A42" w:rsidRDefault="003073A8" w:rsidP="009F3DA8">
            <w:pPr>
              <w:rPr>
                <w:sz w:val="16"/>
              </w:rPr>
            </w:pPr>
          </w:p>
        </w:tc>
        <w:tc>
          <w:tcPr>
            <w:tcW w:w="1276" w:type="dxa"/>
            <w:tcBorders>
              <w:top w:val="single" w:sz="4" w:space="0" w:color="000000"/>
              <w:bottom w:val="single" w:sz="2" w:space="0" w:color="000000"/>
            </w:tcBorders>
          </w:tcPr>
          <w:p w14:paraId="641BD4C7" w14:textId="77777777" w:rsidR="003073A8" w:rsidRPr="00727A42" w:rsidRDefault="003073A8" w:rsidP="009F3DA8">
            <w:pPr>
              <w:spacing w:before="23"/>
              <w:rPr>
                <w:sz w:val="16"/>
              </w:rPr>
            </w:pPr>
            <w:r w:rsidRPr="00727A42">
              <w:rPr>
                <w:spacing w:val="-2"/>
                <w:sz w:val="16"/>
              </w:rPr>
              <w:t>9310060019900</w:t>
            </w:r>
          </w:p>
        </w:tc>
        <w:tc>
          <w:tcPr>
            <w:tcW w:w="5954" w:type="dxa"/>
            <w:tcBorders>
              <w:top w:val="single" w:sz="4" w:space="0" w:color="000000"/>
              <w:bottom w:val="single" w:sz="2" w:space="0" w:color="000000"/>
            </w:tcBorders>
          </w:tcPr>
          <w:p w14:paraId="1ABEC2CB" w14:textId="77777777" w:rsidR="003073A8" w:rsidRPr="00727A42" w:rsidRDefault="003073A8" w:rsidP="009F3DA8">
            <w:pPr>
              <w:spacing w:line="210" w:lineRule="exact"/>
              <w:rPr>
                <w:sz w:val="20"/>
              </w:rPr>
            </w:pPr>
            <w:r w:rsidRPr="00727A42">
              <w:rPr>
                <w:sz w:val="20"/>
              </w:rPr>
              <w:t>Muncitor</w:t>
            </w:r>
            <w:r w:rsidRPr="00727A42">
              <w:rPr>
                <w:spacing w:val="-5"/>
                <w:sz w:val="20"/>
              </w:rPr>
              <w:t xml:space="preserve"> </w:t>
            </w:r>
            <w:r w:rsidRPr="00727A42">
              <w:rPr>
                <w:spacing w:val="-2"/>
                <w:sz w:val="20"/>
              </w:rPr>
              <w:t>necalificat</w:t>
            </w:r>
          </w:p>
        </w:tc>
        <w:tc>
          <w:tcPr>
            <w:tcW w:w="1134" w:type="dxa"/>
            <w:tcBorders>
              <w:top w:val="single" w:sz="4" w:space="0" w:color="000000"/>
              <w:bottom w:val="single" w:sz="2" w:space="0" w:color="000000"/>
            </w:tcBorders>
          </w:tcPr>
          <w:p w14:paraId="234399D3" w14:textId="77777777" w:rsidR="003073A8" w:rsidRPr="00727A42" w:rsidRDefault="003073A8" w:rsidP="009F3DA8">
            <w:pPr>
              <w:spacing w:line="210" w:lineRule="exact"/>
              <w:rPr>
                <w:sz w:val="20"/>
              </w:rPr>
            </w:pPr>
            <w:r w:rsidRPr="00727A42">
              <w:rPr>
                <w:spacing w:val="-2"/>
                <w:sz w:val="20"/>
              </w:rPr>
              <w:t>h-</w:t>
            </w:r>
            <w:r w:rsidRPr="00727A42">
              <w:rPr>
                <w:spacing w:val="-5"/>
                <w:sz w:val="20"/>
              </w:rPr>
              <w:t>om</w:t>
            </w:r>
          </w:p>
        </w:tc>
        <w:tc>
          <w:tcPr>
            <w:tcW w:w="1276" w:type="dxa"/>
            <w:tcBorders>
              <w:top w:val="single" w:sz="4" w:space="0" w:color="000000"/>
              <w:bottom w:val="single" w:sz="2" w:space="0" w:color="000000"/>
            </w:tcBorders>
          </w:tcPr>
          <w:p w14:paraId="7370F057" w14:textId="77777777" w:rsidR="003073A8" w:rsidRPr="00727A42" w:rsidRDefault="003073A8" w:rsidP="009F3DA8">
            <w:pPr>
              <w:spacing w:line="210" w:lineRule="exact"/>
              <w:rPr>
                <w:sz w:val="20"/>
              </w:rPr>
            </w:pPr>
            <w:r w:rsidRPr="00727A42">
              <w:rPr>
                <w:spacing w:val="-2"/>
                <w:sz w:val="20"/>
              </w:rPr>
              <w:t>16,912</w:t>
            </w:r>
          </w:p>
        </w:tc>
      </w:tr>
      <w:tr w:rsidR="003073A8" w:rsidRPr="00727A42" w14:paraId="4A3DF466" w14:textId="77777777" w:rsidTr="009F3DA8">
        <w:trPr>
          <w:trHeight w:val="230"/>
        </w:trPr>
        <w:tc>
          <w:tcPr>
            <w:tcW w:w="709" w:type="dxa"/>
            <w:tcBorders>
              <w:top w:val="single" w:sz="2" w:space="0" w:color="000000"/>
              <w:bottom w:val="single" w:sz="4" w:space="0" w:color="000000"/>
            </w:tcBorders>
          </w:tcPr>
          <w:p w14:paraId="66914369"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6DD3F00E" w14:textId="77777777" w:rsidR="003073A8" w:rsidRPr="00727A42" w:rsidRDefault="003073A8" w:rsidP="009F3DA8">
            <w:pPr>
              <w:spacing w:before="23"/>
              <w:rPr>
                <w:sz w:val="16"/>
              </w:rPr>
            </w:pPr>
            <w:r w:rsidRPr="00727A42">
              <w:rPr>
                <w:spacing w:val="-2"/>
                <w:sz w:val="16"/>
              </w:rPr>
              <w:t>2952240004003</w:t>
            </w:r>
          </w:p>
        </w:tc>
        <w:tc>
          <w:tcPr>
            <w:tcW w:w="5954" w:type="dxa"/>
            <w:tcBorders>
              <w:top w:val="single" w:sz="2" w:space="0" w:color="000000"/>
              <w:bottom w:val="single" w:sz="4" w:space="0" w:color="000000"/>
            </w:tcBorders>
          </w:tcPr>
          <w:p w14:paraId="76AD2BEA" w14:textId="77777777" w:rsidR="003073A8" w:rsidRPr="00727A42" w:rsidRDefault="003073A8" w:rsidP="009F3DA8">
            <w:pPr>
              <w:spacing w:line="210" w:lineRule="exact"/>
              <w:rPr>
                <w:sz w:val="20"/>
              </w:rPr>
            </w:pPr>
            <w:r w:rsidRPr="00727A42">
              <w:rPr>
                <w:sz w:val="20"/>
              </w:rPr>
              <w:t>Compactor</w:t>
            </w:r>
            <w:r w:rsidRPr="00727A42">
              <w:rPr>
                <w:spacing w:val="-5"/>
                <w:sz w:val="20"/>
              </w:rPr>
              <w:t xml:space="preserve"> </w:t>
            </w:r>
            <w:r w:rsidRPr="00727A42">
              <w:rPr>
                <w:sz w:val="20"/>
              </w:rPr>
              <w:t>pe</w:t>
            </w:r>
            <w:r w:rsidRPr="00727A42">
              <w:rPr>
                <w:spacing w:val="-6"/>
                <w:sz w:val="20"/>
              </w:rPr>
              <w:t xml:space="preserve"> </w:t>
            </w:r>
            <w:r w:rsidRPr="00727A42">
              <w:rPr>
                <w:sz w:val="20"/>
              </w:rPr>
              <w:t>pneuri</w:t>
            </w:r>
            <w:r w:rsidRPr="00727A42">
              <w:rPr>
                <w:spacing w:val="-6"/>
                <w:sz w:val="20"/>
              </w:rPr>
              <w:t xml:space="preserve"> </w:t>
            </w:r>
            <w:r w:rsidRPr="00727A42">
              <w:rPr>
                <w:sz w:val="20"/>
              </w:rPr>
              <w:t>static</w:t>
            </w:r>
            <w:r w:rsidRPr="00727A42">
              <w:rPr>
                <w:spacing w:val="-5"/>
                <w:sz w:val="20"/>
              </w:rPr>
              <w:t xml:space="preserve"> </w:t>
            </w:r>
            <w:r w:rsidRPr="00727A42">
              <w:rPr>
                <w:sz w:val="20"/>
              </w:rPr>
              <w:t>autopropulsat</w:t>
            </w:r>
            <w:r w:rsidRPr="00727A42">
              <w:rPr>
                <w:spacing w:val="-4"/>
                <w:sz w:val="20"/>
              </w:rPr>
              <w:t xml:space="preserve"> </w:t>
            </w:r>
            <w:r w:rsidRPr="00727A42">
              <w:rPr>
                <w:sz w:val="20"/>
              </w:rPr>
              <w:t>10,1-16</w:t>
            </w:r>
            <w:r w:rsidRPr="00727A42">
              <w:rPr>
                <w:spacing w:val="-6"/>
                <w:sz w:val="20"/>
              </w:rPr>
              <w:t xml:space="preserve"> </w:t>
            </w:r>
            <w:r w:rsidRPr="00727A42">
              <w:rPr>
                <w:spacing w:val="-5"/>
                <w:sz w:val="20"/>
              </w:rPr>
              <w:t>tf</w:t>
            </w:r>
          </w:p>
        </w:tc>
        <w:tc>
          <w:tcPr>
            <w:tcW w:w="1134" w:type="dxa"/>
            <w:tcBorders>
              <w:top w:val="single" w:sz="2" w:space="0" w:color="000000"/>
              <w:bottom w:val="single" w:sz="4" w:space="0" w:color="000000"/>
            </w:tcBorders>
          </w:tcPr>
          <w:p w14:paraId="6C7AA053" w14:textId="77777777" w:rsidR="003073A8" w:rsidRPr="00727A42" w:rsidRDefault="003073A8" w:rsidP="009F3DA8">
            <w:pPr>
              <w:spacing w:line="210" w:lineRule="exact"/>
              <w:rPr>
                <w:sz w:val="20"/>
              </w:rPr>
            </w:pPr>
            <w:r w:rsidRPr="00727A42">
              <w:rPr>
                <w:spacing w:val="-2"/>
                <w:sz w:val="20"/>
              </w:rPr>
              <w:t>h-</w:t>
            </w:r>
            <w:r w:rsidRPr="00727A42">
              <w:rPr>
                <w:spacing w:val="-5"/>
                <w:sz w:val="20"/>
              </w:rPr>
              <w:t>ut</w:t>
            </w:r>
          </w:p>
        </w:tc>
        <w:tc>
          <w:tcPr>
            <w:tcW w:w="1276" w:type="dxa"/>
            <w:tcBorders>
              <w:top w:val="single" w:sz="2" w:space="0" w:color="000000"/>
              <w:bottom w:val="single" w:sz="4" w:space="0" w:color="000000"/>
            </w:tcBorders>
          </w:tcPr>
          <w:p w14:paraId="376574C8" w14:textId="77777777" w:rsidR="003073A8" w:rsidRPr="00727A42" w:rsidRDefault="003073A8" w:rsidP="009F3DA8">
            <w:pPr>
              <w:spacing w:line="210" w:lineRule="exact"/>
              <w:rPr>
                <w:sz w:val="20"/>
              </w:rPr>
            </w:pPr>
            <w:r w:rsidRPr="00727A42">
              <w:rPr>
                <w:spacing w:val="-2"/>
                <w:sz w:val="20"/>
              </w:rPr>
              <w:t>20,944</w:t>
            </w:r>
          </w:p>
        </w:tc>
      </w:tr>
      <w:tr w:rsidR="003073A8" w:rsidRPr="00727A42" w14:paraId="11E02632" w14:textId="77777777" w:rsidTr="009F3DA8">
        <w:trPr>
          <w:trHeight w:val="505"/>
        </w:trPr>
        <w:tc>
          <w:tcPr>
            <w:tcW w:w="709" w:type="dxa"/>
            <w:tcBorders>
              <w:top w:val="single" w:sz="4" w:space="0" w:color="000000"/>
              <w:bottom w:val="single" w:sz="4" w:space="0" w:color="000000"/>
            </w:tcBorders>
          </w:tcPr>
          <w:p w14:paraId="45D5BB6E" w14:textId="77777777" w:rsidR="003073A8" w:rsidRPr="00727A42" w:rsidRDefault="003073A8" w:rsidP="009F3DA8">
            <w:pPr>
              <w:spacing w:line="275" w:lineRule="exact"/>
            </w:pPr>
            <w:r w:rsidRPr="00727A42">
              <w:rPr>
                <w:spacing w:val="-5"/>
              </w:rPr>
              <w:t>15</w:t>
            </w:r>
          </w:p>
        </w:tc>
        <w:tc>
          <w:tcPr>
            <w:tcW w:w="1276" w:type="dxa"/>
            <w:tcBorders>
              <w:top w:val="single" w:sz="4" w:space="0" w:color="000000"/>
              <w:bottom w:val="single" w:sz="4" w:space="0" w:color="000000"/>
            </w:tcBorders>
          </w:tcPr>
          <w:p w14:paraId="338444A7" w14:textId="77777777" w:rsidR="003073A8" w:rsidRPr="00727A42" w:rsidRDefault="003073A8" w:rsidP="009F3DA8">
            <w:pPr>
              <w:spacing w:line="275" w:lineRule="exact"/>
            </w:pPr>
            <w:r w:rsidRPr="00727A42">
              <w:rPr>
                <w:spacing w:val="-2"/>
              </w:rPr>
              <w:t>DA12B</w:t>
            </w:r>
          </w:p>
        </w:tc>
        <w:tc>
          <w:tcPr>
            <w:tcW w:w="5954" w:type="dxa"/>
            <w:tcBorders>
              <w:top w:val="single" w:sz="4" w:space="0" w:color="000000"/>
              <w:bottom w:val="single" w:sz="4" w:space="0" w:color="000000"/>
            </w:tcBorders>
          </w:tcPr>
          <w:p w14:paraId="744A7E66" w14:textId="77777777" w:rsidR="003073A8" w:rsidRPr="00727A42" w:rsidRDefault="003073A8" w:rsidP="009F3DA8">
            <w:pPr>
              <w:rPr>
                <w:sz w:val="20"/>
              </w:rPr>
            </w:pPr>
            <w:r w:rsidRPr="00727A42">
              <w:rPr>
                <w:sz w:val="20"/>
              </w:rPr>
              <w:t>Strat</w:t>
            </w:r>
            <w:r w:rsidRPr="00727A42">
              <w:rPr>
                <w:spacing w:val="-6"/>
                <w:sz w:val="20"/>
              </w:rPr>
              <w:t xml:space="preserve"> </w:t>
            </w:r>
            <w:r w:rsidRPr="00727A42">
              <w:rPr>
                <w:sz w:val="20"/>
              </w:rPr>
              <w:t>de</w:t>
            </w:r>
            <w:r w:rsidRPr="00727A42">
              <w:rPr>
                <w:spacing w:val="-5"/>
                <w:sz w:val="20"/>
              </w:rPr>
              <w:t xml:space="preserve"> </w:t>
            </w:r>
            <w:r w:rsidRPr="00727A42">
              <w:rPr>
                <w:sz w:val="20"/>
              </w:rPr>
              <w:t>fundatie</w:t>
            </w:r>
            <w:r w:rsidRPr="00727A42">
              <w:rPr>
                <w:spacing w:val="-7"/>
                <w:sz w:val="20"/>
              </w:rPr>
              <w:t xml:space="preserve"> </w:t>
            </w:r>
            <w:r w:rsidRPr="00727A42">
              <w:rPr>
                <w:sz w:val="20"/>
              </w:rPr>
              <w:t>sau</w:t>
            </w:r>
            <w:r w:rsidRPr="00727A42">
              <w:rPr>
                <w:spacing w:val="-4"/>
                <w:sz w:val="20"/>
              </w:rPr>
              <w:t xml:space="preserve"> </w:t>
            </w:r>
            <w:r w:rsidRPr="00727A42">
              <w:rPr>
                <w:sz w:val="20"/>
              </w:rPr>
              <w:t>reprofilare</w:t>
            </w:r>
            <w:r w:rsidRPr="00727A42">
              <w:rPr>
                <w:spacing w:val="-5"/>
                <w:sz w:val="20"/>
              </w:rPr>
              <w:t xml:space="preserve"> </w:t>
            </w:r>
            <w:r w:rsidRPr="00727A42">
              <w:rPr>
                <w:sz w:val="20"/>
              </w:rPr>
              <w:t>din</w:t>
            </w:r>
            <w:r w:rsidRPr="00727A42">
              <w:rPr>
                <w:spacing w:val="-7"/>
                <w:sz w:val="20"/>
              </w:rPr>
              <w:t xml:space="preserve"> </w:t>
            </w:r>
            <w:r w:rsidRPr="00727A42">
              <w:rPr>
                <w:sz w:val="20"/>
              </w:rPr>
              <w:t>piatra</w:t>
            </w:r>
            <w:r w:rsidRPr="00727A42">
              <w:rPr>
                <w:spacing w:val="-7"/>
                <w:sz w:val="20"/>
              </w:rPr>
              <w:t xml:space="preserve"> </w:t>
            </w:r>
            <w:r w:rsidRPr="00727A42">
              <w:rPr>
                <w:sz w:val="20"/>
              </w:rPr>
              <w:t>sparta,</w:t>
            </w:r>
            <w:r w:rsidRPr="00727A42">
              <w:rPr>
                <w:spacing w:val="-7"/>
                <w:sz w:val="20"/>
              </w:rPr>
              <w:t xml:space="preserve"> </w:t>
            </w:r>
            <w:r w:rsidRPr="00727A42">
              <w:rPr>
                <w:sz w:val="20"/>
              </w:rPr>
              <w:t>pentru</w:t>
            </w:r>
            <w:r w:rsidRPr="00727A42">
              <w:rPr>
                <w:spacing w:val="-4"/>
                <w:sz w:val="20"/>
              </w:rPr>
              <w:t xml:space="preserve"> </w:t>
            </w:r>
            <w:r w:rsidRPr="00727A42">
              <w:rPr>
                <w:sz w:val="20"/>
              </w:rPr>
              <w:t>drumuri,</w:t>
            </w:r>
            <w:r w:rsidRPr="00727A42">
              <w:rPr>
                <w:spacing w:val="-5"/>
                <w:sz w:val="20"/>
              </w:rPr>
              <w:t xml:space="preserve"> </w:t>
            </w:r>
            <w:r w:rsidRPr="00727A42">
              <w:rPr>
                <w:sz w:val="20"/>
              </w:rPr>
              <w:t>cu asternere mecanica, executat cu impanare fara innororire (20cm)</w:t>
            </w:r>
          </w:p>
        </w:tc>
        <w:tc>
          <w:tcPr>
            <w:tcW w:w="1134" w:type="dxa"/>
            <w:tcBorders>
              <w:top w:val="single" w:sz="4" w:space="0" w:color="000000"/>
              <w:bottom w:val="single" w:sz="4" w:space="0" w:color="000000"/>
            </w:tcBorders>
          </w:tcPr>
          <w:p w14:paraId="68E0170C" w14:textId="77777777" w:rsidR="003073A8" w:rsidRPr="00727A42" w:rsidRDefault="003073A8" w:rsidP="009F3DA8">
            <w:pPr>
              <w:spacing w:before="114"/>
              <w:jc w:val="center"/>
            </w:pPr>
            <w:r w:rsidRPr="00727A42">
              <w:rPr>
                <w:spacing w:val="-5"/>
              </w:rPr>
              <w:t>m3</w:t>
            </w:r>
          </w:p>
        </w:tc>
        <w:tc>
          <w:tcPr>
            <w:tcW w:w="1276" w:type="dxa"/>
            <w:tcBorders>
              <w:top w:val="single" w:sz="4" w:space="0" w:color="000000"/>
              <w:bottom w:val="single" w:sz="4" w:space="0" w:color="000000"/>
            </w:tcBorders>
          </w:tcPr>
          <w:p w14:paraId="77E11B45" w14:textId="77777777" w:rsidR="003073A8" w:rsidRPr="00727A42" w:rsidRDefault="003073A8" w:rsidP="009F3DA8">
            <w:pPr>
              <w:spacing w:before="114"/>
            </w:pPr>
            <w:r w:rsidRPr="00727A42">
              <w:rPr>
                <w:spacing w:val="-2"/>
              </w:rPr>
              <w:t>280,000</w:t>
            </w:r>
          </w:p>
        </w:tc>
      </w:tr>
      <w:tr w:rsidR="003073A8" w:rsidRPr="00727A42" w14:paraId="7D5F9AA4" w14:textId="77777777" w:rsidTr="009F3DA8">
        <w:trPr>
          <w:trHeight w:val="229"/>
        </w:trPr>
        <w:tc>
          <w:tcPr>
            <w:tcW w:w="709" w:type="dxa"/>
            <w:tcBorders>
              <w:top w:val="single" w:sz="4" w:space="0" w:color="000000"/>
              <w:bottom w:val="single" w:sz="4" w:space="0" w:color="000000"/>
            </w:tcBorders>
          </w:tcPr>
          <w:p w14:paraId="5F261704"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534DDFE6" w14:textId="77777777" w:rsidR="003073A8" w:rsidRPr="00727A42" w:rsidRDefault="003073A8" w:rsidP="009F3DA8">
            <w:pPr>
              <w:spacing w:before="23"/>
              <w:rPr>
                <w:sz w:val="16"/>
              </w:rPr>
            </w:pPr>
            <w:r w:rsidRPr="00727A42">
              <w:rPr>
                <w:spacing w:val="-2"/>
                <w:sz w:val="16"/>
              </w:rPr>
              <w:t>7129020012800</w:t>
            </w:r>
          </w:p>
        </w:tc>
        <w:tc>
          <w:tcPr>
            <w:tcW w:w="5954" w:type="dxa"/>
            <w:tcBorders>
              <w:top w:val="single" w:sz="4" w:space="0" w:color="000000"/>
              <w:bottom w:val="single" w:sz="4" w:space="0" w:color="000000"/>
            </w:tcBorders>
          </w:tcPr>
          <w:p w14:paraId="6D936686" w14:textId="77777777" w:rsidR="003073A8" w:rsidRPr="00727A42" w:rsidRDefault="003073A8" w:rsidP="009F3DA8">
            <w:pPr>
              <w:spacing w:line="210" w:lineRule="exact"/>
              <w:rPr>
                <w:sz w:val="20"/>
              </w:rPr>
            </w:pPr>
            <w:r w:rsidRPr="00727A42">
              <w:rPr>
                <w:spacing w:val="-2"/>
                <w:sz w:val="20"/>
              </w:rPr>
              <w:t>Pavator</w:t>
            </w:r>
          </w:p>
        </w:tc>
        <w:tc>
          <w:tcPr>
            <w:tcW w:w="1134" w:type="dxa"/>
            <w:tcBorders>
              <w:top w:val="single" w:sz="4" w:space="0" w:color="000000"/>
              <w:bottom w:val="single" w:sz="4" w:space="0" w:color="000000"/>
            </w:tcBorders>
          </w:tcPr>
          <w:p w14:paraId="4AD11911" w14:textId="77777777" w:rsidR="003073A8" w:rsidRPr="00727A42" w:rsidRDefault="003073A8" w:rsidP="009F3DA8">
            <w:pPr>
              <w:spacing w:line="210" w:lineRule="exact"/>
              <w:rPr>
                <w:sz w:val="20"/>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52BB7AB7" w14:textId="77777777" w:rsidR="003073A8" w:rsidRPr="00727A42" w:rsidRDefault="003073A8" w:rsidP="009F3DA8">
            <w:pPr>
              <w:spacing w:line="210" w:lineRule="exact"/>
              <w:rPr>
                <w:sz w:val="20"/>
              </w:rPr>
            </w:pPr>
            <w:r w:rsidRPr="00727A42">
              <w:rPr>
                <w:spacing w:val="-2"/>
                <w:sz w:val="20"/>
              </w:rPr>
              <w:t>168,000</w:t>
            </w:r>
          </w:p>
        </w:tc>
      </w:tr>
      <w:tr w:rsidR="003073A8" w:rsidRPr="00727A42" w14:paraId="7EA9A468" w14:textId="77777777" w:rsidTr="009F3DA8">
        <w:trPr>
          <w:trHeight w:val="230"/>
        </w:trPr>
        <w:tc>
          <w:tcPr>
            <w:tcW w:w="709" w:type="dxa"/>
            <w:tcBorders>
              <w:top w:val="single" w:sz="4" w:space="0" w:color="000000"/>
              <w:bottom w:val="single" w:sz="4" w:space="0" w:color="000000"/>
            </w:tcBorders>
          </w:tcPr>
          <w:p w14:paraId="57BC6F73"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30C81F0" w14:textId="77777777" w:rsidR="003073A8" w:rsidRPr="00727A42" w:rsidRDefault="003073A8" w:rsidP="009F3DA8">
            <w:pPr>
              <w:spacing w:before="1"/>
              <w:rPr>
                <w:sz w:val="16"/>
              </w:rPr>
            </w:pPr>
            <w:r w:rsidRPr="00727A42">
              <w:rPr>
                <w:spacing w:val="-2"/>
                <w:sz w:val="16"/>
              </w:rPr>
              <w:t>1411122201646</w:t>
            </w:r>
          </w:p>
        </w:tc>
        <w:tc>
          <w:tcPr>
            <w:tcW w:w="5954" w:type="dxa"/>
            <w:tcBorders>
              <w:top w:val="single" w:sz="4" w:space="0" w:color="000000"/>
              <w:bottom w:val="single" w:sz="4" w:space="0" w:color="000000"/>
            </w:tcBorders>
          </w:tcPr>
          <w:p w14:paraId="41E1DB5C" w14:textId="77777777" w:rsidR="003073A8" w:rsidRPr="00727A42" w:rsidRDefault="003073A8" w:rsidP="009F3DA8">
            <w:pPr>
              <w:spacing w:line="210" w:lineRule="exact"/>
              <w:rPr>
                <w:sz w:val="20"/>
              </w:rPr>
            </w:pPr>
            <w:r w:rsidRPr="00727A42">
              <w:rPr>
                <w:sz w:val="20"/>
              </w:rPr>
              <w:t>Piatra</w:t>
            </w:r>
            <w:r w:rsidRPr="00727A42">
              <w:rPr>
                <w:spacing w:val="-4"/>
                <w:sz w:val="20"/>
              </w:rPr>
              <w:t xml:space="preserve"> </w:t>
            </w:r>
            <w:r w:rsidRPr="00727A42">
              <w:rPr>
                <w:sz w:val="20"/>
              </w:rPr>
              <w:t>sparta</w:t>
            </w:r>
            <w:r w:rsidRPr="00727A42">
              <w:rPr>
                <w:spacing w:val="-4"/>
                <w:sz w:val="20"/>
              </w:rPr>
              <w:t xml:space="preserve"> </w:t>
            </w:r>
            <w:r w:rsidRPr="00727A42">
              <w:rPr>
                <w:sz w:val="20"/>
              </w:rPr>
              <w:t>pentru</w:t>
            </w:r>
            <w:r w:rsidRPr="00727A42">
              <w:rPr>
                <w:spacing w:val="-5"/>
                <w:sz w:val="20"/>
              </w:rPr>
              <w:t xml:space="preserve"> </w:t>
            </w:r>
            <w:r w:rsidRPr="00727A42">
              <w:rPr>
                <w:sz w:val="20"/>
              </w:rPr>
              <w:t>pt.drumuri</w:t>
            </w:r>
            <w:r w:rsidRPr="00727A42">
              <w:rPr>
                <w:spacing w:val="-6"/>
                <w:sz w:val="20"/>
              </w:rPr>
              <w:t xml:space="preserve"> </w:t>
            </w:r>
            <w:r w:rsidRPr="00727A42">
              <w:rPr>
                <w:sz w:val="20"/>
              </w:rPr>
              <w:t>r.magmatice</w:t>
            </w:r>
            <w:r w:rsidRPr="00727A42">
              <w:rPr>
                <w:spacing w:val="41"/>
                <w:sz w:val="20"/>
              </w:rPr>
              <w:t xml:space="preserve"> </w:t>
            </w:r>
            <w:r w:rsidRPr="00727A42">
              <w:rPr>
                <w:sz w:val="20"/>
              </w:rPr>
              <w:t>15-25</w:t>
            </w:r>
            <w:r w:rsidRPr="00727A42">
              <w:rPr>
                <w:spacing w:val="-3"/>
                <w:sz w:val="20"/>
              </w:rPr>
              <w:t xml:space="preserve"> </w:t>
            </w:r>
            <w:r w:rsidRPr="00727A42">
              <w:rPr>
                <w:spacing w:val="-5"/>
                <w:sz w:val="20"/>
              </w:rPr>
              <w:t>mm</w:t>
            </w:r>
          </w:p>
        </w:tc>
        <w:tc>
          <w:tcPr>
            <w:tcW w:w="1134" w:type="dxa"/>
            <w:tcBorders>
              <w:top w:val="single" w:sz="4" w:space="0" w:color="000000"/>
              <w:bottom w:val="single" w:sz="4" w:space="0" w:color="000000"/>
            </w:tcBorders>
          </w:tcPr>
          <w:p w14:paraId="10A925FA" w14:textId="77777777" w:rsidR="003073A8" w:rsidRPr="00727A42" w:rsidRDefault="003073A8" w:rsidP="009F3DA8">
            <w:pPr>
              <w:spacing w:line="210" w:lineRule="exact"/>
              <w:rPr>
                <w:sz w:val="20"/>
              </w:rPr>
            </w:pPr>
            <w:r w:rsidRPr="00727A42">
              <w:rPr>
                <w:spacing w:val="-5"/>
                <w:sz w:val="20"/>
              </w:rPr>
              <w:t>m3</w:t>
            </w:r>
          </w:p>
        </w:tc>
        <w:tc>
          <w:tcPr>
            <w:tcW w:w="1276" w:type="dxa"/>
            <w:tcBorders>
              <w:top w:val="single" w:sz="4" w:space="0" w:color="000000"/>
              <w:bottom w:val="single" w:sz="4" w:space="0" w:color="000000"/>
            </w:tcBorders>
          </w:tcPr>
          <w:p w14:paraId="44229B39" w14:textId="77777777" w:rsidR="003073A8" w:rsidRPr="00727A42" w:rsidRDefault="003073A8" w:rsidP="009F3DA8">
            <w:pPr>
              <w:spacing w:line="210" w:lineRule="exact"/>
              <w:rPr>
                <w:sz w:val="20"/>
              </w:rPr>
            </w:pPr>
            <w:r w:rsidRPr="00727A42">
              <w:rPr>
                <w:spacing w:val="-2"/>
                <w:sz w:val="20"/>
              </w:rPr>
              <w:t>56,840</w:t>
            </w:r>
          </w:p>
        </w:tc>
      </w:tr>
      <w:tr w:rsidR="003073A8" w:rsidRPr="00727A42" w14:paraId="25A3B1B8" w14:textId="77777777" w:rsidTr="009F3DA8">
        <w:trPr>
          <w:trHeight w:val="230"/>
        </w:trPr>
        <w:tc>
          <w:tcPr>
            <w:tcW w:w="709" w:type="dxa"/>
            <w:tcBorders>
              <w:top w:val="single" w:sz="4" w:space="0" w:color="000000"/>
              <w:bottom w:val="single" w:sz="4" w:space="0" w:color="000000"/>
            </w:tcBorders>
          </w:tcPr>
          <w:p w14:paraId="4D152DA8"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408553E2" w14:textId="77777777" w:rsidR="003073A8" w:rsidRPr="00727A42" w:rsidRDefault="003073A8" w:rsidP="009F3DA8">
            <w:pPr>
              <w:spacing w:before="1"/>
              <w:rPr>
                <w:sz w:val="16"/>
              </w:rPr>
            </w:pPr>
            <w:r w:rsidRPr="00727A42">
              <w:rPr>
                <w:spacing w:val="-2"/>
                <w:sz w:val="16"/>
              </w:rPr>
              <w:t>1411122201672</w:t>
            </w:r>
          </w:p>
        </w:tc>
        <w:tc>
          <w:tcPr>
            <w:tcW w:w="5954" w:type="dxa"/>
            <w:tcBorders>
              <w:top w:val="single" w:sz="4" w:space="0" w:color="000000"/>
              <w:bottom w:val="single" w:sz="4" w:space="0" w:color="000000"/>
            </w:tcBorders>
          </w:tcPr>
          <w:p w14:paraId="55EFD460" w14:textId="77777777" w:rsidR="003073A8" w:rsidRPr="00727A42" w:rsidRDefault="003073A8" w:rsidP="009F3DA8">
            <w:pPr>
              <w:spacing w:line="210" w:lineRule="exact"/>
              <w:rPr>
                <w:sz w:val="20"/>
              </w:rPr>
            </w:pPr>
            <w:r w:rsidRPr="00727A42">
              <w:rPr>
                <w:sz w:val="20"/>
              </w:rPr>
              <w:t>Piatra</w:t>
            </w:r>
            <w:r w:rsidRPr="00727A42">
              <w:rPr>
                <w:spacing w:val="-4"/>
                <w:sz w:val="20"/>
              </w:rPr>
              <w:t xml:space="preserve"> </w:t>
            </w:r>
            <w:r w:rsidRPr="00727A42">
              <w:rPr>
                <w:sz w:val="20"/>
              </w:rPr>
              <w:t>sparta</w:t>
            </w:r>
            <w:r w:rsidRPr="00727A42">
              <w:rPr>
                <w:spacing w:val="-4"/>
                <w:sz w:val="20"/>
              </w:rPr>
              <w:t xml:space="preserve"> </w:t>
            </w:r>
            <w:r w:rsidRPr="00727A42">
              <w:rPr>
                <w:sz w:val="20"/>
              </w:rPr>
              <w:t>pentru</w:t>
            </w:r>
            <w:r w:rsidRPr="00727A42">
              <w:rPr>
                <w:spacing w:val="-5"/>
                <w:sz w:val="20"/>
              </w:rPr>
              <w:t xml:space="preserve"> </w:t>
            </w:r>
            <w:r w:rsidRPr="00727A42">
              <w:rPr>
                <w:sz w:val="20"/>
              </w:rPr>
              <w:t>pt.drumuri</w:t>
            </w:r>
            <w:r w:rsidRPr="00727A42">
              <w:rPr>
                <w:spacing w:val="-6"/>
                <w:sz w:val="20"/>
              </w:rPr>
              <w:t xml:space="preserve"> </w:t>
            </w:r>
            <w:r w:rsidRPr="00727A42">
              <w:rPr>
                <w:sz w:val="20"/>
              </w:rPr>
              <w:t>r.magmatice</w:t>
            </w:r>
            <w:r w:rsidRPr="00727A42">
              <w:rPr>
                <w:spacing w:val="41"/>
                <w:sz w:val="20"/>
              </w:rPr>
              <w:t xml:space="preserve"> </w:t>
            </w:r>
            <w:r w:rsidRPr="00727A42">
              <w:rPr>
                <w:sz w:val="20"/>
              </w:rPr>
              <w:t>40-63</w:t>
            </w:r>
            <w:r w:rsidRPr="00727A42">
              <w:rPr>
                <w:spacing w:val="-3"/>
                <w:sz w:val="20"/>
              </w:rPr>
              <w:t xml:space="preserve"> </w:t>
            </w:r>
            <w:r w:rsidRPr="00727A42">
              <w:rPr>
                <w:spacing w:val="-5"/>
                <w:sz w:val="20"/>
              </w:rPr>
              <w:t>mm</w:t>
            </w:r>
          </w:p>
        </w:tc>
        <w:tc>
          <w:tcPr>
            <w:tcW w:w="1134" w:type="dxa"/>
            <w:tcBorders>
              <w:top w:val="single" w:sz="4" w:space="0" w:color="000000"/>
              <w:bottom w:val="single" w:sz="4" w:space="0" w:color="000000"/>
            </w:tcBorders>
          </w:tcPr>
          <w:p w14:paraId="6CB34775" w14:textId="77777777" w:rsidR="003073A8" w:rsidRPr="00727A42" w:rsidRDefault="003073A8" w:rsidP="009F3DA8">
            <w:pPr>
              <w:spacing w:line="210" w:lineRule="exact"/>
              <w:rPr>
                <w:sz w:val="20"/>
              </w:rPr>
            </w:pPr>
            <w:r w:rsidRPr="00727A42">
              <w:rPr>
                <w:spacing w:val="-5"/>
                <w:sz w:val="20"/>
              </w:rPr>
              <w:t>m3</w:t>
            </w:r>
          </w:p>
        </w:tc>
        <w:tc>
          <w:tcPr>
            <w:tcW w:w="1276" w:type="dxa"/>
            <w:tcBorders>
              <w:top w:val="single" w:sz="4" w:space="0" w:color="000000"/>
              <w:bottom w:val="single" w:sz="4" w:space="0" w:color="000000"/>
            </w:tcBorders>
          </w:tcPr>
          <w:p w14:paraId="34C93284" w14:textId="77777777" w:rsidR="003073A8" w:rsidRPr="00727A42" w:rsidRDefault="003073A8" w:rsidP="009F3DA8">
            <w:pPr>
              <w:spacing w:line="210" w:lineRule="exact"/>
              <w:rPr>
                <w:sz w:val="20"/>
              </w:rPr>
            </w:pPr>
            <w:r w:rsidRPr="00727A42">
              <w:rPr>
                <w:spacing w:val="-2"/>
                <w:sz w:val="20"/>
              </w:rPr>
              <w:t>341,320</w:t>
            </w:r>
          </w:p>
        </w:tc>
      </w:tr>
      <w:tr w:rsidR="003073A8" w:rsidRPr="00727A42" w14:paraId="42A8A952" w14:textId="77777777" w:rsidTr="009F3DA8">
        <w:trPr>
          <w:trHeight w:val="230"/>
        </w:trPr>
        <w:tc>
          <w:tcPr>
            <w:tcW w:w="709" w:type="dxa"/>
            <w:tcBorders>
              <w:top w:val="single" w:sz="4" w:space="0" w:color="000000"/>
              <w:bottom w:val="single" w:sz="4" w:space="0" w:color="000000"/>
            </w:tcBorders>
          </w:tcPr>
          <w:p w14:paraId="13E5A96D"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6CA17C4F" w14:textId="77777777" w:rsidR="003073A8" w:rsidRPr="00727A42" w:rsidRDefault="003073A8" w:rsidP="009F3DA8">
            <w:pPr>
              <w:spacing w:before="2"/>
              <w:rPr>
                <w:sz w:val="16"/>
              </w:rPr>
            </w:pPr>
            <w:r w:rsidRPr="00727A42">
              <w:rPr>
                <w:spacing w:val="-2"/>
                <w:sz w:val="16"/>
              </w:rPr>
              <w:t>4100116202806</w:t>
            </w:r>
          </w:p>
        </w:tc>
        <w:tc>
          <w:tcPr>
            <w:tcW w:w="5954" w:type="dxa"/>
            <w:tcBorders>
              <w:top w:val="single" w:sz="4" w:space="0" w:color="000000"/>
              <w:bottom w:val="single" w:sz="4" w:space="0" w:color="000000"/>
            </w:tcBorders>
          </w:tcPr>
          <w:p w14:paraId="0A2AC802" w14:textId="77777777" w:rsidR="003073A8" w:rsidRPr="00727A42" w:rsidRDefault="003073A8" w:rsidP="009F3DA8">
            <w:pPr>
              <w:spacing w:before="1" w:line="210" w:lineRule="exact"/>
              <w:rPr>
                <w:sz w:val="20"/>
              </w:rPr>
            </w:pPr>
            <w:r w:rsidRPr="00727A42">
              <w:rPr>
                <w:sz w:val="20"/>
              </w:rPr>
              <w:t>Apa</w:t>
            </w:r>
            <w:r w:rsidRPr="00727A42">
              <w:rPr>
                <w:spacing w:val="-4"/>
                <w:sz w:val="20"/>
              </w:rPr>
              <w:t xml:space="preserve"> </w:t>
            </w:r>
            <w:r w:rsidRPr="00727A42">
              <w:rPr>
                <w:sz w:val="20"/>
              </w:rPr>
              <w:t>industriala</w:t>
            </w:r>
            <w:r w:rsidRPr="00727A42">
              <w:rPr>
                <w:spacing w:val="-4"/>
                <w:sz w:val="20"/>
              </w:rPr>
              <w:t xml:space="preserve"> </w:t>
            </w:r>
            <w:r w:rsidRPr="00727A42">
              <w:rPr>
                <w:sz w:val="20"/>
              </w:rPr>
              <w:t>in</w:t>
            </w:r>
            <w:r w:rsidRPr="00727A42">
              <w:rPr>
                <w:spacing w:val="-3"/>
                <w:sz w:val="20"/>
              </w:rPr>
              <w:t xml:space="preserve"> </w:t>
            </w:r>
            <w:r w:rsidRPr="00727A42">
              <w:rPr>
                <w:sz w:val="20"/>
              </w:rPr>
              <w:t>cisterne</w:t>
            </w:r>
            <w:r w:rsidRPr="00727A42">
              <w:rPr>
                <w:spacing w:val="-3"/>
                <w:sz w:val="20"/>
              </w:rPr>
              <w:t xml:space="preserve"> </w:t>
            </w:r>
            <w:r w:rsidRPr="00727A42">
              <w:rPr>
                <w:sz w:val="20"/>
              </w:rPr>
              <w:t>pt.</w:t>
            </w:r>
            <w:r w:rsidRPr="00727A42">
              <w:rPr>
                <w:spacing w:val="-8"/>
                <w:sz w:val="20"/>
              </w:rPr>
              <w:t xml:space="preserve"> </w:t>
            </w:r>
            <w:r w:rsidRPr="00727A42">
              <w:rPr>
                <w:sz w:val="20"/>
              </w:rPr>
              <w:t>lucrari</w:t>
            </w:r>
            <w:r w:rsidRPr="00727A42">
              <w:rPr>
                <w:spacing w:val="-4"/>
                <w:sz w:val="20"/>
              </w:rPr>
              <w:t xml:space="preserve"> </w:t>
            </w:r>
            <w:r w:rsidRPr="00727A42">
              <w:rPr>
                <w:sz w:val="20"/>
              </w:rPr>
              <w:t>drumuri-</w:t>
            </w:r>
            <w:r w:rsidRPr="00727A42">
              <w:rPr>
                <w:spacing w:val="-2"/>
                <w:sz w:val="20"/>
              </w:rPr>
              <w:t>terasam.</w:t>
            </w:r>
          </w:p>
        </w:tc>
        <w:tc>
          <w:tcPr>
            <w:tcW w:w="1134" w:type="dxa"/>
            <w:tcBorders>
              <w:top w:val="single" w:sz="4" w:space="0" w:color="000000"/>
              <w:bottom w:val="single" w:sz="4" w:space="0" w:color="000000"/>
            </w:tcBorders>
          </w:tcPr>
          <w:p w14:paraId="26479805" w14:textId="77777777" w:rsidR="003073A8" w:rsidRPr="00727A42" w:rsidRDefault="003073A8" w:rsidP="009F3DA8">
            <w:pPr>
              <w:spacing w:before="1" w:line="210" w:lineRule="exact"/>
              <w:rPr>
                <w:sz w:val="20"/>
              </w:rPr>
            </w:pPr>
            <w:r w:rsidRPr="00727A42">
              <w:rPr>
                <w:spacing w:val="-5"/>
                <w:sz w:val="20"/>
              </w:rPr>
              <w:t>m3</w:t>
            </w:r>
          </w:p>
        </w:tc>
        <w:tc>
          <w:tcPr>
            <w:tcW w:w="1276" w:type="dxa"/>
            <w:tcBorders>
              <w:top w:val="single" w:sz="4" w:space="0" w:color="000000"/>
              <w:bottom w:val="single" w:sz="4" w:space="0" w:color="000000"/>
            </w:tcBorders>
          </w:tcPr>
          <w:p w14:paraId="239FC080" w14:textId="77777777" w:rsidR="003073A8" w:rsidRPr="00727A42" w:rsidRDefault="003073A8" w:rsidP="009F3DA8">
            <w:pPr>
              <w:spacing w:before="1" w:line="210" w:lineRule="exact"/>
              <w:rPr>
                <w:sz w:val="20"/>
              </w:rPr>
            </w:pPr>
            <w:r w:rsidRPr="00727A42">
              <w:rPr>
                <w:spacing w:val="-2"/>
                <w:sz w:val="20"/>
              </w:rPr>
              <w:t>42,000</w:t>
            </w:r>
          </w:p>
        </w:tc>
      </w:tr>
      <w:tr w:rsidR="003073A8" w:rsidRPr="00727A42" w14:paraId="2EB988CC" w14:textId="77777777" w:rsidTr="009F3DA8">
        <w:trPr>
          <w:trHeight w:val="230"/>
        </w:trPr>
        <w:tc>
          <w:tcPr>
            <w:tcW w:w="709" w:type="dxa"/>
            <w:tcBorders>
              <w:top w:val="single" w:sz="4" w:space="0" w:color="000000"/>
              <w:bottom w:val="single" w:sz="2" w:space="0" w:color="000000"/>
            </w:tcBorders>
          </w:tcPr>
          <w:p w14:paraId="5B7478D1" w14:textId="77777777" w:rsidR="003073A8" w:rsidRPr="00727A42" w:rsidRDefault="003073A8" w:rsidP="009F3DA8">
            <w:pPr>
              <w:rPr>
                <w:sz w:val="16"/>
              </w:rPr>
            </w:pPr>
          </w:p>
        </w:tc>
        <w:tc>
          <w:tcPr>
            <w:tcW w:w="1276" w:type="dxa"/>
            <w:tcBorders>
              <w:top w:val="single" w:sz="4" w:space="0" w:color="000000"/>
              <w:bottom w:val="single" w:sz="2" w:space="0" w:color="000000"/>
            </w:tcBorders>
          </w:tcPr>
          <w:p w14:paraId="1E4BD573" w14:textId="77777777" w:rsidR="003073A8" w:rsidRPr="00727A42" w:rsidRDefault="003073A8" w:rsidP="009F3DA8">
            <w:pPr>
              <w:spacing w:before="23"/>
              <w:rPr>
                <w:sz w:val="16"/>
              </w:rPr>
            </w:pPr>
            <w:r w:rsidRPr="00727A42">
              <w:rPr>
                <w:spacing w:val="-2"/>
                <w:sz w:val="16"/>
              </w:rPr>
              <w:t>2952220003546</w:t>
            </w:r>
          </w:p>
        </w:tc>
        <w:tc>
          <w:tcPr>
            <w:tcW w:w="5954" w:type="dxa"/>
            <w:tcBorders>
              <w:top w:val="single" w:sz="4" w:space="0" w:color="000000"/>
              <w:bottom w:val="single" w:sz="2" w:space="0" w:color="000000"/>
            </w:tcBorders>
          </w:tcPr>
          <w:p w14:paraId="5E48695A" w14:textId="77777777" w:rsidR="003073A8" w:rsidRPr="00727A42" w:rsidRDefault="003073A8" w:rsidP="009F3DA8">
            <w:pPr>
              <w:spacing w:line="210" w:lineRule="exact"/>
              <w:rPr>
                <w:sz w:val="20"/>
              </w:rPr>
            </w:pPr>
            <w:r w:rsidRPr="00727A42">
              <w:rPr>
                <w:sz w:val="20"/>
              </w:rPr>
              <w:t>Autogreder</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5"/>
                <w:sz w:val="20"/>
              </w:rPr>
              <w:t xml:space="preserve"> </w:t>
            </w:r>
            <w:r w:rsidRPr="00727A42">
              <w:rPr>
                <w:sz w:val="20"/>
              </w:rPr>
              <w:t>175</w:t>
            </w:r>
            <w:r w:rsidRPr="00727A42">
              <w:rPr>
                <w:spacing w:val="-3"/>
                <w:sz w:val="20"/>
              </w:rPr>
              <w:t xml:space="preserve"> </w:t>
            </w:r>
            <w:r w:rsidRPr="00727A42">
              <w:rPr>
                <w:spacing w:val="-5"/>
                <w:sz w:val="20"/>
              </w:rPr>
              <w:t>cp</w:t>
            </w:r>
          </w:p>
        </w:tc>
        <w:tc>
          <w:tcPr>
            <w:tcW w:w="1134" w:type="dxa"/>
            <w:tcBorders>
              <w:top w:val="single" w:sz="4" w:space="0" w:color="000000"/>
              <w:bottom w:val="single" w:sz="2" w:space="0" w:color="000000"/>
            </w:tcBorders>
          </w:tcPr>
          <w:p w14:paraId="1AFE93F7" w14:textId="77777777" w:rsidR="003073A8" w:rsidRPr="00727A42" w:rsidRDefault="003073A8" w:rsidP="009F3DA8">
            <w:pPr>
              <w:spacing w:line="210" w:lineRule="exact"/>
              <w:rPr>
                <w:sz w:val="20"/>
              </w:rPr>
            </w:pPr>
            <w:r w:rsidRPr="00727A42">
              <w:rPr>
                <w:spacing w:val="-2"/>
                <w:sz w:val="20"/>
              </w:rPr>
              <w:t>h-</w:t>
            </w:r>
            <w:r w:rsidRPr="00727A42">
              <w:rPr>
                <w:spacing w:val="-5"/>
                <w:sz w:val="20"/>
              </w:rPr>
              <w:t>ut</w:t>
            </w:r>
          </w:p>
        </w:tc>
        <w:tc>
          <w:tcPr>
            <w:tcW w:w="1276" w:type="dxa"/>
            <w:tcBorders>
              <w:top w:val="single" w:sz="4" w:space="0" w:color="000000"/>
              <w:bottom w:val="single" w:sz="2" w:space="0" w:color="000000"/>
            </w:tcBorders>
          </w:tcPr>
          <w:p w14:paraId="337F1E48" w14:textId="77777777" w:rsidR="003073A8" w:rsidRPr="00727A42" w:rsidRDefault="003073A8" w:rsidP="009F3DA8">
            <w:pPr>
              <w:spacing w:line="210" w:lineRule="exact"/>
              <w:rPr>
                <w:sz w:val="20"/>
              </w:rPr>
            </w:pPr>
            <w:r w:rsidRPr="00727A42">
              <w:rPr>
                <w:spacing w:val="-2"/>
                <w:sz w:val="20"/>
              </w:rPr>
              <w:t>11,760</w:t>
            </w:r>
          </w:p>
        </w:tc>
      </w:tr>
      <w:tr w:rsidR="003073A8" w:rsidRPr="00727A42" w14:paraId="303FAFAE" w14:textId="77777777" w:rsidTr="009F3DA8">
        <w:trPr>
          <w:trHeight w:val="230"/>
        </w:trPr>
        <w:tc>
          <w:tcPr>
            <w:tcW w:w="709" w:type="dxa"/>
            <w:tcBorders>
              <w:top w:val="single" w:sz="2" w:space="0" w:color="000000"/>
              <w:bottom w:val="single" w:sz="2" w:space="0" w:color="000000"/>
            </w:tcBorders>
          </w:tcPr>
          <w:p w14:paraId="1EC1CF61" w14:textId="77777777" w:rsidR="003073A8" w:rsidRPr="00727A42" w:rsidRDefault="003073A8" w:rsidP="009F3DA8">
            <w:pPr>
              <w:rPr>
                <w:sz w:val="16"/>
              </w:rPr>
            </w:pPr>
          </w:p>
        </w:tc>
        <w:tc>
          <w:tcPr>
            <w:tcW w:w="1276" w:type="dxa"/>
            <w:tcBorders>
              <w:top w:val="single" w:sz="2" w:space="0" w:color="000000"/>
              <w:bottom w:val="single" w:sz="2" w:space="0" w:color="000000"/>
            </w:tcBorders>
          </w:tcPr>
          <w:p w14:paraId="0C3D8AD7" w14:textId="77777777" w:rsidR="003073A8" w:rsidRPr="00727A42" w:rsidRDefault="003073A8" w:rsidP="009F3DA8">
            <w:pPr>
              <w:spacing w:before="23"/>
              <w:rPr>
                <w:sz w:val="16"/>
              </w:rPr>
            </w:pPr>
            <w:r w:rsidRPr="00727A42">
              <w:rPr>
                <w:spacing w:val="-2"/>
                <w:sz w:val="16"/>
              </w:rPr>
              <w:t>2952240004010</w:t>
            </w:r>
          </w:p>
        </w:tc>
        <w:tc>
          <w:tcPr>
            <w:tcW w:w="5954" w:type="dxa"/>
            <w:tcBorders>
              <w:top w:val="single" w:sz="2" w:space="0" w:color="000000"/>
              <w:bottom w:val="single" w:sz="2" w:space="0" w:color="000000"/>
            </w:tcBorders>
          </w:tcPr>
          <w:p w14:paraId="30042256" w14:textId="77777777" w:rsidR="003073A8" w:rsidRPr="00727A42" w:rsidRDefault="003073A8" w:rsidP="009F3DA8">
            <w:pPr>
              <w:spacing w:line="210" w:lineRule="exact"/>
              <w:rPr>
                <w:sz w:val="20"/>
              </w:rPr>
            </w:pPr>
            <w:r w:rsidRPr="00727A42">
              <w:rPr>
                <w:sz w:val="20"/>
              </w:rPr>
              <w:t>Compactor</w:t>
            </w:r>
            <w:r w:rsidRPr="00727A42">
              <w:rPr>
                <w:spacing w:val="-4"/>
                <w:sz w:val="20"/>
              </w:rPr>
              <w:t xml:space="preserve"> </w:t>
            </w:r>
            <w:r w:rsidRPr="00727A42">
              <w:rPr>
                <w:sz w:val="20"/>
              </w:rPr>
              <w:t>static</w:t>
            </w:r>
            <w:r w:rsidRPr="00727A42">
              <w:rPr>
                <w:spacing w:val="-3"/>
                <w:sz w:val="20"/>
              </w:rPr>
              <w:t xml:space="preserve"> </w:t>
            </w:r>
            <w:r w:rsidRPr="00727A42">
              <w:rPr>
                <w:sz w:val="20"/>
              </w:rPr>
              <w:t>autopropulsat</w:t>
            </w:r>
            <w:r w:rsidRPr="00727A42">
              <w:rPr>
                <w:spacing w:val="-4"/>
                <w:sz w:val="20"/>
              </w:rPr>
              <w:t xml:space="preserve"> </w:t>
            </w:r>
            <w:r w:rsidRPr="00727A42">
              <w:rPr>
                <w:sz w:val="20"/>
              </w:rPr>
              <w:t>cu</w:t>
            </w:r>
            <w:r w:rsidRPr="00727A42">
              <w:rPr>
                <w:spacing w:val="-2"/>
                <w:sz w:val="20"/>
              </w:rPr>
              <w:t xml:space="preserve"> </w:t>
            </w:r>
            <w:r w:rsidRPr="00727A42">
              <w:rPr>
                <w:sz w:val="20"/>
              </w:rPr>
              <w:t>rulouri</w:t>
            </w:r>
            <w:r w:rsidRPr="00727A42">
              <w:rPr>
                <w:spacing w:val="-4"/>
                <w:sz w:val="20"/>
              </w:rPr>
              <w:t xml:space="preserve"> </w:t>
            </w:r>
            <w:r w:rsidRPr="00727A42">
              <w:rPr>
                <w:sz w:val="20"/>
              </w:rPr>
              <w:t>valturi</w:t>
            </w:r>
            <w:r w:rsidRPr="00727A42">
              <w:rPr>
                <w:spacing w:val="41"/>
                <w:sz w:val="20"/>
              </w:rPr>
              <w:t xml:space="preserve"> </w:t>
            </w:r>
            <w:r w:rsidRPr="00727A42">
              <w:rPr>
                <w:sz w:val="20"/>
              </w:rPr>
              <w:t>R</w:t>
            </w:r>
            <w:r w:rsidRPr="00727A42">
              <w:rPr>
                <w:spacing w:val="-4"/>
                <w:sz w:val="20"/>
              </w:rPr>
              <w:t xml:space="preserve"> </w:t>
            </w:r>
            <w:r w:rsidRPr="00727A42">
              <w:rPr>
                <w:sz w:val="20"/>
              </w:rPr>
              <w:t>8-14</w:t>
            </w:r>
            <w:r w:rsidRPr="00727A42">
              <w:rPr>
                <w:spacing w:val="-4"/>
                <w:sz w:val="20"/>
              </w:rPr>
              <w:t xml:space="preserve"> </w:t>
            </w:r>
            <w:r w:rsidRPr="00727A42">
              <w:rPr>
                <w:sz w:val="20"/>
              </w:rPr>
              <w:t>de</w:t>
            </w:r>
            <w:r w:rsidRPr="00727A42">
              <w:rPr>
                <w:spacing w:val="-5"/>
                <w:sz w:val="20"/>
              </w:rPr>
              <w:t xml:space="preserve"> </w:t>
            </w:r>
            <w:r w:rsidRPr="00727A42">
              <w:rPr>
                <w:spacing w:val="-4"/>
                <w:sz w:val="20"/>
              </w:rPr>
              <w:t>14tf</w:t>
            </w:r>
          </w:p>
        </w:tc>
        <w:tc>
          <w:tcPr>
            <w:tcW w:w="1134" w:type="dxa"/>
            <w:tcBorders>
              <w:top w:val="single" w:sz="2" w:space="0" w:color="000000"/>
              <w:bottom w:val="single" w:sz="2" w:space="0" w:color="000000"/>
            </w:tcBorders>
          </w:tcPr>
          <w:p w14:paraId="29A61AFB" w14:textId="77777777" w:rsidR="003073A8" w:rsidRPr="00727A42" w:rsidRDefault="003073A8" w:rsidP="009F3DA8">
            <w:pPr>
              <w:spacing w:line="210" w:lineRule="exact"/>
              <w:rPr>
                <w:sz w:val="20"/>
              </w:rPr>
            </w:pPr>
            <w:r w:rsidRPr="00727A42">
              <w:rPr>
                <w:spacing w:val="-2"/>
                <w:sz w:val="20"/>
              </w:rPr>
              <w:t>h-</w:t>
            </w:r>
            <w:r w:rsidRPr="00727A42">
              <w:rPr>
                <w:spacing w:val="-5"/>
                <w:sz w:val="20"/>
              </w:rPr>
              <w:t>ut</w:t>
            </w:r>
          </w:p>
        </w:tc>
        <w:tc>
          <w:tcPr>
            <w:tcW w:w="1276" w:type="dxa"/>
            <w:tcBorders>
              <w:top w:val="single" w:sz="2" w:space="0" w:color="000000"/>
              <w:bottom w:val="single" w:sz="2" w:space="0" w:color="000000"/>
            </w:tcBorders>
          </w:tcPr>
          <w:p w14:paraId="6465CB93" w14:textId="77777777" w:rsidR="003073A8" w:rsidRPr="00727A42" w:rsidRDefault="003073A8" w:rsidP="009F3DA8">
            <w:pPr>
              <w:spacing w:line="210" w:lineRule="exact"/>
              <w:rPr>
                <w:sz w:val="20"/>
              </w:rPr>
            </w:pPr>
            <w:r w:rsidRPr="00727A42">
              <w:rPr>
                <w:spacing w:val="-2"/>
                <w:sz w:val="20"/>
              </w:rPr>
              <w:t>72,240</w:t>
            </w:r>
          </w:p>
        </w:tc>
      </w:tr>
      <w:tr w:rsidR="003073A8" w:rsidRPr="00727A42" w14:paraId="4724AE1E" w14:textId="77777777" w:rsidTr="009F3DA8">
        <w:trPr>
          <w:trHeight w:val="230"/>
        </w:trPr>
        <w:tc>
          <w:tcPr>
            <w:tcW w:w="709" w:type="dxa"/>
            <w:tcBorders>
              <w:top w:val="single" w:sz="2" w:space="0" w:color="000000"/>
              <w:bottom w:val="single" w:sz="4" w:space="0" w:color="000000"/>
            </w:tcBorders>
          </w:tcPr>
          <w:p w14:paraId="1643618F"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32025908" w14:textId="77777777" w:rsidR="003073A8" w:rsidRPr="00727A42" w:rsidRDefault="003073A8" w:rsidP="009F3DA8">
            <w:pPr>
              <w:spacing w:before="23"/>
              <w:rPr>
                <w:sz w:val="16"/>
              </w:rPr>
            </w:pPr>
            <w:r w:rsidRPr="00727A42">
              <w:rPr>
                <w:spacing w:val="-2"/>
                <w:sz w:val="16"/>
              </w:rPr>
              <w:t>3410540005603</w:t>
            </w:r>
          </w:p>
        </w:tc>
        <w:tc>
          <w:tcPr>
            <w:tcW w:w="5954" w:type="dxa"/>
            <w:tcBorders>
              <w:top w:val="single" w:sz="2" w:space="0" w:color="000000"/>
              <w:bottom w:val="single" w:sz="4" w:space="0" w:color="000000"/>
            </w:tcBorders>
          </w:tcPr>
          <w:p w14:paraId="1F1E5695" w14:textId="77777777" w:rsidR="003073A8" w:rsidRPr="00727A42" w:rsidRDefault="003073A8" w:rsidP="009F3DA8">
            <w:pPr>
              <w:spacing w:line="210" w:lineRule="exact"/>
              <w:rPr>
                <w:sz w:val="20"/>
              </w:rPr>
            </w:pPr>
            <w:r w:rsidRPr="00727A42">
              <w:rPr>
                <w:sz w:val="20"/>
              </w:rPr>
              <w:t>Autocisterna</w:t>
            </w:r>
            <w:r w:rsidRPr="00727A42">
              <w:rPr>
                <w:spacing w:val="-4"/>
                <w:sz w:val="20"/>
              </w:rPr>
              <w:t xml:space="preserve"> </w:t>
            </w:r>
            <w:r w:rsidRPr="00727A42">
              <w:rPr>
                <w:sz w:val="20"/>
              </w:rPr>
              <w:t>5-8</w:t>
            </w:r>
            <w:r w:rsidRPr="00727A42">
              <w:rPr>
                <w:spacing w:val="-3"/>
                <w:sz w:val="20"/>
              </w:rPr>
              <w:t xml:space="preserve"> </w:t>
            </w:r>
            <w:r w:rsidRPr="00727A42">
              <w:rPr>
                <w:sz w:val="20"/>
              </w:rPr>
              <w:t>t</w:t>
            </w:r>
            <w:r w:rsidRPr="00727A42">
              <w:rPr>
                <w:spacing w:val="-5"/>
                <w:sz w:val="20"/>
              </w:rPr>
              <w:t xml:space="preserve"> </w:t>
            </w:r>
            <w:r w:rsidRPr="00727A42">
              <w:rPr>
                <w:sz w:val="20"/>
              </w:rPr>
              <w:t>cu</w:t>
            </w:r>
            <w:r w:rsidRPr="00727A42">
              <w:rPr>
                <w:spacing w:val="-3"/>
                <w:sz w:val="20"/>
              </w:rPr>
              <w:t xml:space="preserve"> </w:t>
            </w:r>
            <w:r w:rsidRPr="00727A42">
              <w:rPr>
                <w:sz w:val="20"/>
              </w:rPr>
              <w:t>dispozitive</w:t>
            </w:r>
            <w:r w:rsidRPr="00727A42">
              <w:rPr>
                <w:spacing w:val="-4"/>
                <w:sz w:val="20"/>
              </w:rPr>
              <w:t xml:space="preserve"> </w:t>
            </w:r>
            <w:r w:rsidRPr="00727A42">
              <w:rPr>
                <w:sz w:val="20"/>
              </w:rPr>
              <w:t>de</w:t>
            </w:r>
            <w:r w:rsidRPr="00727A42">
              <w:rPr>
                <w:spacing w:val="-3"/>
                <w:sz w:val="20"/>
              </w:rPr>
              <w:t xml:space="preserve"> </w:t>
            </w:r>
            <w:r w:rsidRPr="00727A42">
              <w:rPr>
                <w:spacing w:val="-2"/>
                <w:sz w:val="20"/>
              </w:rPr>
              <w:t>stropire</w:t>
            </w:r>
          </w:p>
        </w:tc>
        <w:tc>
          <w:tcPr>
            <w:tcW w:w="1134" w:type="dxa"/>
            <w:tcBorders>
              <w:top w:val="single" w:sz="2" w:space="0" w:color="000000"/>
              <w:bottom w:val="single" w:sz="4" w:space="0" w:color="000000"/>
            </w:tcBorders>
          </w:tcPr>
          <w:p w14:paraId="69EC6153" w14:textId="77777777" w:rsidR="003073A8" w:rsidRPr="00727A42" w:rsidRDefault="003073A8" w:rsidP="009F3DA8">
            <w:pPr>
              <w:spacing w:line="210" w:lineRule="exact"/>
              <w:rPr>
                <w:sz w:val="20"/>
              </w:rPr>
            </w:pPr>
            <w:r w:rsidRPr="00727A42">
              <w:rPr>
                <w:spacing w:val="-2"/>
                <w:sz w:val="20"/>
              </w:rPr>
              <w:t>h-</w:t>
            </w:r>
            <w:r w:rsidRPr="00727A42">
              <w:rPr>
                <w:spacing w:val="-5"/>
                <w:sz w:val="20"/>
              </w:rPr>
              <w:t>ut</w:t>
            </w:r>
          </w:p>
        </w:tc>
        <w:tc>
          <w:tcPr>
            <w:tcW w:w="1276" w:type="dxa"/>
            <w:tcBorders>
              <w:top w:val="single" w:sz="2" w:space="0" w:color="000000"/>
              <w:bottom w:val="single" w:sz="4" w:space="0" w:color="000000"/>
            </w:tcBorders>
          </w:tcPr>
          <w:p w14:paraId="2C5EAD22" w14:textId="77777777" w:rsidR="003073A8" w:rsidRPr="00727A42" w:rsidRDefault="003073A8" w:rsidP="009F3DA8">
            <w:pPr>
              <w:spacing w:line="210" w:lineRule="exact"/>
              <w:rPr>
                <w:sz w:val="20"/>
              </w:rPr>
            </w:pPr>
            <w:r w:rsidRPr="00727A42">
              <w:rPr>
                <w:spacing w:val="-2"/>
                <w:sz w:val="20"/>
              </w:rPr>
              <w:t>4,200</w:t>
            </w:r>
          </w:p>
        </w:tc>
      </w:tr>
      <w:tr w:rsidR="003073A8" w:rsidRPr="00727A42" w14:paraId="7373BB24" w14:textId="77777777" w:rsidTr="009F3DA8">
        <w:trPr>
          <w:trHeight w:val="1379"/>
        </w:trPr>
        <w:tc>
          <w:tcPr>
            <w:tcW w:w="709" w:type="dxa"/>
            <w:tcBorders>
              <w:top w:val="single" w:sz="4" w:space="0" w:color="000000"/>
              <w:bottom w:val="single" w:sz="4" w:space="0" w:color="000000"/>
            </w:tcBorders>
          </w:tcPr>
          <w:p w14:paraId="65389AA6" w14:textId="77777777" w:rsidR="003073A8" w:rsidRPr="00727A42" w:rsidRDefault="003073A8" w:rsidP="009F3DA8">
            <w:pPr>
              <w:spacing w:line="275" w:lineRule="exact"/>
            </w:pPr>
            <w:r w:rsidRPr="00727A42">
              <w:rPr>
                <w:spacing w:val="-5"/>
              </w:rPr>
              <w:t>16</w:t>
            </w:r>
          </w:p>
        </w:tc>
        <w:tc>
          <w:tcPr>
            <w:tcW w:w="1276" w:type="dxa"/>
            <w:tcBorders>
              <w:top w:val="single" w:sz="4" w:space="0" w:color="000000"/>
              <w:bottom w:val="single" w:sz="4" w:space="0" w:color="000000"/>
            </w:tcBorders>
          </w:tcPr>
          <w:p w14:paraId="4791C5C5" w14:textId="77777777" w:rsidR="003073A8" w:rsidRPr="00727A42" w:rsidRDefault="003073A8" w:rsidP="009F3DA8">
            <w:pPr>
              <w:spacing w:line="275" w:lineRule="exact"/>
            </w:pPr>
            <w:r w:rsidRPr="00727A42">
              <w:rPr>
                <w:spacing w:val="-2"/>
              </w:rPr>
              <w:t>IzF04J2</w:t>
            </w:r>
          </w:p>
        </w:tc>
        <w:tc>
          <w:tcPr>
            <w:tcW w:w="5954" w:type="dxa"/>
            <w:tcBorders>
              <w:top w:val="single" w:sz="4" w:space="0" w:color="000000"/>
              <w:bottom w:val="single" w:sz="4" w:space="0" w:color="000000"/>
            </w:tcBorders>
          </w:tcPr>
          <w:p w14:paraId="3E5CECE2" w14:textId="77777777" w:rsidR="003073A8" w:rsidRPr="00727A42" w:rsidRDefault="003073A8" w:rsidP="009F3DA8">
            <w:pPr>
              <w:ind w:right="58"/>
              <w:rPr>
                <w:sz w:val="20"/>
              </w:rPr>
            </w:pPr>
            <w:r w:rsidRPr="00727A42">
              <w:rPr>
                <w:sz w:val="20"/>
              </w:rPr>
              <w:t>Strat hidroizolant executat la cald la terase, acoperisuri sau la fundatii si radiere, in terenuri fara ape freatice, inclusiv scafele si doliile din hidroizolatia curenta: strat de separare aferent lucrarilor de</w:t>
            </w:r>
            <w:r w:rsidRPr="00727A42">
              <w:rPr>
                <w:spacing w:val="-7"/>
                <w:sz w:val="20"/>
              </w:rPr>
              <w:t xml:space="preserve"> </w:t>
            </w:r>
            <w:r w:rsidRPr="00727A42">
              <w:rPr>
                <w:sz w:val="20"/>
              </w:rPr>
              <w:t>hidroizolatii,</w:t>
            </w:r>
            <w:r w:rsidRPr="00727A42">
              <w:rPr>
                <w:spacing w:val="-7"/>
                <w:sz w:val="20"/>
              </w:rPr>
              <w:t xml:space="preserve"> </w:t>
            </w:r>
            <w:r w:rsidRPr="00727A42">
              <w:rPr>
                <w:sz w:val="20"/>
              </w:rPr>
              <w:t>executata</w:t>
            </w:r>
            <w:r w:rsidRPr="00727A42">
              <w:rPr>
                <w:spacing w:val="-7"/>
                <w:sz w:val="20"/>
              </w:rPr>
              <w:t xml:space="preserve"> </w:t>
            </w:r>
            <w:r w:rsidRPr="00727A42">
              <w:rPr>
                <w:sz w:val="20"/>
              </w:rPr>
              <w:t>cu</w:t>
            </w:r>
            <w:r w:rsidRPr="00727A42">
              <w:rPr>
                <w:spacing w:val="-6"/>
                <w:sz w:val="20"/>
              </w:rPr>
              <w:t xml:space="preserve"> </w:t>
            </w:r>
            <w:r w:rsidRPr="00727A42">
              <w:rPr>
                <w:sz w:val="20"/>
              </w:rPr>
              <w:t>impislitura</w:t>
            </w:r>
            <w:r w:rsidRPr="00727A42">
              <w:rPr>
                <w:spacing w:val="-7"/>
                <w:sz w:val="20"/>
              </w:rPr>
              <w:t xml:space="preserve"> </w:t>
            </w:r>
            <w:r w:rsidRPr="00727A42">
              <w:rPr>
                <w:sz w:val="20"/>
              </w:rPr>
              <w:t>din</w:t>
            </w:r>
            <w:r w:rsidRPr="00727A42">
              <w:rPr>
                <w:spacing w:val="-3"/>
                <w:sz w:val="20"/>
              </w:rPr>
              <w:t xml:space="preserve"> </w:t>
            </w:r>
            <w:r w:rsidRPr="00727A42">
              <w:rPr>
                <w:sz w:val="20"/>
              </w:rPr>
              <w:t>fibre</w:t>
            </w:r>
            <w:r w:rsidRPr="00727A42">
              <w:rPr>
                <w:spacing w:val="-7"/>
                <w:sz w:val="20"/>
              </w:rPr>
              <w:t xml:space="preserve"> </w:t>
            </w:r>
            <w:r w:rsidRPr="00727A42">
              <w:rPr>
                <w:sz w:val="20"/>
              </w:rPr>
              <w:t>de</w:t>
            </w:r>
            <w:r w:rsidRPr="00727A42">
              <w:rPr>
                <w:spacing w:val="-7"/>
                <w:sz w:val="20"/>
              </w:rPr>
              <w:t xml:space="preserve"> </w:t>
            </w:r>
            <w:r w:rsidRPr="00727A42">
              <w:rPr>
                <w:sz w:val="20"/>
              </w:rPr>
              <w:t>sticla</w:t>
            </w:r>
            <w:r w:rsidRPr="00727A42">
              <w:rPr>
                <w:spacing w:val="-7"/>
                <w:sz w:val="20"/>
              </w:rPr>
              <w:t xml:space="preserve"> </w:t>
            </w:r>
            <w:r w:rsidRPr="00727A42">
              <w:rPr>
                <w:sz w:val="20"/>
              </w:rPr>
              <w:t>bitumata, simplu,</w:t>
            </w:r>
            <w:r w:rsidRPr="00727A42">
              <w:rPr>
                <w:spacing w:val="-8"/>
                <w:sz w:val="20"/>
              </w:rPr>
              <w:t xml:space="preserve"> </w:t>
            </w:r>
            <w:r w:rsidRPr="00727A42">
              <w:rPr>
                <w:sz w:val="20"/>
              </w:rPr>
              <w:t>asezata</w:t>
            </w:r>
            <w:r w:rsidRPr="00727A42">
              <w:rPr>
                <w:spacing w:val="-7"/>
                <w:sz w:val="20"/>
              </w:rPr>
              <w:t xml:space="preserve"> </w:t>
            </w:r>
            <w:r w:rsidRPr="00727A42">
              <w:rPr>
                <w:sz w:val="20"/>
              </w:rPr>
              <w:t>cu</w:t>
            </w:r>
            <w:r w:rsidRPr="00727A42">
              <w:rPr>
                <w:spacing w:val="-6"/>
                <w:sz w:val="20"/>
              </w:rPr>
              <w:t xml:space="preserve"> </w:t>
            </w:r>
            <w:r w:rsidRPr="00727A42">
              <w:rPr>
                <w:sz w:val="20"/>
              </w:rPr>
              <w:t>suprapunerile</w:t>
            </w:r>
            <w:r w:rsidRPr="00727A42">
              <w:rPr>
                <w:spacing w:val="-7"/>
                <w:sz w:val="20"/>
              </w:rPr>
              <w:t xml:space="preserve"> </w:t>
            </w:r>
            <w:r w:rsidRPr="00727A42">
              <w:rPr>
                <w:sz w:val="20"/>
              </w:rPr>
              <w:t>nelipite</w:t>
            </w:r>
            <w:r w:rsidRPr="00727A42">
              <w:rPr>
                <w:spacing w:val="-7"/>
                <w:sz w:val="20"/>
              </w:rPr>
              <w:t xml:space="preserve"> </w:t>
            </w:r>
            <w:r w:rsidRPr="00727A42">
              <w:rPr>
                <w:sz w:val="20"/>
              </w:rPr>
              <w:t>(membrane</w:t>
            </w:r>
            <w:r w:rsidRPr="00727A42">
              <w:rPr>
                <w:spacing w:val="-7"/>
                <w:sz w:val="20"/>
              </w:rPr>
              <w:t xml:space="preserve"> </w:t>
            </w:r>
            <w:r w:rsidRPr="00727A42">
              <w:rPr>
                <w:sz w:val="20"/>
              </w:rPr>
              <w:t>bituminoase</w:t>
            </w:r>
            <w:r w:rsidRPr="00727A42">
              <w:rPr>
                <w:spacing w:val="-7"/>
                <w:sz w:val="20"/>
              </w:rPr>
              <w:t xml:space="preserve"> </w:t>
            </w:r>
            <w:r w:rsidRPr="00727A42">
              <w:rPr>
                <w:spacing w:val="-5"/>
                <w:sz w:val="20"/>
              </w:rPr>
              <w:t>in</w:t>
            </w:r>
          </w:p>
          <w:p w14:paraId="0DF87D89" w14:textId="77777777" w:rsidR="003073A8" w:rsidRPr="00727A42" w:rsidRDefault="003073A8" w:rsidP="009F3DA8">
            <w:pPr>
              <w:spacing w:line="209" w:lineRule="exact"/>
              <w:rPr>
                <w:sz w:val="20"/>
              </w:rPr>
            </w:pPr>
            <w:r w:rsidRPr="00727A42">
              <w:rPr>
                <w:sz w:val="20"/>
              </w:rPr>
              <w:t>2</w:t>
            </w:r>
            <w:r w:rsidRPr="00727A42">
              <w:rPr>
                <w:spacing w:val="-2"/>
                <w:sz w:val="20"/>
              </w:rPr>
              <w:t xml:space="preserve"> </w:t>
            </w:r>
            <w:r w:rsidRPr="00727A42">
              <w:rPr>
                <w:sz w:val="20"/>
              </w:rPr>
              <w:t>straturi</w:t>
            </w:r>
            <w:r w:rsidRPr="00727A42">
              <w:rPr>
                <w:spacing w:val="-4"/>
                <w:sz w:val="20"/>
              </w:rPr>
              <w:t xml:space="preserve"> </w:t>
            </w:r>
            <w:r w:rsidRPr="00727A42">
              <w:rPr>
                <w:sz w:val="20"/>
              </w:rPr>
              <w:t>n.c.</w:t>
            </w:r>
            <w:r w:rsidRPr="00727A42">
              <w:rPr>
                <w:spacing w:val="-5"/>
                <w:sz w:val="20"/>
              </w:rPr>
              <w:t xml:space="preserve"> </w:t>
            </w:r>
            <w:r w:rsidRPr="00727A42">
              <w:rPr>
                <w:spacing w:val="-2"/>
                <w:sz w:val="20"/>
              </w:rPr>
              <w:t>2.3/m2)</w:t>
            </w:r>
          </w:p>
        </w:tc>
        <w:tc>
          <w:tcPr>
            <w:tcW w:w="1134" w:type="dxa"/>
            <w:tcBorders>
              <w:top w:val="single" w:sz="4" w:space="0" w:color="000000"/>
              <w:bottom w:val="single" w:sz="4" w:space="0" w:color="000000"/>
            </w:tcBorders>
          </w:tcPr>
          <w:p w14:paraId="10F4A5AC" w14:textId="77777777" w:rsidR="003073A8" w:rsidRPr="00727A42" w:rsidRDefault="003073A8" w:rsidP="009F3DA8">
            <w:pPr>
              <w:spacing w:before="274"/>
              <w:rPr>
                <w:b/>
              </w:rPr>
            </w:pPr>
          </w:p>
          <w:p w14:paraId="1484741B" w14:textId="77777777" w:rsidR="003073A8" w:rsidRPr="00727A42" w:rsidRDefault="003073A8" w:rsidP="009F3DA8">
            <w:pPr>
              <w:spacing w:before="1"/>
              <w:jc w:val="center"/>
            </w:pPr>
            <w:r w:rsidRPr="00727A42">
              <w:rPr>
                <w:spacing w:val="-5"/>
              </w:rPr>
              <w:t>m2</w:t>
            </w:r>
          </w:p>
        </w:tc>
        <w:tc>
          <w:tcPr>
            <w:tcW w:w="1276" w:type="dxa"/>
            <w:tcBorders>
              <w:top w:val="single" w:sz="4" w:space="0" w:color="000000"/>
              <w:bottom w:val="single" w:sz="4" w:space="0" w:color="000000"/>
            </w:tcBorders>
          </w:tcPr>
          <w:p w14:paraId="3866E143" w14:textId="77777777" w:rsidR="003073A8" w:rsidRPr="00727A42" w:rsidRDefault="003073A8" w:rsidP="009F3DA8">
            <w:pPr>
              <w:spacing w:before="274"/>
              <w:rPr>
                <w:b/>
              </w:rPr>
            </w:pPr>
          </w:p>
          <w:p w14:paraId="5DDC9CAF" w14:textId="77777777" w:rsidR="003073A8" w:rsidRPr="00727A42" w:rsidRDefault="003073A8" w:rsidP="009F3DA8">
            <w:pPr>
              <w:spacing w:before="1"/>
              <w:ind w:right="212"/>
              <w:jc w:val="right"/>
            </w:pPr>
            <w:r w:rsidRPr="00727A42">
              <w:t xml:space="preserve">1 </w:t>
            </w:r>
            <w:r w:rsidRPr="00727A42">
              <w:rPr>
                <w:spacing w:val="-2"/>
              </w:rPr>
              <w:t>400,000</w:t>
            </w:r>
          </w:p>
        </w:tc>
      </w:tr>
      <w:tr w:rsidR="003073A8" w:rsidRPr="00727A42" w14:paraId="06BAE851" w14:textId="77777777" w:rsidTr="009F3DA8">
        <w:trPr>
          <w:trHeight w:val="230"/>
        </w:trPr>
        <w:tc>
          <w:tcPr>
            <w:tcW w:w="709" w:type="dxa"/>
            <w:tcBorders>
              <w:top w:val="single" w:sz="4" w:space="0" w:color="000000"/>
              <w:bottom w:val="single" w:sz="4" w:space="0" w:color="000000"/>
            </w:tcBorders>
          </w:tcPr>
          <w:p w14:paraId="39DF3E8D"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446F8568" w14:textId="77777777" w:rsidR="003073A8" w:rsidRPr="00727A42" w:rsidRDefault="003073A8" w:rsidP="009F3DA8">
            <w:pPr>
              <w:spacing w:before="23"/>
              <w:rPr>
                <w:sz w:val="16"/>
              </w:rPr>
            </w:pPr>
            <w:r w:rsidRPr="00727A42">
              <w:rPr>
                <w:spacing w:val="-2"/>
                <w:sz w:val="16"/>
              </w:rPr>
              <w:t>7134030012200</w:t>
            </w:r>
          </w:p>
        </w:tc>
        <w:tc>
          <w:tcPr>
            <w:tcW w:w="5954" w:type="dxa"/>
            <w:tcBorders>
              <w:top w:val="single" w:sz="4" w:space="0" w:color="000000"/>
              <w:bottom w:val="single" w:sz="4" w:space="0" w:color="000000"/>
            </w:tcBorders>
          </w:tcPr>
          <w:p w14:paraId="055DCCFD" w14:textId="77777777" w:rsidR="003073A8" w:rsidRPr="00727A42" w:rsidRDefault="003073A8" w:rsidP="009F3DA8">
            <w:pPr>
              <w:spacing w:line="210" w:lineRule="exact"/>
              <w:rPr>
                <w:sz w:val="20"/>
              </w:rPr>
            </w:pPr>
            <w:r w:rsidRPr="00727A42">
              <w:rPr>
                <w:sz w:val="20"/>
              </w:rPr>
              <w:t>Izolator</w:t>
            </w:r>
            <w:r w:rsidRPr="00727A42">
              <w:rPr>
                <w:spacing w:val="-5"/>
                <w:sz w:val="20"/>
              </w:rPr>
              <w:t xml:space="preserve"> </w:t>
            </w:r>
            <w:r w:rsidRPr="00727A42">
              <w:rPr>
                <w:spacing w:val="-2"/>
                <w:sz w:val="20"/>
              </w:rPr>
              <w:t>hidrofug</w:t>
            </w:r>
          </w:p>
        </w:tc>
        <w:tc>
          <w:tcPr>
            <w:tcW w:w="1134" w:type="dxa"/>
            <w:tcBorders>
              <w:top w:val="single" w:sz="4" w:space="0" w:color="000000"/>
              <w:bottom w:val="single" w:sz="4" w:space="0" w:color="000000"/>
            </w:tcBorders>
          </w:tcPr>
          <w:p w14:paraId="7A8DB017" w14:textId="77777777" w:rsidR="003073A8" w:rsidRPr="00727A42" w:rsidRDefault="003073A8" w:rsidP="009F3DA8">
            <w:pPr>
              <w:spacing w:line="210" w:lineRule="exact"/>
              <w:rPr>
                <w:sz w:val="20"/>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28A96CAD" w14:textId="77777777" w:rsidR="003073A8" w:rsidRPr="00727A42" w:rsidRDefault="003073A8" w:rsidP="009F3DA8">
            <w:pPr>
              <w:spacing w:line="210" w:lineRule="exact"/>
              <w:rPr>
                <w:sz w:val="20"/>
              </w:rPr>
            </w:pPr>
            <w:r w:rsidRPr="00727A42">
              <w:rPr>
                <w:spacing w:val="-2"/>
                <w:sz w:val="20"/>
              </w:rPr>
              <w:t>28,000</w:t>
            </w:r>
          </w:p>
        </w:tc>
      </w:tr>
      <w:tr w:rsidR="003073A8" w:rsidRPr="00727A42" w14:paraId="122CAD6E" w14:textId="77777777" w:rsidTr="009F3DA8">
        <w:trPr>
          <w:trHeight w:val="366"/>
        </w:trPr>
        <w:tc>
          <w:tcPr>
            <w:tcW w:w="709" w:type="dxa"/>
            <w:tcBorders>
              <w:top w:val="single" w:sz="4" w:space="0" w:color="000000"/>
              <w:bottom w:val="single" w:sz="4" w:space="0" w:color="000000"/>
            </w:tcBorders>
          </w:tcPr>
          <w:p w14:paraId="4B6F1922"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0023FF8D" w14:textId="77777777" w:rsidR="003073A8" w:rsidRPr="00727A42" w:rsidRDefault="003073A8" w:rsidP="009F3DA8">
            <w:pPr>
              <w:spacing w:before="1" w:line="183" w:lineRule="exact"/>
              <w:ind w:right="3"/>
              <w:jc w:val="center"/>
              <w:rPr>
                <w:sz w:val="16"/>
              </w:rPr>
            </w:pPr>
            <w:r w:rsidRPr="00727A42">
              <w:rPr>
                <w:spacing w:val="-2"/>
                <w:sz w:val="16"/>
              </w:rPr>
              <w:t>2682132602070</w:t>
            </w:r>
          </w:p>
          <w:p w14:paraId="000F81AB" w14:textId="77777777" w:rsidR="003073A8" w:rsidRPr="00727A42" w:rsidRDefault="003073A8" w:rsidP="009F3DA8">
            <w:pPr>
              <w:spacing w:line="162" w:lineRule="exact"/>
              <w:ind w:right="2"/>
              <w:jc w:val="center"/>
              <w:rPr>
                <w:sz w:val="16"/>
              </w:rPr>
            </w:pPr>
            <w:r w:rsidRPr="00727A42">
              <w:rPr>
                <w:spacing w:val="-5"/>
                <w:sz w:val="16"/>
              </w:rPr>
              <w:t>mem</w:t>
            </w:r>
          </w:p>
        </w:tc>
        <w:tc>
          <w:tcPr>
            <w:tcW w:w="5954" w:type="dxa"/>
            <w:tcBorders>
              <w:top w:val="single" w:sz="4" w:space="0" w:color="000000"/>
              <w:bottom w:val="single" w:sz="4" w:space="0" w:color="000000"/>
            </w:tcBorders>
          </w:tcPr>
          <w:p w14:paraId="6DEE2E7F" w14:textId="77777777" w:rsidR="003073A8" w:rsidRPr="00727A42" w:rsidRDefault="003073A8" w:rsidP="009F3DA8">
            <w:pPr>
              <w:rPr>
                <w:sz w:val="20"/>
              </w:rPr>
            </w:pPr>
            <w:r w:rsidRPr="00727A42">
              <w:rPr>
                <w:sz w:val="20"/>
              </w:rPr>
              <w:t>Membrane</w:t>
            </w:r>
            <w:r w:rsidRPr="00727A42">
              <w:rPr>
                <w:spacing w:val="-9"/>
                <w:sz w:val="20"/>
              </w:rPr>
              <w:t xml:space="preserve"> </w:t>
            </w:r>
            <w:r w:rsidRPr="00727A42">
              <w:rPr>
                <w:spacing w:val="-2"/>
                <w:sz w:val="20"/>
              </w:rPr>
              <w:t>bituminoase/pelicula</w:t>
            </w:r>
          </w:p>
        </w:tc>
        <w:tc>
          <w:tcPr>
            <w:tcW w:w="1134" w:type="dxa"/>
            <w:tcBorders>
              <w:top w:val="single" w:sz="4" w:space="0" w:color="000000"/>
              <w:bottom w:val="single" w:sz="4" w:space="0" w:color="000000"/>
            </w:tcBorders>
          </w:tcPr>
          <w:p w14:paraId="657AC13F" w14:textId="77777777" w:rsidR="003073A8" w:rsidRPr="00727A42" w:rsidRDefault="003073A8" w:rsidP="009F3DA8">
            <w:pPr>
              <w:spacing w:before="67"/>
              <w:rPr>
                <w:sz w:val="20"/>
              </w:rPr>
            </w:pPr>
            <w:r w:rsidRPr="00727A42">
              <w:rPr>
                <w:spacing w:val="-5"/>
                <w:sz w:val="20"/>
              </w:rPr>
              <w:t>m2</w:t>
            </w:r>
          </w:p>
        </w:tc>
        <w:tc>
          <w:tcPr>
            <w:tcW w:w="1276" w:type="dxa"/>
            <w:tcBorders>
              <w:top w:val="single" w:sz="4" w:space="0" w:color="000000"/>
              <w:bottom w:val="single" w:sz="4" w:space="0" w:color="000000"/>
            </w:tcBorders>
          </w:tcPr>
          <w:p w14:paraId="315482DA" w14:textId="77777777" w:rsidR="003073A8" w:rsidRPr="00727A42" w:rsidRDefault="003073A8" w:rsidP="009F3DA8">
            <w:pPr>
              <w:spacing w:before="67"/>
              <w:rPr>
                <w:sz w:val="20"/>
              </w:rPr>
            </w:pPr>
            <w:r w:rsidRPr="00727A42">
              <w:rPr>
                <w:sz w:val="20"/>
              </w:rPr>
              <w:t xml:space="preserve">3 </w:t>
            </w:r>
            <w:r w:rsidRPr="00727A42">
              <w:rPr>
                <w:spacing w:val="-2"/>
                <w:sz w:val="20"/>
              </w:rPr>
              <w:t>220,000</w:t>
            </w:r>
          </w:p>
        </w:tc>
      </w:tr>
      <w:tr w:rsidR="003073A8" w:rsidRPr="00727A42" w14:paraId="3D099BD4" w14:textId="77777777" w:rsidTr="009F3DA8">
        <w:trPr>
          <w:trHeight w:val="230"/>
        </w:trPr>
        <w:tc>
          <w:tcPr>
            <w:tcW w:w="709" w:type="dxa"/>
            <w:tcBorders>
              <w:top w:val="single" w:sz="4" w:space="0" w:color="000000"/>
              <w:bottom w:val="single" w:sz="4" w:space="0" w:color="000000"/>
            </w:tcBorders>
          </w:tcPr>
          <w:p w14:paraId="57060C55"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1E13FBA3" w14:textId="77777777" w:rsidR="003073A8" w:rsidRPr="00727A42" w:rsidRDefault="003073A8" w:rsidP="009F3DA8">
            <w:pPr>
              <w:spacing w:before="25"/>
              <w:rPr>
                <w:sz w:val="16"/>
              </w:rPr>
            </w:pPr>
            <w:r w:rsidRPr="00727A42">
              <w:rPr>
                <w:spacing w:val="-2"/>
                <w:sz w:val="16"/>
              </w:rPr>
              <w:t>2922140006703</w:t>
            </w:r>
          </w:p>
        </w:tc>
        <w:tc>
          <w:tcPr>
            <w:tcW w:w="5954" w:type="dxa"/>
            <w:tcBorders>
              <w:top w:val="single" w:sz="4" w:space="0" w:color="000000"/>
              <w:bottom w:val="single" w:sz="4" w:space="0" w:color="000000"/>
            </w:tcBorders>
          </w:tcPr>
          <w:p w14:paraId="7FA95F1F" w14:textId="77777777" w:rsidR="003073A8" w:rsidRPr="00727A42" w:rsidRDefault="003073A8" w:rsidP="009F3DA8">
            <w:pPr>
              <w:spacing w:line="210" w:lineRule="exact"/>
              <w:rPr>
                <w:sz w:val="20"/>
              </w:rPr>
            </w:pPr>
            <w:r w:rsidRPr="00727A42">
              <w:rPr>
                <w:sz w:val="20"/>
              </w:rPr>
              <w:t>Macara</w:t>
            </w:r>
            <w:r w:rsidRPr="00727A42">
              <w:rPr>
                <w:spacing w:val="-5"/>
                <w:sz w:val="20"/>
              </w:rPr>
              <w:t xml:space="preserve"> </w:t>
            </w:r>
            <w:r w:rsidRPr="00727A42">
              <w:rPr>
                <w:sz w:val="20"/>
              </w:rPr>
              <w:t>fereastra</w:t>
            </w:r>
            <w:r w:rsidRPr="00727A42">
              <w:rPr>
                <w:spacing w:val="-4"/>
                <w:sz w:val="20"/>
              </w:rPr>
              <w:t xml:space="preserve"> </w:t>
            </w:r>
            <w:r w:rsidRPr="00727A42">
              <w:rPr>
                <w:sz w:val="20"/>
              </w:rPr>
              <w:t>de</w:t>
            </w:r>
            <w:r w:rsidRPr="00727A42">
              <w:rPr>
                <w:spacing w:val="-6"/>
                <w:sz w:val="20"/>
              </w:rPr>
              <w:t xml:space="preserve"> </w:t>
            </w:r>
            <w:r w:rsidRPr="00727A42">
              <w:rPr>
                <w:sz w:val="20"/>
              </w:rPr>
              <w:t>0,0015</w:t>
            </w:r>
            <w:r w:rsidRPr="00727A42">
              <w:rPr>
                <w:spacing w:val="-4"/>
                <w:sz w:val="20"/>
              </w:rPr>
              <w:t xml:space="preserve"> </w:t>
            </w:r>
            <w:r w:rsidRPr="00727A42">
              <w:rPr>
                <w:sz w:val="20"/>
              </w:rPr>
              <w:t>MN</w:t>
            </w:r>
            <w:r w:rsidRPr="00727A42">
              <w:rPr>
                <w:spacing w:val="-4"/>
                <w:sz w:val="20"/>
              </w:rPr>
              <w:t xml:space="preserve"> </w:t>
            </w:r>
            <w:r w:rsidRPr="00727A42">
              <w:rPr>
                <w:sz w:val="20"/>
              </w:rPr>
              <w:t>(0,15</w:t>
            </w:r>
            <w:r w:rsidRPr="00727A42">
              <w:rPr>
                <w:spacing w:val="-5"/>
                <w:sz w:val="20"/>
              </w:rPr>
              <w:t xml:space="preserve"> tf)</w:t>
            </w:r>
          </w:p>
        </w:tc>
        <w:tc>
          <w:tcPr>
            <w:tcW w:w="1134" w:type="dxa"/>
            <w:tcBorders>
              <w:top w:val="single" w:sz="4" w:space="0" w:color="000000"/>
              <w:bottom w:val="single" w:sz="4" w:space="0" w:color="000000"/>
            </w:tcBorders>
          </w:tcPr>
          <w:p w14:paraId="1FB33055" w14:textId="77777777" w:rsidR="003073A8" w:rsidRPr="00727A42" w:rsidRDefault="003073A8" w:rsidP="009F3DA8">
            <w:pPr>
              <w:spacing w:line="210" w:lineRule="exact"/>
              <w:rPr>
                <w:sz w:val="20"/>
              </w:rPr>
            </w:pPr>
            <w:r w:rsidRPr="00727A42">
              <w:rPr>
                <w:spacing w:val="-2"/>
                <w:sz w:val="20"/>
              </w:rPr>
              <w:t>h-</w:t>
            </w:r>
            <w:r w:rsidRPr="00727A42">
              <w:rPr>
                <w:spacing w:val="-5"/>
                <w:sz w:val="20"/>
              </w:rPr>
              <w:t>ut</w:t>
            </w:r>
          </w:p>
        </w:tc>
        <w:tc>
          <w:tcPr>
            <w:tcW w:w="1276" w:type="dxa"/>
            <w:tcBorders>
              <w:top w:val="single" w:sz="4" w:space="0" w:color="000000"/>
              <w:bottom w:val="single" w:sz="4" w:space="0" w:color="000000"/>
            </w:tcBorders>
          </w:tcPr>
          <w:p w14:paraId="38520153" w14:textId="77777777" w:rsidR="003073A8" w:rsidRPr="00727A42" w:rsidRDefault="003073A8" w:rsidP="009F3DA8">
            <w:pPr>
              <w:spacing w:line="210" w:lineRule="exact"/>
              <w:rPr>
                <w:sz w:val="20"/>
              </w:rPr>
            </w:pPr>
            <w:r w:rsidRPr="00727A42">
              <w:rPr>
                <w:spacing w:val="-2"/>
                <w:sz w:val="20"/>
              </w:rPr>
              <w:t>0,700</w:t>
            </w:r>
          </w:p>
        </w:tc>
      </w:tr>
      <w:tr w:rsidR="003073A8" w:rsidRPr="00727A42" w14:paraId="0054E00A" w14:textId="77777777" w:rsidTr="009F3DA8">
        <w:trPr>
          <w:trHeight w:val="506"/>
        </w:trPr>
        <w:tc>
          <w:tcPr>
            <w:tcW w:w="709" w:type="dxa"/>
            <w:tcBorders>
              <w:top w:val="single" w:sz="4" w:space="0" w:color="000000"/>
              <w:bottom w:val="single" w:sz="4" w:space="0" w:color="000000"/>
            </w:tcBorders>
          </w:tcPr>
          <w:p w14:paraId="34ABE337" w14:textId="77777777" w:rsidR="003073A8" w:rsidRPr="00727A42" w:rsidRDefault="003073A8" w:rsidP="009F3DA8">
            <w:pPr>
              <w:spacing w:line="275" w:lineRule="exact"/>
            </w:pPr>
            <w:r w:rsidRPr="00727A42">
              <w:rPr>
                <w:spacing w:val="-5"/>
              </w:rPr>
              <w:t>17</w:t>
            </w:r>
          </w:p>
        </w:tc>
        <w:tc>
          <w:tcPr>
            <w:tcW w:w="1276" w:type="dxa"/>
            <w:tcBorders>
              <w:top w:val="single" w:sz="4" w:space="0" w:color="000000"/>
              <w:bottom w:val="single" w:sz="4" w:space="0" w:color="000000"/>
            </w:tcBorders>
          </w:tcPr>
          <w:p w14:paraId="41388E98" w14:textId="77777777" w:rsidR="003073A8" w:rsidRPr="00727A42" w:rsidRDefault="003073A8" w:rsidP="009F3DA8">
            <w:pPr>
              <w:spacing w:line="275" w:lineRule="exact"/>
            </w:pPr>
            <w:r w:rsidRPr="00727A42">
              <w:rPr>
                <w:spacing w:val="-2"/>
              </w:rPr>
              <w:t>CC01C</w:t>
            </w:r>
          </w:p>
        </w:tc>
        <w:tc>
          <w:tcPr>
            <w:tcW w:w="5954" w:type="dxa"/>
            <w:tcBorders>
              <w:top w:val="single" w:sz="4" w:space="0" w:color="000000"/>
              <w:bottom w:val="single" w:sz="4" w:space="0" w:color="000000"/>
            </w:tcBorders>
          </w:tcPr>
          <w:p w14:paraId="31C3405A" w14:textId="77777777" w:rsidR="003073A8" w:rsidRPr="00727A42" w:rsidRDefault="003073A8" w:rsidP="009F3DA8">
            <w:pPr>
              <w:rPr>
                <w:sz w:val="20"/>
              </w:rPr>
            </w:pPr>
            <w:r w:rsidRPr="00727A42">
              <w:rPr>
                <w:sz w:val="20"/>
              </w:rPr>
              <w:t>Armaturi din otel beton A500 fasonate in ateliere de santier si montate</w:t>
            </w:r>
            <w:r w:rsidRPr="00727A42">
              <w:rPr>
                <w:spacing w:val="-13"/>
                <w:sz w:val="20"/>
              </w:rPr>
              <w:t xml:space="preserve"> </w:t>
            </w:r>
            <w:r w:rsidRPr="00727A42">
              <w:rPr>
                <w:sz w:val="20"/>
              </w:rPr>
              <w:t>cu</w:t>
            </w:r>
            <w:r w:rsidRPr="00727A42">
              <w:rPr>
                <w:spacing w:val="-12"/>
                <w:sz w:val="20"/>
              </w:rPr>
              <w:t xml:space="preserve"> </w:t>
            </w:r>
            <w:r w:rsidRPr="00727A42">
              <w:rPr>
                <w:sz w:val="20"/>
              </w:rPr>
              <w:t>diametrul</w:t>
            </w:r>
            <w:r w:rsidRPr="00727A42">
              <w:rPr>
                <w:spacing w:val="-13"/>
                <w:sz w:val="20"/>
              </w:rPr>
              <w:t xml:space="preserve"> </w:t>
            </w:r>
            <w:r w:rsidRPr="00727A42">
              <w:rPr>
                <w:sz w:val="20"/>
              </w:rPr>
              <w:t>barelor</w:t>
            </w:r>
            <w:r w:rsidRPr="00727A42">
              <w:rPr>
                <w:spacing w:val="-12"/>
                <w:sz w:val="20"/>
              </w:rPr>
              <w:t xml:space="preserve"> </w:t>
            </w:r>
            <w:r w:rsidRPr="00727A42">
              <w:rPr>
                <w:sz w:val="20"/>
              </w:rPr>
              <w:t>pina</w:t>
            </w:r>
            <w:r w:rsidRPr="00727A42">
              <w:rPr>
                <w:spacing w:val="-13"/>
                <w:sz w:val="20"/>
              </w:rPr>
              <w:t xml:space="preserve"> </w:t>
            </w:r>
            <w:r w:rsidRPr="00727A42">
              <w:rPr>
                <w:sz w:val="20"/>
              </w:rPr>
              <w:t>la</w:t>
            </w:r>
            <w:r w:rsidRPr="00727A42">
              <w:rPr>
                <w:spacing w:val="-12"/>
                <w:sz w:val="20"/>
              </w:rPr>
              <w:t xml:space="preserve"> </w:t>
            </w:r>
            <w:r w:rsidRPr="00727A42">
              <w:rPr>
                <w:sz w:val="20"/>
              </w:rPr>
              <w:t>8</w:t>
            </w:r>
            <w:r w:rsidRPr="00727A42">
              <w:rPr>
                <w:spacing w:val="-13"/>
                <w:sz w:val="20"/>
              </w:rPr>
              <w:t xml:space="preserve"> </w:t>
            </w:r>
            <w:r w:rsidRPr="00727A42">
              <w:rPr>
                <w:sz w:val="20"/>
              </w:rPr>
              <w:t>mm</w:t>
            </w:r>
            <w:r w:rsidRPr="00727A42">
              <w:rPr>
                <w:spacing w:val="-12"/>
                <w:sz w:val="20"/>
              </w:rPr>
              <w:t xml:space="preserve"> </w:t>
            </w:r>
            <w:r w:rsidRPr="00727A42">
              <w:rPr>
                <w:sz w:val="20"/>
              </w:rPr>
              <w:t>inclusiv</w:t>
            </w:r>
            <w:r w:rsidRPr="00727A42">
              <w:rPr>
                <w:spacing w:val="-13"/>
                <w:sz w:val="20"/>
              </w:rPr>
              <w:t xml:space="preserve"> </w:t>
            </w:r>
            <w:r w:rsidRPr="00727A42">
              <w:rPr>
                <w:sz w:val="20"/>
              </w:rPr>
              <w:t>in</w:t>
            </w:r>
            <w:r w:rsidRPr="00727A42">
              <w:rPr>
                <w:spacing w:val="-12"/>
                <w:sz w:val="20"/>
              </w:rPr>
              <w:t xml:space="preserve"> </w:t>
            </w:r>
            <w:r w:rsidRPr="00727A42">
              <w:rPr>
                <w:sz w:val="20"/>
              </w:rPr>
              <w:t>fundatii</w:t>
            </w:r>
            <w:r w:rsidRPr="00727A42">
              <w:rPr>
                <w:spacing w:val="-13"/>
                <w:sz w:val="20"/>
              </w:rPr>
              <w:t xml:space="preserve"> </w:t>
            </w:r>
            <w:r w:rsidRPr="00727A42">
              <w:rPr>
                <w:sz w:val="20"/>
              </w:rPr>
              <w:t>izolate</w:t>
            </w:r>
          </w:p>
        </w:tc>
        <w:tc>
          <w:tcPr>
            <w:tcW w:w="1134" w:type="dxa"/>
            <w:tcBorders>
              <w:top w:val="single" w:sz="4" w:space="0" w:color="000000"/>
              <w:bottom w:val="single" w:sz="4" w:space="0" w:color="000000"/>
            </w:tcBorders>
          </w:tcPr>
          <w:p w14:paraId="2A887C16" w14:textId="77777777" w:rsidR="003073A8" w:rsidRPr="00727A42" w:rsidRDefault="003073A8" w:rsidP="009F3DA8">
            <w:pPr>
              <w:spacing w:before="114"/>
              <w:ind w:right="1"/>
              <w:jc w:val="center"/>
            </w:pPr>
            <w:r w:rsidRPr="00727A42">
              <w:rPr>
                <w:spacing w:val="-5"/>
              </w:rPr>
              <w:t>kg</w:t>
            </w:r>
          </w:p>
        </w:tc>
        <w:tc>
          <w:tcPr>
            <w:tcW w:w="1276" w:type="dxa"/>
            <w:tcBorders>
              <w:top w:val="single" w:sz="4" w:space="0" w:color="000000"/>
              <w:bottom w:val="single" w:sz="4" w:space="0" w:color="000000"/>
            </w:tcBorders>
          </w:tcPr>
          <w:p w14:paraId="510D2518" w14:textId="77777777" w:rsidR="003073A8" w:rsidRPr="00727A42" w:rsidRDefault="003073A8" w:rsidP="009F3DA8">
            <w:pPr>
              <w:spacing w:before="114"/>
              <w:ind w:right="212"/>
              <w:jc w:val="right"/>
            </w:pPr>
            <w:r w:rsidRPr="00727A42">
              <w:t xml:space="preserve">8 </w:t>
            </w:r>
            <w:r w:rsidRPr="00727A42">
              <w:rPr>
                <w:spacing w:val="-2"/>
              </w:rPr>
              <w:t>033,800</w:t>
            </w:r>
          </w:p>
        </w:tc>
      </w:tr>
      <w:tr w:rsidR="003073A8" w:rsidRPr="00727A42" w14:paraId="3AB950F5" w14:textId="77777777" w:rsidTr="009F3DA8">
        <w:trPr>
          <w:trHeight w:val="230"/>
        </w:trPr>
        <w:tc>
          <w:tcPr>
            <w:tcW w:w="709" w:type="dxa"/>
            <w:tcBorders>
              <w:top w:val="single" w:sz="4" w:space="0" w:color="000000"/>
              <w:bottom w:val="single" w:sz="2" w:space="0" w:color="000000"/>
            </w:tcBorders>
          </w:tcPr>
          <w:p w14:paraId="53239CB3" w14:textId="77777777" w:rsidR="003073A8" w:rsidRPr="00727A42" w:rsidRDefault="003073A8" w:rsidP="009F3DA8">
            <w:pPr>
              <w:rPr>
                <w:sz w:val="16"/>
              </w:rPr>
            </w:pPr>
          </w:p>
        </w:tc>
        <w:tc>
          <w:tcPr>
            <w:tcW w:w="1276" w:type="dxa"/>
            <w:tcBorders>
              <w:top w:val="single" w:sz="4" w:space="0" w:color="000000"/>
              <w:bottom w:val="single" w:sz="2" w:space="0" w:color="000000"/>
            </w:tcBorders>
          </w:tcPr>
          <w:p w14:paraId="183F5A4B" w14:textId="77777777" w:rsidR="003073A8" w:rsidRPr="00727A42" w:rsidRDefault="003073A8" w:rsidP="009F3DA8">
            <w:pPr>
              <w:spacing w:before="25"/>
              <w:rPr>
                <w:sz w:val="16"/>
              </w:rPr>
            </w:pPr>
            <w:r w:rsidRPr="00727A42">
              <w:rPr>
                <w:spacing w:val="-2"/>
                <w:sz w:val="16"/>
              </w:rPr>
              <w:t>7123020011140</w:t>
            </w:r>
          </w:p>
        </w:tc>
        <w:tc>
          <w:tcPr>
            <w:tcW w:w="5954" w:type="dxa"/>
            <w:tcBorders>
              <w:top w:val="single" w:sz="4" w:space="0" w:color="000000"/>
              <w:bottom w:val="single" w:sz="2" w:space="0" w:color="000000"/>
            </w:tcBorders>
          </w:tcPr>
          <w:p w14:paraId="5177BA40" w14:textId="77777777" w:rsidR="003073A8" w:rsidRPr="00727A42" w:rsidRDefault="003073A8" w:rsidP="009F3DA8">
            <w:pPr>
              <w:spacing w:line="210" w:lineRule="exact"/>
              <w:rPr>
                <w:sz w:val="20"/>
              </w:rPr>
            </w:pPr>
            <w:r w:rsidRPr="00727A42">
              <w:rPr>
                <w:sz w:val="20"/>
              </w:rPr>
              <w:t>Fierar</w:t>
            </w:r>
            <w:r w:rsidRPr="00727A42">
              <w:rPr>
                <w:spacing w:val="-4"/>
                <w:sz w:val="20"/>
              </w:rPr>
              <w:t xml:space="preserve"> </w:t>
            </w:r>
            <w:r w:rsidRPr="00727A42">
              <w:rPr>
                <w:spacing w:val="-2"/>
                <w:sz w:val="20"/>
              </w:rPr>
              <w:t>beton</w:t>
            </w:r>
          </w:p>
        </w:tc>
        <w:tc>
          <w:tcPr>
            <w:tcW w:w="1134" w:type="dxa"/>
            <w:tcBorders>
              <w:top w:val="single" w:sz="4" w:space="0" w:color="000000"/>
              <w:bottom w:val="single" w:sz="2" w:space="0" w:color="000000"/>
            </w:tcBorders>
          </w:tcPr>
          <w:p w14:paraId="7930FC44" w14:textId="77777777" w:rsidR="003073A8" w:rsidRPr="00727A42" w:rsidRDefault="003073A8" w:rsidP="009F3DA8">
            <w:pPr>
              <w:spacing w:line="210" w:lineRule="exact"/>
              <w:rPr>
                <w:sz w:val="20"/>
              </w:rPr>
            </w:pPr>
            <w:r w:rsidRPr="00727A42">
              <w:rPr>
                <w:spacing w:val="-2"/>
                <w:sz w:val="20"/>
              </w:rPr>
              <w:t>h-</w:t>
            </w:r>
            <w:r w:rsidRPr="00727A42">
              <w:rPr>
                <w:spacing w:val="-5"/>
                <w:sz w:val="20"/>
              </w:rPr>
              <w:t>om</w:t>
            </w:r>
          </w:p>
        </w:tc>
        <w:tc>
          <w:tcPr>
            <w:tcW w:w="1276" w:type="dxa"/>
            <w:tcBorders>
              <w:top w:val="single" w:sz="4" w:space="0" w:color="000000"/>
              <w:bottom w:val="single" w:sz="2" w:space="0" w:color="000000"/>
            </w:tcBorders>
          </w:tcPr>
          <w:p w14:paraId="674AC6CB" w14:textId="77777777" w:rsidR="003073A8" w:rsidRPr="00727A42" w:rsidRDefault="003073A8" w:rsidP="009F3DA8">
            <w:pPr>
              <w:spacing w:line="210" w:lineRule="exact"/>
              <w:rPr>
                <w:sz w:val="20"/>
              </w:rPr>
            </w:pPr>
            <w:r w:rsidRPr="00727A42">
              <w:rPr>
                <w:spacing w:val="-2"/>
                <w:sz w:val="20"/>
              </w:rPr>
              <w:t>602,535</w:t>
            </w:r>
          </w:p>
        </w:tc>
      </w:tr>
      <w:tr w:rsidR="003073A8" w:rsidRPr="00727A42" w14:paraId="2019E889" w14:textId="77777777" w:rsidTr="009F3DA8">
        <w:trPr>
          <w:trHeight w:val="230"/>
        </w:trPr>
        <w:tc>
          <w:tcPr>
            <w:tcW w:w="709" w:type="dxa"/>
            <w:tcBorders>
              <w:top w:val="single" w:sz="2" w:space="0" w:color="000000"/>
              <w:bottom w:val="single" w:sz="4" w:space="0" w:color="000000"/>
            </w:tcBorders>
          </w:tcPr>
          <w:p w14:paraId="7263A077"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730FF0C9" w14:textId="77777777" w:rsidR="003073A8" w:rsidRPr="00727A42" w:rsidRDefault="003073A8" w:rsidP="009F3DA8">
            <w:pPr>
              <w:spacing w:before="25"/>
              <w:rPr>
                <w:sz w:val="16"/>
              </w:rPr>
            </w:pPr>
            <w:r w:rsidRPr="00727A42">
              <w:rPr>
                <w:spacing w:val="-2"/>
                <w:sz w:val="16"/>
              </w:rPr>
              <w:t>9310060019920</w:t>
            </w:r>
          </w:p>
        </w:tc>
        <w:tc>
          <w:tcPr>
            <w:tcW w:w="5954" w:type="dxa"/>
            <w:tcBorders>
              <w:top w:val="single" w:sz="2" w:space="0" w:color="000000"/>
              <w:bottom w:val="single" w:sz="4" w:space="0" w:color="000000"/>
            </w:tcBorders>
          </w:tcPr>
          <w:p w14:paraId="45953D17" w14:textId="77777777" w:rsidR="003073A8" w:rsidRPr="00727A42" w:rsidRDefault="003073A8" w:rsidP="009F3DA8">
            <w:pPr>
              <w:spacing w:line="210" w:lineRule="exact"/>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1134" w:type="dxa"/>
            <w:tcBorders>
              <w:top w:val="single" w:sz="2" w:space="0" w:color="000000"/>
              <w:bottom w:val="single" w:sz="4" w:space="0" w:color="000000"/>
            </w:tcBorders>
          </w:tcPr>
          <w:p w14:paraId="09556EC1" w14:textId="77777777" w:rsidR="003073A8" w:rsidRPr="00727A42" w:rsidRDefault="003073A8" w:rsidP="009F3DA8">
            <w:pPr>
              <w:spacing w:line="210" w:lineRule="exact"/>
              <w:rPr>
                <w:sz w:val="20"/>
              </w:rPr>
            </w:pPr>
            <w:r w:rsidRPr="00727A42">
              <w:rPr>
                <w:spacing w:val="-2"/>
                <w:sz w:val="20"/>
              </w:rPr>
              <w:t>h-</w:t>
            </w:r>
            <w:r w:rsidRPr="00727A42">
              <w:rPr>
                <w:spacing w:val="-5"/>
                <w:sz w:val="20"/>
              </w:rPr>
              <w:t>om</w:t>
            </w:r>
          </w:p>
        </w:tc>
        <w:tc>
          <w:tcPr>
            <w:tcW w:w="1276" w:type="dxa"/>
            <w:tcBorders>
              <w:top w:val="single" w:sz="2" w:space="0" w:color="000000"/>
              <w:bottom w:val="single" w:sz="4" w:space="0" w:color="000000"/>
            </w:tcBorders>
          </w:tcPr>
          <w:p w14:paraId="2D869BF6" w14:textId="77777777" w:rsidR="003073A8" w:rsidRPr="00727A42" w:rsidRDefault="003073A8" w:rsidP="009F3DA8">
            <w:pPr>
              <w:spacing w:line="210" w:lineRule="exact"/>
              <w:rPr>
                <w:sz w:val="20"/>
              </w:rPr>
            </w:pPr>
            <w:r w:rsidRPr="00727A42">
              <w:rPr>
                <w:spacing w:val="-2"/>
                <w:sz w:val="20"/>
              </w:rPr>
              <w:t>32,135</w:t>
            </w:r>
          </w:p>
        </w:tc>
      </w:tr>
      <w:tr w:rsidR="003073A8" w:rsidRPr="00727A42" w14:paraId="04D87643" w14:textId="77777777" w:rsidTr="009F3DA8">
        <w:trPr>
          <w:trHeight w:val="230"/>
        </w:trPr>
        <w:tc>
          <w:tcPr>
            <w:tcW w:w="709" w:type="dxa"/>
            <w:tcBorders>
              <w:top w:val="single" w:sz="4" w:space="0" w:color="000000"/>
              <w:bottom w:val="single" w:sz="4" w:space="0" w:color="000000"/>
            </w:tcBorders>
          </w:tcPr>
          <w:p w14:paraId="1CFAA424"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5677C0C9" w14:textId="77777777" w:rsidR="003073A8" w:rsidRPr="00727A42" w:rsidRDefault="003073A8" w:rsidP="009F3DA8">
            <w:pPr>
              <w:spacing w:before="1"/>
              <w:rPr>
                <w:sz w:val="16"/>
              </w:rPr>
            </w:pPr>
            <w:r w:rsidRPr="00727A42">
              <w:rPr>
                <w:spacing w:val="-2"/>
                <w:sz w:val="16"/>
              </w:rPr>
              <w:t>2710602100000</w:t>
            </w:r>
          </w:p>
        </w:tc>
        <w:tc>
          <w:tcPr>
            <w:tcW w:w="5954" w:type="dxa"/>
            <w:tcBorders>
              <w:top w:val="single" w:sz="4" w:space="0" w:color="000000"/>
              <w:bottom w:val="single" w:sz="4" w:space="0" w:color="000000"/>
            </w:tcBorders>
          </w:tcPr>
          <w:p w14:paraId="4B2BB257" w14:textId="77777777" w:rsidR="003073A8" w:rsidRPr="00727A42" w:rsidRDefault="003073A8" w:rsidP="009F3DA8">
            <w:pPr>
              <w:spacing w:line="210" w:lineRule="exact"/>
              <w:rPr>
                <w:sz w:val="20"/>
              </w:rPr>
            </w:pPr>
            <w:r w:rsidRPr="00727A42">
              <w:rPr>
                <w:sz w:val="20"/>
              </w:rPr>
              <w:t>Otel</w:t>
            </w:r>
            <w:r w:rsidRPr="00727A42">
              <w:rPr>
                <w:spacing w:val="-3"/>
                <w:sz w:val="20"/>
              </w:rPr>
              <w:t xml:space="preserve"> </w:t>
            </w:r>
            <w:r w:rsidRPr="00727A42">
              <w:rPr>
                <w:sz w:val="20"/>
              </w:rPr>
              <w:t>beton</w:t>
            </w:r>
            <w:r w:rsidRPr="00727A42">
              <w:rPr>
                <w:spacing w:val="-2"/>
                <w:sz w:val="20"/>
              </w:rPr>
              <w:t xml:space="preserve"> </w:t>
            </w:r>
            <w:r w:rsidRPr="00727A42">
              <w:rPr>
                <w:sz w:val="20"/>
              </w:rPr>
              <w:t>A500</w:t>
            </w:r>
            <w:r w:rsidRPr="00727A42">
              <w:rPr>
                <w:spacing w:val="-4"/>
                <w:sz w:val="20"/>
              </w:rPr>
              <w:t xml:space="preserve"> </w:t>
            </w:r>
            <w:r w:rsidRPr="00727A42">
              <w:rPr>
                <w:sz w:val="20"/>
              </w:rPr>
              <w:t>diam.</w:t>
            </w:r>
            <w:r w:rsidRPr="00727A42">
              <w:rPr>
                <w:spacing w:val="-5"/>
                <w:sz w:val="20"/>
              </w:rPr>
              <w:t xml:space="preserve"> </w:t>
            </w:r>
            <w:r w:rsidRPr="00727A42">
              <w:rPr>
                <w:sz w:val="20"/>
              </w:rPr>
              <w:t>mai</w:t>
            </w:r>
            <w:r w:rsidRPr="00727A42">
              <w:rPr>
                <w:spacing w:val="-2"/>
                <w:sz w:val="20"/>
              </w:rPr>
              <w:t xml:space="preserve"> </w:t>
            </w:r>
            <w:r w:rsidRPr="00727A42">
              <w:rPr>
                <w:sz w:val="20"/>
              </w:rPr>
              <w:t>mic</w:t>
            </w:r>
            <w:r w:rsidRPr="00727A42">
              <w:rPr>
                <w:spacing w:val="-3"/>
                <w:sz w:val="20"/>
              </w:rPr>
              <w:t xml:space="preserve"> </w:t>
            </w:r>
            <w:r w:rsidRPr="00727A42">
              <w:rPr>
                <w:sz w:val="20"/>
              </w:rPr>
              <w:t>sau</w:t>
            </w:r>
            <w:r w:rsidRPr="00727A42">
              <w:rPr>
                <w:spacing w:val="-2"/>
                <w:sz w:val="20"/>
              </w:rPr>
              <w:t xml:space="preserve"> </w:t>
            </w:r>
            <w:r w:rsidRPr="00727A42">
              <w:rPr>
                <w:sz w:val="20"/>
              </w:rPr>
              <w:t>egal</w:t>
            </w:r>
            <w:r w:rsidRPr="00727A42">
              <w:rPr>
                <w:spacing w:val="-3"/>
                <w:sz w:val="20"/>
              </w:rPr>
              <w:t xml:space="preserve"> </w:t>
            </w:r>
            <w:r w:rsidRPr="00727A42">
              <w:rPr>
                <w:sz w:val="20"/>
              </w:rPr>
              <w:t>de</w:t>
            </w:r>
            <w:r w:rsidRPr="00727A42">
              <w:rPr>
                <w:spacing w:val="-2"/>
                <w:sz w:val="20"/>
              </w:rPr>
              <w:t xml:space="preserve"> </w:t>
            </w:r>
            <w:r w:rsidRPr="00727A42">
              <w:rPr>
                <w:sz w:val="20"/>
              </w:rPr>
              <w:t>8</w:t>
            </w:r>
            <w:r w:rsidRPr="00727A42">
              <w:rPr>
                <w:spacing w:val="-4"/>
                <w:sz w:val="20"/>
              </w:rPr>
              <w:t xml:space="preserve"> </w:t>
            </w:r>
            <w:r w:rsidRPr="00727A42">
              <w:rPr>
                <w:spacing w:val="-5"/>
                <w:sz w:val="20"/>
              </w:rPr>
              <w:t>mm</w:t>
            </w:r>
          </w:p>
        </w:tc>
        <w:tc>
          <w:tcPr>
            <w:tcW w:w="1134" w:type="dxa"/>
            <w:tcBorders>
              <w:top w:val="single" w:sz="4" w:space="0" w:color="000000"/>
              <w:bottom w:val="single" w:sz="4" w:space="0" w:color="000000"/>
            </w:tcBorders>
          </w:tcPr>
          <w:p w14:paraId="66658CD8" w14:textId="77777777" w:rsidR="003073A8" w:rsidRPr="00727A42" w:rsidRDefault="003073A8" w:rsidP="009F3DA8">
            <w:pPr>
              <w:spacing w:line="210" w:lineRule="exact"/>
              <w:rPr>
                <w:sz w:val="20"/>
              </w:rPr>
            </w:pPr>
            <w:r w:rsidRPr="00727A42">
              <w:rPr>
                <w:spacing w:val="-5"/>
                <w:sz w:val="20"/>
              </w:rPr>
              <w:t>kg</w:t>
            </w:r>
          </w:p>
        </w:tc>
        <w:tc>
          <w:tcPr>
            <w:tcW w:w="1276" w:type="dxa"/>
            <w:tcBorders>
              <w:top w:val="single" w:sz="4" w:space="0" w:color="000000"/>
              <w:bottom w:val="single" w:sz="4" w:space="0" w:color="000000"/>
            </w:tcBorders>
          </w:tcPr>
          <w:p w14:paraId="60D9211E" w14:textId="77777777" w:rsidR="003073A8" w:rsidRPr="00727A42" w:rsidRDefault="003073A8" w:rsidP="009F3DA8">
            <w:pPr>
              <w:spacing w:line="210" w:lineRule="exact"/>
              <w:rPr>
                <w:sz w:val="20"/>
              </w:rPr>
            </w:pPr>
            <w:r w:rsidRPr="00727A42">
              <w:rPr>
                <w:sz w:val="20"/>
              </w:rPr>
              <w:t xml:space="preserve">8 </w:t>
            </w:r>
            <w:r w:rsidRPr="00727A42">
              <w:rPr>
                <w:spacing w:val="-2"/>
                <w:sz w:val="20"/>
              </w:rPr>
              <w:t>234,645</w:t>
            </w:r>
          </w:p>
        </w:tc>
      </w:tr>
      <w:tr w:rsidR="003073A8" w:rsidRPr="00727A42" w14:paraId="2C8E74D5" w14:textId="77777777" w:rsidTr="009F3DA8">
        <w:trPr>
          <w:trHeight w:val="186"/>
        </w:trPr>
        <w:tc>
          <w:tcPr>
            <w:tcW w:w="709" w:type="dxa"/>
            <w:tcBorders>
              <w:top w:val="double" w:sz="6" w:space="0" w:color="000000"/>
              <w:bottom w:val="single" w:sz="4" w:space="0" w:color="000000"/>
            </w:tcBorders>
          </w:tcPr>
          <w:p w14:paraId="7F3D8D33" w14:textId="77777777" w:rsidR="003073A8" w:rsidRPr="00727A42" w:rsidRDefault="003073A8" w:rsidP="009F3DA8">
            <w:pPr>
              <w:rPr>
                <w:sz w:val="12"/>
              </w:rPr>
            </w:pPr>
          </w:p>
        </w:tc>
        <w:tc>
          <w:tcPr>
            <w:tcW w:w="1276" w:type="dxa"/>
            <w:tcBorders>
              <w:top w:val="double" w:sz="6" w:space="0" w:color="000000"/>
              <w:bottom w:val="single" w:sz="4" w:space="0" w:color="000000"/>
            </w:tcBorders>
          </w:tcPr>
          <w:p w14:paraId="775EEBD0" w14:textId="77777777" w:rsidR="003073A8" w:rsidRPr="00727A42" w:rsidRDefault="003073A8" w:rsidP="009F3DA8">
            <w:pPr>
              <w:spacing w:before="3" w:line="163" w:lineRule="exact"/>
              <w:jc w:val="center"/>
              <w:rPr>
                <w:sz w:val="16"/>
              </w:rPr>
            </w:pPr>
            <w:r w:rsidRPr="00727A42">
              <w:rPr>
                <w:spacing w:val="-5"/>
                <w:sz w:val="16"/>
              </w:rPr>
              <w:t>500</w:t>
            </w:r>
          </w:p>
        </w:tc>
        <w:tc>
          <w:tcPr>
            <w:tcW w:w="5954" w:type="dxa"/>
            <w:tcBorders>
              <w:top w:val="double" w:sz="6" w:space="0" w:color="000000"/>
              <w:bottom w:val="single" w:sz="4" w:space="0" w:color="000000"/>
            </w:tcBorders>
          </w:tcPr>
          <w:p w14:paraId="0F89885F" w14:textId="77777777" w:rsidR="003073A8" w:rsidRPr="00727A42" w:rsidRDefault="003073A8" w:rsidP="009F3DA8">
            <w:pPr>
              <w:rPr>
                <w:sz w:val="12"/>
              </w:rPr>
            </w:pPr>
          </w:p>
        </w:tc>
        <w:tc>
          <w:tcPr>
            <w:tcW w:w="1134" w:type="dxa"/>
            <w:tcBorders>
              <w:top w:val="double" w:sz="6" w:space="0" w:color="000000"/>
              <w:bottom w:val="single" w:sz="4" w:space="0" w:color="000000"/>
            </w:tcBorders>
          </w:tcPr>
          <w:p w14:paraId="2A415717" w14:textId="77777777" w:rsidR="003073A8" w:rsidRPr="00727A42" w:rsidRDefault="003073A8" w:rsidP="009F3DA8">
            <w:pPr>
              <w:rPr>
                <w:sz w:val="12"/>
              </w:rPr>
            </w:pPr>
          </w:p>
        </w:tc>
        <w:tc>
          <w:tcPr>
            <w:tcW w:w="1276" w:type="dxa"/>
            <w:tcBorders>
              <w:top w:val="double" w:sz="6" w:space="0" w:color="000000"/>
              <w:bottom w:val="single" w:sz="4" w:space="0" w:color="000000"/>
            </w:tcBorders>
          </w:tcPr>
          <w:p w14:paraId="27B6D823" w14:textId="77777777" w:rsidR="003073A8" w:rsidRPr="00727A42" w:rsidRDefault="003073A8" w:rsidP="009F3DA8">
            <w:pPr>
              <w:rPr>
                <w:sz w:val="12"/>
              </w:rPr>
            </w:pPr>
          </w:p>
        </w:tc>
      </w:tr>
      <w:tr w:rsidR="003073A8" w:rsidRPr="00727A42" w14:paraId="3C471D3E" w14:textId="77777777" w:rsidTr="009F3DA8">
        <w:trPr>
          <w:trHeight w:val="230"/>
        </w:trPr>
        <w:tc>
          <w:tcPr>
            <w:tcW w:w="709" w:type="dxa"/>
            <w:tcBorders>
              <w:top w:val="single" w:sz="4" w:space="0" w:color="000000"/>
              <w:bottom w:val="single" w:sz="4" w:space="0" w:color="000000"/>
            </w:tcBorders>
          </w:tcPr>
          <w:p w14:paraId="7024D91B"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50A9D6D2" w14:textId="77777777" w:rsidR="003073A8" w:rsidRPr="00727A42" w:rsidRDefault="003073A8" w:rsidP="009F3DA8">
            <w:pPr>
              <w:spacing w:before="1"/>
              <w:rPr>
                <w:sz w:val="16"/>
              </w:rPr>
            </w:pPr>
            <w:r w:rsidRPr="00727A42">
              <w:rPr>
                <w:spacing w:val="-2"/>
                <w:sz w:val="16"/>
              </w:rPr>
              <w:t>2010237318750</w:t>
            </w:r>
          </w:p>
        </w:tc>
        <w:tc>
          <w:tcPr>
            <w:tcW w:w="5954" w:type="dxa"/>
            <w:tcBorders>
              <w:top w:val="single" w:sz="4" w:space="0" w:color="000000"/>
              <w:bottom w:val="single" w:sz="4" w:space="0" w:color="000000"/>
            </w:tcBorders>
          </w:tcPr>
          <w:p w14:paraId="1EA3136D" w14:textId="77777777" w:rsidR="003073A8" w:rsidRPr="00727A42" w:rsidRDefault="003073A8" w:rsidP="009F3DA8">
            <w:pPr>
              <w:spacing w:line="210" w:lineRule="exact"/>
            </w:pPr>
            <w:r w:rsidRPr="00727A42">
              <w:rPr>
                <w:spacing w:val="-2"/>
              </w:rPr>
              <w:t>Distantieri</w:t>
            </w:r>
          </w:p>
        </w:tc>
        <w:tc>
          <w:tcPr>
            <w:tcW w:w="1134" w:type="dxa"/>
            <w:tcBorders>
              <w:top w:val="single" w:sz="4" w:space="0" w:color="000000"/>
              <w:bottom w:val="single" w:sz="4" w:space="0" w:color="000000"/>
            </w:tcBorders>
          </w:tcPr>
          <w:p w14:paraId="712D0DF8" w14:textId="77777777" w:rsidR="003073A8" w:rsidRPr="00727A42" w:rsidRDefault="003073A8" w:rsidP="009F3DA8">
            <w:pPr>
              <w:spacing w:line="210" w:lineRule="exact"/>
            </w:pPr>
            <w:r w:rsidRPr="00727A42">
              <w:rPr>
                <w:spacing w:val="-5"/>
              </w:rPr>
              <w:t>buc</w:t>
            </w:r>
          </w:p>
        </w:tc>
        <w:tc>
          <w:tcPr>
            <w:tcW w:w="1276" w:type="dxa"/>
            <w:tcBorders>
              <w:top w:val="single" w:sz="4" w:space="0" w:color="000000"/>
              <w:bottom w:val="single" w:sz="4" w:space="0" w:color="000000"/>
            </w:tcBorders>
          </w:tcPr>
          <w:p w14:paraId="687DC6F9" w14:textId="77777777" w:rsidR="003073A8" w:rsidRPr="00727A42" w:rsidRDefault="003073A8" w:rsidP="009F3DA8">
            <w:pPr>
              <w:spacing w:line="210" w:lineRule="exact"/>
            </w:pPr>
            <w:r w:rsidRPr="00727A42">
              <w:t xml:space="preserve">1 </w:t>
            </w:r>
            <w:r w:rsidRPr="00727A42">
              <w:rPr>
                <w:spacing w:val="-2"/>
              </w:rPr>
              <w:t>205,070</w:t>
            </w:r>
          </w:p>
        </w:tc>
      </w:tr>
      <w:tr w:rsidR="003073A8" w:rsidRPr="00727A42" w14:paraId="3D5A91CF" w14:textId="77777777" w:rsidTr="009F3DA8">
        <w:trPr>
          <w:trHeight w:val="230"/>
        </w:trPr>
        <w:tc>
          <w:tcPr>
            <w:tcW w:w="709" w:type="dxa"/>
            <w:tcBorders>
              <w:top w:val="single" w:sz="4" w:space="0" w:color="000000"/>
              <w:bottom w:val="single" w:sz="4" w:space="0" w:color="000000"/>
            </w:tcBorders>
          </w:tcPr>
          <w:p w14:paraId="0F39A4C0"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1720955" w14:textId="77777777" w:rsidR="003073A8" w:rsidRPr="00727A42" w:rsidRDefault="003073A8" w:rsidP="009F3DA8">
            <w:pPr>
              <w:spacing w:before="1"/>
              <w:rPr>
                <w:sz w:val="16"/>
              </w:rPr>
            </w:pPr>
            <w:r w:rsidRPr="00727A42">
              <w:rPr>
                <w:spacing w:val="-2"/>
                <w:sz w:val="16"/>
              </w:rPr>
              <w:t>2734113803881</w:t>
            </w:r>
          </w:p>
        </w:tc>
        <w:tc>
          <w:tcPr>
            <w:tcW w:w="5954" w:type="dxa"/>
            <w:tcBorders>
              <w:top w:val="single" w:sz="4" w:space="0" w:color="000000"/>
              <w:bottom w:val="single" w:sz="4" w:space="0" w:color="000000"/>
            </w:tcBorders>
          </w:tcPr>
          <w:p w14:paraId="7EDCC277" w14:textId="77777777" w:rsidR="003073A8" w:rsidRPr="00727A42" w:rsidRDefault="003073A8" w:rsidP="009F3DA8">
            <w:pPr>
              <w:spacing w:line="210" w:lineRule="exact"/>
            </w:pPr>
            <w:r w:rsidRPr="00727A42">
              <w:t>Sirma</w:t>
            </w:r>
            <w:r w:rsidRPr="00727A42">
              <w:rPr>
                <w:spacing w:val="-4"/>
              </w:rPr>
              <w:t xml:space="preserve"> </w:t>
            </w:r>
            <w:r w:rsidRPr="00727A42">
              <w:t>din</w:t>
            </w:r>
            <w:r w:rsidRPr="00727A42">
              <w:rPr>
                <w:spacing w:val="-3"/>
              </w:rPr>
              <w:t xml:space="preserve"> </w:t>
            </w:r>
            <w:r w:rsidRPr="00727A42">
              <w:t>otel</w:t>
            </w:r>
            <w:r w:rsidRPr="00727A42">
              <w:rPr>
                <w:spacing w:val="-4"/>
              </w:rPr>
              <w:t xml:space="preserve"> </w:t>
            </w:r>
            <w:r w:rsidRPr="00727A42">
              <w:t>moale,</w:t>
            </w:r>
            <w:r w:rsidRPr="00727A42">
              <w:rPr>
                <w:spacing w:val="-4"/>
              </w:rPr>
              <w:t xml:space="preserve"> </w:t>
            </w:r>
            <w:r w:rsidRPr="00727A42">
              <w:t>neagra,</w:t>
            </w:r>
            <w:r w:rsidRPr="00727A42">
              <w:rPr>
                <w:spacing w:val="-6"/>
              </w:rPr>
              <w:t xml:space="preserve"> </w:t>
            </w:r>
            <w:r w:rsidRPr="00727A42">
              <w:t>D=1</w:t>
            </w:r>
            <w:r w:rsidRPr="00727A42">
              <w:rPr>
                <w:spacing w:val="-3"/>
              </w:rPr>
              <w:t xml:space="preserve"> </w:t>
            </w:r>
            <w:r w:rsidRPr="00727A42">
              <w:rPr>
                <w:spacing w:val="-5"/>
              </w:rPr>
              <w:t>mm</w:t>
            </w:r>
          </w:p>
        </w:tc>
        <w:tc>
          <w:tcPr>
            <w:tcW w:w="1134" w:type="dxa"/>
            <w:tcBorders>
              <w:top w:val="single" w:sz="4" w:space="0" w:color="000000"/>
              <w:bottom w:val="single" w:sz="4" w:space="0" w:color="000000"/>
            </w:tcBorders>
          </w:tcPr>
          <w:p w14:paraId="761D3F18" w14:textId="77777777" w:rsidR="003073A8" w:rsidRPr="00727A42" w:rsidRDefault="003073A8" w:rsidP="009F3DA8">
            <w:pPr>
              <w:spacing w:line="210" w:lineRule="exact"/>
            </w:pPr>
            <w:r w:rsidRPr="00727A42">
              <w:rPr>
                <w:spacing w:val="-5"/>
              </w:rPr>
              <w:t>kg</w:t>
            </w:r>
          </w:p>
        </w:tc>
        <w:tc>
          <w:tcPr>
            <w:tcW w:w="1276" w:type="dxa"/>
            <w:tcBorders>
              <w:top w:val="single" w:sz="4" w:space="0" w:color="000000"/>
              <w:bottom w:val="single" w:sz="4" w:space="0" w:color="000000"/>
            </w:tcBorders>
          </w:tcPr>
          <w:p w14:paraId="5B0A8343" w14:textId="77777777" w:rsidR="003073A8" w:rsidRPr="00727A42" w:rsidRDefault="003073A8" w:rsidP="009F3DA8">
            <w:pPr>
              <w:spacing w:line="210" w:lineRule="exact"/>
            </w:pPr>
            <w:r w:rsidRPr="00727A42">
              <w:rPr>
                <w:spacing w:val="-2"/>
              </w:rPr>
              <w:t>80,338</w:t>
            </w:r>
          </w:p>
        </w:tc>
      </w:tr>
      <w:tr w:rsidR="003073A8" w:rsidRPr="00727A42" w14:paraId="037B6B9B" w14:textId="77777777" w:rsidTr="009F3DA8">
        <w:trPr>
          <w:trHeight w:val="918"/>
        </w:trPr>
        <w:tc>
          <w:tcPr>
            <w:tcW w:w="709" w:type="dxa"/>
            <w:tcBorders>
              <w:top w:val="single" w:sz="4" w:space="0" w:color="000000"/>
              <w:bottom w:val="single" w:sz="4" w:space="0" w:color="000000"/>
            </w:tcBorders>
          </w:tcPr>
          <w:p w14:paraId="56987E53" w14:textId="77777777" w:rsidR="003073A8" w:rsidRPr="00727A42" w:rsidRDefault="003073A8" w:rsidP="009F3DA8">
            <w:pPr>
              <w:spacing w:line="275" w:lineRule="exact"/>
            </w:pPr>
            <w:r w:rsidRPr="00727A42">
              <w:rPr>
                <w:spacing w:val="-5"/>
              </w:rPr>
              <w:t>18</w:t>
            </w:r>
          </w:p>
        </w:tc>
        <w:tc>
          <w:tcPr>
            <w:tcW w:w="1276" w:type="dxa"/>
            <w:tcBorders>
              <w:top w:val="single" w:sz="4" w:space="0" w:color="000000"/>
              <w:bottom w:val="single" w:sz="4" w:space="0" w:color="000000"/>
            </w:tcBorders>
          </w:tcPr>
          <w:p w14:paraId="333324F9" w14:textId="77777777" w:rsidR="003073A8" w:rsidRPr="00727A42" w:rsidRDefault="003073A8" w:rsidP="009F3DA8">
            <w:pPr>
              <w:spacing w:line="275" w:lineRule="exact"/>
            </w:pPr>
            <w:r w:rsidRPr="00727A42">
              <w:rPr>
                <w:spacing w:val="-2"/>
              </w:rPr>
              <w:t>CA03G</w:t>
            </w:r>
          </w:p>
        </w:tc>
        <w:tc>
          <w:tcPr>
            <w:tcW w:w="5954" w:type="dxa"/>
            <w:tcBorders>
              <w:top w:val="single" w:sz="4" w:space="0" w:color="000000"/>
              <w:bottom w:val="single" w:sz="4" w:space="0" w:color="000000"/>
            </w:tcBorders>
          </w:tcPr>
          <w:p w14:paraId="4C1E30BC" w14:textId="77777777" w:rsidR="003073A8" w:rsidRPr="00727A42" w:rsidRDefault="003073A8" w:rsidP="009F3DA8">
            <w:r w:rsidRPr="00727A42">
              <w:t>Beton</w:t>
            </w:r>
            <w:r w:rsidRPr="00727A42">
              <w:rPr>
                <w:spacing w:val="-8"/>
              </w:rPr>
              <w:t xml:space="preserve"> </w:t>
            </w:r>
            <w:r w:rsidRPr="00727A42">
              <w:t>armat</w:t>
            </w:r>
            <w:r w:rsidRPr="00727A42">
              <w:rPr>
                <w:spacing w:val="-9"/>
              </w:rPr>
              <w:t xml:space="preserve"> </w:t>
            </w:r>
            <w:r w:rsidRPr="00727A42">
              <w:t>turnat</w:t>
            </w:r>
            <w:r w:rsidRPr="00727A42">
              <w:rPr>
                <w:spacing w:val="-9"/>
              </w:rPr>
              <w:t xml:space="preserve"> </w:t>
            </w:r>
            <w:r w:rsidRPr="00727A42">
              <w:t>cu</w:t>
            </w:r>
            <w:r w:rsidRPr="00727A42">
              <w:rPr>
                <w:spacing w:val="-7"/>
              </w:rPr>
              <w:t xml:space="preserve"> </w:t>
            </w:r>
            <w:r w:rsidRPr="00727A42">
              <w:t>mijloace</w:t>
            </w:r>
            <w:r w:rsidRPr="00727A42">
              <w:rPr>
                <w:spacing w:val="-8"/>
              </w:rPr>
              <w:t xml:space="preserve"> </w:t>
            </w:r>
            <w:r w:rsidRPr="00727A42">
              <w:t>clasice,</w:t>
            </w:r>
            <w:r w:rsidRPr="00727A42">
              <w:rPr>
                <w:spacing w:val="34"/>
              </w:rPr>
              <w:t xml:space="preserve"> </w:t>
            </w:r>
            <w:r w:rsidRPr="00727A42">
              <w:t>in</w:t>
            </w:r>
            <w:r w:rsidRPr="00727A42">
              <w:rPr>
                <w:spacing w:val="-8"/>
              </w:rPr>
              <w:t xml:space="preserve"> </w:t>
            </w:r>
            <w:r w:rsidRPr="00727A42">
              <w:t>fundatii,</w:t>
            </w:r>
            <w:r w:rsidRPr="00727A42">
              <w:rPr>
                <w:spacing w:val="-8"/>
              </w:rPr>
              <w:t xml:space="preserve"> </w:t>
            </w:r>
            <w:r w:rsidRPr="00727A42">
              <w:t>socluri,</w:t>
            </w:r>
            <w:r w:rsidRPr="00727A42">
              <w:rPr>
                <w:spacing w:val="-8"/>
              </w:rPr>
              <w:t xml:space="preserve"> </w:t>
            </w:r>
            <w:r w:rsidRPr="00727A42">
              <w:t>ziduri</w:t>
            </w:r>
            <w:r w:rsidRPr="00727A42">
              <w:rPr>
                <w:spacing w:val="-9"/>
              </w:rPr>
              <w:t xml:space="preserve"> </w:t>
            </w:r>
            <w:r w:rsidRPr="00727A42">
              <w:t>de sprijin, pereti sub cota zero, preparat cu centrala de betoane sau</w:t>
            </w:r>
          </w:p>
          <w:p w14:paraId="3D4072B1" w14:textId="77777777" w:rsidR="003073A8" w:rsidRPr="00727A42" w:rsidRDefault="003073A8" w:rsidP="009F3DA8">
            <w:pPr>
              <w:spacing w:line="228" w:lineRule="exact"/>
            </w:pPr>
            <w:r w:rsidRPr="00727A42">
              <w:t>beton</w:t>
            </w:r>
            <w:r w:rsidRPr="00727A42">
              <w:rPr>
                <w:spacing w:val="-5"/>
              </w:rPr>
              <w:t xml:space="preserve"> </w:t>
            </w:r>
            <w:r w:rsidRPr="00727A42">
              <w:t>marfa</w:t>
            </w:r>
            <w:r w:rsidRPr="00727A42">
              <w:rPr>
                <w:spacing w:val="-6"/>
              </w:rPr>
              <w:t xml:space="preserve"> </w:t>
            </w:r>
            <w:r w:rsidRPr="00727A42">
              <w:t>conform.</w:t>
            </w:r>
            <w:r w:rsidRPr="00727A42">
              <w:rPr>
                <w:spacing w:val="-6"/>
              </w:rPr>
              <w:t xml:space="preserve"> </w:t>
            </w:r>
            <w:r w:rsidRPr="00727A42">
              <w:t>art.</w:t>
            </w:r>
            <w:r w:rsidRPr="00727A42">
              <w:rPr>
                <w:spacing w:val="-6"/>
              </w:rPr>
              <w:t xml:space="preserve"> </w:t>
            </w:r>
            <w:r w:rsidRPr="00727A42">
              <w:t>CA01,</w:t>
            </w:r>
            <w:r w:rsidRPr="00727A42">
              <w:rPr>
                <w:spacing w:val="-6"/>
              </w:rPr>
              <w:t xml:space="preserve"> </w:t>
            </w:r>
            <w:r w:rsidRPr="00727A42">
              <w:t>turnare</w:t>
            </w:r>
            <w:r w:rsidRPr="00727A42">
              <w:rPr>
                <w:spacing w:val="-6"/>
              </w:rPr>
              <w:t xml:space="preserve"> </w:t>
            </w:r>
            <w:r w:rsidRPr="00727A42">
              <w:t>cu</w:t>
            </w:r>
            <w:r w:rsidRPr="00727A42">
              <w:rPr>
                <w:spacing w:val="-5"/>
              </w:rPr>
              <w:t xml:space="preserve"> </w:t>
            </w:r>
            <w:r w:rsidRPr="00727A42">
              <w:t>mijloace</w:t>
            </w:r>
            <w:r w:rsidRPr="00727A42">
              <w:rPr>
                <w:spacing w:val="-6"/>
              </w:rPr>
              <w:t xml:space="preserve"> </w:t>
            </w:r>
            <w:r w:rsidRPr="00727A42">
              <w:t>clasice,</w:t>
            </w:r>
            <w:r w:rsidRPr="00727A42">
              <w:rPr>
                <w:spacing w:val="-5"/>
              </w:rPr>
              <w:t xml:space="preserve"> </w:t>
            </w:r>
            <w:r w:rsidRPr="00727A42">
              <w:t>beton armat clasa Beton</w:t>
            </w:r>
            <w:r w:rsidRPr="00727A42">
              <w:rPr>
                <w:spacing w:val="40"/>
              </w:rPr>
              <w:t xml:space="preserve"> </w:t>
            </w:r>
            <w:r w:rsidRPr="00727A42">
              <w:t>C20, W</w:t>
            </w:r>
          </w:p>
        </w:tc>
        <w:tc>
          <w:tcPr>
            <w:tcW w:w="1134" w:type="dxa"/>
            <w:tcBorders>
              <w:top w:val="single" w:sz="4" w:space="0" w:color="000000"/>
              <w:bottom w:val="single" w:sz="4" w:space="0" w:color="000000"/>
            </w:tcBorders>
          </w:tcPr>
          <w:p w14:paraId="6C7CB455" w14:textId="77777777" w:rsidR="003073A8" w:rsidRPr="00727A42" w:rsidRDefault="003073A8" w:rsidP="009F3DA8">
            <w:pPr>
              <w:spacing w:before="44"/>
              <w:rPr>
                <w:b/>
              </w:rPr>
            </w:pPr>
          </w:p>
          <w:p w14:paraId="071F1E63" w14:textId="77777777" w:rsidR="003073A8" w:rsidRPr="00727A42" w:rsidRDefault="003073A8" w:rsidP="009F3DA8">
            <w:pPr>
              <w:ind w:right="607"/>
              <w:jc w:val="right"/>
            </w:pPr>
            <w:r w:rsidRPr="00727A42">
              <w:rPr>
                <w:spacing w:val="-5"/>
              </w:rPr>
              <w:t>m3</w:t>
            </w:r>
          </w:p>
        </w:tc>
        <w:tc>
          <w:tcPr>
            <w:tcW w:w="1276" w:type="dxa"/>
            <w:tcBorders>
              <w:top w:val="single" w:sz="4" w:space="0" w:color="000000"/>
              <w:bottom w:val="single" w:sz="4" w:space="0" w:color="000000"/>
            </w:tcBorders>
          </w:tcPr>
          <w:p w14:paraId="4FDD7908" w14:textId="77777777" w:rsidR="003073A8" w:rsidRPr="00727A42" w:rsidRDefault="003073A8" w:rsidP="009F3DA8">
            <w:pPr>
              <w:spacing w:before="44"/>
              <w:rPr>
                <w:b/>
              </w:rPr>
            </w:pPr>
          </w:p>
          <w:p w14:paraId="7E79032A" w14:textId="77777777" w:rsidR="003073A8" w:rsidRPr="00727A42" w:rsidRDefault="003073A8" w:rsidP="009F3DA8">
            <w:r w:rsidRPr="00727A42">
              <w:rPr>
                <w:spacing w:val="-2"/>
              </w:rPr>
              <w:t>252,000</w:t>
            </w:r>
          </w:p>
        </w:tc>
      </w:tr>
      <w:tr w:rsidR="003073A8" w:rsidRPr="00727A42" w14:paraId="50C0A548" w14:textId="77777777" w:rsidTr="009F3DA8">
        <w:trPr>
          <w:trHeight w:val="230"/>
        </w:trPr>
        <w:tc>
          <w:tcPr>
            <w:tcW w:w="709" w:type="dxa"/>
            <w:tcBorders>
              <w:top w:val="single" w:sz="4" w:space="0" w:color="000000"/>
              <w:bottom w:val="single" w:sz="2" w:space="0" w:color="000000"/>
            </w:tcBorders>
          </w:tcPr>
          <w:p w14:paraId="30DBCAD6" w14:textId="77777777" w:rsidR="003073A8" w:rsidRPr="00727A42" w:rsidRDefault="003073A8" w:rsidP="009F3DA8">
            <w:pPr>
              <w:rPr>
                <w:sz w:val="16"/>
              </w:rPr>
            </w:pPr>
          </w:p>
        </w:tc>
        <w:tc>
          <w:tcPr>
            <w:tcW w:w="1276" w:type="dxa"/>
            <w:tcBorders>
              <w:top w:val="single" w:sz="4" w:space="0" w:color="000000"/>
              <w:bottom w:val="single" w:sz="2" w:space="0" w:color="000000"/>
            </w:tcBorders>
          </w:tcPr>
          <w:p w14:paraId="7B01500D" w14:textId="77777777" w:rsidR="003073A8" w:rsidRPr="00727A42" w:rsidRDefault="003073A8" w:rsidP="009F3DA8">
            <w:pPr>
              <w:spacing w:before="25"/>
              <w:rPr>
                <w:sz w:val="16"/>
              </w:rPr>
            </w:pPr>
            <w:r w:rsidRPr="00727A42">
              <w:rPr>
                <w:spacing w:val="-2"/>
                <w:sz w:val="16"/>
              </w:rPr>
              <w:t>7123010010200</w:t>
            </w:r>
          </w:p>
        </w:tc>
        <w:tc>
          <w:tcPr>
            <w:tcW w:w="5954" w:type="dxa"/>
            <w:tcBorders>
              <w:top w:val="single" w:sz="4" w:space="0" w:color="000000"/>
              <w:bottom w:val="single" w:sz="2" w:space="0" w:color="000000"/>
            </w:tcBorders>
          </w:tcPr>
          <w:p w14:paraId="7C68FA88" w14:textId="77777777" w:rsidR="003073A8" w:rsidRPr="00727A42" w:rsidRDefault="003073A8" w:rsidP="009F3DA8">
            <w:pPr>
              <w:spacing w:line="210" w:lineRule="exact"/>
            </w:pPr>
            <w:r w:rsidRPr="00727A42">
              <w:rPr>
                <w:spacing w:val="-2"/>
              </w:rPr>
              <w:t>Betonist</w:t>
            </w:r>
          </w:p>
        </w:tc>
        <w:tc>
          <w:tcPr>
            <w:tcW w:w="1134" w:type="dxa"/>
            <w:tcBorders>
              <w:top w:val="single" w:sz="4" w:space="0" w:color="000000"/>
              <w:bottom w:val="single" w:sz="2" w:space="0" w:color="000000"/>
            </w:tcBorders>
          </w:tcPr>
          <w:p w14:paraId="62601E54" w14:textId="77777777" w:rsidR="003073A8" w:rsidRPr="00727A42" w:rsidRDefault="003073A8" w:rsidP="009F3DA8">
            <w:pPr>
              <w:spacing w:line="210" w:lineRule="exact"/>
            </w:pPr>
            <w:r w:rsidRPr="00727A42">
              <w:rPr>
                <w:spacing w:val="-2"/>
              </w:rPr>
              <w:t>h-</w:t>
            </w:r>
            <w:r w:rsidRPr="00727A42">
              <w:rPr>
                <w:spacing w:val="-5"/>
              </w:rPr>
              <w:t>om</w:t>
            </w:r>
          </w:p>
        </w:tc>
        <w:tc>
          <w:tcPr>
            <w:tcW w:w="1276" w:type="dxa"/>
            <w:tcBorders>
              <w:top w:val="single" w:sz="4" w:space="0" w:color="000000"/>
              <w:bottom w:val="single" w:sz="2" w:space="0" w:color="000000"/>
            </w:tcBorders>
          </w:tcPr>
          <w:p w14:paraId="1C785E26" w14:textId="77777777" w:rsidR="003073A8" w:rsidRPr="00727A42" w:rsidRDefault="003073A8" w:rsidP="009F3DA8">
            <w:pPr>
              <w:spacing w:line="210" w:lineRule="exact"/>
            </w:pPr>
            <w:r w:rsidRPr="00727A42">
              <w:t xml:space="preserve">1 </w:t>
            </w:r>
            <w:r w:rsidRPr="00727A42">
              <w:rPr>
                <w:spacing w:val="-2"/>
              </w:rPr>
              <w:t>008,000</w:t>
            </w:r>
          </w:p>
        </w:tc>
      </w:tr>
      <w:tr w:rsidR="003073A8" w:rsidRPr="00727A42" w14:paraId="1159579E" w14:textId="77777777" w:rsidTr="009F3DA8">
        <w:trPr>
          <w:trHeight w:val="230"/>
        </w:trPr>
        <w:tc>
          <w:tcPr>
            <w:tcW w:w="709" w:type="dxa"/>
            <w:tcBorders>
              <w:top w:val="single" w:sz="2" w:space="0" w:color="000000"/>
              <w:bottom w:val="single" w:sz="4" w:space="0" w:color="000000"/>
            </w:tcBorders>
          </w:tcPr>
          <w:p w14:paraId="09918DF5"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2FFF9877" w14:textId="77777777" w:rsidR="003073A8" w:rsidRPr="00727A42" w:rsidRDefault="003073A8" w:rsidP="009F3DA8">
            <w:pPr>
              <w:spacing w:before="25"/>
              <w:rPr>
                <w:sz w:val="16"/>
              </w:rPr>
            </w:pPr>
            <w:r w:rsidRPr="00727A42">
              <w:rPr>
                <w:spacing w:val="-2"/>
                <w:sz w:val="16"/>
              </w:rPr>
              <w:t>9310060019920</w:t>
            </w:r>
          </w:p>
        </w:tc>
        <w:tc>
          <w:tcPr>
            <w:tcW w:w="5954" w:type="dxa"/>
            <w:tcBorders>
              <w:top w:val="single" w:sz="2" w:space="0" w:color="000000"/>
              <w:bottom w:val="single" w:sz="4" w:space="0" w:color="000000"/>
            </w:tcBorders>
          </w:tcPr>
          <w:p w14:paraId="7B88EA5D" w14:textId="77777777" w:rsidR="003073A8" w:rsidRPr="00727A42" w:rsidRDefault="003073A8" w:rsidP="009F3DA8">
            <w:pPr>
              <w:spacing w:line="210" w:lineRule="exact"/>
            </w:pPr>
            <w:r w:rsidRPr="00727A42">
              <w:t>Muncitor</w:t>
            </w:r>
            <w:r w:rsidRPr="00727A42">
              <w:rPr>
                <w:spacing w:val="-7"/>
              </w:rPr>
              <w:t xml:space="preserve"> </w:t>
            </w:r>
            <w:r w:rsidRPr="00727A42">
              <w:t>deservire</w:t>
            </w:r>
            <w:r w:rsidRPr="00727A42">
              <w:rPr>
                <w:spacing w:val="-6"/>
              </w:rPr>
              <w:t xml:space="preserve"> </w:t>
            </w:r>
            <w:r w:rsidRPr="00727A42">
              <w:rPr>
                <w:spacing w:val="-5"/>
              </w:rPr>
              <w:t>CM</w:t>
            </w:r>
          </w:p>
        </w:tc>
        <w:tc>
          <w:tcPr>
            <w:tcW w:w="1134" w:type="dxa"/>
            <w:tcBorders>
              <w:top w:val="single" w:sz="2" w:space="0" w:color="000000"/>
              <w:bottom w:val="single" w:sz="4" w:space="0" w:color="000000"/>
            </w:tcBorders>
          </w:tcPr>
          <w:p w14:paraId="4E93E985" w14:textId="77777777" w:rsidR="003073A8" w:rsidRPr="00727A42" w:rsidRDefault="003073A8" w:rsidP="009F3DA8">
            <w:pPr>
              <w:spacing w:line="210" w:lineRule="exact"/>
            </w:pPr>
            <w:r w:rsidRPr="00727A42">
              <w:rPr>
                <w:spacing w:val="-2"/>
              </w:rPr>
              <w:t>h-</w:t>
            </w:r>
            <w:r w:rsidRPr="00727A42">
              <w:rPr>
                <w:spacing w:val="-5"/>
              </w:rPr>
              <w:t>om</w:t>
            </w:r>
          </w:p>
        </w:tc>
        <w:tc>
          <w:tcPr>
            <w:tcW w:w="1276" w:type="dxa"/>
            <w:tcBorders>
              <w:top w:val="single" w:sz="2" w:space="0" w:color="000000"/>
              <w:bottom w:val="single" w:sz="4" w:space="0" w:color="000000"/>
            </w:tcBorders>
          </w:tcPr>
          <w:p w14:paraId="1B727759" w14:textId="77777777" w:rsidR="003073A8" w:rsidRPr="00727A42" w:rsidRDefault="003073A8" w:rsidP="009F3DA8">
            <w:pPr>
              <w:spacing w:line="210" w:lineRule="exact"/>
            </w:pPr>
            <w:r w:rsidRPr="00727A42">
              <w:rPr>
                <w:spacing w:val="-2"/>
              </w:rPr>
              <w:t>100,800</w:t>
            </w:r>
          </w:p>
        </w:tc>
      </w:tr>
      <w:tr w:rsidR="003073A8" w:rsidRPr="00727A42" w14:paraId="795D3F15" w14:textId="77777777" w:rsidTr="009F3DA8">
        <w:trPr>
          <w:trHeight w:val="369"/>
        </w:trPr>
        <w:tc>
          <w:tcPr>
            <w:tcW w:w="709" w:type="dxa"/>
            <w:tcBorders>
              <w:top w:val="single" w:sz="4" w:space="0" w:color="000000"/>
              <w:bottom w:val="single" w:sz="4" w:space="0" w:color="000000"/>
            </w:tcBorders>
          </w:tcPr>
          <w:p w14:paraId="2B830A69"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5D3338F5" w14:textId="77777777" w:rsidR="003073A8" w:rsidRPr="00727A42" w:rsidRDefault="003073A8" w:rsidP="009F3DA8">
            <w:pPr>
              <w:spacing w:before="1"/>
              <w:ind w:right="3"/>
              <w:jc w:val="center"/>
              <w:rPr>
                <w:sz w:val="16"/>
              </w:rPr>
            </w:pPr>
            <w:r w:rsidRPr="00727A42">
              <w:rPr>
                <w:spacing w:val="-2"/>
                <w:sz w:val="16"/>
              </w:rPr>
              <w:t>2663102100000</w:t>
            </w:r>
          </w:p>
          <w:p w14:paraId="111CEE8A" w14:textId="77777777" w:rsidR="003073A8" w:rsidRPr="00727A42" w:rsidRDefault="003073A8" w:rsidP="009F3DA8">
            <w:pPr>
              <w:spacing w:before="1" w:line="163" w:lineRule="exact"/>
              <w:ind w:right="1"/>
              <w:jc w:val="center"/>
              <w:rPr>
                <w:sz w:val="16"/>
              </w:rPr>
            </w:pPr>
            <w:r w:rsidRPr="00727A42">
              <w:rPr>
                <w:spacing w:val="-5"/>
                <w:sz w:val="16"/>
              </w:rPr>
              <w:t>20</w:t>
            </w:r>
          </w:p>
        </w:tc>
        <w:tc>
          <w:tcPr>
            <w:tcW w:w="5954" w:type="dxa"/>
            <w:tcBorders>
              <w:top w:val="single" w:sz="4" w:space="0" w:color="000000"/>
              <w:bottom w:val="single" w:sz="4" w:space="0" w:color="000000"/>
            </w:tcBorders>
          </w:tcPr>
          <w:p w14:paraId="1DF7EE50" w14:textId="77777777" w:rsidR="003073A8" w:rsidRPr="00727A42" w:rsidRDefault="003073A8" w:rsidP="009F3DA8">
            <w:r w:rsidRPr="00727A42">
              <w:t>Beton</w:t>
            </w:r>
            <w:r w:rsidRPr="00727A42">
              <w:rPr>
                <w:spacing w:val="45"/>
              </w:rPr>
              <w:t xml:space="preserve"> </w:t>
            </w:r>
            <w:r w:rsidRPr="00727A42">
              <w:t>C20,</w:t>
            </w:r>
            <w:r w:rsidRPr="00727A42">
              <w:rPr>
                <w:spacing w:val="-2"/>
              </w:rPr>
              <w:t xml:space="preserve"> </w:t>
            </w:r>
            <w:r w:rsidRPr="00727A42">
              <w:rPr>
                <w:spacing w:val="-12"/>
              </w:rPr>
              <w:t>W</w:t>
            </w:r>
          </w:p>
        </w:tc>
        <w:tc>
          <w:tcPr>
            <w:tcW w:w="1134" w:type="dxa"/>
            <w:tcBorders>
              <w:top w:val="single" w:sz="4" w:space="0" w:color="000000"/>
              <w:bottom w:val="single" w:sz="4" w:space="0" w:color="000000"/>
            </w:tcBorders>
          </w:tcPr>
          <w:p w14:paraId="4B7E4628" w14:textId="77777777" w:rsidR="003073A8" w:rsidRPr="00727A42" w:rsidRDefault="003073A8" w:rsidP="009F3DA8">
            <w:pPr>
              <w:spacing w:before="70"/>
            </w:pPr>
            <w:r w:rsidRPr="00727A42">
              <w:rPr>
                <w:spacing w:val="-5"/>
              </w:rPr>
              <w:t>m3</w:t>
            </w:r>
          </w:p>
        </w:tc>
        <w:tc>
          <w:tcPr>
            <w:tcW w:w="1276" w:type="dxa"/>
            <w:tcBorders>
              <w:top w:val="single" w:sz="4" w:space="0" w:color="000000"/>
              <w:bottom w:val="single" w:sz="4" w:space="0" w:color="000000"/>
            </w:tcBorders>
          </w:tcPr>
          <w:p w14:paraId="4656573B" w14:textId="77777777" w:rsidR="003073A8" w:rsidRPr="00727A42" w:rsidRDefault="003073A8" w:rsidP="009F3DA8">
            <w:pPr>
              <w:spacing w:before="70"/>
            </w:pPr>
            <w:r w:rsidRPr="00727A42">
              <w:rPr>
                <w:spacing w:val="-2"/>
              </w:rPr>
              <w:t>262,174</w:t>
            </w:r>
          </w:p>
        </w:tc>
      </w:tr>
      <w:tr w:rsidR="003073A8" w:rsidRPr="00727A42" w14:paraId="07D3A24A" w14:textId="77777777" w:rsidTr="009F3DA8">
        <w:trPr>
          <w:trHeight w:val="230"/>
        </w:trPr>
        <w:tc>
          <w:tcPr>
            <w:tcW w:w="709" w:type="dxa"/>
            <w:tcBorders>
              <w:top w:val="single" w:sz="4" w:space="0" w:color="000000"/>
              <w:bottom w:val="single" w:sz="4" w:space="0" w:color="000000"/>
            </w:tcBorders>
          </w:tcPr>
          <w:p w14:paraId="094A01DE"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736513A" w14:textId="77777777" w:rsidR="003073A8" w:rsidRPr="00727A42" w:rsidRDefault="003073A8" w:rsidP="009F3DA8">
            <w:pPr>
              <w:spacing w:before="1"/>
              <w:rPr>
                <w:sz w:val="16"/>
              </w:rPr>
            </w:pPr>
            <w:r w:rsidRPr="00727A42">
              <w:rPr>
                <w:spacing w:val="-2"/>
                <w:sz w:val="16"/>
              </w:rPr>
              <w:t>4100116202818</w:t>
            </w:r>
          </w:p>
        </w:tc>
        <w:tc>
          <w:tcPr>
            <w:tcW w:w="5954" w:type="dxa"/>
            <w:tcBorders>
              <w:top w:val="single" w:sz="4" w:space="0" w:color="000000"/>
              <w:bottom w:val="single" w:sz="4" w:space="0" w:color="000000"/>
            </w:tcBorders>
          </w:tcPr>
          <w:p w14:paraId="79D70505" w14:textId="77777777" w:rsidR="003073A8" w:rsidRPr="00727A42" w:rsidRDefault="003073A8" w:rsidP="009F3DA8">
            <w:pPr>
              <w:spacing w:line="210" w:lineRule="exact"/>
            </w:pPr>
            <w:r w:rsidRPr="00727A42">
              <w:t>Apa</w:t>
            </w:r>
            <w:r w:rsidRPr="00727A42">
              <w:rPr>
                <w:spacing w:val="-4"/>
              </w:rPr>
              <w:t xml:space="preserve"> </w:t>
            </w:r>
            <w:r w:rsidRPr="00727A42">
              <w:t>pentru</w:t>
            </w:r>
            <w:r w:rsidRPr="00727A42">
              <w:rPr>
                <w:spacing w:val="-4"/>
              </w:rPr>
              <w:t xml:space="preserve"> </w:t>
            </w:r>
            <w:r w:rsidRPr="00727A42">
              <w:t>mortare</w:t>
            </w:r>
            <w:r w:rsidRPr="00727A42">
              <w:rPr>
                <w:spacing w:val="-5"/>
              </w:rPr>
              <w:t xml:space="preserve"> </w:t>
            </w:r>
            <w:r w:rsidRPr="00727A42">
              <w:t>si</w:t>
            </w:r>
            <w:r w:rsidRPr="00727A42">
              <w:rPr>
                <w:spacing w:val="-4"/>
              </w:rPr>
              <w:t xml:space="preserve"> </w:t>
            </w:r>
            <w:r w:rsidRPr="00727A42">
              <w:rPr>
                <w:spacing w:val="-2"/>
              </w:rPr>
              <w:t>betoane</w:t>
            </w:r>
          </w:p>
        </w:tc>
        <w:tc>
          <w:tcPr>
            <w:tcW w:w="1134" w:type="dxa"/>
            <w:tcBorders>
              <w:top w:val="single" w:sz="4" w:space="0" w:color="000000"/>
              <w:bottom w:val="single" w:sz="4" w:space="0" w:color="000000"/>
            </w:tcBorders>
          </w:tcPr>
          <w:p w14:paraId="48E880D6" w14:textId="77777777" w:rsidR="003073A8" w:rsidRPr="00727A42" w:rsidRDefault="003073A8" w:rsidP="009F3DA8">
            <w:pPr>
              <w:spacing w:line="210" w:lineRule="exact"/>
            </w:pPr>
            <w:r w:rsidRPr="00727A42">
              <w:rPr>
                <w:spacing w:val="-5"/>
              </w:rPr>
              <w:t>m3</w:t>
            </w:r>
          </w:p>
        </w:tc>
        <w:tc>
          <w:tcPr>
            <w:tcW w:w="1276" w:type="dxa"/>
            <w:tcBorders>
              <w:top w:val="single" w:sz="4" w:space="0" w:color="000000"/>
              <w:bottom w:val="single" w:sz="4" w:space="0" w:color="000000"/>
            </w:tcBorders>
          </w:tcPr>
          <w:p w14:paraId="1AA35A80" w14:textId="77777777" w:rsidR="003073A8" w:rsidRPr="00727A42" w:rsidRDefault="003073A8" w:rsidP="009F3DA8">
            <w:pPr>
              <w:spacing w:line="210" w:lineRule="exact"/>
            </w:pPr>
            <w:r w:rsidRPr="00727A42">
              <w:rPr>
                <w:spacing w:val="-2"/>
              </w:rPr>
              <w:t>25,578</w:t>
            </w:r>
          </w:p>
        </w:tc>
      </w:tr>
      <w:tr w:rsidR="003073A8" w:rsidRPr="00727A42" w14:paraId="451AB8E8" w14:textId="77777777" w:rsidTr="009F3DA8">
        <w:trPr>
          <w:trHeight w:val="230"/>
        </w:trPr>
        <w:tc>
          <w:tcPr>
            <w:tcW w:w="709" w:type="dxa"/>
            <w:tcBorders>
              <w:top w:val="single" w:sz="4" w:space="0" w:color="000000"/>
              <w:bottom w:val="single" w:sz="2" w:space="0" w:color="000000"/>
            </w:tcBorders>
          </w:tcPr>
          <w:p w14:paraId="5D05B6CA" w14:textId="77777777" w:rsidR="003073A8" w:rsidRPr="00727A42" w:rsidRDefault="003073A8" w:rsidP="009F3DA8">
            <w:pPr>
              <w:rPr>
                <w:sz w:val="16"/>
              </w:rPr>
            </w:pPr>
          </w:p>
        </w:tc>
        <w:tc>
          <w:tcPr>
            <w:tcW w:w="1276" w:type="dxa"/>
            <w:tcBorders>
              <w:top w:val="single" w:sz="4" w:space="0" w:color="000000"/>
              <w:bottom w:val="single" w:sz="2" w:space="0" w:color="000000"/>
            </w:tcBorders>
          </w:tcPr>
          <w:p w14:paraId="3F424F48" w14:textId="77777777" w:rsidR="003073A8" w:rsidRPr="00727A42" w:rsidRDefault="003073A8" w:rsidP="009F3DA8">
            <w:pPr>
              <w:spacing w:before="23"/>
              <w:rPr>
                <w:sz w:val="16"/>
              </w:rPr>
            </w:pPr>
            <w:r w:rsidRPr="00727A42">
              <w:rPr>
                <w:spacing w:val="-2"/>
                <w:sz w:val="16"/>
              </w:rPr>
              <w:t>2952270003100</w:t>
            </w:r>
          </w:p>
        </w:tc>
        <w:tc>
          <w:tcPr>
            <w:tcW w:w="5954" w:type="dxa"/>
            <w:tcBorders>
              <w:top w:val="single" w:sz="4" w:space="0" w:color="000000"/>
              <w:bottom w:val="single" w:sz="2" w:space="0" w:color="000000"/>
            </w:tcBorders>
          </w:tcPr>
          <w:p w14:paraId="6DE84635" w14:textId="77777777" w:rsidR="003073A8" w:rsidRPr="00727A42" w:rsidRDefault="003073A8" w:rsidP="009F3DA8">
            <w:pPr>
              <w:spacing w:line="210" w:lineRule="exact"/>
            </w:pPr>
            <w:r w:rsidRPr="00727A42">
              <w:t>Vibrator</w:t>
            </w:r>
            <w:r w:rsidRPr="00727A42">
              <w:rPr>
                <w:spacing w:val="-3"/>
              </w:rPr>
              <w:t xml:space="preserve"> </w:t>
            </w:r>
            <w:r w:rsidRPr="00727A42">
              <w:t>de</w:t>
            </w:r>
            <w:r w:rsidRPr="00727A42">
              <w:rPr>
                <w:spacing w:val="-3"/>
              </w:rPr>
              <w:t xml:space="preserve"> </w:t>
            </w:r>
            <w:r w:rsidRPr="00727A42">
              <w:rPr>
                <w:spacing w:val="-2"/>
              </w:rPr>
              <w:t>adincime</w:t>
            </w:r>
          </w:p>
        </w:tc>
        <w:tc>
          <w:tcPr>
            <w:tcW w:w="1134" w:type="dxa"/>
            <w:tcBorders>
              <w:top w:val="single" w:sz="4" w:space="0" w:color="000000"/>
              <w:bottom w:val="single" w:sz="2" w:space="0" w:color="000000"/>
            </w:tcBorders>
          </w:tcPr>
          <w:p w14:paraId="02DA6348" w14:textId="77777777" w:rsidR="003073A8" w:rsidRPr="00727A42" w:rsidRDefault="003073A8" w:rsidP="009F3DA8">
            <w:pPr>
              <w:spacing w:line="210" w:lineRule="exact"/>
            </w:pPr>
            <w:r w:rsidRPr="00727A42">
              <w:rPr>
                <w:spacing w:val="-2"/>
              </w:rPr>
              <w:t>h-</w:t>
            </w:r>
            <w:r w:rsidRPr="00727A42">
              <w:rPr>
                <w:spacing w:val="-5"/>
              </w:rPr>
              <w:t>ut</w:t>
            </w:r>
          </w:p>
        </w:tc>
        <w:tc>
          <w:tcPr>
            <w:tcW w:w="1276" w:type="dxa"/>
            <w:tcBorders>
              <w:top w:val="single" w:sz="4" w:space="0" w:color="000000"/>
              <w:bottom w:val="single" w:sz="2" w:space="0" w:color="000000"/>
            </w:tcBorders>
          </w:tcPr>
          <w:p w14:paraId="0F1F76BC" w14:textId="77777777" w:rsidR="003073A8" w:rsidRPr="00727A42" w:rsidRDefault="003073A8" w:rsidP="009F3DA8">
            <w:pPr>
              <w:spacing w:line="210" w:lineRule="exact"/>
            </w:pPr>
            <w:r w:rsidRPr="00727A42">
              <w:rPr>
                <w:spacing w:val="-2"/>
              </w:rPr>
              <w:t>151,200</w:t>
            </w:r>
          </w:p>
        </w:tc>
      </w:tr>
      <w:tr w:rsidR="003073A8" w:rsidRPr="00727A42" w14:paraId="17DBE2D2" w14:textId="77777777" w:rsidTr="009F3DA8">
        <w:trPr>
          <w:trHeight w:val="230"/>
        </w:trPr>
        <w:tc>
          <w:tcPr>
            <w:tcW w:w="709" w:type="dxa"/>
            <w:tcBorders>
              <w:top w:val="single" w:sz="2" w:space="0" w:color="000000"/>
              <w:bottom w:val="single" w:sz="4" w:space="0" w:color="000000"/>
            </w:tcBorders>
          </w:tcPr>
          <w:p w14:paraId="2D346603"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4E3A50BD" w14:textId="77777777" w:rsidR="003073A8" w:rsidRPr="00727A42" w:rsidRDefault="003073A8" w:rsidP="009F3DA8">
            <w:pPr>
              <w:spacing w:before="24"/>
              <w:rPr>
                <w:sz w:val="16"/>
              </w:rPr>
            </w:pPr>
            <w:r w:rsidRPr="00727A42">
              <w:rPr>
                <w:spacing w:val="-2"/>
                <w:sz w:val="16"/>
              </w:rPr>
              <w:t>3410520006752</w:t>
            </w:r>
          </w:p>
        </w:tc>
        <w:tc>
          <w:tcPr>
            <w:tcW w:w="5954" w:type="dxa"/>
            <w:tcBorders>
              <w:top w:val="single" w:sz="2" w:space="0" w:color="000000"/>
              <w:bottom w:val="single" w:sz="4" w:space="0" w:color="000000"/>
            </w:tcBorders>
          </w:tcPr>
          <w:p w14:paraId="2E383FB9" w14:textId="77777777" w:rsidR="003073A8" w:rsidRPr="00727A42" w:rsidRDefault="003073A8" w:rsidP="009F3DA8">
            <w:pPr>
              <w:spacing w:before="1" w:line="210" w:lineRule="exact"/>
            </w:pPr>
            <w:r w:rsidRPr="00727A42">
              <w:t>Automacara</w:t>
            </w:r>
            <w:r w:rsidRPr="00727A42">
              <w:rPr>
                <w:spacing w:val="-4"/>
              </w:rPr>
              <w:t xml:space="preserve"> </w:t>
            </w:r>
            <w:r w:rsidRPr="00727A42">
              <w:t>6</w:t>
            </w:r>
            <w:r w:rsidRPr="00727A42">
              <w:rPr>
                <w:spacing w:val="-2"/>
              </w:rPr>
              <w:t xml:space="preserve"> </w:t>
            </w:r>
            <w:r w:rsidRPr="00727A42">
              <w:t>-</w:t>
            </w:r>
            <w:r w:rsidRPr="00727A42">
              <w:rPr>
                <w:spacing w:val="-3"/>
              </w:rPr>
              <w:t xml:space="preserve"> </w:t>
            </w:r>
            <w:r w:rsidRPr="00727A42">
              <w:t>10</w:t>
            </w:r>
            <w:r w:rsidRPr="00727A42">
              <w:rPr>
                <w:spacing w:val="-2"/>
              </w:rPr>
              <w:t xml:space="preserve"> </w:t>
            </w:r>
            <w:r w:rsidRPr="00727A42">
              <w:rPr>
                <w:spacing w:val="-5"/>
              </w:rPr>
              <w:t>tf</w:t>
            </w:r>
          </w:p>
        </w:tc>
        <w:tc>
          <w:tcPr>
            <w:tcW w:w="1134" w:type="dxa"/>
            <w:tcBorders>
              <w:top w:val="single" w:sz="2" w:space="0" w:color="000000"/>
              <w:bottom w:val="single" w:sz="4" w:space="0" w:color="000000"/>
            </w:tcBorders>
          </w:tcPr>
          <w:p w14:paraId="3EF1669C" w14:textId="77777777" w:rsidR="003073A8" w:rsidRPr="00727A42" w:rsidRDefault="003073A8" w:rsidP="009F3DA8">
            <w:pPr>
              <w:spacing w:before="1" w:line="210" w:lineRule="exact"/>
            </w:pPr>
            <w:r w:rsidRPr="00727A42">
              <w:rPr>
                <w:spacing w:val="-2"/>
              </w:rPr>
              <w:t>h-</w:t>
            </w:r>
            <w:r w:rsidRPr="00727A42">
              <w:rPr>
                <w:spacing w:val="-5"/>
              </w:rPr>
              <w:t>ut</w:t>
            </w:r>
          </w:p>
        </w:tc>
        <w:tc>
          <w:tcPr>
            <w:tcW w:w="1276" w:type="dxa"/>
            <w:tcBorders>
              <w:top w:val="single" w:sz="2" w:space="0" w:color="000000"/>
              <w:bottom w:val="single" w:sz="4" w:space="0" w:color="000000"/>
            </w:tcBorders>
          </w:tcPr>
          <w:p w14:paraId="4DFA56AC" w14:textId="77777777" w:rsidR="003073A8" w:rsidRPr="00727A42" w:rsidRDefault="003073A8" w:rsidP="009F3DA8">
            <w:pPr>
              <w:spacing w:before="1" w:line="210" w:lineRule="exact"/>
            </w:pPr>
            <w:r w:rsidRPr="00727A42">
              <w:rPr>
                <w:spacing w:val="-2"/>
              </w:rPr>
              <w:t>63,000</w:t>
            </w:r>
          </w:p>
        </w:tc>
      </w:tr>
      <w:tr w:rsidR="003073A8" w:rsidRPr="00727A42" w14:paraId="2307F87E" w14:textId="77777777" w:rsidTr="009F3DA8">
        <w:trPr>
          <w:trHeight w:val="688"/>
        </w:trPr>
        <w:tc>
          <w:tcPr>
            <w:tcW w:w="709" w:type="dxa"/>
            <w:tcBorders>
              <w:top w:val="single" w:sz="4" w:space="0" w:color="000000"/>
              <w:bottom w:val="single" w:sz="4" w:space="0" w:color="000000"/>
            </w:tcBorders>
          </w:tcPr>
          <w:p w14:paraId="69996010" w14:textId="77777777" w:rsidR="003073A8" w:rsidRPr="00727A42" w:rsidRDefault="003073A8" w:rsidP="009F3DA8">
            <w:pPr>
              <w:spacing w:line="275" w:lineRule="exact"/>
            </w:pPr>
            <w:r w:rsidRPr="00727A42">
              <w:rPr>
                <w:spacing w:val="-5"/>
              </w:rPr>
              <w:t>19</w:t>
            </w:r>
          </w:p>
        </w:tc>
        <w:tc>
          <w:tcPr>
            <w:tcW w:w="1276" w:type="dxa"/>
            <w:tcBorders>
              <w:top w:val="single" w:sz="4" w:space="0" w:color="000000"/>
              <w:bottom w:val="single" w:sz="4" w:space="0" w:color="000000"/>
            </w:tcBorders>
          </w:tcPr>
          <w:p w14:paraId="3C07347B" w14:textId="77777777" w:rsidR="003073A8" w:rsidRPr="00727A42" w:rsidRDefault="003073A8" w:rsidP="009F3DA8">
            <w:pPr>
              <w:spacing w:line="275" w:lineRule="exact"/>
            </w:pPr>
            <w:r w:rsidRPr="00727A42">
              <w:rPr>
                <w:spacing w:val="-2"/>
              </w:rPr>
              <w:t>CB02A</w:t>
            </w:r>
          </w:p>
        </w:tc>
        <w:tc>
          <w:tcPr>
            <w:tcW w:w="5954" w:type="dxa"/>
            <w:tcBorders>
              <w:top w:val="single" w:sz="4" w:space="0" w:color="000000"/>
              <w:bottom w:val="single" w:sz="4" w:space="0" w:color="000000"/>
            </w:tcBorders>
          </w:tcPr>
          <w:p w14:paraId="7B753762" w14:textId="77777777" w:rsidR="003073A8" w:rsidRPr="00727A42" w:rsidRDefault="003073A8" w:rsidP="009F3DA8">
            <w:pPr>
              <w:ind w:right="58"/>
            </w:pPr>
            <w:r w:rsidRPr="00727A42">
              <w:t>Cofraje din panouri refolosibile, cu asteriala din scinduri de rasinoase</w:t>
            </w:r>
            <w:r w:rsidRPr="00727A42">
              <w:rPr>
                <w:spacing w:val="-6"/>
              </w:rPr>
              <w:t xml:space="preserve"> </w:t>
            </w:r>
            <w:r w:rsidRPr="00727A42">
              <w:t>scurte</w:t>
            </w:r>
            <w:r w:rsidRPr="00727A42">
              <w:rPr>
                <w:spacing w:val="-6"/>
              </w:rPr>
              <w:t xml:space="preserve"> </w:t>
            </w:r>
            <w:r w:rsidRPr="00727A42">
              <w:t>si</w:t>
            </w:r>
            <w:r w:rsidRPr="00727A42">
              <w:rPr>
                <w:spacing w:val="-7"/>
              </w:rPr>
              <w:t xml:space="preserve"> </w:t>
            </w:r>
            <w:r w:rsidRPr="00727A42">
              <w:t>subscurte</w:t>
            </w:r>
            <w:r w:rsidRPr="00727A42">
              <w:rPr>
                <w:spacing w:val="-6"/>
              </w:rPr>
              <w:t xml:space="preserve"> </w:t>
            </w:r>
            <w:r w:rsidRPr="00727A42">
              <w:t>pentru</w:t>
            </w:r>
            <w:r w:rsidRPr="00727A42">
              <w:rPr>
                <w:spacing w:val="-5"/>
              </w:rPr>
              <w:t xml:space="preserve"> </w:t>
            </w:r>
            <w:r w:rsidRPr="00727A42">
              <w:t>turnarea</w:t>
            </w:r>
            <w:r w:rsidRPr="00727A42">
              <w:rPr>
                <w:spacing w:val="-6"/>
              </w:rPr>
              <w:t xml:space="preserve"> </w:t>
            </w:r>
            <w:r w:rsidRPr="00727A42">
              <w:t>betonului</w:t>
            </w:r>
            <w:r w:rsidRPr="00727A42">
              <w:rPr>
                <w:spacing w:val="-7"/>
              </w:rPr>
              <w:t xml:space="preserve"> </w:t>
            </w:r>
            <w:r w:rsidRPr="00727A42">
              <w:t>in</w:t>
            </w:r>
            <w:r w:rsidRPr="00727A42">
              <w:rPr>
                <w:spacing w:val="-5"/>
              </w:rPr>
              <w:t xml:space="preserve"> </w:t>
            </w:r>
            <w:r w:rsidRPr="00727A42">
              <w:t>cuzineti,</w:t>
            </w:r>
          </w:p>
          <w:p w14:paraId="5ADAAF99" w14:textId="77777777" w:rsidR="003073A8" w:rsidRPr="00727A42" w:rsidRDefault="003073A8" w:rsidP="009F3DA8">
            <w:pPr>
              <w:spacing w:line="208" w:lineRule="exact"/>
            </w:pPr>
            <w:r w:rsidRPr="00727A42">
              <w:t>fundatii</w:t>
            </w:r>
            <w:r w:rsidRPr="00727A42">
              <w:rPr>
                <w:spacing w:val="-6"/>
              </w:rPr>
              <w:t xml:space="preserve"> </w:t>
            </w:r>
            <w:r w:rsidRPr="00727A42">
              <w:t>pahar</w:t>
            </w:r>
            <w:r w:rsidRPr="00727A42">
              <w:rPr>
                <w:spacing w:val="-3"/>
              </w:rPr>
              <w:t xml:space="preserve"> </w:t>
            </w:r>
            <w:r w:rsidRPr="00727A42">
              <w:t>si</w:t>
            </w:r>
            <w:r w:rsidRPr="00727A42">
              <w:rPr>
                <w:spacing w:val="-5"/>
              </w:rPr>
              <w:t xml:space="preserve"> </w:t>
            </w:r>
            <w:r w:rsidRPr="00727A42">
              <w:t>fundatii</w:t>
            </w:r>
            <w:r w:rsidRPr="00727A42">
              <w:rPr>
                <w:spacing w:val="-5"/>
              </w:rPr>
              <w:t xml:space="preserve"> </w:t>
            </w:r>
            <w:r w:rsidRPr="00727A42">
              <w:t>de</w:t>
            </w:r>
            <w:r w:rsidRPr="00727A42">
              <w:rPr>
                <w:spacing w:val="-4"/>
              </w:rPr>
              <w:t xml:space="preserve"> </w:t>
            </w:r>
            <w:r w:rsidRPr="00727A42">
              <w:t>utilaje</w:t>
            </w:r>
            <w:r w:rsidRPr="00727A42">
              <w:rPr>
                <w:spacing w:val="-5"/>
              </w:rPr>
              <w:t xml:space="preserve"> </w:t>
            </w:r>
            <w:r w:rsidRPr="00727A42">
              <w:t>inclusiv</w:t>
            </w:r>
            <w:r w:rsidRPr="00727A42">
              <w:rPr>
                <w:spacing w:val="-3"/>
              </w:rPr>
              <w:t xml:space="preserve"> </w:t>
            </w:r>
            <w:r w:rsidRPr="00727A42">
              <w:rPr>
                <w:spacing w:val="-2"/>
              </w:rPr>
              <w:t>sprijinirile</w:t>
            </w:r>
          </w:p>
        </w:tc>
        <w:tc>
          <w:tcPr>
            <w:tcW w:w="1134" w:type="dxa"/>
            <w:tcBorders>
              <w:top w:val="single" w:sz="4" w:space="0" w:color="000000"/>
              <w:bottom w:val="single" w:sz="4" w:space="0" w:color="000000"/>
            </w:tcBorders>
          </w:tcPr>
          <w:p w14:paraId="128F6A4F" w14:textId="77777777" w:rsidR="003073A8" w:rsidRPr="00727A42" w:rsidRDefault="003073A8" w:rsidP="009F3DA8">
            <w:pPr>
              <w:spacing w:before="205"/>
              <w:ind w:right="607"/>
              <w:jc w:val="right"/>
            </w:pPr>
            <w:r w:rsidRPr="00727A42">
              <w:rPr>
                <w:spacing w:val="-5"/>
              </w:rPr>
              <w:t>m2</w:t>
            </w:r>
          </w:p>
        </w:tc>
        <w:tc>
          <w:tcPr>
            <w:tcW w:w="1276" w:type="dxa"/>
            <w:tcBorders>
              <w:top w:val="single" w:sz="4" w:space="0" w:color="000000"/>
              <w:bottom w:val="single" w:sz="4" w:space="0" w:color="000000"/>
            </w:tcBorders>
          </w:tcPr>
          <w:p w14:paraId="22EE177E" w14:textId="77777777" w:rsidR="003073A8" w:rsidRPr="00727A42" w:rsidRDefault="003073A8" w:rsidP="009F3DA8">
            <w:pPr>
              <w:spacing w:before="205"/>
            </w:pPr>
            <w:r w:rsidRPr="00727A42">
              <w:rPr>
                <w:spacing w:val="-2"/>
              </w:rPr>
              <w:t>28,750</w:t>
            </w:r>
          </w:p>
        </w:tc>
      </w:tr>
      <w:tr w:rsidR="003073A8" w:rsidRPr="00727A42" w14:paraId="3EF80F7C" w14:textId="77777777" w:rsidTr="009F3DA8">
        <w:trPr>
          <w:trHeight w:val="230"/>
        </w:trPr>
        <w:tc>
          <w:tcPr>
            <w:tcW w:w="709" w:type="dxa"/>
            <w:tcBorders>
              <w:top w:val="single" w:sz="4" w:space="0" w:color="000000"/>
              <w:bottom w:val="single" w:sz="2" w:space="0" w:color="000000"/>
            </w:tcBorders>
          </w:tcPr>
          <w:p w14:paraId="03D4CAB3" w14:textId="77777777" w:rsidR="003073A8" w:rsidRPr="00727A42" w:rsidRDefault="003073A8" w:rsidP="009F3DA8">
            <w:pPr>
              <w:rPr>
                <w:sz w:val="16"/>
              </w:rPr>
            </w:pPr>
          </w:p>
        </w:tc>
        <w:tc>
          <w:tcPr>
            <w:tcW w:w="1276" w:type="dxa"/>
            <w:tcBorders>
              <w:top w:val="single" w:sz="4" w:space="0" w:color="000000"/>
              <w:bottom w:val="single" w:sz="2" w:space="0" w:color="000000"/>
            </w:tcBorders>
          </w:tcPr>
          <w:p w14:paraId="1570EF1A" w14:textId="77777777" w:rsidR="003073A8" w:rsidRPr="00727A42" w:rsidRDefault="003073A8" w:rsidP="009F3DA8">
            <w:pPr>
              <w:spacing w:before="25"/>
              <w:rPr>
                <w:sz w:val="16"/>
              </w:rPr>
            </w:pPr>
            <w:r w:rsidRPr="00727A42">
              <w:rPr>
                <w:spacing w:val="-2"/>
                <w:sz w:val="16"/>
              </w:rPr>
              <w:t>9310060019920</w:t>
            </w:r>
          </w:p>
        </w:tc>
        <w:tc>
          <w:tcPr>
            <w:tcW w:w="5954" w:type="dxa"/>
            <w:tcBorders>
              <w:top w:val="single" w:sz="4" w:space="0" w:color="000000"/>
              <w:bottom w:val="single" w:sz="2" w:space="0" w:color="000000"/>
            </w:tcBorders>
          </w:tcPr>
          <w:p w14:paraId="28916328" w14:textId="77777777" w:rsidR="003073A8" w:rsidRPr="00727A42" w:rsidRDefault="003073A8" w:rsidP="009F3DA8">
            <w:pPr>
              <w:spacing w:line="210" w:lineRule="exact"/>
            </w:pPr>
            <w:r w:rsidRPr="00727A42">
              <w:t>Muncitor</w:t>
            </w:r>
            <w:r w:rsidRPr="00727A42">
              <w:rPr>
                <w:spacing w:val="-7"/>
              </w:rPr>
              <w:t xml:space="preserve"> </w:t>
            </w:r>
            <w:r w:rsidRPr="00727A42">
              <w:t>deservire</w:t>
            </w:r>
            <w:r w:rsidRPr="00727A42">
              <w:rPr>
                <w:spacing w:val="-6"/>
              </w:rPr>
              <w:t xml:space="preserve"> </w:t>
            </w:r>
            <w:r w:rsidRPr="00727A42">
              <w:rPr>
                <w:spacing w:val="-5"/>
              </w:rPr>
              <w:t>CM</w:t>
            </w:r>
          </w:p>
        </w:tc>
        <w:tc>
          <w:tcPr>
            <w:tcW w:w="1134" w:type="dxa"/>
            <w:tcBorders>
              <w:top w:val="single" w:sz="4" w:space="0" w:color="000000"/>
              <w:bottom w:val="single" w:sz="2" w:space="0" w:color="000000"/>
            </w:tcBorders>
          </w:tcPr>
          <w:p w14:paraId="6C95BD89" w14:textId="77777777" w:rsidR="003073A8" w:rsidRPr="00727A42" w:rsidRDefault="003073A8" w:rsidP="009F3DA8">
            <w:pPr>
              <w:spacing w:line="210" w:lineRule="exact"/>
            </w:pPr>
            <w:r w:rsidRPr="00727A42">
              <w:rPr>
                <w:spacing w:val="-2"/>
              </w:rPr>
              <w:t>h-</w:t>
            </w:r>
            <w:r w:rsidRPr="00727A42">
              <w:rPr>
                <w:spacing w:val="-5"/>
              </w:rPr>
              <w:t>om</w:t>
            </w:r>
          </w:p>
        </w:tc>
        <w:tc>
          <w:tcPr>
            <w:tcW w:w="1276" w:type="dxa"/>
            <w:tcBorders>
              <w:top w:val="single" w:sz="4" w:space="0" w:color="000000"/>
              <w:bottom w:val="single" w:sz="2" w:space="0" w:color="000000"/>
            </w:tcBorders>
          </w:tcPr>
          <w:p w14:paraId="47951FF7" w14:textId="77777777" w:rsidR="003073A8" w:rsidRPr="00727A42" w:rsidRDefault="003073A8" w:rsidP="009F3DA8">
            <w:pPr>
              <w:spacing w:line="210" w:lineRule="exact"/>
            </w:pPr>
            <w:r w:rsidRPr="00727A42">
              <w:rPr>
                <w:spacing w:val="-2"/>
              </w:rPr>
              <w:t>4,312</w:t>
            </w:r>
          </w:p>
        </w:tc>
      </w:tr>
      <w:tr w:rsidR="003073A8" w:rsidRPr="00727A42" w14:paraId="6761FBEA" w14:textId="77777777" w:rsidTr="009F3DA8">
        <w:trPr>
          <w:trHeight w:val="369"/>
        </w:trPr>
        <w:tc>
          <w:tcPr>
            <w:tcW w:w="709" w:type="dxa"/>
            <w:tcBorders>
              <w:top w:val="single" w:sz="2" w:space="0" w:color="000000"/>
              <w:bottom w:val="single" w:sz="4" w:space="0" w:color="000000"/>
            </w:tcBorders>
          </w:tcPr>
          <w:p w14:paraId="4D76F032" w14:textId="77777777" w:rsidR="003073A8" w:rsidRPr="00727A42" w:rsidRDefault="003073A8" w:rsidP="009F3DA8">
            <w:pPr>
              <w:rPr>
                <w:sz w:val="18"/>
              </w:rPr>
            </w:pPr>
          </w:p>
        </w:tc>
        <w:tc>
          <w:tcPr>
            <w:tcW w:w="1276" w:type="dxa"/>
            <w:tcBorders>
              <w:top w:val="single" w:sz="2" w:space="0" w:color="000000"/>
              <w:bottom w:val="single" w:sz="4" w:space="0" w:color="000000"/>
            </w:tcBorders>
          </w:tcPr>
          <w:p w14:paraId="66E99A6F" w14:textId="77777777" w:rsidR="003073A8" w:rsidRPr="00727A42" w:rsidRDefault="003073A8" w:rsidP="009F3DA8">
            <w:pPr>
              <w:spacing w:before="1"/>
              <w:ind w:right="3"/>
              <w:jc w:val="center"/>
              <w:rPr>
                <w:sz w:val="16"/>
              </w:rPr>
            </w:pPr>
            <w:r w:rsidRPr="00727A42">
              <w:rPr>
                <w:spacing w:val="-2"/>
                <w:sz w:val="16"/>
              </w:rPr>
              <w:t>7124010010700</w:t>
            </w:r>
          </w:p>
          <w:p w14:paraId="2AD68039" w14:textId="77777777" w:rsidR="003073A8" w:rsidRPr="00727A42" w:rsidRDefault="003073A8" w:rsidP="009F3DA8">
            <w:pPr>
              <w:spacing w:before="1" w:line="163" w:lineRule="exact"/>
              <w:ind w:right="3"/>
              <w:jc w:val="center"/>
              <w:rPr>
                <w:sz w:val="16"/>
              </w:rPr>
            </w:pPr>
            <w:r w:rsidRPr="00727A42">
              <w:rPr>
                <w:spacing w:val="-10"/>
                <w:sz w:val="16"/>
              </w:rPr>
              <w:t>1</w:t>
            </w:r>
          </w:p>
        </w:tc>
        <w:tc>
          <w:tcPr>
            <w:tcW w:w="5954" w:type="dxa"/>
            <w:tcBorders>
              <w:top w:val="single" w:sz="2" w:space="0" w:color="000000"/>
              <w:bottom w:val="single" w:sz="4" w:space="0" w:color="000000"/>
            </w:tcBorders>
          </w:tcPr>
          <w:p w14:paraId="0201D3C4" w14:textId="77777777" w:rsidR="003073A8" w:rsidRPr="00727A42" w:rsidRDefault="003073A8" w:rsidP="009F3DA8">
            <w:r w:rsidRPr="00727A42">
              <w:rPr>
                <w:spacing w:val="-2"/>
              </w:rPr>
              <w:t>Dulgher</w:t>
            </w:r>
          </w:p>
        </w:tc>
        <w:tc>
          <w:tcPr>
            <w:tcW w:w="1134" w:type="dxa"/>
            <w:tcBorders>
              <w:top w:val="single" w:sz="2" w:space="0" w:color="000000"/>
              <w:bottom w:val="single" w:sz="4" w:space="0" w:color="000000"/>
            </w:tcBorders>
          </w:tcPr>
          <w:p w14:paraId="1B25BD81" w14:textId="77777777" w:rsidR="003073A8" w:rsidRPr="00727A42" w:rsidRDefault="003073A8" w:rsidP="009F3DA8">
            <w:r w:rsidRPr="00727A42">
              <w:rPr>
                <w:spacing w:val="-2"/>
              </w:rPr>
              <w:t>h-</w:t>
            </w:r>
            <w:r w:rsidRPr="00727A42">
              <w:rPr>
                <w:spacing w:val="-5"/>
              </w:rPr>
              <w:t>om</w:t>
            </w:r>
          </w:p>
        </w:tc>
        <w:tc>
          <w:tcPr>
            <w:tcW w:w="1276" w:type="dxa"/>
            <w:tcBorders>
              <w:top w:val="single" w:sz="2" w:space="0" w:color="000000"/>
              <w:bottom w:val="single" w:sz="4" w:space="0" w:color="000000"/>
            </w:tcBorders>
          </w:tcPr>
          <w:p w14:paraId="11E3B34B" w14:textId="77777777" w:rsidR="003073A8" w:rsidRPr="00727A42" w:rsidRDefault="003073A8" w:rsidP="009F3DA8">
            <w:r w:rsidRPr="00727A42">
              <w:rPr>
                <w:spacing w:val="-2"/>
              </w:rPr>
              <w:t>30,188</w:t>
            </w:r>
          </w:p>
        </w:tc>
      </w:tr>
      <w:tr w:rsidR="003073A8" w:rsidRPr="00727A42" w14:paraId="695471D4" w14:textId="77777777" w:rsidTr="009F3DA8">
        <w:trPr>
          <w:trHeight w:val="230"/>
        </w:trPr>
        <w:tc>
          <w:tcPr>
            <w:tcW w:w="709" w:type="dxa"/>
            <w:tcBorders>
              <w:top w:val="single" w:sz="4" w:space="0" w:color="000000"/>
              <w:bottom w:val="single" w:sz="4" w:space="0" w:color="000000"/>
            </w:tcBorders>
          </w:tcPr>
          <w:p w14:paraId="350A3EA3"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6511CC01" w14:textId="77777777" w:rsidR="003073A8" w:rsidRPr="00727A42" w:rsidRDefault="003073A8" w:rsidP="009F3DA8">
            <w:pPr>
              <w:spacing w:line="183" w:lineRule="exact"/>
              <w:rPr>
                <w:sz w:val="16"/>
              </w:rPr>
            </w:pPr>
            <w:r w:rsidRPr="00727A42">
              <w:rPr>
                <w:spacing w:val="-2"/>
                <w:sz w:val="16"/>
              </w:rPr>
              <w:t>2874125881241</w:t>
            </w:r>
          </w:p>
        </w:tc>
        <w:tc>
          <w:tcPr>
            <w:tcW w:w="5954" w:type="dxa"/>
            <w:tcBorders>
              <w:top w:val="single" w:sz="4" w:space="0" w:color="000000"/>
              <w:bottom w:val="single" w:sz="4" w:space="0" w:color="000000"/>
            </w:tcBorders>
          </w:tcPr>
          <w:p w14:paraId="76CC2591" w14:textId="77777777" w:rsidR="003073A8" w:rsidRPr="00727A42" w:rsidRDefault="003073A8" w:rsidP="009F3DA8">
            <w:pPr>
              <w:spacing w:line="210" w:lineRule="exact"/>
            </w:pPr>
            <w:r w:rsidRPr="00727A42">
              <w:t>Saibe</w:t>
            </w:r>
            <w:r w:rsidRPr="00727A42">
              <w:rPr>
                <w:spacing w:val="-4"/>
              </w:rPr>
              <w:t xml:space="preserve"> </w:t>
            </w:r>
            <w:r w:rsidRPr="00727A42">
              <w:t>uzuale</w:t>
            </w:r>
            <w:r w:rsidRPr="00727A42">
              <w:rPr>
                <w:spacing w:val="-3"/>
              </w:rPr>
              <w:t xml:space="preserve"> </w:t>
            </w:r>
            <w:r w:rsidRPr="00727A42">
              <w:t>M</w:t>
            </w:r>
            <w:r w:rsidRPr="00727A42">
              <w:rPr>
                <w:spacing w:val="-3"/>
              </w:rPr>
              <w:t xml:space="preserve"> </w:t>
            </w:r>
            <w:r w:rsidRPr="00727A42">
              <w:rPr>
                <w:spacing w:val="-5"/>
              </w:rPr>
              <w:t>10</w:t>
            </w:r>
          </w:p>
        </w:tc>
        <w:tc>
          <w:tcPr>
            <w:tcW w:w="1134" w:type="dxa"/>
            <w:tcBorders>
              <w:top w:val="single" w:sz="4" w:space="0" w:color="000000"/>
              <w:bottom w:val="single" w:sz="4" w:space="0" w:color="000000"/>
            </w:tcBorders>
          </w:tcPr>
          <w:p w14:paraId="10CA1866" w14:textId="77777777" w:rsidR="003073A8" w:rsidRPr="00727A42" w:rsidRDefault="003073A8" w:rsidP="009F3DA8">
            <w:pPr>
              <w:spacing w:line="210" w:lineRule="exact"/>
            </w:pPr>
            <w:r w:rsidRPr="00727A42">
              <w:rPr>
                <w:spacing w:val="-5"/>
              </w:rPr>
              <w:t>kg</w:t>
            </w:r>
          </w:p>
        </w:tc>
        <w:tc>
          <w:tcPr>
            <w:tcW w:w="1276" w:type="dxa"/>
            <w:tcBorders>
              <w:top w:val="single" w:sz="4" w:space="0" w:color="000000"/>
              <w:bottom w:val="single" w:sz="4" w:space="0" w:color="000000"/>
            </w:tcBorders>
          </w:tcPr>
          <w:p w14:paraId="3416CA1C" w14:textId="77777777" w:rsidR="003073A8" w:rsidRPr="00727A42" w:rsidRDefault="003073A8" w:rsidP="009F3DA8">
            <w:pPr>
              <w:spacing w:line="210" w:lineRule="exact"/>
            </w:pPr>
            <w:r w:rsidRPr="00727A42">
              <w:rPr>
                <w:spacing w:val="-2"/>
              </w:rPr>
              <w:t>0,144</w:t>
            </w:r>
          </w:p>
        </w:tc>
      </w:tr>
      <w:tr w:rsidR="003073A8" w:rsidRPr="00727A42" w14:paraId="0D6BE876" w14:textId="77777777" w:rsidTr="009F3DA8">
        <w:trPr>
          <w:trHeight w:val="230"/>
        </w:trPr>
        <w:tc>
          <w:tcPr>
            <w:tcW w:w="709" w:type="dxa"/>
            <w:tcBorders>
              <w:top w:val="single" w:sz="4" w:space="0" w:color="000000"/>
              <w:bottom w:val="single" w:sz="4" w:space="0" w:color="000000"/>
            </w:tcBorders>
          </w:tcPr>
          <w:p w14:paraId="679FD42A"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99B3CA6" w14:textId="77777777" w:rsidR="003073A8" w:rsidRPr="00727A42" w:rsidRDefault="003073A8" w:rsidP="009F3DA8">
            <w:pPr>
              <w:spacing w:line="183" w:lineRule="exact"/>
              <w:rPr>
                <w:sz w:val="16"/>
              </w:rPr>
            </w:pPr>
            <w:r w:rsidRPr="00727A42">
              <w:rPr>
                <w:spacing w:val="-2"/>
                <w:sz w:val="16"/>
              </w:rPr>
              <w:t>2874115841033</w:t>
            </w:r>
          </w:p>
        </w:tc>
        <w:tc>
          <w:tcPr>
            <w:tcW w:w="5954" w:type="dxa"/>
            <w:tcBorders>
              <w:top w:val="single" w:sz="4" w:space="0" w:color="000000"/>
              <w:bottom w:val="single" w:sz="4" w:space="0" w:color="000000"/>
            </w:tcBorders>
          </w:tcPr>
          <w:p w14:paraId="5372B400" w14:textId="77777777" w:rsidR="003073A8" w:rsidRPr="00727A42" w:rsidRDefault="003073A8" w:rsidP="009F3DA8">
            <w:pPr>
              <w:spacing w:line="210" w:lineRule="exact"/>
            </w:pPr>
            <w:r w:rsidRPr="00727A42">
              <w:t>Piulite</w:t>
            </w:r>
            <w:r w:rsidRPr="00727A42">
              <w:rPr>
                <w:spacing w:val="-5"/>
              </w:rPr>
              <w:t xml:space="preserve"> </w:t>
            </w:r>
            <w:r w:rsidRPr="00727A42">
              <w:t>uzuale</w:t>
            </w:r>
            <w:r w:rsidRPr="00727A42">
              <w:rPr>
                <w:spacing w:val="-4"/>
              </w:rPr>
              <w:t xml:space="preserve"> </w:t>
            </w:r>
            <w:r w:rsidRPr="00727A42">
              <w:t>patrate</w:t>
            </w:r>
            <w:r w:rsidRPr="00727A42">
              <w:rPr>
                <w:spacing w:val="-3"/>
              </w:rPr>
              <w:t xml:space="preserve"> </w:t>
            </w:r>
            <w:r w:rsidRPr="00727A42">
              <w:t>M</w:t>
            </w:r>
            <w:r w:rsidRPr="00727A42">
              <w:rPr>
                <w:spacing w:val="-4"/>
              </w:rPr>
              <w:t xml:space="preserve"> </w:t>
            </w:r>
            <w:r w:rsidRPr="00727A42">
              <w:rPr>
                <w:spacing w:val="-5"/>
              </w:rPr>
              <w:t>10</w:t>
            </w:r>
          </w:p>
        </w:tc>
        <w:tc>
          <w:tcPr>
            <w:tcW w:w="1134" w:type="dxa"/>
            <w:tcBorders>
              <w:top w:val="single" w:sz="4" w:space="0" w:color="000000"/>
              <w:bottom w:val="single" w:sz="4" w:space="0" w:color="000000"/>
            </w:tcBorders>
          </w:tcPr>
          <w:p w14:paraId="72703C0A" w14:textId="77777777" w:rsidR="003073A8" w:rsidRPr="00727A42" w:rsidRDefault="003073A8" w:rsidP="009F3DA8">
            <w:pPr>
              <w:spacing w:line="210" w:lineRule="exact"/>
            </w:pPr>
            <w:r w:rsidRPr="00727A42">
              <w:rPr>
                <w:spacing w:val="-5"/>
              </w:rPr>
              <w:t>buc</w:t>
            </w:r>
          </w:p>
        </w:tc>
        <w:tc>
          <w:tcPr>
            <w:tcW w:w="1276" w:type="dxa"/>
            <w:tcBorders>
              <w:top w:val="single" w:sz="4" w:space="0" w:color="000000"/>
              <w:bottom w:val="single" w:sz="4" w:space="0" w:color="000000"/>
            </w:tcBorders>
          </w:tcPr>
          <w:p w14:paraId="56BC35E1" w14:textId="77777777" w:rsidR="003073A8" w:rsidRPr="00727A42" w:rsidRDefault="003073A8" w:rsidP="009F3DA8">
            <w:pPr>
              <w:spacing w:line="210" w:lineRule="exact"/>
            </w:pPr>
            <w:r w:rsidRPr="00727A42">
              <w:rPr>
                <w:spacing w:val="-2"/>
              </w:rPr>
              <w:t>8,625</w:t>
            </w:r>
          </w:p>
        </w:tc>
      </w:tr>
      <w:tr w:rsidR="003073A8" w:rsidRPr="00727A42" w14:paraId="544E5601" w14:textId="77777777" w:rsidTr="009F3DA8">
        <w:trPr>
          <w:trHeight w:val="230"/>
        </w:trPr>
        <w:tc>
          <w:tcPr>
            <w:tcW w:w="709" w:type="dxa"/>
            <w:tcBorders>
              <w:top w:val="single" w:sz="4" w:space="0" w:color="000000"/>
              <w:bottom w:val="single" w:sz="4" w:space="0" w:color="000000"/>
            </w:tcBorders>
          </w:tcPr>
          <w:p w14:paraId="7FC1A3AC"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42B0EF27" w14:textId="77777777" w:rsidR="003073A8" w:rsidRPr="00727A42" w:rsidRDefault="003073A8" w:rsidP="009F3DA8">
            <w:pPr>
              <w:spacing w:line="183" w:lineRule="exact"/>
              <w:rPr>
                <w:sz w:val="16"/>
              </w:rPr>
            </w:pPr>
            <w:r w:rsidRPr="00727A42">
              <w:rPr>
                <w:spacing w:val="-2"/>
                <w:sz w:val="16"/>
              </w:rPr>
              <w:t>2874115825003</w:t>
            </w:r>
          </w:p>
        </w:tc>
        <w:tc>
          <w:tcPr>
            <w:tcW w:w="5954" w:type="dxa"/>
            <w:tcBorders>
              <w:top w:val="single" w:sz="4" w:space="0" w:color="000000"/>
              <w:bottom w:val="single" w:sz="4" w:space="0" w:color="000000"/>
            </w:tcBorders>
          </w:tcPr>
          <w:p w14:paraId="18D373C7" w14:textId="77777777" w:rsidR="003073A8" w:rsidRPr="00727A42" w:rsidRDefault="003073A8" w:rsidP="009F3DA8">
            <w:pPr>
              <w:spacing w:line="210" w:lineRule="exact"/>
            </w:pPr>
            <w:r w:rsidRPr="00727A42">
              <w:t>Suruburi</w:t>
            </w:r>
            <w:r w:rsidRPr="00727A42">
              <w:rPr>
                <w:spacing w:val="-6"/>
              </w:rPr>
              <w:t xml:space="preserve"> </w:t>
            </w:r>
            <w:r w:rsidRPr="00727A42">
              <w:t>uzuale</w:t>
            </w:r>
            <w:r w:rsidRPr="00727A42">
              <w:rPr>
                <w:spacing w:val="-4"/>
              </w:rPr>
              <w:t xml:space="preserve"> </w:t>
            </w:r>
            <w:r w:rsidRPr="00727A42">
              <w:t>patrate</w:t>
            </w:r>
            <w:r w:rsidRPr="00727A42">
              <w:rPr>
                <w:spacing w:val="-2"/>
              </w:rPr>
              <w:t xml:space="preserve"> </w:t>
            </w:r>
            <w:r w:rsidRPr="00727A42">
              <w:t>M</w:t>
            </w:r>
            <w:r w:rsidRPr="00727A42">
              <w:rPr>
                <w:spacing w:val="-3"/>
              </w:rPr>
              <w:t xml:space="preserve"> </w:t>
            </w:r>
            <w:r w:rsidRPr="00727A42">
              <w:t>10</w:t>
            </w:r>
            <w:r w:rsidRPr="00727A42">
              <w:rPr>
                <w:spacing w:val="-6"/>
              </w:rPr>
              <w:t xml:space="preserve"> </w:t>
            </w:r>
            <w:r w:rsidRPr="00727A42">
              <w:t>x</w:t>
            </w:r>
            <w:r w:rsidRPr="00727A42">
              <w:rPr>
                <w:spacing w:val="-2"/>
              </w:rPr>
              <w:t xml:space="preserve"> </w:t>
            </w:r>
            <w:r w:rsidRPr="00727A42">
              <w:t>140</w:t>
            </w:r>
            <w:r w:rsidRPr="00727A42">
              <w:rPr>
                <w:spacing w:val="-3"/>
              </w:rPr>
              <w:t xml:space="preserve"> </w:t>
            </w:r>
            <w:r w:rsidRPr="00727A42">
              <w:rPr>
                <w:spacing w:val="-5"/>
              </w:rPr>
              <w:t>mm</w:t>
            </w:r>
          </w:p>
        </w:tc>
        <w:tc>
          <w:tcPr>
            <w:tcW w:w="1134" w:type="dxa"/>
            <w:tcBorders>
              <w:top w:val="single" w:sz="4" w:space="0" w:color="000000"/>
              <w:bottom w:val="single" w:sz="4" w:space="0" w:color="000000"/>
            </w:tcBorders>
          </w:tcPr>
          <w:p w14:paraId="030D4D26" w14:textId="77777777" w:rsidR="003073A8" w:rsidRPr="00727A42" w:rsidRDefault="003073A8" w:rsidP="009F3DA8">
            <w:pPr>
              <w:spacing w:line="210" w:lineRule="exact"/>
            </w:pPr>
            <w:r w:rsidRPr="00727A42">
              <w:rPr>
                <w:spacing w:val="-5"/>
              </w:rPr>
              <w:t>buc</w:t>
            </w:r>
          </w:p>
        </w:tc>
        <w:tc>
          <w:tcPr>
            <w:tcW w:w="1276" w:type="dxa"/>
            <w:tcBorders>
              <w:top w:val="single" w:sz="4" w:space="0" w:color="000000"/>
              <w:bottom w:val="single" w:sz="4" w:space="0" w:color="000000"/>
            </w:tcBorders>
          </w:tcPr>
          <w:p w14:paraId="30555298" w14:textId="77777777" w:rsidR="003073A8" w:rsidRPr="00727A42" w:rsidRDefault="003073A8" w:rsidP="009F3DA8">
            <w:pPr>
              <w:spacing w:line="210" w:lineRule="exact"/>
            </w:pPr>
            <w:r w:rsidRPr="00727A42">
              <w:rPr>
                <w:spacing w:val="-2"/>
              </w:rPr>
              <w:t>8,625</w:t>
            </w:r>
          </w:p>
        </w:tc>
      </w:tr>
      <w:tr w:rsidR="003073A8" w:rsidRPr="00727A42" w14:paraId="6A1DFD96" w14:textId="77777777" w:rsidTr="009F3DA8">
        <w:trPr>
          <w:trHeight w:val="230"/>
        </w:trPr>
        <w:tc>
          <w:tcPr>
            <w:tcW w:w="709" w:type="dxa"/>
            <w:tcBorders>
              <w:top w:val="single" w:sz="4" w:space="0" w:color="000000"/>
              <w:bottom w:val="single" w:sz="4" w:space="0" w:color="000000"/>
            </w:tcBorders>
          </w:tcPr>
          <w:p w14:paraId="5C464B77"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0FC9EBAD" w14:textId="77777777" w:rsidR="003073A8" w:rsidRPr="00727A42" w:rsidRDefault="003073A8" w:rsidP="009F3DA8">
            <w:pPr>
              <w:spacing w:line="183" w:lineRule="exact"/>
              <w:rPr>
                <w:sz w:val="16"/>
              </w:rPr>
            </w:pPr>
            <w:r w:rsidRPr="00727A42">
              <w:rPr>
                <w:spacing w:val="-2"/>
                <w:sz w:val="16"/>
              </w:rPr>
              <w:t>2875276311528</w:t>
            </w:r>
          </w:p>
        </w:tc>
        <w:tc>
          <w:tcPr>
            <w:tcW w:w="5954" w:type="dxa"/>
            <w:tcBorders>
              <w:top w:val="single" w:sz="4" w:space="0" w:color="000000"/>
              <w:bottom w:val="single" w:sz="4" w:space="0" w:color="000000"/>
            </w:tcBorders>
          </w:tcPr>
          <w:p w14:paraId="5062FE59" w14:textId="77777777" w:rsidR="003073A8" w:rsidRPr="00727A42" w:rsidRDefault="003073A8" w:rsidP="009F3DA8">
            <w:pPr>
              <w:spacing w:line="210" w:lineRule="exact"/>
            </w:pPr>
            <w:r w:rsidRPr="00727A42">
              <w:t>Scoabe</w:t>
            </w:r>
            <w:r w:rsidRPr="00727A42">
              <w:rPr>
                <w:spacing w:val="-3"/>
              </w:rPr>
              <w:t xml:space="preserve"> </w:t>
            </w:r>
            <w:r w:rsidRPr="00727A42">
              <w:t>din</w:t>
            </w:r>
            <w:r w:rsidRPr="00727A42">
              <w:rPr>
                <w:spacing w:val="-5"/>
              </w:rPr>
              <w:t xml:space="preserve"> </w:t>
            </w:r>
            <w:r w:rsidRPr="00727A42">
              <w:t>otel</w:t>
            </w:r>
            <w:r w:rsidRPr="00727A42">
              <w:rPr>
                <w:spacing w:val="-2"/>
              </w:rPr>
              <w:t xml:space="preserve"> </w:t>
            </w:r>
            <w:r w:rsidRPr="00727A42">
              <w:t>pentru</w:t>
            </w:r>
            <w:r w:rsidRPr="00727A42">
              <w:rPr>
                <w:spacing w:val="-4"/>
              </w:rPr>
              <w:t xml:space="preserve"> </w:t>
            </w:r>
            <w:r w:rsidRPr="00727A42">
              <w:rPr>
                <w:spacing w:val="-2"/>
              </w:rPr>
              <w:t>constructii</w:t>
            </w:r>
          </w:p>
        </w:tc>
        <w:tc>
          <w:tcPr>
            <w:tcW w:w="1134" w:type="dxa"/>
            <w:tcBorders>
              <w:top w:val="single" w:sz="4" w:space="0" w:color="000000"/>
              <w:bottom w:val="single" w:sz="4" w:space="0" w:color="000000"/>
            </w:tcBorders>
          </w:tcPr>
          <w:p w14:paraId="00C48682" w14:textId="77777777" w:rsidR="003073A8" w:rsidRPr="00727A42" w:rsidRDefault="003073A8" w:rsidP="009F3DA8">
            <w:pPr>
              <w:spacing w:line="210" w:lineRule="exact"/>
            </w:pPr>
            <w:r w:rsidRPr="00727A42">
              <w:rPr>
                <w:spacing w:val="-5"/>
              </w:rPr>
              <w:t>kg</w:t>
            </w:r>
          </w:p>
        </w:tc>
        <w:tc>
          <w:tcPr>
            <w:tcW w:w="1276" w:type="dxa"/>
            <w:tcBorders>
              <w:top w:val="single" w:sz="4" w:space="0" w:color="000000"/>
              <w:bottom w:val="single" w:sz="4" w:space="0" w:color="000000"/>
            </w:tcBorders>
          </w:tcPr>
          <w:p w14:paraId="0E68EB77" w14:textId="77777777" w:rsidR="003073A8" w:rsidRPr="00727A42" w:rsidRDefault="003073A8" w:rsidP="009F3DA8">
            <w:pPr>
              <w:spacing w:line="210" w:lineRule="exact"/>
            </w:pPr>
            <w:r w:rsidRPr="00727A42">
              <w:rPr>
                <w:spacing w:val="-2"/>
              </w:rPr>
              <w:t>0,862</w:t>
            </w:r>
          </w:p>
        </w:tc>
      </w:tr>
      <w:tr w:rsidR="003073A8" w:rsidRPr="00727A42" w14:paraId="29FD025F" w14:textId="77777777" w:rsidTr="009F3DA8">
        <w:trPr>
          <w:trHeight w:val="230"/>
        </w:trPr>
        <w:tc>
          <w:tcPr>
            <w:tcW w:w="709" w:type="dxa"/>
            <w:tcBorders>
              <w:top w:val="single" w:sz="4" w:space="0" w:color="000000"/>
              <w:bottom w:val="single" w:sz="4" w:space="0" w:color="000000"/>
            </w:tcBorders>
          </w:tcPr>
          <w:p w14:paraId="1B96422B"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6E751F2B" w14:textId="77777777" w:rsidR="003073A8" w:rsidRPr="00727A42" w:rsidRDefault="003073A8" w:rsidP="009F3DA8">
            <w:pPr>
              <w:spacing w:line="183" w:lineRule="exact"/>
              <w:rPr>
                <w:sz w:val="16"/>
              </w:rPr>
            </w:pPr>
            <w:r w:rsidRPr="00727A42">
              <w:rPr>
                <w:spacing w:val="-2"/>
                <w:sz w:val="16"/>
              </w:rPr>
              <w:t>2734113803233</w:t>
            </w:r>
          </w:p>
        </w:tc>
        <w:tc>
          <w:tcPr>
            <w:tcW w:w="5954" w:type="dxa"/>
            <w:tcBorders>
              <w:top w:val="single" w:sz="4" w:space="0" w:color="000000"/>
              <w:bottom w:val="single" w:sz="4" w:space="0" w:color="000000"/>
            </w:tcBorders>
          </w:tcPr>
          <w:p w14:paraId="1E39B3A0" w14:textId="77777777" w:rsidR="003073A8" w:rsidRPr="00727A42" w:rsidRDefault="003073A8" w:rsidP="009F3DA8">
            <w:pPr>
              <w:spacing w:line="210" w:lineRule="exact"/>
            </w:pPr>
            <w:r w:rsidRPr="00727A42">
              <w:t>Sirma</w:t>
            </w:r>
            <w:r w:rsidRPr="00727A42">
              <w:rPr>
                <w:spacing w:val="-3"/>
              </w:rPr>
              <w:t xml:space="preserve"> </w:t>
            </w:r>
            <w:r w:rsidRPr="00727A42">
              <w:t>neagra</w:t>
            </w:r>
            <w:r w:rsidRPr="00727A42">
              <w:rPr>
                <w:spacing w:val="-3"/>
              </w:rPr>
              <w:t xml:space="preserve"> </w:t>
            </w:r>
            <w:r w:rsidRPr="00727A42">
              <w:t>moale</w:t>
            </w:r>
            <w:r w:rsidRPr="00727A42">
              <w:rPr>
                <w:spacing w:val="-3"/>
              </w:rPr>
              <w:t xml:space="preserve"> </w:t>
            </w:r>
            <w:r w:rsidRPr="00727A42">
              <w:t>d</w:t>
            </w:r>
            <w:r w:rsidRPr="00727A42">
              <w:rPr>
                <w:spacing w:val="-2"/>
              </w:rPr>
              <w:t xml:space="preserve"> </w:t>
            </w:r>
            <w:r w:rsidRPr="00727A42">
              <w:t>=</w:t>
            </w:r>
            <w:r w:rsidRPr="00727A42">
              <w:rPr>
                <w:spacing w:val="-4"/>
              </w:rPr>
              <w:t xml:space="preserve"> </w:t>
            </w:r>
            <w:r w:rsidRPr="00727A42">
              <w:t>2,5</w:t>
            </w:r>
            <w:r w:rsidRPr="00727A42">
              <w:rPr>
                <w:spacing w:val="-4"/>
              </w:rPr>
              <w:t xml:space="preserve"> </w:t>
            </w:r>
            <w:r w:rsidRPr="00727A42">
              <w:rPr>
                <w:spacing w:val="-5"/>
              </w:rPr>
              <w:t>mm</w:t>
            </w:r>
          </w:p>
        </w:tc>
        <w:tc>
          <w:tcPr>
            <w:tcW w:w="1134" w:type="dxa"/>
            <w:tcBorders>
              <w:top w:val="single" w:sz="4" w:space="0" w:color="000000"/>
              <w:bottom w:val="single" w:sz="4" w:space="0" w:color="000000"/>
            </w:tcBorders>
          </w:tcPr>
          <w:p w14:paraId="26ACD678" w14:textId="77777777" w:rsidR="003073A8" w:rsidRPr="00727A42" w:rsidRDefault="003073A8" w:rsidP="009F3DA8">
            <w:pPr>
              <w:spacing w:line="210" w:lineRule="exact"/>
            </w:pPr>
            <w:r w:rsidRPr="00727A42">
              <w:rPr>
                <w:spacing w:val="-5"/>
              </w:rPr>
              <w:t>kg</w:t>
            </w:r>
          </w:p>
        </w:tc>
        <w:tc>
          <w:tcPr>
            <w:tcW w:w="1276" w:type="dxa"/>
            <w:tcBorders>
              <w:top w:val="single" w:sz="4" w:space="0" w:color="000000"/>
              <w:bottom w:val="single" w:sz="4" w:space="0" w:color="000000"/>
            </w:tcBorders>
          </w:tcPr>
          <w:p w14:paraId="4FAC8F29" w14:textId="77777777" w:rsidR="003073A8" w:rsidRPr="00727A42" w:rsidRDefault="003073A8" w:rsidP="009F3DA8">
            <w:pPr>
              <w:spacing w:line="210" w:lineRule="exact"/>
            </w:pPr>
            <w:r w:rsidRPr="00727A42">
              <w:rPr>
                <w:spacing w:val="-2"/>
              </w:rPr>
              <w:t>1,438</w:t>
            </w:r>
          </w:p>
        </w:tc>
      </w:tr>
      <w:tr w:rsidR="003073A8" w:rsidRPr="00727A42" w14:paraId="6C9A05E4" w14:textId="77777777" w:rsidTr="009F3DA8">
        <w:trPr>
          <w:trHeight w:val="230"/>
        </w:trPr>
        <w:tc>
          <w:tcPr>
            <w:tcW w:w="709" w:type="dxa"/>
            <w:tcBorders>
              <w:top w:val="single" w:sz="4" w:space="0" w:color="000000"/>
              <w:bottom w:val="single" w:sz="4" w:space="0" w:color="000000"/>
            </w:tcBorders>
          </w:tcPr>
          <w:p w14:paraId="6A50AE42"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439F936" w14:textId="77777777" w:rsidR="003073A8" w:rsidRPr="00727A42" w:rsidRDefault="003073A8" w:rsidP="009F3DA8">
            <w:pPr>
              <w:spacing w:line="183" w:lineRule="exact"/>
              <w:rPr>
                <w:sz w:val="16"/>
              </w:rPr>
            </w:pPr>
            <w:r w:rsidRPr="00727A42">
              <w:rPr>
                <w:spacing w:val="-2"/>
                <w:sz w:val="16"/>
              </w:rPr>
              <w:t>2873145887000</w:t>
            </w:r>
          </w:p>
        </w:tc>
        <w:tc>
          <w:tcPr>
            <w:tcW w:w="5954" w:type="dxa"/>
            <w:tcBorders>
              <w:top w:val="single" w:sz="4" w:space="0" w:color="000000"/>
              <w:bottom w:val="single" w:sz="4" w:space="0" w:color="000000"/>
            </w:tcBorders>
          </w:tcPr>
          <w:p w14:paraId="2F1A614A" w14:textId="77777777" w:rsidR="003073A8" w:rsidRPr="00727A42" w:rsidRDefault="003073A8" w:rsidP="009F3DA8">
            <w:pPr>
              <w:spacing w:line="210" w:lineRule="exact"/>
            </w:pPr>
            <w:r w:rsidRPr="00727A42">
              <w:t>Cuie</w:t>
            </w:r>
            <w:r w:rsidRPr="00727A42">
              <w:rPr>
                <w:spacing w:val="-3"/>
              </w:rPr>
              <w:t xml:space="preserve"> </w:t>
            </w:r>
            <w:r w:rsidRPr="00727A42">
              <w:t>cu</w:t>
            </w:r>
            <w:r w:rsidRPr="00727A42">
              <w:rPr>
                <w:spacing w:val="-2"/>
              </w:rPr>
              <w:t xml:space="preserve"> </w:t>
            </w:r>
            <w:r w:rsidRPr="00727A42">
              <w:t>cap</w:t>
            </w:r>
            <w:r w:rsidRPr="00727A42">
              <w:rPr>
                <w:spacing w:val="-2"/>
              </w:rPr>
              <w:t xml:space="preserve"> </w:t>
            </w:r>
            <w:r w:rsidRPr="00727A42">
              <w:t>conic</w:t>
            </w:r>
            <w:r w:rsidRPr="00727A42">
              <w:rPr>
                <w:spacing w:val="-3"/>
              </w:rPr>
              <w:t xml:space="preserve"> </w:t>
            </w:r>
            <w:r w:rsidRPr="00727A42">
              <w:t>tip</w:t>
            </w:r>
            <w:r w:rsidRPr="00727A42">
              <w:rPr>
                <w:spacing w:val="-4"/>
              </w:rPr>
              <w:t xml:space="preserve"> </w:t>
            </w:r>
            <w:r w:rsidRPr="00727A42">
              <w:t>A</w:t>
            </w:r>
            <w:r w:rsidRPr="00727A42">
              <w:rPr>
                <w:spacing w:val="-3"/>
              </w:rPr>
              <w:t xml:space="preserve"> </w:t>
            </w:r>
            <w:r w:rsidRPr="00727A42">
              <w:t>pentru</w:t>
            </w:r>
            <w:r w:rsidRPr="00727A42">
              <w:rPr>
                <w:spacing w:val="-4"/>
              </w:rPr>
              <w:t xml:space="preserve"> </w:t>
            </w:r>
            <w:r w:rsidRPr="00727A42">
              <w:rPr>
                <w:spacing w:val="-2"/>
              </w:rPr>
              <w:t>constructii</w:t>
            </w:r>
          </w:p>
        </w:tc>
        <w:tc>
          <w:tcPr>
            <w:tcW w:w="1134" w:type="dxa"/>
            <w:tcBorders>
              <w:top w:val="single" w:sz="4" w:space="0" w:color="000000"/>
              <w:bottom w:val="single" w:sz="4" w:space="0" w:color="000000"/>
            </w:tcBorders>
          </w:tcPr>
          <w:p w14:paraId="2213111A" w14:textId="77777777" w:rsidR="003073A8" w:rsidRPr="00727A42" w:rsidRDefault="003073A8" w:rsidP="009F3DA8">
            <w:pPr>
              <w:spacing w:line="210" w:lineRule="exact"/>
            </w:pPr>
            <w:r w:rsidRPr="00727A42">
              <w:rPr>
                <w:spacing w:val="-5"/>
              </w:rPr>
              <w:t>kg</w:t>
            </w:r>
          </w:p>
        </w:tc>
        <w:tc>
          <w:tcPr>
            <w:tcW w:w="1276" w:type="dxa"/>
            <w:tcBorders>
              <w:top w:val="single" w:sz="4" w:space="0" w:color="000000"/>
              <w:bottom w:val="single" w:sz="4" w:space="0" w:color="000000"/>
            </w:tcBorders>
          </w:tcPr>
          <w:p w14:paraId="5083D548" w14:textId="77777777" w:rsidR="003073A8" w:rsidRPr="00727A42" w:rsidRDefault="003073A8" w:rsidP="009F3DA8">
            <w:pPr>
              <w:spacing w:line="210" w:lineRule="exact"/>
            </w:pPr>
            <w:r w:rsidRPr="00727A42">
              <w:rPr>
                <w:spacing w:val="-2"/>
              </w:rPr>
              <w:t>2,300</w:t>
            </w:r>
          </w:p>
        </w:tc>
      </w:tr>
      <w:tr w:rsidR="003073A8" w:rsidRPr="00727A42" w14:paraId="0CEECCF3" w14:textId="77777777" w:rsidTr="009F3DA8">
        <w:trPr>
          <w:trHeight w:val="230"/>
        </w:trPr>
        <w:tc>
          <w:tcPr>
            <w:tcW w:w="709" w:type="dxa"/>
            <w:tcBorders>
              <w:top w:val="single" w:sz="4" w:space="0" w:color="000000"/>
              <w:bottom w:val="single" w:sz="4" w:space="0" w:color="000000"/>
            </w:tcBorders>
          </w:tcPr>
          <w:p w14:paraId="6BE0FAC1"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100B2ED" w14:textId="77777777" w:rsidR="003073A8" w:rsidRPr="00727A42" w:rsidRDefault="003073A8" w:rsidP="009F3DA8">
            <w:pPr>
              <w:spacing w:line="183" w:lineRule="exact"/>
              <w:rPr>
                <w:sz w:val="16"/>
              </w:rPr>
            </w:pPr>
            <w:r w:rsidRPr="00727A42">
              <w:rPr>
                <w:spacing w:val="-2"/>
                <w:sz w:val="16"/>
              </w:rPr>
              <w:t>2020212928347</w:t>
            </w:r>
          </w:p>
        </w:tc>
        <w:tc>
          <w:tcPr>
            <w:tcW w:w="5954" w:type="dxa"/>
            <w:tcBorders>
              <w:top w:val="single" w:sz="4" w:space="0" w:color="000000"/>
              <w:bottom w:val="single" w:sz="4" w:space="0" w:color="000000"/>
            </w:tcBorders>
          </w:tcPr>
          <w:p w14:paraId="02DD0ED6" w14:textId="77777777" w:rsidR="003073A8" w:rsidRPr="00727A42" w:rsidRDefault="003073A8" w:rsidP="009F3DA8">
            <w:pPr>
              <w:spacing w:line="210" w:lineRule="exact"/>
            </w:pPr>
            <w:r w:rsidRPr="00727A42">
              <w:t>Panou</w:t>
            </w:r>
            <w:r w:rsidRPr="00727A42">
              <w:rPr>
                <w:spacing w:val="-2"/>
              </w:rPr>
              <w:t xml:space="preserve"> </w:t>
            </w:r>
            <w:r w:rsidRPr="00727A42">
              <w:t>de</w:t>
            </w:r>
            <w:r w:rsidRPr="00727A42">
              <w:rPr>
                <w:spacing w:val="-2"/>
              </w:rPr>
              <w:t xml:space="preserve"> </w:t>
            </w:r>
            <w:r w:rsidRPr="00727A42">
              <w:t>cofraj</w:t>
            </w:r>
            <w:r w:rsidRPr="00727A42">
              <w:rPr>
                <w:spacing w:val="-2"/>
              </w:rPr>
              <w:t xml:space="preserve"> </w:t>
            </w:r>
            <w:r w:rsidRPr="00727A42">
              <w:t>tip</w:t>
            </w:r>
            <w:r w:rsidRPr="00727A42">
              <w:rPr>
                <w:spacing w:val="-2"/>
              </w:rPr>
              <w:t xml:space="preserve"> </w:t>
            </w:r>
            <w:r w:rsidRPr="00727A42">
              <w:t>P</w:t>
            </w:r>
            <w:r w:rsidRPr="00727A42">
              <w:rPr>
                <w:spacing w:val="-3"/>
              </w:rPr>
              <w:t xml:space="preserve"> </w:t>
            </w:r>
            <w:r w:rsidRPr="00727A42">
              <w:t>fag</w:t>
            </w:r>
            <w:r w:rsidRPr="00727A42">
              <w:rPr>
                <w:spacing w:val="47"/>
              </w:rPr>
              <w:t xml:space="preserve"> </w:t>
            </w:r>
            <w:r w:rsidRPr="00727A42">
              <w:t>g</w:t>
            </w:r>
            <w:r w:rsidRPr="00727A42">
              <w:rPr>
                <w:spacing w:val="-3"/>
              </w:rPr>
              <w:t xml:space="preserve"> </w:t>
            </w:r>
            <w:r w:rsidRPr="00727A42">
              <w:t>15</w:t>
            </w:r>
            <w:r w:rsidRPr="00727A42">
              <w:rPr>
                <w:spacing w:val="-3"/>
              </w:rPr>
              <w:t xml:space="preserve"> </w:t>
            </w:r>
            <w:r w:rsidRPr="00727A42">
              <w:rPr>
                <w:spacing w:val="-5"/>
              </w:rPr>
              <w:t>mm</w:t>
            </w:r>
          </w:p>
        </w:tc>
        <w:tc>
          <w:tcPr>
            <w:tcW w:w="1134" w:type="dxa"/>
            <w:tcBorders>
              <w:top w:val="single" w:sz="4" w:space="0" w:color="000000"/>
              <w:bottom w:val="single" w:sz="4" w:space="0" w:color="000000"/>
            </w:tcBorders>
          </w:tcPr>
          <w:p w14:paraId="758EC7F5" w14:textId="77777777" w:rsidR="003073A8" w:rsidRPr="00727A42" w:rsidRDefault="003073A8" w:rsidP="009F3DA8">
            <w:pPr>
              <w:spacing w:line="210" w:lineRule="exact"/>
            </w:pPr>
            <w:r w:rsidRPr="00727A42">
              <w:rPr>
                <w:spacing w:val="-5"/>
              </w:rPr>
              <w:t>m2</w:t>
            </w:r>
          </w:p>
        </w:tc>
        <w:tc>
          <w:tcPr>
            <w:tcW w:w="1276" w:type="dxa"/>
            <w:tcBorders>
              <w:top w:val="single" w:sz="4" w:space="0" w:color="000000"/>
              <w:bottom w:val="single" w:sz="4" w:space="0" w:color="000000"/>
            </w:tcBorders>
          </w:tcPr>
          <w:p w14:paraId="019A0642" w14:textId="77777777" w:rsidR="003073A8" w:rsidRPr="00727A42" w:rsidRDefault="003073A8" w:rsidP="009F3DA8">
            <w:pPr>
              <w:spacing w:line="210" w:lineRule="exact"/>
            </w:pPr>
            <w:r w:rsidRPr="00727A42">
              <w:rPr>
                <w:spacing w:val="-2"/>
              </w:rPr>
              <w:t>2,875</w:t>
            </w:r>
          </w:p>
        </w:tc>
      </w:tr>
      <w:tr w:rsidR="003073A8" w:rsidRPr="00727A42" w14:paraId="4408EB43" w14:textId="77777777" w:rsidTr="009F3DA8">
        <w:trPr>
          <w:trHeight w:val="230"/>
        </w:trPr>
        <w:tc>
          <w:tcPr>
            <w:tcW w:w="709" w:type="dxa"/>
            <w:tcBorders>
              <w:top w:val="single" w:sz="4" w:space="0" w:color="000000"/>
              <w:bottom w:val="single" w:sz="4" w:space="0" w:color="000000"/>
            </w:tcBorders>
          </w:tcPr>
          <w:p w14:paraId="403937E2"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6E21A184" w14:textId="77777777" w:rsidR="003073A8" w:rsidRPr="00727A42" w:rsidRDefault="003073A8" w:rsidP="009F3DA8">
            <w:pPr>
              <w:spacing w:line="183" w:lineRule="exact"/>
              <w:rPr>
                <w:sz w:val="16"/>
              </w:rPr>
            </w:pPr>
            <w:r w:rsidRPr="00727A42">
              <w:rPr>
                <w:spacing w:val="-2"/>
                <w:sz w:val="16"/>
              </w:rPr>
              <w:t>2010102903495</w:t>
            </w:r>
          </w:p>
        </w:tc>
        <w:tc>
          <w:tcPr>
            <w:tcW w:w="5954" w:type="dxa"/>
            <w:tcBorders>
              <w:top w:val="single" w:sz="4" w:space="0" w:color="000000"/>
              <w:bottom w:val="single" w:sz="4" w:space="0" w:color="000000"/>
            </w:tcBorders>
          </w:tcPr>
          <w:p w14:paraId="1B3E4755" w14:textId="77777777" w:rsidR="003073A8" w:rsidRPr="00727A42" w:rsidRDefault="003073A8" w:rsidP="009F3DA8">
            <w:pPr>
              <w:spacing w:line="210" w:lineRule="exact"/>
            </w:pPr>
            <w:r w:rsidRPr="00727A42">
              <w:t>Scinduri</w:t>
            </w:r>
            <w:r w:rsidRPr="00727A42">
              <w:rPr>
                <w:spacing w:val="-4"/>
              </w:rPr>
              <w:t xml:space="preserve"> </w:t>
            </w:r>
            <w:r w:rsidRPr="00727A42">
              <w:t>de</w:t>
            </w:r>
            <w:r w:rsidRPr="00727A42">
              <w:rPr>
                <w:spacing w:val="-5"/>
              </w:rPr>
              <w:t xml:space="preserve"> </w:t>
            </w:r>
            <w:r w:rsidRPr="00727A42">
              <w:rPr>
                <w:spacing w:val="-2"/>
              </w:rPr>
              <w:t>rasinoase</w:t>
            </w:r>
          </w:p>
        </w:tc>
        <w:tc>
          <w:tcPr>
            <w:tcW w:w="1134" w:type="dxa"/>
            <w:tcBorders>
              <w:top w:val="single" w:sz="4" w:space="0" w:color="000000"/>
              <w:bottom w:val="single" w:sz="4" w:space="0" w:color="000000"/>
            </w:tcBorders>
          </w:tcPr>
          <w:p w14:paraId="3F433D74" w14:textId="77777777" w:rsidR="003073A8" w:rsidRPr="00727A42" w:rsidRDefault="003073A8" w:rsidP="009F3DA8">
            <w:pPr>
              <w:spacing w:line="210" w:lineRule="exact"/>
            </w:pPr>
            <w:r w:rsidRPr="00727A42">
              <w:rPr>
                <w:spacing w:val="-5"/>
              </w:rPr>
              <w:t>m3</w:t>
            </w:r>
          </w:p>
        </w:tc>
        <w:tc>
          <w:tcPr>
            <w:tcW w:w="1276" w:type="dxa"/>
            <w:tcBorders>
              <w:top w:val="single" w:sz="4" w:space="0" w:color="000000"/>
              <w:bottom w:val="single" w:sz="4" w:space="0" w:color="000000"/>
            </w:tcBorders>
          </w:tcPr>
          <w:p w14:paraId="1199601D" w14:textId="77777777" w:rsidR="003073A8" w:rsidRPr="00727A42" w:rsidRDefault="003073A8" w:rsidP="009F3DA8">
            <w:pPr>
              <w:spacing w:line="210" w:lineRule="exact"/>
            </w:pPr>
            <w:r w:rsidRPr="00727A42">
              <w:rPr>
                <w:spacing w:val="-2"/>
              </w:rPr>
              <w:t>0,101</w:t>
            </w:r>
          </w:p>
        </w:tc>
      </w:tr>
      <w:tr w:rsidR="003073A8" w:rsidRPr="00727A42" w14:paraId="433402FE" w14:textId="77777777" w:rsidTr="009F3DA8">
        <w:trPr>
          <w:trHeight w:val="230"/>
        </w:trPr>
        <w:tc>
          <w:tcPr>
            <w:tcW w:w="709" w:type="dxa"/>
            <w:tcBorders>
              <w:top w:val="single" w:sz="4" w:space="0" w:color="000000"/>
              <w:bottom w:val="single" w:sz="4" w:space="0" w:color="000000"/>
            </w:tcBorders>
          </w:tcPr>
          <w:p w14:paraId="2536420F"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2D90EF53" w14:textId="77777777" w:rsidR="003073A8" w:rsidRPr="00727A42" w:rsidRDefault="003073A8" w:rsidP="009F3DA8">
            <w:pPr>
              <w:spacing w:line="183" w:lineRule="exact"/>
              <w:rPr>
                <w:sz w:val="16"/>
              </w:rPr>
            </w:pPr>
            <w:r w:rsidRPr="00727A42">
              <w:rPr>
                <w:spacing w:val="-2"/>
                <w:sz w:val="16"/>
              </w:rPr>
              <w:t>2010102900900</w:t>
            </w:r>
          </w:p>
        </w:tc>
        <w:tc>
          <w:tcPr>
            <w:tcW w:w="5954" w:type="dxa"/>
            <w:tcBorders>
              <w:top w:val="single" w:sz="4" w:space="0" w:color="000000"/>
              <w:bottom w:val="single" w:sz="4" w:space="0" w:color="000000"/>
            </w:tcBorders>
          </w:tcPr>
          <w:p w14:paraId="2C3A0DA2" w14:textId="77777777" w:rsidR="003073A8" w:rsidRPr="00727A42" w:rsidRDefault="003073A8" w:rsidP="009F3DA8">
            <w:pPr>
              <w:spacing w:line="210" w:lineRule="exact"/>
            </w:pPr>
            <w:r w:rsidRPr="00727A42">
              <w:t>Lemn</w:t>
            </w:r>
            <w:r w:rsidRPr="00727A42">
              <w:rPr>
                <w:spacing w:val="-3"/>
              </w:rPr>
              <w:t xml:space="preserve"> </w:t>
            </w:r>
            <w:r w:rsidRPr="00727A42">
              <w:t>rotund</w:t>
            </w:r>
            <w:r w:rsidRPr="00727A42">
              <w:rPr>
                <w:spacing w:val="-4"/>
              </w:rPr>
              <w:t xml:space="preserve"> </w:t>
            </w:r>
            <w:r w:rsidRPr="00727A42">
              <w:t>de</w:t>
            </w:r>
            <w:r w:rsidRPr="00727A42">
              <w:rPr>
                <w:spacing w:val="-3"/>
              </w:rPr>
              <w:t xml:space="preserve"> </w:t>
            </w:r>
            <w:r w:rsidRPr="00727A42">
              <w:rPr>
                <w:spacing w:val="-2"/>
              </w:rPr>
              <w:t>rasinoase</w:t>
            </w:r>
          </w:p>
        </w:tc>
        <w:tc>
          <w:tcPr>
            <w:tcW w:w="1134" w:type="dxa"/>
            <w:tcBorders>
              <w:top w:val="single" w:sz="4" w:space="0" w:color="000000"/>
              <w:bottom w:val="single" w:sz="4" w:space="0" w:color="000000"/>
            </w:tcBorders>
          </w:tcPr>
          <w:p w14:paraId="4A29C875" w14:textId="77777777" w:rsidR="003073A8" w:rsidRPr="00727A42" w:rsidRDefault="003073A8" w:rsidP="009F3DA8">
            <w:pPr>
              <w:spacing w:line="210" w:lineRule="exact"/>
            </w:pPr>
            <w:r w:rsidRPr="00727A42">
              <w:rPr>
                <w:spacing w:val="-5"/>
              </w:rPr>
              <w:t>m3</w:t>
            </w:r>
          </w:p>
        </w:tc>
        <w:tc>
          <w:tcPr>
            <w:tcW w:w="1276" w:type="dxa"/>
            <w:tcBorders>
              <w:top w:val="single" w:sz="4" w:space="0" w:color="000000"/>
              <w:bottom w:val="single" w:sz="4" w:space="0" w:color="000000"/>
            </w:tcBorders>
          </w:tcPr>
          <w:p w14:paraId="3FFC0AB8" w14:textId="77777777" w:rsidR="003073A8" w:rsidRPr="00727A42" w:rsidRDefault="003073A8" w:rsidP="009F3DA8">
            <w:pPr>
              <w:spacing w:line="210" w:lineRule="exact"/>
            </w:pPr>
            <w:r w:rsidRPr="00727A42">
              <w:rPr>
                <w:spacing w:val="-2"/>
              </w:rPr>
              <w:t>0,014</w:t>
            </w:r>
          </w:p>
        </w:tc>
      </w:tr>
      <w:tr w:rsidR="003073A8" w:rsidRPr="00727A42" w14:paraId="1C1C8F64" w14:textId="77777777" w:rsidTr="009F3DA8">
        <w:trPr>
          <w:trHeight w:val="230"/>
        </w:trPr>
        <w:tc>
          <w:tcPr>
            <w:tcW w:w="709" w:type="dxa"/>
            <w:tcBorders>
              <w:top w:val="single" w:sz="4" w:space="0" w:color="000000"/>
              <w:bottom w:val="single" w:sz="4" w:space="0" w:color="000000"/>
            </w:tcBorders>
          </w:tcPr>
          <w:p w14:paraId="3D63B56C"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533C055" w14:textId="77777777" w:rsidR="003073A8" w:rsidRPr="00727A42" w:rsidRDefault="003073A8" w:rsidP="009F3DA8">
            <w:pPr>
              <w:spacing w:line="183" w:lineRule="exact"/>
              <w:rPr>
                <w:sz w:val="16"/>
              </w:rPr>
            </w:pPr>
            <w:r w:rsidRPr="00727A42">
              <w:rPr>
                <w:spacing w:val="-2"/>
                <w:sz w:val="16"/>
              </w:rPr>
              <w:t>2320187315789</w:t>
            </w:r>
          </w:p>
        </w:tc>
        <w:tc>
          <w:tcPr>
            <w:tcW w:w="5954" w:type="dxa"/>
            <w:tcBorders>
              <w:top w:val="single" w:sz="4" w:space="0" w:color="000000"/>
              <w:bottom w:val="single" w:sz="4" w:space="0" w:color="000000"/>
            </w:tcBorders>
          </w:tcPr>
          <w:p w14:paraId="1D665D64" w14:textId="77777777" w:rsidR="003073A8" w:rsidRPr="00727A42" w:rsidRDefault="003073A8" w:rsidP="009F3DA8">
            <w:pPr>
              <w:spacing w:line="210" w:lineRule="exact"/>
            </w:pPr>
            <w:r w:rsidRPr="00727A42">
              <w:rPr>
                <w:spacing w:val="-2"/>
              </w:rPr>
              <w:t>Decofrol</w:t>
            </w:r>
          </w:p>
        </w:tc>
        <w:tc>
          <w:tcPr>
            <w:tcW w:w="1134" w:type="dxa"/>
            <w:tcBorders>
              <w:top w:val="single" w:sz="4" w:space="0" w:color="000000"/>
              <w:bottom w:val="single" w:sz="4" w:space="0" w:color="000000"/>
            </w:tcBorders>
          </w:tcPr>
          <w:p w14:paraId="7B197701" w14:textId="77777777" w:rsidR="003073A8" w:rsidRPr="00727A42" w:rsidRDefault="003073A8" w:rsidP="009F3DA8">
            <w:pPr>
              <w:spacing w:line="210" w:lineRule="exact"/>
            </w:pPr>
            <w:r w:rsidRPr="00727A42">
              <w:rPr>
                <w:spacing w:val="-5"/>
              </w:rPr>
              <w:t>kg</w:t>
            </w:r>
          </w:p>
        </w:tc>
        <w:tc>
          <w:tcPr>
            <w:tcW w:w="1276" w:type="dxa"/>
            <w:tcBorders>
              <w:top w:val="single" w:sz="4" w:space="0" w:color="000000"/>
              <w:bottom w:val="single" w:sz="4" w:space="0" w:color="000000"/>
              <w:right w:val="single" w:sz="4" w:space="0" w:color="auto"/>
            </w:tcBorders>
          </w:tcPr>
          <w:p w14:paraId="1AF74B9D" w14:textId="77777777" w:rsidR="003073A8" w:rsidRPr="00727A42" w:rsidRDefault="003073A8" w:rsidP="009F3DA8">
            <w:pPr>
              <w:spacing w:line="210" w:lineRule="exact"/>
            </w:pPr>
            <w:r w:rsidRPr="00727A42">
              <w:rPr>
                <w:spacing w:val="-2"/>
              </w:rPr>
              <w:t>3,450</w:t>
            </w:r>
          </w:p>
        </w:tc>
      </w:tr>
      <w:tr w:rsidR="003073A8" w:rsidRPr="00727A42" w14:paraId="6DF373CD" w14:textId="77777777" w:rsidTr="009F3DA8">
        <w:trPr>
          <w:trHeight w:val="275"/>
        </w:trPr>
        <w:tc>
          <w:tcPr>
            <w:tcW w:w="10349" w:type="dxa"/>
            <w:gridSpan w:val="5"/>
            <w:tcBorders>
              <w:top w:val="single" w:sz="4" w:space="0" w:color="000000"/>
              <w:bottom w:val="single" w:sz="4" w:space="0" w:color="000000"/>
              <w:right w:val="single" w:sz="4" w:space="0" w:color="auto"/>
            </w:tcBorders>
          </w:tcPr>
          <w:p w14:paraId="0EB5C280" w14:textId="77777777" w:rsidR="003073A8" w:rsidRPr="00727A42" w:rsidRDefault="003073A8" w:rsidP="009F3DA8">
            <w:pPr>
              <w:spacing w:line="256" w:lineRule="exact"/>
              <w:rPr>
                <w:b/>
              </w:rPr>
            </w:pPr>
            <w:r w:rsidRPr="00727A42">
              <w:rPr>
                <w:b/>
              </w:rPr>
              <w:t xml:space="preserve">             Total</w:t>
            </w:r>
            <w:r w:rsidRPr="00727A42">
              <w:rPr>
                <w:b/>
                <w:spacing w:val="-5"/>
              </w:rPr>
              <w:t xml:space="preserve"> </w:t>
            </w:r>
            <w:r w:rsidRPr="00727A42">
              <w:rPr>
                <w:b/>
              </w:rPr>
              <w:t>Platforma</w:t>
            </w:r>
            <w:r w:rsidRPr="00727A42">
              <w:rPr>
                <w:b/>
                <w:spacing w:val="-2"/>
              </w:rPr>
              <w:t xml:space="preserve"> </w:t>
            </w:r>
            <w:r w:rsidRPr="00727A42">
              <w:rPr>
                <w:b/>
              </w:rPr>
              <w:t>din</w:t>
            </w:r>
            <w:r w:rsidRPr="00727A42">
              <w:rPr>
                <w:b/>
                <w:spacing w:val="-2"/>
              </w:rPr>
              <w:t xml:space="preserve"> </w:t>
            </w:r>
            <w:r w:rsidRPr="00727A42">
              <w:rPr>
                <w:b/>
                <w:spacing w:val="-4"/>
              </w:rPr>
              <w:t>beton</w:t>
            </w:r>
          </w:p>
        </w:tc>
      </w:tr>
      <w:tr w:rsidR="003073A8" w:rsidRPr="00727A42" w14:paraId="51CCDF65" w14:textId="77777777" w:rsidTr="009F3DA8">
        <w:trPr>
          <w:trHeight w:val="275"/>
        </w:trPr>
        <w:tc>
          <w:tcPr>
            <w:tcW w:w="10349" w:type="dxa"/>
            <w:gridSpan w:val="5"/>
            <w:tcBorders>
              <w:top w:val="single" w:sz="4" w:space="0" w:color="000000"/>
              <w:bottom w:val="single" w:sz="4" w:space="0" w:color="000000"/>
              <w:right w:val="single" w:sz="4" w:space="0" w:color="auto"/>
            </w:tcBorders>
          </w:tcPr>
          <w:p w14:paraId="2FAE6E5E" w14:textId="77777777" w:rsidR="003073A8" w:rsidRPr="00727A42" w:rsidRDefault="003073A8" w:rsidP="009F3DA8">
            <w:pPr>
              <w:spacing w:line="256" w:lineRule="exact"/>
              <w:rPr>
                <w:b/>
              </w:rPr>
            </w:pPr>
            <w:r w:rsidRPr="00727A42">
              <w:rPr>
                <w:b/>
              </w:rPr>
              <w:t xml:space="preserve">            Total </w:t>
            </w:r>
            <w:r w:rsidRPr="00727A42">
              <w:rPr>
                <w:b/>
                <w:spacing w:val="-2"/>
              </w:rPr>
              <w:t>Amenajare</w:t>
            </w:r>
          </w:p>
        </w:tc>
      </w:tr>
      <w:tr w:rsidR="003073A8" w:rsidRPr="00727A42" w14:paraId="6D02005C" w14:textId="77777777" w:rsidTr="009F3DA8">
        <w:trPr>
          <w:trHeight w:val="253"/>
        </w:trPr>
        <w:tc>
          <w:tcPr>
            <w:tcW w:w="709" w:type="dxa"/>
            <w:tcBorders>
              <w:top w:val="single" w:sz="4" w:space="0" w:color="000000"/>
              <w:bottom w:val="single" w:sz="4" w:space="0" w:color="000000"/>
            </w:tcBorders>
          </w:tcPr>
          <w:p w14:paraId="3BA2F7F7"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760F8323"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4C26CFB3" w14:textId="77777777" w:rsidR="003073A8" w:rsidRPr="00727A42" w:rsidRDefault="003073A8" w:rsidP="009F3DA8">
            <w:pPr>
              <w:spacing w:line="234" w:lineRule="exact"/>
              <w:rPr>
                <w:b/>
              </w:rPr>
            </w:pPr>
            <w:r w:rsidRPr="00727A42">
              <w:rPr>
                <w:b/>
              </w:rPr>
              <w:t>2.</w:t>
            </w:r>
            <w:r w:rsidRPr="00727A42">
              <w:rPr>
                <w:b/>
                <w:spacing w:val="-2"/>
              </w:rPr>
              <w:t xml:space="preserve"> Utilaj</w:t>
            </w:r>
          </w:p>
        </w:tc>
        <w:tc>
          <w:tcPr>
            <w:tcW w:w="1134" w:type="dxa"/>
            <w:tcBorders>
              <w:top w:val="single" w:sz="4" w:space="0" w:color="000000"/>
              <w:bottom w:val="single" w:sz="4" w:space="0" w:color="000000"/>
            </w:tcBorders>
          </w:tcPr>
          <w:p w14:paraId="07FAD4C8" w14:textId="77777777" w:rsidR="003073A8" w:rsidRPr="00727A42" w:rsidRDefault="003073A8" w:rsidP="009F3DA8">
            <w:pPr>
              <w:rPr>
                <w:sz w:val="18"/>
              </w:rPr>
            </w:pPr>
          </w:p>
        </w:tc>
        <w:tc>
          <w:tcPr>
            <w:tcW w:w="1276" w:type="dxa"/>
            <w:tcBorders>
              <w:top w:val="single" w:sz="4" w:space="0" w:color="000000"/>
              <w:bottom w:val="single" w:sz="4" w:space="0" w:color="000000"/>
              <w:right w:val="single" w:sz="4" w:space="0" w:color="auto"/>
            </w:tcBorders>
          </w:tcPr>
          <w:p w14:paraId="3CC1AC76" w14:textId="77777777" w:rsidR="003073A8" w:rsidRPr="00727A42" w:rsidRDefault="003073A8" w:rsidP="009F3DA8">
            <w:pPr>
              <w:rPr>
                <w:sz w:val="18"/>
              </w:rPr>
            </w:pPr>
          </w:p>
        </w:tc>
      </w:tr>
      <w:tr w:rsidR="003073A8" w:rsidRPr="00727A42" w14:paraId="1689B821" w14:textId="77777777" w:rsidTr="009F3DA8">
        <w:trPr>
          <w:trHeight w:val="506"/>
        </w:trPr>
        <w:tc>
          <w:tcPr>
            <w:tcW w:w="709" w:type="dxa"/>
            <w:tcBorders>
              <w:top w:val="single" w:sz="4" w:space="0" w:color="000000"/>
              <w:bottom w:val="single" w:sz="4" w:space="0" w:color="000000"/>
            </w:tcBorders>
          </w:tcPr>
          <w:p w14:paraId="00D4ACEE" w14:textId="77777777" w:rsidR="003073A8" w:rsidRPr="00727A42" w:rsidRDefault="003073A8" w:rsidP="009F3DA8">
            <w:pPr>
              <w:spacing w:line="275" w:lineRule="exact"/>
            </w:pPr>
            <w:r w:rsidRPr="00727A42">
              <w:rPr>
                <w:spacing w:val="-5"/>
              </w:rPr>
              <w:t>20</w:t>
            </w:r>
          </w:p>
        </w:tc>
        <w:tc>
          <w:tcPr>
            <w:tcW w:w="1276" w:type="dxa"/>
            <w:tcBorders>
              <w:top w:val="single" w:sz="4" w:space="0" w:color="000000"/>
              <w:bottom w:val="single" w:sz="4" w:space="0" w:color="000000"/>
            </w:tcBorders>
          </w:tcPr>
          <w:p w14:paraId="79FAE253"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28C98F61" w14:textId="77777777" w:rsidR="003073A8" w:rsidRPr="00727A42" w:rsidRDefault="003073A8" w:rsidP="009F3DA8">
            <w:r w:rsidRPr="00727A42">
              <w:t>Container</w:t>
            </w:r>
            <w:r w:rsidRPr="00727A42">
              <w:rPr>
                <w:spacing w:val="-4"/>
              </w:rPr>
              <w:t xml:space="preserve"> </w:t>
            </w:r>
            <w:r w:rsidRPr="00727A42">
              <w:t>de</w:t>
            </w:r>
            <w:r w:rsidRPr="00727A42">
              <w:rPr>
                <w:spacing w:val="-4"/>
              </w:rPr>
              <w:t xml:space="preserve"> </w:t>
            </w:r>
            <w:r w:rsidRPr="00727A42">
              <w:t>gunoi</w:t>
            </w:r>
            <w:r w:rsidRPr="00727A42">
              <w:rPr>
                <w:spacing w:val="-6"/>
              </w:rPr>
              <w:t xml:space="preserve"> </w:t>
            </w:r>
            <w:r w:rsidRPr="00727A42">
              <w:t>zincat,</w:t>
            </w:r>
            <w:r w:rsidRPr="00727A42">
              <w:rPr>
                <w:spacing w:val="-4"/>
              </w:rPr>
              <w:t xml:space="preserve"> </w:t>
            </w:r>
            <w:r w:rsidRPr="00727A42">
              <w:rPr>
                <w:spacing w:val="-2"/>
              </w:rPr>
              <w:t>1100L</w:t>
            </w:r>
          </w:p>
        </w:tc>
        <w:tc>
          <w:tcPr>
            <w:tcW w:w="1134" w:type="dxa"/>
            <w:tcBorders>
              <w:top w:val="single" w:sz="4" w:space="0" w:color="000000"/>
              <w:bottom w:val="single" w:sz="4" w:space="0" w:color="000000"/>
            </w:tcBorders>
          </w:tcPr>
          <w:p w14:paraId="578E399A" w14:textId="77777777" w:rsidR="003073A8" w:rsidRPr="00727A42" w:rsidRDefault="003073A8" w:rsidP="009F3DA8">
            <w:pPr>
              <w:spacing w:before="114"/>
              <w:ind w:right="587"/>
              <w:jc w:val="right"/>
            </w:pPr>
            <w:r w:rsidRPr="00727A42">
              <w:rPr>
                <w:spacing w:val="-5"/>
              </w:rPr>
              <w:t>buc</w:t>
            </w:r>
          </w:p>
        </w:tc>
        <w:tc>
          <w:tcPr>
            <w:tcW w:w="1276" w:type="dxa"/>
            <w:tcBorders>
              <w:top w:val="single" w:sz="4" w:space="0" w:color="000000"/>
              <w:bottom w:val="single" w:sz="4" w:space="0" w:color="000000"/>
            </w:tcBorders>
          </w:tcPr>
          <w:p w14:paraId="0644C016" w14:textId="77777777" w:rsidR="003073A8" w:rsidRPr="00727A42" w:rsidRDefault="003073A8" w:rsidP="009F3DA8">
            <w:pPr>
              <w:spacing w:before="114"/>
            </w:pPr>
            <w:r w:rsidRPr="00727A42">
              <w:rPr>
                <w:spacing w:val="-2"/>
              </w:rPr>
              <w:t>1,000</w:t>
            </w:r>
          </w:p>
        </w:tc>
      </w:tr>
      <w:tr w:rsidR="003073A8" w:rsidRPr="00727A42" w14:paraId="463EABD4" w14:textId="77777777" w:rsidTr="009F3DA8">
        <w:trPr>
          <w:trHeight w:val="366"/>
        </w:trPr>
        <w:tc>
          <w:tcPr>
            <w:tcW w:w="709" w:type="dxa"/>
            <w:tcBorders>
              <w:top w:val="single" w:sz="4" w:space="0" w:color="000000"/>
              <w:bottom w:val="single" w:sz="4" w:space="0" w:color="000000"/>
            </w:tcBorders>
          </w:tcPr>
          <w:p w14:paraId="3C697CF1"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35EAF0CF" w14:textId="77777777" w:rsidR="003073A8" w:rsidRPr="00727A42" w:rsidRDefault="003073A8" w:rsidP="009F3DA8">
            <w:pPr>
              <w:spacing w:line="184" w:lineRule="exact"/>
              <w:ind w:right="204"/>
              <w:rPr>
                <w:sz w:val="16"/>
              </w:rPr>
            </w:pPr>
            <w:r w:rsidRPr="00727A42">
              <w:rPr>
                <w:sz w:val="16"/>
              </w:rPr>
              <w:t>Container</w:t>
            </w:r>
            <w:r w:rsidRPr="00727A42">
              <w:rPr>
                <w:spacing w:val="-10"/>
                <w:sz w:val="16"/>
              </w:rPr>
              <w:t xml:space="preserve"> </w:t>
            </w:r>
            <w:r w:rsidRPr="00727A42">
              <w:rPr>
                <w:sz w:val="16"/>
              </w:rPr>
              <w:t>de</w:t>
            </w:r>
            <w:r w:rsidRPr="00727A42">
              <w:rPr>
                <w:spacing w:val="40"/>
                <w:sz w:val="16"/>
              </w:rPr>
              <w:t xml:space="preserve"> </w:t>
            </w:r>
            <w:r w:rsidRPr="00727A42">
              <w:rPr>
                <w:spacing w:val="-2"/>
                <w:sz w:val="16"/>
              </w:rPr>
              <w:t>gunoiz</w:t>
            </w:r>
          </w:p>
        </w:tc>
        <w:tc>
          <w:tcPr>
            <w:tcW w:w="5954" w:type="dxa"/>
            <w:tcBorders>
              <w:top w:val="single" w:sz="4" w:space="0" w:color="000000"/>
              <w:bottom w:val="single" w:sz="4" w:space="0" w:color="000000"/>
            </w:tcBorders>
          </w:tcPr>
          <w:p w14:paraId="11250513" w14:textId="77777777" w:rsidR="003073A8" w:rsidRPr="00727A42" w:rsidRDefault="003073A8" w:rsidP="009F3DA8">
            <w:r w:rsidRPr="00727A42">
              <w:t>Container</w:t>
            </w:r>
            <w:r w:rsidRPr="00727A42">
              <w:rPr>
                <w:spacing w:val="-4"/>
              </w:rPr>
              <w:t xml:space="preserve"> </w:t>
            </w:r>
            <w:r w:rsidRPr="00727A42">
              <w:t>de</w:t>
            </w:r>
            <w:r w:rsidRPr="00727A42">
              <w:rPr>
                <w:spacing w:val="-4"/>
              </w:rPr>
              <w:t xml:space="preserve"> </w:t>
            </w:r>
            <w:r w:rsidRPr="00727A42">
              <w:t>gunoi</w:t>
            </w:r>
            <w:r w:rsidRPr="00727A42">
              <w:rPr>
                <w:spacing w:val="-6"/>
              </w:rPr>
              <w:t xml:space="preserve"> </w:t>
            </w:r>
            <w:r w:rsidRPr="00727A42">
              <w:t>zincat,</w:t>
            </w:r>
            <w:r w:rsidRPr="00727A42">
              <w:rPr>
                <w:spacing w:val="-4"/>
              </w:rPr>
              <w:t xml:space="preserve"> </w:t>
            </w:r>
            <w:r w:rsidRPr="00727A42">
              <w:rPr>
                <w:spacing w:val="-2"/>
              </w:rPr>
              <w:t>1100L</w:t>
            </w:r>
          </w:p>
        </w:tc>
        <w:tc>
          <w:tcPr>
            <w:tcW w:w="1134" w:type="dxa"/>
            <w:tcBorders>
              <w:top w:val="single" w:sz="4" w:space="0" w:color="000000"/>
              <w:bottom w:val="single" w:sz="4" w:space="0" w:color="000000"/>
            </w:tcBorders>
          </w:tcPr>
          <w:p w14:paraId="54407581" w14:textId="77777777" w:rsidR="003073A8" w:rsidRPr="00727A42" w:rsidRDefault="003073A8" w:rsidP="009F3DA8">
            <w:pPr>
              <w:spacing w:before="67"/>
            </w:pPr>
            <w:r w:rsidRPr="00727A42">
              <w:rPr>
                <w:spacing w:val="-5"/>
              </w:rPr>
              <w:t>buc</w:t>
            </w:r>
          </w:p>
        </w:tc>
        <w:tc>
          <w:tcPr>
            <w:tcW w:w="1276" w:type="dxa"/>
            <w:tcBorders>
              <w:top w:val="single" w:sz="4" w:space="0" w:color="000000"/>
              <w:bottom w:val="single" w:sz="4" w:space="0" w:color="000000"/>
            </w:tcBorders>
          </w:tcPr>
          <w:p w14:paraId="47E8BA44" w14:textId="77777777" w:rsidR="003073A8" w:rsidRPr="00727A42" w:rsidRDefault="003073A8" w:rsidP="009F3DA8">
            <w:pPr>
              <w:spacing w:before="67"/>
            </w:pPr>
            <w:r w:rsidRPr="00727A42">
              <w:rPr>
                <w:spacing w:val="-2"/>
              </w:rPr>
              <w:t>1,000</w:t>
            </w:r>
          </w:p>
        </w:tc>
      </w:tr>
      <w:tr w:rsidR="003073A8" w:rsidRPr="00727A42" w14:paraId="172DB189" w14:textId="77777777" w:rsidTr="009F3DA8">
        <w:trPr>
          <w:trHeight w:val="504"/>
        </w:trPr>
        <w:tc>
          <w:tcPr>
            <w:tcW w:w="709" w:type="dxa"/>
            <w:tcBorders>
              <w:top w:val="single" w:sz="4" w:space="0" w:color="000000"/>
              <w:bottom w:val="single" w:sz="4" w:space="0" w:color="000000"/>
            </w:tcBorders>
          </w:tcPr>
          <w:p w14:paraId="6D52B7C8" w14:textId="77777777" w:rsidR="003073A8" w:rsidRPr="00727A42" w:rsidRDefault="003073A8" w:rsidP="009F3DA8">
            <w:pPr>
              <w:spacing w:line="274" w:lineRule="exact"/>
            </w:pPr>
            <w:r w:rsidRPr="00727A42">
              <w:rPr>
                <w:spacing w:val="-5"/>
              </w:rPr>
              <w:t>21</w:t>
            </w:r>
          </w:p>
        </w:tc>
        <w:tc>
          <w:tcPr>
            <w:tcW w:w="1276" w:type="dxa"/>
            <w:tcBorders>
              <w:top w:val="single" w:sz="4" w:space="0" w:color="000000"/>
              <w:bottom w:val="single" w:sz="4" w:space="0" w:color="000000"/>
            </w:tcBorders>
          </w:tcPr>
          <w:p w14:paraId="196176B5"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4B13CBC1" w14:textId="77777777" w:rsidR="003073A8" w:rsidRPr="00727A42" w:rsidRDefault="003073A8" w:rsidP="009F3DA8">
            <w:pPr>
              <w:spacing w:line="229" w:lineRule="exact"/>
            </w:pPr>
            <w:r w:rsidRPr="00727A42">
              <w:t>Container</w:t>
            </w:r>
            <w:r w:rsidRPr="00727A42">
              <w:rPr>
                <w:spacing w:val="-6"/>
              </w:rPr>
              <w:t xml:space="preserve"> </w:t>
            </w:r>
            <w:r w:rsidRPr="00727A42">
              <w:t>pentru</w:t>
            </w:r>
            <w:r w:rsidRPr="00727A42">
              <w:rPr>
                <w:spacing w:val="-5"/>
              </w:rPr>
              <w:t xml:space="preserve"> </w:t>
            </w:r>
            <w:r w:rsidRPr="00727A42">
              <w:t>colectarea</w:t>
            </w:r>
            <w:r w:rsidRPr="00727A42">
              <w:rPr>
                <w:spacing w:val="-6"/>
              </w:rPr>
              <w:t xml:space="preserve"> </w:t>
            </w:r>
            <w:r w:rsidRPr="00727A42">
              <w:rPr>
                <w:spacing w:val="-2"/>
              </w:rPr>
              <w:t>sticlei</w:t>
            </w:r>
          </w:p>
        </w:tc>
        <w:tc>
          <w:tcPr>
            <w:tcW w:w="1134" w:type="dxa"/>
            <w:tcBorders>
              <w:top w:val="single" w:sz="4" w:space="0" w:color="000000"/>
              <w:bottom w:val="single" w:sz="4" w:space="0" w:color="000000"/>
            </w:tcBorders>
          </w:tcPr>
          <w:p w14:paraId="517C8853" w14:textId="77777777" w:rsidR="003073A8" w:rsidRPr="00727A42" w:rsidRDefault="003073A8" w:rsidP="009F3DA8">
            <w:pPr>
              <w:spacing w:before="113"/>
              <w:ind w:right="587"/>
              <w:jc w:val="right"/>
            </w:pPr>
            <w:r w:rsidRPr="00727A42">
              <w:rPr>
                <w:spacing w:val="-5"/>
              </w:rPr>
              <w:t>buc</w:t>
            </w:r>
          </w:p>
        </w:tc>
        <w:tc>
          <w:tcPr>
            <w:tcW w:w="1276" w:type="dxa"/>
            <w:tcBorders>
              <w:top w:val="single" w:sz="4" w:space="0" w:color="000000"/>
              <w:bottom w:val="single" w:sz="4" w:space="0" w:color="000000"/>
            </w:tcBorders>
          </w:tcPr>
          <w:p w14:paraId="3186B07E" w14:textId="77777777" w:rsidR="003073A8" w:rsidRPr="00727A42" w:rsidRDefault="003073A8" w:rsidP="009F3DA8">
            <w:pPr>
              <w:spacing w:before="113"/>
            </w:pPr>
            <w:r w:rsidRPr="00727A42">
              <w:rPr>
                <w:spacing w:val="-2"/>
              </w:rPr>
              <w:t>1,000</w:t>
            </w:r>
          </w:p>
        </w:tc>
      </w:tr>
      <w:tr w:rsidR="003073A8" w:rsidRPr="00727A42" w14:paraId="4AB0A6DB" w14:textId="77777777" w:rsidTr="009F3DA8">
        <w:trPr>
          <w:trHeight w:val="230"/>
        </w:trPr>
        <w:tc>
          <w:tcPr>
            <w:tcW w:w="709" w:type="dxa"/>
            <w:tcBorders>
              <w:top w:val="single" w:sz="4" w:space="0" w:color="000000"/>
              <w:bottom w:val="single" w:sz="4" w:space="0" w:color="000000"/>
            </w:tcBorders>
          </w:tcPr>
          <w:p w14:paraId="4F008D7D"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6340E181" w14:textId="77777777" w:rsidR="003073A8" w:rsidRPr="00727A42" w:rsidRDefault="003073A8" w:rsidP="009F3DA8">
            <w:pPr>
              <w:spacing w:before="1"/>
              <w:rPr>
                <w:sz w:val="16"/>
              </w:rPr>
            </w:pPr>
            <w:r w:rsidRPr="00727A42">
              <w:rPr>
                <w:sz w:val="16"/>
              </w:rPr>
              <w:t>Container</w:t>
            </w:r>
            <w:r w:rsidRPr="00727A42">
              <w:rPr>
                <w:spacing w:val="-9"/>
                <w:sz w:val="16"/>
              </w:rPr>
              <w:t xml:space="preserve"> </w:t>
            </w:r>
            <w:r w:rsidRPr="00727A42">
              <w:rPr>
                <w:spacing w:val="-2"/>
                <w:sz w:val="16"/>
              </w:rPr>
              <w:t>sticla</w:t>
            </w:r>
          </w:p>
        </w:tc>
        <w:tc>
          <w:tcPr>
            <w:tcW w:w="5954" w:type="dxa"/>
            <w:tcBorders>
              <w:top w:val="single" w:sz="4" w:space="0" w:color="000000"/>
              <w:bottom w:val="single" w:sz="4" w:space="0" w:color="000000"/>
            </w:tcBorders>
          </w:tcPr>
          <w:p w14:paraId="4B17FDAF" w14:textId="77777777" w:rsidR="003073A8" w:rsidRPr="00727A42" w:rsidRDefault="003073A8" w:rsidP="009F3DA8">
            <w:pPr>
              <w:spacing w:line="210" w:lineRule="exact"/>
            </w:pPr>
            <w:r w:rsidRPr="00727A42">
              <w:t>Container</w:t>
            </w:r>
            <w:r w:rsidRPr="00727A42">
              <w:rPr>
                <w:spacing w:val="-6"/>
              </w:rPr>
              <w:t xml:space="preserve"> </w:t>
            </w:r>
            <w:r w:rsidRPr="00727A42">
              <w:t>pentru</w:t>
            </w:r>
            <w:r w:rsidRPr="00727A42">
              <w:rPr>
                <w:spacing w:val="-5"/>
              </w:rPr>
              <w:t xml:space="preserve"> </w:t>
            </w:r>
            <w:r w:rsidRPr="00727A42">
              <w:t>colectarea</w:t>
            </w:r>
            <w:r w:rsidRPr="00727A42">
              <w:rPr>
                <w:spacing w:val="-6"/>
              </w:rPr>
              <w:t xml:space="preserve"> </w:t>
            </w:r>
            <w:r w:rsidRPr="00727A42">
              <w:rPr>
                <w:spacing w:val="-2"/>
              </w:rPr>
              <w:t>sticlei</w:t>
            </w:r>
          </w:p>
        </w:tc>
        <w:tc>
          <w:tcPr>
            <w:tcW w:w="1134" w:type="dxa"/>
            <w:tcBorders>
              <w:top w:val="single" w:sz="4" w:space="0" w:color="000000"/>
              <w:bottom w:val="single" w:sz="4" w:space="0" w:color="000000"/>
            </w:tcBorders>
          </w:tcPr>
          <w:p w14:paraId="726C0B06" w14:textId="77777777" w:rsidR="003073A8" w:rsidRPr="00727A42" w:rsidRDefault="003073A8" w:rsidP="009F3DA8">
            <w:pPr>
              <w:spacing w:line="210" w:lineRule="exact"/>
            </w:pPr>
            <w:r w:rsidRPr="00727A42">
              <w:rPr>
                <w:spacing w:val="-5"/>
              </w:rPr>
              <w:t>buc</w:t>
            </w:r>
          </w:p>
        </w:tc>
        <w:tc>
          <w:tcPr>
            <w:tcW w:w="1276" w:type="dxa"/>
            <w:tcBorders>
              <w:top w:val="single" w:sz="4" w:space="0" w:color="000000"/>
              <w:bottom w:val="single" w:sz="4" w:space="0" w:color="000000"/>
            </w:tcBorders>
          </w:tcPr>
          <w:p w14:paraId="35EFC6F6" w14:textId="77777777" w:rsidR="003073A8" w:rsidRPr="00727A42" w:rsidRDefault="003073A8" w:rsidP="009F3DA8">
            <w:pPr>
              <w:spacing w:line="210" w:lineRule="exact"/>
            </w:pPr>
            <w:r w:rsidRPr="00727A42">
              <w:rPr>
                <w:spacing w:val="-2"/>
              </w:rPr>
              <w:t>1,000</w:t>
            </w:r>
          </w:p>
        </w:tc>
      </w:tr>
      <w:tr w:rsidR="003073A8" w:rsidRPr="00727A42" w14:paraId="24EC0E19" w14:textId="77777777" w:rsidTr="009F3DA8">
        <w:trPr>
          <w:trHeight w:val="506"/>
        </w:trPr>
        <w:tc>
          <w:tcPr>
            <w:tcW w:w="709" w:type="dxa"/>
            <w:tcBorders>
              <w:top w:val="single" w:sz="4" w:space="0" w:color="000000"/>
              <w:bottom w:val="single" w:sz="4" w:space="0" w:color="000000"/>
            </w:tcBorders>
          </w:tcPr>
          <w:p w14:paraId="75FDF114" w14:textId="77777777" w:rsidR="003073A8" w:rsidRPr="00727A42" w:rsidRDefault="003073A8" w:rsidP="009F3DA8">
            <w:pPr>
              <w:spacing w:line="275" w:lineRule="exact"/>
            </w:pPr>
            <w:r w:rsidRPr="00727A42">
              <w:rPr>
                <w:spacing w:val="-5"/>
              </w:rPr>
              <w:t>22</w:t>
            </w:r>
          </w:p>
        </w:tc>
        <w:tc>
          <w:tcPr>
            <w:tcW w:w="1276" w:type="dxa"/>
            <w:tcBorders>
              <w:top w:val="single" w:sz="4" w:space="0" w:color="000000"/>
              <w:bottom w:val="single" w:sz="4" w:space="0" w:color="000000"/>
            </w:tcBorders>
          </w:tcPr>
          <w:p w14:paraId="2A167E15"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3BEFC22C" w14:textId="77777777" w:rsidR="003073A8" w:rsidRPr="00727A42" w:rsidRDefault="003073A8" w:rsidP="009F3DA8">
            <w:r w:rsidRPr="00727A42">
              <w:t>Container</w:t>
            </w:r>
            <w:r w:rsidRPr="00727A42">
              <w:rPr>
                <w:spacing w:val="-4"/>
              </w:rPr>
              <w:t xml:space="preserve"> </w:t>
            </w:r>
            <w:r w:rsidRPr="00727A42">
              <w:t>de</w:t>
            </w:r>
            <w:r w:rsidRPr="00727A42">
              <w:rPr>
                <w:spacing w:val="-5"/>
              </w:rPr>
              <w:t xml:space="preserve"> </w:t>
            </w:r>
            <w:r w:rsidRPr="00727A42">
              <w:t>gunoi</w:t>
            </w:r>
            <w:r w:rsidRPr="00727A42">
              <w:rPr>
                <w:spacing w:val="-7"/>
              </w:rPr>
              <w:t xml:space="preserve"> </w:t>
            </w:r>
            <w:r w:rsidRPr="00727A42">
              <w:t>pentru</w:t>
            </w:r>
            <w:r w:rsidRPr="00727A42">
              <w:rPr>
                <w:spacing w:val="-6"/>
              </w:rPr>
              <w:t xml:space="preserve"> </w:t>
            </w:r>
            <w:r w:rsidRPr="00727A42">
              <w:t>metal</w:t>
            </w:r>
            <w:r w:rsidRPr="00727A42">
              <w:rPr>
                <w:spacing w:val="-5"/>
              </w:rPr>
              <w:t xml:space="preserve"> </w:t>
            </w:r>
            <w:r w:rsidRPr="00727A42">
              <w:t>plastic</w:t>
            </w:r>
            <w:r w:rsidRPr="00727A42">
              <w:rPr>
                <w:spacing w:val="-4"/>
              </w:rPr>
              <w:t xml:space="preserve"> </w:t>
            </w:r>
            <w:r w:rsidRPr="00727A42">
              <w:t>materiale</w:t>
            </w:r>
            <w:r w:rsidRPr="00727A42">
              <w:rPr>
                <w:spacing w:val="-5"/>
              </w:rPr>
              <w:t xml:space="preserve"> </w:t>
            </w:r>
            <w:r w:rsidRPr="00727A42">
              <w:rPr>
                <w:spacing w:val="-2"/>
              </w:rPr>
              <w:t>compozite</w:t>
            </w:r>
          </w:p>
        </w:tc>
        <w:tc>
          <w:tcPr>
            <w:tcW w:w="1134" w:type="dxa"/>
            <w:tcBorders>
              <w:top w:val="single" w:sz="4" w:space="0" w:color="000000"/>
              <w:bottom w:val="single" w:sz="4" w:space="0" w:color="000000"/>
            </w:tcBorders>
          </w:tcPr>
          <w:p w14:paraId="77F8E3F4" w14:textId="77777777" w:rsidR="003073A8" w:rsidRPr="00727A42" w:rsidRDefault="003073A8" w:rsidP="009F3DA8">
            <w:pPr>
              <w:spacing w:before="114"/>
              <w:ind w:right="587"/>
              <w:jc w:val="right"/>
            </w:pPr>
            <w:r w:rsidRPr="00727A42">
              <w:rPr>
                <w:spacing w:val="-5"/>
              </w:rPr>
              <w:t>buc</w:t>
            </w:r>
          </w:p>
        </w:tc>
        <w:tc>
          <w:tcPr>
            <w:tcW w:w="1276" w:type="dxa"/>
            <w:tcBorders>
              <w:top w:val="single" w:sz="4" w:space="0" w:color="000000"/>
              <w:bottom w:val="single" w:sz="4" w:space="0" w:color="000000"/>
            </w:tcBorders>
          </w:tcPr>
          <w:p w14:paraId="224DFCE8" w14:textId="77777777" w:rsidR="003073A8" w:rsidRPr="00727A42" w:rsidRDefault="003073A8" w:rsidP="009F3DA8">
            <w:pPr>
              <w:spacing w:before="114"/>
            </w:pPr>
            <w:r w:rsidRPr="00727A42">
              <w:rPr>
                <w:spacing w:val="-2"/>
              </w:rPr>
              <w:t>5,000</w:t>
            </w:r>
          </w:p>
        </w:tc>
      </w:tr>
      <w:tr w:rsidR="003073A8" w:rsidRPr="00727A42" w14:paraId="6EE69B81" w14:textId="77777777" w:rsidTr="009F3DA8">
        <w:trPr>
          <w:trHeight w:val="230"/>
        </w:trPr>
        <w:tc>
          <w:tcPr>
            <w:tcW w:w="709" w:type="dxa"/>
            <w:tcBorders>
              <w:top w:val="single" w:sz="4" w:space="0" w:color="000000"/>
              <w:bottom w:val="single" w:sz="4" w:space="0" w:color="000000"/>
            </w:tcBorders>
          </w:tcPr>
          <w:p w14:paraId="0EE5A94E"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1B9CCF1C" w14:textId="77777777" w:rsidR="003073A8" w:rsidRPr="00727A42" w:rsidRDefault="003073A8" w:rsidP="009F3DA8">
            <w:pPr>
              <w:spacing w:before="1"/>
              <w:rPr>
                <w:sz w:val="16"/>
              </w:rPr>
            </w:pPr>
            <w:r w:rsidRPr="00727A42">
              <w:rPr>
                <w:sz w:val="16"/>
              </w:rPr>
              <w:t>Container</w:t>
            </w:r>
            <w:r w:rsidRPr="00727A42">
              <w:rPr>
                <w:spacing w:val="-9"/>
                <w:sz w:val="16"/>
              </w:rPr>
              <w:t xml:space="preserve"> </w:t>
            </w:r>
            <w:r w:rsidRPr="00727A42">
              <w:rPr>
                <w:spacing w:val="-5"/>
                <w:sz w:val="16"/>
              </w:rPr>
              <w:t>de</w:t>
            </w:r>
          </w:p>
        </w:tc>
        <w:tc>
          <w:tcPr>
            <w:tcW w:w="5954" w:type="dxa"/>
            <w:tcBorders>
              <w:top w:val="single" w:sz="4" w:space="0" w:color="000000"/>
              <w:bottom w:val="single" w:sz="4" w:space="0" w:color="000000"/>
            </w:tcBorders>
          </w:tcPr>
          <w:p w14:paraId="69C21A5E" w14:textId="77777777" w:rsidR="003073A8" w:rsidRPr="00727A42" w:rsidRDefault="003073A8" w:rsidP="009F3DA8">
            <w:pPr>
              <w:spacing w:line="210" w:lineRule="exact"/>
            </w:pPr>
            <w:r w:rsidRPr="00727A42">
              <w:t>Container</w:t>
            </w:r>
            <w:r w:rsidRPr="00727A42">
              <w:rPr>
                <w:spacing w:val="-4"/>
              </w:rPr>
              <w:t xml:space="preserve"> </w:t>
            </w:r>
            <w:r w:rsidRPr="00727A42">
              <w:t>de</w:t>
            </w:r>
            <w:r w:rsidRPr="00727A42">
              <w:rPr>
                <w:spacing w:val="-5"/>
              </w:rPr>
              <w:t xml:space="preserve"> </w:t>
            </w:r>
            <w:r w:rsidRPr="00727A42">
              <w:t>gunoi</w:t>
            </w:r>
            <w:r w:rsidRPr="00727A42">
              <w:rPr>
                <w:spacing w:val="-7"/>
              </w:rPr>
              <w:t xml:space="preserve"> </w:t>
            </w:r>
            <w:r w:rsidRPr="00727A42">
              <w:t>pentru</w:t>
            </w:r>
            <w:r w:rsidRPr="00727A42">
              <w:rPr>
                <w:spacing w:val="-6"/>
              </w:rPr>
              <w:t xml:space="preserve"> </w:t>
            </w:r>
            <w:r w:rsidRPr="00727A42">
              <w:t>metal</w:t>
            </w:r>
            <w:r w:rsidRPr="00727A42">
              <w:rPr>
                <w:spacing w:val="-5"/>
              </w:rPr>
              <w:t xml:space="preserve"> </w:t>
            </w:r>
            <w:r w:rsidRPr="00727A42">
              <w:t>plastic</w:t>
            </w:r>
            <w:r w:rsidRPr="00727A42">
              <w:rPr>
                <w:spacing w:val="-4"/>
              </w:rPr>
              <w:t xml:space="preserve"> </w:t>
            </w:r>
            <w:r w:rsidRPr="00727A42">
              <w:t>materiale</w:t>
            </w:r>
            <w:r w:rsidRPr="00727A42">
              <w:rPr>
                <w:spacing w:val="-5"/>
              </w:rPr>
              <w:t xml:space="preserve"> </w:t>
            </w:r>
            <w:r w:rsidRPr="00727A42">
              <w:rPr>
                <w:spacing w:val="-2"/>
              </w:rPr>
              <w:t>compozite</w:t>
            </w:r>
          </w:p>
        </w:tc>
        <w:tc>
          <w:tcPr>
            <w:tcW w:w="1134" w:type="dxa"/>
            <w:tcBorders>
              <w:top w:val="single" w:sz="4" w:space="0" w:color="000000"/>
              <w:bottom w:val="single" w:sz="4" w:space="0" w:color="000000"/>
            </w:tcBorders>
          </w:tcPr>
          <w:p w14:paraId="567A8700" w14:textId="77777777" w:rsidR="003073A8" w:rsidRPr="00727A42" w:rsidRDefault="003073A8" w:rsidP="009F3DA8">
            <w:pPr>
              <w:spacing w:line="210" w:lineRule="exact"/>
            </w:pPr>
            <w:r w:rsidRPr="00727A42">
              <w:rPr>
                <w:spacing w:val="-5"/>
              </w:rPr>
              <w:t>buc</w:t>
            </w:r>
          </w:p>
        </w:tc>
        <w:tc>
          <w:tcPr>
            <w:tcW w:w="1276" w:type="dxa"/>
            <w:tcBorders>
              <w:top w:val="single" w:sz="4" w:space="0" w:color="000000"/>
              <w:bottom w:val="single" w:sz="4" w:space="0" w:color="000000"/>
            </w:tcBorders>
          </w:tcPr>
          <w:p w14:paraId="3599F8B2" w14:textId="77777777" w:rsidR="003073A8" w:rsidRPr="00727A42" w:rsidRDefault="003073A8" w:rsidP="009F3DA8">
            <w:pPr>
              <w:spacing w:line="210" w:lineRule="exact"/>
            </w:pPr>
            <w:r w:rsidRPr="00727A42">
              <w:rPr>
                <w:spacing w:val="-2"/>
              </w:rPr>
              <w:t>5,000</w:t>
            </w:r>
          </w:p>
        </w:tc>
      </w:tr>
      <w:tr w:rsidR="003073A8" w:rsidRPr="00727A42" w14:paraId="5829FB67" w14:textId="77777777" w:rsidTr="009F3DA8">
        <w:trPr>
          <w:trHeight w:val="506"/>
        </w:trPr>
        <w:tc>
          <w:tcPr>
            <w:tcW w:w="709" w:type="dxa"/>
            <w:tcBorders>
              <w:top w:val="single" w:sz="4" w:space="0" w:color="000000"/>
              <w:bottom w:val="single" w:sz="4" w:space="0" w:color="000000"/>
            </w:tcBorders>
          </w:tcPr>
          <w:p w14:paraId="1FE891B6" w14:textId="77777777" w:rsidR="003073A8" w:rsidRPr="00727A42" w:rsidRDefault="003073A8" w:rsidP="009F3DA8">
            <w:pPr>
              <w:spacing w:line="275" w:lineRule="exact"/>
            </w:pPr>
            <w:r w:rsidRPr="00727A42">
              <w:rPr>
                <w:spacing w:val="-5"/>
              </w:rPr>
              <w:t>23</w:t>
            </w:r>
          </w:p>
        </w:tc>
        <w:tc>
          <w:tcPr>
            <w:tcW w:w="1276" w:type="dxa"/>
            <w:tcBorders>
              <w:top w:val="single" w:sz="4" w:space="0" w:color="000000"/>
              <w:bottom w:val="single" w:sz="4" w:space="0" w:color="000000"/>
            </w:tcBorders>
          </w:tcPr>
          <w:p w14:paraId="382AB1AF"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58EF53C0" w14:textId="77777777" w:rsidR="003073A8" w:rsidRPr="00727A42" w:rsidRDefault="003073A8" w:rsidP="009F3DA8">
            <w:r w:rsidRPr="00727A42">
              <w:t>Container</w:t>
            </w:r>
            <w:r w:rsidRPr="00727A42">
              <w:rPr>
                <w:spacing w:val="-4"/>
              </w:rPr>
              <w:t xml:space="preserve"> </w:t>
            </w:r>
            <w:r w:rsidRPr="00727A42">
              <w:t>de</w:t>
            </w:r>
            <w:r w:rsidRPr="00727A42">
              <w:rPr>
                <w:spacing w:val="-5"/>
              </w:rPr>
              <w:t xml:space="preserve"> </w:t>
            </w:r>
            <w:r w:rsidRPr="00727A42">
              <w:t>gunoi</w:t>
            </w:r>
            <w:r w:rsidRPr="00727A42">
              <w:rPr>
                <w:spacing w:val="-5"/>
              </w:rPr>
              <w:t xml:space="preserve"> </w:t>
            </w:r>
            <w:r w:rsidRPr="00727A42">
              <w:t>zincat,</w:t>
            </w:r>
            <w:r w:rsidRPr="00727A42">
              <w:rPr>
                <w:spacing w:val="-5"/>
              </w:rPr>
              <w:t xml:space="preserve"> </w:t>
            </w:r>
            <w:r w:rsidRPr="00727A42">
              <w:t>120L-</w:t>
            </w:r>
            <w:r w:rsidRPr="00727A42">
              <w:rPr>
                <w:spacing w:val="-4"/>
              </w:rPr>
              <w:t>240L</w:t>
            </w:r>
          </w:p>
        </w:tc>
        <w:tc>
          <w:tcPr>
            <w:tcW w:w="1134" w:type="dxa"/>
            <w:tcBorders>
              <w:top w:val="single" w:sz="4" w:space="0" w:color="000000"/>
              <w:bottom w:val="single" w:sz="4" w:space="0" w:color="000000"/>
            </w:tcBorders>
          </w:tcPr>
          <w:p w14:paraId="706CCA08" w14:textId="77777777" w:rsidR="003073A8" w:rsidRPr="00727A42" w:rsidRDefault="003073A8" w:rsidP="009F3DA8">
            <w:pPr>
              <w:spacing w:before="114"/>
              <w:ind w:right="587"/>
              <w:jc w:val="right"/>
            </w:pPr>
            <w:r w:rsidRPr="00727A42">
              <w:rPr>
                <w:spacing w:val="-5"/>
              </w:rPr>
              <w:t>buc</w:t>
            </w:r>
          </w:p>
        </w:tc>
        <w:tc>
          <w:tcPr>
            <w:tcW w:w="1276" w:type="dxa"/>
            <w:tcBorders>
              <w:top w:val="single" w:sz="4" w:space="0" w:color="000000"/>
              <w:bottom w:val="single" w:sz="4" w:space="0" w:color="000000"/>
            </w:tcBorders>
          </w:tcPr>
          <w:p w14:paraId="188F9A95" w14:textId="77777777" w:rsidR="003073A8" w:rsidRPr="00727A42" w:rsidRDefault="003073A8" w:rsidP="009F3DA8">
            <w:pPr>
              <w:spacing w:before="114"/>
            </w:pPr>
            <w:r w:rsidRPr="00727A42">
              <w:rPr>
                <w:spacing w:val="-2"/>
              </w:rPr>
              <w:t>1,000</w:t>
            </w:r>
          </w:p>
        </w:tc>
      </w:tr>
      <w:tr w:rsidR="003073A8" w:rsidRPr="00727A42" w14:paraId="1E335C17" w14:textId="77777777" w:rsidTr="009F3DA8">
        <w:trPr>
          <w:trHeight w:val="506"/>
        </w:trPr>
        <w:tc>
          <w:tcPr>
            <w:tcW w:w="709" w:type="dxa"/>
            <w:tcBorders>
              <w:top w:val="single" w:sz="4" w:space="0" w:color="000000"/>
              <w:bottom w:val="single" w:sz="4" w:space="0" w:color="000000"/>
            </w:tcBorders>
          </w:tcPr>
          <w:p w14:paraId="5D9E7DE0" w14:textId="77777777" w:rsidR="003073A8" w:rsidRPr="00727A42" w:rsidRDefault="003073A8" w:rsidP="009F3DA8">
            <w:pPr>
              <w:spacing w:line="275" w:lineRule="exact"/>
              <w:rPr>
                <w:spacing w:val="-5"/>
              </w:rPr>
            </w:pPr>
          </w:p>
        </w:tc>
        <w:tc>
          <w:tcPr>
            <w:tcW w:w="1276" w:type="dxa"/>
            <w:tcBorders>
              <w:top w:val="double" w:sz="6" w:space="0" w:color="000000"/>
              <w:bottom w:val="single" w:sz="4" w:space="0" w:color="000000"/>
            </w:tcBorders>
          </w:tcPr>
          <w:p w14:paraId="244FE3F3" w14:textId="77777777" w:rsidR="003073A8" w:rsidRPr="00727A42" w:rsidRDefault="003073A8" w:rsidP="009F3DA8">
            <w:pPr>
              <w:rPr>
                <w:sz w:val="18"/>
              </w:rPr>
            </w:pPr>
            <w:r w:rsidRPr="00727A42">
              <w:rPr>
                <w:sz w:val="16"/>
              </w:rPr>
              <w:t>Container</w:t>
            </w:r>
            <w:r w:rsidRPr="00727A42">
              <w:rPr>
                <w:spacing w:val="-10"/>
                <w:sz w:val="16"/>
              </w:rPr>
              <w:t xml:space="preserve"> </w:t>
            </w:r>
            <w:r w:rsidRPr="00727A42">
              <w:rPr>
                <w:sz w:val="16"/>
              </w:rPr>
              <w:t>de</w:t>
            </w:r>
            <w:r w:rsidRPr="00727A42">
              <w:rPr>
                <w:spacing w:val="40"/>
                <w:sz w:val="16"/>
              </w:rPr>
              <w:t xml:space="preserve"> </w:t>
            </w:r>
            <w:r w:rsidRPr="00727A42">
              <w:rPr>
                <w:spacing w:val="-2"/>
                <w:sz w:val="16"/>
              </w:rPr>
              <w:t>gunoi</w:t>
            </w:r>
          </w:p>
        </w:tc>
        <w:tc>
          <w:tcPr>
            <w:tcW w:w="5954" w:type="dxa"/>
            <w:tcBorders>
              <w:top w:val="double" w:sz="6" w:space="0" w:color="000000"/>
              <w:bottom w:val="single" w:sz="4" w:space="0" w:color="000000"/>
            </w:tcBorders>
          </w:tcPr>
          <w:p w14:paraId="27E8B87F" w14:textId="77777777" w:rsidR="003073A8" w:rsidRPr="00727A42" w:rsidRDefault="003073A8" w:rsidP="009F3DA8">
            <w:r w:rsidRPr="00727A42">
              <w:t>Container</w:t>
            </w:r>
            <w:r w:rsidRPr="00727A42">
              <w:rPr>
                <w:spacing w:val="-4"/>
              </w:rPr>
              <w:t xml:space="preserve"> </w:t>
            </w:r>
            <w:r w:rsidRPr="00727A42">
              <w:t>de</w:t>
            </w:r>
            <w:r w:rsidRPr="00727A42">
              <w:rPr>
                <w:spacing w:val="-5"/>
              </w:rPr>
              <w:t xml:space="preserve"> </w:t>
            </w:r>
            <w:r w:rsidRPr="00727A42">
              <w:t>gunoi</w:t>
            </w:r>
            <w:r w:rsidRPr="00727A42">
              <w:rPr>
                <w:spacing w:val="-5"/>
              </w:rPr>
              <w:t xml:space="preserve"> </w:t>
            </w:r>
            <w:r w:rsidRPr="00727A42">
              <w:t>zincat,</w:t>
            </w:r>
            <w:r w:rsidRPr="00727A42">
              <w:rPr>
                <w:spacing w:val="-5"/>
              </w:rPr>
              <w:t xml:space="preserve"> </w:t>
            </w:r>
            <w:r w:rsidRPr="00727A42">
              <w:t>120L-</w:t>
            </w:r>
            <w:r w:rsidRPr="00727A42">
              <w:rPr>
                <w:spacing w:val="-4"/>
              </w:rPr>
              <w:t>240L</w:t>
            </w:r>
          </w:p>
        </w:tc>
        <w:tc>
          <w:tcPr>
            <w:tcW w:w="1134" w:type="dxa"/>
            <w:tcBorders>
              <w:top w:val="double" w:sz="6" w:space="0" w:color="000000"/>
              <w:bottom w:val="single" w:sz="4" w:space="0" w:color="000000"/>
            </w:tcBorders>
          </w:tcPr>
          <w:p w14:paraId="25FAA419" w14:textId="77777777" w:rsidR="003073A8" w:rsidRPr="00727A42" w:rsidRDefault="003073A8" w:rsidP="009F3DA8">
            <w:pPr>
              <w:spacing w:before="114"/>
              <w:ind w:right="587"/>
              <w:jc w:val="right"/>
              <w:rPr>
                <w:spacing w:val="-5"/>
              </w:rPr>
            </w:pPr>
            <w:r w:rsidRPr="00727A42">
              <w:rPr>
                <w:spacing w:val="-5"/>
              </w:rPr>
              <w:t>buc</w:t>
            </w:r>
          </w:p>
        </w:tc>
        <w:tc>
          <w:tcPr>
            <w:tcW w:w="1276" w:type="dxa"/>
            <w:tcBorders>
              <w:top w:val="double" w:sz="6" w:space="0" w:color="000000"/>
              <w:bottom w:val="single" w:sz="4" w:space="0" w:color="000000"/>
            </w:tcBorders>
          </w:tcPr>
          <w:p w14:paraId="1B762342" w14:textId="77777777" w:rsidR="003073A8" w:rsidRPr="00727A42" w:rsidRDefault="003073A8" w:rsidP="009F3DA8">
            <w:pPr>
              <w:spacing w:before="114"/>
              <w:rPr>
                <w:spacing w:val="-2"/>
              </w:rPr>
            </w:pPr>
            <w:r w:rsidRPr="00727A42">
              <w:rPr>
                <w:spacing w:val="-2"/>
              </w:rPr>
              <w:t>1,000</w:t>
            </w:r>
          </w:p>
        </w:tc>
      </w:tr>
      <w:tr w:rsidR="003073A8" w:rsidRPr="00727A42" w14:paraId="1FA4120E" w14:textId="77777777" w:rsidTr="009F3DA8">
        <w:trPr>
          <w:trHeight w:val="347"/>
        </w:trPr>
        <w:tc>
          <w:tcPr>
            <w:tcW w:w="10349" w:type="dxa"/>
            <w:gridSpan w:val="5"/>
            <w:tcBorders>
              <w:top w:val="single" w:sz="4" w:space="0" w:color="000000"/>
              <w:bottom w:val="single" w:sz="4" w:space="0" w:color="000000"/>
            </w:tcBorders>
          </w:tcPr>
          <w:p w14:paraId="3360B247" w14:textId="77777777" w:rsidR="003073A8" w:rsidRPr="00727A42" w:rsidRDefault="003073A8" w:rsidP="009F3DA8">
            <w:pPr>
              <w:spacing w:before="114"/>
              <w:rPr>
                <w:spacing w:val="-2"/>
              </w:rPr>
            </w:pPr>
            <w:r w:rsidRPr="00727A42">
              <w:rPr>
                <w:b/>
                <w:bCs/>
              </w:rPr>
              <w:t xml:space="preserve">              Total utilaj :</w:t>
            </w:r>
          </w:p>
        </w:tc>
      </w:tr>
      <w:tr w:rsidR="003073A8" w:rsidRPr="00727A42" w14:paraId="0BA12490" w14:textId="77777777" w:rsidTr="009F3DA8">
        <w:trPr>
          <w:trHeight w:val="347"/>
        </w:trPr>
        <w:tc>
          <w:tcPr>
            <w:tcW w:w="10349" w:type="dxa"/>
            <w:gridSpan w:val="5"/>
            <w:tcBorders>
              <w:top w:val="single" w:sz="4" w:space="0" w:color="000000"/>
              <w:bottom w:val="single" w:sz="4" w:space="0" w:color="000000"/>
            </w:tcBorders>
          </w:tcPr>
          <w:p w14:paraId="745568C4" w14:textId="77777777" w:rsidR="003073A8" w:rsidRPr="00727A42" w:rsidRDefault="003073A8" w:rsidP="009F3DA8">
            <w:pPr>
              <w:spacing w:before="114"/>
              <w:jc w:val="center"/>
              <w:rPr>
                <w:spacing w:val="-2"/>
              </w:rPr>
            </w:pPr>
            <w:r w:rsidRPr="00727A42">
              <w:rPr>
                <w:b/>
                <w:bCs/>
                <w:sz w:val="24"/>
                <w:szCs w:val="24"/>
              </w:rPr>
              <w:t>IV Platformă deșeuri (si amenajări et.II)</w:t>
            </w:r>
          </w:p>
        </w:tc>
      </w:tr>
      <w:tr w:rsidR="003073A8" w:rsidRPr="00727A42" w14:paraId="2427DF5D" w14:textId="77777777" w:rsidTr="009F3DA8">
        <w:trPr>
          <w:trHeight w:val="347"/>
        </w:trPr>
        <w:tc>
          <w:tcPr>
            <w:tcW w:w="709" w:type="dxa"/>
            <w:tcBorders>
              <w:top w:val="single" w:sz="4" w:space="0" w:color="000000"/>
              <w:bottom w:val="single" w:sz="4" w:space="0" w:color="000000"/>
            </w:tcBorders>
          </w:tcPr>
          <w:p w14:paraId="40045771"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019B6D8F"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42C6C2D1" w14:textId="77777777" w:rsidR="003073A8" w:rsidRPr="00727A42" w:rsidRDefault="003073A8" w:rsidP="009F3DA8">
            <w:pPr>
              <w:rPr>
                <w:b/>
                <w:bCs/>
              </w:rPr>
            </w:pPr>
            <w:r w:rsidRPr="00727A42">
              <w:rPr>
                <w:b/>
                <w:bCs/>
              </w:rPr>
              <w:t>1. Amenajare</w:t>
            </w:r>
          </w:p>
          <w:p w14:paraId="5E2CAAC9" w14:textId="77777777" w:rsidR="003073A8" w:rsidRPr="00727A42" w:rsidRDefault="003073A8" w:rsidP="009F3DA8">
            <w:pPr>
              <w:rPr>
                <w:b/>
                <w:bCs/>
              </w:rPr>
            </w:pPr>
            <w:r w:rsidRPr="00727A42">
              <w:rPr>
                <w:b/>
                <w:bCs/>
              </w:rPr>
              <w:t>1.1. Imprejmuire</w:t>
            </w:r>
          </w:p>
        </w:tc>
        <w:tc>
          <w:tcPr>
            <w:tcW w:w="1134" w:type="dxa"/>
            <w:tcBorders>
              <w:top w:val="single" w:sz="4" w:space="0" w:color="000000"/>
              <w:bottom w:val="single" w:sz="4" w:space="0" w:color="000000"/>
            </w:tcBorders>
          </w:tcPr>
          <w:p w14:paraId="72A0C4AC" w14:textId="77777777" w:rsidR="003073A8" w:rsidRPr="00727A42" w:rsidRDefault="003073A8" w:rsidP="009F3DA8">
            <w:pPr>
              <w:spacing w:before="114"/>
              <w:ind w:right="587"/>
              <w:jc w:val="right"/>
              <w:rPr>
                <w:spacing w:val="-5"/>
              </w:rPr>
            </w:pPr>
          </w:p>
        </w:tc>
        <w:tc>
          <w:tcPr>
            <w:tcW w:w="1276" w:type="dxa"/>
            <w:tcBorders>
              <w:top w:val="single" w:sz="4" w:space="0" w:color="000000"/>
              <w:bottom w:val="single" w:sz="4" w:space="0" w:color="000000"/>
            </w:tcBorders>
          </w:tcPr>
          <w:p w14:paraId="1CA5EAA8" w14:textId="77777777" w:rsidR="003073A8" w:rsidRPr="00727A42" w:rsidRDefault="003073A8" w:rsidP="009F3DA8">
            <w:pPr>
              <w:spacing w:before="114"/>
              <w:rPr>
                <w:spacing w:val="-2"/>
              </w:rPr>
            </w:pPr>
          </w:p>
        </w:tc>
      </w:tr>
      <w:tr w:rsidR="003073A8" w:rsidRPr="00727A42" w14:paraId="37BC698E" w14:textId="77777777" w:rsidTr="009F3DA8">
        <w:trPr>
          <w:trHeight w:val="347"/>
        </w:trPr>
        <w:tc>
          <w:tcPr>
            <w:tcW w:w="709" w:type="dxa"/>
            <w:tcBorders>
              <w:top w:val="single" w:sz="4" w:space="0" w:color="000000"/>
              <w:bottom w:val="single" w:sz="4" w:space="0" w:color="000000"/>
            </w:tcBorders>
          </w:tcPr>
          <w:p w14:paraId="28B0AC55" w14:textId="77777777" w:rsidR="003073A8" w:rsidRPr="00727A42" w:rsidRDefault="003073A8" w:rsidP="009F3DA8">
            <w:pPr>
              <w:spacing w:line="275" w:lineRule="exact"/>
              <w:rPr>
                <w:spacing w:val="-5"/>
                <w:sz w:val="20"/>
                <w:szCs w:val="20"/>
              </w:rPr>
            </w:pPr>
            <w:r w:rsidRPr="00727A42">
              <w:rPr>
                <w:spacing w:val="-10"/>
                <w:sz w:val="20"/>
                <w:szCs w:val="20"/>
              </w:rPr>
              <w:t>1</w:t>
            </w:r>
          </w:p>
        </w:tc>
        <w:tc>
          <w:tcPr>
            <w:tcW w:w="1276" w:type="dxa"/>
            <w:tcBorders>
              <w:top w:val="single" w:sz="4" w:space="0" w:color="000000"/>
              <w:bottom w:val="single" w:sz="4" w:space="0" w:color="000000"/>
            </w:tcBorders>
          </w:tcPr>
          <w:p w14:paraId="1CCFFF8A" w14:textId="77777777" w:rsidR="003073A8" w:rsidRPr="00727A42" w:rsidRDefault="003073A8" w:rsidP="009F3DA8">
            <w:pPr>
              <w:rPr>
                <w:sz w:val="20"/>
                <w:szCs w:val="20"/>
              </w:rPr>
            </w:pPr>
            <w:r w:rsidRPr="00727A42">
              <w:rPr>
                <w:spacing w:val="-2"/>
                <w:sz w:val="20"/>
                <w:szCs w:val="20"/>
              </w:rPr>
              <w:t>TsA04E1</w:t>
            </w:r>
          </w:p>
        </w:tc>
        <w:tc>
          <w:tcPr>
            <w:tcW w:w="5954" w:type="dxa"/>
            <w:tcBorders>
              <w:top w:val="single" w:sz="4" w:space="0" w:color="000000"/>
              <w:bottom w:val="single" w:sz="4" w:space="0" w:color="000000"/>
            </w:tcBorders>
          </w:tcPr>
          <w:p w14:paraId="728B0F9F" w14:textId="77777777" w:rsidR="003073A8" w:rsidRPr="00727A42" w:rsidRDefault="003073A8" w:rsidP="009F3DA8">
            <w:pPr>
              <w:pStyle w:val="TableParagraph"/>
              <w:ind w:left="108" w:right="95"/>
              <w:jc w:val="both"/>
              <w:rPr>
                <w:sz w:val="20"/>
                <w:szCs w:val="20"/>
              </w:rPr>
            </w:pPr>
            <w:proofErr w:type="spellStart"/>
            <w:r w:rsidRPr="00727A42">
              <w:rPr>
                <w:sz w:val="20"/>
                <w:szCs w:val="20"/>
              </w:rPr>
              <w:t>Sapatura</w:t>
            </w:r>
            <w:proofErr w:type="spellEnd"/>
            <w:r w:rsidRPr="00727A42">
              <w:rPr>
                <w:spacing w:val="-6"/>
                <w:sz w:val="20"/>
                <w:szCs w:val="20"/>
              </w:rPr>
              <w:t xml:space="preserve"> </w:t>
            </w:r>
            <w:r w:rsidRPr="00727A42">
              <w:rPr>
                <w:sz w:val="20"/>
                <w:szCs w:val="20"/>
              </w:rPr>
              <w:t>manuala</w:t>
            </w:r>
            <w:r w:rsidRPr="00727A42">
              <w:rPr>
                <w:spacing w:val="-6"/>
                <w:sz w:val="20"/>
                <w:szCs w:val="20"/>
              </w:rPr>
              <w:t xml:space="preserve"> </w:t>
            </w:r>
            <w:r w:rsidRPr="00727A42">
              <w:rPr>
                <w:sz w:val="20"/>
                <w:szCs w:val="20"/>
              </w:rPr>
              <w:t>de</w:t>
            </w:r>
            <w:r w:rsidRPr="00727A42">
              <w:rPr>
                <w:spacing w:val="-7"/>
                <w:sz w:val="20"/>
                <w:szCs w:val="20"/>
              </w:rPr>
              <w:t xml:space="preserve"> </w:t>
            </w:r>
            <w:proofErr w:type="spellStart"/>
            <w:r w:rsidRPr="00727A42">
              <w:rPr>
                <w:sz w:val="20"/>
                <w:szCs w:val="20"/>
              </w:rPr>
              <w:t>pamint</w:t>
            </w:r>
            <w:proofErr w:type="spellEnd"/>
            <w:r w:rsidRPr="00727A42">
              <w:rPr>
                <w:spacing w:val="-6"/>
                <w:sz w:val="20"/>
                <w:szCs w:val="20"/>
              </w:rPr>
              <w:t xml:space="preserve"> </w:t>
            </w:r>
            <w:r w:rsidRPr="00727A42">
              <w:rPr>
                <w:sz w:val="20"/>
                <w:szCs w:val="20"/>
              </w:rPr>
              <w:t>in</w:t>
            </w:r>
            <w:r w:rsidRPr="00727A42">
              <w:rPr>
                <w:spacing w:val="-5"/>
                <w:sz w:val="20"/>
                <w:szCs w:val="20"/>
              </w:rPr>
              <w:t xml:space="preserve"> </w:t>
            </w:r>
            <w:r w:rsidRPr="00727A42">
              <w:rPr>
                <w:sz w:val="20"/>
                <w:szCs w:val="20"/>
              </w:rPr>
              <w:t>spatii</w:t>
            </w:r>
            <w:r w:rsidRPr="00727A42">
              <w:rPr>
                <w:spacing w:val="-6"/>
                <w:sz w:val="20"/>
                <w:szCs w:val="20"/>
              </w:rPr>
              <w:t xml:space="preserve"> </w:t>
            </w:r>
            <w:r w:rsidRPr="00727A42">
              <w:rPr>
                <w:sz w:val="20"/>
                <w:szCs w:val="20"/>
              </w:rPr>
              <w:t>limitate,</w:t>
            </w:r>
            <w:r w:rsidRPr="00727A42">
              <w:rPr>
                <w:spacing w:val="-6"/>
                <w:sz w:val="20"/>
                <w:szCs w:val="20"/>
              </w:rPr>
              <w:t xml:space="preserve"> </w:t>
            </w:r>
            <w:proofErr w:type="spellStart"/>
            <w:r w:rsidRPr="00727A42">
              <w:rPr>
                <w:sz w:val="20"/>
                <w:szCs w:val="20"/>
              </w:rPr>
              <w:t>avind</w:t>
            </w:r>
            <w:proofErr w:type="spellEnd"/>
            <w:r w:rsidRPr="00727A42">
              <w:rPr>
                <w:spacing w:val="-5"/>
                <w:sz w:val="20"/>
                <w:szCs w:val="20"/>
              </w:rPr>
              <w:t xml:space="preserve"> </w:t>
            </w:r>
            <w:r w:rsidRPr="00727A42">
              <w:rPr>
                <w:sz w:val="20"/>
                <w:szCs w:val="20"/>
              </w:rPr>
              <w:t>sub</w:t>
            </w:r>
            <w:r w:rsidRPr="00727A42">
              <w:rPr>
                <w:spacing w:val="-6"/>
                <w:sz w:val="20"/>
                <w:szCs w:val="20"/>
              </w:rPr>
              <w:t xml:space="preserve"> </w:t>
            </w:r>
            <w:r w:rsidRPr="00727A42">
              <w:rPr>
                <w:sz w:val="20"/>
                <w:szCs w:val="20"/>
              </w:rPr>
              <w:t>1,00 m</w:t>
            </w:r>
            <w:r w:rsidRPr="00727A42">
              <w:rPr>
                <w:spacing w:val="-3"/>
                <w:sz w:val="20"/>
                <w:szCs w:val="20"/>
              </w:rPr>
              <w:t xml:space="preserve"> </w:t>
            </w:r>
            <w:proofErr w:type="spellStart"/>
            <w:r w:rsidRPr="00727A42">
              <w:rPr>
                <w:sz w:val="20"/>
                <w:szCs w:val="20"/>
              </w:rPr>
              <w:t>latime</w:t>
            </w:r>
            <w:proofErr w:type="spellEnd"/>
            <w:r w:rsidRPr="00727A42">
              <w:rPr>
                <w:spacing w:val="-4"/>
                <w:sz w:val="20"/>
                <w:szCs w:val="20"/>
              </w:rPr>
              <w:t xml:space="preserve"> </w:t>
            </w:r>
            <w:r w:rsidRPr="00727A42">
              <w:rPr>
                <w:sz w:val="20"/>
                <w:szCs w:val="20"/>
              </w:rPr>
              <w:t>si</w:t>
            </w:r>
            <w:r w:rsidRPr="00727A42">
              <w:rPr>
                <w:spacing w:val="-5"/>
                <w:sz w:val="20"/>
                <w:szCs w:val="20"/>
              </w:rPr>
              <w:t xml:space="preserve"> </w:t>
            </w:r>
            <w:r w:rsidRPr="00727A42">
              <w:rPr>
                <w:sz w:val="20"/>
                <w:szCs w:val="20"/>
              </w:rPr>
              <w:t>maximum</w:t>
            </w:r>
            <w:r w:rsidRPr="00727A42">
              <w:rPr>
                <w:spacing w:val="-3"/>
                <w:sz w:val="20"/>
                <w:szCs w:val="20"/>
              </w:rPr>
              <w:t xml:space="preserve"> </w:t>
            </w:r>
            <w:r w:rsidRPr="00727A42">
              <w:rPr>
                <w:sz w:val="20"/>
                <w:szCs w:val="20"/>
              </w:rPr>
              <w:t>4,5m</w:t>
            </w:r>
            <w:r w:rsidRPr="00727A42">
              <w:rPr>
                <w:spacing w:val="-3"/>
                <w:sz w:val="20"/>
                <w:szCs w:val="20"/>
              </w:rPr>
              <w:t xml:space="preserve"> </w:t>
            </w:r>
            <w:proofErr w:type="spellStart"/>
            <w:r w:rsidRPr="00727A42">
              <w:rPr>
                <w:sz w:val="20"/>
                <w:szCs w:val="20"/>
              </w:rPr>
              <w:t>adincime</w:t>
            </w:r>
            <w:proofErr w:type="spellEnd"/>
            <w:r w:rsidRPr="00727A42">
              <w:rPr>
                <w:sz w:val="20"/>
                <w:szCs w:val="20"/>
              </w:rPr>
              <w:t>,</w:t>
            </w:r>
            <w:r w:rsidRPr="00727A42">
              <w:rPr>
                <w:spacing w:val="-3"/>
                <w:sz w:val="20"/>
                <w:szCs w:val="20"/>
              </w:rPr>
              <w:t xml:space="preserve"> </w:t>
            </w:r>
            <w:r w:rsidRPr="00727A42">
              <w:rPr>
                <w:sz w:val="20"/>
                <w:szCs w:val="20"/>
              </w:rPr>
              <w:t>executata</w:t>
            </w:r>
            <w:r w:rsidRPr="00727A42">
              <w:rPr>
                <w:spacing w:val="-4"/>
                <w:sz w:val="20"/>
                <w:szCs w:val="20"/>
              </w:rPr>
              <w:t xml:space="preserve"> </w:t>
            </w:r>
            <w:r w:rsidRPr="00727A42">
              <w:rPr>
                <w:sz w:val="20"/>
                <w:szCs w:val="20"/>
              </w:rPr>
              <w:t>cu</w:t>
            </w:r>
            <w:r w:rsidRPr="00727A42">
              <w:rPr>
                <w:spacing w:val="-5"/>
                <w:sz w:val="20"/>
                <w:szCs w:val="20"/>
              </w:rPr>
              <w:t xml:space="preserve"> </w:t>
            </w:r>
            <w:r w:rsidRPr="00727A42">
              <w:rPr>
                <w:sz w:val="20"/>
                <w:szCs w:val="20"/>
              </w:rPr>
              <w:t>sprijiniri, cu</w:t>
            </w:r>
            <w:r w:rsidRPr="00727A42">
              <w:rPr>
                <w:spacing w:val="-10"/>
                <w:sz w:val="20"/>
                <w:szCs w:val="20"/>
              </w:rPr>
              <w:t xml:space="preserve"> </w:t>
            </w:r>
            <w:r w:rsidRPr="00727A42">
              <w:rPr>
                <w:sz w:val="20"/>
                <w:szCs w:val="20"/>
              </w:rPr>
              <w:t>evacuarea</w:t>
            </w:r>
            <w:r w:rsidRPr="00727A42">
              <w:rPr>
                <w:spacing w:val="-10"/>
                <w:sz w:val="20"/>
                <w:szCs w:val="20"/>
              </w:rPr>
              <w:t xml:space="preserve"> </w:t>
            </w:r>
            <w:r w:rsidRPr="00727A42">
              <w:rPr>
                <w:sz w:val="20"/>
                <w:szCs w:val="20"/>
              </w:rPr>
              <w:t>manuala</w:t>
            </w:r>
            <w:r w:rsidRPr="00727A42">
              <w:rPr>
                <w:spacing w:val="-10"/>
                <w:sz w:val="20"/>
                <w:szCs w:val="20"/>
              </w:rPr>
              <w:t xml:space="preserve"> </w:t>
            </w:r>
            <w:r w:rsidRPr="00727A42">
              <w:rPr>
                <w:sz w:val="20"/>
                <w:szCs w:val="20"/>
              </w:rPr>
              <w:t>la</w:t>
            </w:r>
            <w:r w:rsidRPr="00727A42">
              <w:rPr>
                <w:spacing w:val="30"/>
                <w:sz w:val="20"/>
                <w:szCs w:val="20"/>
              </w:rPr>
              <w:t xml:space="preserve"> </w:t>
            </w:r>
            <w:proofErr w:type="spellStart"/>
            <w:r w:rsidRPr="00727A42">
              <w:rPr>
                <w:sz w:val="20"/>
                <w:szCs w:val="20"/>
              </w:rPr>
              <w:t>fundatii</w:t>
            </w:r>
            <w:proofErr w:type="spellEnd"/>
            <w:r w:rsidRPr="00727A42">
              <w:rPr>
                <w:sz w:val="20"/>
                <w:szCs w:val="20"/>
              </w:rPr>
              <w:t>,</w:t>
            </w:r>
            <w:r w:rsidRPr="00727A42">
              <w:rPr>
                <w:spacing w:val="-11"/>
                <w:sz w:val="20"/>
                <w:szCs w:val="20"/>
              </w:rPr>
              <w:t xml:space="preserve"> </w:t>
            </w:r>
            <w:r w:rsidRPr="00727A42">
              <w:rPr>
                <w:sz w:val="20"/>
                <w:szCs w:val="20"/>
              </w:rPr>
              <w:t>canale,</w:t>
            </w:r>
            <w:r w:rsidRPr="00727A42">
              <w:rPr>
                <w:spacing w:val="-9"/>
                <w:sz w:val="20"/>
                <w:szCs w:val="20"/>
              </w:rPr>
              <w:t xml:space="preserve"> </w:t>
            </w:r>
            <w:r w:rsidRPr="00727A42">
              <w:rPr>
                <w:sz w:val="20"/>
                <w:szCs w:val="20"/>
              </w:rPr>
              <w:t>drumuri</w:t>
            </w:r>
            <w:r w:rsidRPr="00727A42">
              <w:rPr>
                <w:spacing w:val="-10"/>
                <w:sz w:val="20"/>
                <w:szCs w:val="20"/>
              </w:rPr>
              <w:t xml:space="preserve"> </w:t>
            </w:r>
            <w:r w:rsidRPr="00727A42">
              <w:rPr>
                <w:sz w:val="20"/>
                <w:szCs w:val="20"/>
              </w:rPr>
              <w:t>,</w:t>
            </w:r>
            <w:r w:rsidRPr="00727A42">
              <w:rPr>
                <w:spacing w:val="-10"/>
                <w:sz w:val="20"/>
                <w:szCs w:val="20"/>
              </w:rPr>
              <w:t xml:space="preserve"> </w:t>
            </w:r>
            <w:r w:rsidRPr="00727A42">
              <w:rPr>
                <w:sz w:val="20"/>
                <w:szCs w:val="20"/>
              </w:rPr>
              <w:t>in</w:t>
            </w:r>
            <w:r w:rsidRPr="00727A42">
              <w:rPr>
                <w:spacing w:val="-9"/>
                <w:sz w:val="20"/>
                <w:szCs w:val="20"/>
              </w:rPr>
              <w:t xml:space="preserve"> </w:t>
            </w:r>
            <w:proofErr w:type="spellStart"/>
            <w:r w:rsidRPr="00727A42">
              <w:rPr>
                <w:spacing w:val="-2"/>
                <w:sz w:val="20"/>
                <w:szCs w:val="20"/>
              </w:rPr>
              <w:t>pamint</w:t>
            </w:r>
            <w:proofErr w:type="spellEnd"/>
          </w:p>
          <w:p w14:paraId="5BE33355" w14:textId="77777777" w:rsidR="003073A8" w:rsidRPr="00727A42" w:rsidRDefault="003073A8" w:rsidP="009F3DA8">
            <w:pPr>
              <w:rPr>
                <w:b/>
                <w:bCs/>
                <w:sz w:val="20"/>
                <w:szCs w:val="20"/>
              </w:rPr>
            </w:pPr>
            <w:r w:rsidRPr="00727A42">
              <w:rPr>
                <w:sz w:val="20"/>
                <w:szCs w:val="20"/>
              </w:rPr>
              <w:t>cu</w:t>
            </w:r>
            <w:r w:rsidRPr="00727A42">
              <w:rPr>
                <w:spacing w:val="-3"/>
                <w:sz w:val="20"/>
                <w:szCs w:val="20"/>
              </w:rPr>
              <w:t xml:space="preserve"> </w:t>
            </w:r>
            <w:r w:rsidRPr="00727A42">
              <w:rPr>
                <w:sz w:val="20"/>
                <w:szCs w:val="20"/>
              </w:rPr>
              <w:t>umeditatea</w:t>
            </w:r>
            <w:r w:rsidRPr="00727A42">
              <w:rPr>
                <w:spacing w:val="-4"/>
                <w:sz w:val="20"/>
                <w:szCs w:val="20"/>
              </w:rPr>
              <w:t xml:space="preserve"> </w:t>
            </w:r>
            <w:r w:rsidRPr="00727A42">
              <w:rPr>
                <w:sz w:val="20"/>
                <w:szCs w:val="20"/>
              </w:rPr>
              <w:t>naturala</w:t>
            </w:r>
            <w:r w:rsidRPr="00727A42">
              <w:rPr>
                <w:spacing w:val="40"/>
                <w:sz w:val="20"/>
                <w:szCs w:val="20"/>
              </w:rPr>
              <w:t xml:space="preserve"> </w:t>
            </w:r>
            <w:r w:rsidRPr="00727A42">
              <w:rPr>
                <w:sz w:val="20"/>
                <w:szCs w:val="20"/>
              </w:rPr>
              <w:t>adincimea</w:t>
            </w:r>
            <w:r w:rsidRPr="00727A42">
              <w:rPr>
                <w:spacing w:val="-4"/>
                <w:sz w:val="20"/>
                <w:szCs w:val="20"/>
              </w:rPr>
              <w:t xml:space="preserve"> </w:t>
            </w:r>
            <w:r w:rsidRPr="00727A42">
              <w:rPr>
                <w:sz w:val="20"/>
                <w:szCs w:val="20"/>
              </w:rPr>
              <w:t>sapaturii</w:t>
            </w:r>
            <w:r w:rsidRPr="00727A42">
              <w:rPr>
                <w:spacing w:val="40"/>
                <w:sz w:val="20"/>
                <w:szCs w:val="20"/>
              </w:rPr>
              <w:t xml:space="preserve"> </w:t>
            </w:r>
            <w:r w:rsidRPr="00727A42">
              <w:rPr>
                <w:sz w:val="20"/>
                <w:szCs w:val="20"/>
              </w:rPr>
              <w:t>1,5-3</w:t>
            </w:r>
            <w:r w:rsidRPr="00727A42">
              <w:rPr>
                <w:spacing w:val="-3"/>
                <w:sz w:val="20"/>
                <w:szCs w:val="20"/>
              </w:rPr>
              <w:t xml:space="preserve"> </w:t>
            </w:r>
            <w:r w:rsidRPr="00727A42">
              <w:rPr>
                <w:sz w:val="20"/>
                <w:szCs w:val="20"/>
              </w:rPr>
              <w:t>m</w:t>
            </w:r>
            <w:r w:rsidRPr="00727A42">
              <w:rPr>
                <w:spacing w:val="-6"/>
                <w:sz w:val="20"/>
                <w:szCs w:val="20"/>
              </w:rPr>
              <w:t xml:space="preserve"> </w:t>
            </w:r>
            <w:r w:rsidRPr="00727A42">
              <w:rPr>
                <w:sz w:val="20"/>
                <w:szCs w:val="20"/>
              </w:rPr>
              <w:t xml:space="preserve">teren </w:t>
            </w:r>
            <w:r w:rsidRPr="00727A42">
              <w:rPr>
                <w:spacing w:val="-2"/>
                <w:sz w:val="20"/>
                <w:szCs w:val="20"/>
              </w:rPr>
              <w:t>mijlociu</w:t>
            </w:r>
          </w:p>
        </w:tc>
        <w:tc>
          <w:tcPr>
            <w:tcW w:w="1134" w:type="dxa"/>
            <w:tcBorders>
              <w:top w:val="single" w:sz="4" w:space="0" w:color="000000"/>
              <w:bottom w:val="single" w:sz="4" w:space="0" w:color="000000"/>
            </w:tcBorders>
          </w:tcPr>
          <w:p w14:paraId="3635255D" w14:textId="77777777" w:rsidR="003073A8" w:rsidRPr="00727A42" w:rsidRDefault="003073A8" w:rsidP="009F3DA8">
            <w:pPr>
              <w:pStyle w:val="TableParagraph"/>
              <w:spacing w:before="160"/>
              <w:jc w:val="center"/>
              <w:rPr>
                <w:b/>
                <w:sz w:val="24"/>
                <w:szCs w:val="24"/>
              </w:rPr>
            </w:pPr>
          </w:p>
          <w:p w14:paraId="2FE72053" w14:textId="77777777" w:rsidR="003073A8" w:rsidRPr="00727A42" w:rsidRDefault="003073A8" w:rsidP="009F3DA8">
            <w:pPr>
              <w:spacing w:before="114"/>
              <w:ind w:right="587"/>
              <w:jc w:val="center"/>
              <w:rPr>
                <w:spacing w:val="-5"/>
                <w:sz w:val="24"/>
                <w:szCs w:val="24"/>
              </w:rPr>
            </w:pPr>
            <w:r w:rsidRPr="00727A42">
              <w:rPr>
                <w:spacing w:val="-5"/>
                <w:sz w:val="24"/>
                <w:szCs w:val="24"/>
              </w:rPr>
              <w:t>m3</w:t>
            </w:r>
          </w:p>
        </w:tc>
        <w:tc>
          <w:tcPr>
            <w:tcW w:w="1276" w:type="dxa"/>
            <w:tcBorders>
              <w:top w:val="single" w:sz="4" w:space="0" w:color="000000"/>
              <w:bottom w:val="single" w:sz="4" w:space="0" w:color="000000"/>
            </w:tcBorders>
          </w:tcPr>
          <w:p w14:paraId="50CFEB31" w14:textId="77777777" w:rsidR="003073A8" w:rsidRPr="00727A42" w:rsidRDefault="003073A8" w:rsidP="009F3DA8">
            <w:pPr>
              <w:pStyle w:val="TableParagraph"/>
              <w:spacing w:before="160"/>
              <w:jc w:val="center"/>
              <w:rPr>
                <w:b/>
                <w:sz w:val="24"/>
                <w:szCs w:val="24"/>
              </w:rPr>
            </w:pPr>
          </w:p>
          <w:p w14:paraId="537E84E0" w14:textId="77777777" w:rsidR="003073A8" w:rsidRPr="00727A42" w:rsidRDefault="003073A8" w:rsidP="009F3DA8">
            <w:pPr>
              <w:spacing w:before="114"/>
              <w:jc w:val="center"/>
              <w:rPr>
                <w:spacing w:val="-2"/>
                <w:sz w:val="24"/>
                <w:szCs w:val="24"/>
              </w:rPr>
            </w:pPr>
            <w:r w:rsidRPr="00727A42">
              <w:rPr>
                <w:spacing w:val="-2"/>
                <w:sz w:val="24"/>
                <w:szCs w:val="24"/>
              </w:rPr>
              <w:t>2,930</w:t>
            </w:r>
          </w:p>
        </w:tc>
      </w:tr>
      <w:tr w:rsidR="003073A8" w:rsidRPr="00727A42" w14:paraId="4F5A79CD" w14:textId="77777777" w:rsidTr="009F3DA8">
        <w:trPr>
          <w:trHeight w:val="347"/>
        </w:trPr>
        <w:tc>
          <w:tcPr>
            <w:tcW w:w="709" w:type="dxa"/>
            <w:tcBorders>
              <w:top w:val="single" w:sz="4" w:space="0" w:color="000000"/>
              <w:bottom w:val="single" w:sz="4" w:space="0" w:color="000000"/>
            </w:tcBorders>
          </w:tcPr>
          <w:p w14:paraId="522A40CE" w14:textId="77777777" w:rsidR="003073A8" w:rsidRPr="00727A42" w:rsidRDefault="003073A8" w:rsidP="009F3DA8">
            <w:pPr>
              <w:spacing w:line="275" w:lineRule="exact"/>
              <w:rPr>
                <w:spacing w:val="-5"/>
                <w:sz w:val="20"/>
                <w:szCs w:val="20"/>
              </w:rPr>
            </w:pPr>
          </w:p>
        </w:tc>
        <w:tc>
          <w:tcPr>
            <w:tcW w:w="1276" w:type="dxa"/>
            <w:tcBorders>
              <w:top w:val="single" w:sz="4" w:space="0" w:color="000000"/>
              <w:bottom w:val="single" w:sz="4" w:space="0" w:color="000000"/>
            </w:tcBorders>
          </w:tcPr>
          <w:p w14:paraId="3A04FEF8" w14:textId="77777777" w:rsidR="003073A8" w:rsidRPr="00727A42" w:rsidRDefault="003073A8" w:rsidP="009F3DA8">
            <w:pPr>
              <w:rPr>
                <w:sz w:val="16"/>
                <w:szCs w:val="16"/>
              </w:rPr>
            </w:pPr>
            <w:r w:rsidRPr="00727A42">
              <w:rPr>
                <w:spacing w:val="-2"/>
                <w:sz w:val="16"/>
                <w:szCs w:val="16"/>
              </w:rPr>
              <w:t>9310060019900</w:t>
            </w:r>
          </w:p>
        </w:tc>
        <w:tc>
          <w:tcPr>
            <w:tcW w:w="5954" w:type="dxa"/>
            <w:tcBorders>
              <w:top w:val="single" w:sz="4" w:space="0" w:color="000000"/>
              <w:bottom w:val="single" w:sz="4" w:space="0" w:color="000000"/>
            </w:tcBorders>
          </w:tcPr>
          <w:p w14:paraId="6CB64BA7" w14:textId="77777777" w:rsidR="003073A8" w:rsidRPr="00727A42" w:rsidRDefault="003073A8" w:rsidP="009F3DA8">
            <w:pPr>
              <w:rPr>
                <w:b/>
                <w:bCs/>
                <w:sz w:val="20"/>
                <w:szCs w:val="20"/>
              </w:rPr>
            </w:pPr>
            <w:r w:rsidRPr="00727A42">
              <w:rPr>
                <w:sz w:val="20"/>
                <w:szCs w:val="20"/>
              </w:rPr>
              <w:t>Muncitor</w:t>
            </w:r>
            <w:r w:rsidRPr="00727A42">
              <w:rPr>
                <w:spacing w:val="-5"/>
                <w:sz w:val="20"/>
                <w:szCs w:val="20"/>
              </w:rPr>
              <w:t xml:space="preserve"> </w:t>
            </w:r>
            <w:r w:rsidRPr="00727A42">
              <w:rPr>
                <w:spacing w:val="-2"/>
                <w:sz w:val="20"/>
                <w:szCs w:val="20"/>
              </w:rPr>
              <w:t>necalificat</w:t>
            </w:r>
          </w:p>
        </w:tc>
        <w:tc>
          <w:tcPr>
            <w:tcW w:w="1134" w:type="dxa"/>
            <w:tcBorders>
              <w:top w:val="single" w:sz="4" w:space="0" w:color="000000"/>
              <w:bottom w:val="single" w:sz="4" w:space="0" w:color="000000"/>
            </w:tcBorders>
          </w:tcPr>
          <w:p w14:paraId="28814486" w14:textId="77777777" w:rsidR="003073A8" w:rsidRPr="00727A42" w:rsidRDefault="003073A8" w:rsidP="009F3DA8">
            <w:pPr>
              <w:spacing w:before="114"/>
              <w:ind w:right="587"/>
              <w:jc w:val="center"/>
              <w:rPr>
                <w:spacing w:val="-5"/>
                <w:sz w:val="20"/>
                <w:szCs w:val="20"/>
              </w:rPr>
            </w:pPr>
            <w:r w:rsidRPr="00727A42">
              <w:rPr>
                <w:spacing w:val="-2"/>
                <w:sz w:val="20"/>
                <w:szCs w:val="20"/>
              </w:rPr>
              <w:t>h-om</w:t>
            </w:r>
          </w:p>
        </w:tc>
        <w:tc>
          <w:tcPr>
            <w:tcW w:w="1276" w:type="dxa"/>
            <w:tcBorders>
              <w:top w:val="single" w:sz="4" w:space="0" w:color="000000"/>
              <w:bottom w:val="single" w:sz="4" w:space="0" w:color="000000"/>
            </w:tcBorders>
          </w:tcPr>
          <w:p w14:paraId="022E9017" w14:textId="77777777" w:rsidR="003073A8" w:rsidRPr="00727A42" w:rsidRDefault="003073A8" w:rsidP="009F3DA8">
            <w:pPr>
              <w:spacing w:before="114"/>
              <w:rPr>
                <w:spacing w:val="-2"/>
                <w:sz w:val="20"/>
                <w:szCs w:val="20"/>
              </w:rPr>
            </w:pPr>
            <w:r w:rsidRPr="00727A42">
              <w:rPr>
                <w:spacing w:val="-2"/>
                <w:sz w:val="20"/>
                <w:szCs w:val="20"/>
              </w:rPr>
              <w:t>8,233</w:t>
            </w:r>
          </w:p>
        </w:tc>
      </w:tr>
      <w:tr w:rsidR="003073A8" w:rsidRPr="00727A42" w14:paraId="4D3CA884" w14:textId="77777777" w:rsidTr="009F3DA8">
        <w:trPr>
          <w:trHeight w:val="347"/>
        </w:trPr>
        <w:tc>
          <w:tcPr>
            <w:tcW w:w="709" w:type="dxa"/>
            <w:tcBorders>
              <w:top w:val="single" w:sz="4" w:space="0" w:color="000000"/>
              <w:bottom w:val="single" w:sz="4" w:space="0" w:color="000000"/>
            </w:tcBorders>
          </w:tcPr>
          <w:p w14:paraId="5CFF9733" w14:textId="77777777" w:rsidR="003073A8" w:rsidRPr="00727A42" w:rsidRDefault="003073A8" w:rsidP="009F3DA8">
            <w:pPr>
              <w:spacing w:line="275" w:lineRule="exact"/>
              <w:rPr>
                <w:spacing w:val="-5"/>
                <w:sz w:val="20"/>
                <w:szCs w:val="20"/>
              </w:rPr>
            </w:pPr>
          </w:p>
        </w:tc>
        <w:tc>
          <w:tcPr>
            <w:tcW w:w="1276" w:type="dxa"/>
            <w:tcBorders>
              <w:top w:val="single" w:sz="4" w:space="0" w:color="000000"/>
              <w:bottom w:val="single" w:sz="4" w:space="0" w:color="000000"/>
            </w:tcBorders>
          </w:tcPr>
          <w:p w14:paraId="54585552" w14:textId="77777777" w:rsidR="003073A8" w:rsidRPr="00727A42" w:rsidRDefault="003073A8" w:rsidP="009F3DA8">
            <w:pPr>
              <w:rPr>
                <w:sz w:val="16"/>
                <w:szCs w:val="16"/>
              </w:rPr>
            </w:pPr>
            <w:r w:rsidRPr="00727A42">
              <w:rPr>
                <w:spacing w:val="-2"/>
                <w:sz w:val="16"/>
                <w:szCs w:val="16"/>
              </w:rPr>
              <w:t>2010102900888</w:t>
            </w:r>
          </w:p>
        </w:tc>
        <w:tc>
          <w:tcPr>
            <w:tcW w:w="5954" w:type="dxa"/>
            <w:tcBorders>
              <w:top w:val="single" w:sz="4" w:space="0" w:color="000000"/>
              <w:bottom w:val="single" w:sz="4" w:space="0" w:color="000000"/>
            </w:tcBorders>
          </w:tcPr>
          <w:p w14:paraId="5BCE03CD" w14:textId="77777777" w:rsidR="003073A8" w:rsidRPr="00727A42" w:rsidRDefault="003073A8" w:rsidP="009F3DA8">
            <w:pPr>
              <w:rPr>
                <w:b/>
                <w:bCs/>
                <w:sz w:val="20"/>
                <w:szCs w:val="20"/>
              </w:rPr>
            </w:pPr>
            <w:r w:rsidRPr="00727A42">
              <w:rPr>
                <w:sz w:val="20"/>
                <w:szCs w:val="20"/>
              </w:rPr>
              <w:t>Lemn</w:t>
            </w:r>
            <w:r w:rsidRPr="00727A42">
              <w:rPr>
                <w:spacing w:val="-3"/>
                <w:sz w:val="20"/>
                <w:szCs w:val="20"/>
              </w:rPr>
              <w:t xml:space="preserve"> </w:t>
            </w:r>
            <w:r w:rsidRPr="00727A42">
              <w:rPr>
                <w:sz w:val="20"/>
                <w:szCs w:val="20"/>
              </w:rPr>
              <w:t>rot</w:t>
            </w:r>
            <w:r w:rsidRPr="00727A42">
              <w:rPr>
                <w:spacing w:val="-4"/>
                <w:sz w:val="20"/>
                <w:szCs w:val="20"/>
              </w:rPr>
              <w:t xml:space="preserve"> </w:t>
            </w:r>
            <w:r w:rsidRPr="00727A42">
              <w:rPr>
                <w:sz w:val="20"/>
                <w:szCs w:val="20"/>
              </w:rPr>
              <w:t>cons</w:t>
            </w:r>
            <w:r w:rsidRPr="00727A42">
              <w:rPr>
                <w:spacing w:val="-4"/>
                <w:sz w:val="20"/>
                <w:szCs w:val="20"/>
              </w:rPr>
              <w:t xml:space="preserve"> </w:t>
            </w:r>
            <w:r w:rsidRPr="00727A42">
              <w:rPr>
                <w:sz w:val="20"/>
                <w:szCs w:val="20"/>
              </w:rPr>
              <w:t>rur</w:t>
            </w:r>
            <w:r w:rsidRPr="00727A42">
              <w:rPr>
                <w:spacing w:val="-3"/>
                <w:sz w:val="20"/>
                <w:szCs w:val="20"/>
              </w:rPr>
              <w:t xml:space="preserve"> </w:t>
            </w:r>
            <w:r w:rsidRPr="00727A42">
              <w:rPr>
                <w:sz w:val="20"/>
                <w:szCs w:val="20"/>
              </w:rPr>
              <w:t>coj</w:t>
            </w:r>
            <w:r w:rsidRPr="00727A42">
              <w:rPr>
                <w:spacing w:val="-4"/>
                <w:sz w:val="20"/>
                <w:szCs w:val="20"/>
              </w:rPr>
              <w:t xml:space="preserve"> </w:t>
            </w:r>
            <w:r w:rsidRPr="00727A42">
              <w:rPr>
                <w:sz w:val="20"/>
                <w:szCs w:val="20"/>
              </w:rPr>
              <w:t>fag</w:t>
            </w:r>
            <w:r w:rsidRPr="00727A42">
              <w:rPr>
                <w:spacing w:val="-2"/>
                <w:sz w:val="20"/>
                <w:szCs w:val="20"/>
              </w:rPr>
              <w:t xml:space="preserve"> </w:t>
            </w:r>
            <w:r w:rsidRPr="00727A42">
              <w:rPr>
                <w:sz w:val="20"/>
                <w:szCs w:val="20"/>
              </w:rPr>
              <w:t>L=1m</w:t>
            </w:r>
            <w:r w:rsidRPr="00727A42">
              <w:rPr>
                <w:spacing w:val="-2"/>
                <w:sz w:val="20"/>
                <w:szCs w:val="20"/>
              </w:rPr>
              <w:t xml:space="preserve"> </w:t>
            </w:r>
            <w:r w:rsidRPr="00727A42">
              <w:rPr>
                <w:sz w:val="20"/>
                <w:szCs w:val="20"/>
              </w:rPr>
              <w:t>d</w:t>
            </w:r>
            <w:r w:rsidRPr="00727A42">
              <w:rPr>
                <w:spacing w:val="-2"/>
                <w:sz w:val="20"/>
                <w:szCs w:val="20"/>
              </w:rPr>
              <w:t xml:space="preserve"> </w:t>
            </w:r>
            <w:r w:rsidRPr="00727A42">
              <w:rPr>
                <w:sz w:val="20"/>
                <w:szCs w:val="20"/>
              </w:rPr>
              <w:t>subt.</w:t>
            </w:r>
            <w:r w:rsidRPr="00727A42">
              <w:rPr>
                <w:spacing w:val="-3"/>
                <w:sz w:val="20"/>
                <w:szCs w:val="20"/>
              </w:rPr>
              <w:t xml:space="preserve"> </w:t>
            </w:r>
            <w:r w:rsidRPr="00727A42">
              <w:rPr>
                <w:sz w:val="20"/>
                <w:szCs w:val="20"/>
              </w:rPr>
              <w:t>min</w:t>
            </w:r>
            <w:r w:rsidRPr="00727A42">
              <w:rPr>
                <w:spacing w:val="-2"/>
                <w:sz w:val="20"/>
                <w:szCs w:val="20"/>
              </w:rPr>
              <w:t xml:space="preserve"> </w:t>
            </w:r>
            <w:r w:rsidRPr="00727A42">
              <w:rPr>
                <w:sz w:val="20"/>
                <w:szCs w:val="20"/>
              </w:rPr>
              <w:t>18</w:t>
            </w:r>
            <w:r w:rsidRPr="00727A42">
              <w:rPr>
                <w:spacing w:val="-5"/>
                <w:sz w:val="20"/>
                <w:szCs w:val="20"/>
              </w:rPr>
              <w:t xml:space="preserve"> </w:t>
            </w:r>
            <w:r w:rsidRPr="00727A42">
              <w:rPr>
                <w:sz w:val="20"/>
                <w:szCs w:val="20"/>
              </w:rPr>
              <w:t>cm</w:t>
            </w:r>
            <w:r w:rsidRPr="00727A42">
              <w:rPr>
                <w:spacing w:val="-2"/>
                <w:sz w:val="20"/>
                <w:szCs w:val="20"/>
              </w:rPr>
              <w:t xml:space="preserve"> </w:t>
            </w:r>
            <w:r w:rsidRPr="00727A42">
              <w:rPr>
                <w:spacing w:val="-4"/>
                <w:sz w:val="20"/>
                <w:szCs w:val="20"/>
              </w:rPr>
              <w:t>S4342</w:t>
            </w:r>
          </w:p>
        </w:tc>
        <w:tc>
          <w:tcPr>
            <w:tcW w:w="1134" w:type="dxa"/>
            <w:tcBorders>
              <w:top w:val="single" w:sz="4" w:space="0" w:color="000000"/>
              <w:bottom w:val="single" w:sz="4" w:space="0" w:color="000000"/>
            </w:tcBorders>
          </w:tcPr>
          <w:p w14:paraId="0974C796" w14:textId="77777777" w:rsidR="003073A8" w:rsidRPr="00727A42" w:rsidRDefault="003073A8" w:rsidP="009F3DA8">
            <w:pPr>
              <w:spacing w:before="114"/>
              <w:ind w:right="587"/>
              <w:jc w:val="right"/>
              <w:rPr>
                <w:spacing w:val="-5"/>
                <w:sz w:val="20"/>
                <w:szCs w:val="20"/>
              </w:rPr>
            </w:pPr>
            <w:r w:rsidRPr="00727A42">
              <w:rPr>
                <w:spacing w:val="-5"/>
                <w:sz w:val="20"/>
                <w:szCs w:val="20"/>
              </w:rPr>
              <w:t>m3</w:t>
            </w:r>
          </w:p>
        </w:tc>
        <w:tc>
          <w:tcPr>
            <w:tcW w:w="1276" w:type="dxa"/>
            <w:tcBorders>
              <w:top w:val="single" w:sz="4" w:space="0" w:color="000000"/>
              <w:bottom w:val="single" w:sz="4" w:space="0" w:color="000000"/>
            </w:tcBorders>
          </w:tcPr>
          <w:p w14:paraId="60197F7C" w14:textId="77777777" w:rsidR="003073A8" w:rsidRPr="00727A42" w:rsidRDefault="003073A8" w:rsidP="009F3DA8">
            <w:pPr>
              <w:spacing w:before="114"/>
              <w:rPr>
                <w:spacing w:val="-2"/>
                <w:sz w:val="20"/>
                <w:szCs w:val="20"/>
              </w:rPr>
            </w:pPr>
            <w:r w:rsidRPr="00727A42">
              <w:rPr>
                <w:spacing w:val="-2"/>
                <w:sz w:val="20"/>
                <w:szCs w:val="20"/>
              </w:rPr>
              <w:t>0,002</w:t>
            </w:r>
          </w:p>
        </w:tc>
      </w:tr>
      <w:tr w:rsidR="003073A8" w:rsidRPr="00727A42" w14:paraId="4EB245EE" w14:textId="77777777" w:rsidTr="009F3DA8">
        <w:trPr>
          <w:trHeight w:val="347"/>
        </w:trPr>
        <w:tc>
          <w:tcPr>
            <w:tcW w:w="709" w:type="dxa"/>
            <w:tcBorders>
              <w:top w:val="single" w:sz="4" w:space="0" w:color="000000"/>
              <w:bottom w:val="single" w:sz="4" w:space="0" w:color="000000"/>
            </w:tcBorders>
          </w:tcPr>
          <w:p w14:paraId="2B199C15" w14:textId="77777777" w:rsidR="003073A8" w:rsidRPr="00727A42" w:rsidRDefault="003073A8" w:rsidP="009F3DA8">
            <w:pPr>
              <w:spacing w:line="275" w:lineRule="exact"/>
              <w:rPr>
                <w:spacing w:val="-5"/>
                <w:sz w:val="20"/>
                <w:szCs w:val="20"/>
              </w:rPr>
            </w:pPr>
          </w:p>
        </w:tc>
        <w:tc>
          <w:tcPr>
            <w:tcW w:w="1276" w:type="dxa"/>
            <w:tcBorders>
              <w:top w:val="single" w:sz="4" w:space="0" w:color="000000"/>
              <w:bottom w:val="single" w:sz="4" w:space="0" w:color="000000"/>
            </w:tcBorders>
          </w:tcPr>
          <w:p w14:paraId="10859A16" w14:textId="77777777" w:rsidR="003073A8" w:rsidRPr="00727A42" w:rsidRDefault="003073A8" w:rsidP="009F3DA8">
            <w:pPr>
              <w:rPr>
                <w:sz w:val="16"/>
                <w:szCs w:val="16"/>
              </w:rPr>
            </w:pPr>
            <w:r w:rsidRPr="00727A42">
              <w:rPr>
                <w:spacing w:val="-2"/>
                <w:sz w:val="16"/>
                <w:szCs w:val="16"/>
              </w:rPr>
              <w:t>2875276311528</w:t>
            </w:r>
          </w:p>
        </w:tc>
        <w:tc>
          <w:tcPr>
            <w:tcW w:w="5954" w:type="dxa"/>
            <w:tcBorders>
              <w:top w:val="single" w:sz="4" w:space="0" w:color="000000"/>
              <w:bottom w:val="single" w:sz="4" w:space="0" w:color="000000"/>
            </w:tcBorders>
          </w:tcPr>
          <w:p w14:paraId="70750A44" w14:textId="77777777" w:rsidR="003073A8" w:rsidRPr="00727A42" w:rsidRDefault="003073A8" w:rsidP="009F3DA8">
            <w:pPr>
              <w:rPr>
                <w:b/>
                <w:bCs/>
                <w:sz w:val="20"/>
                <w:szCs w:val="20"/>
              </w:rPr>
            </w:pPr>
            <w:r w:rsidRPr="00727A42">
              <w:rPr>
                <w:sz w:val="20"/>
                <w:szCs w:val="20"/>
              </w:rPr>
              <w:t>Scoabe</w:t>
            </w:r>
            <w:r w:rsidRPr="00727A42">
              <w:rPr>
                <w:spacing w:val="-3"/>
                <w:sz w:val="20"/>
                <w:szCs w:val="20"/>
              </w:rPr>
              <w:t xml:space="preserve"> </w:t>
            </w:r>
            <w:r w:rsidRPr="00727A42">
              <w:rPr>
                <w:sz w:val="20"/>
                <w:szCs w:val="20"/>
              </w:rPr>
              <w:t>din</w:t>
            </w:r>
            <w:r w:rsidRPr="00727A42">
              <w:rPr>
                <w:spacing w:val="-5"/>
                <w:sz w:val="20"/>
                <w:szCs w:val="20"/>
              </w:rPr>
              <w:t xml:space="preserve"> </w:t>
            </w:r>
            <w:r w:rsidRPr="00727A42">
              <w:rPr>
                <w:sz w:val="20"/>
                <w:szCs w:val="20"/>
              </w:rPr>
              <w:t>otel</w:t>
            </w:r>
            <w:r w:rsidRPr="00727A42">
              <w:rPr>
                <w:spacing w:val="-2"/>
                <w:sz w:val="20"/>
                <w:szCs w:val="20"/>
              </w:rPr>
              <w:t xml:space="preserve"> </w:t>
            </w:r>
            <w:r w:rsidRPr="00727A42">
              <w:rPr>
                <w:sz w:val="20"/>
                <w:szCs w:val="20"/>
              </w:rPr>
              <w:t>pentru</w:t>
            </w:r>
            <w:r w:rsidRPr="00727A42">
              <w:rPr>
                <w:spacing w:val="-4"/>
                <w:sz w:val="20"/>
                <w:szCs w:val="20"/>
              </w:rPr>
              <w:t xml:space="preserve"> </w:t>
            </w:r>
            <w:r w:rsidRPr="00727A42">
              <w:rPr>
                <w:spacing w:val="-2"/>
                <w:sz w:val="20"/>
                <w:szCs w:val="20"/>
              </w:rPr>
              <w:t>constructii</w:t>
            </w:r>
          </w:p>
        </w:tc>
        <w:tc>
          <w:tcPr>
            <w:tcW w:w="1134" w:type="dxa"/>
            <w:tcBorders>
              <w:top w:val="single" w:sz="4" w:space="0" w:color="000000"/>
              <w:bottom w:val="single" w:sz="4" w:space="0" w:color="000000"/>
            </w:tcBorders>
          </w:tcPr>
          <w:p w14:paraId="5517CF75" w14:textId="77777777" w:rsidR="003073A8" w:rsidRPr="00727A42" w:rsidRDefault="003073A8" w:rsidP="009F3DA8">
            <w:pPr>
              <w:spacing w:before="114"/>
              <w:ind w:right="587"/>
              <w:jc w:val="right"/>
              <w:rPr>
                <w:spacing w:val="-5"/>
                <w:sz w:val="20"/>
                <w:szCs w:val="20"/>
              </w:rPr>
            </w:pPr>
            <w:r w:rsidRPr="00727A42">
              <w:rPr>
                <w:spacing w:val="-5"/>
                <w:sz w:val="20"/>
                <w:szCs w:val="20"/>
              </w:rPr>
              <w:t>kg</w:t>
            </w:r>
          </w:p>
        </w:tc>
        <w:tc>
          <w:tcPr>
            <w:tcW w:w="1276" w:type="dxa"/>
            <w:tcBorders>
              <w:top w:val="single" w:sz="4" w:space="0" w:color="000000"/>
              <w:bottom w:val="single" w:sz="4" w:space="0" w:color="000000"/>
            </w:tcBorders>
          </w:tcPr>
          <w:p w14:paraId="0D7EA5FB" w14:textId="77777777" w:rsidR="003073A8" w:rsidRPr="00727A42" w:rsidRDefault="003073A8" w:rsidP="009F3DA8">
            <w:pPr>
              <w:spacing w:before="114"/>
              <w:rPr>
                <w:spacing w:val="-2"/>
                <w:sz w:val="20"/>
                <w:szCs w:val="20"/>
              </w:rPr>
            </w:pPr>
            <w:r w:rsidRPr="00727A42">
              <w:rPr>
                <w:spacing w:val="-2"/>
                <w:sz w:val="20"/>
                <w:szCs w:val="20"/>
              </w:rPr>
              <w:t>0,012</w:t>
            </w:r>
          </w:p>
        </w:tc>
      </w:tr>
      <w:tr w:rsidR="003073A8" w:rsidRPr="00727A42" w14:paraId="61008AA0" w14:textId="77777777" w:rsidTr="009F3DA8">
        <w:trPr>
          <w:trHeight w:val="347"/>
        </w:trPr>
        <w:tc>
          <w:tcPr>
            <w:tcW w:w="709" w:type="dxa"/>
            <w:tcBorders>
              <w:top w:val="single" w:sz="4" w:space="0" w:color="000000"/>
              <w:bottom w:val="single" w:sz="4" w:space="0" w:color="000000"/>
            </w:tcBorders>
          </w:tcPr>
          <w:p w14:paraId="28319AB2" w14:textId="77777777" w:rsidR="003073A8" w:rsidRPr="00727A42" w:rsidRDefault="003073A8" w:rsidP="009F3DA8">
            <w:pPr>
              <w:spacing w:line="275" w:lineRule="exact"/>
              <w:rPr>
                <w:spacing w:val="-5"/>
                <w:sz w:val="20"/>
                <w:szCs w:val="20"/>
              </w:rPr>
            </w:pPr>
          </w:p>
        </w:tc>
        <w:tc>
          <w:tcPr>
            <w:tcW w:w="1276" w:type="dxa"/>
            <w:tcBorders>
              <w:top w:val="single" w:sz="4" w:space="0" w:color="000000"/>
              <w:bottom w:val="single" w:sz="4" w:space="0" w:color="000000"/>
            </w:tcBorders>
          </w:tcPr>
          <w:p w14:paraId="12087356" w14:textId="77777777" w:rsidR="003073A8" w:rsidRPr="00727A42" w:rsidRDefault="003073A8" w:rsidP="009F3DA8">
            <w:pPr>
              <w:rPr>
                <w:sz w:val="16"/>
                <w:szCs w:val="16"/>
              </w:rPr>
            </w:pPr>
            <w:r w:rsidRPr="00727A42">
              <w:rPr>
                <w:spacing w:val="-2"/>
                <w:sz w:val="16"/>
                <w:szCs w:val="16"/>
              </w:rPr>
              <w:t>2874145886954</w:t>
            </w:r>
          </w:p>
        </w:tc>
        <w:tc>
          <w:tcPr>
            <w:tcW w:w="5954" w:type="dxa"/>
            <w:tcBorders>
              <w:top w:val="single" w:sz="4" w:space="0" w:color="000000"/>
              <w:bottom w:val="single" w:sz="4" w:space="0" w:color="000000"/>
            </w:tcBorders>
          </w:tcPr>
          <w:p w14:paraId="693D6775" w14:textId="77777777" w:rsidR="003073A8" w:rsidRPr="00727A42" w:rsidRDefault="003073A8" w:rsidP="009F3DA8">
            <w:pPr>
              <w:rPr>
                <w:b/>
                <w:bCs/>
                <w:sz w:val="20"/>
                <w:szCs w:val="20"/>
              </w:rPr>
            </w:pPr>
            <w:r w:rsidRPr="00727A42">
              <w:rPr>
                <w:sz w:val="20"/>
                <w:szCs w:val="20"/>
              </w:rPr>
              <w:t>Cuie</w:t>
            </w:r>
            <w:r w:rsidRPr="00727A42">
              <w:rPr>
                <w:spacing w:val="-2"/>
                <w:sz w:val="20"/>
                <w:szCs w:val="20"/>
              </w:rPr>
              <w:t xml:space="preserve"> </w:t>
            </w:r>
            <w:r w:rsidRPr="00727A42">
              <w:rPr>
                <w:sz w:val="20"/>
                <w:szCs w:val="20"/>
              </w:rPr>
              <w:t>cu</w:t>
            </w:r>
            <w:r w:rsidRPr="00727A42">
              <w:rPr>
                <w:spacing w:val="-1"/>
                <w:sz w:val="20"/>
                <w:szCs w:val="20"/>
              </w:rPr>
              <w:t xml:space="preserve"> </w:t>
            </w:r>
            <w:r w:rsidRPr="00727A42">
              <w:rPr>
                <w:sz w:val="20"/>
                <w:szCs w:val="20"/>
              </w:rPr>
              <w:t>cap</w:t>
            </w:r>
            <w:r w:rsidRPr="00727A42">
              <w:rPr>
                <w:spacing w:val="-1"/>
                <w:sz w:val="20"/>
                <w:szCs w:val="20"/>
              </w:rPr>
              <w:t xml:space="preserve"> </w:t>
            </w:r>
            <w:r w:rsidRPr="00727A42">
              <w:rPr>
                <w:sz w:val="20"/>
                <w:szCs w:val="20"/>
              </w:rPr>
              <w:t>conic</w:t>
            </w:r>
            <w:r w:rsidRPr="00727A42">
              <w:rPr>
                <w:spacing w:val="-2"/>
                <w:sz w:val="20"/>
                <w:szCs w:val="20"/>
              </w:rPr>
              <w:t xml:space="preserve"> </w:t>
            </w:r>
            <w:r w:rsidRPr="00727A42">
              <w:rPr>
                <w:sz w:val="20"/>
                <w:szCs w:val="20"/>
              </w:rPr>
              <w:t>tip</w:t>
            </w:r>
            <w:r w:rsidRPr="00727A42">
              <w:rPr>
                <w:spacing w:val="-4"/>
                <w:sz w:val="20"/>
                <w:szCs w:val="20"/>
              </w:rPr>
              <w:t xml:space="preserve"> </w:t>
            </w:r>
            <w:r w:rsidRPr="00727A42">
              <w:rPr>
                <w:sz w:val="20"/>
                <w:szCs w:val="20"/>
              </w:rPr>
              <w:t>a</w:t>
            </w:r>
            <w:r w:rsidRPr="00727A42">
              <w:rPr>
                <w:spacing w:val="-2"/>
                <w:sz w:val="20"/>
                <w:szCs w:val="20"/>
              </w:rPr>
              <w:t xml:space="preserve"> </w:t>
            </w:r>
            <w:r w:rsidRPr="00727A42">
              <w:rPr>
                <w:sz w:val="20"/>
                <w:szCs w:val="20"/>
              </w:rPr>
              <w:t>3</w:t>
            </w:r>
            <w:r w:rsidRPr="00727A42">
              <w:rPr>
                <w:spacing w:val="-3"/>
                <w:sz w:val="20"/>
                <w:szCs w:val="20"/>
              </w:rPr>
              <w:t xml:space="preserve"> </w:t>
            </w:r>
            <w:r w:rsidRPr="00727A42">
              <w:rPr>
                <w:sz w:val="20"/>
                <w:szCs w:val="20"/>
              </w:rPr>
              <w:t>x</w:t>
            </w:r>
            <w:r w:rsidRPr="00727A42">
              <w:rPr>
                <w:spacing w:val="-1"/>
                <w:sz w:val="20"/>
                <w:szCs w:val="20"/>
              </w:rPr>
              <w:t xml:space="preserve"> </w:t>
            </w:r>
            <w:r w:rsidRPr="00727A42">
              <w:rPr>
                <w:sz w:val="20"/>
                <w:szCs w:val="20"/>
              </w:rPr>
              <w:t>80</w:t>
            </w:r>
            <w:r w:rsidRPr="00727A42">
              <w:rPr>
                <w:spacing w:val="-5"/>
                <w:sz w:val="20"/>
                <w:szCs w:val="20"/>
              </w:rPr>
              <w:t xml:space="preserve"> </w:t>
            </w:r>
            <w:r w:rsidRPr="00727A42">
              <w:rPr>
                <w:spacing w:val="-2"/>
                <w:sz w:val="20"/>
                <w:szCs w:val="20"/>
              </w:rPr>
              <w:t>S2111</w:t>
            </w:r>
          </w:p>
        </w:tc>
        <w:tc>
          <w:tcPr>
            <w:tcW w:w="1134" w:type="dxa"/>
            <w:tcBorders>
              <w:top w:val="single" w:sz="4" w:space="0" w:color="000000"/>
              <w:bottom w:val="single" w:sz="4" w:space="0" w:color="000000"/>
            </w:tcBorders>
          </w:tcPr>
          <w:p w14:paraId="73B6DCB3" w14:textId="77777777" w:rsidR="003073A8" w:rsidRPr="00727A42" w:rsidRDefault="003073A8" w:rsidP="009F3DA8">
            <w:pPr>
              <w:spacing w:before="114"/>
              <w:ind w:right="587"/>
              <w:jc w:val="right"/>
              <w:rPr>
                <w:spacing w:val="-5"/>
                <w:sz w:val="20"/>
                <w:szCs w:val="20"/>
              </w:rPr>
            </w:pPr>
            <w:r w:rsidRPr="00727A42">
              <w:rPr>
                <w:spacing w:val="-5"/>
                <w:sz w:val="20"/>
                <w:szCs w:val="20"/>
              </w:rPr>
              <w:t>kg</w:t>
            </w:r>
          </w:p>
        </w:tc>
        <w:tc>
          <w:tcPr>
            <w:tcW w:w="1276" w:type="dxa"/>
            <w:tcBorders>
              <w:top w:val="single" w:sz="4" w:space="0" w:color="000000"/>
              <w:bottom w:val="single" w:sz="4" w:space="0" w:color="000000"/>
            </w:tcBorders>
          </w:tcPr>
          <w:p w14:paraId="493DC021" w14:textId="77777777" w:rsidR="003073A8" w:rsidRPr="00727A42" w:rsidRDefault="003073A8" w:rsidP="009F3DA8">
            <w:pPr>
              <w:spacing w:before="114"/>
              <w:rPr>
                <w:spacing w:val="-2"/>
                <w:sz w:val="20"/>
                <w:szCs w:val="20"/>
              </w:rPr>
            </w:pPr>
            <w:r w:rsidRPr="00727A42">
              <w:rPr>
                <w:spacing w:val="-2"/>
                <w:sz w:val="20"/>
                <w:szCs w:val="20"/>
              </w:rPr>
              <w:t>0,044</w:t>
            </w:r>
          </w:p>
        </w:tc>
      </w:tr>
      <w:tr w:rsidR="003073A8" w:rsidRPr="00727A42" w14:paraId="6BE7A792" w14:textId="77777777" w:rsidTr="009F3DA8">
        <w:trPr>
          <w:trHeight w:val="347"/>
        </w:trPr>
        <w:tc>
          <w:tcPr>
            <w:tcW w:w="709" w:type="dxa"/>
            <w:tcBorders>
              <w:top w:val="single" w:sz="4" w:space="0" w:color="000000"/>
              <w:bottom w:val="single" w:sz="4" w:space="0" w:color="000000"/>
            </w:tcBorders>
          </w:tcPr>
          <w:p w14:paraId="6CD317C1" w14:textId="77777777" w:rsidR="003073A8" w:rsidRPr="00727A42" w:rsidRDefault="003073A8" w:rsidP="009F3DA8">
            <w:pPr>
              <w:spacing w:line="275" w:lineRule="exact"/>
              <w:rPr>
                <w:spacing w:val="-5"/>
                <w:sz w:val="20"/>
                <w:szCs w:val="20"/>
              </w:rPr>
            </w:pPr>
          </w:p>
        </w:tc>
        <w:tc>
          <w:tcPr>
            <w:tcW w:w="1276" w:type="dxa"/>
            <w:tcBorders>
              <w:top w:val="single" w:sz="4" w:space="0" w:color="000000"/>
              <w:bottom w:val="single" w:sz="4" w:space="0" w:color="000000"/>
            </w:tcBorders>
          </w:tcPr>
          <w:p w14:paraId="79433C13" w14:textId="77777777" w:rsidR="003073A8" w:rsidRPr="00727A42" w:rsidRDefault="003073A8" w:rsidP="009F3DA8">
            <w:pPr>
              <w:rPr>
                <w:sz w:val="16"/>
                <w:szCs w:val="16"/>
              </w:rPr>
            </w:pPr>
            <w:r w:rsidRPr="00727A42">
              <w:rPr>
                <w:spacing w:val="-2"/>
                <w:sz w:val="16"/>
                <w:szCs w:val="16"/>
              </w:rPr>
              <w:t>2010102914229</w:t>
            </w:r>
          </w:p>
        </w:tc>
        <w:tc>
          <w:tcPr>
            <w:tcW w:w="5954" w:type="dxa"/>
            <w:tcBorders>
              <w:top w:val="single" w:sz="4" w:space="0" w:color="000000"/>
              <w:bottom w:val="single" w:sz="4" w:space="0" w:color="000000"/>
            </w:tcBorders>
          </w:tcPr>
          <w:p w14:paraId="23649393" w14:textId="77777777" w:rsidR="003073A8" w:rsidRPr="00727A42" w:rsidRDefault="003073A8" w:rsidP="009F3DA8">
            <w:pPr>
              <w:rPr>
                <w:b/>
                <w:bCs/>
                <w:sz w:val="20"/>
                <w:szCs w:val="20"/>
              </w:rPr>
            </w:pPr>
            <w:r w:rsidRPr="00727A42">
              <w:rPr>
                <w:sz w:val="20"/>
                <w:szCs w:val="20"/>
              </w:rPr>
              <w:t>Scind.fag.lungi.neab.cl.A.gr=40mm</w:t>
            </w:r>
            <w:r w:rsidRPr="00727A42">
              <w:rPr>
                <w:spacing w:val="-8"/>
                <w:sz w:val="20"/>
                <w:szCs w:val="20"/>
              </w:rPr>
              <w:t xml:space="preserve"> </w:t>
            </w:r>
            <w:r w:rsidRPr="00727A42">
              <w:rPr>
                <w:sz w:val="20"/>
                <w:szCs w:val="20"/>
              </w:rPr>
              <w:t>l=1,8-4m</w:t>
            </w:r>
            <w:r w:rsidRPr="00727A42">
              <w:rPr>
                <w:spacing w:val="-8"/>
                <w:sz w:val="20"/>
                <w:szCs w:val="20"/>
              </w:rPr>
              <w:t xml:space="preserve"> </w:t>
            </w:r>
            <w:r w:rsidRPr="00727A42">
              <w:rPr>
                <w:sz w:val="20"/>
                <w:szCs w:val="20"/>
              </w:rPr>
              <w:t>l=60</w:t>
            </w:r>
            <w:r w:rsidRPr="00727A42">
              <w:rPr>
                <w:spacing w:val="-7"/>
                <w:sz w:val="20"/>
                <w:szCs w:val="20"/>
              </w:rPr>
              <w:t xml:space="preserve"> </w:t>
            </w:r>
            <w:r w:rsidRPr="00727A42">
              <w:rPr>
                <w:sz w:val="20"/>
                <w:szCs w:val="20"/>
              </w:rPr>
              <w:t>S</w:t>
            </w:r>
            <w:r w:rsidRPr="00727A42">
              <w:rPr>
                <w:spacing w:val="-11"/>
                <w:sz w:val="20"/>
                <w:szCs w:val="20"/>
              </w:rPr>
              <w:t xml:space="preserve"> </w:t>
            </w:r>
            <w:r w:rsidRPr="00727A42">
              <w:rPr>
                <w:spacing w:val="-4"/>
                <w:sz w:val="20"/>
                <w:szCs w:val="20"/>
              </w:rPr>
              <w:t>8689</w:t>
            </w:r>
          </w:p>
        </w:tc>
        <w:tc>
          <w:tcPr>
            <w:tcW w:w="1134" w:type="dxa"/>
            <w:tcBorders>
              <w:top w:val="single" w:sz="4" w:space="0" w:color="000000"/>
              <w:bottom w:val="single" w:sz="4" w:space="0" w:color="000000"/>
            </w:tcBorders>
          </w:tcPr>
          <w:p w14:paraId="647E2CD1" w14:textId="77777777" w:rsidR="003073A8" w:rsidRPr="00727A42" w:rsidRDefault="003073A8" w:rsidP="009F3DA8">
            <w:pPr>
              <w:spacing w:before="114"/>
              <w:ind w:right="587"/>
              <w:jc w:val="right"/>
              <w:rPr>
                <w:spacing w:val="-5"/>
                <w:sz w:val="20"/>
                <w:szCs w:val="20"/>
              </w:rPr>
            </w:pPr>
            <w:r w:rsidRPr="00727A42">
              <w:rPr>
                <w:spacing w:val="-5"/>
                <w:sz w:val="20"/>
                <w:szCs w:val="20"/>
              </w:rPr>
              <w:t>m3</w:t>
            </w:r>
          </w:p>
        </w:tc>
        <w:tc>
          <w:tcPr>
            <w:tcW w:w="1276" w:type="dxa"/>
            <w:tcBorders>
              <w:top w:val="single" w:sz="4" w:space="0" w:color="000000"/>
              <w:bottom w:val="single" w:sz="4" w:space="0" w:color="000000"/>
            </w:tcBorders>
          </w:tcPr>
          <w:p w14:paraId="578A3387" w14:textId="77777777" w:rsidR="003073A8" w:rsidRPr="00727A42" w:rsidRDefault="003073A8" w:rsidP="009F3DA8">
            <w:pPr>
              <w:spacing w:before="114"/>
              <w:rPr>
                <w:spacing w:val="-2"/>
                <w:sz w:val="20"/>
                <w:szCs w:val="20"/>
              </w:rPr>
            </w:pPr>
            <w:r w:rsidRPr="00727A42">
              <w:rPr>
                <w:spacing w:val="-2"/>
                <w:sz w:val="20"/>
                <w:szCs w:val="20"/>
              </w:rPr>
              <w:t>0,000</w:t>
            </w:r>
          </w:p>
        </w:tc>
      </w:tr>
      <w:tr w:rsidR="003073A8" w:rsidRPr="00727A42" w14:paraId="62F95BE0" w14:textId="77777777" w:rsidTr="009F3DA8">
        <w:trPr>
          <w:trHeight w:val="347"/>
        </w:trPr>
        <w:tc>
          <w:tcPr>
            <w:tcW w:w="709" w:type="dxa"/>
            <w:tcBorders>
              <w:top w:val="single" w:sz="4" w:space="0" w:color="000000"/>
              <w:bottom w:val="single" w:sz="4" w:space="0" w:color="000000"/>
            </w:tcBorders>
          </w:tcPr>
          <w:p w14:paraId="31146A9A" w14:textId="77777777" w:rsidR="003073A8" w:rsidRPr="00727A42" w:rsidRDefault="003073A8" w:rsidP="009F3DA8">
            <w:pPr>
              <w:spacing w:line="275" w:lineRule="exact"/>
              <w:rPr>
                <w:spacing w:val="-5"/>
                <w:sz w:val="20"/>
                <w:szCs w:val="20"/>
              </w:rPr>
            </w:pPr>
          </w:p>
        </w:tc>
        <w:tc>
          <w:tcPr>
            <w:tcW w:w="1276" w:type="dxa"/>
            <w:tcBorders>
              <w:top w:val="single" w:sz="4" w:space="0" w:color="000000"/>
              <w:bottom w:val="single" w:sz="4" w:space="0" w:color="000000"/>
            </w:tcBorders>
          </w:tcPr>
          <w:p w14:paraId="774A5269" w14:textId="77777777" w:rsidR="003073A8" w:rsidRPr="00727A42" w:rsidRDefault="003073A8" w:rsidP="009F3DA8">
            <w:pPr>
              <w:rPr>
                <w:sz w:val="16"/>
                <w:szCs w:val="16"/>
              </w:rPr>
            </w:pPr>
            <w:r w:rsidRPr="00727A42">
              <w:rPr>
                <w:spacing w:val="-2"/>
                <w:sz w:val="16"/>
                <w:szCs w:val="16"/>
              </w:rPr>
              <w:t>2010102917685</w:t>
            </w:r>
          </w:p>
        </w:tc>
        <w:tc>
          <w:tcPr>
            <w:tcW w:w="5954" w:type="dxa"/>
            <w:tcBorders>
              <w:top w:val="single" w:sz="4" w:space="0" w:color="000000"/>
              <w:bottom w:val="single" w:sz="4" w:space="0" w:color="000000"/>
            </w:tcBorders>
          </w:tcPr>
          <w:p w14:paraId="79487662" w14:textId="77777777" w:rsidR="003073A8" w:rsidRPr="00727A42" w:rsidRDefault="003073A8" w:rsidP="009F3DA8">
            <w:pPr>
              <w:rPr>
                <w:b/>
                <w:bCs/>
                <w:sz w:val="20"/>
                <w:szCs w:val="20"/>
              </w:rPr>
            </w:pPr>
            <w:r w:rsidRPr="00727A42">
              <w:rPr>
                <w:sz w:val="20"/>
                <w:szCs w:val="20"/>
              </w:rPr>
              <w:t>Dulap</w:t>
            </w:r>
            <w:r w:rsidRPr="00727A42">
              <w:rPr>
                <w:spacing w:val="-4"/>
                <w:sz w:val="20"/>
                <w:szCs w:val="20"/>
              </w:rPr>
              <w:t xml:space="preserve"> </w:t>
            </w:r>
            <w:r w:rsidRPr="00727A42">
              <w:rPr>
                <w:sz w:val="20"/>
                <w:szCs w:val="20"/>
              </w:rPr>
              <w:t>fag</w:t>
            </w:r>
            <w:r w:rsidRPr="00727A42">
              <w:rPr>
                <w:spacing w:val="-3"/>
                <w:sz w:val="20"/>
                <w:szCs w:val="20"/>
              </w:rPr>
              <w:t xml:space="preserve"> </w:t>
            </w:r>
            <w:r w:rsidRPr="00727A42">
              <w:rPr>
                <w:sz w:val="20"/>
                <w:szCs w:val="20"/>
              </w:rPr>
              <w:t>lung</w:t>
            </w:r>
            <w:r w:rsidRPr="00727A42">
              <w:rPr>
                <w:spacing w:val="-4"/>
                <w:sz w:val="20"/>
                <w:szCs w:val="20"/>
              </w:rPr>
              <w:t xml:space="preserve"> </w:t>
            </w:r>
            <w:r w:rsidRPr="00727A42">
              <w:rPr>
                <w:sz w:val="20"/>
                <w:szCs w:val="20"/>
              </w:rPr>
              <w:t>tivita</w:t>
            </w:r>
            <w:r w:rsidRPr="00727A42">
              <w:rPr>
                <w:spacing w:val="-4"/>
                <w:sz w:val="20"/>
                <w:szCs w:val="20"/>
              </w:rPr>
              <w:t xml:space="preserve"> </w:t>
            </w:r>
            <w:r w:rsidRPr="00727A42">
              <w:rPr>
                <w:sz w:val="20"/>
                <w:szCs w:val="20"/>
              </w:rPr>
              <w:t>cls</w:t>
            </w:r>
            <w:r w:rsidRPr="00727A42">
              <w:rPr>
                <w:spacing w:val="-5"/>
                <w:sz w:val="20"/>
                <w:szCs w:val="20"/>
              </w:rPr>
              <w:t xml:space="preserve"> </w:t>
            </w:r>
            <w:r w:rsidRPr="00727A42">
              <w:rPr>
                <w:sz w:val="20"/>
                <w:szCs w:val="20"/>
              </w:rPr>
              <w:t>C</w:t>
            </w:r>
            <w:r w:rsidRPr="00727A42">
              <w:rPr>
                <w:spacing w:val="-5"/>
                <w:sz w:val="20"/>
                <w:szCs w:val="20"/>
              </w:rPr>
              <w:t xml:space="preserve"> </w:t>
            </w:r>
            <w:r w:rsidRPr="00727A42">
              <w:rPr>
                <w:sz w:val="20"/>
                <w:szCs w:val="20"/>
              </w:rPr>
              <w:t>gr=50mm</w:t>
            </w:r>
            <w:r w:rsidRPr="00727A42">
              <w:rPr>
                <w:spacing w:val="-4"/>
                <w:sz w:val="20"/>
                <w:szCs w:val="20"/>
              </w:rPr>
              <w:t xml:space="preserve"> </w:t>
            </w:r>
            <w:r w:rsidRPr="00727A42">
              <w:rPr>
                <w:sz w:val="20"/>
                <w:szCs w:val="20"/>
              </w:rPr>
              <w:t>lung=2,50m</w:t>
            </w:r>
            <w:r w:rsidRPr="00727A42">
              <w:rPr>
                <w:spacing w:val="-6"/>
                <w:sz w:val="20"/>
                <w:szCs w:val="20"/>
              </w:rPr>
              <w:t xml:space="preserve"> </w:t>
            </w:r>
            <w:r w:rsidRPr="00727A42">
              <w:rPr>
                <w:spacing w:val="-4"/>
                <w:sz w:val="20"/>
                <w:szCs w:val="20"/>
              </w:rPr>
              <w:t>S8689</w:t>
            </w:r>
          </w:p>
        </w:tc>
        <w:tc>
          <w:tcPr>
            <w:tcW w:w="1134" w:type="dxa"/>
            <w:tcBorders>
              <w:top w:val="single" w:sz="4" w:space="0" w:color="000000"/>
              <w:bottom w:val="single" w:sz="4" w:space="0" w:color="000000"/>
            </w:tcBorders>
          </w:tcPr>
          <w:p w14:paraId="6BF291B3" w14:textId="77777777" w:rsidR="003073A8" w:rsidRPr="00727A42" w:rsidRDefault="003073A8" w:rsidP="009F3DA8">
            <w:pPr>
              <w:spacing w:before="114"/>
              <w:ind w:right="587"/>
              <w:jc w:val="right"/>
              <w:rPr>
                <w:spacing w:val="-5"/>
                <w:sz w:val="20"/>
                <w:szCs w:val="20"/>
              </w:rPr>
            </w:pPr>
            <w:r w:rsidRPr="00727A42">
              <w:rPr>
                <w:spacing w:val="-5"/>
                <w:sz w:val="20"/>
                <w:szCs w:val="20"/>
              </w:rPr>
              <w:t>m3</w:t>
            </w:r>
          </w:p>
        </w:tc>
        <w:tc>
          <w:tcPr>
            <w:tcW w:w="1276" w:type="dxa"/>
            <w:tcBorders>
              <w:top w:val="single" w:sz="4" w:space="0" w:color="000000"/>
              <w:bottom w:val="single" w:sz="4" w:space="0" w:color="000000"/>
            </w:tcBorders>
          </w:tcPr>
          <w:p w14:paraId="53CC62DB" w14:textId="77777777" w:rsidR="003073A8" w:rsidRPr="00727A42" w:rsidRDefault="003073A8" w:rsidP="009F3DA8">
            <w:pPr>
              <w:spacing w:before="114"/>
              <w:rPr>
                <w:spacing w:val="-2"/>
                <w:sz w:val="20"/>
                <w:szCs w:val="20"/>
              </w:rPr>
            </w:pPr>
            <w:r w:rsidRPr="00727A42">
              <w:rPr>
                <w:spacing w:val="-2"/>
                <w:sz w:val="20"/>
                <w:szCs w:val="20"/>
              </w:rPr>
              <w:t>0,004</w:t>
            </w:r>
          </w:p>
        </w:tc>
      </w:tr>
      <w:tr w:rsidR="003073A8" w:rsidRPr="00727A42" w14:paraId="0C9E05A9" w14:textId="77777777" w:rsidTr="009F3DA8">
        <w:trPr>
          <w:trHeight w:val="347"/>
        </w:trPr>
        <w:tc>
          <w:tcPr>
            <w:tcW w:w="709" w:type="dxa"/>
            <w:tcBorders>
              <w:top w:val="single" w:sz="4" w:space="0" w:color="000000"/>
              <w:bottom w:val="single" w:sz="4" w:space="0" w:color="000000"/>
            </w:tcBorders>
          </w:tcPr>
          <w:p w14:paraId="134684EF" w14:textId="77777777" w:rsidR="003073A8" w:rsidRPr="00727A42" w:rsidRDefault="003073A8" w:rsidP="009F3DA8">
            <w:pPr>
              <w:spacing w:line="275" w:lineRule="exact"/>
              <w:rPr>
                <w:spacing w:val="-5"/>
              </w:rPr>
            </w:pPr>
            <w:r w:rsidRPr="00727A42">
              <w:rPr>
                <w:spacing w:val="-10"/>
                <w:sz w:val="24"/>
              </w:rPr>
              <w:t>2</w:t>
            </w:r>
          </w:p>
        </w:tc>
        <w:tc>
          <w:tcPr>
            <w:tcW w:w="1276" w:type="dxa"/>
            <w:tcBorders>
              <w:top w:val="single" w:sz="4" w:space="0" w:color="000000"/>
              <w:bottom w:val="single" w:sz="4" w:space="0" w:color="000000"/>
            </w:tcBorders>
          </w:tcPr>
          <w:p w14:paraId="13666F29" w14:textId="77777777" w:rsidR="003073A8" w:rsidRPr="00727A42" w:rsidRDefault="003073A8" w:rsidP="009F3DA8">
            <w:pPr>
              <w:rPr>
                <w:sz w:val="18"/>
              </w:rPr>
            </w:pPr>
            <w:r w:rsidRPr="00727A42">
              <w:rPr>
                <w:spacing w:val="-2"/>
                <w:sz w:val="24"/>
              </w:rPr>
              <w:t>CO06B3</w:t>
            </w:r>
          </w:p>
        </w:tc>
        <w:tc>
          <w:tcPr>
            <w:tcW w:w="5954" w:type="dxa"/>
            <w:tcBorders>
              <w:top w:val="single" w:sz="4" w:space="0" w:color="000000"/>
              <w:bottom w:val="single" w:sz="4" w:space="0" w:color="000000"/>
            </w:tcBorders>
          </w:tcPr>
          <w:p w14:paraId="5BC3436C" w14:textId="77777777" w:rsidR="003073A8" w:rsidRPr="00727A42" w:rsidRDefault="003073A8" w:rsidP="009F3DA8">
            <w:pPr>
              <w:pStyle w:val="TableParagraph"/>
              <w:ind w:left="108" w:right="57"/>
              <w:rPr>
                <w:sz w:val="20"/>
              </w:rPr>
            </w:pPr>
            <w:proofErr w:type="spellStart"/>
            <w:r w:rsidRPr="00727A42">
              <w:rPr>
                <w:sz w:val="20"/>
              </w:rPr>
              <w:t>Imprejmuiri</w:t>
            </w:r>
            <w:proofErr w:type="spellEnd"/>
            <w:r w:rsidRPr="00727A42">
              <w:rPr>
                <w:sz w:val="20"/>
              </w:rPr>
              <w:t xml:space="preserve"> din plasa de sirma cu panouri de gard din rama de </w:t>
            </w:r>
            <w:proofErr w:type="spellStart"/>
            <w:r w:rsidRPr="00727A42">
              <w:rPr>
                <w:sz w:val="20"/>
              </w:rPr>
              <w:t>otelrotund</w:t>
            </w:r>
            <w:proofErr w:type="spellEnd"/>
            <w:r w:rsidRPr="00727A42">
              <w:rPr>
                <w:sz w:val="20"/>
              </w:rPr>
              <w:t xml:space="preserve"> fixata</w:t>
            </w:r>
            <w:r w:rsidRPr="00727A42">
              <w:rPr>
                <w:spacing w:val="40"/>
                <w:sz w:val="20"/>
              </w:rPr>
              <w:t xml:space="preserve"> </w:t>
            </w:r>
            <w:r w:rsidRPr="00727A42">
              <w:rPr>
                <w:sz w:val="20"/>
              </w:rPr>
              <w:t xml:space="preserve">pe </w:t>
            </w:r>
            <w:proofErr w:type="spellStart"/>
            <w:r w:rsidRPr="00727A42">
              <w:rPr>
                <w:sz w:val="20"/>
              </w:rPr>
              <w:t>stilpi</w:t>
            </w:r>
            <w:proofErr w:type="spellEnd"/>
            <w:r w:rsidRPr="00727A42">
              <w:rPr>
                <w:sz w:val="20"/>
              </w:rPr>
              <w:t xml:space="preserve"> din beton armat prefabricat </w:t>
            </w:r>
            <w:proofErr w:type="spellStart"/>
            <w:r w:rsidRPr="00727A42">
              <w:rPr>
                <w:sz w:val="20"/>
              </w:rPr>
              <w:t>montati</w:t>
            </w:r>
            <w:proofErr w:type="spellEnd"/>
            <w:r w:rsidRPr="00727A42">
              <w:rPr>
                <w:spacing w:val="-9"/>
                <w:sz w:val="20"/>
              </w:rPr>
              <w:t xml:space="preserve"> </w:t>
            </w:r>
            <w:r w:rsidRPr="00727A42">
              <w:rPr>
                <w:sz w:val="20"/>
              </w:rPr>
              <w:t>la</w:t>
            </w:r>
            <w:r w:rsidRPr="00727A42">
              <w:rPr>
                <w:spacing w:val="-9"/>
                <w:sz w:val="20"/>
              </w:rPr>
              <w:t xml:space="preserve"> </w:t>
            </w:r>
            <w:r w:rsidRPr="00727A42">
              <w:rPr>
                <w:sz w:val="20"/>
              </w:rPr>
              <w:t>2</w:t>
            </w:r>
            <w:r w:rsidRPr="00727A42">
              <w:rPr>
                <w:spacing w:val="-8"/>
                <w:sz w:val="20"/>
              </w:rPr>
              <w:t xml:space="preserve"> </w:t>
            </w:r>
            <w:r w:rsidRPr="00727A42">
              <w:rPr>
                <w:sz w:val="20"/>
              </w:rPr>
              <w:t>m</w:t>
            </w:r>
            <w:r w:rsidRPr="00727A42">
              <w:rPr>
                <w:spacing w:val="-8"/>
                <w:sz w:val="20"/>
              </w:rPr>
              <w:t xml:space="preserve"> </w:t>
            </w:r>
            <w:r w:rsidRPr="00727A42">
              <w:rPr>
                <w:sz w:val="20"/>
              </w:rPr>
              <w:t>distanta</w:t>
            </w:r>
            <w:r w:rsidRPr="00727A42">
              <w:rPr>
                <w:spacing w:val="-9"/>
                <w:sz w:val="20"/>
              </w:rPr>
              <w:t xml:space="preserve"> </w:t>
            </w:r>
            <w:proofErr w:type="spellStart"/>
            <w:r w:rsidRPr="00727A42">
              <w:rPr>
                <w:sz w:val="20"/>
              </w:rPr>
              <w:t>interax</w:t>
            </w:r>
            <w:proofErr w:type="spellEnd"/>
            <w:r w:rsidRPr="00727A42">
              <w:rPr>
                <w:spacing w:val="-7"/>
                <w:sz w:val="20"/>
              </w:rPr>
              <w:t xml:space="preserve"> </w:t>
            </w:r>
            <w:r w:rsidRPr="00727A42">
              <w:rPr>
                <w:sz w:val="20"/>
              </w:rPr>
              <w:t>prin</w:t>
            </w:r>
            <w:r w:rsidRPr="00727A42">
              <w:rPr>
                <w:spacing w:val="-8"/>
                <w:sz w:val="20"/>
              </w:rPr>
              <w:t xml:space="preserve"> </w:t>
            </w:r>
            <w:r w:rsidRPr="00727A42">
              <w:rPr>
                <w:sz w:val="20"/>
              </w:rPr>
              <w:t>burare</w:t>
            </w:r>
            <w:r w:rsidRPr="00727A42">
              <w:rPr>
                <w:spacing w:val="-8"/>
                <w:sz w:val="20"/>
              </w:rPr>
              <w:t xml:space="preserve"> </w:t>
            </w:r>
            <w:r w:rsidRPr="00727A42">
              <w:rPr>
                <w:sz w:val="20"/>
              </w:rPr>
              <w:t>cu</w:t>
            </w:r>
            <w:r w:rsidRPr="00727A42">
              <w:rPr>
                <w:spacing w:val="-7"/>
                <w:sz w:val="20"/>
              </w:rPr>
              <w:t xml:space="preserve"> </w:t>
            </w:r>
            <w:r w:rsidRPr="00727A42">
              <w:rPr>
                <w:sz w:val="20"/>
              </w:rPr>
              <w:t>piatra</w:t>
            </w:r>
            <w:r w:rsidRPr="00727A42">
              <w:rPr>
                <w:spacing w:val="-8"/>
                <w:sz w:val="20"/>
              </w:rPr>
              <w:t xml:space="preserve"> </w:t>
            </w:r>
            <w:r w:rsidRPr="00727A42">
              <w:rPr>
                <w:sz w:val="20"/>
              </w:rPr>
              <w:t>sparta,</w:t>
            </w:r>
            <w:r w:rsidRPr="00727A42">
              <w:rPr>
                <w:spacing w:val="-3"/>
                <w:sz w:val="20"/>
              </w:rPr>
              <w:t xml:space="preserve"> </w:t>
            </w:r>
            <w:r w:rsidRPr="00727A42">
              <w:rPr>
                <w:sz w:val="20"/>
              </w:rPr>
              <w:t xml:space="preserve">cu </w:t>
            </w:r>
            <w:proofErr w:type="spellStart"/>
            <w:r w:rsidRPr="00727A42">
              <w:rPr>
                <w:sz w:val="20"/>
              </w:rPr>
              <w:t>inaltimea</w:t>
            </w:r>
            <w:proofErr w:type="spellEnd"/>
            <w:r w:rsidRPr="00727A42">
              <w:rPr>
                <w:sz w:val="20"/>
              </w:rPr>
              <w:t xml:space="preserve"> la coama de 2,05 m, pentru utilizarea de </w:t>
            </w:r>
            <w:proofErr w:type="spellStart"/>
            <w:r w:rsidRPr="00727A42">
              <w:rPr>
                <w:sz w:val="20"/>
              </w:rPr>
              <w:t>stilpi</w:t>
            </w:r>
            <w:proofErr w:type="spellEnd"/>
            <w:r w:rsidRPr="00727A42">
              <w:rPr>
                <w:sz w:val="20"/>
              </w:rPr>
              <w:t xml:space="preserve"> metalici </w:t>
            </w:r>
            <w:proofErr w:type="spellStart"/>
            <w:r w:rsidRPr="00727A42">
              <w:rPr>
                <w:sz w:val="20"/>
              </w:rPr>
              <w:t>fixati</w:t>
            </w:r>
            <w:proofErr w:type="spellEnd"/>
            <w:r w:rsidRPr="00727A42">
              <w:rPr>
                <w:sz w:val="20"/>
              </w:rPr>
              <w:t xml:space="preserve"> in beton turnat pe </w:t>
            </w:r>
            <w:proofErr w:type="spellStart"/>
            <w:r w:rsidRPr="00727A42">
              <w:rPr>
                <w:sz w:val="20"/>
              </w:rPr>
              <w:t>santier</w:t>
            </w:r>
            <w:proofErr w:type="spellEnd"/>
            <w:r w:rsidRPr="00727A42">
              <w:rPr>
                <w:sz w:val="20"/>
              </w:rPr>
              <w:t xml:space="preserve"> (</w:t>
            </w:r>
            <w:proofErr w:type="spellStart"/>
            <w:r w:rsidRPr="00727A42">
              <w:rPr>
                <w:sz w:val="20"/>
              </w:rPr>
              <w:t>Eurogard</w:t>
            </w:r>
            <w:proofErr w:type="spellEnd"/>
            <w:r w:rsidRPr="00727A42">
              <w:rPr>
                <w:sz w:val="20"/>
              </w:rPr>
              <w:t xml:space="preserve"> L=2.5m;</w:t>
            </w:r>
          </w:p>
          <w:p w14:paraId="6CFE63AB" w14:textId="77777777" w:rsidR="003073A8" w:rsidRPr="00727A42" w:rsidRDefault="003073A8" w:rsidP="009F3DA8">
            <w:pPr>
              <w:rPr>
                <w:b/>
                <w:bCs/>
              </w:rPr>
            </w:pPr>
            <w:r w:rsidRPr="00727A42">
              <w:rPr>
                <w:sz w:val="20"/>
              </w:rPr>
              <w:t>H=2.0m;</w:t>
            </w:r>
            <w:r w:rsidRPr="00727A42">
              <w:rPr>
                <w:spacing w:val="-6"/>
                <w:sz w:val="20"/>
              </w:rPr>
              <w:t xml:space="preserve"> </w:t>
            </w:r>
            <w:r w:rsidRPr="00727A42">
              <w:rPr>
                <w:sz w:val="20"/>
              </w:rPr>
              <w:t>D=3.7mm/</w:t>
            </w:r>
            <w:r w:rsidRPr="00727A42">
              <w:rPr>
                <w:spacing w:val="-6"/>
                <w:sz w:val="20"/>
              </w:rPr>
              <w:t xml:space="preserve"> </w:t>
            </w:r>
            <w:r w:rsidRPr="00727A42">
              <w:rPr>
                <w:sz w:val="20"/>
              </w:rPr>
              <w:t>se</w:t>
            </w:r>
            <w:r w:rsidRPr="00727A42">
              <w:rPr>
                <w:spacing w:val="-5"/>
                <w:sz w:val="20"/>
              </w:rPr>
              <w:t xml:space="preserve"> </w:t>
            </w:r>
            <w:r w:rsidRPr="00727A42">
              <w:rPr>
                <w:sz w:val="20"/>
              </w:rPr>
              <w:t>exclud</w:t>
            </w:r>
            <w:r w:rsidRPr="00727A42">
              <w:rPr>
                <w:spacing w:val="-6"/>
                <w:sz w:val="20"/>
              </w:rPr>
              <w:t xml:space="preserve"> </w:t>
            </w:r>
            <w:r w:rsidRPr="00727A42">
              <w:rPr>
                <w:sz w:val="20"/>
              </w:rPr>
              <w:t>stilpi</w:t>
            </w:r>
            <w:r w:rsidRPr="00727A42">
              <w:rPr>
                <w:spacing w:val="-6"/>
                <w:sz w:val="20"/>
              </w:rPr>
              <w:t xml:space="preserve"> </w:t>
            </w:r>
            <w:r w:rsidRPr="00727A42">
              <w:rPr>
                <w:spacing w:val="-2"/>
                <w:sz w:val="20"/>
              </w:rPr>
              <w:t>metalici</w:t>
            </w:r>
          </w:p>
        </w:tc>
        <w:tc>
          <w:tcPr>
            <w:tcW w:w="1134" w:type="dxa"/>
            <w:tcBorders>
              <w:top w:val="single" w:sz="4" w:space="0" w:color="000000"/>
              <w:bottom w:val="single" w:sz="4" w:space="0" w:color="000000"/>
            </w:tcBorders>
          </w:tcPr>
          <w:p w14:paraId="7642845D" w14:textId="77777777" w:rsidR="003073A8" w:rsidRPr="00727A42" w:rsidRDefault="003073A8" w:rsidP="009F3DA8">
            <w:pPr>
              <w:pStyle w:val="TableParagraph"/>
              <w:rPr>
                <w:b/>
                <w:sz w:val="24"/>
              </w:rPr>
            </w:pPr>
          </w:p>
          <w:p w14:paraId="70DCDDB1" w14:textId="77777777" w:rsidR="003073A8" w:rsidRPr="00727A42" w:rsidRDefault="003073A8" w:rsidP="009F3DA8">
            <w:pPr>
              <w:pStyle w:val="TableParagraph"/>
              <w:spacing w:before="1"/>
              <w:rPr>
                <w:b/>
                <w:sz w:val="24"/>
              </w:rPr>
            </w:pPr>
          </w:p>
          <w:p w14:paraId="6431BD85" w14:textId="77777777" w:rsidR="003073A8" w:rsidRPr="00727A42" w:rsidRDefault="003073A8" w:rsidP="009F3DA8">
            <w:pPr>
              <w:spacing w:before="114"/>
              <w:ind w:right="587"/>
              <w:jc w:val="right"/>
              <w:rPr>
                <w:spacing w:val="-5"/>
              </w:rPr>
            </w:pPr>
            <w:r w:rsidRPr="00727A42">
              <w:rPr>
                <w:spacing w:val="-10"/>
                <w:sz w:val="24"/>
              </w:rPr>
              <w:t>m</w:t>
            </w:r>
          </w:p>
        </w:tc>
        <w:tc>
          <w:tcPr>
            <w:tcW w:w="1276" w:type="dxa"/>
            <w:tcBorders>
              <w:top w:val="single" w:sz="4" w:space="0" w:color="000000"/>
              <w:bottom w:val="single" w:sz="4" w:space="0" w:color="000000"/>
            </w:tcBorders>
          </w:tcPr>
          <w:p w14:paraId="634078A5" w14:textId="77777777" w:rsidR="003073A8" w:rsidRPr="00727A42" w:rsidRDefault="003073A8" w:rsidP="009F3DA8">
            <w:pPr>
              <w:pStyle w:val="TableParagraph"/>
              <w:rPr>
                <w:b/>
                <w:sz w:val="24"/>
              </w:rPr>
            </w:pPr>
          </w:p>
          <w:p w14:paraId="3B615045" w14:textId="77777777" w:rsidR="003073A8" w:rsidRPr="00727A42" w:rsidRDefault="003073A8" w:rsidP="009F3DA8">
            <w:pPr>
              <w:pStyle w:val="TableParagraph"/>
              <w:spacing w:before="1"/>
              <w:rPr>
                <w:b/>
                <w:sz w:val="24"/>
              </w:rPr>
            </w:pPr>
          </w:p>
          <w:p w14:paraId="1F514A59" w14:textId="77777777" w:rsidR="003073A8" w:rsidRPr="00727A42" w:rsidRDefault="003073A8" w:rsidP="009F3DA8">
            <w:pPr>
              <w:spacing w:before="114"/>
              <w:rPr>
                <w:spacing w:val="-2"/>
              </w:rPr>
            </w:pPr>
            <w:r w:rsidRPr="00727A42">
              <w:rPr>
                <w:spacing w:val="-2"/>
                <w:sz w:val="24"/>
              </w:rPr>
              <w:t>215,000</w:t>
            </w:r>
          </w:p>
        </w:tc>
      </w:tr>
      <w:tr w:rsidR="003073A8" w:rsidRPr="00727A42" w14:paraId="7AA27E82" w14:textId="77777777" w:rsidTr="009F3DA8">
        <w:trPr>
          <w:trHeight w:val="347"/>
        </w:trPr>
        <w:tc>
          <w:tcPr>
            <w:tcW w:w="709" w:type="dxa"/>
            <w:tcBorders>
              <w:top w:val="single" w:sz="4" w:space="0" w:color="000000"/>
              <w:bottom w:val="single" w:sz="4" w:space="0" w:color="000000"/>
            </w:tcBorders>
          </w:tcPr>
          <w:p w14:paraId="254BE941"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6C4039AD" w14:textId="77777777" w:rsidR="003073A8" w:rsidRPr="00727A42" w:rsidRDefault="003073A8" w:rsidP="009F3DA8">
            <w:pPr>
              <w:rPr>
                <w:sz w:val="18"/>
              </w:rPr>
            </w:pPr>
            <w:r w:rsidRPr="00727A42">
              <w:rPr>
                <w:spacing w:val="-2"/>
                <w:sz w:val="16"/>
              </w:rPr>
              <w:t>7123010010200</w:t>
            </w:r>
          </w:p>
        </w:tc>
        <w:tc>
          <w:tcPr>
            <w:tcW w:w="5954" w:type="dxa"/>
            <w:tcBorders>
              <w:top w:val="single" w:sz="4" w:space="0" w:color="000000"/>
              <w:bottom w:val="single" w:sz="4" w:space="0" w:color="000000"/>
            </w:tcBorders>
          </w:tcPr>
          <w:p w14:paraId="76F1A498" w14:textId="77777777" w:rsidR="003073A8" w:rsidRPr="00727A42" w:rsidRDefault="003073A8" w:rsidP="009F3DA8">
            <w:pPr>
              <w:rPr>
                <w:b/>
                <w:bCs/>
              </w:rPr>
            </w:pPr>
            <w:r w:rsidRPr="00727A42">
              <w:rPr>
                <w:spacing w:val="-2"/>
                <w:sz w:val="20"/>
              </w:rPr>
              <w:t>Betonist</w:t>
            </w:r>
          </w:p>
        </w:tc>
        <w:tc>
          <w:tcPr>
            <w:tcW w:w="1134" w:type="dxa"/>
            <w:tcBorders>
              <w:top w:val="single" w:sz="4" w:space="0" w:color="000000"/>
              <w:bottom w:val="single" w:sz="4" w:space="0" w:color="000000"/>
            </w:tcBorders>
          </w:tcPr>
          <w:p w14:paraId="2F445A13" w14:textId="77777777" w:rsidR="003073A8" w:rsidRPr="00727A42" w:rsidRDefault="003073A8" w:rsidP="009F3DA8">
            <w:pPr>
              <w:spacing w:before="114"/>
              <w:ind w:right="587"/>
              <w:jc w:val="right"/>
              <w:rPr>
                <w:spacing w:val="-5"/>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6C40524E" w14:textId="77777777" w:rsidR="003073A8" w:rsidRPr="00727A42" w:rsidRDefault="003073A8" w:rsidP="009F3DA8">
            <w:pPr>
              <w:spacing w:before="114"/>
              <w:rPr>
                <w:spacing w:val="-2"/>
              </w:rPr>
            </w:pPr>
            <w:r w:rsidRPr="00727A42">
              <w:rPr>
                <w:spacing w:val="-2"/>
                <w:sz w:val="20"/>
              </w:rPr>
              <w:t>53,750</w:t>
            </w:r>
          </w:p>
        </w:tc>
      </w:tr>
      <w:tr w:rsidR="003073A8" w:rsidRPr="00727A42" w14:paraId="4CDFBF47" w14:textId="77777777" w:rsidTr="009F3DA8">
        <w:trPr>
          <w:trHeight w:val="347"/>
        </w:trPr>
        <w:tc>
          <w:tcPr>
            <w:tcW w:w="709" w:type="dxa"/>
            <w:tcBorders>
              <w:top w:val="single" w:sz="4" w:space="0" w:color="000000"/>
              <w:bottom w:val="single" w:sz="4" w:space="0" w:color="000000"/>
            </w:tcBorders>
          </w:tcPr>
          <w:p w14:paraId="46DC2AF3"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07689182" w14:textId="77777777" w:rsidR="003073A8" w:rsidRPr="00727A42" w:rsidRDefault="003073A8" w:rsidP="009F3DA8">
            <w:pPr>
              <w:rPr>
                <w:sz w:val="18"/>
              </w:rPr>
            </w:pPr>
            <w:r w:rsidRPr="00727A42">
              <w:rPr>
                <w:spacing w:val="-2"/>
                <w:sz w:val="16"/>
              </w:rPr>
              <w:t>7123030012500</w:t>
            </w:r>
          </w:p>
        </w:tc>
        <w:tc>
          <w:tcPr>
            <w:tcW w:w="5954" w:type="dxa"/>
            <w:tcBorders>
              <w:top w:val="single" w:sz="4" w:space="0" w:color="000000"/>
              <w:bottom w:val="single" w:sz="4" w:space="0" w:color="000000"/>
            </w:tcBorders>
          </w:tcPr>
          <w:p w14:paraId="51A2EAE9" w14:textId="77777777" w:rsidR="003073A8" w:rsidRPr="00727A42" w:rsidRDefault="003073A8" w:rsidP="009F3DA8">
            <w:pPr>
              <w:rPr>
                <w:b/>
                <w:bCs/>
              </w:rPr>
            </w:pPr>
            <w:r w:rsidRPr="00727A42">
              <w:rPr>
                <w:sz w:val="20"/>
              </w:rPr>
              <w:t>Montator</w:t>
            </w:r>
            <w:r w:rsidRPr="00727A42">
              <w:rPr>
                <w:spacing w:val="-5"/>
                <w:sz w:val="20"/>
              </w:rPr>
              <w:t xml:space="preserve"> P.B</w:t>
            </w:r>
          </w:p>
        </w:tc>
        <w:tc>
          <w:tcPr>
            <w:tcW w:w="1134" w:type="dxa"/>
            <w:tcBorders>
              <w:top w:val="single" w:sz="4" w:space="0" w:color="000000"/>
              <w:bottom w:val="single" w:sz="4" w:space="0" w:color="000000"/>
            </w:tcBorders>
          </w:tcPr>
          <w:p w14:paraId="721ADFCE" w14:textId="77777777" w:rsidR="003073A8" w:rsidRPr="00727A42" w:rsidRDefault="003073A8" w:rsidP="009F3DA8">
            <w:pPr>
              <w:spacing w:before="114"/>
              <w:ind w:right="587"/>
              <w:jc w:val="right"/>
              <w:rPr>
                <w:spacing w:val="-5"/>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0C08E903" w14:textId="77777777" w:rsidR="003073A8" w:rsidRPr="00727A42" w:rsidRDefault="003073A8" w:rsidP="009F3DA8">
            <w:pPr>
              <w:spacing w:before="114"/>
              <w:rPr>
                <w:spacing w:val="-2"/>
              </w:rPr>
            </w:pPr>
            <w:r w:rsidRPr="00727A42">
              <w:rPr>
                <w:spacing w:val="-2"/>
                <w:sz w:val="20"/>
              </w:rPr>
              <w:t>197,800</w:t>
            </w:r>
          </w:p>
        </w:tc>
      </w:tr>
      <w:tr w:rsidR="003073A8" w:rsidRPr="00727A42" w14:paraId="781DA013" w14:textId="77777777" w:rsidTr="009F3DA8">
        <w:trPr>
          <w:trHeight w:val="347"/>
        </w:trPr>
        <w:tc>
          <w:tcPr>
            <w:tcW w:w="709" w:type="dxa"/>
            <w:tcBorders>
              <w:top w:val="single" w:sz="4" w:space="0" w:color="000000"/>
              <w:bottom w:val="single" w:sz="4" w:space="0" w:color="000000"/>
            </w:tcBorders>
          </w:tcPr>
          <w:p w14:paraId="3EB9E08F"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7BE898A6" w14:textId="77777777" w:rsidR="003073A8" w:rsidRPr="00727A42" w:rsidRDefault="003073A8" w:rsidP="009F3DA8">
            <w:pPr>
              <w:rPr>
                <w:sz w:val="18"/>
              </w:rPr>
            </w:pPr>
            <w:r w:rsidRPr="00727A42">
              <w:rPr>
                <w:spacing w:val="-2"/>
                <w:sz w:val="16"/>
              </w:rPr>
              <w:t>9310060019920</w:t>
            </w:r>
          </w:p>
        </w:tc>
        <w:tc>
          <w:tcPr>
            <w:tcW w:w="5954" w:type="dxa"/>
            <w:tcBorders>
              <w:top w:val="single" w:sz="4" w:space="0" w:color="000000"/>
              <w:bottom w:val="single" w:sz="4" w:space="0" w:color="000000"/>
            </w:tcBorders>
          </w:tcPr>
          <w:p w14:paraId="25351C2E" w14:textId="77777777" w:rsidR="003073A8" w:rsidRPr="00727A42" w:rsidRDefault="003073A8" w:rsidP="009F3DA8">
            <w:pPr>
              <w:rPr>
                <w:b/>
                <w:bCs/>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1134" w:type="dxa"/>
            <w:tcBorders>
              <w:top w:val="single" w:sz="4" w:space="0" w:color="000000"/>
              <w:bottom w:val="single" w:sz="4" w:space="0" w:color="000000"/>
            </w:tcBorders>
          </w:tcPr>
          <w:p w14:paraId="0186DE91" w14:textId="77777777" w:rsidR="003073A8" w:rsidRPr="00727A42" w:rsidRDefault="003073A8" w:rsidP="009F3DA8">
            <w:pPr>
              <w:spacing w:before="114"/>
              <w:ind w:right="587"/>
              <w:jc w:val="right"/>
              <w:rPr>
                <w:spacing w:val="-5"/>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2E150997" w14:textId="77777777" w:rsidR="003073A8" w:rsidRPr="00727A42" w:rsidRDefault="003073A8" w:rsidP="009F3DA8">
            <w:pPr>
              <w:spacing w:before="114"/>
              <w:rPr>
                <w:spacing w:val="-2"/>
              </w:rPr>
            </w:pPr>
            <w:r w:rsidRPr="00727A42">
              <w:rPr>
                <w:spacing w:val="-2"/>
                <w:sz w:val="20"/>
              </w:rPr>
              <w:t>38,700</w:t>
            </w:r>
          </w:p>
        </w:tc>
      </w:tr>
      <w:tr w:rsidR="003073A8" w:rsidRPr="00727A42" w14:paraId="0A650925" w14:textId="77777777" w:rsidTr="009F3DA8">
        <w:trPr>
          <w:trHeight w:val="347"/>
        </w:trPr>
        <w:tc>
          <w:tcPr>
            <w:tcW w:w="709" w:type="dxa"/>
            <w:tcBorders>
              <w:top w:val="single" w:sz="4" w:space="0" w:color="000000"/>
              <w:bottom w:val="single" w:sz="4" w:space="0" w:color="000000"/>
            </w:tcBorders>
          </w:tcPr>
          <w:p w14:paraId="2392E36A"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552B27F5" w14:textId="77777777" w:rsidR="003073A8" w:rsidRPr="00727A42" w:rsidRDefault="003073A8" w:rsidP="009F3DA8">
            <w:pPr>
              <w:rPr>
                <w:sz w:val="18"/>
              </w:rPr>
            </w:pPr>
            <w:r w:rsidRPr="00727A42">
              <w:rPr>
                <w:spacing w:val="-5"/>
                <w:sz w:val="16"/>
              </w:rPr>
              <w:t>23</w:t>
            </w:r>
          </w:p>
        </w:tc>
        <w:tc>
          <w:tcPr>
            <w:tcW w:w="5954" w:type="dxa"/>
            <w:tcBorders>
              <w:top w:val="single" w:sz="4" w:space="0" w:color="000000"/>
              <w:bottom w:val="single" w:sz="4" w:space="0" w:color="000000"/>
            </w:tcBorders>
          </w:tcPr>
          <w:p w14:paraId="73A8C2A9" w14:textId="77777777" w:rsidR="003073A8" w:rsidRPr="00727A42" w:rsidRDefault="003073A8" w:rsidP="009F3DA8">
            <w:pPr>
              <w:rPr>
                <w:b/>
                <w:bCs/>
              </w:rPr>
            </w:pPr>
            <w:r w:rsidRPr="00727A42">
              <w:rPr>
                <w:sz w:val="20"/>
              </w:rPr>
              <w:t>Eurogard</w:t>
            </w:r>
            <w:r w:rsidRPr="00727A42">
              <w:rPr>
                <w:spacing w:val="-7"/>
                <w:sz w:val="20"/>
              </w:rPr>
              <w:t xml:space="preserve"> </w:t>
            </w:r>
            <w:r w:rsidRPr="00727A42">
              <w:rPr>
                <w:sz w:val="20"/>
              </w:rPr>
              <w:t>L=2.5m;</w:t>
            </w:r>
            <w:r w:rsidRPr="00727A42">
              <w:rPr>
                <w:spacing w:val="-7"/>
                <w:sz w:val="20"/>
              </w:rPr>
              <w:t xml:space="preserve"> </w:t>
            </w:r>
            <w:r w:rsidRPr="00727A42">
              <w:rPr>
                <w:sz w:val="20"/>
              </w:rPr>
              <w:t>H=2.0m;</w:t>
            </w:r>
            <w:r w:rsidRPr="00727A42">
              <w:rPr>
                <w:spacing w:val="-8"/>
                <w:sz w:val="20"/>
              </w:rPr>
              <w:t xml:space="preserve"> </w:t>
            </w:r>
            <w:r w:rsidRPr="00727A42">
              <w:rPr>
                <w:spacing w:val="-2"/>
                <w:sz w:val="20"/>
              </w:rPr>
              <w:t>D=3.7mm</w:t>
            </w:r>
          </w:p>
        </w:tc>
        <w:tc>
          <w:tcPr>
            <w:tcW w:w="1134" w:type="dxa"/>
            <w:tcBorders>
              <w:top w:val="single" w:sz="4" w:space="0" w:color="000000"/>
              <w:bottom w:val="single" w:sz="4" w:space="0" w:color="000000"/>
            </w:tcBorders>
          </w:tcPr>
          <w:p w14:paraId="2C40B360" w14:textId="77777777" w:rsidR="003073A8" w:rsidRPr="00727A42" w:rsidRDefault="003073A8" w:rsidP="009F3DA8">
            <w:pPr>
              <w:spacing w:before="114"/>
              <w:ind w:right="587"/>
              <w:jc w:val="right"/>
              <w:rPr>
                <w:spacing w:val="-5"/>
              </w:rPr>
            </w:pPr>
            <w:r w:rsidRPr="00727A42">
              <w:rPr>
                <w:spacing w:val="-10"/>
                <w:sz w:val="20"/>
              </w:rPr>
              <w:t>m</w:t>
            </w:r>
          </w:p>
        </w:tc>
        <w:tc>
          <w:tcPr>
            <w:tcW w:w="1276" w:type="dxa"/>
            <w:tcBorders>
              <w:top w:val="single" w:sz="4" w:space="0" w:color="000000"/>
              <w:bottom w:val="single" w:sz="4" w:space="0" w:color="000000"/>
            </w:tcBorders>
          </w:tcPr>
          <w:p w14:paraId="492E2598" w14:textId="77777777" w:rsidR="003073A8" w:rsidRPr="00727A42" w:rsidRDefault="003073A8" w:rsidP="009F3DA8">
            <w:pPr>
              <w:spacing w:before="114"/>
              <w:rPr>
                <w:spacing w:val="-2"/>
              </w:rPr>
            </w:pPr>
            <w:r w:rsidRPr="00727A42">
              <w:rPr>
                <w:spacing w:val="-2"/>
                <w:sz w:val="20"/>
              </w:rPr>
              <w:t>220,805</w:t>
            </w:r>
          </w:p>
        </w:tc>
      </w:tr>
      <w:tr w:rsidR="003073A8" w:rsidRPr="00727A42" w14:paraId="6D83A954" w14:textId="77777777" w:rsidTr="009F3DA8">
        <w:trPr>
          <w:trHeight w:val="347"/>
        </w:trPr>
        <w:tc>
          <w:tcPr>
            <w:tcW w:w="709" w:type="dxa"/>
            <w:tcBorders>
              <w:top w:val="single" w:sz="4" w:space="0" w:color="000000"/>
              <w:bottom w:val="single" w:sz="4" w:space="0" w:color="000000"/>
            </w:tcBorders>
          </w:tcPr>
          <w:p w14:paraId="611C8A82"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1EFA94AA" w14:textId="77777777" w:rsidR="003073A8" w:rsidRPr="00727A42" w:rsidRDefault="003073A8" w:rsidP="009F3DA8">
            <w:pPr>
              <w:rPr>
                <w:sz w:val="18"/>
              </w:rPr>
            </w:pPr>
            <w:r w:rsidRPr="00727A42">
              <w:rPr>
                <w:spacing w:val="-2"/>
                <w:sz w:val="16"/>
              </w:rPr>
              <w:t>2710703700340</w:t>
            </w:r>
          </w:p>
        </w:tc>
        <w:tc>
          <w:tcPr>
            <w:tcW w:w="5954" w:type="dxa"/>
            <w:tcBorders>
              <w:top w:val="single" w:sz="4" w:space="0" w:color="000000"/>
              <w:bottom w:val="single" w:sz="4" w:space="0" w:color="000000"/>
            </w:tcBorders>
          </w:tcPr>
          <w:p w14:paraId="0E2605C4" w14:textId="77777777" w:rsidR="003073A8" w:rsidRPr="00727A42" w:rsidRDefault="003073A8" w:rsidP="009F3DA8">
            <w:pPr>
              <w:rPr>
                <w:b/>
                <w:bCs/>
              </w:rPr>
            </w:pPr>
            <w:r w:rsidRPr="00727A42">
              <w:rPr>
                <w:sz w:val="20"/>
                <w:lang w:val="nl-NL"/>
              </w:rPr>
              <w:t>Banda</w:t>
            </w:r>
            <w:r w:rsidRPr="00727A42">
              <w:rPr>
                <w:spacing w:val="-3"/>
                <w:sz w:val="20"/>
                <w:lang w:val="nl-NL"/>
              </w:rPr>
              <w:t xml:space="preserve"> </w:t>
            </w:r>
            <w:r w:rsidRPr="00727A42">
              <w:rPr>
                <w:sz w:val="20"/>
                <w:lang w:val="nl-NL"/>
              </w:rPr>
              <w:t>de</w:t>
            </w:r>
            <w:r w:rsidRPr="00727A42">
              <w:rPr>
                <w:spacing w:val="-3"/>
                <w:sz w:val="20"/>
                <w:lang w:val="nl-NL"/>
              </w:rPr>
              <w:t xml:space="preserve"> </w:t>
            </w:r>
            <w:r w:rsidRPr="00727A42">
              <w:rPr>
                <w:sz w:val="20"/>
                <w:lang w:val="nl-NL"/>
              </w:rPr>
              <w:t>otel</w:t>
            </w:r>
            <w:r w:rsidRPr="00727A42">
              <w:rPr>
                <w:spacing w:val="-3"/>
                <w:sz w:val="20"/>
                <w:lang w:val="nl-NL"/>
              </w:rPr>
              <w:t xml:space="preserve"> </w:t>
            </w:r>
            <w:r w:rsidRPr="00727A42">
              <w:rPr>
                <w:sz w:val="20"/>
                <w:lang w:val="nl-NL"/>
              </w:rPr>
              <w:t>laminat</w:t>
            </w:r>
            <w:r w:rsidRPr="00727A42">
              <w:rPr>
                <w:spacing w:val="-2"/>
                <w:sz w:val="20"/>
                <w:lang w:val="nl-NL"/>
              </w:rPr>
              <w:t xml:space="preserve"> </w:t>
            </w:r>
            <w:r w:rsidRPr="00727A42">
              <w:rPr>
                <w:sz w:val="20"/>
                <w:lang w:val="nl-NL"/>
              </w:rPr>
              <w:t>la</w:t>
            </w:r>
            <w:r w:rsidRPr="00727A42">
              <w:rPr>
                <w:spacing w:val="-3"/>
                <w:sz w:val="20"/>
                <w:lang w:val="nl-NL"/>
              </w:rPr>
              <w:t xml:space="preserve"> </w:t>
            </w:r>
            <w:r w:rsidRPr="00727A42">
              <w:rPr>
                <w:sz w:val="20"/>
                <w:lang w:val="nl-NL"/>
              </w:rPr>
              <w:t>cald</w:t>
            </w:r>
            <w:r w:rsidRPr="00727A42">
              <w:rPr>
                <w:spacing w:val="-7"/>
                <w:sz w:val="20"/>
                <w:lang w:val="nl-NL"/>
              </w:rPr>
              <w:t xml:space="preserve"> </w:t>
            </w:r>
            <w:r w:rsidRPr="00727A42">
              <w:rPr>
                <w:sz w:val="20"/>
                <w:lang w:val="nl-NL"/>
              </w:rPr>
              <w:t>de</w:t>
            </w:r>
            <w:r w:rsidRPr="00727A42">
              <w:rPr>
                <w:spacing w:val="-2"/>
                <w:sz w:val="20"/>
                <w:lang w:val="nl-NL"/>
              </w:rPr>
              <w:t xml:space="preserve"> </w:t>
            </w:r>
            <w:r w:rsidRPr="00727A42">
              <w:rPr>
                <w:sz w:val="20"/>
                <w:lang w:val="nl-NL"/>
              </w:rPr>
              <w:t>25x3</w:t>
            </w:r>
            <w:r w:rsidRPr="00727A42">
              <w:rPr>
                <w:spacing w:val="-2"/>
                <w:sz w:val="20"/>
                <w:lang w:val="nl-NL"/>
              </w:rPr>
              <w:t xml:space="preserve"> </w:t>
            </w:r>
            <w:r w:rsidRPr="00727A42">
              <w:rPr>
                <w:spacing w:val="-5"/>
                <w:sz w:val="20"/>
                <w:lang w:val="nl-NL"/>
              </w:rPr>
              <w:t>mm</w:t>
            </w:r>
          </w:p>
        </w:tc>
        <w:tc>
          <w:tcPr>
            <w:tcW w:w="1134" w:type="dxa"/>
            <w:tcBorders>
              <w:top w:val="single" w:sz="4" w:space="0" w:color="000000"/>
              <w:bottom w:val="single" w:sz="4" w:space="0" w:color="000000"/>
            </w:tcBorders>
          </w:tcPr>
          <w:p w14:paraId="63B7F908" w14:textId="77777777" w:rsidR="003073A8" w:rsidRPr="00727A42" w:rsidRDefault="003073A8" w:rsidP="009F3DA8">
            <w:pPr>
              <w:spacing w:before="114"/>
              <w:ind w:right="587"/>
              <w:jc w:val="right"/>
              <w:rPr>
                <w:spacing w:val="-5"/>
              </w:rPr>
            </w:pPr>
            <w:r w:rsidRPr="00727A42">
              <w:rPr>
                <w:spacing w:val="-5"/>
                <w:sz w:val="20"/>
              </w:rPr>
              <w:t>kg</w:t>
            </w:r>
          </w:p>
        </w:tc>
        <w:tc>
          <w:tcPr>
            <w:tcW w:w="1276" w:type="dxa"/>
            <w:tcBorders>
              <w:top w:val="single" w:sz="4" w:space="0" w:color="000000"/>
              <w:bottom w:val="single" w:sz="4" w:space="0" w:color="000000"/>
            </w:tcBorders>
          </w:tcPr>
          <w:p w14:paraId="23D99707" w14:textId="77777777" w:rsidR="003073A8" w:rsidRPr="00727A42" w:rsidRDefault="003073A8" w:rsidP="009F3DA8">
            <w:pPr>
              <w:spacing w:before="114"/>
              <w:rPr>
                <w:spacing w:val="-2"/>
              </w:rPr>
            </w:pPr>
            <w:r w:rsidRPr="00727A42">
              <w:rPr>
                <w:spacing w:val="-2"/>
                <w:sz w:val="20"/>
              </w:rPr>
              <w:t>105,986</w:t>
            </w:r>
          </w:p>
        </w:tc>
      </w:tr>
      <w:tr w:rsidR="003073A8" w:rsidRPr="00727A42" w14:paraId="2FA2C0CF" w14:textId="77777777" w:rsidTr="009F3DA8">
        <w:trPr>
          <w:trHeight w:val="347"/>
        </w:trPr>
        <w:tc>
          <w:tcPr>
            <w:tcW w:w="709" w:type="dxa"/>
            <w:tcBorders>
              <w:top w:val="single" w:sz="4" w:space="0" w:color="000000"/>
              <w:bottom w:val="single" w:sz="4" w:space="0" w:color="000000"/>
            </w:tcBorders>
          </w:tcPr>
          <w:p w14:paraId="6F03E7C9"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03DFF5FF" w14:textId="77777777" w:rsidR="003073A8" w:rsidRPr="00727A42" w:rsidRDefault="003073A8" w:rsidP="009F3DA8">
            <w:pPr>
              <w:rPr>
                <w:sz w:val="18"/>
              </w:rPr>
            </w:pPr>
            <w:r w:rsidRPr="00727A42">
              <w:rPr>
                <w:spacing w:val="-2"/>
                <w:sz w:val="16"/>
              </w:rPr>
              <w:t>1421102200161</w:t>
            </w:r>
          </w:p>
        </w:tc>
        <w:tc>
          <w:tcPr>
            <w:tcW w:w="5954" w:type="dxa"/>
            <w:tcBorders>
              <w:top w:val="single" w:sz="4" w:space="0" w:color="000000"/>
              <w:bottom w:val="single" w:sz="4" w:space="0" w:color="000000"/>
            </w:tcBorders>
          </w:tcPr>
          <w:p w14:paraId="41ECE15F" w14:textId="77777777" w:rsidR="003073A8" w:rsidRPr="00727A42" w:rsidRDefault="003073A8" w:rsidP="009F3DA8">
            <w:pPr>
              <w:rPr>
                <w:b/>
                <w:bCs/>
              </w:rPr>
            </w:pPr>
            <w:r w:rsidRPr="00727A42">
              <w:rPr>
                <w:sz w:val="20"/>
                <w:lang w:val="nl-NL"/>
              </w:rPr>
              <w:t>Pietris</w:t>
            </w:r>
            <w:r w:rsidRPr="00727A42">
              <w:rPr>
                <w:spacing w:val="-5"/>
                <w:sz w:val="20"/>
                <w:lang w:val="nl-NL"/>
              </w:rPr>
              <w:t xml:space="preserve"> </w:t>
            </w:r>
            <w:r w:rsidRPr="00727A42">
              <w:rPr>
                <w:sz w:val="20"/>
                <w:lang w:val="nl-NL"/>
              </w:rPr>
              <w:t>ciuruit</w:t>
            </w:r>
            <w:r w:rsidRPr="00727A42">
              <w:rPr>
                <w:spacing w:val="-4"/>
                <w:sz w:val="20"/>
                <w:lang w:val="nl-NL"/>
              </w:rPr>
              <w:t xml:space="preserve"> </w:t>
            </w:r>
            <w:r w:rsidRPr="00727A42">
              <w:rPr>
                <w:sz w:val="20"/>
                <w:lang w:val="nl-NL"/>
              </w:rPr>
              <w:t>spalat</w:t>
            </w:r>
            <w:r w:rsidRPr="00727A42">
              <w:rPr>
                <w:spacing w:val="-4"/>
                <w:sz w:val="20"/>
                <w:lang w:val="nl-NL"/>
              </w:rPr>
              <w:t xml:space="preserve"> </w:t>
            </w:r>
            <w:r w:rsidRPr="00727A42">
              <w:rPr>
                <w:sz w:val="20"/>
                <w:lang w:val="nl-NL"/>
              </w:rPr>
              <w:t>de</w:t>
            </w:r>
            <w:r w:rsidRPr="00727A42">
              <w:rPr>
                <w:spacing w:val="-3"/>
                <w:sz w:val="20"/>
                <w:lang w:val="nl-NL"/>
              </w:rPr>
              <w:t xml:space="preserve"> </w:t>
            </w:r>
            <w:r w:rsidRPr="00727A42">
              <w:rPr>
                <w:sz w:val="20"/>
                <w:lang w:val="nl-NL"/>
              </w:rPr>
              <w:t>riu</w:t>
            </w:r>
            <w:r w:rsidRPr="00727A42">
              <w:rPr>
                <w:spacing w:val="-3"/>
                <w:sz w:val="20"/>
                <w:lang w:val="nl-NL"/>
              </w:rPr>
              <w:t xml:space="preserve"> </w:t>
            </w:r>
            <w:r w:rsidRPr="00727A42">
              <w:rPr>
                <w:sz w:val="20"/>
                <w:lang w:val="nl-NL"/>
              </w:rPr>
              <w:t>7-30</w:t>
            </w:r>
            <w:r w:rsidRPr="00727A42">
              <w:rPr>
                <w:spacing w:val="-2"/>
                <w:sz w:val="20"/>
                <w:lang w:val="nl-NL"/>
              </w:rPr>
              <w:t xml:space="preserve"> </w:t>
            </w:r>
            <w:r w:rsidRPr="00727A42">
              <w:rPr>
                <w:spacing w:val="-5"/>
                <w:sz w:val="20"/>
                <w:lang w:val="nl-NL"/>
              </w:rPr>
              <w:t>mm</w:t>
            </w:r>
          </w:p>
        </w:tc>
        <w:tc>
          <w:tcPr>
            <w:tcW w:w="1134" w:type="dxa"/>
            <w:tcBorders>
              <w:top w:val="single" w:sz="4" w:space="0" w:color="000000"/>
              <w:bottom w:val="single" w:sz="4" w:space="0" w:color="000000"/>
            </w:tcBorders>
          </w:tcPr>
          <w:p w14:paraId="378EDA05" w14:textId="77777777" w:rsidR="003073A8" w:rsidRPr="00727A42" w:rsidRDefault="003073A8" w:rsidP="009F3DA8">
            <w:pPr>
              <w:spacing w:before="114"/>
              <w:ind w:right="587"/>
              <w:jc w:val="right"/>
              <w:rPr>
                <w:spacing w:val="-5"/>
              </w:rPr>
            </w:pPr>
            <w:r w:rsidRPr="00727A42">
              <w:rPr>
                <w:spacing w:val="-5"/>
                <w:sz w:val="20"/>
              </w:rPr>
              <w:t>m3</w:t>
            </w:r>
          </w:p>
        </w:tc>
        <w:tc>
          <w:tcPr>
            <w:tcW w:w="1276" w:type="dxa"/>
            <w:tcBorders>
              <w:top w:val="single" w:sz="4" w:space="0" w:color="000000"/>
              <w:bottom w:val="single" w:sz="4" w:space="0" w:color="000000"/>
            </w:tcBorders>
          </w:tcPr>
          <w:p w14:paraId="7E4EC9DB" w14:textId="77777777" w:rsidR="003073A8" w:rsidRPr="00727A42" w:rsidRDefault="003073A8" w:rsidP="009F3DA8">
            <w:pPr>
              <w:spacing w:before="114"/>
              <w:rPr>
                <w:spacing w:val="-2"/>
              </w:rPr>
            </w:pPr>
            <w:r w:rsidRPr="00727A42">
              <w:rPr>
                <w:spacing w:val="-2"/>
                <w:sz w:val="20"/>
              </w:rPr>
              <w:t>8,832</w:t>
            </w:r>
          </w:p>
        </w:tc>
      </w:tr>
      <w:tr w:rsidR="003073A8" w:rsidRPr="00727A42" w14:paraId="4A9409EC" w14:textId="77777777" w:rsidTr="009F3DA8">
        <w:trPr>
          <w:trHeight w:val="347"/>
        </w:trPr>
        <w:tc>
          <w:tcPr>
            <w:tcW w:w="709" w:type="dxa"/>
            <w:tcBorders>
              <w:top w:val="single" w:sz="4" w:space="0" w:color="000000"/>
              <w:bottom w:val="single" w:sz="4" w:space="0" w:color="000000"/>
            </w:tcBorders>
          </w:tcPr>
          <w:p w14:paraId="11CB8E8F"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4928B0C2" w14:textId="77777777" w:rsidR="003073A8" w:rsidRPr="00727A42" w:rsidRDefault="003073A8" w:rsidP="009F3DA8">
            <w:pPr>
              <w:rPr>
                <w:sz w:val="18"/>
              </w:rPr>
            </w:pPr>
            <w:r w:rsidRPr="00727A42">
              <w:rPr>
                <w:spacing w:val="-2"/>
                <w:sz w:val="16"/>
              </w:rPr>
              <w:t>1421202200525</w:t>
            </w:r>
          </w:p>
        </w:tc>
        <w:tc>
          <w:tcPr>
            <w:tcW w:w="5954" w:type="dxa"/>
            <w:tcBorders>
              <w:top w:val="single" w:sz="4" w:space="0" w:color="000000"/>
              <w:bottom w:val="single" w:sz="4" w:space="0" w:color="000000"/>
            </w:tcBorders>
          </w:tcPr>
          <w:p w14:paraId="3911CDC8" w14:textId="77777777" w:rsidR="003073A8" w:rsidRPr="00727A42" w:rsidRDefault="003073A8" w:rsidP="009F3DA8">
            <w:pPr>
              <w:rPr>
                <w:b/>
                <w:bCs/>
              </w:rPr>
            </w:pPr>
            <w:r w:rsidRPr="00727A42">
              <w:rPr>
                <w:sz w:val="20"/>
              </w:rPr>
              <w:t>Nisip</w:t>
            </w:r>
            <w:r w:rsidRPr="00727A42">
              <w:rPr>
                <w:spacing w:val="-3"/>
                <w:sz w:val="20"/>
              </w:rPr>
              <w:t xml:space="preserve"> </w:t>
            </w:r>
            <w:r w:rsidRPr="00727A42">
              <w:rPr>
                <w:sz w:val="20"/>
              </w:rPr>
              <w:t>sortat</w:t>
            </w:r>
            <w:r w:rsidRPr="00727A42">
              <w:rPr>
                <w:spacing w:val="-3"/>
                <w:sz w:val="20"/>
              </w:rPr>
              <w:t xml:space="preserve"> </w:t>
            </w:r>
            <w:r w:rsidRPr="00727A42">
              <w:rPr>
                <w:sz w:val="20"/>
              </w:rPr>
              <w:t>nespalat</w:t>
            </w:r>
            <w:r w:rsidRPr="00727A42">
              <w:rPr>
                <w:spacing w:val="-3"/>
                <w:sz w:val="20"/>
              </w:rPr>
              <w:t xml:space="preserve"> </w:t>
            </w:r>
            <w:r w:rsidRPr="00727A42">
              <w:rPr>
                <w:sz w:val="20"/>
              </w:rPr>
              <w:t>de</w:t>
            </w:r>
            <w:r w:rsidRPr="00727A42">
              <w:rPr>
                <w:spacing w:val="-3"/>
                <w:sz w:val="20"/>
              </w:rPr>
              <w:t xml:space="preserve"> </w:t>
            </w:r>
            <w:r w:rsidRPr="00727A42">
              <w:rPr>
                <w:sz w:val="20"/>
              </w:rPr>
              <w:t>riu</w:t>
            </w:r>
            <w:r w:rsidRPr="00727A42">
              <w:rPr>
                <w:spacing w:val="45"/>
                <w:sz w:val="20"/>
              </w:rPr>
              <w:t xml:space="preserve"> </w:t>
            </w:r>
            <w:r w:rsidRPr="00727A42">
              <w:rPr>
                <w:sz w:val="20"/>
              </w:rPr>
              <w:t>lacuri</w:t>
            </w:r>
            <w:r w:rsidRPr="00727A42">
              <w:rPr>
                <w:spacing w:val="-3"/>
                <w:sz w:val="20"/>
              </w:rPr>
              <w:t xml:space="preserve"> </w:t>
            </w:r>
            <w:r w:rsidRPr="00727A42">
              <w:rPr>
                <w:sz w:val="20"/>
              </w:rPr>
              <w:t>0,0-7,0</w:t>
            </w:r>
            <w:r w:rsidRPr="00727A42">
              <w:rPr>
                <w:spacing w:val="-4"/>
                <w:sz w:val="20"/>
              </w:rPr>
              <w:t xml:space="preserve"> </w:t>
            </w:r>
            <w:r w:rsidRPr="00727A42">
              <w:rPr>
                <w:sz w:val="20"/>
              </w:rPr>
              <w:t>mm</w:t>
            </w:r>
            <w:r w:rsidRPr="00727A42">
              <w:rPr>
                <w:spacing w:val="-2"/>
                <w:sz w:val="20"/>
              </w:rPr>
              <w:t xml:space="preserve"> </w:t>
            </w:r>
            <w:r w:rsidRPr="00727A42">
              <w:rPr>
                <w:sz w:val="20"/>
              </w:rPr>
              <w:t>S</w:t>
            </w:r>
            <w:r w:rsidRPr="00727A42">
              <w:rPr>
                <w:spacing w:val="-4"/>
                <w:sz w:val="20"/>
              </w:rPr>
              <w:t xml:space="preserve"> 1667</w:t>
            </w:r>
          </w:p>
        </w:tc>
        <w:tc>
          <w:tcPr>
            <w:tcW w:w="1134" w:type="dxa"/>
            <w:tcBorders>
              <w:top w:val="single" w:sz="4" w:space="0" w:color="000000"/>
              <w:bottom w:val="single" w:sz="4" w:space="0" w:color="000000"/>
            </w:tcBorders>
          </w:tcPr>
          <w:p w14:paraId="7B103A2F" w14:textId="77777777" w:rsidR="003073A8" w:rsidRPr="00727A42" w:rsidRDefault="003073A8" w:rsidP="009F3DA8">
            <w:pPr>
              <w:spacing w:before="114"/>
              <w:ind w:right="587"/>
              <w:jc w:val="right"/>
              <w:rPr>
                <w:spacing w:val="-5"/>
              </w:rPr>
            </w:pPr>
            <w:r w:rsidRPr="00727A42">
              <w:rPr>
                <w:spacing w:val="-5"/>
                <w:sz w:val="20"/>
              </w:rPr>
              <w:t>m3</w:t>
            </w:r>
          </w:p>
        </w:tc>
        <w:tc>
          <w:tcPr>
            <w:tcW w:w="1276" w:type="dxa"/>
            <w:tcBorders>
              <w:top w:val="single" w:sz="4" w:space="0" w:color="000000"/>
              <w:bottom w:val="single" w:sz="4" w:space="0" w:color="000000"/>
            </w:tcBorders>
          </w:tcPr>
          <w:p w14:paraId="389516AF" w14:textId="77777777" w:rsidR="003073A8" w:rsidRPr="00727A42" w:rsidRDefault="003073A8" w:rsidP="009F3DA8">
            <w:pPr>
              <w:spacing w:before="114"/>
              <w:rPr>
                <w:spacing w:val="-2"/>
              </w:rPr>
            </w:pPr>
            <w:r w:rsidRPr="00727A42">
              <w:rPr>
                <w:spacing w:val="-2"/>
                <w:sz w:val="20"/>
              </w:rPr>
              <w:t>9,495</w:t>
            </w:r>
          </w:p>
        </w:tc>
      </w:tr>
      <w:tr w:rsidR="003073A8" w:rsidRPr="00727A42" w14:paraId="3265D79E" w14:textId="77777777" w:rsidTr="009F3DA8">
        <w:trPr>
          <w:trHeight w:val="347"/>
        </w:trPr>
        <w:tc>
          <w:tcPr>
            <w:tcW w:w="709" w:type="dxa"/>
            <w:tcBorders>
              <w:top w:val="single" w:sz="4" w:space="0" w:color="000000"/>
              <w:bottom w:val="single" w:sz="4" w:space="0" w:color="000000"/>
            </w:tcBorders>
          </w:tcPr>
          <w:p w14:paraId="2C4D6E1D"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31861E09" w14:textId="77777777" w:rsidR="003073A8" w:rsidRPr="00727A42" w:rsidRDefault="003073A8" w:rsidP="009F3DA8">
            <w:pPr>
              <w:rPr>
                <w:sz w:val="18"/>
              </w:rPr>
            </w:pPr>
            <w:r w:rsidRPr="00727A42">
              <w:rPr>
                <w:spacing w:val="-2"/>
                <w:sz w:val="16"/>
              </w:rPr>
              <w:t>2651122100402</w:t>
            </w:r>
          </w:p>
        </w:tc>
        <w:tc>
          <w:tcPr>
            <w:tcW w:w="5954" w:type="dxa"/>
            <w:tcBorders>
              <w:top w:val="single" w:sz="4" w:space="0" w:color="000000"/>
              <w:bottom w:val="single" w:sz="4" w:space="0" w:color="000000"/>
            </w:tcBorders>
          </w:tcPr>
          <w:p w14:paraId="013B0E66" w14:textId="77777777" w:rsidR="003073A8" w:rsidRPr="00727A42" w:rsidRDefault="003073A8" w:rsidP="009F3DA8">
            <w:pPr>
              <w:rPr>
                <w:b/>
                <w:bCs/>
              </w:rPr>
            </w:pPr>
            <w:r w:rsidRPr="00727A42">
              <w:rPr>
                <w:sz w:val="20"/>
              </w:rPr>
              <w:t>Ciment</w:t>
            </w:r>
            <w:r w:rsidRPr="00727A42">
              <w:rPr>
                <w:spacing w:val="-6"/>
                <w:sz w:val="20"/>
              </w:rPr>
              <w:t xml:space="preserve"> </w:t>
            </w:r>
            <w:r w:rsidRPr="00727A42">
              <w:rPr>
                <w:sz w:val="20"/>
              </w:rPr>
              <w:t>metalurgic</w:t>
            </w:r>
            <w:r w:rsidRPr="00727A42">
              <w:rPr>
                <w:spacing w:val="-4"/>
                <w:sz w:val="20"/>
              </w:rPr>
              <w:t xml:space="preserve"> </w:t>
            </w:r>
            <w:r w:rsidRPr="00727A42">
              <w:rPr>
                <w:sz w:val="20"/>
              </w:rPr>
              <w:t>cu</w:t>
            </w:r>
            <w:r w:rsidRPr="00727A42">
              <w:rPr>
                <w:spacing w:val="-3"/>
                <w:sz w:val="20"/>
              </w:rPr>
              <w:t xml:space="preserve"> </w:t>
            </w:r>
            <w:r w:rsidRPr="00727A42">
              <w:rPr>
                <w:sz w:val="20"/>
              </w:rPr>
              <w:t>adaosuri</w:t>
            </w:r>
            <w:r w:rsidRPr="00727A42">
              <w:rPr>
                <w:spacing w:val="-5"/>
                <w:sz w:val="20"/>
              </w:rPr>
              <w:t xml:space="preserve"> </w:t>
            </w:r>
            <w:r w:rsidRPr="00727A42">
              <w:rPr>
                <w:sz w:val="20"/>
              </w:rPr>
              <w:t>M</w:t>
            </w:r>
            <w:r w:rsidRPr="00727A42">
              <w:rPr>
                <w:spacing w:val="-3"/>
                <w:sz w:val="20"/>
              </w:rPr>
              <w:t xml:space="preserve"> </w:t>
            </w:r>
            <w:r w:rsidRPr="00727A42">
              <w:rPr>
                <w:sz w:val="20"/>
              </w:rPr>
              <w:t>30</w:t>
            </w:r>
            <w:r w:rsidRPr="00727A42">
              <w:rPr>
                <w:spacing w:val="-3"/>
                <w:sz w:val="20"/>
              </w:rPr>
              <w:t xml:space="preserve"> </w:t>
            </w:r>
            <w:r w:rsidRPr="00727A42">
              <w:rPr>
                <w:sz w:val="20"/>
              </w:rPr>
              <w:t>saci</w:t>
            </w:r>
            <w:r w:rsidRPr="00727A42">
              <w:rPr>
                <w:spacing w:val="-5"/>
                <w:sz w:val="20"/>
              </w:rPr>
              <w:t xml:space="preserve"> </w:t>
            </w:r>
            <w:r w:rsidRPr="00727A42">
              <w:rPr>
                <w:spacing w:val="-2"/>
                <w:sz w:val="20"/>
              </w:rPr>
              <w:t>S1500</w:t>
            </w:r>
          </w:p>
        </w:tc>
        <w:tc>
          <w:tcPr>
            <w:tcW w:w="1134" w:type="dxa"/>
            <w:tcBorders>
              <w:top w:val="single" w:sz="4" w:space="0" w:color="000000"/>
              <w:bottom w:val="single" w:sz="4" w:space="0" w:color="000000"/>
            </w:tcBorders>
          </w:tcPr>
          <w:p w14:paraId="51A40B56" w14:textId="77777777" w:rsidR="003073A8" w:rsidRPr="00727A42" w:rsidRDefault="003073A8" w:rsidP="009F3DA8">
            <w:pPr>
              <w:spacing w:before="114"/>
              <w:ind w:right="587"/>
              <w:jc w:val="right"/>
              <w:rPr>
                <w:spacing w:val="-5"/>
              </w:rPr>
            </w:pPr>
            <w:r w:rsidRPr="00727A42">
              <w:rPr>
                <w:spacing w:val="-5"/>
                <w:sz w:val="20"/>
              </w:rPr>
              <w:t>kg</w:t>
            </w:r>
          </w:p>
        </w:tc>
        <w:tc>
          <w:tcPr>
            <w:tcW w:w="1276" w:type="dxa"/>
            <w:tcBorders>
              <w:top w:val="single" w:sz="4" w:space="0" w:color="000000"/>
              <w:bottom w:val="single" w:sz="4" w:space="0" w:color="000000"/>
            </w:tcBorders>
          </w:tcPr>
          <w:p w14:paraId="1D53C97F" w14:textId="77777777" w:rsidR="003073A8" w:rsidRPr="00727A42" w:rsidRDefault="003073A8" w:rsidP="009F3DA8">
            <w:pPr>
              <w:spacing w:before="114"/>
              <w:rPr>
                <w:spacing w:val="-2"/>
              </w:rPr>
            </w:pPr>
            <w:r w:rsidRPr="00727A42">
              <w:rPr>
                <w:sz w:val="20"/>
              </w:rPr>
              <w:t xml:space="preserve">2 </w:t>
            </w:r>
            <w:r w:rsidRPr="00727A42">
              <w:rPr>
                <w:spacing w:val="-2"/>
                <w:sz w:val="20"/>
              </w:rPr>
              <w:t>181,553</w:t>
            </w:r>
          </w:p>
        </w:tc>
      </w:tr>
      <w:tr w:rsidR="003073A8" w:rsidRPr="00727A42" w14:paraId="0BB5D700" w14:textId="77777777" w:rsidTr="009F3DA8">
        <w:trPr>
          <w:trHeight w:val="347"/>
        </w:trPr>
        <w:tc>
          <w:tcPr>
            <w:tcW w:w="709" w:type="dxa"/>
            <w:tcBorders>
              <w:top w:val="single" w:sz="4" w:space="0" w:color="000000"/>
              <w:bottom w:val="single" w:sz="4" w:space="0" w:color="000000"/>
            </w:tcBorders>
          </w:tcPr>
          <w:p w14:paraId="080D9102"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0B80AD95" w14:textId="77777777" w:rsidR="003073A8" w:rsidRPr="00727A42" w:rsidRDefault="003073A8" w:rsidP="009F3DA8">
            <w:pPr>
              <w:rPr>
                <w:sz w:val="18"/>
              </w:rPr>
            </w:pPr>
            <w:r w:rsidRPr="00727A42">
              <w:rPr>
                <w:spacing w:val="-2"/>
                <w:sz w:val="16"/>
              </w:rPr>
              <w:t>2952270003700</w:t>
            </w:r>
          </w:p>
        </w:tc>
        <w:tc>
          <w:tcPr>
            <w:tcW w:w="5954" w:type="dxa"/>
            <w:tcBorders>
              <w:top w:val="single" w:sz="4" w:space="0" w:color="000000"/>
              <w:bottom w:val="single" w:sz="4" w:space="0" w:color="000000"/>
            </w:tcBorders>
          </w:tcPr>
          <w:p w14:paraId="628FD4EA" w14:textId="77777777" w:rsidR="003073A8" w:rsidRPr="00727A42" w:rsidRDefault="003073A8" w:rsidP="009F3DA8">
            <w:pPr>
              <w:rPr>
                <w:b/>
                <w:bCs/>
              </w:rPr>
            </w:pPr>
            <w:r w:rsidRPr="00727A42">
              <w:rPr>
                <w:sz w:val="20"/>
              </w:rPr>
              <w:t>Centrala</w:t>
            </w:r>
            <w:r w:rsidRPr="00727A42">
              <w:rPr>
                <w:spacing w:val="-4"/>
                <w:sz w:val="20"/>
              </w:rPr>
              <w:t xml:space="preserve"> </w:t>
            </w:r>
            <w:r w:rsidRPr="00727A42">
              <w:rPr>
                <w:sz w:val="20"/>
              </w:rPr>
              <w:t>de</w:t>
            </w:r>
            <w:r w:rsidRPr="00727A42">
              <w:rPr>
                <w:spacing w:val="-4"/>
                <w:sz w:val="20"/>
              </w:rPr>
              <w:t xml:space="preserve"> </w:t>
            </w:r>
            <w:r w:rsidRPr="00727A42">
              <w:rPr>
                <w:spacing w:val="-2"/>
                <w:sz w:val="20"/>
              </w:rPr>
              <w:t>beton</w:t>
            </w:r>
          </w:p>
        </w:tc>
        <w:tc>
          <w:tcPr>
            <w:tcW w:w="1134" w:type="dxa"/>
            <w:tcBorders>
              <w:top w:val="single" w:sz="4" w:space="0" w:color="000000"/>
              <w:bottom w:val="single" w:sz="4" w:space="0" w:color="000000"/>
            </w:tcBorders>
          </w:tcPr>
          <w:p w14:paraId="42E80028" w14:textId="77777777" w:rsidR="003073A8" w:rsidRPr="00727A42" w:rsidRDefault="003073A8" w:rsidP="009F3DA8">
            <w:pPr>
              <w:spacing w:before="114"/>
              <w:ind w:right="587"/>
              <w:jc w:val="right"/>
              <w:rPr>
                <w:spacing w:val="-5"/>
              </w:rPr>
            </w:pPr>
            <w:r w:rsidRPr="00727A42">
              <w:rPr>
                <w:spacing w:val="-2"/>
                <w:sz w:val="20"/>
              </w:rPr>
              <w:t>h-</w:t>
            </w:r>
            <w:r w:rsidRPr="00727A42">
              <w:rPr>
                <w:spacing w:val="-5"/>
                <w:sz w:val="20"/>
              </w:rPr>
              <w:t>ut</w:t>
            </w:r>
          </w:p>
        </w:tc>
        <w:tc>
          <w:tcPr>
            <w:tcW w:w="1276" w:type="dxa"/>
            <w:tcBorders>
              <w:top w:val="single" w:sz="4" w:space="0" w:color="000000"/>
              <w:bottom w:val="single" w:sz="4" w:space="0" w:color="000000"/>
            </w:tcBorders>
          </w:tcPr>
          <w:p w14:paraId="595ACEA1" w14:textId="77777777" w:rsidR="003073A8" w:rsidRPr="00727A42" w:rsidRDefault="003073A8" w:rsidP="009F3DA8">
            <w:pPr>
              <w:spacing w:before="114"/>
              <w:rPr>
                <w:spacing w:val="-2"/>
              </w:rPr>
            </w:pPr>
            <w:r w:rsidRPr="00727A42">
              <w:rPr>
                <w:spacing w:val="-2"/>
                <w:sz w:val="20"/>
              </w:rPr>
              <w:t>6,450</w:t>
            </w:r>
          </w:p>
        </w:tc>
      </w:tr>
      <w:tr w:rsidR="003073A8" w:rsidRPr="00727A42" w14:paraId="7FB36E31" w14:textId="77777777" w:rsidTr="009F3DA8">
        <w:trPr>
          <w:trHeight w:val="347"/>
        </w:trPr>
        <w:tc>
          <w:tcPr>
            <w:tcW w:w="709" w:type="dxa"/>
            <w:tcBorders>
              <w:top w:val="single" w:sz="4" w:space="0" w:color="000000"/>
              <w:bottom w:val="single" w:sz="4" w:space="0" w:color="000000"/>
            </w:tcBorders>
          </w:tcPr>
          <w:p w14:paraId="5A05CCAD" w14:textId="77777777" w:rsidR="003073A8" w:rsidRPr="00727A42" w:rsidRDefault="003073A8" w:rsidP="009F3DA8">
            <w:pPr>
              <w:spacing w:line="275" w:lineRule="exact"/>
              <w:rPr>
                <w:spacing w:val="-5"/>
              </w:rPr>
            </w:pPr>
            <w:r w:rsidRPr="00727A42">
              <w:rPr>
                <w:spacing w:val="-10"/>
                <w:sz w:val="24"/>
              </w:rPr>
              <w:t>3</w:t>
            </w:r>
          </w:p>
        </w:tc>
        <w:tc>
          <w:tcPr>
            <w:tcW w:w="1276" w:type="dxa"/>
            <w:tcBorders>
              <w:top w:val="single" w:sz="4" w:space="0" w:color="000000"/>
              <w:bottom w:val="single" w:sz="4" w:space="0" w:color="000000"/>
            </w:tcBorders>
          </w:tcPr>
          <w:p w14:paraId="2B89F319"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663FCF49" w14:textId="77777777" w:rsidR="003073A8" w:rsidRPr="00727A42" w:rsidRDefault="003073A8" w:rsidP="009F3DA8">
            <w:pPr>
              <w:rPr>
                <w:b/>
                <w:bCs/>
              </w:rPr>
            </w:pPr>
            <w:r w:rsidRPr="00727A42">
              <w:rPr>
                <w:sz w:val="20"/>
              </w:rPr>
              <w:t>Stilpi</w:t>
            </w:r>
            <w:r w:rsidRPr="00727A42">
              <w:rPr>
                <w:spacing w:val="-7"/>
                <w:sz w:val="20"/>
              </w:rPr>
              <w:t xml:space="preserve"> </w:t>
            </w:r>
            <w:r w:rsidRPr="00727A42">
              <w:rPr>
                <w:sz w:val="20"/>
              </w:rPr>
              <w:t>metalic</w:t>
            </w:r>
            <w:r w:rsidRPr="00727A42">
              <w:rPr>
                <w:spacing w:val="-6"/>
                <w:sz w:val="20"/>
              </w:rPr>
              <w:t xml:space="preserve"> </w:t>
            </w:r>
            <w:r w:rsidRPr="00727A42">
              <w:rPr>
                <w:sz w:val="20"/>
              </w:rPr>
              <w:t>60*40*2,</w:t>
            </w:r>
            <w:r w:rsidRPr="00727A42">
              <w:rPr>
                <w:spacing w:val="-5"/>
                <w:sz w:val="20"/>
              </w:rPr>
              <w:t xml:space="preserve"> </w:t>
            </w:r>
            <w:r w:rsidRPr="00727A42">
              <w:rPr>
                <w:spacing w:val="-2"/>
                <w:sz w:val="20"/>
              </w:rPr>
              <w:t>L=2.6m</w:t>
            </w:r>
          </w:p>
        </w:tc>
        <w:tc>
          <w:tcPr>
            <w:tcW w:w="1134" w:type="dxa"/>
            <w:tcBorders>
              <w:top w:val="single" w:sz="4" w:space="0" w:color="000000"/>
              <w:bottom w:val="single" w:sz="4" w:space="0" w:color="000000"/>
            </w:tcBorders>
          </w:tcPr>
          <w:p w14:paraId="39000F1E" w14:textId="77777777" w:rsidR="003073A8" w:rsidRPr="00727A42" w:rsidRDefault="003073A8" w:rsidP="009F3DA8">
            <w:pPr>
              <w:spacing w:before="114"/>
              <w:ind w:right="587"/>
              <w:jc w:val="right"/>
              <w:rPr>
                <w:spacing w:val="-5"/>
              </w:rPr>
            </w:pPr>
            <w:r w:rsidRPr="00727A42">
              <w:rPr>
                <w:spacing w:val="-5"/>
                <w:sz w:val="24"/>
              </w:rPr>
              <w:t>buc</w:t>
            </w:r>
          </w:p>
        </w:tc>
        <w:tc>
          <w:tcPr>
            <w:tcW w:w="1276" w:type="dxa"/>
            <w:tcBorders>
              <w:top w:val="single" w:sz="4" w:space="0" w:color="000000"/>
              <w:bottom w:val="single" w:sz="4" w:space="0" w:color="000000"/>
            </w:tcBorders>
          </w:tcPr>
          <w:p w14:paraId="5250C571" w14:textId="77777777" w:rsidR="003073A8" w:rsidRPr="00727A42" w:rsidRDefault="003073A8" w:rsidP="009F3DA8">
            <w:pPr>
              <w:spacing w:before="114"/>
              <w:rPr>
                <w:spacing w:val="-2"/>
              </w:rPr>
            </w:pPr>
            <w:r w:rsidRPr="00727A42">
              <w:rPr>
                <w:spacing w:val="-2"/>
                <w:sz w:val="24"/>
              </w:rPr>
              <w:t>86,000</w:t>
            </w:r>
          </w:p>
        </w:tc>
      </w:tr>
      <w:tr w:rsidR="003073A8" w:rsidRPr="00727A42" w14:paraId="126C50BE" w14:textId="77777777" w:rsidTr="009F3DA8">
        <w:trPr>
          <w:trHeight w:val="347"/>
        </w:trPr>
        <w:tc>
          <w:tcPr>
            <w:tcW w:w="709" w:type="dxa"/>
            <w:tcBorders>
              <w:top w:val="single" w:sz="4" w:space="0" w:color="000000"/>
              <w:bottom w:val="single" w:sz="4" w:space="0" w:color="000000"/>
            </w:tcBorders>
          </w:tcPr>
          <w:p w14:paraId="21974E74"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44A98D56" w14:textId="77777777" w:rsidR="003073A8" w:rsidRPr="00727A42" w:rsidRDefault="003073A8" w:rsidP="009F3DA8">
            <w:pPr>
              <w:rPr>
                <w:sz w:val="18"/>
              </w:rPr>
            </w:pPr>
            <w:r w:rsidRPr="00727A42">
              <w:rPr>
                <w:spacing w:val="-5"/>
                <w:sz w:val="16"/>
              </w:rPr>
              <w:t>36</w:t>
            </w:r>
          </w:p>
        </w:tc>
        <w:tc>
          <w:tcPr>
            <w:tcW w:w="5954" w:type="dxa"/>
            <w:tcBorders>
              <w:top w:val="single" w:sz="4" w:space="0" w:color="000000"/>
              <w:bottom w:val="single" w:sz="4" w:space="0" w:color="000000"/>
            </w:tcBorders>
          </w:tcPr>
          <w:p w14:paraId="379FE3E0" w14:textId="77777777" w:rsidR="003073A8" w:rsidRPr="00727A42" w:rsidRDefault="003073A8" w:rsidP="009F3DA8">
            <w:pPr>
              <w:rPr>
                <w:b/>
                <w:bCs/>
              </w:rPr>
            </w:pPr>
            <w:r w:rsidRPr="00727A42">
              <w:rPr>
                <w:sz w:val="20"/>
              </w:rPr>
              <w:t>Stilpi</w:t>
            </w:r>
            <w:r w:rsidRPr="00727A42">
              <w:rPr>
                <w:spacing w:val="-7"/>
                <w:sz w:val="20"/>
              </w:rPr>
              <w:t xml:space="preserve"> </w:t>
            </w:r>
            <w:r w:rsidRPr="00727A42">
              <w:rPr>
                <w:sz w:val="20"/>
              </w:rPr>
              <w:t>metalic</w:t>
            </w:r>
            <w:r w:rsidRPr="00727A42">
              <w:rPr>
                <w:spacing w:val="-6"/>
                <w:sz w:val="20"/>
              </w:rPr>
              <w:t xml:space="preserve"> </w:t>
            </w:r>
            <w:r w:rsidRPr="00727A42">
              <w:rPr>
                <w:sz w:val="20"/>
              </w:rPr>
              <w:t>60*40*2,</w:t>
            </w:r>
            <w:r w:rsidRPr="00727A42">
              <w:rPr>
                <w:spacing w:val="-5"/>
                <w:sz w:val="20"/>
              </w:rPr>
              <w:t xml:space="preserve"> </w:t>
            </w:r>
            <w:r w:rsidRPr="00727A42">
              <w:rPr>
                <w:spacing w:val="-2"/>
                <w:sz w:val="20"/>
              </w:rPr>
              <w:t>L=2.6</w:t>
            </w:r>
          </w:p>
        </w:tc>
        <w:tc>
          <w:tcPr>
            <w:tcW w:w="1134" w:type="dxa"/>
            <w:tcBorders>
              <w:top w:val="single" w:sz="4" w:space="0" w:color="000000"/>
              <w:bottom w:val="single" w:sz="4" w:space="0" w:color="000000"/>
            </w:tcBorders>
          </w:tcPr>
          <w:p w14:paraId="0BF5D4BB" w14:textId="77777777" w:rsidR="003073A8" w:rsidRPr="00727A42" w:rsidRDefault="003073A8" w:rsidP="009F3DA8">
            <w:pPr>
              <w:spacing w:before="114"/>
              <w:ind w:right="587"/>
              <w:jc w:val="right"/>
              <w:rPr>
                <w:spacing w:val="-5"/>
              </w:rPr>
            </w:pPr>
            <w:r w:rsidRPr="00727A42">
              <w:rPr>
                <w:spacing w:val="-5"/>
                <w:sz w:val="20"/>
              </w:rPr>
              <w:t>buc</w:t>
            </w:r>
          </w:p>
        </w:tc>
        <w:tc>
          <w:tcPr>
            <w:tcW w:w="1276" w:type="dxa"/>
            <w:tcBorders>
              <w:top w:val="single" w:sz="4" w:space="0" w:color="000000"/>
              <w:bottom w:val="single" w:sz="4" w:space="0" w:color="000000"/>
            </w:tcBorders>
          </w:tcPr>
          <w:p w14:paraId="70EEC0EE" w14:textId="77777777" w:rsidR="003073A8" w:rsidRPr="00727A42" w:rsidRDefault="003073A8" w:rsidP="009F3DA8">
            <w:pPr>
              <w:spacing w:before="114"/>
              <w:rPr>
                <w:spacing w:val="-2"/>
              </w:rPr>
            </w:pPr>
            <w:r w:rsidRPr="00727A42">
              <w:rPr>
                <w:spacing w:val="-2"/>
                <w:sz w:val="20"/>
              </w:rPr>
              <w:t>86,000</w:t>
            </w:r>
          </w:p>
        </w:tc>
      </w:tr>
      <w:tr w:rsidR="003073A8" w:rsidRPr="00727A42" w14:paraId="751ACA1A" w14:textId="77777777" w:rsidTr="009F3DA8">
        <w:trPr>
          <w:trHeight w:val="347"/>
        </w:trPr>
        <w:tc>
          <w:tcPr>
            <w:tcW w:w="709" w:type="dxa"/>
            <w:tcBorders>
              <w:top w:val="single" w:sz="4" w:space="0" w:color="000000"/>
              <w:bottom w:val="single" w:sz="4" w:space="0" w:color="000000"/>
            </w:tcBorders>
          </w:tcPr>
          <w:p w14:paraId="60623A40" w14:textId="77777777" w:rsidR="003073A8" w:rsidRPr="00727A42" w:rsidRDefault="003073A8" w:rsidP="009F3DA8">
            <w:pPr>
              <w:spacing w:line="275" w:lineRule="exact"/>
              <w:rPr>
                <w:spacing w:val="-5"/>
              </w:rPr>
            </w:pPr>
            <w:r w:rsidRPr="00727A42">
              <w:rPr>
                <w:spacing w:val="-10"/>
                <w:sz w:val="24"/>
              </w:rPr>
              <w:t>4</w:t>
            </w:r>
          </w:p>
        </w:tc>
        <w:tc>
          <w:tcPr>
            <w:tcW w:w="1276" w:type="dxa"/>
            <w:tcBorders>
              <w:top w:val="single" w:sz="4" w:space="0" w:color="000000"/>
              <w:bottom w:val="single" w:sz="4" w:space="0" w:color="000000"/>
            </w:tcBorders>
          </w:tcPr>
          <w:p w14:paraId="3361900D" w14:textId="77777777" w:rsidR="003073A8" w:rsidRPr="00727A42" w:rsidRDefault="003073A8" w:rsidP="009F3DA8">
            <w:pPr>
              <w:rPr>
                <w:sz w:val="18"/>
              </w:rPr>
            </w:pPr>
            <w:r w:rsidRPr="00727A42">
              <w:rPr>
                <w:spacing w:val="-2"/>
                <w:sz w:val="24"/>
              </w:rPr>
              <w:t>CK14A</w:t>
            </w:r>
          </w:p>
        </w:tc>
        <w:tc>
          <w:tcPr>
            <w:tcW w:w="5954" w:type="dxa"/>
            <w:tcBorders>
              <w:top w:val="single" w:sz="4" w:space="0" w:color="000000"/>
              <w:bottom w:val="single" w:sz="4" w:space="0" w:color="000000"/>
            </w:tcBorders>
          </w:tcPr>
          <w:p w14:paraId="40E024A7" w14:textId="77777777" w:rsidR="003073A8" w:rsidRPr="00727A42" w:rsidRDefault="003073A8" w:rsidP="009F3DA8">
            <w:pPr>
              <w:rPr>
                <w:b/>
                <w:bCs/>
              </w:rPr>
            </w:pPr>
            <w:r w:rsidRPr="00727A42">
              <w:rPr>
                <w:sz w:val="20"/>
              </w:rPr>
              <w:t>Porti metalice cu rame din profiluri din otel rotun gata confectionate,</w:t>
            </w:r>
            <w:r w:rsidRPr="00727A42">
              <w:rPr>
                <w:spacing w:val="-7"/>
                <w:sz w:val="20"/>
              </w:rPr>
              <w:t xml:space="preserve"> </w:t>
            </w:r>
            <w:r w:rsidRPr="00727A42">
              <w:rPr>
                <w:sz w:val="20"/>
              </w:rPr>
              <w:t>inclusiv</w:t>
            </w:r>
            <w:r w:rsidRPr="00727A42">
              <w:rPr>
                <w:spacing w:val="-7"/>
                <w:sz w:val="20"/>
              </w:rPr>
              <w:t xml:space="preserve"> </w:t>
            </w:r>
            <w:r w:rsidRPr="00727A42">
              <w:rPr>
                <w:sz w:val="20"/>
              </w:rPr>
              <w:t>accesoriile</w:t>
            </w:r>
            <w:r w:rsidRPr="00727A42">
              <w:rPr>
                <w:spacing w:val="-9"/>
                <w:sz w:val="20"/>
              </w:rPr>
              <w:t xml:space="preserve"> </w:t>
            </w:r>
            <w:r w:rsidRPr="00727A42">
              <w:rPr>
                <w:sz w:val="20"/>
              </w:rPr>
              <w:t>necesare,</w:t>
            </w:r>
            <w:r w:rsidRPr="00727A42">
              <w:rPr>
                <w:spacing w:val="-7"/>
                <w:sz w:val="20"/>
              </w:rPr>
              <w:t xml:space="preserve"> </w:t>
            </w:r>
            <w:r w:rsidRPr="00727A42">
              <w:rPr>
                <w:sz w:val="20"/>
              </w:rPr>
              <w:t>montate</w:t>
            </w:r>
            <w:r w:rsidRPr="00727A42">
              <w:rPr>
                <w:spacing w:val="-9"/>
                <w:sz w:val="20"/>
              </w:rPr>
              <w:t xml:space="preserve"> </w:t>
            </w:r>
            <w:r w:rsidRPr="00727A42">
              <w:rPr>
                <w:sz w:val="20"/>
              </w:rPr>
              <w:t>pe</w:t>
            </w:r>
            <w:r w:rsidRPr="00727A42">
              <w:rPr>
                <w:spacing w:val="-8"/>
                <w:sz w:val="20"/>
              </w:rPr>
              <w:t xml:space="preserve"> </w:t>
            </w:r>
            <w:r w:rsidRPr="00727A42">
              <w:rPr>
                <w:sz w:val="20"/>
              </w:rPr>
              <w:t>stilpi din</w:t>
            </w:r>
            <w:r w:rsidRPr="00727A42">
              <w:rPr>
                <w:spacing w:val="-15"/>
                <w:sz w:val="20"/>
              </w:rPr>
              <w:t xml:space="preserve"> </w:t>
            </w:r>
            <w:r w:rsidRPr="00727A42">
              <w:rPr>
                <w:sz w:val="20"/>
              </w:rPr>
              <w:t>metal</w:t>
            </w:r>
            <w:r w:rsidRPr="00727A42">
              <w:rPr>
                <w:spacing w:val="-12"/>
                <w:sz w:val="20"/>
              </w:rPr>
              <w:t xml:space="preserve"> </w:t>
            </w:r>
            <w:r w:rsidRPr="00727A42">
              <w:rPr>
                <w:sz w:val="20"/>
              </w:rPr>
              <w:t>(poarta</w:t>
            </w:r>
            <w:r w:rsidRPr="00727A42">
              <w:rPr>
                <w:spacing w:val="-13"/>
                <w:sz w:val="20"/>
              </w:rPr>
              <w:t xml:space="preserve"> </w:t>
            </w:r>
            <w:r w:rsidRPr="00727A42">
              <w:rPr>
                <w:sz w:val="20"/>
              </w:rPr>
              <w:t>din</w:t>
            </w:r>
            <w:r w:rsidRPr="00727A42">
              <w:rPr>
                <w:spacing w:val="14"/>
                <w:sz w:val="20"/>
              </w:rPr>
              <w:t xml:space="preserve"> </w:t>
            </w:r>
            <w:r w:rsidRPr="00727A42">
              <w:rPr>
                <w:sz w:val="20"/>
              </w:rPr>
              <w:t>Eurogard</w:t>
            </w:r>
            <w:r w:rsidRPr="00727A42">
              <w:rPr>
                <w:spacing w:val="-13"/>
                <w:sz w:val="20"/>
              </w:rPr>
              <w:t xml:space="preserve"> </w:t>
            </w:r>
            <w:r w:rsidRPr="00727A42">
              <w:rPr>
                <w:sz w:val="20"/>
              </w:rPr>
              <w:t>H=2m,</w:t>
            </w:r>
            <w:r w:rsidRPr="00727A42">
              <w:rPr>
                <w:spacing w:val="-12"/>
                <w:sz w:val="20"/>
              </w:rPr>
              <w:t xml:space="preserve"> </w:t>
            </w:r>
            <w:r w:rsidRPr="00727A42">
              <w:rPr>
                <w:sz w:val="20"/>
              </w:rPr>
              <w:t>L=5m+1.2m,</w:t>
            </w:r>
            <w:r w:rsidRPr="00727A42">
              <w:rPr>
                <w:spacing w:val="22"/>
                <w:sz w:val="20"/>
              </w:rPr>
              <w:t xml:space="preserve"> </w:t>
            </w:r>
            <w:r w:rsidRPr="00727A42">
              <w:rPr>
                <w:sz w:val="20"/>
              </w:rPr>
              <w:t>inclusiv accesoriile (bratari, praznuri, calcai, pinten de oprire, etc.)</w:t>
            </w:r>
          </w:p>
        </w:tc>
        <w:tc>
          <w:tcPr>
            <w:tcW w:w="1134" w:type="dxa"/>
            <w:tcBorders>
              <w:top w:val="single" w:sz="4" w:space="0" w:color="000000"/>
              <w:bottom w:val="single" w:sz="4" w:space="0" w:color="000000"/>
            </w:tcBorders>
          </w:tcPr>
          <w:p w14:paraId="71EB0404" w14:textId="77777777" w:rsidR="003073A8" w:rsidRPr="00727A42" w:rsidRDefault="003073A8" w:rsidP="009F3DA8">
            <w:pPr>
              <w:pStyle w:val="TableParagraph"/>
              <w:spacing w:before="46"/>
              <w:rPr>
                <w:b/>
                <w:sz w:val="24"/>
              </w:rPr>
            </w:pPr>
          </w:p>
          <w:p w14:paraId="6005F620" w14:textId="77777777" w:rsidR="003073A8" w:rsidRPr="00727A42" w:rsidRDefault="003073A8" w:rsidP="009F3DA8">
            <w:pPr>
              <w:spacing w:before="114"/>
              <w:ind w:right="587"/>
              <w:jc w:val="right"/>
              <w:rPr>
                <w:spacing w:val="-5"/>
              </w:rPr>
            </w:pPr>
            <w:r w:rsidRPr="00727A42">
              <w:rPr>
                <w:spacing w:val="-5"/>
                <w:sz w:val="24"/>
              </w:rPr>
              <w:t>m2</w:t>
            </w:r>
          </w:p>
        </w:tc>
        <w:tc>
          <w:tcPr>
            <w:tcW w:w="1276" w:type="dxa"/>
            <w:tcBorders>
              <w:top w:val="single" w:sz="4" w:space="0" w:color="000000"/>
              <w:bottom w:val="single" w:sz="4" w:space="0" w:color="000000"/>
            </w:tcBorders>
          </w:tcPr>
          <w:p w14:paraId="5FC02062" w14:textId="77777777" w:rsidR="003073A8" w:rsidRPr="00727A42" w:rsidRDefault="003073A8" w:rsidP="009F3DA8">
            <w:pPr>
              <w:pStyle w:val="TableParagraph"/>
              <w:spacing w:before="46"/>
              <w:rPr>
                <w:b/>
                <w:sz w:val="24"/>
              </w:rPr>
            </w:pPr>
          </w:p>
          <w:p w14:paraId="68A74BFB" w14:textId="77777777" w:rsidR="003073A8" w:rsidRPr="00727A42" w:rsidRDefault="003073A8" w:rsidP="009F3DA8">
            <w:pPr>
              <w:spacing w:before="114"/>
              <w:rPr>
                <w:spacing w:val="-2"/>
              </w:rPr>
            </w:pPr>
            <w:r w:rsidRPr="00727A42">
              <w:rPr>
                <w:spacing w:val="-2"/>
                <w:sz w:val="24"/>
              </w:rPr>
              <w:t>6,200</w:t>
            </w:r>
          </w:p>
        </w:tc>
      </w:tr>
      <w:tr w:rsidR="003073A8" w:rsidRPr="00727A42" w14:paraId="0F6C86F8" w14:textId="77777777" w:rsidTr="009F3DA8">
        <w:trPr>
          <w:trHeight w:val="347"/>
        </w:trPr>
        <w:tc>
          <w:tcPr>
            <w:tcW w:w="709" w:type="dxa"/>
            <w:tcBorders>
              <w:top w:val="single" w:sz="4" w:space="0" w:color="000000"/>
              <w:bottom w:val="single" w:sz="4" w:space="0" w:color="000000"/>
            </w:tcBorders>
          </w:tcPr>
          <w:p w14:paraId="1FC83332"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5E60C06E" w14:textId="77777777" w:rsidR="003073A8" w:rsidRPr="00727A42" w:rsidRDefault="003073A8" w:rsidP="009F3DA8">
            <w:pPr>
              <w:rPr>
                <w:sz w:val="18"/>
              </w:rPr>
            </w:pPr>
            <w:r w:rsidRPr="00727A42">
              <w:rPr>
                <w:spacing w:val="-2"/>
                <w:sz w:val="16"/>
              </w:rPr>
              <w:t>7212030022700</w:t>
            </w:r>
          </w:p>
        </w:tc>
        <w:tc>
          <w:tcPr>
            <w:tcW w:w="5954" w:type="dxa"/>
            <w:tcBorders>
              <w:top w:val="single" w:sz="4" w:space="0" w:color="000000"/>
              <w:bottom w:val="single" w:sz="4" w:space="0" w:color="000000"/>
            </w:tcBorders>
          </w:tcPr>
          <w:p w14:paraId="40C32FCD" w14:textId="77777777" w:rsidR="003073A8" w:rsidRPr="00727A42" w:rsidRDefault="003073A8" w:rsidP="009F3DA8">
            <w:pPr>
              <w:rPr>
                <w:b/>
                <w:bCs/>
              </w:rPr>
            </w:pPr>
            <w:r w:rsidRPr="00727A42">
              <w:rPr>
                <w:spacing w:val="-2"/>
                <w:sz w:val="20"/>
              </w:rPr>
              <w:t>Sudor</w:t>
            </w:r>
          </w:p>
        </w:tc>
        <w:tc>
          <w:tcPr>
            <w:tcW w:w="1134" w:type="dxa"/>
            <w:tcBorders>
              <w:top w:val="single" w:sz="4" w:space="0" w:color="000000"/>
              <w:bottom w:val="single" w:sz="4" w:space="0" w:color="000000"/>
            </w:tcBorders>
          </w:tcPr>
          <w:p w14:paraId="1B0D9E45" w14:textId="77777777" w:rsidR="003073A8" w:rsidRPr="00727A42" w:rsidRDefault="003073A8" w:rsidP="009F3DA8">
            <w:pPr>
              <w:spacing w:before="114"/>
              <w:ind w:right="587"/>
              <w:jc w:val="right"/>
              <w:rPr>
                <w:spacing w:val="-5"/>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747D8BE3" w14:textId="77777777" w:rsidR="003073A8" w:rsidRPr="00727A42" w:rsidRDefault="003073A8" w:rsidP="009F3DA8">
            <w:pPr>
              <w:spacing w:before="114"/>
              <w:rPr>
                <w:spacing w:val="-2"/>
              </w:rPr>
            </w:pPr>
            <w:r w:rsidRPr="00727A42">
              <w:rPr>
                <w:spacing w:val="-2"/>
                <w:sz w:val="20"/>
              </w:rPr>
              <w:t>1,178</w:t>
            </w:r>
          </w:p>
        </w:tc>
      </w:tr>
      <w:tr w:rsidR="003073A8" w:rsidRPr="00727A42" w14:paraId="74351DA5" w14:textId="77777777" w:rsidTr="009F3DA8">
        <w:trPr>
          <w:trHeight w:val="347"/>
        </w:trPr>
        <w:tc>
          <w:tcPr>
            <w:tcW w:w="709" w:type="dxa"/>
            <w:tcBorders>
              <w:top w:val="single" w:sz="4" w:space="0" w:color="000000"/>
              <w:bottom w:val="single" w:sz="4" w:space="0" w:color="000000"/>
            </w:tcBorders>
          </w:tcPr>
          <w:p w14:paraId="5182832D"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16EF4033" w14:textId="77777777" w:rsidR="003073A8" w:rsidRPr="00727A42" w:rsidRDefault="003073A8" w:rsidP="009F3DA8">
            <w:pPr>
              <w:rPr>
                <w:sz w:val="18"/>
              </w:rPr>
            </w:pPr>
            <w:r w:rsidRPr="00727A42">
              <w:rPr>
                <w:spacing w:val="-2"/>
                <w:sz w:val="16"/>
              </w:rPr>
              <w:t>7214070021400</w:t>
            </w:r>
          </w:p>
        </w:tc>
        <w:tc>
          <w:tcPr>
            <w:tcW w:w="5954" w:type="dxa"/>
            <w:tcBorders>
              <w:top w:val="single" w:sz="4" w:space="0" w:color="000000"/>
              <w:bottom w:val="single" w:sz="4" w:space="0" w:color="000000"/>
            </w:tcBorders>
          </w:tcPr>
          <w:p w14:paraId="737E98C0" w14:textId="77777777" w:rsidR="003073A8" w:rsidRPr="00727A42" w:rsidRDefault="003073A8" w:rsidP="009F3DA8">
            <w:pPr>
              <w:rPr>
                <w:b/>
                <w:bCs/>
              </w:rPr>
            </w:pPr>
            <w:r w:rsidRPr="00727A42">
              <w:rPr>
                <w:sz w:val="20"/>
              </w:rPr>
              <w:t>Lacatus</w:t>
            </w:r>
            <w:r w:rsidRPr="00727A42">
              <w:rPr>
                <w:spacing w:val="-7"/>
                <w:sz w:val="20"/>
              </w:rPr>
              <w:t xml:space="preserve"> </w:t>
            </w:r>
            <w:r w:rsidRPr="00727A42">
              <w:rPr>
                <w:sz w:val="20"/>
              </w:rPr>
              <w:t>constructii</w:t>
            </w:r>
            <w:r w:rsidRPr="00727A42">
              <w:rPr>
                <w:spacing w:val="-7"/>
                <w:sz w:val="20"/>
              </w:rPr>
              <w:t xml:space="preserve"> </w:t>
            </w:r>
            <w:r w:rsidRPr="00727A42">
              <w:rPr>
                <w:spacing w:val="-2"/>
                <w:sz w:val="20"/>
              </w:rPr>
              <w:t>metalice</w:t>
            </w:r>
          </w:p>
        </w:tc>
        <w:tc>
          <w:tcPr>
            <w:tcW w:w="1134" w:type="dxa"/>
            <w:tcBorders>
              <w:top w:val="single" w:sz="4" w:space="0" w:color="000000"/>
              <w:bottom w:val="single" w:sz="4" w:space="0" w:color="000000"/>
            </w:tcBorders>
          </w:tcPr>
          <w:p w14:paraId="5AB6EEBE" w14:textId="77777777" w:rsidR="003073A8" w:rsidRPr="00727A42" w:rsidRDefault="003073A8" w:rsidP="009F3DA8">
            <w:pPr>
              <w:spacing w:before="114"/>
              <w:ind w:right="587"/>
              <w:jc w:val="right"/>
              <w:rPr>
                <w:spacing w:val="-5"/>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36F1C591" w14:textId="77777777" w:rsidR="003073A8" w:rsidRPr="00727A42" w:rsidRDefault="003073A8" w:rsidP="009F3DA8">
            <w:pPr>
              <w:spacing w:before="114"/>
              <w:rPr>
                <w:spacing w:val="-2"/>
              </w:rPr>
            </w:pPr>
            <w:r w:rsidRPr="00727A42">
              <w:rPr>
                <w:spacing w:val="-2"/>
                <w:sz w:val="20"/>
              </w:rPr>
              <w:t>5,952</w:t>
            </w:r>
          </w:p>
        </w:tc>
      </w:tr>
      <w:tr w:rsidR="003073A8" w:rsidRPr="00727A42" w14:paraId="6C30F949" w14:textId="77777777" w:rsidTr="009F3DA8">
        <w:trPr>
          <w:trHeight w:val="347"/>
        </w:trPr>
        <w:tc>
          <w:tcPr>
            <w:tcW w:w="709" w:type="dxa"/>
            <w:tcBorders>
              <w:top w:val="single" w:sz="4" w:space="0" w:color="000000"/>
              <w:bottom w:val="single" w:sz="4" w:space="0" w:color="000000"/>
            </w:tcBorders>
          </w:tcPr>
          <w:p w14:paraId="34BF3835"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26DC0712" w14:textId="77777777" w:rsidR="003073A8" w:rsidRPr="00727A42" w:rsidRDefault="003073A8" w:rsidP="009F3DA8">
            <w:pPr>
              <w:rPr>
                <w:sz w:val="18"/>
              </w:rPr>
            </w:pPr>
            <w:r w:rsidRPr="00727A42">
              <w:rPr>
                <w:spacing w:val="-2"/>
                <w:sz w:val="16"/>
              </w:rPr>
              <w:t>7141020013300</w:t>
            </w:r>
          </w:p>
        </w:tc>
        <w:tc>
          <w:tcPr>
            <w:tcW w:w="5954" w:type="dxa"/>
            <w:tcBorders>
              <w:top w:val="single" w:sz="4" w:space="0" w:color="000000"/>
              <w:bottom w:val="single" w:sz="4" w:space="0" w:color="000000"/>
            </w:tcBorders>
          </w:tcPr>
          <w:p w14:paraId="620811C2" w14:textId="77777777" w:rsidR="003073A8" w:rsidRPr="00727A42" w:rsidRDefault="003073A8" w:rsidP="009F3DA8">
            <w:pPr>
              <w:rPr>
                <w:b/>
                <w:bCs/>
              </w:rPr>
            </w:pPr>
            <w:r w:rsidRPr="00727A42">
              <w:rPr>
                <w:sz w:val="20"/>
              </w:rPr>
              <w:t>Zugrav</w:t>
            </w:r>
            <w:r w:rsidRPr="00727A42">
              <w:rPr>
                <w:spacing w:val="-5"/>
                <w:sz w:val="20"/>
              </w:rPr>
              <w:t xml:space="preserve"> </w:t>
            </w:r>
            <w:r w:rsidRPr="00727A42">
              <w:rPr>
                <w:spacing w:val="-2"/>
                <w:sz w:val="20"/>
              </w:rPr>
              <w:t>vopsitor</w:t>
            </w:r>
          </w:p>
        </w:tc>
        <w:tc>
          <w:tcPr>
            <w:tcW w:w="1134" w:type="dxa"/>
            <w:tcBorders>
              <w:top w:val="single" w:sz="4" w:space="0" w:color="000000"/>
              <w:bottom w:val="single" w:sz="4" w:space="0" w:color="000000"/>
            </w:tcBorders>
          </w:tcPr>
          <w:p w14:paraId="6A9E1F9B" w14:textId="77777777" w:rsidR="003073A8" w:rsidRPr="00727A42" w:rsidRDefault="003073A8" w:rsidP="009F3DA8">
            <w:pPr>
              <w:spacing w:before="114"/>
              <w:ind w:right="587"/>
              <w:jc w:val="right"/>
              <w:rPr>
                <w:spacing w:val="-5"/>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4F2F7F3C" w14:textId="77777777" w:rsidR="003073A8" w:rsidRPr="00727A42" w:rsidRDefault="003073A8" w:rsidP="009F3DA8">
            <w:pPr>
              <w:spacing w:before="114"/>
              <w:rPr>
                <w:spacing w:val="-2"/>
              </w:rPr>
            </w:pPr>
            <w:r w:rsidRPr="00727A42">
              <w:rPr>
                <w:spacing w:val="-2"/>
                <w:sz w:val="20"/>
              </w:rPr>
              <w:t>1,116</w:t>
            </w:r>
          </w:p>
        </w:tc>
      </w:tr>
      <w:tr w:rsidR="003073A8" w:rsidRPr="00727A42" w14:paraId="7B796F61" w14:textId="77777777" w:rsidTr="009F3DA8">
        <w:trPr>
          <w:trHeight w:val="347"/>
        </w:trPr>
        <w:tc>
          <w:tcPr>
            <w:tcW w:w="709" w:type="dxa"/>
            <w:tcBorders>
              <w:top w:val="single" w:sz="4" w:space="0" w:color="000000"/>
              <w:bottom w:val="single" w:sz="4" w:space="0" w:color="000000"/>
            </w:tcBorders>
          </w:tcPr>
          <w:p w14:paraId="2DD85337"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5EFD3BD2" w14:textId="77777777" w:rsidR="003073A8" w:rsidRPr="00727A42" w:rsidRDefault="003073A8" w:rsidP="009F3DA8">
            <w:pPr>
              <w:rPr>
                <w:sz w:val="18"/>
              </w:rPr>
            </w:pPr>
            <w:r w:rsidRPr="00727A42">
              <w:rPr>
                <w:spacing w:val="-2"/>
                <w:sz w:val="16"/>
              </w:rPr>
              <w:t>9310060019920</w:t>
            </w:r>
          </w:p>
        </w:tc>
        <w:tc>
          <w:tcPr>
            <w:tcW w:w="5954" w:type="dxa"/>
            <w:tcBorders>
              <w:top w:val="single" w:sz="4" w:space="0" w:color="000000"/>
              <w:bottom w:val="single" w:sz="4" w:space="0" w:color="000000"/>
            </w:tcBorders>
          </w:tcPr>
          <w:p w14:paraId="33ECD523" w14:textId="77777777" w:rsidR="003073A8" w:rsidRPr="00727A42" w:rsidRDefault="003073A8" w:rsidP="009F3DA8">
            <w:pPr>
              <w:rPr>
                <w:b/>
                <w:bCs/>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1134" w:type="dxa"/>
            <w:tcBorders>
              <w:top w:val="single" w:sz="4" w:space="0" w:color="000000"/>
              <w:bottom w:val="single" w:sz="4" w:space="0" w:color="000000"/>
            </w:tcBorders>
          </w:tcPr>
          <w:p w14:paraId="1FB95E22" w14:textId="77777777" w:rsidR="003073A8" w:rsidRPr="00727A42" w:rsidRDefault="003073A8" w:rsidP="009F3DA8">
            <w:pPr>
              <w:spacing w:before="114"/>
              <w:ind w:right="587"/>
              <w:jc w:val="right"/>
              <w:rPr>
                <w:spacing w:val="-5"/>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255CFD98" w14:textId="77777777" w:rsidR="003073A8" w:rsidRPr="00727A42" w:rsidRDefault="003073A8" w:rsidP="009F3DA8">
            <w:pPr>
              <w:spacing w:before="114"/>
              <w:rPr>
                <w:spacing w:val="-2"/>
              </w:rPr>
            </w:pPr>
            <w:r w:rsidRPr="00727A42">
              <w:rPr>
                <w:spacing w:val="-2"/>
                <w:sz w:val="20"/>
              </w:rPr>
              <w:t>2,356</w:t>
            </w:r>
          </w:p>
        </w:tc>
      </w:tr>
      <w:tr w:rsidR="003073A8" w:rsidRPr="00727A42" w14:paraId="23F05666" w14:textId="77777777" w:rsidTr="009F3DA8">
        <w:trPr>
          <w:trHeight w:val="347"/>
        </w:trPr>
        <w:tc>
          <w:tcPr>
            <w:tcW w:w="709" w:type="dxa"/>
            <w:tcBorders>
              <w:top w:val="single" w:sz="4" w:space="0" w:color="000000"/>
              <w:bottom w:val="single" w:sz="4" w:space="0" w:color="000000"/>
            </w:tcBorders>
          </w:tcPr>
          <w:p w14:paraId="7CB2E128"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7574C4B9" w14:textId="77777777" w:rsidR="003073A8" w:rsidRPr="00727A42" w:rsidRDefault="003073A8" w:rsidP="009F3DA8">
            <w:pPr>
              <w:pStyle w:val="TableParagraph"/>
              <w:spacing w:before="1" w:line="183" w:lineRule="exact"/>
              <w:ind w:left="17" w:right="3"/>
              <w:jc w:val="center"/>
              <w:rPr>
                <w:sz w:val="16"/>
              </w:rPr>
            </w:pPr>
            <w:r w:rsidRPr="00727A42">
              <w:rPr>
                <w:spacing w:val="-2"/>
                <w:sz w:val="16"/>
              </w:rPr>
              <w:t>2030112930150</w:t>
            </w:r>
          </w:p>
          <w:p w14:paraId="1BABDD87" w14:textId="77777777" w:rsidR="003073A8" w:rsidRPr="00727A42" w:rsidRDefault="003073A8" w:rsidP="009F3DA8">
            <w:pPr>
              <w:rPr>
                <w:sz w:val="18"/>
              </w:rPr>
            </w:pPr>
            <w:r w:rsidRPr="00727A42">
              <w:rPr>
                <w:spacing w:val="-2"/>
                <w:sz w:val="16"/>
              </w:rPr>
              <w:t>poart</w:t>
            </w:r>
          </w:p>
        </w:tc>
        <w:tc>
          <w:tcPr>
            <w:tcW w:w="5954" w:type="dxa"/>
            <w:tcBorders>
              <w:top w:val="single" w:sz="4" w:space="0" w:color="000000"/>
              <w:bottom w:val="single" w:sz="4" w:space="0" w:color="000000"/>
            </w:tcBorders>
          </w:tcPr>
          <w:p w14:paraId="2B5E424F" w14:textId="77777777" w:rsidR="003073A8" w:rsidRPr="00727A42" w:rsidRDefault="003073A8" w:rsidP="009F3DA8">
            <w:pPr>
              <w:rPr>
                <w:b/>
                <w:bCs/>
              </w:rPr>
            </w:pPr>
            <w:r w:rsidRPr="00727A42">
              <w:rPr>
                <w:sz w:val="20"/>
              </w:rPr>
              <w:t>Poarta</w:t>
            </w:r>
            <w:r w:rsidRPr="00727A42">
              <w:rPr>
                <w:spacing w:val="-5"/>
                <w:sz w:val="20"/>
              </w:rPr>
              <w:t xml:space="preserve"> </w:t>
            </w:r>
            <w:r w:rsidRPr="00727A42">
              <w:rPr>
                <w:sz w:val="20"/>
              </w:rPr>
              <w:t>din</w:t>
            </w:r>
            <w:r w:rsidRPr="00727A42">
              <w:rPr>
                <w:spacing w:val="42"/>
                <w:sz w:val="20"/>
              </w:rPr>
              <w:t xml:space="preserve"> </w:t>
            </w:r>
            <w:r w:rsidRPr="00727A42">
              <w:rPr>
                <w:sz w:val="20"/>
              </w:rPr>
              <w:t>Eurogard</w:t>
            </w:r>
            <w:r w:rsidRPr="00727A42">
              <w:rPr>
                <w:spacing w:val="-3"/>
                <w:sz w:val="20"/>
              </w:rPr>
              <w:t xml:space="preserve"> </w:t>
            </w:r>
            <w:r w:rsidRPr="00727A42">
              <w:rPr>
                <w:sz w:val="20"/>
              </w:rPr>
              <w:t>H=2m,</w:t>
            </w:r>
            <w:r w:rsidRPr="00727A42">
              <w:rPr>
                <w:spacing w:val="-5"/>
                <w:sz w:val="20"/>
              </w:rPr>
              <w:t xml:space="preserve"> </w:t>
            </w:r>
            <w:r w:rsidRPr="00727A42">
              <w:rPr>
                <w:sz w:val="20"/>
              </w:rPr>
              <w:t>L=5m</w:t>
            </w:r>
            <w:r w:rsidRPr="00727A42">
              <w:rPr>
                <w:spacing w:val="-3"/>
                <w:sz w:val="20"/>
              </w:rPr>
              <w:t xml:space="preserve"> </w:t>
            </w:r>
            <w:r w:rsidRPr="00727A42">
              <w:rPr>
                <w:spacing w:val="-4"/>
                <w:sz w:val="20"/>
              </w:rPr>
              <w:t>+1.2</w:t>
            </w:r>
          </w:p>
        </w:tc>
        <w:tc>
          <w:tcPr>
            <w:tcW w:w="1134" w:type="dxa"/>
            <w:tcBorders>
              <w:top w:val="single" w:sz="4" w:space="0" w:color="000000"/>
              <w:bottom w:val="single" w:sz="4" w:space="0" w:color="000000"/>
            </w:tcBorders>
          </w:tcPr>
          <w:p w14:paraId="5A22A85D" w14:textId="77777777" w:rsidR="003073A8" w:rsidRPr="00727A42" w:rsidRDefault="003073A8" w:rsidP="009F3DA8">
            <w:pPr>
              <w:spacing w:before="114"/>
              <w:ind w:right="587"/>
              <w:jc w:val="right"/>
              <w:rPr>
                <w:spacing w:val="-5"/>
              </w:rPr>
            </w:pPr>
            <w:r w:rsidRPr="00727A42">
              <w:rPr>
                <w:spacing w:val="-5"/>
                <w:sz w:val="20"/>
              </w:rPr>
              <w:t>m2</w:t>
            </w:r>
          </w:p>
        </w:tc>
        <w:tc>
          <w:tcPr>
            <w:tcW w:w="1276" w:type="dxa"/>
            <w:tcBorders>
              <w:top w:val="single" w:sz="4" w:space="0" w:color="000000"/>
              <w:bottom w:val="single" w:sz="4" w:space="0" w:color="000000"/>
            </w:tcBorders>
          </w:tcPr>
          <w:p w14:paraId="7EA1E58D" w14:textId="77777777" w:rsidR="003073A8" w:rsidRPr="00727A42" w:rsidRDefault="003073A8" w:rsidP="009F3DA8">
            <w:pPr>
              <w:spacing w:before="114"/>
              <w:rPr>
                <w:spacing w:val="-2"/>
              </w:rPr>
            </w:pPr>
            <w:r w:rsidRPr="00727A42">
              <w:rPr>
                <w:spacing w:val="-2"/>
                <w:sz w:val="20"/>
              </w:rPr>
              <w:t>6,200</w:t>
            </w:r>
          </w:p>
        </w:tc>
      </w:tr>
      <w:tr w:rsidR="003073A8" w:rsidRPr="00727A42" w14:paraId="0976D6F8" w14:textId="77777777" w:rsidTr="009F3DA8">
        <w:trPr>
          <w:trHeight w:val="347"/>
        </w:trPr>
        <w:tc>
          <w:tcPr>
            <w:tcW w:w="709" w:type="dxa"/>
            <w:tcBorders>
              <w:top w:val="single" w:sz="4" w:space="0" w:color="000000"/>
              <w:bottom w:val="single" w:sz="4" w:space="0" w:color="000000"/>
            </w:tcBorders>
          </w:tcPr>
          <w:p w14:paraId="562F4A6A"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6F46A9A9" w14:textId="77777777" w:rsidR="003073A8" w:rsidRPr="00727A42" w:rsidRDefault="003073A8" w:rsidP="009F3DA8">
            <w:pPr>
              <w:rPr>
                <w:sz w:val="18"/>
              </w:rPr>
            </w:pPr>
            <w:r w:rsidRPr="00727A42">
              <w:rPr>
                <w:spacing w:val="-2"/>
                <w:sz w:val="16"/>
              </w:rPr>
              <w:t>2874115817604</w:t>
            </w:r>
          </w:p>
        </w:tc>
        <w:tc>
          <w:tcPr>
            <w:tcW w:w="5954" w:type="dxa"/>
            <w:tcBorders>
              <w:top w:val="single" w:sz="4" w:space="0" w:color="000000"/>
              <w:bottom w:val="single" w:sz="4" w:space="0" w:color="000000"/>
            </w:tcBorders>
          </w:tcPr>
          <w:p w14:paraId="04E79A7B" w14:textId="77777777" w:rsidR="003073A8" w:rsidRPr="00727A42" w:rsidRDefault="003073A8" w:rsidP="009F3DA8">
            <w:pPr>
              <w:rPr>
                <w:b/>
                <w:bCs/>
              </w:rPr>
            </w:pPr>
            <w:r w:rsidRPr="00727A42">
              <w:rPr>
                <w:sz w:val="20"/>
              </w:rPr>
              <w:t>Surub</w:t>
            </w:r>
            <w:r w:rsidRPr="00727A42">
              <w:rPr>
                <w:spacing w:val="-3"/>
                <w:sz w:val="20"/>
              </w:rPr>
              <w:t xml:space="preserve"> </w:t>
            </w:r>
            <w:r w:rsidRPr="00727A42">
              <w:rPr>
                <w:sz w:val="20"/>
              </w:rPr>
              <w:t>cap</w:t>
            </w:r>
            <w:r w:rsidRPr="00727A42">
              <w:rPr>
                <w:spacing w:val="-3"/>
                <w:sz w:val="20"/>
              </w:rPr>
              <w:t xml:space="preserve"> </w:t>
            </w:r>
            <w:r w:rsidRPr="00727A42">
              <w:rPr>
                <w:sz w:val="20"/>
              </w:rPr>
              <w:t>hexagonal</w:t>
            </w:r>
            <w:r w:rsidRPr="00727A42">
              <w:rPr>
                <w:spacing w:val="-3"/>
                <w:sz w:val="20"/>
              </w:rPr>
              <w:t xml:space="preserve"> </w:t>
            </w:r>
            <w:r w:rsidRPr="00727A42">
              <w:rPr>
                <w:sz w:val="20"/>
              </w:rPr>
              <w:t>semiprecis</w:t>
            </w:r>
            <w:r w:rsidRPr="00727A42">
              <w:rPr>
                <w:spacing w:val="43"/>
                <w:sz w:val="20"/>
              </w:rPr>
              <w:t xml:space="preserve"> </w:t>
            </w:r>
            <w:r w:rsidRPr="00727A42">
              <w:rPr>
                <w:sz w:val="20"/>
              </w:rPr>
              <w:t>M</w:t>
            </w:r>
            <w:r w:rsidRPr="00727A42">
              <w:rPr>
                <w:spacing w:val="-3"/>
                <w:sz w:val="20"/>
              </w:rPr>
              <w:t xml:space="preserve"> </w:t>
            </w:r>
            <w:r w:rsidRPr="00727A42">
              <w:rPr>
                <w:sz w:val="20"/>
              </w:rPr>
              <w:t>8</w:t>
            </w:r>
            <w:r w:rsidRPr="00727A42">
              <w:rPr>
                <w:spacing w:val="-2"/>
                <w:sz w:val="20"/>
              </w:rPr>
              <w:t xml:space="preserve"> </w:t>
            </w:r>
            <w:r w:rsidRPr="00727A42">
              <w:rPr>
                <w:sz w:val="20"/>
              </w:rPr>
              <w:t>x</w:t>
            </w:r>
            <w:r w:rsidRPr="00727A42">
              <w:rPr>
                <w:spacing w:val="-2"/>
                <w:sz w:val="20"/>
              </w:rPr>
              <w:t xml:space="preserve"> </w:t>
            </w:r>
            <w:r w:rsidRPr="00727A42">
              <w:rPr>
                <w:sz w:val="20"/>
              </w:rPr>
              <w:t>80</w:t>
            </w:r>
            <w:r w:rsidRPr="00727A42">
              <w:rPr>
                <w:spacing w:val="-4"/>
                <w:sz w:val="20"/>
              </w:rPr>
              <w:t xml:space="preserve"> </w:t>
            </w:r>
            <w:r w:rsidRPr="00727A42">
              <w:rPr>
                <w:sz w:val="20"/>
              </w:rPr>
              <w:t>gr.5.8</w:t>
            </w:r>
            <w:r w:rsidRPr="00727A42">
              <w:rPr>
                <w:spacing w:val="-2"/>
                <w:sz w:val="20"/>
              </w:rPr>
              <w:t xml:space="preserve"> </w:t>
            </w:r>
            <w:r w:rsidRPr="00727A42">
              <w:rPr>
                <w:sz w:val="20"/>
              </w:rPr>
              <w:t>S</w:t>
            </w:r>
            <w:r w:rsidRPr="00727A42">
              <w:rPr>
                <w:spacing w:val="-4"/>
                <w:sz w:val="20"/>
              </w:rPr>
              <w:t xml:space="preserve"> 6220</w:t>
            </w:r>
          </w:p>
        </w:tc>
        <w:tc>
          <w:tcPr>
            <w:tcW w:w="1134" w:type="dxa"/>
            <w:tcBorders>
              <w:top w:val="single" w:sz="4" w:space="0" w:color="000000"/>
              <w:bottom w:val="single" w:sz="4" w:space="0" w:color="000000"/>
            </w:tcBorders>
          </w:tcPr>
          <w:p w14:paraId="441E0B51" w14:textId="77777777" w:rsidR="003073A8" w:rsidRPr="00727A42" w:rsidRDefault="003073A8" w:rsidP="009F3DA8">
            <w:pPr>
              <w:spacing w:before="114"/>
              <w:ind w:right="587"/>
              <w:jc w:val="right"/>
              <w:rPr>
                <w:spacing w:val="-5"/>
              </w:rPr>
            </w:pPr>
            <w:r w:rsidRPr="00727A42">
              <w:rPr>
                <w:spacing w:val="-5"/>
                <w:sz w:val="20"/>
              </w:rPr>
              <w:t>buc</w:t>
            </w:r>
          </w:p>
        </w:tc>
        <w:tc>
          <w:tcPr>
            <w:tcW w:w="1276" w:type="dxa"/>
            <w:tcBorders>
              <w:top w:val="single" w:sz="4" w:space="0" w:color="000000"/>
              <w:bottom w:val="single" w:sz="4" w:space="0" w:color="000000"/>
            </w:tcBorders>
          </w:tcPr>
          <w:p w14:paraId="4FA509D4" w14:textId="77777777" w:rsidR="003073A8" w:rsidRPr="00727A42" w:rsidRDefault="003073A8" w:rsidP="009F3DA8">
            <w:pPr>
              <w:spacing w:before="114"/>
              <w:rPr>
                <w:spacing w:val="-2"/>
              </w:rPr>
            </w:pPr>
            <w:r w:rsidRPr="00727A42">
              <w:rPr>
                <w:spacing w:val="-2"/>
                <w:sz w:val="20"/>
              </w:rPr>
              <w:t>24,800</w:t>
            </w:r>
          </w:p>
        </w:tc>
      </w:tr>
      <w:tr w:rsidR="003073A8" w:rsidRPr="00727A42" w14:paraId="64671E10" w14:textId="77777777" w:rsidTr="009F3DA8">
        <w:trPr>
          <w:trHeight w:val="347"/>
        </w:trPr>
        <w:tc>
          <w:tcPr>
            <w:tcW w:w="709" w:type="dxa"/>
            <w:tcBorders>
              <w:top w:val="single" w:sz="4" w:space="0" w:color="000000"/>
              <w:bottom w:val="single" w:sz="4" w:space="0" w:color="000000"/>
            </w:tcBorders>
          </w:tcPr>
          <w:p w14:paraId="2F21B07A"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3A7BFDA1" w14:textId="77777777" w:rsidR="003073A8" w:rsidRPr="00727A42" w:rsidRDefault="003073A8" w:rsidP="009F3DA8">
            <w:pPr>
              <w:rPr>
                <w:sz w:val="18"/>
              </w:rPr>
            </w:pPr>
            <w:r w:rsidRPr="00727A42">
              <w:rPr>
                <w:spacing w:val="-2"/>
                <w:sz w:val="16"/>
              </w:rPr>
              <w:t>2874115842685</w:t>
            </w:r>
          </w:p>
        </w:tc>
        <w:tc>
          <w:tcPr>
            <w:tcW w:w="5954" w:type="dxa"/>
            <w:tcBorders>
              <w:top w:val="single" w:sz="4" w:space="0" w:color="000000"/>
              <w:bottom w:val="single" w:sz="4" w:space="0" w:color="000000"/>
            </w:tcBorders>
          </w:tcPr>
          <w:p w14:paraId="41BDE400" w14:textId="77777777" w:rsidR="003073A8" w:rsidRPr="00727A42" w:rsidRDefault="003073A8" w:rsidP="009F3DA8">
            <w:pPr>
              <w:rPr>
                <w:b/>
                <w:bCs/>
              </w:rPr>
            </w:pPr>
            <w:r w:rsidRPr="00727A42">
              <w:rPr>
                <w:sz w:val="20"/>
              </w:rPr>
              <w:t>Piulita</w:t>
            </w:r>
            <w:r w:rsidRPr="00727A42">
              <w:rPr>
                <w:spacing w:val="-5"/>
                <w:sz w:val="20"/>
              </w:rPr>
              <w:t xml:space="preserve"> </w:t>
            </w:r>
            <w:r w:rsidRPr="00727A42">
              <w:rPr>
                <w:sz w:val="20"/>
              </w:rPr>
              <w:t>hexag.</w:t>
            </w:r>
            <w:r w:rsidRPr="00727A42">
              <w:rPr>
                <w:spacing w:val="-4"/>
                <w:sz w:val="20"/>
              </w:rPr>
              <w:t xml:space="preserve"> </w:t>
            </w:r>
            <w:r w:rsidRPr="00727A42">
              <w:rPr>
                <w:spacing w:val="-5"/>
                <w:sz w:val="20"/>
              </w:rPr>
              <w:t>M8</w:t>
            </w:r>
          </w:p>
        </w:tc>
        <w:tc>
          <w:tcPr>
            <w:tcW w:w="1134" w:type="dxa"/>
            <w:tcBorders>
              <w:top w:val="single" w:sz="4" w:space="0" w:color="000000"/>
              <w:bottom w:val="single" w:sz="4" w:space="0" w:color="000000"/>
            </w:tcBorders>
          </w:tcPr>
          <w:p w14:paraId="2CE0BE06" w14:textId="77777777" w:rsidR="003073A8" w:rsidRPr="00727A42" w:rsidRDefault="003073A8" w:rsidP="009F3DA8">
            <w:pPr>
              <w:spacing w:before="114"/>
              <w:ind w:right="587"/>
              <w:jc w:val="right"/>
              <w:rPr>
                <w:spacing w:val="-5"/>
              </w:rPr>
            </w:pPr>
            <w:r w:rsidRPr="00727A42">
              <w:rPr>
                <w:spacing w:val="-5"/>
                <w:sz w:val="20"/>
              </w:rPr>
              <w:t>buc</w:t>
            </w:r>
          </w:p>
        </w:tc>
        <w:tc>
          <w:tcPr>
            <w:tcW w:w="1276" w:type="dxa"/>
            <w:tcBorders>
              <w:top w:val="single" w:sz="4" w:space="0" w:color="000000"/>
              <w:bottom w:val="single" w:sz="4" w:space="0" w:color="000000"/>
            </w:tcBorders>
          </w:tcPr>
          <w:p w14:paraId="44E6C6D8" w14:textId="77777777" w:rsidR="003073A8" w:rsidRPr="00727A42" w:rsidRDefault="003073A8" w:rsidP="009F3DA8">
            <w:pPr>
              <w:spacing w:before="114"/>
              <w:rPr>
                <w:spacing w:val="-2"/>
              </w:rPr>
            </w:pPr>
            <w:r w:rsidRPr="00727A42">
              <w:rPr>
                <w:spacing w:val="-2"/>
                <w:sz w:val="20"/>
              </w:rPr>
              <w:t>24,800</w:t>
            </w:r>
          </w:p>
        </w:tc>
      </w:tr>
      <w:tr w:rsidR="003073A8" w:rsidRPr="00727A42" w14:paraId="412664F8" w14:textId="77777777" w:rsidTr="009F3DA8">
        <w:trPr>
          <w:trHeight w:val="347"/>
        </w:trPr>
        <w:tc>
          <w:tcPr>
            <w:tcW w:w="709" w:type="dxa"/>
            <w:tcBorders>
              <w:top w:val="single" w:sz="4" w:space="0" w:color="000000"/>
              <w:bottom w:val="single" w:sz="4" w:space="0" w:color="000000"/>
            </w:tcBorders>
          </w:tcPr>
          <w:p w14:paraId="62F94498"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0FC973EE" w14:textId="77777777" w:rsidR="003073A8" w:rsidRPr="00727A42" w:rsidRDefault="003073A8" w:rsidP="009F3DA8">
            <w:pPr>
              <w:rPr>
                <w:sz w:val="18"/>
              </w:rPr>
            </w:pPr>
            <w:r w:rsidRPr="00727A42">
              <w:rPr>
                <w:spacing w:val="-2"/>
                <w:sz w:val="16"/>
              </w:rPr>
              <w:t>2874125881227</w:t>
            </w:r>
          </w:p>
        </w:tc>
        <w:tc>
          <w:tcPr>
            <w:tcW w:w="5954" w:type="dxa"/>
            <w:tcBorders>
              <w:top w:val="single" w:sz="4" w:space="0" w:color="000000"/>
              <w:bottom w:val="single" w:sz="4" w:space="0" w:color="000000"/>
            </w:tcBorders>
          </w:tcPr>
          <w:p w14:paraId="3E713CD7" w14:textId="77777777" w:rsidR="003073A8" w:rsidRPr="00727A42" w:rsidRDefault="003073A8" w:rsidP="009F3DA8">
            <w:pPr>
              <w:rPr>
                <w:b/>
                <w:bCs/>
              </w:rPr>
            </w:pPr>
            <w:r w:rsidRPr="00727A42">
              <w:rPr>
                <w:sz w:val="20"/>
              </w:rPr>
              <w:t>Saiba</w:t>
            </w:r>
            <w:r w:rsidRPr="00727A42">
              <w:rPr>
                <w:spacing w:val="-3"/>
                <w:sz w:val="20"/>
              </w:rPr>
              <w:t xml:space="preserve"> </w:t>
            </w:r>
            <w:r w:rsidRPr="00727A42">
              <w:rPr>
                <w:sz w:val="20"/>
              </w:rPr>
              <w:t>plata</w:t>
            </w:r>
            <w:r w:rsidRPr="00727A42">
              <w:rPr>
                <w:spacing w:val="46"/>
                <w:sz w:val="20"/>
              </w:rPr>
              <w:t xml:space="preserve"> </w:t>
            </w:r>
            <w:r w:rsidRPr="00727A42">
              <w:rPr>
                <w:sz w:val="20"/>
              </w:rPr>
              <w:t>M</w:t>
            </w:r>
            <w:r w:rsidRPr="00727A42">
              <w:rPr>
                <w:spacing w:val="-3"/>
                <w:sz w:val="20"/>
              </w:rPr>
              <w:t xml:space="preserve"> </w:t>
            </w:r>
            <w:r w:rsidRPr="00727A42">
              <w:rPr>
                <w:spacing w:val="-10"/>
                <w:sz w:val="20"/>
              </w:rPr>
              <w:t>8</w:t>
            </w:r>
          </w:p>
        </w:tc>
        <w:tc>
          <w:tcPr>
            <w:tcW w:w="1134" w:type="dxa"/>
            <w:tcBorders>
              <w:top w:val="single" w:sz="4" w:space="0" w:color="000000"/>
              <w:bottom w:val="single" w:sz="4" w:space="0" w:color="000000"/>
            </w:tcBorders>
          </w:tcPr>
          <w:p w14:paraId="1937D39B" w14:textId="77777777" w:rsidR="003073A8" w:rsidRPr="00727A42" w:rsidRDefault="003073A8" w:rsidP="009F3DA8">
            <w:pPr>
              <w:spacing w:before="114"/>
              <w:ind w:right="587"/>
              <w:jc w:val="right"/>
              <w:rPr>
                <w:spacing w:val="-5"/>
              </w:rPr>
            </w:pPr>
            <w:r w:rsidRPr="00727A42">
              <w:rPr>
                <w:spacing w:val="-5"/>
                <w:sz w:val="20"/>
              </w:rPr>
              <w:t>buc</w:t>
            </w:r>
          </w:p>
        </w:tc>
        <w:tc>
          <w:tcPr>
            <w:tcW w:w="1276" w:type="dxa"/>
            <w:tcBorders>
              <w:top w:val="single" w:sz="4" w:space="0" w:color="000000"/>
              <w:bottom w:val="single" w:sz="4" w:space="0" w:color="000000"/>
            </w:tcBorders>
          </w:tcPr>
          <w:p w14:paraId="0DBDB070" w14:textId="77777777" w:rsidR="003073A8" w:rsidRPr="00727A42" w:rsidRDefault="003073A8" w:rsidP="009F3DA8">
            <w:pPr>
              <w:spacing w:before="114"/>
              <w:rPr>
                <w:spacing w:val="-2"/>
              </w:rPr>
            </w:pPr>
            <w:r w:rsidRPr="00727A42">
              <w:rPr>
                <w:spacing w:val="-2"/>
                <w:sz w:val="20"/>
              </w:rPr>
              <w:t>24,800</w:t>
            </w:r>
          </w:p>
        </w:tc>
      </w:tr>
      <w:tr w:rsidR="003073A8" w:rsidRPr="00727A42" w14:paraId="45CC10BA" w14:textId="77777777" w:rsidTr="009F3DA8">
        <w:trPr>
          <w:trHeight w:val="347"/>
        </w:trPr>
        <w:tc>
          <w:tcPr>
            <w:tcW w:w="709" w:type="dxa"/>
            <w:tcBorders>
              <w:top w:val="single" w:sz="4" w:space="0" w:color="000000"/>
              <w:bottom w:val="single" w:sz="4" w:space="0" w:color="000000"/>
            </w:tcBorders>
          </w:tcPr>
          <w:p w14:paraId="78FC6557"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05C8C65A" w14:textId="77777777" w:rsidR="003073A8" w:rsidRPr="00727A42" w:rsidRDefault="003073A8" w:rsidP="009F3DA8">
            <w:pPr>
              <w:rPr>
                <w:sz w:val="18"/>
              </w:rPr>
            </w:pPr>
            <w:r w:rsidRPr="00727A42">
              <w:rPr>
                <w:spacing w:val="-2"/>
                <w:sz w:val="16"/>
              </w:rPr>
              <w:t>2430226100034</w:t>
            </w:r>
          </w:p>
        </w:tc>
        <w:tc>
          <w:tcPr>
            <w:tcW w:w="5954" w:type="dxa"/>
            <w:tcBorders>
              <w:top w:val="single" w:sz="4" w:space="0" w:color="000000"/>
              <w:bottom w:val="single" w:sz="4" w:space="0" w:color="000000"/>
            </w:tcBorders>
          </w:tcPr>
          <w:p w14:paraId="026E1509" w14:textId="77777777" w:rsidR="003073A8" w:rsidRPr="00727A42" w:rsidRDefault="003073A8" w:rsidP="009F3DA8">
            <w:pPr>
              <w:rPr>
                <w:b/>
                <w:bCs/>
              </w:rPr>
            </w:pPr>
            <w:r w:rsidRPr="00727A42">
              <w:rPr>
                <w:sz w:val="20"/>
              </w:rPr>
              <w:t>Grund</w:t>
            </w:r>
            <w:r w:rsidRPr="00727A42">
              <w:rPr>
                <w:spacing w:val="-5"/>
                <w:sz w:val="20"/>
              </w:rPr>
              <w:t xml:space="preserve"> </w:t>
            </w:r>
            <w:r w:rsidRPr="00727A42">
              <w:rPr>
                <w:sz w:val="20"/>
              </w:rPr>
              <w:t>miniu</w:t>
            </w:r>
            <w:r w:rsidRPr="00727A42">
              <w:rPr>
                <w:spacing w:val="-4"/>
                <w:sz w:val="20"/>
              </w:rPr>
              <w:t xml:space="preserve"> </w:t>
            </w:r>
            <w:r w:rsidRPr="00727A42">
              <w:rPr>
                <w:sz w:val="20"/>
              </w:rPr>
              <w:t>anticoroziv</w:t>
            </w:r>
            <w:r w:rsidRPr="00727A42">
              <w:rPr>
                <w:spacing w:val="-5"/>
                <w:sz w:val="20"/>
              </w:rPr>
              <w:t xml:space="preserve"> </w:t>
            </w:r>
            <w:r w:rsidRPr="00727A42">
              <w:rPr>
                <w:sz w:val="20"/>
              </w:rPr>
              <w:t>g.351-4</w:t>
            </w:r>
            <w:r w:rsidRPr="00727A42">
              <w:rPr>
                <w:spacing w:val="-4"/>
                <w:sz w:val="20"/>
              </w:rPr>
              <w:t xml:space="preserve"> </w:t>
            </w:r>
            <w:r w:rsidRPr="00727A42">
              <w:rPr>
                <w:sz w:val="20"/>
              </w:rPr>
              <w:t>S</w:t>
            </w:r>
            <w:r w:rsidRPr="00727A42">
              <w:rPr>
                <w:spacing w:val="-6"/>
                <w:sz w:val="20"/>
              </w:rPr>
              <w:t xml:space="preserve"> </w:t>
            </w:r>
            <w:r w:rsidRPr="00727A42">
              <w:rPr>
                <w:sz w:val="20"/>
              </w:rPr>
              <w:t>3097-</w:t>
            </w:r>
            <w:r w:rsidRPr="00727A42">
              <w:rPr>
                <w:spacing w:val="-5"/>
                <w:sz w:val="20"/>
              </w:rPr>
              <w:t>80</w:t>
            </w:r>
          </w:p>
        </w:tc>
        <w:tc>
          <w:tcPr>
            <w:tcW w:w="1134" w:type="dxa"/>
            <w:tcBorders>
              <w:top w:val="single" w:sz="4" w:space="0" w:color="000000"/>
              <w:bottom w:val="single" w:sz="4" w:space="0" w:color="000000"/>
            </w:tcBorders>
          </w:tcPr>
          <w:p w14:paraId="54299F6F" w14:textId="77777777" w:rsidR="003073A8" w:rsidRPr="00727A42" w:rsidRDefault="003073A8" w:rsidP="009F3DA8">
            <w:pPr>
              <w:spacing w:before="114"/>
              <w:ind w:right="587"/>
              <w:jc w:val="right"/>
              <w:rPr>
                <w:spacing w:val="-5"/>
              </w:rPr>
            </w:pPr>
            <w:r w:rsidRPr="00727A42">
              <w:rPr>
                <w:spacing w:val="-5"/>
                <w:sz w:val="20"/>
              </w:rPr>
              <w:t>kg</w:t>
            </w:r>
          </w:p>
        </w:tc>
        <w:tc>
          <w:tcPr>
            <w:tcW w:w="1276" w:type="dxa"/>
            <w:tcBorders>
              <w:top w:val="single" w:sz="4" w:space="0" w:color="000000"/>
              <w:bottom w:val="single" w:sz="4" w:space="0" w:color="000000"/>
            </w:tcBorders>
          </w:tcPr>
          <w:p w14:paraId="5BD642C3" w14:textId="77777777" w:rsidR="003073A8" w:rsidRPr="00727A42" w:rsidRDefault="003073A8" w:rsidP="009F3DA8">
            <w:pPr>
              <w:spacing w:before="114"/>
              <w:rPr>
                <w:spacing w:val="-2"/>
              </w:rPr>
            </w:pPr>
            <w:r w:rsidRPr="00727A42">
              <w:rPr>
                <w:spacing w:val="-2"/>
                <w:sz w:val="20"/>
              </w:rPr>
              <w:t>0,620</w:t>
            </w:r>
          </w:p>
        </w:tc>
      </w:tr>
      <w:tr w:rsidR="003073A8" w:rsidRPr="00727A42" w14:paraId="7BD42D93" w14:textId="77777777" w:rsidTr="009F3DA8">
        <w:trPr>
          <w:trHeight w:val="347"/>
        </w:trPr>
        <w:tc>
          <w:tcPr>
            <w:tcW w:w="709" w:type="dxa"/>
            <w:tcBorders>
              <w:top w:val="single" w:sz="4" w:space="0" w:color="000000"/>
              <w:bottom w:val="single" w:sz="4" w:space="0" w:color="000000"/>
            </w:tcBorders>
          </w:tcPr>
          <w:p w14:paraId="40AA79E6"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67134D96" w14:textId="77777777" w:rsidR="003073A8" w:rsidRPr="00727A42" w:rsidRDefault="003073A8" w:rsidP="009F3DA8">
            <w:pPr>
              <w:rPr>
                <w:sz w:val="18"/>
              </w:rPr>
            </w:pPr>
            <w:r w:rsidRPr="00727A42">
              <w:rPr>
                <w:spacing w:val="-2"/>
                <w:sz w:val="16"/>
              </w:rPr>
              <w:t>2873155901200</w:t>
            </w:r>
          </w:p>
        </w:tc>
        <w:tc>
          <w:tcPr>
            <w:tcW w:w="5954" w:type="dxa"/>
            <w:tcBorders>
              <w:top w:val="single" w:sz="4" w:space="0" w:color="000000"/>
              <w:bottom w:val="single" w:sz="4" w:space="0" w:color="000000"/>
            </w:tcBorders>
          </w:tcPr>
          <w:p w14:paraId="6A9455F2" w14:textId="77777777" w:rsidR="003073A8" w:rsidRPr="00727A42" w:rsidRDefault="003073A8" w:rsidP="009F3DA8">
            <w:pPr>
              <w:rPr>
                <w:b/>
                <w:bCs/>
              </w:rPr>
            </w:pPr>
            <w:r w:rsidRPr="00727A42">
              <w:rPr>
                <w:sz w:val="20"/>
              </w:rPr>
              <w:t>Electrozi</w:t>
            </w:r>
            <w:r w:rsidRPr="00727A42">
              <w:rPr>
                <w:spacing w:val="-5"/>
                <w:sz w:val="20"/>
              </w:rPr>
              <w:t xml:space="preserve"> </w:t>
            </w:r>
            <w:r w:rsidRPr="00727A42">
              <w:rPr>
                <w:sz w:val="20"/>
              </w:rPr>
              <w:t>pentru</w:t>
            </w:r>
            <w:r w:rsidRPr="00727A42">
              <w:rPr>
                <w:spacing w:val="-5"/>
                <w:sz w:val="20"/>
              </w:rPr>
              <w:t xml:space="preserve"> </w:t>
            </w:r>
            <w:r w:rsidRPr="00727A42">
              <w:rPr>
                <w:spacing w:val="-2"/>
                <w:sz w:val="20"/>
              </w:rPr>
              <w:t>sudura</w:t>
            </w:r>
          </w:p>
        </w:tc>
        <w:tc>
          <w:tcPr>
            <w:tcW w:w="1134" w:type="dxa"/>
            <w:tcBorders>
              <w:top w:val="single" w:sz="4" w:space="0" w:color="000000"/>
              <w:bottom w:val="single" w:sz="4" w:space="0" w:color="000000"/>
            </w:tcBorders>
          </w:tcPr>
          <w:p w14:paraId="57B218AD" w14:textId="77777777" w:rsidR="003073A8" w:rsidRPr="00727A42" w:rsidRDefault="003073A8" w:rsidP="009F3DA8">
            <w:pPr>
              <w:spacing w:before="114"/>
              <w:ind w:right="587"/>
              <w:jc w:val="right"/>
              <w:rPr>
                <w:spacing w:val="-5"/>
              </w:rPr>
            </w:pPr>
            <w:r w:rsidRPr="00727A42">
              <w:rPr>
                <w:spacing w:val="-5"/>
                <w:sz w:val="20"/>
              </w:rPr>
              <w:t>kg</w:t>
            </w:r>
          </w:p>
        </w:tc>
        <w:tc>
          <w:tcPr>
            <w:tcW w:w="1276" w:type="dxa"/>
            <w:tcBorders>
              <w:top w:val="single" w:sz="4" w:space="0" w:color="000000"/>
              <w:bottom w:val="single" w:sz="4" w:space="0" w:color="000000"/>
            </w:tcBorders>
          </w:tcPr>
          <w:p w14:paraId="66699709" w14:textId="77777777" w:rsidR="003073A8" w:rsidRPr="00727A42" w:rsidRDefault="003073A8" w:rsidP="009F3DA8">
            <w:pPr>
              <w:spacing w:before="114"/>
              <w:rPr>
                <w:spacing w:val="-2"/>
              </w:rPr>
            </w:pPr>
            <w:r w:rsidRPr="00727A42">
              <w:rPr>
                <w:spacing w:val="-2"/>
                <w:sz w:val="20"/>
              </w:rPr>
              <w:t>0,713</w:t>
            </w:r>
          </w:p>
        </w:tc>
      </w:tr>
      <w:tr w:rsidR="003073A8" w:rsidRPr="00727A42" w14:paraId="2ED81897" w14:textId="77777777" w:rsidTr="009F3DA8">
        <w:trPr>
          <w:trHeight w:val="347"/>
        </w:trPr>
        <w:tc>
          <w:tcPr>
            <w:tcW w:w="709" w:type="dxa"/>
            <w:tcBorders>
              <w:top w:val="single" w:sz="4" w:space="0" w:color="000000"/>
              <w:bottom w:val="single" w:sz="4" w:space="0" w:color="000000"/>
            </w:tcBorders>
          </w:tcPr>
          <w:p w14:paraId="15E56388"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1C280717" w14:textId="77777777" w:rsidR="003073A8" w:rsidRPr="00727A42" w:rsidRDefault="003073A8" w:rsidP="009F3DA8">
            <w:pPr>
              <w:rPr>
                <w:sz w:val="18"/>
              </w:rPr>
            </w:pPr>
            <w:r w:rsidRPr="00727A42">
              <w:rPr>
                <w:spacing w:val="-2"/>
                <w:sz w:val="16"/>
              </w:rPr>
              <w:t>4011106202741</w:t>
            </w:r>
          </w:p>
        </w:tc>
        <w:tc>
          <w:tcPr>
            <w:tcW w:w="5954" w:type="dxa"/>
            <w:tcBorders>
              <w:top w:val="single" w:sz="4" w:space="0" w:color="000000"/>
              <w:bottom w:val="single" w:sz="4" w:space="0" w:color="000000"/>
            </w:tcBorders>
          </w:tcPr>
          <w:p w14:paraId="46A4B70D" w14:textId="77777777" w:rsidR="003073A8" w:rsidRPr="00727A42" w:rsidRDefault="003073A8" w:rsidP="009F3DA8">
            <w:pPr>
              <w:rPr>
                <w:b/>
                <w:bCs/>
              </w:rPr>
            </w:pPr>
            <w:r w:rsidRPr="00727A42">
              <w:rPr>
                <w:sz w:val="20"/>
              </w:rPr>
              <w:t>Energie</w:t>
            </w:r>
            <w:r w:rsidRPr="00727A42">
              <w:rPr>
                <w:spacing w:val="-4"/>
                <w:sz w:val="20"/>
              </w:rPr>
              <w:t xml:space="preserve"> </w:t>
            </w:r>
            <w:r w:rsidRPr="00727A42">
              <w:rPr>
                <w:spacing w:val="-2"/>
                <w:sz w:val="20"/>
              </w:rPr>
              <w:t>electrica</w:t>
            </w:r>
          </w:p>
        </w:tc>
        <w:tc>
          <w:tcPr>
            <w:tcW w:w="1134" w:type="dxa"/>
            <w:tcBorders>
              <w:top w:val="single" w:sz="4" w:space="0" w:color="000000"/>
              <w:bottom w:val="single" w:sz="4" w:space="0" w:color="000000"/>
            </w:tcBorders>
          </w:tcPr>
          <w:p w14:paraId="380F4251" w14:textId="77777777" w:rsidR="003073A8" w:rsidRPr="00727A42" w:rsidRDefault="003073A8" w:rsidP="009F3DA8">
            <w:pPr>
              <w:spacing w:before="114"/>
              <w:ind w:right="587"/>
              <w:jc w:val="right"/>
              <w:rPr>
                <w:spacing w:val="-5"/>
              </w:rPr>
            </w:pPr>
            <w:r w:rsidRPr="00727A42">
              <w:rPr>
                <w:spacing w:val="-5"/>
                <w:sz w:val="20"/>
              </w:rPr>
              <w:t>kw</w:t>
            </w:r>
          </w:p>
        </w:tc>
        <w:tc>
          <w:tcPr>
            <w:tcW w:w="1276" w:type="dxa"/>
            <w:tcBorders>
              <w:top w:val="single" w:sz="4" w:space="0" w:color="000000"/>
              <w:bottom w:val="single" w:sz="4" w:space="0" w:color="000000"/>
            </w:tcBorders>
          </w:tcPr>
          <w:p w14:paraId="3C6FFA0A" w14:textId="77777777" w:rsidR="003073A8" w:rsidRPr="00727A42" w:rsidRDefault="003073A8" w:rsidP="009F3DA8">
            <w:pPr>
              <w:spacing w:before="114"/>
              <w:rPr>
                <w:spacing w:val="-2"/>
              </w:rPr>
            </w:pPr>
            <w:r w:rsidRPr="00727A42">
              <w:rPr>
                <w:spacing w:val="-2"/>
                <w:sz w:val="20"/>
              </w:rPr>
              <w:t>1,426</w:t>
            </w:r>
          </w:p>
        </w:tc>
      </w:tr>
      <w:tr w:rsidR="003073A8" w:rsidRPr="00727A42" w14:paraId="3BB17024" w14:textId="77777777" w:rsidTr="009F3DA8">
        <w:trPr>
          <w:trHeight w:val="347"/>
        </w:trPr>
        <w:tc>
          <w:tcPr>
            <w:tcW w:w="709" w:type="dxa"/>
            <w:tcBorders>
              <w:top w:val="single" w:sz="4" w:space="0" w:color="000000"/>
              <w:bottom w:val="single" w:sz="4" w:space="0" w:color="000000"/>
            </w:tcBorders>
          </w:tcPr>
          <w:p w14:paraId="33343338"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749DC76E" w14:textId="77777777" w:rsidR="003073A8" w:rsidRPr="00727A42" w:rsidRDefault="003073A8" w:rsidP="009F3DA8">
            <w:pPr>
              <w:rPr>
                <w:sz w:val="18"/>
              </w:rPr>
            </w:pPr>
            <w:r w:rsidRPr="00727A42">
              <w:rPr>
                <w:spacing w:val="-2"/>
                <w:sz w:val="16"/>
              </w:rPr>
              <w:t>2651122100402</w:t>
            </w:r>
          </w:p>
        </w:tc>
        <w:tc>
          <w:tcPr>
            <w:tcW w:w="5954" w:type="dxa"/>
            <w:tcBorders>
              <w:top w:val="single" w:sz="4" w:space="0" w:color="000000"/>
              <w:bottom w:val="single" w:sz="4" w:space="0" w:color="000000"/>
            </w:tcBorders>
          </w:tcPr>
          <w:p w14:paraId="63F8A9DD" w14:textId="77777777" w:rsidR="003073A8" w:rsidRPr="00727A42" w:rsidRDefault="003073A8" w:rsidP="009F3DA8">
            <w:pPr>
              <w:rPr>
                <w:b/>
                <w:bCs/>
              </w:rPr>
            </w:pPr>
            <w:r w:rsidRPr="00727A42">
              <w:rPr>
                <w:sz w:val="20"/>
              </w:rPr>
              <w:t>Ciment</w:t>
            </w:r>
            <w:r w:rsidRPr="00727A42">
              <w:rPr>
                <w:spacing w:val="-6"/>
                <w:sz w:val="20"/>
              </w:rPr>
              <w:t xml:space="preserve"> </w:t>
            </w:r>
            <w:r w:rsidRPr="00727A42">
              <w:rPr>
                <w:sz w:val="20"/>
              </w:rPr>
              <w:t>metalurgic</w:t>
            </w:r>
            <w:r w:rsidRPr="00727A42">
              <w:rPr>
                <w:spacing w:val="-4"/>
                <w:sz w:val="20"/>
              </w:rPr>
              <w:t xml:space="preserve"> </w:t>
            </w:r>
            <w:r w:rsidRPr="00727A42">
              <w:rPr>
                <w:sz w:val="20"/>
              </w:rPr>
              <w:t>cu</w:t>
            </w:r>
            <w:r w:rsidRPr="00727A42">
              <w:rPr>
                <w:spacing w:val="-3"/>
                <w:sz w:val="20"/>
              </w:rPr>
              <w:t xml:space="preserve"> </w:t>
            </w:r>
            <w:r w:rsidRPr="00727A42">
              <w:rPr>
                <w:sz w:val="20"/>
              </w:rPr>
              <w:t>adaosuri</w:t>
            </w:r>
            <w:r w:rsidRPr="00727A42">
              <w:rPr>
                <w:spacing w:val="-5"/>
                <w:sz w:val="20"/>
              </w:rPr>
              <w:t xml:space="preserve"> </w:t>
            </w:r>
            <w:r w:rsidRPr="00727A42">
              <w:rPr>
                <w:sz w:val="20"/>
              </w:rPr>
              <w:t>M</w:t>
            </w:r>
            <w:r w:rsidRPr="00727A42">
              <w:rPr>
                <w:spacing w:val="-3"/>
                <w:sz w:val="20"/>
              </w:rPr>
              <w:t xml:space="preserve"> </w:t>
            </w:r>
            <w:r w:rsidRPr="00727A42">
              <w:rPr>
                <w:sz w:val="20"/>
              </w:rPr>
              <w:t>30</w:t>
            </w:r>
            <w:r w:rsidRPr="00727A42">
              <w:rPr>
                <w:spacing w:val="-3"/>
                <w:sz w:val="20"/>
              </w:rPr>
              <w:t xml:space="preserve"> </w:t>
            </w:r>
            <w:r w:rsidRPr="00727A42">
              <w:rPr>
                <w:sz w:val="20"/>
              </w:rPr>
              <w:t>saci</w:t>
            </w:r>
            <w:r w:rsidRPr="00727A42">
              <w:rPr>
                <w:spacing w:val="-5"/>
                <w:sz w:val="20"/>
              </w:rPr>
              <w:t xml:space="preserve"> </w:t>
            </w:r>
            <w:r w:rsidRPr="00727A42">
              <w:rPr>
                <w:spacing w:val="-2"/>
                <w:sz w:val="20"/>
              </w:rPr>
              <w:t>S1500</w:t>
            </w:r>
          </w:p>
        </w:tc>
        <w:tc>
          <w:tcPr>
            <w:tcW w:w="1134" w:type="dxa"/>
            <w:tcBorders>
              <w:top w:val="single" w:sz="4" w:space="0" w:color="000000"/>
              <w:bottom w:val="single" w:sz="4" w:space="0" w:color="000000"/>
            </w:tcBorders>
          </w:tcPr>
          <w:p w14:paraId="55997A7F" w14:textId="77777777" w:rsidR="003073A8" w:rsidRPr="00727A42" w:rsidRDefault="003073A8" w:rsidP="009F3DA8">
            <w:pPr>
              <w:spacing w:before="114"/>
              <w:ind w:right="587"/>
              <w:jc w:val="right"/>
              <w:rPr>
                <w:spacing w:val="-5"/>
              </w:rPr>
            </w:pPr>
            <w:r w:rsidRPr="00727A42">
              <w:rPr>
                <w:spacing w:val="-5"/>
                <w:sz w:val="20"/>
              </w:rPr>
              <w:t>kg</w:t>
            </w:r>
          </w:p>
        </w:tc>
        <w:tc>
          <w:tcPr>
            <w:tcW w:w="1276" w:type="dxa"/>
            <w:tcBorders>
              <w:top w:val="single" w:sz="4" w:space="0" w:color="000000"/>
              <w:bottom w:val="single" w:sz="4" w:space="0" w:color="000000"/>
            </w:tcBorders>
          </w:tcPr>
          <w:p w14:paraId="7BFD3399" w14:textId="77777777" w:rsidR="003073A8" w:rsidRPr="00727A42" w:rsidRDefault="003073A8" w:rsidP="009F3DA8">
            <w:pPr>
              <w:spacing w:before="114"/>
              <w:rPr>
                <w:spacing w:val="-2"/>
              </w:rPr>
            </w:pPr>
            <w:r w:rsidRPr="00727A42">
              <w:rPr>
                <w:spacing w:val="-2"/>
                <w:sz w:val="20"/>
              </w:rPr>
              <w:t>7,750</w:t>
            </w:r>
          </w:p>
        </w:tc>
      </w:tr>
      <w:tr w:rsidR="003073A8" w:rsidRPr="00727A42" w14:paraId="00DD38F4" w14:textId="77777777" w:rsidTr="009F3DA8">
        <w:trPr>
          <w:trHeight w:val="347"/>
        </w:trPr>
        <w:tc>
          <w:tcPr>
            <w:tcW w:w="709" w:type="dxa"/>
            <w:tcBorders>
              <w:top w:val="single" w:sz="4" w:space="0" w:color="000000"/>
              <w:bottom w:val="single" w:sz="4" w:space="0" w:color="000000"/>
            </w:tcBorders>
          </w:tcPr>
          <w:p w14:paraId="2127DCC9"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114DDE58" w14:textId="77777777" w:rsidR="003073A8" w:rsidRPr="00727A42" w:rsidRDefault="003073A8" w:rsidP="009F3DA8">
            <w:pPr>
              <w:rPr>
                <w:sz w:val="18"/>
              </w:rPr>
            </w:pPr>
            <w:r w:rsidRPr="00727A42">
              <w:rPr>
                <w:spacing w:val="-2"/>
                <w:sz w:val="16"/>
              </w:rPr>
              <w:t>1421102200496</w:t>
            </w:r>
          </w:p>
        </w:tc>
        <w:tc>
          <w:tcPr>
            <w:tcW w:w="5954" w:type="dxa"/>
            <w:tcBorders>
              <w:top w:val="single" w:sz="4" w:space="0" w:color="000000"/>
              <w:bottom w:val="single" w:sz="4" w:space="0" w:color="000000"/>
            </w:tcBorders>
          </w:tcPr>
          <w:p w14:paraId="735788D8" w14:textId="77777777" w:rsidR="003073A8" w:rsidRPr="00727A42" w:rsidRDefault="003073A8" w:rsidP="009F3DA8">
            <w:pPr>
              <w:rPr>
                <w:b/>
                <w:bCs/>
              </w:rPr>
            </w:pPr>
            <w:r w:rsidRPr="00727A42">
              <w:rPr>
                <w:sz w:val="20"/>
              </w:rPr>
              <w:t>Nisip</w:t>
            </w:r>
            <w:r w:rsidRPr="00727A42">
              <w:rPr>
                <w:spacing w:val="-3"/>
                <w:sz w:val="20"/>
              </w:rPr>
              <w:t xml:space="preserve"> </w:t>
            </w:r>
            <w:r w:rsidRPr="00727A42">
              <w:rPr>
                <w:sz w:val="20"/>
              </w:rPr>
              <w:t>sortat</w:t>
            </w:r>
            <w:r w:rsidRPr="00727A42">
              <w:rPr>
                <w:spacing w:val="-3"/>
                <w:sz w:val="20"/>
              </w:rPr>
              <w:t xml:space="preserve"> </w:t>
            </w:r>
            <w:r w:rsidRPr="00727A42">
              <w:rPr>
                <w:sz w:val="20"/>
              </w:rPr>
              <w:t>nespalat</w:t>
            </w:r>
            <w:r w:rsidRPr="00727A42">
              <w:rPr>
                <w:spacing w:val="-4"/>
                <w:sz w:val="20"/>
              </w:rPr>
              <w:t xml:space="preserve"> </w:t>
            </w:r>
            <w:r w:rsidRPr="00727A42">
              <w:rPr>
                <w:sz w:val="20"/>
              </w:rPr>
              <w:t>de</w:t>
            </w:r>
            <w:r w:rsidRPr="00727A42">
              <w:rPr>
                <w:spacing w:val="-3"/>
                <w:sz w:val="20"/>
              </w:rPr>
              <w:t xml:space="preserve"> </w:t>
            </w:r>
            <w:r w:rsidRPr="00727A42">
              <w:rPr>
                <w:sz w:val="20"/>
              </w:rPr>
              <w:t>riu</w:t>
            </w:r>
            <w:r w:rsidRPr="00727A42">
              <w:rPr>
                <w:spacing w:val="-2"/>
                <w:sz w:val="20"/>
              </w:rPr>
              <w:t xml:space="preserve"> </w:t>
            </w:r>
            <w:r w:rsidRPr="00727A42">
              <w:rPr>
                <w:sz w:val="20"/>
              </w:rPr>
              <w:t>si</w:t>
            </w:r>
            <w:r w:rsidRPr="00727A42">
              <w:rPr>
                <w:spacing w:val="-5"/>
                <w:sz w:val="20"/>
              </w:rPr>
              <w:t xml:space="preserve"> </w:t>
            </w:r>
            <w:r w:rsidRPr="00727A42">
              <w:rPr>
                <w:sz w:val="20"/>
              </w:rPr>
              <w:t>lacuri</w:t>
            </w:r>
            <w:r w:rsidRPr="00727A42">
              <w:rPr>
                <w:spacing w:val="-4"/>
                <w:sz w:val="20"/>
              </w:rPr>
              <w:t xml:space="preserve"> </w:t>
            </w:r>
            <w:r w:rsidRPr="00727A42">
              <w:rPr>
                <w:sz w:val="20"/>
              </w:rPr>
              <w:t>0,0-1,0</w:t>
            </w:r>
            <w:r w:rsidRPr="00727A42">
              <w:rPr>
                <w:spacing w:val="-2"/>
                <w:sz w:val="20"/>
              </w:rPr>
              <w:t xml:space="preserve"> </w:t>
            </w:r>
            <w:r w:rsidRPr="00727A42">
              <w:rPr>
                <w:spacing w:val="-5"/>
                <w:sz w:val="20"/>
              </w:rPr>
              <w:t>mm</w:t>
            </w:r>
          </w:p>
        </w:tc>
        <w:tc>
          <w:tcPr>
            <w:tcW w:w="1134" w:type="dxa"/>
            <w:tcBorders>
              <w:top w:val="single" w:sz="4" w:space="0" w:color="000000"/>
              <w:bottom w:val="single" w:sz="4" w:space="0" w:color="000000"/>
            </w:tcBorders>
          </w:tcPr>
          <w:p w14:paraId="0029AD20" w14:textId="77777777" w:rsidR="003073A8" w:rsidRPr="00727A42" w:rsidRDefault="003073A8" w:rsidP="009F3DA8">
            <w:pPr>
              <w:spacing w:before="114"/>
              <w:ind w:right="587"/>
              <w:jc w:val="right"/>
              <w:rPr>
                <w:spacing w:val="-5"/>
              </w:rPr>
            </w:pPr>
            <w:r w:rsidRPr="00727A42">
              <w:rPr>
                <w:spacing w:val="-5"/>
                <w:sz w:val="20"/>
              </w:rPr>
              <w:t>m3</w:t>
            </w:r>
          </w:p>
        </w:tc>
        <w:tc>
          <w:tcPr>
            <w:tcW w:w="1276" w:type="dxa"/>
            <w:tcBorders>
              <w:top w:val="single" w:sz="4" w:space="0" w:color="000000"/>
              <w:bottom w:val="single" w:sz="4" w:space="0" w:color="000000"/>
            </w:tcBorders>
          </w:tcPr>
          <w:p w14:paraId="59E35268" w14:textId="77777777" w:rsidR="003073A8" w:rsidRPr="00727A42" w:rsidRDefault="003073A8" w:rsidP="009F3DA8">
            <w:pPr>
              <w:spacing w:before="114"/>
              <w:rPr>
                <w:spacing w:val="-2"/>
              </w:rPr>
            </w:pPr>
            <w:r w:rsidRPr="00727A42">
              <w:rPr>
                <w:spacing w:val="-2"/>
                <w:sz w:val="20"/>
              </w:rPr>
              <w:t>0,025</w:t>
            </w:r>
          </w:p>
        </w:tc>
      </w:tr>
      <w:tr w:rsidR="003073A8" w:rsidRPr="00727A42" w14:paraId="156D3473" w14:textId="77777777" w:rsidTr="009F3DA8">
        <w:trPr>
          <w:trHeight w:val="347"/>
        </w:trPr>
        <w:tc>
          <w:tcPr>
            <w:tcW w:w="709" w:type="dxa"/>
            <w:tcBorders>
              <w:top w:val="single" w:sz="4" w:space="0" w:color="000000"/>
              <w:bottom w:val="single" w:sz="4" w:space="0" w:color="000000"/>
            </w:tcBorders>
          </w:tcPr>
          <w:p w14:paraId="41DE89FC"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11605BDF" w14:textId="77777777" w:rsidR="003073A8" w:rsidRPr="00727A42" w:rsidRDefault="003073A8" w:rsidP="009F3DA8">
            <w:pPr>
              <w:rPr>
                <w:sz w:val="18"/>
              </w:rPr>
            </w:pPr>
            <w:r w:rsidRPr="00727A42">
              <w:rPr>
                <w:spacing w:val="-2"/>
                <w:sz w:val="16"/>
              </w:rPr>
              <w:t>4100116202818</w:t>
            </w:r>
          </w:p>
        </w:tc>
        <w:tc>
          <w:tcPr>
            <w:tcW w:w="5954" w:type="dxa"/>
            <w:tcBorders>
              <w:top w:val="single" w:sz="4" w:space="0" w:color="000000"/>
              <w:bottom w:val="single" w:sz="4" w:space="0" w:color="000000"/>
            </w:tcBorders>
          </w:tcPr>
          <w:p w14:paraId="38B1385A" w14:textId="77777777" w:rsidR="003073A8" w:rsidRPr="00727A42" w:rsidRDefault="003073A8" w:rsidP="009F3DA8">
            <w:pPr>
              <w:rPr>
                <w:b/>
                <w:bCs/>
              </w:rPr>
            </w:pPr>
            <w:r w:rsidRPr="00727A42">
              <w:rPr>
                <w:sz w:val="20"/>
              </w:rPr>
              <w:t>Apa</w:t>
            </w:r>
            <w:r w:rsidRPr="00727A42">
              <w:rPr>
                <w:spacing w:val="-4"/>
                <w:sz w:val="20"/>
              </w:rPr>
              <w:t xml:space="preserve"> </w:t>
            </w:r>
            <w:r w:rsidRPr="00727A42">
              <w:rPr>
                <w:sz w:val="20"/>
              </w:rPr>
              <w:t>pentru</w:t>
            </w:r>
            <w:r w:rsidRPr="00727A42">
              <w:rPr>
                <w:spacing w:val="-4"/>
                <w:sz w:val="20"/>
              </w:rPr>
              <w:t xml:space="preserve"> </w:t>
            </w:r>
            <w:r w:rsidRPr="00727A42">
              <w:rPr>
                <w:sz w:val="20"/>
              </w:rPr>
              <w:t>mortare</w:t>
            </w:r>
            <w:r w:rsidRPr="00727A42">
              <w:rPr>
                <w:spacing w:val="-5"/>
                <w:sz w:val="20"/>
              </w:rPr>
              <w:t xml:space="preserve"> </w:t>
            </w:r>
            <w:r w:rsidRPr="00727A42">
              <w:rPr>
                <w:sz w:val="20"/>
              </w:rPr>
              <w:t>si</w:t>
            </w:r>
            <w:r w:rsidRPr="00727A42">
              <w:rPr>
                <w:spacing w:val="-4"/>
                <w:sz w:val="20"/>
              </w:rPr>
              <w:t xml:space="preserve"> </w:t>
            </w:r>
            <w:r w:rsidRPr="00727A42">
              <w:rPr>
                <w:spacing w:val="-2"/>
                <w:sz w:val="20"/>
              </w:rPr>
              <w:t>betoane</w:t>
            </w:r>
          </w:p>
        </w:tc>
        <w:tc>
          <w:tcPr>
            <w:tcW w:w="1134" w:type="dxa"/>
            <w:tcBorders>
              <w:top w:val="single" w:sz="4" w:space="0" w:color="000000"/>
              <w:bottom w:val="single" w:sz="4" w:space="0" w:color="000000"/>
            </w:tcBorders>
          </w:tcPr>
          <w:p w14:paraId="01CBB355" w14:textId="77777777" w:rsidR="003073A8" w:rsidRPr="00727A42" w:rsidRDefault="003073A8" w:rsidP="009F3DA8">
            <w:pPr>
              <w:spacing w:before="114"/>
              <w:ind w:right="587"/>
              <w:jc w:val="right"/>
              <w:rPr>
                <w:spacing w:val="-5"/>
              </w:rPr>
            </w:pPr>
            <w:r w:rsidRPr="00727A42">
              <w:rPr>
                <w:spacing w:val="-5"/>
                <w:sz w:val="20"/>
              </w:rPr>
              <w:t>m3</w:t>
            </w:r>
          </w:p>
        </w:tc>
        <w:tc>
          <w:tcPr>
            <w:tcW w:w="1276" w:type="dxa"/>
            <w:tcBorders>
              <w:top w:val="single" w:sz="4" w:space="0" w:color="000000"/>
              <w:bottom w:val="single" w:sz="4" w:space="0" w:color="000000"/>
            </w:tcBorders>
          </w:tcPr>
          <w:p w14:paraId="7EAB8729" w14:textId="77777777" w:rsidR="003073A8" w:rsidRPr="00727A42" w:rsidRDefault="003073A8" w:rsidP="009F3DA8">
            <w:pPr>
              <w:spacing w:before="114"/>
              <w:rPr>
                <w:spacing w:val="-2"/>
              </w:rPr>
            </w:pPr>
            <w:r w:rsidRPr="00727A42">
              <w:rPr>
                <w:spacing w:val="-2"/>
                <w:sz w:val="20"/>
              </w:rPr>
              <w:t>0,006</w:t>
            </w:r>
          </w:p>
        </w:tc>
      </w:tr>
      <w:tr w:rsidR="003073A8" w:rsidRPr="00727A42" w14:paraId="18E3CFED" w14:textId="77777777" w:rsidTr="009F3DA8">
        <w:trPr>
          <w:trHeight w:val="347"/>
        </w:trPr>
        <w:tc>
          <w:tcPr>
            <w:tcW w:w="709" w:type="dxa"/>
            <w:tcBorders>
              <w:top w:val="single" w:sz="4" w:space="0" w:color="000000"/>
              <w:bottom w:val="single" w:sz="4" w:space="0" w:color="000000"/>
            </w:tcBorders>
          </w:tcPr>
          <w:p w14:paraId="1981D042"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241F3B76" w14:textId="77777777" w:rsidR="003073A8" w:rsidRPr="00727A42" w:rsidRDefault="003073A8" w:rsidP="009F3DA8">
            <w:pPr>
              <w:rPr>
                <w:sz w:val="18"/>
              </w:rPr>
            </w:pPr>
            <w:r w:rsidRPr="00727A42">
              <w:rPr>
                <w:spacing w:val="-2"/>
                <w:sz w:val="16"/>
              </w:rPr>
              <w:t>2410520006700</w:t>
            </w:r>
          </w:p>
        </w:tc>
        <w:tc>
          <w:tcPr>
            <w:tcW w:w="5954" w:type="dxa"/>
            <w:tcBorders>
              <w:top w:val="single" w:sz="4" w:space="0" w:color="000000"/>
              <w:bottom w:val="single" w:sz="4" w:space="0" w:color="000000"/>
            </w:tcBorders>
          </w:tcPr>
          <w:p w14:paraId="5D38DC48" w14:textId="77777777" w:rsidR="003073A8" w:rsidRPr="00727A42" w:rsidRDefault="003073A8" w:rsidP="009F3DA8">
            <w:pPr>
              <w:rPr>
                <w:b/>
                <w:bCs/>
              </w:rPr>
            </w:pPr>
            <w:r w:rsidRPr="00727A42">
              <w:rPr>
                <w:spacing w:val="-2"/>
                <w:sz w:val="20"/>
              </w:rPr>
              <w:t>Automacara</w:t>
            </w:r>
          </w:p>
        </w:tc>
        <w:tc>
          <w:tcPr>
            <w:tcW w:w="1134" w:type="dxa"/>
            <w:tcBorders>
              <w:top w:val="single" w:sz="4" w:space="0" w:color="000000"/>
              <w:bottom w:val="single" w:sz="4" w:space="0" w:color="000000"/>
            </w:tcBorders>
          </w:tcPr>
          <w:p w14:paraId="69679BC2" w14:textId="77777777" w:rsidR="003073A8" w:rsidRPr="00727A42" w:rsidRDefault="003073A8" w:rsidP="009F3DA8">
            <w:pPr>
              <w:spacing w:before="114"/>
              <w:ind w:right="587"/>
              <w:jc w:val="right"/>
              <w:rPr>
                <w:spacing w:val="-5"/>
              </w:rPr>
            </w:pPr>
            <w:r w:rsidRPr="00727A42">
              <w:rPr>
                <w:spacing w:val="-2"/>
                <w:sz w:val="20"/>
              </w:rPr>
              <w:t>h-</w:t>
            </w:r>
            <w:r w:rsidRPr="00727A42">
              <w:rPr>
                <w:spacing w:val="-5"/>
                <w:sz w:val="20"/>
              </w:rPr>
              <w:t>ut</w:t>
            </w:r>
          </w:p>
        </w:tc>
        <w:tc>
          <w:tcPr>
            <w:tcW w:w="1276" w:type="dxa"/>
            <w:tcBorders>
              <w:top w:val="single" w:sz="4" w:space="0" w:color="000000"/>
              <w:bottom w:val="single" w:sz="4" w:space="0" w:color="000000"/>
            </w:tcBorders>
          </w:tcPr>
          <w:p w14:paraId="46CF4701" w14:textId="77777777" w:rsidR="003073A8" w:rsidRPr="00727A42" w:rsidRDefault="003073A8" w:rsidP="009F3DA8">
            <w:pPr>
              <w:spacing w:before="114"/>
              <w:rPr>
                <w:spacing w:val="-2"/>
              </w:rPr>
            </w:pPr>
            <w:r w:rsidRPr="00727A42">
              <w:rPr>
                <w:spacing w:val="-2"/>
                <w:sz w:val="20"/>
              </w:rPr>
              <w:t>0,124</w:t>
            </w:r>
          </w:p>
        </w:tc>
      </w:tr>
      <w:tr w:rsidR="003073A8" w:rsidRPr="00727A42" w14:paraId="7B4B6A0D" w14:textId="77777777" w:rsidTr="009F3DA8">
        <w:trPr>
          <w:trHeight w:val="347"/>
        </w:trPr>
        <w:tc>
          <w:tcPr>
            <w:tcW w:w="709" w:type="dxa"/>
            <w:tcBorders>
              <w:top w:val="single" w:sz="4" w:space="0" w:color="000000"/>
              <w:bottom w:val="single" w:sz="4" w:space="0" w:color="000000"/>
            </w:tcBorders>
          </w:tcPr>
          <w:p w14:paraId="76AC7369"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50D48BD0"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05049065" w14:textId="77777777" w:rsidR="003073A8" w:rsidRPr="00727A42" w:rsidRDefault="003073A8" w:rsidP="009F3DA8">
            <w:pPr>
              <w:rPr>
                <w:b/>
                <w:bCs/>
              </w:rPr>
            </w:pPr>
          </w:p>
        </w:tc>
        <w:tc>
          <w:tcPr>
            <w:tcW w:w="1134" w:type="dxa"/>
            <w:tcBorders>
              <w:top w:val="single" w:sz="4" w:space="0" w:color="000000"/>
              <w:bottom w:val="single" w:sz="4" w:space="0" w:color="000000"/>
            </w:tcBorders>
          </w:tcPr>
          <w:p w14:paraId="1B242066" w14:textId="77777777" w:rsidR="003073A8" w:rsidRPr="00727A42" w:rsidRDefault="003073A8" w:rsidP="009F3DA8">
            <w:pPr>
              <w:spacing w:before="114"/>
              <w:ind w:right="587"/>
              <w:jc w:val="right"/>
              <w:rPr>
                <w:spacing w:val="-5"/>
              </w:rPr>
            </w:pPr>
          </w:p>
        </w:tc>
        <w:tc>
          <w:tcPr>
            <w:tcW w:w="1276" w:type="dxa"/>
            <w:tcBorders>
              <w:top w:val="single" w:sz="4" w:space="0" w:color="000000"/>
              <w:bottom w:val="single" w:sz="4" w:space="0" w:color="000000"/>
            </w:tcBorders>
          </w:tcPr>
          <w:p w14:paraId="53FBBB40" w14:textId="77777777" w:rsidR="003073A8" w:rsidRPr="00727A42" w:rsidRDefault="003073A8" w:rsidP="009F3DA8">
            <w:pPr>
              <w:spacing w:before="114"/>
              <w:rPr>
                <w:spacing w:val="-2"/>
              </w:rPr>
            </w:pPr>
          </w:p>
        </w:tc>
      </w:tr>
      <w:tr w:rsidR="003073A8" w:rsidRPr="00727A42" w14:paraId="38B1FD77" w14:textId="77777777" w:rsidTr="009F3DA8">
        <w:trPr>
          <w:trHeight w:val="347"/>
        </w:trPr>
        <w:tc>
          <w:tcPr>
            <w:tcW w:w="10349" w:type="dxa"/>
            <w:gridSpan w:val="5"/>
            <w:tcBorders>
              <w:top w:val="single" w:sz="4" w:space="0" w:color="000000"/>
              <w:bottom w:val="single" w:sz="4" w:space="0" w:color="000000"/>
            </w:tcBorders>
          </w:tcPr>
          <w:p w14:paraId="173072D4" w14:textId="77777777" w:rsidR="003073A8" w:rsidRPr="00727A42" w:rsidRDefault="003073A8" w:rsidP="009F3DA8">
            <w:pPr>
              <w:spacing w:before="114"/>
              <w:rPr>
                <w:spacing w:val="-2"/>
              </w:rPr>
            </w:pPr>
            <w:r w:rsidRPr="00727A42">
              <w:rPr>
                <w:b/>
                <w:bCs/>
              </w:rPr>
              <w:t xml:space="preserve">             Total Imprejmuire</w:t>
            </w:r>
          </w:p>
        </w:tc>
      </w:tr>
      <w:tr w:rsidR="003073A8" w:rsidRPr="00727A42" w14:paraId="65DCBE27" w14:textId="77777777" w:rsidTr="009F3DA8">
        <w:trPr>
          <w:trHeight w:val="347"/>
        </w:trPr>
        <w:tc>
          <w:tcPr>
            <w:tcW w:w="709" w:type="dxa"/>
            <w:tcBorders>
              <w:top w:val="single" w:sz="4" w:space="0" w:color="000000"/>
              <w:bottom w:val="single" w:sz="4" w:space="0" w:color="000000"/>
            </w:tcBorders>
          </w:tcPr>
          <w:p w14:paraId="1F559EE4"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32BD5072"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23C3E10F" w14:textId="77777777" w:rsidR="003073A8" w:rsidRPr="00727A42" w:rsidRDefault="003073A8" w:rsidP="009F3DA8">
            <w:pPr>
              <w:rPr>
                <w:b/>
                <w:bCs/>
              </w:rPr>
            </w:pPr>
            <w:r w:rsidRPr="00727A42">
              <w:rPr>
                <w:b/>
              </w:rPr>
              <w:t xml:space="preserve">1.2. </w:t>
            </w:r>
            <w:r w:rsidRPr="00727A42">
              <w:rPr>
                <w:b/>
                <w:spacing w:val="-2"/>
              </w:rPr>
              <w:t>Inverzire</w:t>
            </w:r>
          </w:p>
        </w:tc>
        <w:tc>
          <w:tcPr>
            <w:tcW w:w="1134" w:type="dxa"/>
            <w:tcBorders>
              <w:top w:val="single" w:sz="4" w:space="0" w:color="000000"/>
              <w:bottom w:val="single" w:sz="4" w:space="0" w:color="000000"/>
            </w:tcBorders>
          </w:tcPr>
          <w:p w14:paraId="2C9DC668" w14:textId="77777777" w:rsidR="003073A8" w:rsidRPr="00727A42" w:rsidRDefault="003073A8" w:rsidP="009F3DA8">
            <w:pPr>
              <w:spacing w:before="114"/>
              <w:ind w:right="587"/>
              <w:jc w:val="right"/>
              <w:rPr>
                <w:spacing w:val="-5"/>
              </w:rPr>
            </w:pPr>
          </w:p>
        </w:tc>
        <w:tc>
          <w:tcPr>
            <w:tcW w:w="1276" w:type="dxa"/>
            <w:tcBorders>
              <w:top w:val="single" w:sz="4" w:space="0" w:color="000000"/>
              <w:bottom w:val="single" w:sz="4" w:space="0" w:color="000000"/>
            </w:tcBorders>
          </w:tcPr>
          <w:p w14:paraId="3BD141F9" w14:textId="77777777" w:rsidR="003073A8" w:rsidRPr="00727A42" w:rsidRDefault="003073A8" w:rsidP="009F3DA8">
            <w:pPr>
              <w:spacing w:before="114"/>
              <w:rPr>
                <w:spacing w:val="-2"/>
              </w:rPr>
            </w:pPr>
          </w:p>
        </w:tc>
      </w:tr>
      <w:tr w:rsidR="003073A8" w:rsidRPr="00727A42" w14:paraId="69AD326D" w14:textId="77777777" w:rsidTr="009F3DA8">
        <w:trPr>
          <w:trHeight w:val="347"/>
        </w:trPr>
        <w:tc>
          <w:tcPr>
            <w:tcW w:w="709" w:type="dxa"/>
            <w:tcBorders>
              <w:top w:val="single" w:sz="4" w:space="0" w:color="000000"/>
              <w:bottom w:val="single" w:sz="4" w:space="0" w:color="000000"/>
            </w:tcBorders>
          </w:tcPr>
          <w:p w14:paraId="6077D00F" w14:textId="77777777" w:rsidR="003073A8" w:rsidRPr="00727A42" w:rsidRDefault="003073A8" w:rsidP="009F3DA8">
            <w:pPr>
              <w:spacing w:line="275" w:lineRule="exact"/>
              <w:rPr>
                <w:spacing w:val="-5"/>
              </w:rPr>
            </w:pPr>
            <w:r w:rsidRPr="00727A42">
              <w:rPr>
                <w:spacing w:val="-10"/>
                <w:sz w:val="24"/>
              </w:rPr>
              <w:lastRenderedPageBreak/>
              <w:t>5</w:t>
            </w:r>
          </w:p>
        </w:tc>
        <w:tc>
          <w:tcPr>
            <w:tcW w:w="1276" w:type="dxa"/>
            <w:tcBorders>
              <w:top w:val="single" w:sz="4" w:space="0" w:color="000000"/>
              <w:bottom w:val="single" w:sz="4" w:space="0" w:color="000000"/>
            </w:tcBorders>
          </w:tcPr>
          <w:p w14:paraId="6F75ACE2" w14:textId="77777777" w:rsidR="003073A8" w:rsidRPr="00727A42" w:rsidRDefault="003073A8" w:rsidP="009F3DA8">
            <w:pPr>
              <w:pStyle w:val="TableParagraph"/>
              <w:spacing w:line="275" w:lineRule="exact"/>
              <w:ind w:left="108"/>
              <w:rPr>
                <w:sz w:val="24"/>
              </w:rPr>
            </w:pPr>
            <w:r w:rsidRPr="00727A42">
              <w:rPr>
                <w:spacing w:val="-2"/>
                <w:sz w:val="24"/>
              </w:rPr>
              <w:t>47-02-</w:t>
            </w:r>
            <w:r w:rsidRPr="00727A42">
              <w:rPr>
                <w:spacing w:val="-5"/>
                <w:sz w:val="24"/>
              </w:rPr>
              <w:t>040</w:t>
            </w:r>
          </w:p>
          <w:p w14:paraId="1076475A" w14:textId="77777777" w:rsidR="003073A8" w:rsidRPr="00727A42" w:rsidRDefault="003073A8" w:rsidP="009F3DA8">
            <w:pPr>
              <w:rPr>
                <w:sz w:val="18"/>
              </w:rPr>
            </w:pPr>
            <w:r w:rsidRPr="00727A42">
              <w:rPr>
                <w:spacing w:val="-2"/>
                <w:sz w:val="24"/>
              </w:rPr>
              <w:t>-</w:t>
            </w:r>
            <w:r w:rsidRPr="00727A42">
              <w:rPr>
                <w:spacing w:val="-12"/>
                <w:sz w:val="24"/>
              </w:rPr>
              <w:t>4</w:t>
            </w:r>
          </w:p>
        </w:tc>
        <w:tc>
          <w:tcPr>
            <w:tcW w:w="5954" w:type="dxa"/>
            <w:tcBorders>
              <w:top w:val="single" w:sz="4" w:space="0" w:color="000000"/>
              <w:bottom w:val="single" w:sz="4" w:space="0" w:color="000000"/>
            </w:tcBorders>
          </w:tcPr>
          <w:p w14:paraId="249BF4E1" w14:textId="77777777" w:rsidR="003073A8" w:rsidRPr="00727A42" w:rsidRDefault="003073A8" w:rsidP="009F3DA8">
            <w:pPr>
              <w:rPr>
                <w:b/>
                <w:bCs/>
              </w:rPr>
            </w:pPr>
            <w:r w:rsidRPr="00727A42">
              <w:rPr>
                <w:sz w:val="20"/>
              </w:rPr>
              <w:t>Saparea</w:t>
            </w:r>
            <w:r w:rsidRPr="00727A42">
              <w:rPr>
                <w:spacing w:val="-6"/>
                <w:sz w:val="20"/>
              </w:rPr>
              <w:t xml:space="preserve"> </w:t>
            </w:r>
            <w:r w:rsidRPr="00727A42">
              <w:rPr>
                <w:sz w:val="20"/>
              </w:rPr>
              <w:t>manuala</w:t>
            </w:r>
            <w:r w:rsidRPr="00727A42">
              <w:rPr>
                <w:spacing w:val="-6"/>
                <w:sz w:val="20"/>
              </w:rPr>
              <w:t xml:space="preserve"> </w:t>
            </w:r>
            <w:r w:rsidRPr="00727A42">
              <w:rPr>
                <w:sz w:val="20"/>
              </w:rPr>
              <w:t>a</w:t>
            </w:r>
            <w:r w:rsidRPr="00727A42">
              <w:rPr>
                <w:spacing w:val="-8"/>
                <w:sz w:val="20"/>
              </w:rPr>
              <w:t xml:space="preserve"> </w:t>
            </w:r>
            <w:r w:rsidRPr="00727A42">
              <w:rPr>
                <w:sz w:val="20"/>
              </w:rPr>
              <w:t>gropilor,</w:t>
            </w:r>
            <w:r w:rsidRPr="00727A42">
              <w:rPr>
                <w:spacing w:val="-8"/>
                <w:sz w:val="20"/>
              </w:rPr>
              <w:t xml:space="preserve"> </w:t>
            </w:r>
            <w:r w:rsidRPr="00727A42">
              <w:rPr>
                <w:sz w:val="20"/>
              </w:rPr>
              <w:t>dimensiune</w:t>
            </w:r>
            <w:r w:rsidRPr="00727A42">
              <w:rPr>
                <w:spacing w:val="-6"/>
                <w:sz w:val="20"/>
              </w:rPr>
              <w:t xml:space="preserve"> </w:t>
            </w:r>
            <w:r w:rsidRPr="00727A42">
              <w:rPr>
                <w:sz w:val="20"/>
              </w:rPr>
              <w:t>0,6x0,6</w:t>
            </w:r>
            <w:r w:rsidRPr="00727A42">
              <w:rPr>
                <w:spacing w:val="-5"/>
                <w:sz w:val="20"/>
              </w:rPr>
              <w:t xml:space="preserve"> </w:t>
            </w:r>
            <w:r w:rsidRPr="00727A42">
              <w:rPr>
                <w:sz w:val="20"/>
              </w:rPr>
              <w:t>pe</w:t>
            </w:r>
            <w:r w:rsidRPr="00727A42">
              <w:rPr>
                <w:spacing w:val="-6"/>
                <w:sz w:val="20"/>
              </w:rPr>
              <w:t xml:space="preserve"> </w:t>
            </w:r>
            <w:r w:rsidRPr="00727A42">
              <w:rPr>
                <w:sz w:val="20"/>
              </w:rPr>
              <w:t xml:space="preserve">soluri </w:t>
            </w:r>
            <w:r w:rsidRPr="00727A42">
              <w:rPr>
                <w:spacing w:val="-2"/>
                <w:sz w:val="20"/>
              </w:rPr>
              <w:t>mijlocii</w:t>
            </w:r>
          </w:p>
        </w:tc>
        <w:tc>
          <w:tcPr>
            <w:tcW w:w="1134" w:type="dxa"/>
            <w:tcBorders>
              <w:top w:val="single" w:sz="4" w:space="0" w:color="000000"/>
              <w:bottom w:val="single" w:sz="4" w:space="0" w:color="000000"/>
            </w:tcBorders>
          </w:tcPr>
          <w:p w14:paraId="0E0E2386" w14:textId="77777777" w:rsidR="003073A8" w:rsidRPr="00727A42" w:rsidRDefault="003073A8" w:rsidP="009F3DA8">
            <w:pPr>
              <w:spacing w:before="114"/>
              <w:ind w:right="587"/>
              <w:jc w:val="right"/>
              <w:rPr>
                <w:spacing w:val="-5"/>
              </w:rPr>
            </w:pPr>
            <w:r w:rsidRPr="00727A42">
              <w:rPr>
                <w:sz w:val="24"/>
              </w:rPr>
              <w:t xml:space="preserve">100 </w:t>
            </w:r>
            <w:r w:rsidRPr="00727A42">
              <w:rPr>
                <w:spacing w:val="-5"/>
                <w:sz w:val="24"/>
              </w:rPr>
              <w:t>buc</w:t>
            </w:r>
          </w:p>
        </w:tc>
        <w:tc>
          <w:tcPr>
            <w:tcW w:w="1276" w:type="dxa"/>
            <w:tcBorders>
              <w:top w:val="single" w:sz="4" w:space="0" w:color="000000"/>
              <w:bottom w:val="single" w:sz="4" w:space="0" w:color="000000"/>
            </w:tcBorders>
          </w:tcPr>
          <w:p w14:paraId="4F757F9B" w14:textId="77777777" w:rsidR="003073A8" w:rsidRPr="00727A42" w:rsidRDefault="003073A8" w:rsidP="009F3DA8">
            <w:pPr>
              <w:spacing w:before="114"/>
              <w:rPr>
                <w:spacing w:val="-2"/>
              </w:rPr>
            </w:pPr>
            <w:r w:rsidRPr="00727A42">
              <w:rPr>
                <w:spacing w:val="-2"/>
                <w:sz w:val="24"/>
              </w:rPr>
              <w:t>0,290</w:t>
            </w:r>
          </w:p>
        </w:tc>
      </w:tr>
      <w:tr w:rsidR="003073A8" w:rsidRPr="00727A42" w14:paraId="4D756B1E" w14:textId="77777777" w:rsidTr="009F3DA8">
        <w:trPr>
          <w:trHeight w:val="347"/>
        </w:trPr>
        <w:tc>
          <w:tcPr>
            <w:tcW w:w="709" w:type="dxa"/>
            <w:tcBorders>
              <w:top w:val="single" w:sz="4" w:space="0" w:color="000000"/>
              <w:bottom w:val="single" w:sz="4" w:space="0" w:color="000000"/>
            </w:tcBorders>
          </w:tcPr>
          <w:p w14:paraId="347466A0"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7091D898" w14:textId="77777777" w:rsidR="003073A8" w:rsidRPr="00727A42" w:rsidRDefault="003073A8" w:rsidP="009F3DA8">
            <w:pPr>
              <w:rPr>
                <w:sz w:val="18"/>
              </w:rPr>
            </w:pPr>
            <w:r w:rsidRPr="00727A42">
              <w:rPr>
                <w:spacing w:val="-10"/>
                <w:sz w:val="16"/>
              </w:rPr>
              <w:t>1</w:t>
            </w:r>
          </w:p>
        </w:tc>
        <w:tc>
          <w:tcPr>
            <w:tcW w:w="5954" w:type="dxa"/>
            <w:tcBorders>
              <w:top w:val="single" w:sz="4" w:space="0" w:color="000000"/>
              <w:bottom w:val="single" w:sz="4" w:space="0" w:color="000000"/>
            </w:tcBorders>
          </w:tcPr>
          <w:p w14:paraId="262F4292" w14:textId="77777777" w:rsidR="003073A8" w:rsidRPr="00727A42" w:rsidRDefault="003073A8" w:rsidP="009F3DA8">
            <w:pPr>
              <w:rPr>
                <w:b/>
                <w:bCs/>
              </w:rPr>
            </w:pPr>
            <w:r w:rsidRPr="00727A42">
              <w:rPr>
                <w:spacing w:val="-2"/>
                <w:sz w:val="20"/>
              </w:rPr>
              <w:t>Muncitor</w:t>
            </w:r>
          </w:p>
        </w:tc>
        <w:tc>
          <w:tcPr>
            <w:tcW w:w="1134" w:type="dxa"/>
            <w:tcBorders>
              <w:top w:val="single" w:sz="4" w:space="0" w:color="000000"/>
              <w:bottom w:val="single" w:sz="4" w:space="0" w:color="000000"/>
            </w:tcBorders>
          </w:tcPr>
          <w:p w14:paraId="7E199E8C" w14:textId="77777777" w:rsidR="003073A8" w:rsidRPr="00727A42" w:rsidRDefault="003073A8" w:rsidP="009F3DA8">
            <w:pPr>
              <w:spacing w:before="114"/>
              <w:ind w:right="587"/>
              <w:jc w:val="right"/>
              <w:rPr>
                <w:spacing w:val="-5"/>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37E453F3" w14:textId="77777777" w:rsidR="003073A8" w:rsidRPr="00727A42" w:rsidRDefault="003073A8" w:rsidP="009F3DA8">
            <w:pPr>
              <w:spacing w:before="114"/>
              <w:rPr>
                <w:spacing w:val="-2"/>
              </w:rPr>
            </w:pPr>
            <w:r w:rsidRPr="00727A42">
              <w:rPr>
                <w:spacing w:val="-2"/>
                <w:sz w:val="20"/>
              </w:rPr>
              <w:t>3,982</w:t>
            </w:r>
          </w:p>
        </w:tc>
      </w:tr>
      <w:tr w:rsidR="003073A8" w:rsidRPr="00727A42" w14:paraId="31E8DE2D" w14:textId="77777777" w:rsidTr="009F3DA8">
        <w:trPr>
          <w:trHeight w:val="347"/>
        </w:trPr>
        <w:tc>
          <w:tcPr>
            <w:tcW w:w="709" w:type="dxa"/>
            <w:tcBorders>
              <w:top w:val="single" w:sz="4" w:space="0" w:color="000000"/>
              <w:bottom w:val="single" w:sz="4" w:space="0" w:color="000000"/>
            </w:tcBorders>
          </w:tcPr>
          <w:p w14:paraId="2C9B2F92" w14:textId="77777777" w:rsidR="003073A8" w:rsidRPr="00727A42" w:rsidRDefault="003073A8" w:rsidP="009F3DA8">
            <w:pPr>
              <w:spacing w:line="275" w:lineRule="exact"/>
              <w:rPr>
                <w:spacing w:val="-5"/>
              </w:rPr>
            </w:pPr>
            <w:r w:rsidRPr="00727A42">
              <w:rPr>
                <w:spacing w:val="-10"/>
                <w:sz w:val="24"/>
              </w:rPr>
              <w:t>6</w:t>
            </w:r>
          </w:p>
        </w:tc>
        <w:tc>
          <w:tcPr>
            <w:tcW w:w="1276" w:type="dxa"/>
            <w:tcBorders>
              <w:top w:val="single" w:sz="4" w:space="0" w:color="000000"/>
              <w:bottom w:val="single" w:sz="4" w:space="0" w:color="000000"/>
            </w:tcBorders>
          </w:tcPr>
          <w:p w14:paraId="587CCD6D" w14:textId="77777777" w:rsidR="003073A8" w:rsidRPr="00727A42" w:rsidRDefault="003073A8" w:rsidP="009F3DA8">
            <w:pPr>
              <w:rPr>
                <w:sz w:val="18"/>
              </w:rPr>
            </w:pPr>
            <w:r w:rsidRPr="00727A42">
              <w:rPr>
                <w:spacing w:val="-2"/>
                <w:sz w:val="24"/>
              </w:rPr>
              <w:t>TsH24B</w:t>
            </w:r>
          </w:p>
        </w:tc>
        <w:tc>
          <w:tcPr>
            <w:tcW w:w="5954" w:type="dxa"/>
            <w:tcBorders>
              <w:top w:val="single" w:sz="4" w:space="0" w:color="000000"/>
              <w:bottom w:val="single" w:sz="4" w:space="0" w:color="000000"/>
            </w:tcBorders>
          </w:tcPr>
          <w:p w14:paraId="46E1C330" w14:textId="77777777" w:rsidR="003073A8" w:rsidRPr="00727A42" w:rsidRDefault="003073A8" w:rsidP="009F3DA8">
            <w:pPr>
              <w:rPr>
                <w:b/>
                <w:bCs/>
              </w:rPr>
            </w:pPr>
            <w:r w:rsidRPr="00727A42">
              <w:rPr>
                <w:sz w:val="20"/>
              </w:rPr>
              <w:t>Plantari</w:t>
            </w:r>
            <w:r w:rsidRPr="00727A42">
              <w:rPr>
                <w:spacing w:val="-5"/>
                <w:sz w:val="20"/>
              </w:rPr>
              <w:t xml:space="preserve"> </w:t>
            </w:r>
            <w:r w:rsidRPr="00727A42">
              <w:rPr>
                <w:sz w:val="20"/>
              </w:rPr>
              <w:t>trandafiri</w:t>
            </w:r>
            <w:r w:rsidRPr="00727A42">
              <w:rPr>
                <w:spacing w:val="-5"/>
                <w:sz w:val="20"/>
              </w:rPr>
              <w:t xml:space="preserve"> </w:t>
            </w:r>
            <w:r w:rsidRPr="00727A42">
              <w:rPr>
                <w:sz w:val="20"/>
              </w:rPr>
              <w:t>si</w:t>
            </w:r>
            <w:r w:rsidRPr="00727A42">
              <w:rPr>
                <w:spacing w:val="-5"/>
                <w:sz w:val="20"/>
              </w:rPr>
              <w:t xml:space="preserve"> </w:t>
            </w:r>
            <w:r w:rsidRPr="00727A42">
              <w:rPr>
                <w:sz w:val="20"/>
              </w:rPr>
              <w:t>arbusti</w:t>
            </w:r>
            <w:r w:rsidRPr="00727A42">
              <w:rPr>
                <w:spacing w:val="-5"/>
                <w:sz w:val="20"/>
              </w:rPr>
              <w:t xml:space="preserve"> </w:t>
            </w:r>
            <w:r w:rsidRPr="00727A42">
              <w:rPr>
                <w:sz w:val="20"/>
              </w:rPr>
              <w:t>cu</w:t>
            </w:r>
            <w:r w:rsidRPr="00727A42">
              <w:rPr>
                <w:spacing w:val="-2"/>
                <w:sz w:val="20"/>
              </w:rPr>
              <w:t xml:space="preserve"> </w:t>
            </w:r>
            <w:r w:rsidRPr="00727A42">
              <w:rPr>
                <w:sz w:val="20"/>
              </w:rPr>
              <w:t>ghimpi</w:t>
            </w:r>
            <w:r w:rsidRPr="00727A42">
              <w:rPr>
                <w:spacing w:val="-5"/>
                <w:sz w:val="20"/>
              </w:rPr>
              <w:t xml:space="preserve"> </w:t>
            </w:r>
            <w:r w:rsidRPr="00727A42">
              <w:rPr>
                <w:sz w:val="20"/>
              </w:rPr>
              <w:t>,fara</w:t>
            </w:r>
            <w:r w:rsidRPr="00727A42">
              <w:rPr>
                <w:spacing w:val="-4"/>
                <w:sz w:val="20"/>
              </w:rPr>
              <w:t xml:space="preserve"> balot</w:t>
            </w:r>
          </w:p>
        </w:tc>
        <w:tc>
          <w:tcPr>
            <w:tcW w:w="1134" w:type="dxa"/>
            <w:tcBorders>
              <w:top w:val="single" w:sz="4" w:space="0" w:color="000000"/>
              <w:bottom w:val="single" w:sz="4" w:space="0" w:color="000000"/>
            </w:tcBorders>
          </w:tcPr>
          <w:p w14:paraId="5E09D430" w14:textId="77777777" w:rsidR="003073A8" w:rsidRPr="00727A42" w:rsidRDefault="003073A8" w:rsidP="009F3DA8">
            <w:pPr>
              <w:spacing w:before="114"/>
              <w:ind w:right="587"/>
              <w:jc w:val="right"/>
              <w:rPr>
                <w:spacing w:val="-5"/>
              </w:rPr>
            </w:pPr>
            <w:r w:rsidRPr="00727A42">
              <w:rPr>
                <w:spacing w:val="-5"/>
                <w:sz w:val="24"/>
              </w:rPr>
              <w:t>buc</w:t>
            </w:r>
          </w:p>
        </w:tc>
        <w:tc>
          <w:tcPr>
            <w:tcW w:w="1276" w:type="dxa"/>
            <w:tcBorders>
              <w:top w:val="single" w:sz="4" w:space="0" w:color="000000"/>
              <w:bottom w:val="single" w:sz="4" w:space="0" w:color="000000"/>
            </w:tcBorders>
          </w:tcPr>
          <w:p w14:paraId="3A1E27C7" w14:textId="77777777" w:rsidR="003073A8" w:rsidRPr="00727A42" w:rsidRDefault="003073A8" w:rsidP="009F3DA8">
            <w:pPr>
              <w:spacing w:before="114"/>
              <w:rPr>
                <w:spacing w:val="-2"/>
              </w:rPr>
            </w:pPr>
            <w:r w:rsidRPr="00727A42">
              <w:rPr>
                <w:spacing w:val="-2"/>
                <w:sz w:val="24"/>
              </w:rPr>
              <w:t>6,000</w:t>
            </w:r>
          </w:p>
        </w:tc>
      </w:tr>
      <w:tr w:rsidR="003073A8" w:rsidRPr="00727A42" w14:paraId="48A43916" w14:textId="77777777" w:rsidTr="009F3DA8">
        <w:trPr>
          <w:trHeight w:val="347"/>
        </w:trPr>
        <w:tc>
          <w:tcPr>
            <w:tcW w:w="709" w:type="dxa"/>
            <w:tcBorders>
              <w:top w:val="single" w:sz="4" w:space="0" w:color="000000"/>
              <w:bottom w:val="single" w:sz="4" w:space="0" w:color="000000"/>
            </w:tcBorders>
          </w:tcPr>
          <w:p w14:paraId="4DA038DE"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16B2724B" w14:textId="77777777" w:rsidR="003073A8" w:rsidRPr="00727A42" w:rsidRDefault="003073A8" w:rsidP="009F3DA8">
            <w:pPr>
              <w:rPr>
                <w:sz w:val="18"/>
              </w:rPr>
            </w:pPr>
            <w:r w:rsidRPr="00727A42">
              <w:rPr>
                <w:spacing w:val="-2"/>
                <w:sz w:val="16"/>
              </w:rPr>
              <w:t>9310060019900</w:t>
            </w:r>
          </w:p>
        </w:tc>
        <w:tc>
          <w:tcPr>
            <w:tcW w:w="5954" w:type="dxa"/>
            <w:tcBorders>
              <w:top w:val="single" w:sz="4" w:space="0" w:color="000000"/>
              <w:bottom w:val="single" w:sz="4" w:space="0" w:color="000000"/>
            </w:tcBorders>
          </w:tcPr>
          <w:p w14:paraId="56D77253" w14:textId="77777777" w:rsidR="003073A8" w:rsidRPr="00727A42" w:rsidRDefault="003073A8" w:rsidP="009F3DA8">
            <w:pPr>
              <w:rPr>
                <w:b/>
                <w:bCs/>
              </w:rPr>
            </w:pPr>
            <w:r w:rsidRPr="00727A42">
              <w:rPr>
                <w:sz w:val="20"/>
              </w:rPr>
              <w:t>Muncitor</w:t>
            </w:r>
            <w:r w:rsidRPr="00727A42">
              <w:rPr>
                <w:spacing w:val="-5"/>
                <w:sz w:val="20"/>
              </w:rPr>
              <w:t xml:space="preserve"> </w:t>
            </w:r>
            <w:r w:rsidRPr="00727A42">
              <w:rPr>
                <w:spacing w:val="-2"/>
                <w:sz w:val="20"/>
              </w:rPr>
              <w:t>necalificat</w:t>
            </w:r>
          </w:p>
        </w:tc>
        <w:tc>
          <w:tcPr>
            <w:tcW w:w="1134" w:type="dxa"/>
            <w:tcBorders>
              <w:top w:val="single" w:sz="4" w:space="0" w:color="000000"/>
              <w:bottom w:val="single" w:sz="4" w:space="0" w:color="000000"/>
            </w:tcBorders>
          </w:tcPr>
          <w:p w14:paraId="2249B425" w14:textId="77777777" w:rsidR="003073A8" w:rsidRPr="00727A42" w:rsidRDefault="003073A8" w:rsidP="009F3DA8">
            <w:pPr>
              <w:spacing w:before="114"/>
              <w:ind w:right="587"/>
              <w:jc w:val="right"/>
              <w:rPr>
                <w:spacing w:val="-5"/>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0090A8B1" w14:textId="77777777" w:rsidR="003073A8" w:rsidRPr="00727A42" w:rsidRDefault="003073A8" w:rsidP="009F3DA8">
            <w:pPr>
              <w:spacing w:before="114"/>
              <w:rPr>
                <w:spacing w:val="-2"/>
              </w:rPr>
            </w:pPr>
            <w:r w:rsidRPr="00727A42">
              <w:rPr>
                <w:spacing w:val="-2"/>
                <w:sz w:val="20"/>
              </w:rPr>
              <w:t>0,120</w:t>
            </w:r>
          </w:p>
        </w:tc>
      </w:tr>
      <w:tr w:rsidR="003073A8" w:rsidRPr="00727A42" w14:paraId="2A6BCA38" w14:textId="77777777" w:rsidTr="009F3DA8">
        <w:trPr>
          <w:trHeight w:val="347"/>
        </w:trPr>
        <w:tc>
          <w:tcPr>
            <w:tcW w:w="709" w:type="dxa"/>
            <w:tcBorders>
              <w:top w:val="single" w:sz="4" w:space="0" w:color="000000"/>
              <w:bottom w:val="single" w:sz="4" w:space="0" w:color="000000"/>
            </w:tcBorders>
          </w:tcPr>
          <w:p w14:paraId="5F2ECFF7"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21ED2D45" w14:textId="77777777" w:rsidR="003073A8" w:rsidRPr="00727A42" w:rsidRDefault="003073A8" w:rsidP="009F3DA8">
            <w:pPr>
              <w:rPr>
                <w:sz w:val="18"/>
              </w:rPr>
            </w:pPr>
            <w:r w:rsidRPr="00727A42">
              <w:rPr>
                <w:spacing w:val="-2"/>
                <w:sz w:val="16"/>
              </w:rPr>
              <w:t>7129020012880</w:t>
            </w:r>
          </w:p>
        </w:tc>
        <w:tc>
          <w:tcPr>
            <w:tcW w:w="5954" w:type="dxa"/>
            <w:tcBorders>
              <w:top w:val="single" w:sz="4" w:space="0" w:color="000000"/>
              <w:bottom w:val="single" w:sz="4" w:space="0" w:color="000000"/>
            </w:tcBorders>
          </w:tcPr>
          <w:p w14:paraId="22EE712E" w14:textId="77777777" w:rsidR="003073A8" w:rsidRPr="00727A42" w:rsidRDefault="003073A8" w:rsidP="009F3DA8">
            <w:pPr>
              <w:rPr>
                <w:b/>
                <w:bCs/>
              </w:rPr>
            </w:pPr>
            <w:r w:rsidRPr="00727A42">
              <w:rPr>
                <w:spacing w:val="-2"/>
                <w:sz w:val="20"/>
              </w:rPr>
              <w:t>Peisagist-floricultor</w:t>
            </w:r>
          </w:p>
        </w:tc>
        <w:tc>
          <w:tcPr>
            <w:tcW w:w="1134" w:type="dxa"/>
            <w:tcBorders>
              <w:top w:val="single" w:sz="4" w:space="0" w:color="000000"/>
              <w:bottom w:val="single" w:sz="4" w:space="0" w:color="000000"/>
            </w:tcBorders>
          </w:tcPr>
          <w:p w14:paraId="3078C5A2" w14:textId="77777777" w:rsidR="003073A8" w:rsidRPr="00727A42" w:rsidRDefault="003073A8" w:rsidP="009F3DA8">
            <w:pPr>
              <w:spacing w:before="114"/>
              <w:ind w:right="587"/>
              <w:jc w:val="right"/>
              <w:rPr>
                <w:spacing w:val="-5"/>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24429C1D" w14:textId="77777777" w:rsidR="003073A8" w:rsidRPr="00727A42" w:rsidRDefault="003073A8" w:rsidP="009F3DA8">
            <w:pPr>
              <w:spacing w:before="114"/>
              <w:rPr>
                <w:spacing w:val="-2"/>
              </w:rPr>
            </w:pPr>
            <w:r w:rsidRPr="00727A42">
              <w:rPr>
                <w:spacing w:val="-2"/>
                <w:sz w:val="20"/>
              </w:rPr>
              <w:t>3,000</w:t>
            </w:r>
          </w:p>
        </w:tc>
      </w:tr>
      <w:tr w:rsidR="003073A8" w:rsidRPr="00727A42" w14:paraId="281BD613" w14:textId="77777777" w:rsidTr="009F3DA8">
        <w:trPr>
          <w:trHeight w:val="347"/>
        </w:trPr>
        <w:tc>
          <w:tcPr>
            <w:tcW w:w="709" w:type="dxa"/>
            <w:tcBorders>
              <w:top w:val="single" w:sz="4" w:space="0" w:color="000000"/>
              <w:bottom w:val="single" w:sz="4" w:space="0" w:color="000000"/>
            </w:tcBorders>
          </w:tcPr>
          <w:p w14:paraId="04399D57"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3155C1A9" w14:textId="77777777" w:rsidR="003073A8" w:rsidRPr="00727A42" w:rsidRDefault="003073A8" w:rsidP="009F3DA8">
            <w:pPr>
              <w:rPr>
                <w:sz w:val="18"/>
              </w:rPr>
            </w:pPr>
            <w:r w:rsidRPr="00727A42">
              <w:rPr>
                <w:spacing w:val="-2"/>
                <w:sz w:val="16"/>
              </w:rPr>
              <w:t>1111000100003</w:t>
            </w:r>
          </w:p>
        </w:tc>
        <w:tc>
          <w:tcPr>
            <w:tcW w:w="5954" w:type="dxa"/>
            <w:tcBorders>
              <w:top w:val="single" w:sz="4" w:space="0" w:color="000000"/>
              <w:bottom w:val="single" w:sz="4" w:space="0" w:color="000000"/>
            </w:tcBorders>
          </w:tcPr>
          <w:p w14:paraId="41F34CEE" w14:textId="77777777" w:rsidR="003073A8" w:rsidRPr="00727A42" w:rsidRDefault="003073A8" w:rsidP="009F3DA8">
            <w:pPr>
              <w:rPr>
                <w:b/>
                <w:bCs/>
              </w:rPr>
            </w:pPr>
            <w:r w:rsidRPr="00727A42">
              <w:rPr>
                <w:sz w:val="20"/>
              </w:rPr>
              <w:t>Plante</w:t>
            </w:r>
            <w:r w:rsidRPr="00727A42">
              <w:rPr>
                <w:spacing w:val="-5"/>
                <w:sz w:val="20"/>
              </w:rPr>
              <w:t xml:space="preserve"> </w:t>
            </w:r>
            <w:r w:rsidRPr="00727A42">
              <w:rPr>
                <w:sz w:val="20"/>
              </w:rPr>
              <w:t>florare</w:t>
            </w:r>
            <w:r w:rsidRPr="00727A42">
              <w:rPr>
                <w:spacing w:val="-4"/>
                <w:sz w:val="20"/>
              </w:rPr>
              <w:t xml:space="preserve"> </w:t>
            </w:r>
            <w:r w:rsidRPr="00727A42">
              <w:rPr>
                <w:sz w:val="20"/>
              </w:rPr>
              <w:t>anuale</w:t>
            </w:r>
            <w:r w:rsidRPr="00727A42">
              <w:rPr>
                <w:spacing w:val="-4"/>
                <w:sz w:val="20"/>
              </w:rPr>
              <w:t xml:space="preserve"> </w:t>
            </w:r>
            <w:r w:rsidRPr="00727A42">
              <w:rPr>
                <w:sz w:val="20"/>
              </w:rPr>
              <w:t>si</w:t>
            </w:r>
            <w:r w:rsidRPr="00727A42">
              <w:rPr>
                <w:spacing w:val="-5"/>
                <w:sz w:val="20"/>
              </w:rPr>
              <w:t xml:space="preserve"> </w:t>
            </w:r>
            <w:r w:rsidRPr="00727A42">
              <w:rPr>
                <w:spacing w:val="-2"/>
                <w:sz w:val="20"/>
              </w:rPr>
              <w:t>bienale</w:t>
            </w:r>
          </w:p>
        </w:tc>
        <w:tc>
          <w:tcPr>
            <w:tcW w:w="1134" w:type="dxa"/>
            <w:tcBorders>
              <w:top w:val="single" w:sz="4" w:space="0" w:color="000000"/>
              <w:bottom w:val="single" w:sz="4" w:space="0" w:color="000000"/>
            </w:tcBorders>
          </w:tcPr>
          <w:p w14:paraId="2DDB2CD0" w14:textId="77777777" w:rsidR="003073A8" w:rsidRPr="00727A42" w:rsidRDefault="003073A8" w:rsidP="009F3DA8">
            <w:pPr>
              <w:spacing w:before="114"/>
              <w:ind w:right="587"/>
              <w:jc w:val="right"/>
              <w:rPr>
                <w:spacing w:val="-5"/>
              </w:rPr>
            </w:pPr>
            <w:r w:rsidRPr="00727A42">
              <w:rPr>
                <w:spacing w:val="-5"/>
                <w:sz w:val="20"/>
              </w:rPr>
              <w:t>buc</w:t>
            </w:r>
          </w:p>
        </w:tc>
        <w:tc>
          <w:tcPr>
            <w:tcW w:w="1276" w:type="dxa"/>
            <w:tcBorders>
              <w:top w:val="single" w:sz="4" w:space="0" w:color="000000"/>
              <w:bottom w:val="single" w:sz="4" w:space="0" w:color="000000"/>
            </w:tcBorders>
          </w:tcPr>
          <w:p w14:paraId="4C53060C" w14:textId="77777777" w:rsidR="003073A8" w:rsidRPr="00727A42" w:rsidRDefault="003073A8" w:rsidP="009F3DA8">
            <w:pPr>
              <w:spacing w:before="114"/>
              <w:rPr>
                <w:spacing w:val="-2"/>
              </w:rPr>
            </w:pPr>
            <w:r w:rsidRPr="00727A42">
              <w:rPr>
                <w:spacing w:val="-2"/>
                <w:sz w:val="20"/>
              </w:rPr>
              <w:t>6,240</w:t>
            </w:r>
          </w:p>
        </w:tc>
      </w:tr>
      <w:tr w:rsidR="003073A8" w:rsidRPr="00727A42" w14:paraId="08C33EDA" w14:textId="77777777" w:rsidTr="009F3DA8">
        <w:trPr>
          <w:trHeight w:val="347"/>
        </w:trPr>
        <w:tc>
          <w:tcPr>
            <w:tcW w:w="709" w:type="dxa"/>
            <w:tcBorders>
              <w:top w:val="single" w:sz="4" w:space="0" w:color="000000"/>
              <w:bottom w:val="single" w:sz="4" w:space="0" w:color="000000"/>
            </w:tcBorders>
          </w:tcPr>
          <w:p w14:paraId="4EF056F7"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7545272E" w14:textId="77777777" w:rsidR="003073A8" w:rsidRPr="00727A42" w:rsidRDefault="003073A8" w:rsidP="009F3DA8">
            <w:pPr>
              <w:rPr>
                <w:sz w:val="18"/>
              </w:rPr>
            </w:pPr>
            <w:r w:rsidRPr="00727A42">
              <w:rPr>
                <w:spacing w:val="-2"/>
                <w:sz w:val="16"/>
              </w:rPr>
              <w:t>4100116202806</w:t>
            </w:r>
          </w:p>
        </w:tc>
        <w:tc>
          <w:tcPr>
            <w:tcW w:w="5954" w:type="dxa"/>
            <w:tcBorders>
              <w:top w:val="single" w:sz="4" w:space="0" w:color="000000"/>
              <w:bottom w:val="single" w:sz="4" w:space="0" w:color="000000"/>
            </w:tcBorders>
          </w:tcPr>
          <w:p w14:paraId="78FD0DAA" w14:textId="77777777" w:rsidR="003073A8" w:rsidRPr="00727A42" w:rsidRDefault="003073A8" w:rsidP="009F3DA8">
            <w:pPr>
              <w:rPr>
                <w:b/>
                <w:bCs/>
              </w:rPr>
            </w:pPr>
            <w:r w:rsidRPr="00727A42">
              <w:rPr>
                <w:sz w:val="20"/>
              </w:rPr>
              <w:t>Apa</w:t>
            </w:r>
            <w:r w:rsidRPr="00727A42">
              <w:rPr>
                <w:spacing w:val="-4"/>
                <w:sz w:val="20"/>
              </w:rPr>
              <w:t xml:space="preserve"> </w:t>
            </w:r>
            <w:r w:rsidRPr="00727A42">
              <w:rPr>
                <w:sz w:val="20"/>
              </w:rPr>
              <w:t>industriala</w:t>
            </w:r>
            <w:r w:rsidRPr="00727A42">
              <w:rPr>
                <w:spacing w:val="-4"/>
                <w:sz w:val="20"/>
              </w:rPr>
              <w:t xml:space="preserve"> </w:t>
            </w:r>
            <w:r w:rsidRPr="00727A42">
              <w:rPr>
                <w:sz w:val="20"/>
              </w:rPr>
              <w:t>in</w:t>
            </w:r>
            <w:r w:rsidRPr="00727A42">
              <w:rPr>
                <w:spacing w:val="-3"/>
                <w:sz w:val="20"/>
              </w:rPr>
              <w:t xml:space="preserve"> </w:t>
            </w:r>
            <w:r w:rsidRPr="00727A42">
              <w:rPr>
                <w:sz w:val="20"/>
              </w:rPr>
              <w:t>cisterne</w:t>
            </w:r>
            <w:r w:rsidRPr="00727A42">
              <w:rPr>
                <w:spacing w:val="-3"/>
                <w:sz w:val="20"/>
              </w:rPr>
              <w:t xml:space="preserve"> </w:t>
            </w:r>
            <w:r w:rsidRPr="00727A42">
              <w:rPr>
                <w:sz w:val="20"/>
              </w:rPr>
              <w:t>pt.</w:t>
            </w:r>
            <w:r w:rsidRPr="00727A42">
              <w:rPr>
                <w:spacing w:val="-8"/>
                <w:sz w:val="20"/>
              </w:rPr>
              <w:t xml:space="preserve"> </w:t>
            </w:r>
            <w:r w:rsidRPr="00727A42">
              <w:rPr>
                <w:sz w:val="20"/>
              </w:rPr>
              <w:t>lucrari</w:t>
            </w:r>
            <w:r w:rsidRPr="00727A42">
              <w:rPr>
                <w:spacing w:val="-4"/>
                <w:sz w:val="20"/>
              </w:rPr>
              <w:t xml:space="preserve"> </w:t>
            </w:r>
            <w:r w:rsidRPr="00727A42">
              <w:rPr>
                <w:sz w:val="20"/>
              </w:rPr>
              <w:t>drumuri-</w:t>
            </w:r>
            <w:r w:rsidRPr="00727A42">
              <w:rPr>
                <w:spacing w:val="-2"/>
                <w:sz w:val="20"/>
              </w:rPr>
              <w:t>terasam.</w:t>
            </w:r>
          </w:p>
        </w:tc>
        <w:tc>
          <w:tcPr>
            <w:tcW w:w="1134" w:type="dxa"/>
            <w:tcBorders>
              <w:top w:val="single" w:sz="4" w:space="0" w:color="000000"/>
              <w:bottom w:val="single" w:sz="4" w:space="0" w:color="000000"/>
            </w:tcBorders>
          </w:tcPr>
          <w:p w14:paraId="1F0219A3" w14:textId="77777777" w:rsidR="003073A8" w:rsidRPr="00727A42" w:rsidRDefault="003073A8" w:rsidP="009F3DA8">
            <w:pPr>
              <w:spacing w:before="114"/>
              <w:ind w:right="587"/>
              <w:jc w:val="right"/>
              <w:rPr>
                <w:spacing w:val="-5"/>
              </w:rPr>
            </w:pPr>
            <w:r w:rsidRPr="00727A42">
              <w:rPr>
                <w:spacing w:val="-5"/>
                <w:sz w:val="20"/>
              </w:rPr>
              <w:t>m3</w:t>
            </w:r>
          </w:p>
        </w:tc>
        <w:tc>
          <w:tcPr>
            <w:tcW w:w="1276" w:type="dxa"/>
            <w:tcBorders>
              <w:top w:val="single" w:sz="4" w:space="0" w:color="000000"/>
              <w:bottom w:val="single" w:sz="4" w:space="0" w:color="000000"/>
            </w:tcBorders>
          </w:tcPr>
          <w:p w14:paraId="2E9E44D4" w14:textId="77777777" w:rsidR="003073A8" w:rsidRPr="00727A42" w:rsidRDefault="003073A8" w:rsidP="009F3DA8">
            <w:pPr>
              <w:spacing w:before="114"/>
              <w:rPr>
                <w:spacing w:val="-2"/>
              </w:rPr>
            </w:pPr>
            <w:r w:rsidRPr="00727A42">
              <w:rPr>
                <w:spacing w:val="-2"/>
                <w:sz w:val="20"/>
              </w:rPr>
              <w:t>0,012</w:t>
            </w:r>
          </w:p>
        </w:tc>
      </w:tr>
      <w:tr w:rsidR="003073A8" w:rsidRPr="00727A42" w14:paraId="6D828D8F" w14:textId="77777777" w:rsidTr="009F3DA8">
        <w:trPr>
          <w:trHeight w:val="347"/>
        </w:trPr>
        <w:tc>
          <w:tcPr>
            <w:tcW w:w="709" w:type="dxa"/>
            <w:tcBorders>
              <w:top w:val="single" w:sz="4" w:space="0" w:color="000000"/>
              <w:bottom w:val="single" w:sz="4" w:space="0" w:color="000000"/>
            </w:tcBorders>
          </w:tcPr>
          <w:p w14:paraId="454EEFC3"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0050D905" w14:textId="77777777" w:rsidR="003073A8" w:rsidRPr="00727A42" w:rsidRDefault="003073A8" w:rsidP="009F3DA8">
            <w:pPr>
              <w:rPr>
                <w:sz w:val="18"/>
              </w:rPr>
            </w:pPr>
            <w:r w:rsidRPr="00727A42">
              <w:rPr>
                <w:spacing w:val="-2"/>
                <w:sz w:val="16"/>
              </w:rPr>
              <w:t>0221107204203</w:t>
            </w:r>
          </w:p>
        </w:tc>
        <w:tc>
          <w:tcPr>
            <w:tcW w:w="5954" w:type="dxa"/>
            <w:tcBorders>
              <w:top w:val="single" w:sz="4" w:space="0" w:color="000000"/>
              <w:bottom w:val="single" w:sz="4" w:space="0" w:color="000000"/>
            </w:tcBorders>
          </w:tcPr>
          <w:p w14:paraId="38A24BBD" w14:textId="77777777" w:rsidR="003073A8" w:rsidRPr="00727A42" w:rsidRDefault="003073A8" w:rsidP="009F3DA8">
            <w:pPr>
              <w:rPr>
                <w:b/>
                <w:bCs/>
              </w:rPr>
            </w:pPr>
            <w:r w:rsidRPr="00727A42">
              <w:rPr>
                <w:sz w:val="20"/>
              </w:rPr>
              <w:t>Paie</w:t>
            </w:r>
            <w:r w:rsidRPr="00727A42">
              <w:rPr>
                <w:spacing w:val="-4"/>
                <w:sz w:val="20"/>
              </w:rPr>
              <w:t xml:space="preserve"> </w:t>
            </w:r>
            <w:r w:rsidRPr="00727A42">
              <w:rPr>
                <w:sz w:val="20"/>
              </w:rPr>
              <w:t>in</w:t>
            </w:r>
            <w:r w:rsidRPr="00727A42">
              <w:rPr>
                <w:spacing w:val="-2"/>
                <w:sz w:val="20"/>
              </w:rPr>
              <w:t xml:space="preserve"> </w:t>
            </w:r>
            <w:r w:rsidRPr="00727A42">
              <w:rPr>
                <w:sz w:val="20"/>
              </w:rPr>
              <w:t>snopi</w:t>
            </w:r>
            <w:r w:rsidRPr="00727A42">
              <w:rPr>
                <w:spacing w:val="-4"/>
                <w:sz w:val="20"/>
              </w:rPr>
              <w:t xml:space="preserve"> </w:t>
            </w:r>
            <w:r w:rsidRPr="00727A42">
              <w:rPr>
                <w:sz w:val="20"/>
              </w:rPr>
              <w:t>d</w:t>
            </w:r>
            <w:r w:rsidRPr="00727A42">
              <w:rPr>
                <w:spacing w:val="-2"/>
                <w:sz w:val="20"/>
              </w:rPr>
              <w:t xml:space="preserve"> </w:t>
            </w:r>
            <w:r w:rsidRPr="00727A42">
              <w:rPr>
                <w:sz w:val="20"/>
              </w:rPr>
              <w:t>8-16</w:t>
            </w:r>
            <w:r w:rsidRPr="00727A42">
              <w:rPr>
                <w:spacing w:val="-4"/>
                <w:sz w:val="20"/>
              </w:rPr>
              <w:t xml:space="preserve"> </w:t>
            </w:r>
            <w:r w:rsidRPr="00727A42">
              <w:rPr>
                <w:sz w:val="20"/>
              </w:rPr>
              <w:t>mm</w:t>
            </w:r>
            <w:r w:rsidRPr="00727A42">
              <w:rPr>
                <w:spacing w:val="-2"/>
                <w:sz w:val="20"/>
              </w:rPr>
              <w:t xml:space="preserve"> </w:t>
            </w:r>
            <w:r w:rsidRPr="00727A42">
              <w:rPr>
                <w:sz w:val="20"/>
              </w:rPr>
              <w:t>lungimea</w:t>
            </w:r>
            <w:r w:rsidRPr="00727A42">
              <w:rPr>
                <w:spacing w:val="-3"/>
                <w:sz w:val="20"/>
              </w:rPr>
              <w:t xml:space="preserve"> </w:t>
            </w:r>
            <w:r w:rsidRPr="00727A42">
              <w:rPr>
                <w:sz w:val="20"/>
              </w:rPr>
              <w:t>de</w:t>
            </w:r>
            <w:r w:rsidRPr="00727A42">
              <w:rPr>
                <w:spacing w:val="-4"/>
                <w:sz w:val="20"/>
              </w:rPr>
              <w:t xml:space="preserve"> </w:t>
            </w:r>
            <w:r w:rsidRPr="00727A42">
              <w:rPr>
                <w:sz w:val="20"/>
              </w:rPr>
              <w:t>70-</w:t>
            </w:r>
            <w:r w:rsidRPr="00727A42">
              <w:rPr>
                <w:spacing w:val="-4"/>
                <w:sz w:val="20"/>
              </w:rPr>
              <w:t>80cm</w:t>
            </w:r>
          </w:p>
        </w:tc>
        <w:tc>
          <w:tcPr>
            <w:tcW w:w="1134" w:type="dxa"/>
            <w:tcBorders>
              <w:top w:val="single" w:sz="4" w:space="0" w:color="000000"/>
              <w:bottom w:val="single" w:sz="4" w:space="0" w:color="000000"/>
            </w:tcBorders>
          </w:tcPr>
          <w:p w14:paraId="454070F8" w14:textId="77777777" w:rsidR="003073A8" w:rsidRPr="00727A42" w:rsidRDefault="003073A8" w:rsidP="009F3DA8">
            <w:pPr>
              <w:spacing w:before="114"/>
              <w:ind w:right="587"/>
              <w:jc w:val="right"/>
              <w:rPr>
                <w:spacing w:val="-5"/>
              </w:rPr>
            </w:pPr>
            <w:r w:rsidRPr="00727A42">
              <w:rPr>
                <w:spacing w:val="-5"/>
                <w:sz w:val="20"/>
              </w:rPr>
              <w:t>kg</w:t>
            </w:r>
          </w:p>
        </w:tc>
        <w:tc>
          <w:tcPr>
            <w:tcW w:w="1276" w:type="dxa"/>
            <w:tcBorders>
              <w:top w:val="single" w:sz="4" w:space="0" w:color="000000"/>
              <w:bottom w:val="single" w:sz="4" w:space="0" w:color="000000"/>
            </w:tcBorders>
          </w:tcPr>
          <w:p w14:paraId="543AC41E" w14:textId="77777777" w:rsidR="003073A8" w:rsidRPr="00727A42" w:rsidRDefault="003073A8" w:rsidP="009F3DA8">
            <w:pPr>
              <w:spacing w:before="114"/>
              <w:rPr>
                <w:spacing w:val="-2"/>
              </w:rPr>
            </w:pPr>
            <w:r w:rsidRPr="00727A42">
              <w:rPr>
                <w:spacing w:val="-2"/>
                <w:sz w:val="20"/>
              </w:rPr>
              <w:t>0,720</w:t>
            </w:r>
          </w:p>
        </w:tc>
      </w:tr>
      <w:tr w:rsidR="003073A8" w:rsidRPr="00727A42" w14:paraId="7AA54FB7" w14:textId="77777777" w:rsidTr="009F3DA8">
        <w:trPr>
          <w:trHeight w:val="347"/>
        </w:trPr>
        <w:tc>
          <w:tcPr>
            <w:tcW w:w="709" w:type="dxa"/>
            <w:tcBorders>
              <w:top w:val="single" w:sz="4" w:space="0" w:color="000000"/>
              <w:bottom w:val="single" w:sz="4" w:space="0" w:color="000000"/>
            </w:tcBorders>
          </w:tcPr>
          <w:p w14:paraId="447D9EE9"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22462325" w14:textId="77777777" w:rsidR="003073A8" w:rsidRPr="00727A42" w:rsidRDefault="003073A8" w:rsidP="009F3DA8">
            <w:pPr>
              <w:rPr>
                <w:sz w:val="18"/>
              </w:rPr>
            </w:pPr>
            <w:r w:rsidRPr="00727A42">
              <w:rPr>
                <w:spacing w:val="-2"/>
                <w:sz w:val="16"/>
              </w:rPr>
              <w:t>1714227322897</w:t>
            </w:r>
          </w:p>
        </w:tc>
        <w:tc>
          <w:tcPr>
            <w:tcW w:w="5954" w:type="dxa"/>
            <w:tcBorders>
              <w:top w:val="single" w:sz="4" w:space="0" w:color="000000"/>
              <w:bottom w:val="single" w:sz="4" w:space="0" w:color="000000"/>
            </w:tcBorders>
          </w:tcPr>
          <w:p w14:paraId="77BEF564" w14:textId="77777777" w:rsidR="003073A8" w:rsidRPr="00727A42" w:rsidRDefault="003073A8" w:rsidP="009F3DA8">
            <w:pPr>
              <w:rPr>
                <w:b/>
                <w:bCs/>
              </w:rPr>
            </w:pPr>
            <w:r w:rsidRPr="00727A42">
              <w:rPr>
                <w:sz w:val="20"/>
              </w:rPr>
              <w:t>Fringhie</w:t>
            </w:r>
            <w:r w:rsidRPr="00727A42">
              <w:rPr>
                <w:spacing w:val="-4"/>
                <w:sz w:val="20"/>
              </w:rPr>
              <w:t xml:space="preserve"> </w:t>
            </w:r>
            <w:r w:rsidRPr="00727A42">
              <w:rPr>
                <w:sz w:val="20"/>
              </w:rPr>
              <w:t>cinepa</w:t>
            </w:r>
            <w:r w:rsidRPr="00727A42">
              <w:rPr>
                <w:spacing w:val="-5"/>
                <w:sz w:val="20"/>
              </w:rPr>
              <w:t xml:space="preserve"> </w:t>
            </w:r>
            <w:r w:rsidRPr="00727A42">
              <w:rPr>
                <w:sz w:val="20"/>
              </w:rPr>
              <w:t>9-16</w:t>
            </w:r>
            <w:r w:rsidRPr="00727A42">
              <w:rPr>
                <w:spacing w:val="-2"/>
                <w:sz w:val="20"/>
              </w:rPr>
              <w:t xml:space="preserve"> </w:t>
            </w:r>
            <w:r w:rsidRPr="00727A42">
              <w:rPr>
                <w:spacing w:val="-5"/>
                <w:sz w:val="20"/>
              </w:rPr>
              <w:t>mm</w:t>
            </w:r>
          </w:p>
        </w:tc>
        <w:tc>
          <w:tcPr>
            <w:tcW w:w="1134" w:type="dxa"/>
            <w:tcBorders>
              <w:top w:val="single" w:sz="4" w:space="0" w:color="000000"/>
              <w:bottom w:val="single" w:sz="4" w:space="0" w:color="000000"/>
            </w:tcBorders>
          </w:tcPr>
          <w:p w14:paraId="73D8EAF2" w14:textId="77777777" w:rsidR="003073A8" w:rsidRPr="00727A42" w:rsidRDefault="003073A8" w:rsidP="009F3DA8">
            <w:pPr>
              <w:spacing w:before="114"/>
              <w:ind w:right="587"/>
              <w:jc w:val="right"/>
              <w:rPr>
                <w:spacing w:val="-5"/>
              </w:rPr>
            </w:pPr>
            <w:r w:rsidRPr="00727A42">
              <w:rPr>
                <w:spacing w:val="-5"/>
                <w:sz w:val="20"/>
              </w:rPr>
              <w:t>kg</w:t>
            </w:r>
          </w:p>
        </w:tc>
        <w:tc>
          <w:tcPr>
            <w:tcW w:w="1276" w:type="dxa"/>
            <w:tcBorders>
              <w:top w:val="single" w:sz="4" w:space="0" w:color="000000"/>
              <w:bottom w:val="single" w:sz="4" w:space="0" w:color="000000"/>
            </w:tcBorders>
          </w:tcPr>
          <w:p w14:paraId="63BA3C39" w14:textId="77777777" w:rsidR="003073A8" w:rsidRPr="00727A42" w:rsidRDefault="003073A8" w:rsidP="009F3DA8">
            <w:pPr>
              <w:spacing w:before="114"/>
              <w:rPr>
                <w:spacing w:val="-2"/>
              </w:rPr>
            </w:pPr>
            <w:r w:rsidRPr="00727A42">
              <w:rPr>
                <w:spacing w:val="-2"/>
                <w:sz w:val="20"/>
              </w:rPr>
              <w:t>0,060</w:t>
            </w:r>
          </w:p>
        </w:tc>
      </w:tr>
      <w:tr w:rsidR="003073A8" w:rsidRPr="00727A42" w14:paraId="351C74E9" w14:textId="77777777" w:rsidTr="009F3DA8">
        <w:trPr>
          <w:trHeight w:val="347"/>
        </w:trPr>
        <w:tc>
          <w:tcPr>
            <w:tcW w:w="709" w:type="dxa"/>
            <w:tcBorders>
              <w:top w:val="single" w:sz="4" w:space="0" w:color="000000"/>
              <w:bottom w:val="single" w:sz="4" w:space="0" w:color="000000"/>
            </w:tcBorders>
          </w:tcPr>
          <w:p w14:paraId="32F006BC"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3D3F1976" w14:textId="77777777" w:rsidR="003073A8" w:rsidRPr="00727A42" w:rsidRDefault="003073A8" w:rsidP="009F3DA8">
            <w:pPr>
              <w:rPr>
                <w:sz w:val="18"/>
              </w:rPr>
            </w:pPr>
            <w:r w:rsidRPr="00727A42">
              <w:rPr>
                <w:spacing w:val="-2"/>
                <w:sz w:val="16"/>
              </w:rPr>
              <w:t>2052157343803</w:t>
            </w:r>
          </w:p>
        </w:tc>
        <w:tc>
          <w:tcPr>
            <w:tcW w:w="5954" w:type="dxa"/>
            <w:tcBorders>
              <w:top w:val="single" w:sz="4" w:space="0" w:color="000000"/>
              <w:bottom w:val="single" w:sz="4" w:space="0" w:color="000000"/>
            </w:tcBorders>
          </w:tcPr>
          <w:p w14:paraId="38C0A26D" w14:textId="77777777" w:rsidR="003073A8" w:rsidRPr="00727A42" w:rsidRDefault="003073A8" w:rsidP="009F3DA8">
            <w:pPr>
              <w:rPr>
                <w:b/>
                <w:bCs/>
              </w:rPr>
            </w:pPr>
            <w:r w:rsidRPr="00727A42">
              <w:rPr>
                <w:sz w:val="20"/>
              </w:rPr>
              <w:t>Rogojini</w:t>
            </w:r>
            <w:r w:rsidRPr="00727A42">
              <w:rPr>
                <w:spacing w:val="-4"/>
                <w:sz w:val="20"/>
              </w:rPr>
              <w:t xml:space="preserve"> </w:t>
            </w:r>
            <w:r w:rsidRPr="00727A42">
              <w:rPr>
                <w:sz w:val="20"/>
              </w:rPr>
              <w:t>din</w:t>
            </w:r>
            <w:r w:rsidRPr="00727A42">
              <w:rPr>
                <w:spacing w:val="-3"/>
                <w:sz w:val="20"/>
              </w:rPr>
              <w:t xml:space="preserve"> </w:t>
            </w:r>
            <w:r w:rsidRPr="00727A42">
              <w:rPr>
                <w:sz w:val="20"/>
              </w:rPr>
              <w:t>papura</w:t>
            </w:r>
            <w:r w:rsidRPr="00727A42">
              <w:rPr>
                <w:spacing w:val="-4"/>
                <w:sz w:val="20"/>
              </w:rPr>
              <w:t xml:space="preserve"> </w:t>
            </w:r>
            <w:r w:rsidRPr="00727A42">
              <w:rPr>
                <w:sz w:val="20"/>
              </w:rPr>
              <w:t>1,8</w:t>
            </w:r>
            <w:r w:rsidRPr="00727A42">
              <w:rPr>
                <w:spacing w:val="-4"/>
                <w:sz w:val="20"/>
              </w:rPr>
              <w:t xml:space="preserve"> </w:t>
            </w:r>
            <w:r w:rsidRPr="00727A42">
              <w:rPr>
                <w:sz w:val="20"/>
              </w:rPr>
              <w:t>x</w:t>
            </w:r>
            <w:r w:rsidRPr="00727A42">
              <w:rPr>
                <w:spacing w:val="-3"/>
                <w:sz w:val="20"/>
              </w:rPr>
              <w:t xml:space="preserve"> </w:t>
            </w:r>
            <w:r w:rsidRPr="00727A42">
              <w:rPr>
                <w:sz w:val="20"/>
              </w:rPr>
              <w:t>1,8</w:t>
            </w:r>
            <w:r w:rsidRPr="00727A42">
              <w:rPr>
                <w:spacing w:val="-3"/>
                <w:sz w:val="20"/>
              </w:rPr>
              <w:t xml:space="preserve"> </w:t>
            </w:r>
            <w:r w:rsidRPr="00727A42">
              <w:rPr>
                <w:spacing w:val="-10"/>
                <w:sz w:val="20"/>
              </w:rPr>
              <w:t>m</w:t>
            </w:r>
          </w:p>
        </w:tc>
        <w:tc>
          <w:tcPr>
            <w:tcW w:w="1134" w:type="dxa"/>
            <w:tcBorders>
              <w:top w:val="single" w:sz="4" w:space="0" w:color="000000"/>
              <w:bottom w:val="single" w:sz="4" w:space="0" w:color="000000"/>
            </w:tcBorders>
          </w:tcPr>
          <w:p w14:paraId="51241247" w14:textId="77777777" w:rsidR="003073A8" w:rsidRPr="00727A42" w:rsidRDefault="003073A8" w:rsidP="009F3DA8">
            <w:pPr>
              <w:spacing w:before="114"/>
              <w:ind w:right="587"/>
              <w:jc w:val="right"/>
              <w:rPr>
                <w:spacing w:val="-5"/>
              </w:rPr>
            </w:pPr>
            <w:r w:rsidRPr="00727A42">
              <w:rPr>
                <w:spacing w:val="-5"/>
                <w:sz w:val="20"/>
              </w:rPr>
              <w:t>buc</w:t>
            </w:r>
          </w:p>
        </w:tc>
        <w:tc>
          <w:tcPr>
            <w:tcW w:w="1276" w:type="dxa"/>
            <w:tcBorders>
              <w:top w:val="single" w:sz="4" w:space="0" w:color="000000"/>
              <w:bottom w:val="single" w:sz="4" w:space="0" w:color="000000"/>
            </w:tcBorders>
          </w:tcPr>
          <w:p w14:paraId="6FDE1019" w14:textId="77777777" w:rsidR="003073A8" w:rsidRPr="00727A42" w:rsidRDefault="003073A8" w:rsidP="009F3DA8">
            <w:pPr>
              <w:spacing w:before="114"/>
              <w:rPr>
                <w:spacing w:val="-2"/>
              </w:rPr>
            </w:pPr>
            <w:r w:rsidRPr="00727A42">
              <w:rPr>
                <w:spacing w:val="-2"/>
                <w:sz w:val="20"/>
              </w:rPr>
              <w:t>0,060</w:t>
            </w:r>
          </w:p>
        </w:tc>
      </w:tr>
      <w:tr w:rsidR="003073A8" w:rsidRPr="00727A42" w14:paraId="38D362EA" w14:textId="77777777" w:rsidTr="009F3DA8">
        <w:trPr>
          <w:trHeight w:val="347"/>
        </w:trPr>
        <w:tc>
          <w:tcPr>
            <w:tcW w:w="709" w:type="dxa"/>
            <w:tcBorders>
              <w:top w:val="single" w:sz="4" w:space="0" w:color="000000"/>
              <w:bottom w:val="single" w:sz="4" w:space="0" w:color="000000"/>
            </w:tcBorders>
          </w:tcPr>
          <w:p w14:paraId="1FBDE2CB" w14:textId="77777777" w:rsidR="003073A8" w:rsidRPr="00727A42" w:rsidRDefault="003073A8" w:rsidP="009F3DA8">
            <w:pPr>
              <w:spacing w:line="275" w:lineRule="exact"/>
              <w:rPr>
                <w:spacing w:val="-5"/>
              </w:rPr>
            </w:pPr>
            <w:r w:rsidRPr="00727A42">
              <w:rPr>
                <w:spacing w:val="-10"/>
                <w:sz w:val="24"/>
              </w:rPr>
              <w:t>7</w:t>
            </w:r>
          </w:p>
        </w:tc>
        <w:tc>
          <w:tcPr>
            <w:tcW w:w="1276" w:type="dxa"/>
            <w:tcBorders>
              <w:top w:val="single" w:sz="4" w:space="0" w:color="000000"/>
              <w:bottom w:val="single" w:sz="4" w:space="0" w:color="000000"/>
            </w:tcBorders>
          </w:tcPr>
          <w:p w14:paraId="52B2388C" w14:textId="77777777" w:rsidR="003073A8" w:rsidRPr="00727A42" w:rsidRDefault="003073A8" w:rsidP="009F3DA8">
            <w:pPr>
              <w:rPr>
                <w:sz w:val="18"/>
              </w:rPr>
            </w:pPr>
            <w:r w:rsidRPr="00727A42">
              <w:rPr>
                <w:spacing w:val="-2"/>
                <w:sz w:val="24"/>
              </w:rPr>
              <w:t>TsH24A</w:t>
            </w:r>
          </w:p>
        </w:tc>
        <w:tc>
          <w:tcPr>
            <w:tcW w:w="5954" w:type="dxa"/>
            <w:tcBorders>
              <w:top w:val="single" w:sz="4" w:space="0" w:color="000000"/>
              <w:bottom w:val="single" w:sz="4" w:space="0" w:color="000000"/>
            </w:tcBorders>
          </w:tcPr>
          <w:p w14:paraId="1A30328C" w14:textId="77777777" w:rsidR="003073A8" w:rsidRPr="00727A42" w:rsidRDefault="003073A8" w:rsidP="009F3DA8">
            <w:pPr>
              <w:rPr>
                <w:b/>
                <w:bCs/>
              </w:rPr>
            </w:pPr>
            <w:r w:rsidRPr="00727A42">
              <w:rPr>
                <w:sz w:val="20"/>
              </w:rPr>
              <w:t>Plantari</w:t>
            </w:r>
            <w:r w:rsidRPr="00727A42">
              <w:rPr>
                <w:spacing w:val="-5"/>
                <w:sz w:val="20"/>
              </w:rPr>
              <w:t xml:space="preserve"> </w:t>
            </w:r>
            <w:r w:rsidRPr="00727A42">
              <w:rPr>
                <w:sz w:val="20"/>
              </w:rPr>
              <w:t>arbusti</w:t>
            </w:r>
            <w:r w:rsidRPr="00727A42">
              <w:rPr>
                <w:spacing w:val="-5"/>
                <w:sz w:val="20"/>
              </w:rPr>
              <w:t xml:space="preserve"> </w:t>
            </w:r>
            <w:r w:rsidRPr="00727A42">
              <w:rPr>
                <w:sz w:val="20"/>
              </w:rPr>
              <w:t>de</w:t>
            </w:r>
            <w:r w:rsidRPr="00727A42">
              <w:rPr>
                <w:spacing w:val="-4"/>
                <w:sz w:val="20"/>
              </w:rPr>
              <w:t xml:space="preserve"> </w:t>
            </w:r>
            <w:r w:rsidRPr="00727A42">
              <w:rPr>
                <w:spacing w:val="-2"/>
                <w:sz w:val="20"/>
              </w:rPr>
              <w:t>conifere</w:t>
            </w:r>
          </w:p>
        </w:tc>
        <w:tc>
          <w:tcPr>
            <w:tcW w:w="1134" w:type="dxa"/>
            <w:tcBorders>
              <w:top w:val="single" w:sz="4" w:space="0" w:color="000000"/>
              <w:bottom w:val="single" w:sz="4" w:space="0" w:color="000000"/>
            </w:tcBorders>
          </w:tcPr>
          <w:p w14:paraId="460FD69D" w14:textId="77777777" w:rsidR="003073A8" w:rsidRPr="00727A42" w:rsidRDefault="003073A8" w:rsidP="009F3DA8">
            <w:pPr>
              <w:spacing w:before="114"/>
              <w:ind w:right="587"/>
              <w:jc w:val="right"/>
              <w:rPr>
                <w:spacing w:val="-5"/>
              </w:rPr>
            </w:pPr>
            <w:r w:rsidRPr="00727A42">
              <w:rPr>
                <w:spacing w:val="-5"/>
                <w:sz w:val="24"/>
              </w:rPr>
              <w:t>buc</w:t>
            </w:r>
          </w:p>
        </w:tc>
        <w:tc>
          <w:tcPr>
            <w:tcW w:w="1276" w:type="dxa"/>
            <w:tcBorders>
              <w:top w:val="single" w:sz="4" w:space="0" w:color="000000"/>
              <w:bottom w:val="single" w:sz="4" w:space="0" w:color="000000"/>
            </w:tcBorders>
          </w:tcPr>
          <w:p w14:paraId="68A90FE3" w14:textId="77777777" w:rsidR="003073A8" w:rsidRPr="00727A42" w:rsidRDefault="003073A8" w:rsidP="009F3DA8">
            <w:pPr>
              <w:spacing w:before="114"/>
              <w:rPr>
                <w:spacing w:val="-2"/>
              </w:rPr>
            </w:pPr>
            <w:r w:rsidRPr="00727A42">
              <w:rPr>
                <w:spacing w:val="-2"/>
                <w:sz w:val="24"/>
              </w:rPr>
              <w:t>6,000</w:t>
            </w:r>
          </w:p>
        </w:tc>
      </w:tr>
      <w:tr w:rsidR="003073A8" w:rsidRPr="00727A42" w14:paraId="4C17BD29" w14:textId="77777777" w:rsidTr="009F3DA8">
        <w:trPr>
          <w:trHeight w:val="347"/>
        </w:trPr>
        <w:tc>
          <w:tcPr>
            <w:tcW w:w="709" w:type="dxa"/>
            <w:tcBorders>
              <w:top w:val="single" w:sz="4" w:space="0" w:color="000000"/>
              <w:bottom w:val="single" w:sz="4" w:space="0" w:color="000000"/>
            </w:tcBorders>
          </w:tcPr>
          <w:p w14:paraId="2086709E"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609B2D6C" w14:textId="77777777" w:rsidR="003073A8" w:rsidRPr="00727A42" w:rsidRDefault="003073A8" w:rsidP="009F3DA8">
            <w:pPr>
              <w:rPr>
                <w:sz w:val="18"/>
              </w:rPr>
            </w:pPr>
            <w:r w:rsidRPr="00727A42">
              <w:rPr>
                <w:spacing w:val="-2"/>
                <w:sz w:val="16"/>
              </w:rPr>
              <w:t>9310060019900</w:t>
            </w:r>
          </w:p>
        </w:tc>
        <w:tc>
          <w:tcPr>
            <w:tcW w:w="5954" w:type="dxa"/>
            <w:tcBorders>
              <w:top w:val="single" w:sz="4" w:space="0" w:color="000000"/>
              <w:bottom w:val="single" w:sz="4" w:space="0" w:color="000000"/>
            </w:tcBorders>
          </w:tcPr>
          <w:p w14:paraId="3C2A61C6" w14:textId="77777777" w:rsidR="003073A8" w:rsidRPr="00727A42" w:rsidRDefault="003073A8" w:rsidP="009F3DA8">
            <w:pPr>
              <w:rPr>
                <w:b/>
                <w:bCs/>
              </w:rPr>
            </w:pPr>
            <w:r w:rsidRPr="00727A42">
              <w:rPr>
                <w:sz w:val="20"/>
              </w:rPr>
              <w:t>Muncitor</w:t>
            </w:r>
            <w:r w:rsidRPr="00727A42">
              <w:rPr>
                <w:spacing w:val="-5"/>
                <w:sz w:val="20"/>
              </w:rPr>
              <w:t xml:space="preserve"> </w:t>
            </w:r>
            <w:r w:rsidRPr="00727A42">
              <w:rPr>
                <w:spacing w:val="-2"/>
                <w:sz w:val="20"/>
              </w:rPr>
              <w:t>necalificat</w:t>
            </w:r>
          </w:p>
        </w:tc>
        <w:tc>
          <w:tcPr>
            <w:tcW w:w="1134" w:type="dxa"/>
            <w:tcBorders>
              <w:top w:val="single" w:sz="4" w:space="0" w:color="000000"/>
              <w:bottom w:val="single" w:sz="4" w:space="0" w:color="000000"/>
            </w:tcBorders>
          </w:tcPr>
          <w:p w14:paraId="40F5C517" w14:textId="77777777" w:rsidR="003073A8" w:rsidRPr="00727A42" w:rsidRDefault="003073A8" w:rsidP="009F3DA8">
            <w:pPr>
              <w:spacing w:before="114"/>
              <w:ind w:right="587"/>
              <w:jc w:val="right"/>
              <w:rPr>
                <w:spacing w:val="-5"/>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2F96ED3B" w14:textId="77777777" w:rsidR="003073A8" w:rsidRPr="00727A42" w:rsidRDefault="003073A8" w:rsidP="009F3DA8">
            <w:pPr>
              <w:spacing w:before="114"/>
              <w:rPr>
                <w:spacing w:val="-2"/>
              </w:rPr>
            </w:pPr>
            <w:r w:rsidRPr="00727A42">
              <w:rPr>
                <w:spacing w:val="-2"/>
                <w:sz w:val="20"/>
              </w:rPr>
              <w:t>0,120</w:t>
            </w:r>
          </w:p>
        </w:tc>
      </w:tr>
      <w:tr w:rsidR="003073A8" w:rsidRPr="00727A42" w14:paraId="29AD4E0E" w14:textId="77777777" w:rsidTr="009F3DA8">
        <w:trPr>
          <w:trHeight w:val="347"/>
        </w:trPr>
        <w:tc>
          <w:tcPr>
            <w:tcW w:w="709" w:type="dxa"/>
            <w:tcBorders>
              <w:top w:val="single" w:sz="4" w:space="0" w:color="000000"/>
              <w:bottom w:val="single" w:sz="4" w:space="0" w:color="000000"/>
            </w:tcBorders>
          </w:tcPr>
          <w:p w14:paraId="45C0A7BC"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0AEFA8F9" w14:textId="77777777" w:rsidR="003073A8" w:rsidRPr="00727A42" w:rsidRDefault="003073A8" w:rsidP="009F3DA8">
            <w:pPr>
              <w:rPr>
                <w:sz w:val="18"/>
              </w:rPr>
            </w:pPr>
            <w:r w:rsidRPr="00727A42">
              <w:rPr>
                <w:spacing w:val="-2"/>
                <w:sz w:val="16"/>
              </w:rPr>
              <w:t>7129020012880</w:t>
            </w:r>
          </w:p>
        </w:tc>
        <w:tc>
          <w:tcPr>
            <w:tcW w:w="5954" w:type="dxa"/>
            <w:tcBorders>
              <w:top w:val="single" w:sz="4" w:space="0" w:color="000000"/>
              <w:bottom w:val="single" w:sz="4" w:space="0" w:color="000000"/>
            </w:tcBorders>
          </w:tcPr>
          <w:p w14:paraId="27320B7C" w14:textId="77777777" w:rsidR="003073A8" w:rsidRPr="00727A42" w:rsidRDefault="003073A8" w:rsidP="009F3DA8">
            <w:pPr>
              <w:rPr>
                <w:b/>
                <w:bCs/>
              </w:rPr>
            </w:pPr>
            <w:r w:rsidRPr="00727A42">
              <w:rPr>
                <w:spacing w:val="-2"/>
                <w:sz w:val="20"/>
              </w:rPr>
              <w:t>Peisagist-floricultor</w:t>
            </w:r>
          </w:p>
        </w:tc>
        <w:tc>
          <w:tcPr>
            <w:tcW w:w="1134" w:type="dxa"/>
            <w:tcBorders>
              <w:top w:val="single" w:sz="4" w:space="0" w:color="000000"/>
              <w:bottom w:val="single" w:sz="4" w:space="0" w:color="000000"/>
            </w:tcBorders>
          </w:tcPr>
          <w:p w14:paraId="45EF6246" w14:textId="77777777" w:rsidR="003073A8" w:rsidRPr="00727A42" w:rsidRDefault="003073A8" w:rsidP="009F3DA8">
            <w:pPr>
              <w:spacing w:before="114"/>
              <w:ind w:right="587"/>
              <w:jc w:val="right"/>
              <w:rPr>
                <w:spacing w:val="-5"/>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0B99E330" w14:textId="77777777" w:rsidR="003073A8" w:rsidRPr="00727A42" w:rsidRDefault="003073A8" w:rsidP="009F3DA8">
            <w:pPr>
              <w:spacing w:before="114"/>
              <w:rPr>
                <w:spacing w:val="-2"/>
              </w:rPr>
            </w:pPr>
            <w:r w:rsidRPr="00727A42">
              <w:rPr>
                <w:spacing w:val="-2"/>
                <w:sz w:val="20"/>
              </w:rPr>
              <w:t>2,040</w:t>
            </w:r>
          </w:p>
        </w:tc>
      </w:tr>
      <w:tr w:rsidR="003073A8" w:rsidRPr="00727A42" w14:paraId="4B9089DC" w14:textId="77777777" w:rsidTr="009F3DA8">
        <w:trPr>
          <w:trHeight w:val="347"/>
        </w:trPr>
        <w:tc>
          <w:tcPr>
            <w:tcW w:w="709" w:type="dxa"/>
            <w:tcBorders>
              <w:top w:val="single" w:sz="4" w:space="0" w:color="000000"/>
              <w:bottom w:val="single" w:sz="4" w:space="0" w:color="000000"/>
            </w:tcBorders>
          </w:tcPr>
          <w:p w14:paraId="7898299A"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0080F3D5" w14:textId="77777777" w:rsidR="003073A8" w:rsidRPr="00727A42" w:rsidRDefault="003073A8" w:rsidP="009F3DA8">
            <w:pPr>
              <w:pStyle w:val="TableParagraph"/>
              <w:spacing w:before="1" w:line="183" w:lineRule="exact"/>
              <w:ind w:left="17" w:right="3"/>
              <w:jc w:val="center"/>
              <w:rPr>
                <w:sz w:val="16"/>
              </w:rPr>
            </w:pPr>
            <w:r w:rsidRPr="00727A42">
              <w:rPr>
                <w:spacing w:val="-2"/>
                <w:sz w:val="16"/>
              </w:rPr>
              <w:t>1111000100002</w:t>
            </w:r>
          </w:p>
          <w:p w14:paraId="6E16E1A8" w14:textId="77777777" w:rsidR="003073A8" w:rsidRPr="00727A42" w:rsidRDefault="003073A8" w:rsidP="009F3DA8">
            <w:pPr>
              <w:rPr>
                <w:sz w:val="18"/>
              </w:rPr>
            </w:pPr>
            <w:r w:rsidRPr="00727A42">
              <w:rPr>
                <w:spacing w:val="-5"/>
                <w:sz w:val="16"/>
              </w:rPr>
              <w:t>ert</w:t>
            </w:r>
          </w:p>
        </w:tc>
        <w:tc>
          <w:tcPr>
            <w:tcW w:w="5954" w:type="dxa"/>
            <w:tcBorders>
              <w:top w:val="single" w:sz="4" w:space="0" w:color="000000"/>
              <w:bottom w:val="single" w:sz="4" w:space="0" w:color="000000"/>
            </w:tcBorders>
          </w:tcPr>
          <w:p w14:paraId="7EDBDB78" w14:textId="77777777" w:rsidR="003073A8" w:rsidRPr="00727A42" w:rsidRDefault="003073A8" w:rsidP="009F3DA8">
            <w:pPr>
              <w:rPr>
                <w:b/>
                <w:bCs/>
              </w:rPr>
            </w:pPr>
            <w:r w:rsidRPr="00727A42">
              <w:rPr>
                <w:sz w:val="20"/>
              </w:rPr>
              <w:t>Puieti</w:t>
            </w:r>
            <w:r w:rsidRPr="00727A42">
              <w:rPr>
                <w:spacing w:val="-6"/>
                <w:sz w:val="20"/>
              </w:rPr>
              <w:t xml:space="preserve"> </w:t>
            </w:r>
            <w:r w:rsidRPr="00727A42">
              <w:rPr>
                <w:sz w:val="20"/>
              </w:rPr>
              <w:t>arbusti</w:t>
            </w:r>
            <w:r w:rsidRPr="00727A42">
              <w:rPr>
                <w:spacing w:val="-6"/>
                <w:sz w:val="20"/>
              </w:rPr>
              <w:t xml:space="preserve"> </w:t>
            </w:r>
            <w:r w:rsidRPr="00727A42">
              <w:rPr>
                <w:spacing w:val="-2"/>
                <w:sz w:val="20"/>
              </w:rPr>
              <w:t>conifere</w:t>
            </w:r>
          </w:p>
        </w:tc>
        <w:tc>
          <w:tcPr>
            <w:tcW w:w="1134" w:type="dxa"/>
            <w:tcBorders>
              <w:top w:val="single" w:sz="4" w:space="0" w:color="000000"/>
              <w:bottom w:val="single" w:sz="4" w:space="0" w:color="000000"/>
            </w:tcBorders>
          </w:tcPr>
          <w:p w14:paraId="537F967C" w14:textId="77777777" w:rsidR="003073A8" w:rsidRPr="00727A42" w:rsidRDefault="003073A8" w:rsidP="009F3DA8">
            <w:pPr>
              <w:spacing w:before="114"/>
              <w:ind w:right="587"/>
              <w:jc w:val="right"/>
              <w:rPr>
                <w:spacing w:val="-5"/>
              </w:rPr>
            </w:pPr>
            <w:r w:rsidRPr="00727A42">
              <w:rPr>
                <w:spacing w:val="-5"/>
                <w:sz w:val="20"/>
              </w:rPr>
              <w:t>buc</w:t>
            </w:r>
          </w:p>
        </w:tc>
        <w:tc>
          <w:tcPr>
            <w:tcW w:w="1276" w:type="dxa"/>
            <w:tcBorders>
              <w:top w:val="single" w:sz="4" w:space="0" w:color="000000"/>
              <w:bottom w:val="single" w:sz="4" w:space="0" w:color="000000"/>
            </w:tcBorders>
          </w:tcPr>
          <w:p w14:paraId="60BCF1AE" w14:textId="77777777" w:rsidR="003073A8" w:rsidRPr="00727A42" w:rsidRDefault="003073A8" w:rsidP="009F3DA8">
            <w:pPr>
              <w:spacing w:before="114"/>
              <w:rPr>
                <w:spacing w:val="-2"/>
              </w:rPr>
            </w:pPr>
            <w:r w:rsidRPr="00727A42">
              <w:rPr>
                <w:spacing w:val="-2"/>
                <w:sz w:val="20"/>
              </w:rPr>
              <w:t>6,240</w:t>
            </w:r>
          </w:p>
        </w:tc>
      </w:tr>
      <w:tr w:rsidR="003073A8" w:rsidRPr="00727A42" w14:paraId="579D6F53" w14:textId="77777777" w:rsidTr="009F3DA8">
        <w:trPr>
          <w:trHeight w:val="347"/>
        </w:trPr>
        <w:tc>
          <w:tcPr>
            <w:tcW w:w="709" w:type="dxa"/>
            <w:tcBorders>
              <w:top w:val="single" w:sz="4" w:space="0" w:color="000000"/>
              <w:bottom w:val="single" w:sz="4" w:space="0" w:color="000000"/>
            </w:tcBorders>
          </w:tcPr>
          <w:p w14:paraId="03059B1C"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091C4104" w14:textId="77777777" w:rsidR="003073A8" w:rsidRPr="00727A42" w:rsidRDefault="003073A8" w:rsidP="009F3DA8">
            <w:pPr>
              <w:rPr>
                <w:sz w:val="18"/>
              </w:rPr>
            </w:pPr>
            <w:r w:rsidRPr="00727A42">
              <w:rPr>
                <w:spacing w:val="-2"/>
                <w:sz w:val="16"/>
              </w:rPr>
              <w:t>4100116202806</w:t>
            </w:r>
          </w:p>
        </w:tc>
        <w:tc>
          <w:tcPr>
            <w:tcW w:w="5954" w:type="dxa"/>
            <w:tcBorders>
              <w:top w:val="single" w:sz="4" w:space="0" w:color="000000"/>
              <w:bottom w:val="single" w:sz="4" w:space="0" w:color="000000"/>
            </w:tcBorders>
          </w:tcPr>
          <w:p w14:paraId="1BF6E0A5" w14:textId="77777777" w:rsidR="003073A8" w:rsidRPr="00727A42" w:rsidRDefault="003073A8" w:rsidP="009F3DA8">
            <w:pPr>
              <w:rPr>
                <w:b/>
                <w:bCs/>
              </w:rPr>
            </w:pPr>
            <w:r w:rsidRPr="00727A42">
              <w:rPr>
                <w:sz w:val="20"/>
              </w:rPr>
              <w:t>Apa</w:t>
            </w:r>
            <w:r w:rsidRPr="00727A42">
              <w:rPr>
                <w:spacing w:val="-4"/>
                <w:sz w:val="20"/>
              </w:rPr>
              <w:t xml:space="preserve"> </w:t>
            </w:r>
            <w:r w:rsidRPr="00727A42">
              <w:rPr>
                <w:sz w:val="20"/>
              </w:rPr>
              <w:t>industriala</w:t>
            </w:r>
            <w:r w:rsidRPr="00727A42">
              <w:rPr>
                <w:spacing w:val="-4"/>
                <w:sz w:val="20"/>
              </w:rPr>
              <w:t xml:space="preserve"> </w:t>
            </w:r>
            <w:r w:rsidRPr="00727A42">
              <w:rPr>
                <w:sz w:val="20"/>
              </w:rPr>
              <w:t>in</w:t>
            </w:r>
            <w:r w:rsidRPr="00727A42">
              <w:rPr>
                <w:spacing w:val="-3"/>
                <w:sz w:val="20"/>
              </w:rPr>
              <w:t xml:space="preserve"> </w:t>
            </w:r>
            <w:r w:rsidRPr="00727A42">
              <w:rPr>
                <w:sz w:val="20"/>
              </w:rPr>
              <w:t>cisterne</w:t>
            </w:r>
            <w:r w:rsidRPr="00727A42">
              <w:rPr>
                <w:spacing w:val="-3"/>
                <w:sz w:val="20"/>
              </w:rPr>
              <w:t xml:space="preserve"> </w:t>
            </w:r>
            <w:r w:rsidRPr="00727A42">
              <w:rPr>
                <w:sz w:val="20"/>
              </w:rPr>
              <w:t>pt.</w:t>
            </w:r>
            <w:r w:rsidRPr="00727A42">
              <w:rPr>
                <w:spacing w:val="-8"/>
                <w:sz w:val="20"/>
              </w:rPr>
              <w:t xml:space="preserve"> </w:t>
            </w:r>
            <w:r w:rsidRPr="00727A42">
              <w:rPr>
                <w:sz w:val="20"/>
              </w:rPr>
              <w:t>lucrari</w:t>
            </w:r>
            <w:r w:rsidRPr="00727A42">
              <w:rPr>
                <w:spacing w:val="-4"/>
                <w:sz w:val="20"/>
              </w:rPr>
              <w:t xml:space="preserve"> </w:t>
            </w:r>
            <w:r w:rsidRPr="00727A42">
              <w:rPr>
                <w:sz w:val="20"/>
              </w:rPr>
              <w:t>drumuri-</w:t>
            </w:r>
            <w:r w:rsidRPr="00727A42">
              <w:rPr>
                <w:spacing w:val="-2"/>
                <w:sz w:val="20"/>
              </w:rPr>
              <w:t>terasam.</w:t>
            </w:r>
          </w:p>
        </w:tc>
        <w:tc>
          <w:tcPr>
            <w:tcW w:w="1134" w:type="dxa"/>
            <w:tcBorders>
              <w:top w:val="single" w:sz="4" w:space="0" w:color="000000"/>
              <w:bottom w:val="single" w:sz="4" w:space="0" w:color="000000"/>
            </w:tcBorders>
          </w:tcPr>
          <w:p w14:paraId="6914C829" w14:textId="77777777" w:rsidR="003073A8" w:rsidRPr="00727A42" w:rsidRDefault="003073A8" w:rsidP="009F3DA8">
            <w:pPr>
              <w:spacing w:before="114"/>
              <w:ind w:right="587"/>
              <w:jc w:val="right"/>
              <w:rPr>
                <w:spacing w:val="-5"/>
              </w:rPr>
            </w:pPr>
            <w:r w:rsidRPr="00727A42">
              <w:rPr>
                <w:spacing w:val="-5"/>
                <w:sz w:val="20"/>
              </w:rPr>
              <w:t>m3</w:t>
            </w:r>
          </w:p>
        </w:tc>
        <w:tc>
          <w:tcPr>
            <w:tcW w:w="1276" w:type="dxa"/>
            <w:tcBorders>
              <w:top w:val="single" w:sz="4" w:space="0" w:color="000000"/>
              <w:bottom w:val="single" w:sz="4" w:space="0" w:color="000000"/>
            </w:tcBorders>
          </w:tcPr>
          <w:p w14:paraId="5D4FC09F" w14:textId="77777777" w:rsidR="003073A8" w:rsidRPr="00727A42" w:rsidRDefault="003073A8" w:rsidP="009F3DA8">
            <w:pPr>
              <w:spacing w:before="114"/>
              <w:rPr>
                <w:spacing w:val="-2"/>
              </w:rPr>
            </w:pPr>
            <w:r w:rsidRPr="00727A42">
              <w:rPr>
                <w:spacing w:val="-2"/>
                <w:sz w:val="20"/>
              </w:rPr>
              <w:t>0,012</w:t>
            </w:r>
          </w:p>
        </w:tc>
      </w:tr>
      <w:tr w:rsidR="003073A8" w:rsidRPr="00727A42" w14:paraId="5B1F1FD6" w14:textId="77777777" w:rsidTr="009F3DA8">
        <w:trPr>
          <w:trHeight w:val="347"/>
        </w:trPr>
        <w:tc>
          <w:tcPr>
            <w:tcW w:w="709" w:type="dxa"/>
            <w:tcBorders>
              <w:top w:val="single" w:sz="4" w:space="0" w:color="000000"/>
              <w:bottom w:val="single" w:sz="4" w:space="0" w:color="000000"/>
            </w:tcBorders>
          </w:tcPr>
          <w:p w14:paraId="4DC49BA4"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0A93D047" w14:textId="77777777" w:rsidR="003073A8" w:rsidRPr="00727A42" w:rsidRDefault="003073A8" w:rsidP="009F3DA8">
            <w:pPr>
              <w:rPr>
                <w:sz w:val="18"/>
              </w:rPr>
            </w:pPr>
            <w:r w:rsidRPr="00727A42">
              <w:rPr>
                <w:spacing w:val="-2"/>
                <w:sz w:val="16"/>
              </w:rPr>
              <w:t>0221107204203</w:t>
            </w:r>
          </w:p>
        </w:tc>
        <w:tc>
          <w:tcPr>
            <w:tcW w:w="5954" w:type="dxa"/>
            <w:tcBorders>
              <w:top w:val="single" w:sz="4" w:space="0" w:color="000000"/>
              <w:bottom w:val="single" w:sz="4" w:space="0" w:color="000000"/>
            </w:tcBorders>
          </w:tcPr>
          <w:p w14:paraId="63A9E445" w14:textId="77777777" w:rsidR="003073A8" w:rsidRPr="00727A42" w:rsidRDefault="003073A8" w:rsidP="009F3DA8">
            <w:pPr>
              <w:rPr>
                <w:b/>
                <w:bCs/>
              </w:rPr>
            </w:pPr>
            <w:r w:rsidRPr="00727A42">
              <w:rPr>
                <w:sz w:val="20"/>
              </w:rPr>
              <w:t>Paie</w:t>
            </w:r>
            <w:r w:rsidRPr="00727A42">
              <w:rPr>
                <w:spacing w:val="-4"/>
                <w:sz w:val="20"/>
              </w:rPr>
              <w:t xml:space="preserve"> </w:t>
            </w:r>
            <w:r w:rsidRPr="00727A42">
              <w:rPr>
                <w:sz w:val="20"/>
              </w:rPr>
              <w:t>in</w:t>
            </w:r>
            <w:r w:rsidRPr="00727A42">
              <w:rPr>
                <w:spacing w:val="-2"/>
                <w:sz w:val="20"/>
              </w:rPr>
              <w:t xml:space="preserve"> </w:t>
            </w:r>
            <w:r w:rsidRPr="00727A42">
              <w:rPr>
                <w:sz w:val="20"/>
              </w:rPr>
              <w:t>snopi</w:t>
            </w:r>
            <w:r w:rsidRPr="00727A42">
              <w:rPr>
                <w:spacing w:val="-4"/>
                <w:sz w:val="20"/>
              </w:rPr>
              <w:t xml:space="preserve"> </w:t>
            </w:r>
            <w:r w:rsidRPr="00727A42">
              <w:rPr>
                <w:sz w:val="20"/>
              </w:rPr>
              <w:t>d</w:t>
            </w:r>
            <w:r w:rsidRPr="00727A42">
              <w:rPr>
                <w:spacing w:val="-2"/>
                <w:sz w:val="20"/>
              </w:rPr>
              <w:t xml:space="preserve"> </w:t>
            </w:r>
            <w:r w:rsidRPr="00727A42">
              <w:rPr>
                <w:sz w:val="20"/>
              </w:rPr>
              <w:t>8-16</w:t>
            </w:r>
            <w:r w:rsidRPr="00727A42">
              <w:rPr>
                <w:spacing w:val="-4"/>
                <w:sz w:val="20"/>
              </w:rPr>
              <w:t xml:space="preserve"> </w:t>
            </w:r>
            <w:r w:rsidRPr="00727A42">
              <w:rPr>
                <w:sz w:val="20"/>
              </w:rPr>
              <w:t>mm</w:t>
            </w:r>
            <w:r w:rsidRPr="00727A42">
              <w:rPr>
                <w:spacing w:val="-2"/>
                <w:sz w:val="20"/>
              </w:rPr>
              <w:t xml:space="preserve"> </w:t>
            </w:r>
            <w:r w:rsidRPr="00727A42">
              <w:rPr>
                <w:sz w:val="20"/>
              </w:rPr>
              <w:t>lungimea</w:t>
            </w:r>
            <w:r w:rsidRPr="00727A42">
              <w:rPr>
                <w:spacing w:val="-3"/>
                <w:sz w:val="20"/>
              </w:rPr>
              <w:t xml:space="preserve"> </w:t>
            </w:r>
            <w:r w:rsidRPr="00727A42">
              <w:rPr>
                <w:sz w:val="20"/>
              </w:rPr>
              <w:t>de</w:t>
            </w:r>
            <w:r w:rsidRPr="00727A42">
              <w:rPr>
                <w:spacing w:val="-4"/>
                <w:sz w:val="20"/>
              </w:rPr>
              <w:t xml:space="preserve"> </w:t>
            </w:r>
            <w:r w:rsidRPr="00727A42">
              <w:rPr>
                <w:sz w:val="20"/>
              </w:rPr>
              <w:t>70-</w:t>
            </w:r>
            <w:r w:rsidRPr="00727A42">
              <w:rPr>
                <w:spacing w:val="-4"/>
                <w:sz w:val="20"/>
              </w:rPr>
              <w:t>80cm</w:t>
            </w:r>
          </w:p>
        </w:tc>
        <w:tc>
          <w:tcPr>
            <w:tcW w:w="1134" w:type="dxa"/>
            <w:tcBorders>
              <w:top w:val="single" w:sz="4" w:space="0" w:color="000000"/>
              <w:bottom w:val="single" w:sz="4" w:space="0" w:color="000000"/>
            </w:tcBorders>
          </w:tcPr>
          <w:p w14:paraId="07A718EA" w14:textId="77777777" w:rsidR="003073A8" w:rsidRPr="00727A42" w:rsidRDefault="003073A8" w:rsidP="009F3DA8">
            <w:pPr>
              <w:spacing w:before="114"/>
              <w:ind w:right="587"/>
              <w:jc w:val="right"/>
              <w:rPr>
                <w:spacing w:val="-5"/>
              </w:rPr>
            </w:pPr>
            <w:r w:rsidRPr="00727A42">
              <w:rPr>
                <w:spacing w:val="-5"/>
                <w:sz w:val="20"/>
              </w:rPr>
              <w:t>kg</w:t>
            </w:r>
          </w:p>
        </w:tc>
        <w:tc>
          <w:tcPr>
            <w:tcW w:w="1276" w:type="dxa"/>
            <w:tcBorders>
              <w:top w:val="single" w:sz="4" w:space="0" w:color="000000"/>
              <w:bottom w:val="single" w:sz="4" w:space="0" w:color="000000"/>
            </w:tcBorders>
          </w:tcPr>
          <w:p w14:paraId="3073876D" w14:textId="77777777" w:rsidR="003073A8" w:rsidRPr="00727A42" w:rsidRDefault="003073A8" w:rsidP="009F3DA8">
            <w:pPr>
              <w:spacing w:before="114"/>
              <w:rPr>
                <w:spacing w:val="-2"/>
              </w:rPr>
            </w:pPr>
            <w:r w:rsidRPr="00727A42">
              <w:rPr>
                <w:spacing w:val="-2"/>
                <w:sz w:val="20"/>
              </w:rPr>
              <w:t>0,720</w:t>
            </w:r>
          </w:p>
        </w:tc>
      </w:tr>
      <w:tr w:rsidR="003073A8" w:rsidRPr="00727A42" w14:paraId="5FC44659" w14:textId="77777777" w:rsidTr="009F3DA8">
        <w:trPr>
          <w:trHeight w:val="347"/>
        </w:trPr>
        <w:tc>
          <w:tcPr>
            <w:tcW w:w="709" w:type="dxa"/>
            <w:tcBorders>
              <w:top w:val="single" w:sz="4" w:space="0" w:color="000000"/>
              <w:bottom w:val="single" w:sz="4" w:space="0" w:color="000000"/>
            </w:tcBorders>
          </w:tcPr>
          <w:p w14:paraId="54153A45"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4D6947A0" w14:textId="77777777" w:rsidR="003073A8" w:rsidRPr="00727A42" w:rsidRDefault="003073A8" w:rsidP="009F3DA8">
            <w:pPr>
              <w:rPr>
                <w:sz w:val="18"/>
              </w:rPr>
            </w:pPr>
            <w:r w:rsidRPr="00727A42">
              <w:rPr>
                <w:spacing w:val="-2"/>
                <w:sz w:val="16"/>
              </w:rPr>
              <w:t>1714227322897</w:t>
            </w:r>
          </w:p>
        </w:tc>
        <w:tc>
          <w:tcPr>
            <w:tcW w:w="5954" w:type="dxa"/>
            <w:tcBorders>
              <w:top w:val="single" w:sz="4" w:space="0" w:color="000000"/>
              <w:bottom w:val="single" w:sz="4" w:space="0" w:color="000000"/>
            </w:tcBorders>
          </w:tcPr>
          <w:p w14:paraId="5AEDA7CE" w14:textId="77777777" w:rsidR="003073A8" w:rsidRPr="00727A42" w:rsidRDefault="003073A8" w:rsidP="009F3DA8">
            <w:pPr>
              <w:rPr>
                <w:b/>
                <w:bCs/>
              </w:rPr>
            </w:pPr>
            <w:r w:rsidRPr="00727A42">
              <w:rPr>
                <w:sz w:val="20"/>
              </w:rPr>
              <w:t>Fringhie</w:t>
            </w:r>
            <w:r w:rsidRPr="00727A42">
              <w:rPr>
                <w:spacing w:val="-4"/>
                <w:sz w:val="20"/>
              </w:rPr>
              <w:t xml:space="preserve"> </w:t>
            </w:r>
            <w:r w:rsidRPr="00727A42">
              <w:rPr>
                <w:sz w:val="20"/>
              </w:rPr>
              <w:t>cinepa</w:t>
            </w:r>
            <w:r w:rsidRPr="00727A42">
              <w:rPr>
                <w:spacing w:val="-5"/>
                <w:sz w:val="20"/>
              </w:rPr>
              <w:t xml:space="preserve"> </w:t>
            </w:r>
            <w:r w:rsidRPr="00727A42">
              <w:rPr>
                <w:sz w:val="20"/>
              </w:rPr>
              <w:t>9-16</w:t>
            </w:r>
            <w:r w:rsidRPr="00727A42">
              <w:rPr>
                <w:spacing w:val="-2"/>
                <w:sz w:val="20"/>
              </w:rPr>
              <w:t xml:space="preserve"> </w:t>
            </w:r>
            <w:r w:rsidRPr="00727A42">
              <w:rPr>
                <w:spacing w:val="-5"/>
                <w:sz w:val="20"/>
              </w:rPr>
              <w:t>mm</w:t>
            </w:r>
          </w:p>
        </w:tc>
        <w:tc>
          <w:tcPr>
            <w:tcW w:w="1134" w:type="dxa"/>
            <w:tcBorders>
              <w:top w:val="single" w:sz="4" w:space="0" w:color="000000"/>
              <w:bottom w:val="single" w:sz="4" w:space="0" w:color="000000"/>
            </w:tcBorders>
          </w:tcPr>
          <w:p w14:paraId="6A4B6C24" w14:textId="77777777" w:rsidR="003073A8" w:rsidRPr="00727A42" w:rsidRDefault="003073A8" w:rsidP="009F3DA8">
            <w:pPr>
              <w:spacing w:before="114"/>
              <w:ind w:right="587"/>
              <w:jc w:val="right"/>
              <w:rPr>
                <w:spacing w:val="-5"/>
              </w:rPr>
            </w:pPr>
            <w:r w:rsidRPr="00727A42">
              <w:rPr>
                <w:spacing w:val="-5"/>
                <w:sz w:val="20"/>
              </w:rPr>
              <w:t>kg</w:t>
            </w:r>
          </w:p>
        </w:tc>
        <w:tc>
          <w:tcPr>
            <w:tcW w:w="1276" w:type="dxa"/>
            <w:tcBorders>
              <w:top w:val="single" w:sz="4" w:space="0" w:color="000000"/>
              <w:bottom w:val="single" w:sz="4" w:space="0" w:color="000000"/>
            </w:tcBorders>
          </w:tcPr>
          <w:p w14:paraId="6A8086E7" w14:textId="77777777" w:rsidR="003073A8" w:rsidRPr="00727A42" w:rsidRDefault="003073A8" w:rsidP="009F3DA8">
            <w:pPr>
              <w:spacing w:before="114"/>
              <w:rPr>
                <w:spacing w:val="-2"/>
              </w:rPr>
            </w:pPr>
            <w:r w:rsidRPr="00727A42">
              <w:rPr>
                <w:spacing w:val="-2"/>
                <w:sz w:val="20"/>
              </w:rPr>
              <w:t>0,060</w:t>
            </w:r>
          </w:p>
        </w:tc>
      </w:tr>
      <w:tr w:rsidR="003073A8" w:rsidRPr="00727A42" w14:paraId="3EB4DB61" w14:textId="77777777" w:rsidTr="009F3DA8">
        <w:trPr>
          <w:trHeight w:val="347"/>
        </w:trPr>
        <w:tc>
          <w:tcPr>
            <w:tcW w:w="709" w:type="dxa"/>
            <w:tcBorders>
              <w:top w:val="single" w:sz="4" w:space="0" w:color="000000"/>
              <w:bottom w:val="single" w:sz="4" w:space="0" w:color="000000"/>
            </w:tcBorders>
          </w:tcPr>
          <w:p w14:paraId="07CBBCE5"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2E1A5AA2" w14:textId="77777777" w:rsidR="003073A8" w:rsidRPr="00727A42" w:rsidRDefault="003073A8" w:rsidP="009F3DA8">
            <w:pPr>
              <w:rPr>
                <w:sz w:val="18"/>
              </w:rPr>
            </w:pPr>
            <w:r w:rsidRPr="00727A42">
              <w:rPr>
                <w:spacing w:val="-2"/>
                <w:sz w:val="16"/>
              </w:rPr>
              <w:t>2052157343803</w:t>
            </w:r>
          </w:p>
        </w:tc>
        <w:tc>
          <w:tcPr>
            <w:tcW w:w="5954" w:type="dxa"/>
            <w:tcBorders>
              <w:top w:val="single" w:sz="4" w:space="0" w:color="000000"/>
              <w:bottom w:val="single" w:sz="4" w:space="0" w:color="000000"/>
            </w:tcBorders>
          </w:tcPr>
          <w:p w14:paraId="4413D098" w14:textId="77777777" w:rsidR="003073A8" w:rsidRPr="00727A42" w:rsidRDefault="003073A8" w:rsidP="009F3DA8">
            <w:pPr>
              <w:rPr>
                <w:b/>
                <w:bCs/>
              </w:rPr>
            </w:pPr>
            <w:r w:rsidRPr="00727A42">
              <w:rPr>
                <w:sz w:val="20"/>
              </w:rPr>
              <w:t>Rogojini</w:t>
            </w:r>
            <w:r w:rsidRPr="00727A42">
              <w:rPr>
                <w:spacing w:val="-4"/>
                <w:sz w:val="20"/>
              </w:rPr>
              <w:t xml:space="preserve"> </w:t>
            </w:r>
            <w:r w:rsidRPr="00727A42">
              <w:rPr>
                <w:sz w:val="20"/>
              </w:rPr>
              <w:t>din</w:t>
            </w:r>
            <w:r w:rsidRPr="00727A42">
              <w:rPr>
                <w:spacing w:val="-3"/>
                <w:sz w:val="20"/>
              </w:rPr>
              <w:t xml:space="preserve"> </w:t>
            </w:r>
            <w:r w:rsidRPr="00727A42">
              <w:rPr>
                <w:sz w:val="20"/>
              </w:rPr>
              <w:t>papura</w:t>
            </w:r>
            <w:r w:rsidRPr="00727A42">
              <w:rPr>
                <w:spacing w:val="-4"/>
                <w:sz w:val="20"/>
              </w:rPr>
              <w:t xml:space="preserve"> </w:t>
            </w:r>
            <w:r w:rsidRPr="00727A42">
              <w:rPr>
                <w:sz w:val="20"/>
              </w:rPr>
              <w:t>1,8</w:t>
            </w:r>
            <w:r w:rsidRPr="00727A42">
              <w:rPr>
                <w:spacing w:val="-4"/>
                <w:sz w:val="20"/>
              </w:rPr>
              <w:t xml:space="preserve"> </w:t>
            </w:r>
            <w:r w:rsidRPr="00727A42">
              <w:rPr>
                <w:sz w:val="20"/>
              </w:rPr>
              <w:t>x</w:t>
            </w:r>
            <w:r w:rsidRPr="00727A42">
              <w:rPr>
                <w:spacing w:val="-3"/>
                <w:sz w:val="20"/>
              </w:rPr>
              <w:t xml:space="preserve"> </w:t>
            </w:r>
            <w:r w:rsidRPr="00727A42">
              <w:rPr>
                <w:sz w:val="20"/>
              </w:rPr>
              <w:t>1,8</w:t>
            </w:r>
            <w:r w:rsidRPr="00727A42">
              <w:rPr>
                <w:spacing w:val="-3"/>
                <w:sz w:val="20"/>
              </w:rPr>
              <w:t xml:space="preserve"> </w:t>
            </w:r>
            <w:r w:rsidRPr="00727A42">
              <w:rPr>
                <w:spacing w:val="-10"/>
                <w:sz w:val="20"/>
              </w:rPr>
              <w:t>m</w:t>
            </w:r>
          </w:p>
        </w:tc>
        <w:tc>
          <w:tcPr>
            <w:tcW w:w="1134" w:type="dxa"/>
            <w:tcBorders>
              <w:top w:val="single" w:sz="4" w:space="0" w:color="000000"/>
              <w:bottom w:val="single" w:sz="4" w:space="0" w:color="000000"/>
            </w:tcBorders>
          </w:tcPr>
          <w:p w14:paraId="47362598" w14:textId="77777777" w:rsidR="003073A8" w:rsidRPr="00727A42" w:rsidRDefault="003073A8" w:rsidP="009F3DA8">
            <w:pPr>
              <w:spacing w:before="114"/>
              <w:ind w:right="587"/>
              <w:jc w:val="right"/>
              <w:rPr>
                <w:spacing w:val="-5"/>
              </w:rPr>
            </w:pPr>
            <w:r w:rsidRPr="00727A42">
              <w:rPr>
                <w:spacing w:val="-5"/>
                <w:sz w:val="20"/>
              </w:rPr>
              <w:t>buc</w:t>
            </w:r>
          </w:p>
        </w:tc>
        <w:tc>
          <w:tcPr>
            <w:tcW w:w="1276" w:type="dxa"/>
            <w:tcBorders>
              <w:top w:val="single" w:sz="4" w:space="0" w:color="000000"/>
              <w:bottom w:val="single" w:sz="4" w:space="0" w:color="000000"/>
            </w:tcBorders>
          </w:tcPr>
          <w:p w14:paraId="034D11E9" w14:textId="77777777" w:rsidR="003073A8" w:rsidRPr="00727A42" w:rsidRDefault="003073A8" w:rsidP="009F3DA8">
            <w:pPr>
              <w:spacing w:before="114"/>
              <w:rPr>
                <w:spacing w:val="-2"/>
              </w:rPr>
            </w:pPr>
            <w:r w:rsidRPr="00727A42">
              <w:rPr>
                <w:spacing w:val="-2"/>
                <w:sz w:val="20"/>
              </w:rPr>
              <w:t>0,060</w:t>
            </w:r>
          </w:p>
        </w:tc>
      </w:tr>
      <w:tr w:rsidR="003073A8" w:rsidRPr="00727A42" w14:paraId="331B15F2" w14:textId="77777777" w:rsidTr="009F3DA8">
        <w:trPr>
          <w:trHeight w:val="347"/>
        </w:trPr>
        <w:tc>
          <w:tcPr>
            <w:tcW w:w="709" w:type="dxa"/>
            <w:tcBorders>
              <w:top w:val="single" w:sz="4" w:space="0" w:color="000000"/>
              <w:bottom w:val="single" w:sz="4" w:space="0" w:color="000000"/>
            </w:tcBorders>
          </w:tcPr>
          <w:p w14:paraId="3B50F9DF" w14:textId="77777777" w:rsidR="003073A8" w:rsidRPr="00727A42" w:rsidRDefault="003073A8" w:rsidP="009F3DA8">
            <w:pPr>
              <w:spacing w:line="275" w:lineRule="exact"/>
              <w:rPr>
                <w:spacing w:val="-5"/>
              </w:rPr>
            </w:pPr>
            <w:r w:rsidRPr="00727A42">
              <w:rPr>
                <w:spacing w:val="-10"/>
                <w:sz w:val="24"/>
              </w:rPr>
              <w:t>8</w:t>
            </w:r>
          </w:p>
        </w:tc>
        <w:tc>
          <w:tcPr>
            <w:tcW w:w="1276" w:type="dxa"/>
            <w:tcBorders>
              <w:top w:val="single" w:sz="4" w:space="0" w:color="000000"/>
              <w:bottom w:val="single" w:sz="4" w:space="0" w:color="000000"/>
            </w:tcBorders>
          </w:tcPr>
          <w:p w14:paraId="2C8EC47E" w14:textId="77777777" w:rsidR="003073A8" w:rsidRPr="00727A42" w:rsidRDefault="003073A8" w:rsidP="009F3DA8">
            <w:pPr>
              <w:rPr>
                <w:sz w:val="18"/>
              </w:rPr>
            </w:pPr>
            <w:r w:rsidRPr="00727A42">
              <w:rPr>
                <w:spacing w:val="-2"/>
                <w:sz w:val="24"/>
              </w:rPr>
              <w:t>TsH24A</w:t>
            </w:r>
          </w:p>
        </w:tc>
        <w:tc>
          <w:tcPr>
            <w:tcW w:w="5954" w:type="dxa"/>
            <w:tcBorders>
              <w:top w:val="single" w:sz="4" w:space="0" w:color="000000"/>
              <w:bottom w:val="single" w:sz="4" w:space="0" w:color="000000"/>
            </w:tcBorders>
          </w:tcPr>
          <w:p w14:paraId="7C14DF80" w14:textId="77777777" w:rsidR="003073A8" w:rsidRPr="00727A42" w:rsidRDefault="003073A8" w:rsidP="009F3DA8">
            <w:pPr>
              <w:rPr>
                <w:b/>
                <w:bCs/>
              </w:rPr>
            </w:pPr>
            <w:r w:rsidRPr="00727A42">
              <w:rPr>
                <w:sz w:val="20"/>
              </w:rPr>
              <w:t>Plantari</w:t>
            </w:r>
            <w:r w:rsidRPr="00727A42">
              <w:rPr>
                <w:spacing w:val="-7"/>
                <w:sz w:val="20"/>
              </w:rPr>
              <w:t xml:space="preserve"> </w:t>
            </w:r>
            <w:r w:rsidRPr="00727A42">
              <w:rPr>
                <w:sz w:val="20"/>
              </w:rPr>
              <w:t>arbusti</w:t>
            </w:r>
            <w:r w:rsidRPr="00727A42">
              <w:rPr>
                <w:spacing w:val="-6"/>
                <w:sz w:val="20"/>
              </w:rPr>
              <w:t xml:space="preserve"> </w:t>
            </w:r>
            <w:r w:rsidRPr="00727A42">
              <w:rPr>
                <w:spacing w:val="-2"/>
                <w:sz w:val="20"/>
              </w:rPr>
              <w:t>decorativi</w:t>
            </w:r>
          </w:p>
        </w:tc>
        <w:tc>
          <w:tcPr>
            <w:tcW w:w="1134" w:type="dxa"/>
            <w:tcBorders>
              <w:top w:val="single" w:sz="4" w:space="0" w:color="000000"/>
              <w:bottom w:val="single" w:sz="4" w:space="0" w:color="000000"/>
            </w:tcBorders>
          </w:tcPr>
          <w:p w14:paraId="47CF2783" w14:textId="77777777" w:rsidR="003073A8" w:rsidRPr="00727A42" w:rsidRDefault="003073A8" w:rsidP="009F3DA8">
            <w:pPr>
              <w:spacing w:before="114"/>
              <w:ind w:right="587"/>
              <w:jc w:val="right"/>
              <w:rPr>
                <w:spacing w:val="-5"/>
              </w:rPr>
            </w:pPr>
            <w:r w:rsidRPr="00727A42">
              <w:rPr>
                <w:spacing w:val="-5"/>
                <w:sz w:val="24"/>
              </w:rPr>
              <w:t>buc</w:t>
            </w:r>
          </w:p>
        </w:tc>
        <w:tc>
          <w:tcPr>
            <w:tcW w:w="1276" w:type="dxa"/>
            <w:tcBorders>
              <w:top w:val="single" w:sz="4" w:space="0" w:color="000000"/>
              <w:bottom w:val="single" w:sz="4" w:space="0" w:color="000000"/>
            </w:tcBorders>
          </w:tcPr>
          <w:p w14:paraId="712BA9B9" w14:textId="77777777" w:rsidR="003073A8" w:rsidRPr="00727A42" w:rsidRDefault="003073A8" w:rsidP="009F3DA8">
            <w:pPr>
              <w:spacing w:before="114"/>
              <w:rPr>
                <w:spacing w:val="-2"/>
              </w:rPr>
            </w:pPr>
            <w:r w:rsidRPr="00727A42">
              <w:rPr>
                <w:spacing w:val="-2"/>
                <w:sz w:val="24"/>
              </w:rPr>
              <w:t>10,000</w:t>
            </w:r>
          </w:p>
        </w:tc>
      </w:tr>
      <w:tr w:rsidR="003073A8" w:rsidRPr="00727A42" w14:paraId="675F04DB" w14:textId="77777777" w:rsidTr="009F3DA8">
        <w:trPr>
          <w:trHeight w:val="347"/>
        </w:trPr>
        <w:tc>
          <w:tcPr>
            <w:tcW w:w="709" w:type="dxa"/>
            <w:tcBorders>
              <w:top w:val="single" w:sz="4" w:space="0" w:color="000000"/>
              <w:bottom w:val="single" w:sz="4" w:space="0" w:color="000000"/>
            </w:tcBorders>
          </w:tcPr>
          <w:p w14:paraId="3125A295"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0BDAF46A" w14:textId="77777777" w:rsidR="003073A8" w:rsidRPr="00727A42" w:rsidRDefault="003073A8" w:rsidP="009F3DA8">
            <w:pPr>
              <w:rPr>
                <w:sz w:val="18"/>
              </w:rPr>
            </w:pPr>
            <w:r w:rsidRPr="00727A42">
              <w:rPr>
                <w:spacing w:val="-2"/>
                <w:sz w:val="16"/>
              </w:rPr>
              <w:t>9310060019900</w:t>
            </w:r>
          </w:p>
        </w:tc>
        <w:tc>
          <w:tcPr>
            <w:tcW w:w="5954" w:type="dxa"/>
            <w:tcBorders>
              <w:top w:val="single" w:sz="4" w:space="0" w:color="000000"/>
              <w:bottom w:val="single" w:sz="4" w:space="0" w:color="000000"/>
            </w:tcBorders>
          </w:tcPr>
          <w:p w14:paraId="69DF4884" w14:textId="77777777" w:rsidR="003073A8" w:rsidRPr="00727A42" w:rsidRDefault="003073A8" w:rsidP="009F3DA8">
            <w:pPr>
              <w:rPr>
                <w:b/>
                <w:bCs/>
              </w:rPr>
            </w:pPr>
            <w:r w:rsidRPr="00727A42">
              <w:rPr>
                <w:sz w:val="20"/>
              </w:rPr>
              <w:t>Muncitor</w:t>
            </w:r>
            <w:r w:rsidRPr="00727A42">
              <w:rPr>
                <w:spacing w:val="-5"/>
                <w:sz w:val="20"/>
              </w:rPr>
              <w:t xml:space="preserve"> </w:t>
            </w:r>
            <w:r w:rsidRPr="00727A42">
              <w:rPr>
                <w:spacing w:val="-2"/>
                <w:sz w:val="20"/>
              </w:rPr>
              <w:t>necalificat</w:t>
            </w:r>
          </w:p>
        </w:tc>
        <w:tc>
          <w:tcPr>
            <w:tcW w:w="1134" w:type="dxa"/>
            <w:tcBorders>
              <w:top w:val="single" w:sz="4" w:space="0" w:color="000000"/>
              <w:bottom w:val="single" w:sz="4" w:space="0" w:color="000000"/>
            </w:tcBorders>
          </w:tcPr>
          <w:p w14:paraId="35EDF121" w14:textId="77777777" w:rsidR="003073A8" w:rsidRPr="00727A42" w:rsidRDefault="003073A8" w:rsidP="009F3DA8">
            <w:pPr>
              <w:spacing w:before="114"/>
              <w:ind w:right="587"/>
              <w:jc w:val="right"/>
              <w:rPr>
                <w:spacing w:val="-5"/>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04485E87" w14:textId="77777777" w:rsidR="003073A8" w:rsidRPr="00727A42" w:rsidRDefault="003073A8" w:rsidP="009F3DA8">
            <w:pPr>
              <w:spacing w:before="114"/>
              <w:rPr>
                <w:spacing w:val="-2"/>
              </w:rPr>
            </w:pPr>
            <w:r w:rsidRPr="00727A42">
              <w:rPr>
                <w:spacing w:val="-2"/>
                <w:sz w:val="20"/>
              </w:rPr>
              <w:t>0,200</w:t>
            </w:r>
          </w:p>
        </w:tc>
      </w:tr>
      <w:tr w:rsidR="003073A8" w:rsidRPr="00727A42" w14:paraId="2DF038F4" w14:textId="77777777" w:rsidTr="009F3DA8">
        <w:trPr>
          <w:trHeight w:val="347"/>
        </w:trPr>
        <w:tc>
          <w:tcPr>
            <w:tcW w:w="709" w:type="dxa"/>
            <w:tcBorders>
              <w:top w:val="single" w:sz="4" w:space="0" w:color="000000"/>
              <w:bottom w:val="single" w:sz="4" w:space="0" w:color="000000"/>
            </w:tcBorders>
          </w:tcPr>
          <w:p w14:paraId="434A3F04"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12606727" w14:textId="77777777" w:rsidR="003073A8" w:rsidRPr="00727A42" w:rsidRDefault="003073A8" w:rsidP="009F3DA8">
            <w:pPr>
              <w:rPr>
                <w:sz w:val="18"/>
              </w:rPr>
            </w:pPr>
            <w:r w:rsidRPr="00727A42">
              <w:rPr>
                <w:spacing w:val="-2"/>
                <w:sz w:val="16"/>
              </w:rPr>
              <w:t>7129020012880</w:t>
            </w:r>
          </w:p>
        </w:tc>
        <w:tc>
          <w:tcPr>
            <w:tcW w:w="5954" w:type="dxa"/>
            <w:tcBorders>
              <w:top w:val="single" w:sz="4" w:space="0" w:color="000000"/>
              <w:bottom w:val="single" w:sz="4" w:space="0" w:color="000000"/>
            </w:tcBorders>
          </w:tcPr>
          <w:p w14:paraId="17620FD3" w14:textId="77777777" w:rsidR="003073A8" w:rsidRPr="00727A42" w:rsidRDefault="003073A8" w:rsidP="009F3DA8">
            <w:pPr>
              <w:rPr>
                <w:b/>
                <w:bCs/>
              </w:rPr>
            </w:pPr>
            <w:r w:rsidRPr="00727A42">
              <w:rPr>
                <w:spacing w:val="-2"/>
                <w:sz w:val="20"/>
              </w:rPr>
              <w:t>Peisagist-floricultor</w:t>
            </w:r>
          </w:p>
        </w:tc>
        <w:tc>
          <w:tcPr>
            <w:tcW w:w="1134" w:type="dxa"/>
            <w:tcBorders>
              <w:top w:val="single" w:sz="4" w:space="0" w:color="000000"/>
              <w:bottom w:val="single" w:sz="4" w:space="0" w:color="000000"/>
            </w:tcBorders>
          </w:tcPr>
          <w:p w14:paraId="2805BE29" w14:textId="77777777" w:rsidR="003073A8" w:rsidRPr="00727A42" w:rsidRDefault="003073A8" w:rsidP="009F3DA8">
            <w:pPr>
              <w:spacing w:before="114"/>
              <w:ind w:right="587"/>
              <w:jc w:val="right"/>
              <w:rPr>
                <w:spacing w:val="-5"/>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7F5D00AF" w14:textId="77777777" w:rsidR="003073A8" w:rsidRPr="00727A42" w:rsidRDefault="003073A8" w:rsidP="009F3DA8">
            <w:pPr>
              <w:spacing w:before="114"/>
              <w:rPr>
                <w:spacing w:val="-2"/>
              </w:rPr>
            </w:pPr>
            <w:r w:rsidRPr="00727A42">
              <w:rPr>
                <w:spacing w:val="-2"/>
                <w:sz w:val="20"/>
              </w:rPr>
              <w:t>3,400</w:t>
            </w:r>
          </w:p>
        </w:tc>
      </w:tr>
      <w:tr w:rsidR="003073A8" w:rsidRPr="00727A42" w14:paraId="568E9450" w14:textId="77777777" w:rsidTr="009F3DA8">
        <w:trPr>
          <w:trHeight w:val="347"/>
        </w:trPr>
        <w:tc>
          <w:tcPr>
            <w:tcW w:w="709" w:type="dxa"/>
            <w:tcBorders>
              <w:top w:val="single" w:sz="4" w:space="0" w:color="000000"/>
              <w:bottom w:val="single" w:sz="4" w:space="0" w:color="000000"/>
            </w:tcBorders>
          </w:tcPr>
          <w:p w14:paraId="73C5BA62"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038C4854" w14:textId="77777777" w:rsidR="003073A8" w:rsidRPr="00727A42" w:rsidRDefault="003073A8" w:rsidP="009F3DA8">
            <w:pPr>
              <w:pStyle w:val="TableParagraph"/>
              <w:spacing w:before="1"/>
              <w:ind w:left="17" w:right="3"/>
              <w:jc w:val="center"/>
              <w:rPr>
                <w:sz w:val="16"/>
              </w:rPr>
            </w:pPr>
            <w:r w:rsidRPr="00727A42">
              <w:rPr>
                <w:spacing w:val="-2"/>
                <w:sz w:val="16"/>
              </w:rPr>
              <w:t>1111000100002</w:t>
            </w:r>
          </w:p>
          <w:p w14:paraId="37BF6268" w14:textId="77777777" w:rsidR="003073A8" w:rsidRPr="00727A42" w:rsidRDefault="003073A8" w:rsidP="009F3DA8">
            <w:pPr>
              <w:rPr>
                <w:sz w:val="18"/>
              </w:rPr>
            </w:pPr>
            <w:r w:rsidRPr="00727A42">
              <w:rPr>
                <w:spacing w:val="-5"/>
                <w:sz w:val="16"/>
              </w:rPr>
              <w:t>arb</w:t>
            </w:r>
          </w:p>
        </w:tc>
        <w:tc>
          <w:tcPr>
            <w:tcW w:w="5954" w:type="dxa"/>
            <w:tcBorders>
              <w:top w:val="single" w:sz="4" w:space="0" w:color="000000"/>
              <w:bottom w:val="single" w:sz="4" w:space="0" w:color="000000"/>
            </w:tcBorders>
          </w:tcPr>
          <w:p w14:paraId="442F09D8" w14:textId="77777777" w:rsidR="003073A8" w:rsidRPr="00727A42" w:rsidRDefault="003073A8" w:rsidP="009F3DA8">
            <w:pPr>
              <w:rPr>
                <w:b/>
                <w:bCs/>
              </w:rPr>
            </w:pPr>
            <w:r w:rsidRPr="00727A42">
              <w:rPr>
                <w:sz w:val="20"/>
              </w:rPr>
              <w:t>Puieti</w:t>
            </w:r>
            <w:r w:rsidRPr="00727A42">
              <w:rPr>
                <w:spacing w:val="-6"/>
                <w:sz w:val="20"/>
              </w:rPr>
              <w:t xml:space="preserve"> </w:t>
            </w:r>
            <w:r w:rsidRPr="00727A42">
              <w:rPr>
                <w:sz w:val="20"/>
              </w:rPr>
              <w:t>arbusti</w:t>
            </w:r>
            <w:r w:rsidRPr="00727A42">
              <w:rPr>
                <w:spacing w:val="-6"/>
                <w:sz w:val="20"/>
              </w:rPr>
              <w:t xml:space="preserve"> </w:t>
            </w:r>
            <w:r w:rsidRPr="00727A42">
              <w:rPr>
                <w:spacing w:val="-2"/>
                <w:sz w:val="20"/>
              </w:rPr>
              <w:t>decorativi</w:t>
            </w:r>
          </w:p>
        </w:tc>
        <w:tc>
          <w:tcPr>
            <w:tcW w:w="1134" w:type="dxa"/>
            <w:tcBorders>
              <w:top w:val="single" w:sz="4" w:space="0" w:color="000000"/>
              <w:bottom w:val="single" w:sz="4" w:space="0" w:color="000000"/>
            </w:tcBorders>
          </w:tcPr>
          <w:p w14:paraId="5B998A0B" w14:textId="77777777" w:rsidR="003073A8" w:rsidRPr="00727A42" w:rsidRDefault="003073A8" w:rsidP="009F3DA8">
            <w:pPr>
              <w:spacing w:before="114"/>
              <w:ind w:right="587"/>
              <w:jc w:val="right"/>
              <w:rPr>
                <w:spacing w:val="-5"/>
              </w:rPr>
            </w:pPr>
            <w:r w:rsidRPr="00727A42">
              <w:rPr>
                <w:spacing w:val="-5"/>
                <w:sz w:val="20"/>
              </w:rPr>
              <w:t>buc</w:t>
            </w:r>
          </w:p>
        </w:tc>
        <w:tc>
          <w:tcPr>
            <w:tcW w:w="1276" w:type="dxa"/>
            <w:tcBorders>
              <w:top w:val="single" w:sz="4" w:space="0" w:color="000000"/>
              <w:bottom w:val="single" w:sz="4" w:space="0" w:color="000000"/>
            </w:tcBorders>
          </w:tcPr>
          <w:p w14:paraId="2C51BB63" w14:textId="77777777" w:rsidR="003073A8" w:rsidRPr="00727A42" w:rsidRDefault="003073A8" w:rsidP="009F3DA8">
            <w:pPr>
              <w:spacing w:before="114"/>
              <w:rPr>
                <w:spacing w:val="-2"/>
              </w:rPr>
            </w:pPr>
            <w:r w:rsidRPr="00727A42">
              <w:rPr>
                <w:spacing w:val="-2"/>
                <w:sz w:val="20"/>
              </w:rPr>
              <w:t>10,400</w:t>
            </w:r>
          </w:p>
        </w:tc>
      </w:tr>
      <w:tr w:rsidR="003073A8" w:rsidRPr="00727A42" w14:paraId="5A74D4BD" w14:textId="77777777" w:rsidTr="009F3DA8">
        <w:trPr>
          <w:trHeight w:val="347"/>
        </w:trPr>
        <w:tc>
          <w:tcPr>
            <w:tcW w:w="709" w:type="dxa"/>
            <w:tcBorders>
              <w:top w:val="single" w:sz="4" w:space="0" w:color="000000"/>
              <w:bottom w:val="single" w:sz="4" w:space="0" w:color="000000"/>
            </w:tcBorders>
          </w:tcPr>
          <w:p w14:paraId="36DCA89D"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4A3D69EC" w14:textId="77777777" w:rsidR="003073A8" w:rsidRPr="00727A42" w:rsidRDefault="003073A8" w:rsidP="009F3DA8">
            <w:pPr>
              <w:rPr>
                <w:sz w:val="18"/>
              </w:rPr>
            </w:pPr>
            <w:r w:rsidRPr="00727A42">
              <w:rPr>
                <w:spacing w:val="-2"/>
                <w:sz w:val="16"/>
              </w:rPr>
              <w:t>4100116202806</w:t>
            </w:r>
          </w:p>
        </w:tc>
        <w:tc>
          <w:tcPr>
            <w:tcW w:w="5954" w:type="dxa"/>
            <w:tcBorders>
              <w:top w:val="single" w:sz="4" w:space="0" w:color="000000"/>
              <w:bottom w:val="single" w:sz="4" w:space="0" w:color="000000"/>
            </w:tcBorders>
          </w:tcPr>
          <w:p w14:paraId="3115693D" w14:textId="77777777" w:rsidR="003073A8" w:rsidRPr="00727A42" w:rsidRDefault="003073A8" w:rsidP="009F3DA8">
            <w:pPr>
              <w:rPr>
                <w:b/>
                <w:bCs/>
              </w:rPr>
            </w:pPr>
            <w:r w:rsidRPr="00727A42">
              <w:rPr>
                <w:sz w:val="20"/>
              </w:rPr>
              <w:t>Apa</w:t>
            </w:r>
            <w:r w:rsidRPr="00727A42">
              <w:rPr>
                <w:spacing w:val="-4"/>
                <w:sz w:val="20"/>
              </w:rPr>
              <w:t xml:space="preserve"> </w:t>
            </w:r>
            <w:r w:rsidRPr="00727A42">
              <w:rPr>
                <w:sz w:val="20"/>
              </w:rPr>
              <w:t>industriala</w:t>
            </w:r>
            <w:r w:rsidRPr="00727A42">
              <w:rPr>
                <w:spacing w:val="-4"/>
                <w:sz w:val="20"/>
              </w:rPr>
              <w:t xml:space="preserve"> </w:t>
            </w:r>
            <w:r w:rsidRPr="00727A42">
              <w:rPr>
                <w:sz w:val="20"/>
              </w:rPr>
              <w:t>in</w:t>
            </w:r>
            <w:r w:rsidRPr="00727A42">
              <w:rPr>
                <w:spacing w:val="-3"/>
                <w:sz w:val="20"/>
              </w:rPr>
              <w:t xml:space="preserve"> </w:t>
            </w:r>
            <w:r w:rsidRPr="00727A42">
              <w:rPr>
                <w:sz w:val="20"/>
              </w:rPr>
              <w:t>cisterne</w:t>
            </w:r>
            <w:r w:rsidRPr="00727A42">
              <w:rPr>
                <w:spacing w:val="-3"/>
                <w:sz w:val="20"/>
              </w:rPr>
              <w:t xml:space="preserve"> </w:t>
            </w:r>
            <w:r w:rsidRPr="00727A42">
              <w:rPr>
                <w:sz w:val="20"/>
              </w:rPr>
              <w:t>pt.</w:t>
            </w:r>
            <w:r w:rsidRPr="00727A42">
              <w:rPr>
                <w:spacing w:val="-8"/>
                <w:sz w:val="20"/>
              </w:rPr>
              <w:t xml:space="preserve"> </w:t>
            </w:r>
            <w:r w:rsidRPr="00727A42">
              <w:rPr>
                <w:sz w:val="20"/>
              </w:rPr>
              <w:t>lucrari</w:t>
            </w:r>
            <w:r w:rsidRPr="00727A42">
              <w:rPr>
                <w:spacing w:val="-4"/>
                <w:sz w:val="20"/>
              </w:rPr>
              <w:t xml:space="preserve"> </w:t>
            </w:r>
            <w:r w:rsidRPr="00727A42">
              <w:rPr>
                <w:sz w:val="20"/>
              </w:rPr>
              <w:t>drumuri-</w:t>
            </w:r>
            <w:r w:rsidRPr="00727A42">
              <w:rPr>
                <w:spacing w:val="-2"/>
                <w:sz w:val="20"/>
              </w:rPr>
              <w:t>terasam.</w:t>
            </w:r>
          </w:p>
        </w:tc>
        <w:tc>
          <w:tcPr>
            <w:tcW w:w="1134" w:type="dxa"/>
            <w:tcBorders>
              <w:top w:val="single" w:sz="4" w:space="0" w:color="000000"/>
              <w:bottom w:val="single" w:sz="4" w:space="0" w:color="000000"/>
            </w:tcBorders>
          </w:tcPr>
          <w:p w14:paraId="1D730F38" w14:textId="77777777" w:rsidR="003073A8" w:rsidRPr="00727A42" w:rsidRDefault="003073A8" w:rsidP="009F3DA8">
            <w:pPr>
              <w:spacing w:before="114"/>
              <w:ind w:right="587"/>
              <w:jc w:val="right"/>
              <w:rPr>
                <w:spacing w:val="-5"/>
              </w:rPr>
            </w:pPr>
            <w:r w:rsidRPr="00727A42">
              <w:rPr>
                <w:spacing w:val="-5"/>
                <w:sz w:val="20"/>
              </w:rPr>
              <w:t>m3</w:t>
            </w:r>
          </w:p>
        </w:tc>
        <w:tc>
          <w:tcPr>
            <w:tcW w:w="1276" w:type="dxa"/>
            <w:tcBorders>
              <w:top w:val="single" w:sz="4" w:space="0" w:color="000000"/>
              <w:bottom w:val="single" w:sz="4" w:space="0" w:color="000000"/>
            </w:tcBorders>
          </w:tcPr>
          <w:p w14:paraId="621BAAD0" w14:textId="77777777" w:rsidR="003073A8" w:rsidRPr="00727A42" w:rsidRDefault="003073A8" w:rsidP="009F3DA8">
            <w:pPr>
              <w:spacing w:before="114"/>
              <w:rPr>
                <w:spacing w:val="-2"/>
              </w:rPr>
            </w:pPr>
            <w:r w:rsidRPr="00727A42">
              <w:rPr>
                <w:spacing w:val="-2"/>
                <w:sz w:val="20"/>
              </w:rPr>
              <w:t>0,020</w:t>
            </w:r>
          </w:p>
        </w:tc>
      </w:tr>
      <w:tr w:rsidR="003073A8" w:rsidRPr="00727A42" w14:paraId="242ECCCD" w14:textId="77777777" w:rsidTr="009F3DA8">
        <w:trPr>
          <w:trHeight w:val="347"/>
        </w:trPr>
        <w:tc>
          <w:tcPr>
            <w:tcW w:w="709" w:type="dxa"/>
            <w:tcBorders>
              <w:top w:val="single" w:sz="4" w:space="0" w:color="000000"/>
              <w:bottom w:val="single" w:sz="4" w:space="0" w:color="000000"/>
            </w:tcBorders>
          </w:tcPr>
          <w:p w14:paraId="4F123512"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088AC849" w14:textId="77777777" w:rsidR="003073A8" w:rsidRPr="00727A42" w:rsidRDefault="003073A8" w:rsidP="009F3DA8">
            <w:pPr>
              <w:rPr>
                <w:sz w:val="18"/>
              </w:rPr>
            </w:pPr>
            <w:r w:rsidRPr="00727A42">
              <w:rPr>
                <w:spacing w:val="-2"/>
                <w:sz w:val="16"/>
              </w:rPr>
              <w:t>0221107204203</w:t>
            </w:r>
          </w:p>
        </w:tc>
        <w:tc>
          <w:tcPr>
            <w:tcW w:w="5954" w:type="dxa"/>
            <w:tcBorders>
              <w:top w:val="single" w:sz="4" w:space="0" w:color="000000"/>
              <w:bottom w:val="single" w:sz="4" w:space="0" w:color="000000"/>
            </w:tcBorders>
          </w:tcPr>
          <w:p w14:paraId="4F325CB4" w14:textId="77777777" w:rsidR="003073A8" w:rsidRPr="00727A42" w:rsidRDefault="003073A8" w:rsidP="009F3DA8">
            <w:pPr>
              <w:rPr>
                <w:b/>
                <w:bCs/>
              </w:rPr>
            </w:pPr>
            <w:r w:rsidRPr="00727A42">
              <w:rPr>
                <w:sz w:val="20"/>
              </w:rPr>
              <w:t>Paie</w:t>
            </w:r>
            <w:r w:rsidRPr="00727A42">
              <w:rPr>
                <w:spacing w:val="-4"/>
                <w:sz w:val="20"/>
              </w:rPr>
              <w:t xml:space="preserve"> </w:t>
            </w:r>
            <w:r w:rsidRPr="00727A42">
              <w:rPr>
                <w:sz w:val="20"/>
              </w:rPr>
              <w:t>in</w:t>
            </w:r>
            <w:r w:rsidRPr="00727A42">
              <w:rPr>
                <w:spacing w:val="-2"/>
                <w:sz w:val="20"/>
              </w:rPr>
              <w:t xml:space="preserve"> </w:t>
            </w:r>
            <w:r w:rsidRPr="00727A42">
              <w:rPr>
                <w:sz w:val="20"/>
              </w:rPr>
              <w:t>snopi</w:t>
            </w:r>
            <w:r w:rsidRPr="00727A42">
              <w:rPr>
                <w:spacing w:val="-4"/>
                <w:sz w:val="20"/>
              </w:rPr>
              <w:t xml:space="preserve"> </w:t>
            </w:r>
            <w:r w:rsidRPr="00727A42">
              <w:rPr>
                <w:sz w:val="20"/>
              </w:rPr>
              <w:t>d</w:t>
            </w:r>
            <w:r w:rsidRPr="00727A42">
              <w:rPr>
                <w:spacing w:val="-2"/>
                <w:sz w:val="20"/>
              </w:rPr>
              <w:t xml:space="preserve"> </w:t>
            </w:r>
            <w:r w:rsidRPr="00727A42">
              <w:rPr>
                <w:sz w:val="20"/>
              </w:rPr>
              <w:t>8-16</w:t>
            </w:r>
            <w:r w:rsidRPr="00727A42">
              <w:rPr>
                <w:spacing w:val="-4"/>
                <w:sz w:val="20"/>
              </w:rPr>
              <w:t xml:space="preserve"> </w:t>
            </w:r>
            <w:r w:rsidRPr="00727A42">
              <w:rPr>
                <w:sz w:val="20"/>
              </w:rPr>
              <w:t>mm</w:t>
            </w:r>
            <w:r w:rsidRPr="00727A42">
              <w:rPr>
                <w:spacing w:val="-2"/>
                <w:sz w:val="20"/>
              </w:rPr>
              <w:t xml:space="preserve"> </w:t>
            </w:r>
            <w:r w:rsidRPr="00727A42">
              <w:rPr>
                <w:sz w:val="20"/>
              </w:rPr>
              <w:t>lungimea</w:t>
            </w:r>
            <w:r w:rsidRPr="00727A42">
              <w:rPr>
                <w:spacing w:val="-3"/>
                <w:sz w:val="20"/>
              </w:rPr>
              <w:t xml:space="preserve"> </w:t>
            </w:r>
            <w:r w:rsidRPr="00727A42">
              <w:rPr>
                <w:sz w:val="20"/>
              </w:rPr>
              <w:t>de</w:t>
            </w:r>
            <w:r w:rsidRPr="00727A42">
              <w:rPr>
                <w:spacing w:val="-4"/>
                <w:sz w:val="20"/>
              </w:rPr>
              <w:t xml:space="preserve"> </w:t>
            </w:r>
            <w:r w:rsidRPr="00727A42">
              <w:rPr>
                <w:sz w:val="20"/>
              </w:rPr>
              <w:t>70-</w:t>
            </w:r>
            <w:r w:rsidRPr="00727A42">
              <w:rPr>
                <w:spacing w:val="-4"/>
                <w:sz w:val="20"/>
              </w:rPr>
              <w:t>80cm</w:t>
            </w:r>
          </w:p>
        </w:tc>
        <w:tc>
          <w:tcPr>
            <w:tcW w:w="1134" w:type="dxa"/>
            <w:tcBorders>
              <w:top w:val="single" w:sz="4" w:space="0" w:color="000000"/>
              <w:bottom w:val="single" w:sz="4" w:space="0" w:color="000000"/>
            </w:tcBorders>
          </w:tcPr>
          <w:p w14:paraId="5A1B4A78" w14:textId="77777777" w:rsidR="003073A8" w:rsidRPr="00727A42" w:rsidRDefault="003073A8" w:rsidP="009F3DA8">
            <w:pPr>
              <w:spacing w:before="114"/>
              <w:ind w:right="587"/>
              <w:jc w:val="right"/>
              <w:rPr>
                <w:spacing w:val="-5"/>
              </w:rPr>
            </w:pPr>
            <w:r w:rsidRPr="00727A42">
              <w:rPr>
                <w:spacing w:val="-5"/>
                <w:sz w:val="20"/>
              </w:rPr>
              <w:t>kg</w:t>
            </w:r>
          </w:p>
        </w:tc>
        <w:tc>
          <w:tcPr>
            <w:tcW w:w="1276" w:type="dxa"/>
            <w:tcBorders>
              <w:top w:val="single" w:sz="4" w:space="0" w:color="000000"/>
              <w:bottom w:val="single" w:sz="4" w:space="0" w:color="000000"/>
            </w:tcBorders>
          </w:tcPr>
          <w:p w14:paraId="6404B8B4" w14:textId="77777777" w:rsidR="003073A8" w:rsidRPr="00727A42" w:rsidRDefault="003073A8" w:rsidP="009F3DA8">
            <w:pPr>
              <w:spacing w:before="114"/>
              <w:rPr>
                <w:spacing w:val="-2"/>
              </w:rPr>
            </w:pPr>
            <w:r w:rsidRPr="00727A42">
              <w:rPr>
                <w:spacing w:val="-2"/>
                <w:sz w:val="20"/>
              </w:rPr>
              <w:t>1,200</w:t>
            </w:r>
          </w:p>
        </w:tc>
      </w:tr>
      <w:tr w:rsidR="003073A8" w:rsidRPr="00727A42" w14:paraId="7D78F633" w14:textId="77777777" w:rsidTr="009F3DA8">
        <w:trPr>
          <w:trHeight w:val="347"/>
        </w:trPr>
        <w:tc>
          <w:tcPr>
            <w:tcW w:w="709" w:type="dxa"/>
            <w:tcBorders>
              <w:top w:val="single" w:sz="4" w:space="0" w:color="000000"/>
              <w:bottom w:val="single" w:sz="4" w:space="0" w:color="000000"/>
            </w:tcBorders>
          </w:tcPr>
          <w:p w14:paraId="32738E2B"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1621DC38" w14:textId="77777777" w:rsidR="003073A8" w:rsidRPr="00727A42" w:rsidRDefault="003073A8" w:rsidP="009F3DA8">
            <w:pPr>
              <w:rPr>
                <w:sz w:val="18"/>
              </w:rPr>
            </w:pPr>
            <w:r w:rsidRPr="00727A42">
              <w:rPr>
                <w:spacing w:val="-2"/>
                <w:sz w:val="16"/>
              </w:rPr>
              <w:t>1714227322897</w:t>
            </w:r>
          </w:p>
        </w:tc>
        <w:tc>
          <w:tcPr>
            <w:tcW w:w="5954" w:type="dxa"/>
            <w:tcBorders>
              <w:top w:val="single" w:sz="4" w:space="0" w:color="000000"/>
              <w:bottom w:val="single" w:sz="4" w:space="0" w:color="000000"/>
            </w:tcBorders>
          </w:tcPr>
          <w:p w14:paraId="2C0A0698" w14:textId="77777777" w:rsidR="003073A8" w:rsidRPr="00727A42" w:rsidRDefault="003073A8" w:rsidP="009F3DA8">
            <w:pPr>
              <w:rPr>
                <w:b/>
                <w:bCs/>
              </w:rPr>
            </w:pPr>
            <w:r w:rsidRPr="00727A42">
              <w:rPr>
                <w:sz w:val="20"/>
              </w:rPr>
              <w:t>Fringhie</w:t>
            </w:r>
            <w:r w:rsidRPr="00727A42">
              <w:rPr>
                <w:spacing w:val="-4"/>
                <w:sz w:val="20"/>
              </w:rPr>
              <w:t xml:space="preserve"> </w:t>
            </w:r>
            <w:r w:rsidRPr="00727A42">
              <w:rPr>
                <w:sz w:val="20"/>
              </w:rPr>
              <w:t>cinepa</w:t>
            </w:r>
            <w:r w:rsidRPr="00727A42">
              <w:rPr>
                <w:spacing w:val="-5"/>
                <w:sz w:val="20"/>
              </w:rPr>
              <w:t xml:space="preserve"> </w:t>
            </w:r>
            <w:r w:rsidRPr="00727A42">
              <w:rPr>
                <w:sz w:val="20"/>
              </w:rPr>
              <w:t>9-16</w:t>
            </w:r>
            <w:r w:rsidRPr="00727A42">
              <w:rPr>
                <w:spacing w:val="-2"/>
                <w:sz w:val="20"/>
              </w:rPr>
              <w:t xml:space="preserve"> </w:t>
            </w:r>
            <w:r w:rsidRPr="00727A42">
              <w:rPr>
                <w:spacing w:val="-5"/>
                <w:sz w:val="20"/>
              </w:rPr>
              <w:t>mm</w:t>
            </w:r>
          </w:p>
        </w:tc>
        <w:tc>
          <w:tcPr>
            <w:tcW w:w="1134" w:type="dxa"/>
            <w:tcBorders>
              <w:top w:val="single" w:sz="4" w:space="0" w:color="000000"/>
              <w:bottom w:val="single" w:sz="4" w:space="0" w:color="000000"/>
            </w:tcBorders>
          </w:tcPr>
          <w:p w14:paraId="17ABBC2E" w14:textId="77777777" w:rsidR="003073A8" w:rsidRPr="00727A42" w:rsidRDefault="003073A8" w:rsidP="009F3DA8">
            <w:pPr>
              <w:spacing w:before="114"/>
              <w:ind w:right="587"/>
              <w:jc w:val="right"/>
              <w:rPr>
                <w:spacing w:val="-5"/>
              </w:rPr>
            </w:pPr>
            <w:r w:rsidRPr="00727A42">
              <w:rPr>
                <w:spacing w:val="-5"/>
                <w:sz w:val="20"/>
              </w:rPr>
              <w:t>kg</w:t>
            </w:r>
          </w:p>
        </w:tc>
        <w:tc>
          <w:tcPr>
            <w:tcW w:w="1276" w:type="dxa"/>
            <w:tcBorders>
              <w:top w:val="single" w:sz="4" w:space="0" w:color="000000"/>
              <w:bottom w:val="single" w:sz="4" w:space="0" w:color="000000"/>
            </w:tcBorders>
          </w:tcPr>
          <w:p w14:paraId="325EE4B6" w14:textId="77777777" w:rsidR="003073A8" w:rsidRPr="00727A42" w:rsidRDefault="003073A8" w:rsidP="009F3DA8">
            <w:pPr>
              <w:spacing w:before="114"/>
              <w:rPr>
                <w:spacing w:val="-2"/>
              </w:rPr>
            </w:pPr>
            <w:r w:rsidRPr="00727A42">
              <w:rPr>
                <w:spacing w:val="-2"/>
                <w:sz w:val="20"/>
              </w:rPr>
              <w:t>0,100</w:t>
            </w:r>
          </w:p>
        </w:tc>
      </w:tr>
      <w:tr w:rsidR="003073A8" w:rsidRPr="00727A42" w14:paraId="19916FCF" w14:textId="77777777" w:rsidTr="009F3DA8">
        <w:trPr>
          <w:trHeight w:val="347"/>
        </w:trPr>
        <w:tc>
          <w:tcPr>
            <w:tcW w:w="709" w:type="dxa"/>
            <w:tcBorders>
              <w:top w:val="single" w:sz="4" w:space="0" w:color="000000"/>
              <w:bottom w:val="single" w:sz="4" w:space="0" w:color="000000"/>
            </w:tcBorders>
          </w:tcPr>
          <w:p w14:paraId="248A0BCC"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5EF361F5" w14:textId="77777777" w:rsidR="003073A8" w:rsidRPr="00727A42" w:rsidRDefault="003073A8" w:rsidP="009F3DA8">
            <w:pPr>
              <w:rPr>
                <w:sz w:val="18"/>
              </w:rPr>
            </w:pPr>
            <w:r w:rsidRPr="00727A42">
              <w:rPr>
                <w:spacing w:val="-2"/>
                <w:sz w:val="16"/>
              </w:rPr>
              <w:t>2052157343803</w:t>
            </w:r>
          </w:p>
        </w:tc>
        <w:tc>
          <w:tcPr>
            <w:tcW w:w="5954" w:type="dxa"/>
            <w:tcBorders>
              <w:top w:val="single" w:sz="4" w:space="0" w:color="000000"/>
              <w:bottom w:val="single" w:sz="4" w:space="0" w:color="000000"/>
            </w:tcBorders>
          </w:tcPr>
          <w:p w14:paraId="3A01CD78" w14:textId="77777777" w:rsidR="003073A8" w:rsidRPr="00727A42" w:rsidRDefault="003073A8" w:rsidP="009F3DA8">
            <w:pPr>
              <w:rPr>
                <w:b/>
                <w:bCs/>
              </w:rPr>
            </w:pPr>
            <w:r w:rsidRPr="00727A42">
              <w:rPr>
                <w:sz w:val="20"/>
              </w:rPr>
              <w:t>Rogojini</w:t>
            </w:r>
            <w:r w:rsidRPr="00727A42">
              <w:rPr>
                <w:spacing w:val="-4"/>
                <w:sz w:val="20"/>
              </w:rPr>
              <w:t xml:space="preserve"> </w:t>
            </w:r>
            <w:r w:rsidRPr="00727A42">
              <w:rPr>
                <w:sz w:val="20"/>
              </w:rPr>
              <w:t>din</w:t>
            </w:r>
            <w:r w:rsidRPr="00727A42">
              <w:rPr>
                <w:spacing w:val="-3"/>
                <w:sz w:val="20"/>
              </w:rPr>
              <w:t xml:space="preserve"> </w:t>
            </w:r>
            <w:r w:rsidRPr="00727A42">
              <w:rPr>
                <w:sz w:val="20"/>
              </w:rPr>
              <w:t>papura</w:t>
            </w:r>
            <w:r w:rsidRPr="00727A42">
              <w:rPr>
                <w:spacing w:val="-4"/>
                <w:sz w:val="20"/>
              </w:rPr>
              <w:t xml:space="preserve"> </w:t>
            </w:r>
            <w:r w:rsidRPr="00727A42">
              <w:rPr>
                <w:sz w:val="20"/>
              </w:rPr>
              <w:t>1,8</w:t>
            </w:r>
            <w:r w:rsidRPr="00727A42">
              <w:rPr>
                <w:spacing w:val="-4"/>
                <w:sz w:val="20"/>
              </w:rPr>
              <w:t xml:space="preserve"> </w:t>
            </w:r>
            <w:r w:rsidRPr="00727A42">
              <w:rPr>
                <w:sz w:val="20"/>
              </w:rPr>
              <w:t>x</w:t>
            </w:r>
            <w:r w:rsidRPr="00727A42">
              <w:rPr>
                <w:spacing w:val="-3"/>
                <w:sz w:val="20"/>
              </w:rPr>
              <w:t xml:space="preserve"> </w:t>
            </w:r>
            <w:r w:rsidRPr="00727A42">
              <w:rPr>
                <w:sz w:val="20"/>
              </w:rPr>
              <w:t>1,8</w:t>
            </w:r>
            <w:r w:rsidRPr="00727A42">
              <w:rPr>
                <w:spacing w:val="-3"/>
                <w:sz w:val="20"/>
              </w:rPr>
              <w:t xml:space="preserve"> </w:t>
            </w:r>
            <w:r w:rsidRPr="00727A42">
              <w:rPr>
                <w:spacing w:val="-10"/>
                <w:sz w:val="20"/>
              </w:rPr>
              <w:t>m</w:t>
            </w:r>
          </w:p>
        </w:tc>
        <w:tc>
          <w:tcPr>
            <w:tcW w:w="1134" w:type="dxa"/>
            <w:tcBorders>
              <w:top w:val="single" w:sz="4" w:space="0" w:color="000000"/>
              <w:bottom w:val="single" w:sz="4" w:space="0" w:color="000000"/>
            </w:tcBorders>
          </w:tcPr>
          <w:p w14:paraId="723449C9" w14:textId="77777777" w:rsidR="003073A8" w:rsidRPr="00727A42" w:rsidRDefault="003073A8" w:rsidP="009F3DA8">
            <w:pPr>
              <w:spacing w:before="114"/>
              <w:ind w:right="587"/>
              <w:jc w:val="right"/>
              <w:rPr>
                <w:spacing w:val="-5"/>
              </w:rPr>
            </w:pPr>
            <w:r w:rsidRPr="00727A42">
              <w:rPr>
                <w:spacing w:val="-5"/>
                <w:sz w:val="20"/>
              </w:rPr>
              <w:t>buc</w:t>
            </w:r>
          </w:p>
        </w:tc>
        <w:tc>
          <w:tcPr>
            <w:tcW w:w="1276" w:type="dxa"/>
            <w:tcBorders>
              <w:top w:val="single" w:sz="4" w:space="0" w:color="000000"/>
              <w:bottom w:val="single" w:sz="4" w:space="0" w:color="000000"/>
            </w:tcBorders>
          </w:tcPr>
          <w:p w14:paraId="5AFF9203" w14:textId="77777777" w:rsidR="003073A8" w:rsidRPr="00727A42" w:rsidRDefault="003073A8" w:rsidP="009F3DA8">
            <w:pPr>
              <w:spacing w:before="114"/>
              <w:rPr>
                <w:spacing w:val="-2"/>
              </w:rPr>
            </w:pPr>
            <w:r w:rsidRPr="00727A42">
              <w:rPr>
                <w:spacing w:val="-2"/>
                <w:sz w:val="20"/>
              </w:rPr>
              <w:t>0,100</w:t>
            </w:r>
          </w:p>
        </w:tc>
      </w:tr>
      <w:tr w:rsidR="003073A8" w:rsidRPr="00727A42" w14:paraId="358168F9" w14:textId="77777777" w:rsidTr="009F3DA8">
        <w:trPr>
          <w:trHeight w:val="347"/>
        </w:trPr>
        <w:tc>
          <w:tcPr>
            <w:tcW w:w="709" w:type="dxa"/>
            <w:tcBorders>
              <w:top w:val="single" w:sz="4" w:space="0" w:color="000000"/>
              <w:bottom w:val="single" w:sz="4" w:space="0" w:color="000000"/>
            </w:tcBorders>
          </w:tcPr>
          <w:p w14:paraId="7B7B0F31" w14:textId="77777777" w:rsidR="003073A8" w:rsidRPr="00727A42" w:rsidRDefault="003073A8" w:rsidP="009F3DA8">
            <w:pPr>
              <w:spacing w:line="275" w:lineRule="exact"/>
              <w:rPr>
                <w:spacing w:val="-5"/>
              </w:rPr>
            </w:pPr>
            <w:r w:rsidRPr="00727A42">
              <w:rPr>
                <w:spacing w:val="-10"/>
                <w:sz w:val="24"/>
              </w:rPr>
              <w:t>9</w:t>
            </w:r>
          </w:p>
        </w:tc>
        <w:tc>
          <w:tcPr>
            <w:tcW w:w="1276" w:type="dxa"/>
            <w:tcBorders>
              <w:top w:val="single" w:sz="4" w:space="0" w:color="000000"/>
              <w:bottom w:val="single" w:sz="4" w:space="0" w:color="000000"/>
            </w:tcBorders>
          </w:tcPr>
          <w:p w14:paraId="3B02D771" w14:textId="77777777" w:rsidR="003073A8" w:rsidRPr="00727A42" w:rsidRDefault="003073A8" w:rsidP="009F3DA8">
            <w:pPr>
              <w:rPr>
                <w:sz w:val="18"/>
              </w:rPr>
            </w:pPr>
            <w:r w:rsidRPr="00727A42">
              <w:rPr>
                <w:spacing w:val="-2"/>
                <w:sz w:val="24"/>
              </w:rPr>
              <w:t>TsH24C</w:t>
            </w:r>
          </w:p>
        </w:tc>
        <w:tc>
          <w:tcPr>
            <w:tcW w:w="5954" w:type="dxa"/>
            <w:tcBorders>
              <w:top w:val="single" w:sz="4" w:space="0" w:color="000000"/>
              <w:bottom w:val="single" w:sz="4" w:space="0" w:color="000000"/>
            </w:tcBorders>
          </w:tcPr>
          <w:p w14:paraId="770FE1A4" w14:textId="77777777" w:rsidR="003073A8" w:rsidRPr="00727A42" w:rsidRDefault="003073A8" w:rsidP="009F3DA8">
            <w:pPr>
              <w:rPr>
                <w:b/>
                <w:bCs/>
              </w:rPr>
            </w:pPr>
            <w:r w:rsidRPr="00727A42">
              <w:rPr>
                <w:sz w:val="20"/>
                <w:lang w:val="nl-NL"/>
              </w:rPr>
              <w:t>Plantari</w:t>
            </w:r>
            <w:r w:rsidRPr="00727A42">
              <w:rPr>
                <w:spacing w:val="-5"/>
                <w:sz w:val="20"/>
                <w:lang w:val="nl-NL"/>
              </w:rPr>
              <w:t xml:space="preserve"> </w:t>
            </w:r>
            <w:r w:rsidRPr="00727A42">
              <w:rPr>
                <w:sz w:val="20"/>
                <w:lang w:val="nl-NL"/>
              </w:rPr>
              <w:t>puieti</w:t>
            </w:r>
            <w:r w:rsidRPr="00727A42">
              <w:rPr>
                <w:spacing w:val="-4"/>
                <w:sz w:val="20"/>
                <w:lang w:val="nl-NL"/>
              </w:rPr>
              <w:t xml:space="preserve"> </w:t>
            </w:r>
            <w:r w:rsidRPr="00727A42">
              <w:rPr>
                <w:sz w:val="20"/>
                <w:lang w:val="nl-NL"/>
              </w:rPr>
              <w:t>de</w:t>
            </w:r>
            <w:r w:rsidRPr="00727A42">
              <w:rPr>
                <w:spacing w:val="43"/>
                <w:sz w:val="20"/>
                <w:lang w:val="nl-NL"/>
              </w:rPr>
              <w:t xml:space="preserve"> </w:t>
            </w:r>
            <w:r w:rsidRPr="00727A42">
              <w:rPr>
                <w:sz w:val="20"/>
                <w:lang w:val="nl-NL"/>
              </w:rPr>
              <w:t>arbori</w:t>
            </w:r>
            <w:r w:rsidRPr="00727A42">
              <w:rPr>
                <w:spacing w:val="-4"/>
                <w:sz w:val="20"/>
                <w:lang w:val="nl-NL"/>
              </w:rPr>
              <w:t xml:space="preserve"> </w:t>
            </w:r>
            <w:r w:rsidRPr="00727A42">
              <w:rPr>
                <w:sz w:val="20"/>
                <w:lang w:val="nl-NL"/>
              </w:rPr>
              <w:t>foiosi</w:t>
            </w:r>
            <w:r w:rsidRPr="00727A42">
              <w:rPr>
                <w:spacing w:val="-5"/>
                <w:sz w:val="20"/>
                <w:lang w:val="nl-NL"/>
              </w:rPr>
              <w:t xml:space="preserve"> </w:t>
            </w:r>
            <w:r w:rsidRPr="00727A42">
              <w:rPr>
                <w:sz w:val="20"/>
                <w:lang w:val="nl-NL"/>
              </w:rPr>
              <w:t>,fara</w:t>
            </w:r>
            <w:r w:rsidRPr="00727A42">
              <w:rPr>
                <w:spacing w:val="-3"/>
                <w:sz w:val="20"/>
                <w:lang w:val="nl-NL"/>
              </w:rPr>
              <w:t xml:space="preserve"> </w:t>
            </w:r>
            <w:r w:rsidRPr="00727A42">
              <w:rPr>
                <w:spacing w:val="-4"/>
                <w:sz w:val="20"/>
                <w:lang w:val="nl-NL"/>
              </w:rPr>
              <w:t>balot</w:t>
            </w:r>
          </w:p>
        </w:tc>
        <w:tc>
          <w:tcPr>
            <w:tcW w:w="1134" w:type="dxa"/>
            <w:tcBorders>
              <w:top w:val="single" w:sz="4" w:space="0" w:color="000000"/>
              <w:bottom w:val="single" w:sz="4" w:space="0" w:color="000000"/>
            </w:tcBorders>
          </w:tcPr>
          <w:p w14:paraId="37503761" w14:textId="77777777" w:rsidR="003073A8" w:rsidRPr="00727A42" w:rsidRDefault="003073A8" w:rsidP="009F3DA8">
            <w:pPr>
              <w:spacing w:before="114"/>
              <w:ind w:right="587"/>
              <w:jc w:val="right"/>
              <w:rPr>
                <w:spacing w:val="-5"/>
              </w:rPr>
            </w:pPr>
            <w:r w:rsidRPr="00727A42">
              <w:rPr>
                <w:spacing w:val="-5"/>
                <w:sz w:val="24"/>
              </w:rPr>
              <w:t>buc</w:t>
            </w:r>
          </w:p>
        </w:tc>
        <w:tc>
          <w:tcPr>
            <w:tcW w:w="1276" w:type="dxa"/>
            <w:tcBorders>
              <w:top w:val="single" w:sz="4" w:space="0" w:color="000000"/>
              <w:bottom w:val="single" w:sz="4" w:space="0" w:color="000000"/>
            </w:tcBorders>
          </w:tcPr>
          <w:p w14:paraId="1B69662C" w14:textId="77777777" w:rsidR="003073A8" w:rsidRPr="00727A42" w:rsidRDefault="003073A8" w:rsidP="009F3DA8">
            <w:pPr>
              <w:spacing w:before="114"/>
              <w:rPr>
                <w:spacing w:val="-2"/>
              </w:rPr>
            </w:pPr>
            <w:r w:rsidRPr="00727A42">
              <w:rPr>
                <w:spacing w:val="-2"/>
                <w:sz w:val="24"/>
              </w:rPr>
              <w:t>4,000</w:t>
            </w:r>
          </w:p>
        </w:tc>
      </w:tr>
      <w:tr w:rsidR="003073A8" w:rsidRPr="00727A42" w14:paraId="063A04BF" w14:textId="77777777" w:rsidTr="009F3DA8">
        <w:trPr>
          <w:trHeight w:val="347"/>
        </w:trPr>
        <w:tc>
          <w:tcPr>
            <w:tcW w:w="709" w:type="dxa"/>
            <w:tcBorders>
              <w:top w:val="single" w:sz="4" w:space="0" w:color="000000"/>
              <w:bottom w:val="single" w:sz="4" w:space="0" w:color="000000"/>
            </w:tcBorders>
          </w:tcPr>
          <w:p w14:paraId="40A4DAC5"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0F6987E5" w14:textId="77777777" w:rsidR="003073A8" w:rsidRPr="00727A42" w:rsidRDefault="003073A8" w:rsidP="009F3DA8">
            <w:pPr>
              <w:rPr>
                <w:sz w:val="18"/>
              </w:rPr>
            </w:pPr>
            <w:r w:rsidRPr="00727A42">
              <w:rPr>
                <w:spacing w:val="-2"/>
                <w:sz w:val="16"/>
              </w:rPr>
              <w:t>9310060019900</w:t>
            </w:r>
          </w:p>
        </w:tc>
        <w:tc>
          <w:tcPr>
            <w:tcW w:w="5954" w:type="dxa"/>
            <w:tcBorders>
              <w:top w:val="single" w:sz="4" w:space="0" w:color="000000"/>
              <w:bottom w:val="single" w:sz="4" w:space="0" w:color="000000"/>
            </w:tcBorders>
          </w:tcPr>
          <w:p w14:paraId="5E8F04E0" w14:textId="77777777" w:rsidR="003073A8" w:rsidRPr="00727A42" w:rsidRDefault="003073A8" w:rsidP="009F3DA8">
            <w:pPr>
              <w:rPr>
                <w:b/>
                <w:bCs/>
              </w:rPr>
            </w:pPr>
            <w:r w:rsidRPr="00727A42">
              <w:rPr>
                <w:sz w:val="20"/>
              </w:rPr>
              <w:t>Muncitor</w:t>
            </w:r>
            <w:r w:rsidRPr="00727A42">
              <w:rPr>
                <w:spacing w:val="-5"/>
                <w:sz w:val="20"/>
              </w:rPr>
              <w:t xml:space="preserve"> </w:t>
            </w:r>
            <w:r w:rsidRPr="00727A42">
              <w:rPr>
                <w:spacing w:val="-2"/>
                <w:sz w:val="20"/>
              </w:rPr>
              <w:t>necalificat</w:t>
            </w:r>
          </w:p>
        </w:tc>
        <w:tc>
          <w:tcPr>
            <w:tcW w:w="1134" w:type="dxa"/>
            <w:tcBorders>
              <w:top w:val="single" w:sz="4" w:space="0" w:color="000000"/>
              <w:bottom w:val="single" w:sz="4" w:space="0" w:color="000000"/>
            </w:tcBorders>
          </w:tcPr>
          <w:p w14:paraId="2FBAF76B" w14:textId="77777777" w:rsidR="003073A8" w:rsidRPr="00727A42" w:rsidRDefault="003073A8" w:rsidP="009F3DA8">
            <w:pPr>
              <w:spacing w:before="114"/>
              <w:ind w:right="587"/>
              <w:jc w:val="right"/>
              <w:rPr>
                <w:spacing w:val="-5"/>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32B288E2" w14:textId="77777777" w:rsidR="003073A8" w:rsidRPr="00727A42" w:rsidRDefault="003073A8" w:rsidP="009F3DA8">
            <w:pPr>
              <w:spacing w:before="114"/>
              <w:rPr>
                <w:spacing w:val="-2"/>
              </w:rPr>
            </w:pPr>
            <w:r w:rsidRPr="00727A42">
              <w:rPr>
                <w:spacing w:val="-2"/>
                <w:sz w:val="20"/>
              </w:rPr>
              <w:t>0,160</w:t>
            </w:r>
          </w:p>
        </w:tc>
      </w:tr>
      <w:tr w:rsidR="003073A8" w:rsidRPr="00727A42" w14:paraId="25D51F1F" w14:textId="77777777" w:rsidTr="009F3DA8">
        <w:trPr>
          <w:trHeight w:val="347"/>
        </w:trPr>
        <w:tc>
          <w:tcPr>
            <w:tcW w:w="709" w:type="dxa"/>
            <w:tcBorders>
              <w:top w:val="single" w:sz="4" w:space="0" w:color="000000"/>
              <w:bottom w:val="single" w:sz="4" w:space="0" w:color="000000"/>
            </w:tcBorders>
          </w:tcPr>
          <w:p w14:paraId="7AD4C12A"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4F0367C9" w14:textId="77777777" w:rsidR="003073A8" w:rsidRPr="00727A42" w:rsidRDefault="003073A8" w:rsidP="009F3DA8">
            <w:pPr>
              <w:rPr>
                <w:sz w:val="18"/>
              </w:rPr>
            </w:pPr>
            <w:r w:rsidRPr="00727A42">
              <w:rPr>
                <w:spacing w:val="-2"/>
                <w:sz w:val="16"/>
              </w:rPr>
              <w:t>7129020012880</w:t>
            </w:r>
          </w:p>
        </w:tc>
        <w:tc>
          <w:tcPr>
            <w:tcW w:w="5954" w:type="dxa"/>
            <w:tcBorders>
              <w:top w:val="single" w:sz="4" w:space="0" w:color="000000"/>
              <w:bottom w:val="single" w:sz="4" w:space="0" w:color="000000"/>
            </w:tcBorders>
          </w:tcPr>
          <w:p w14:paraId="50B169DA" w14:textId="77777777" w:rsidR="003073A8" w:rsidRPr="00727A42" w:rsidRDefault="003073A8" w:rsidP="009F3DA8">
            <w:pPr>
              <w:rPr>
                <w:b/>
                <w:bCs/>
              </w:rPr>
            </w:pPr>
            <w:r w:rsidRPr="00727A42">
              <w:rPr>
                <w:spacing w:val="-2"/>
                <w:sz w:val="20"/>
              </w:rPr>
              <w:t>Peisagist-floricultor</w:t>
            </w:r>
          </w:p>
        </w:tc>
        <w:tc>
          <w:tcPr>
            <w:tcW w:w="1134" w:type="dxa"/>
            <w:tcBorders>
              <w:top w:val="single" w:sz="4" w:space="0" w:color="000000"/>
              <w:bottom w:val="single" w:sz="4" w:space="0" w:color="000000"/>
            </w:tcBorders>
          </w:tcPr>
          <w:p w14:paraId="4136B63F" w14:textId="77777777" w:rsidR="003073A8" w:rsidRPr="00727A42" w:rsidRDefault="003073A8" w:rsidP="009F3DA8">
            <w:pPr>
              <w:spacing w:before="114"/>
              <w:ind w:right="587"/>
              <w:jc w:val="right"/>
              <w:rPr>
                <w:spacing w:val="-5"/>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6AFA77DC" w14:textId="77777777" w:rsidR="003073A8" w:rsidRPr="00727A42" w:rsidRDefault="003073A8" w:rsidP="009F3DA8">
            <w:pPr>
              <w:spacing w:before="114"/>
              <w:rPr>
                <w:spacing w:val="-2"/>
              </w:rPr>
            </w:pPr>
            <w:r w:rsidRPr="00727A42">
              <w:rPr>
                <w:spacing w:val="-2"/>
                <w:sz w:val="20"/>
              </w:rPr>
              <w:t>3,000</w:t>
            </w:r>
          </w:p>
        </w:tc>
      </w:tr>
      <w:tr w:rsidR="003073A8" w:rsidRPr="00727A42" w14:paraId="4EC33D89" w14:textId="77777777" w:rsidTr="009F3DA8">
        <w:trPr>
          <w:trHeight w:val="347"/>
        </w:trPr>
        <w:tc>
          <w:tcPr>
            <w:tcW w:w="709" w:type="dxa"/>
            <w:tcBorders>
              <w:top w:val="single" w:sz="4" w:space="0" w:color="000000"/>
              <w:bottom w:val="single" w:sz="4" w:space="0" w:color="000000"/>
            </w:tcBorders>
          </w:tcPr>
          <w:p w14:paraId="7C17A6D3"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3267E031" w14:textId="77777777" w:rsidR="003073A8" w:rsidRPr="00727A42" w:rsidRDefault="003073A8" w:rsidP="009F3DA8">
            <w:pPr>
              <w:rPr>
                <w:sz w:val="18"/>
              </w:rPr>
            </w:pPr>
            <w:r w:rsidRPr="00727A42">
              <w:rPr>
                <w:spacing w:val="-2"/>
                <w:sz w:val="16"/>
              </w:rPr>
              <w:t>1111000100001</w:t>
            </w:r>
          </w:p>
        </w:tc>
        <w:tc>
          <w:tcPr>
            <w:tcW w:w="5954" w:type="dxa"/>
            <w:tcBorders>
              <w:top w:val="single" w:sz="4" w:space="0" w:color="000000"/>
              <w:bottom w:val="single" w:sz="4" w:space="0" w:color="000000"/>
            </w:tcBorders>
          </w:tcPr>
          <w:p w14:paraId="5610953C" w14:textId="77777777" w:rsidR="003073A8" w:rsidRPr="00727A42" w:rsidRDefault="003073A8" w:rsidP="009F3DA8">
            <w:pPr>
              <w:rPr>
                <w:b/>
                <w:bCs/>
              </w:rPr>
            </w:pPr>
            <w:r w:rsidRPr="00727A42">
              <w:rPr>
                <w:sz w:val="20"/>
              </w:rPr>
              <w:t>Puieti</w:t>
            </w:r>
            <w:r w:rsidRPr="00727A42">
              <w:rPr>
                <w:spacing w:val="-5"/>
                <w:sz w:val="20"/>
              </w:rPr>
              <w:t xml:space="preserve"> </w:t>
            </w:r>
            <w:r w:rsidRPr="00727A42">
              <w:rPr>
                <w:sz w:val="20"/>
              </w:rPr>
              <w:t>arbori</w:t>
            </w:r>
            <w:r w:rsidRPr="00727A42">
              <w:rPr>
                <w:spacing w:val="-5"/>
                <w:sz w:val="20"/>
              </w:rPr>
              <w:t xml:space="preserve"> </w:t>
            </w:r>
            <w:r w:rsidRPr="00727A42">
              <w:rPr>
                <w:sz w:val="20"/>
              </w:rPr>
              <w:t>foioase</w:t>
            </w:r>
            <w:r w:rsidRPr="00727A42">
              <w:rPr>
                <w:spacing w:val="-4"/>
                <w:sz w:val="20"/>
              </w:rPr>
              <w:t xml:space="preserve"> </w:t>
            </w:r>
            <w:r w:rsidRPr="00727A42">
              <w:rPr>
                <w:sz w:val="20"/>
              </w:rPr>
              <w:t>fara</w:t>
            </w:r>
            <w:r w:rsidRPr="00727A42">
              <w:rPr>
                <w:spacing w:val="-4"/>
                <w:sz w:val="20"/>
              </w:rPr>
              <w:t xml:space="preserve"> balot</w:t>
            </w:r>
          </w:p>
        </w:tc>
        <w:tc>
          <w:tcPr>
            <w:tcW w:w="1134" w:type="dxa"/>
            <w:tcBorders>
              <w:top w:val="single" w:sz="4" w:space="0" w:color="000000"/>
              <w:bottom w:val="single" w:sz="4" w:space="0" w:color="000000"/>
            </w:tcBorders>
          </w:tcPr>
          <w:p w14:paraId="553A0C0B" w14:textId="77777777" w:rsidR="003073A8" w:rsidRPr="00727A42" w:rsidRDefault="003073A8" w:rsidP="009F3DA8">
            <w:pPr>
              <w:spacing w:before="114"/>
              <w:ind w:right="587"/>
              <w:jc w:val="right"/>
              <w:rPr>
                <w:spacing w:val="-5"/>
              </w:rPr>
            </w:pPr>
            <w:r w:rsidRPr="00727A42">
              <w:rPr>
                <w:spacing w:val="-5"/>
                <w:sz w:val="20"/>
              </w:rPr>
              <w:t>buc</w:t>
            </w:r>
          </w:p>
        </w:tc>
        <w:tc>
          <w:tcPr>
            <w:tcW w:w="1276" w:type="dxa"/>
            <w:tcBorders>
              <w:top w:val="single" w:sz="4" w:space="0" w:color="000000"/>
              <w:bottom w:val="single" w:sz="4" w:space="0" w:color="000000"/>
            </w:tcBorders>
          </w:tcPr>
          <w:p w14:paraId="2EECD565" w14:textId="77777777" w:rsidR="003073A8" w:rsidRPr="00727A42" w:rsidRDefault="003073A8" w:rsidP="009F3DA8">
            <w:pPr>
              <w:spacing w:before="114"/>
              <w:rPr>
                <w:spacing w:val="-2"/>
              </w:rPr>
            </w:pPr>
            <w:r w:rsidRPr="00727A42">
              <w:rPr>
                <w:spacing w:val="-2"/>
                <w:sz w:val="20"/>
              </w:rPr>
              <w:t>4,160</w:t>
            </w:r>
          </w:p>
        </w:tc>
      </w:tr>
      <w:tr w:rsidR="003073A8" w:rsidRPr="00727A42" w14:paraId="44F12893" w14:textId="77777777" w:rsidTr="009F3DA8">
        <w:trPr>
          <w:trHeight w:val="347"/>
        </w:trPr>
        <w:tc>
          <w:tcPr>
            <w:tcW w:w="709" w:type="dxa"/>
            <w:tcBorders>
              <w:top w:val="single" w:sz="4" w:space="0" w:color="000000"/>
              <w:bottom w:val="single" w:sz="4" w:space="0" w:color="000000"/>
            </w:tcBorders>
          </w:tcPr>
          <w:p w14:paraId="331C934D"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6A4BC557" w14:textId="77777777" w:rsidR="003073A8" w:rsidRPr="00727A42" w:rsidRDefault="003073A8" w:rsidP="009F3DA8">
            <w:pPr>
              <w:rPr>
                <w:sz w:val="18"/>
              </w:rPr>
            </w:pPr>
            <w:r w:rsidRPr="00727A42">
              <w:rPr>
                <w:spacing w:val="-2"/>
                <w:sz w:val="16"/>
              </w:rPr>
              <w:t>4100116202806</w:t>
            </w:r>
          </w:p>
        </w:tc>
        <w:tc>
          <w:tcPr>
            <w:tcW w:w="5954" w:type="dxa"/>
            <w:tcBorders>
              <w:top w:val="single" w:sz="4" w:space="0" w:color="000000"/>
              <w:bottom w:val="single" w:sz="4" w:space="0" w:color="000000"/>
            </w:tcBorders>
          </w:tcPr>
          <w:p w14:paraId="77DE88AC" w14:textId="77777777" w:rsidR="003073A8" w:rsidRPr="00727A42" w:rsidRDefault="003073A8" w:rsidP="009F3DA8">
            <w:pPr>
              <w:rPr>
                <w:b/>
                <w:bCs/>
              </w:rPr>
            </w:pPr>
            <w:r w:rsidRPr="00727A42">
              <w:rPr>
                <w:sz w:val="20"/>
              </w:rPr>
              <w:t>Apa</w:t>
            </w:r>
            <w:r w:rsidRPr="00727A42">
              <w:rPr>
                <w:spacing w:val="-4"/>
                <w:sz w:val="20"/>
              </w:rPr>
              <w:t xml:space="preserve"> </w:t>
            </w:r>
            <w:r w:rsidRPr="00727A42">
              <w:rPr>
                <w:sz w:val="20"/>
              </w:rPr>
              <w:t>industriala</w:t>
            </w:r>
            <w:r w:rsidRPr="00727A42">
              <w:rPr>
                <w:spacing w:val="-4"/>
                <w:sz w:val="20"/>
              </w:rPr>
              <w:t xml:space="preserve"> </w:t>
            </w:r>
            <w:r w:rsidRPr="00727A42">
              <w:rPr>
                <w:sz w:val="20"/>
              </w:rPr>
              <w:t>in</w:t>
            </w:r>
            <w:r w:rsidRPr="00727A42">
              <w:rPr>
                <w:spacing w:val="-3"/>
                <w:sz w:val="20"/>
              </w:rPr>
              <w:t xml:space="preserve"> </w:t>
            </w:r>
            <w:r w:rsidRPr="00727A42">
              <w:rPr>
                <w:sz w:val="20"/>
              </w:rPr>
              <w:t>cisterne</w:t>
            </w:r>
            <w:r w:rsidRPr="00727A42">
              <w:rPr>
                <w:spacing w:val="-3"/>
                <w:sz w:val="20"/>
              </w:rPr>
              <w:t xml:space="preserve"> </w:t>
            </w:r>
            <w:r w:rsidRPr="00727A42">
              <w:rPr>
                <w:sz w:val="20"/>
              </w:rPr>
              <w:t>pt.</w:t>
            </w:r>
            <w:r w:rsidRPr="00727A42">
              <w:rPr>
                <w:spacing w:val="-8"/>
                <w:sz w:val="20"/>
              </w:rPr>
              <w:t xml:space="preserve"> </w:t>
            </w:r>
            <w:r w:rsidRPr="00727A42">
              <w:rPr>
                <w:sz w:val="20"/>
              </w:rPr>
              <w:t>lucrari</w:t>
            </w:r>
            <w:r w:rsidRPr="00727A42">
              <w:rPr>
                <w:spacing w:val="-4"/>
                <w:sz w:val="20"/>
              </w:rPr>
              <w:t xml:space="preserve"> </w:t>
            </w:r>
            <w:r w:rsidRPr="00727A42">
              <w:rPr>
                <w:sz w:val="20"/>
              </w:rPr>
              <w:t>drumuri-</w:t>
            </w:r>
            <w:r w:rsidRPr="00727A42">
              <w:rPr>
                <w:spacing w:val="-2"/>
                <w:sz w:val="20"/>
              </w:rPr>
              <w:t>terasam.</w:t>
            </w:r>
          </w:p>
        </w:tc>
        <w:tc>
          <w:tcPr>
            <w:tcW w:w="1134" w:type="dxa"/>
            <w:tcBorders>
              <w:top w:val="single" w:sz="4" w:space="0" w:color="000000"/>
              <w:bottom w:val="single" w:sz="4" w:space="0" w:color="000000"/>
            </w:tcBorders>
          </w:tcPr>
          <w:p w14:paraId="2F2E282B" w14:textId="77777777" w:rsidR="003073A8" w:rsidRPr="00727A42" w:rsidRDefault="003073A8" w:rsidP="009F3DA8">
            <w:pPr>
              <w:spacing w:before="114"/>
              <w:ind w:right="587"/>
              <w:jc w:val="right"/>
              <w:rPr>
                <w:spacing w:val="-5"/>
              </w:rPr>
            </w:pPr>
            <w:r w:rsidRPr="00727A42">
              <w:rPr>
                <w:spacing w:val="-5"/>
                <w:sz w:val="20"/>
              </w:rPr>
              <w:t>m3</w:t>
            </w:r>
          </w:p>
        </w:tc>
        <w:tc>
          <w:tcPr>
            <w:tcW w:w="1276" w:type="dxa"/>
            <w:tcBorders>
              <w:top w:val="single" w:sz="4" w:space="0" w:color="000000"/>
              <w:bottom w:val="single" w:sz="4" w:space="0" w:color="000000"/>
            </w:tcBorders>
          </w:tcPr>
          <w:p w14:paraId="18C7D2DD" w14:textId="77777777" w:rsidR="003073A8" w:rsidRPr="00727A42" w:rsidRDefault="003073A8" w:rsidP="009F3DA8">
            <w:pPr>
              <w:spacing w:before="114"/>
              <w:rPr>
                <w:spacing w:val="-2"/>
              </w:rPr>
            </w:pPr>
            <w:r w:rsidRPr="00727A42">
              <w:rPr>
                <w:spacing w:val="-2"/>
                <w:sz w:val="20"/>
              </w:rPr>
              <w:t>0,008</w:t>
            </w:r>
          </w:p>
        </w:tc>
      </w:tr>
      <w:tr w:rsidR="003073A8" w:rsidRPr="00727A42" w14:paraId="551888C6" w14:textId="77777777" w:rsidTr="009F3DA8">
        <w:trPr>
          <w:trHeight w:val="347"/>
        </w:trPr>
        <w:tc>
          <w:tcPr>
            <w:tcW w:w="709" w:type="dxa"/>
            <w:tcBorders>
              <w:top w:val="single" w:sz="4" w:space="0" w:color="000000"/>
              <w:bottom w:val="single" w:sz="4" w:space="0" w:color="000000"/>
            </w:tcBorders>
          </w:tcPr>
          <w:p w14:paraId="72AE6365"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27280B49" w14:textId="77777777" w:rsidR="003073A8" w:rsidRPr="00727A42" w:rsidRDefault="003073A8" w:rsidP="009F3DA8">
            <w:pPr>
              <w:rPr>
                <w:sz w:val="18"/>
              </w:rPr>
            </w:pPr>
            <w:r w:rsidRPr="00727A42">
              <w:rPr>
                <w:spacing w:val="-2"/>
                <w:sz w:val="16"/>
              </w:rPr>
              <w:t>0221107204203</w:t>
            </w:r>
          </w:p>
        </w:tc>
        <w:tc>
          <w:tcPr>
            <w:tcW w:w="5954" w:type="dxa"/>
            <w:tcBorders>
              <w:top w:val="single" w:sz="4" w:space="0" w:color="000000"/>
              <w:bottom w:val="single" w:sz="4" w:space="0" w:color="000000"/>
            </w:tcBorders>
          </w:tcPr>
          <w:p w14:paraId="4645B115" w14:textId="77777777" w:rsidR="003073A8" w:rsidRPr="00727A42" w:rsidRDefault="003073A8" w:rsidP="009F3DA8">
            <w:pPr>
              <w:rPr>
                <w:b/>
                <w:bCs/>
              </w:rPr>
            </w:pPr>
            <w:r w:rsidRPr="00727A42">
              <w:rPr>
                <w:sz w:val="20"/>
              </w:rPr>
              <w:t>Paie</w:t>
            </w:r>
            <w:r w:rsidRPr="00727A42">
              <w:rPr>
                <w:spacing w:val="-4"/>
                <w:sz w:val="20"/>
              </w:rPr>
              <w:t xml:space="preserve"> </w:t>
            </w:r>
            <w:r w:rsidRPr="00727A42">
              <w:rPr>
                <w:sz w:val="20"/>
              </w:rPr>
              <w:t>in</w:t>
            </w:r>
            <w:r w:rsidRPr="00727A42">
              <w:rPr>
                <w:spacing w:val="-2"/>
                <w:sz w:val="20"/>
              </w:rPr>
              <w:t xml:space="preserve"> </w:t>
            </w:r>
            <w:r w:rsidRPr="00727A42">
              <w:rPr>
                <w:sz w:val="20"/>
              </w:rPr>
              <w:t>snopi</w:t>
            </w:r>
            <w:r w:rsidRPr="00727A42">
              <w:rPr>
                <w:spacing w:val="-4"/>
                <w:sz w:val="20"/>
              </w:rPr>
              <w:t xml:space="preserve"> </w:t>
            </w:r>
            <w:r w:rsidRPr="00727A42">
              <w:rPr>
                <w:sz w:val="20"/>
              </w:rPr>
              <w:t>d</w:t>
            </w:r>
            <w:r w:rsidRPr="00727A42">
              <w:rPr>
                <w:spacing w:val="-2"/>
                <w:sz w:val="20"/>
              </w:rPr>
              <w:t xml:space="preserve"> </w:t>
            </w:r>
            <w:r w:rsidRPr="00727A42">
              <w:rPr>
                <w:sz w:val="20"/>
              </w:rPr>
              <w:t>8-16</w:t>
            </w:r>
            <w:r w:rsidRPr="00727A42">
              <w:rPr>
                <w:spacing w:val="-4"/>
                <w:sz w:val="20"/>
              </w:rPr>
              <w:t xml:space="preserve"> </w:t>
            </w:r>
            <w:r w:rsidRPr="00727A42">
              <w:rPr>
                <w:sz w:val="20"/>
              </w:rPr>
              <w:t>mm</w:t>
            </w:r>
            <w:r w:rsidRPr="00727A42">
              <w:rPr>
                <w:spacing w:val="-2"/>
                <w:sz w:val="20"/>
              </w:rPr>
              <w:t xml:space="preserve"> </w:t>
            </w:r>
            <w:r w:rsidRPr="00727A42">
              <w:rPr>
                <w:sz w:val="20"/>
              </w:rPr>
              <w:t>lungimea</w:t>
            </w:r>
            <w:r w:rsidRPr="00727A42">
              <w:rPr>
                <w:spacing w:val="-3"/>
                <w:sz w:val="20"/>
              </w:rPr>
              <w:t xml:space="preserve"> </w:t>
            </w:r>
            <w:r w:rsidRPr="00727A42">
              <w:rPr>
                <w:sz w:val="20"/>
              </w:rPr>
              <w:t>de</w:t>
            </w:r>
            <w:r w:rsidRPr="00727A42">
              <w:rPr>
                <w:spacing w:val="-4"/>
                <w:sz w:val="20"/>
              </w:rPr>
              <w:t xml:space="preserve"> </w:t>
            </w:r>
            <w:r w:rsidRPr="00727A42">
              <w:rPr>
                <w:sz w:val="20"/>
              </w:rPr>
              <w:t>70-</w:t>
            </w:r>
            <w:r w:rsidRPr="00727A42">
              <w:rPr>
                <w:spacing w:val="-4"/>
                <w:sz w:val="20"/>
              </w:rPr>
              <w:t>80cm</w:t>
            </w:r>
          </w:p>
        </w:tc>
        <w:tc>
          <w:tcPr>
            <w:tcW w:w="1134" w:type="dxa"/>
            <w:tcBorders>
              <w:top w:val="single" w:sz="4" w:space="0" w:color="000000"/>
              <w:bottom w:val="single" w:sz="4" w:space="0" w:color="000000"/>
            </w:tcBorders>
          </w:tcPr>
          <w:p w14:paraId="7AA749FE" w14:textId="77777777" w:rsidR="003073A8" w:rsidRPr="00727A42" w:rsidRDefault="003073A8" w:rsidP="009F3DA8">
            <w:pPr>
              <w:spacing w:before="114"/>
              <w:ind w:right="587"/>
              <w:jc w:val="right"/>
              <w:rPr>
                <w:spacing w:val="-5"/>
              </w:rPr>
            </w:pPr>
            <w:r w:rsidRPr="00727A42">
              <w:rPr>
                <w:spacing w:val="-5"/>
                <w:sz w:val="20"/>
              </w:rPr>
              <w:t>kg</w:t>
            </w:r>
          </w:p>
        </w:tc>
        <w:tc>
          <w:tcPr>
            <w:tcW w:w="1276" w:type="dxa"/>
            <w:tcBorders>
              <w:top w:val="single" w:sz="4" w:space="0" w:color="000000"/>
              <w:bottom w:val="single" w:sz="4" w:space="0" w:color="000000"/>
            </w:tcBorders>
          </w:tcPr>
          <w:p w14:paraId="7ECE8D88" w14:textId="77777777" w:rsidR="003073A8" w:rsidRPr="00727A42" w:rsidRDefault="003073A8" w:rsidP="009F3DA8">
            <w:pPr>
              <w:spacing w:before="114"/>
              <w:rPr>
                <w:spacing w:val="-2"/>
              </w:rPr>
            </w:pPr>
            <w:r w:rsidRPr="00727A42">
              <w:rPr>
                <w:spacing w:val="-2"/>
                <w:sz w:val="20"/>
              </w:rPr>
              <w:t>1,600</w:t>
            </w:r>
          </w:p>
        </w:tc>
      </w:tr>
      <w:tr w:rsidR="003073A8" w:rsidRPr="00727A42" w14:paraId="77007F9F" w14:textId="77777777" w:rsidTr="009F3DA8">
        <w:trPr>
          <w:trHeight w:val="347"/>
        </w:trPr>
        <w:tc>
          <w:tcPr>
            <w:tcW w:w="709" w:type="dxa"/>
            <w:tcBorders>
              <w:top w:val="single" w:sz="4" w:space="0" w:color="000000"/>
              <w:bottom w:val="single" w:sz="4" w:space="0" w:color="000000"/>
            </w:tcBorders>
          </w:tcPr>
          <w:p w14:paraId="29440333"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313B8B41" w14:textId="77777777" w:rsidR="003073A8" w:rsidRPr="00727A42" w:rsidRDefault="003073A8" w:rsidP="009F3DA8">
            <w:pPr>
              <w:rPr>
                <w:sz w:val="18"/>
              </w:rPr>
            </w:pPr>
            <w:r w:rsidRPr="00727A42">
              <w:rPr>
                <w:spacing w:val="-2"/>
                <w:sz w:val="16"/>
              </w:rPr>
              <w:t>1714227322897</w:t>
            </w:r>
          </w:p>
        </w:tc>
        <w:tc>
          <w:tcPr>
            <w:tcW w:w="5954" w:type="dxa"/>
            <w:tcBorders>
              <w:top w:val="single" w:sz="4" w:space="0" w:color="000000"/>
              <w:bottom w:val="single" w:sz="4" w:space="0" w:color="000000"/>
            </w:tcBorders>
          </w:tcPr>
          <w:p w14:paraId="5459FA47" w14:textId="77777777" w:rsidR="003073A8" w:rsidRPr="00727A42" w:rsidRDefault="003073A8" w:rsidP="009F3DA8">
            <w:pPr>
              <w:rPr>
                <w:b/>
                <w:bCs/>
              </w:rPr>
            </w:pPr>
            <w:r w:rsidRPr="00727A42">
              <w:rPr>
                <w:sz w:val="20"/>
              </w:rPr>
              <w:t>Fringhie</w:t>
            </w:r>
            <w:r w:rsidRPr="00727A42">
              <w:rPr>
                <w:spacing w:val="-4"/>
                <w:sz w:val="20"/>
              </w:rPr>
              <w:t xml:space="preserve"> </w:t>
            </w:r>
            <w:r w:rsidRPr="00727A42">
              <w:rPr>
                <w:sz w:val="20"/>
              </w:rPr>
              <w:t>cinepa</w:t>
            </w:r>
            <w:r w:rsidRPr="00727A42">
              <w:rPr>
                <w:spacing w:val="-5"/>
                <w:sz w:val="20"/>
              </w:rPr>
              <w:t xml:space="preserve"> </w:t>
            </w:r>
            <w:r w:rsidRPr="00727A42">
              <w:rPr>
                <w:sz w:val="20"/>
              </w:rPr>
              <w:t>9-16</w:t>
            </w:r>
            <w:r w:rsidRPr="00727A42">
              <w:rPr>
                <w:spacing w:val="-2"/>
                <w:sz w:val="20"/>
              </w:rPr>
              <w:t xml:space="preserve"> </w:t>
            </w:r>
            <w:r w:rsidRPr="00727A42">
              <w:rPr>
                <w:spacing w:val="-5"/>
                <w:sz w:val="20"/>
              </w:rPr>
              <w:t>mm</w:t>
            </w:r>
          </w:p>
        </w:tc>
        <w:tc>
          <w:tcPr>
            <w:tcW w:w="1134" w:type="dxa"/>
            <w:tcBorders>
              <w:top w:val="single" w:sz="4" w:space="0" w:color="000000"/>
              <w:bottom w:val="single" w:sz="4" w:space="0" w:color="000000"/>
            </w:tcBorders>
          </w:tcPr>
          <w:p w14:paraId="1AE36271" w14:textId="77777777" w:rsidR="003073A8" w:rsidRPr="00727A42" w:rsidRDefault="003073A8" w:rsidP="009F3DA8">
            <w:pPr>
              <w:spacing w:before="114"/>
              <w:ind w:right="587"/>
              <w:jc w:val="right"/>
              <w:rPr>
                <w:spacing w:val="-5"/>
              </w:rPr>
            </w:pPr>
            <w:r w:rsidRPr="00727A42">
              <w:rPr>
                <w:spacing w:val="-5"/>
                <w:sz w:val="20"/>
              </w:rPr>
              <w:t>kg</w:t>
            </w:r>
          </w:p>
        </w:tc>
        <w:tc>
          <w:tcPr>
            <w:tcW w:w="1276" w:type="dxa"/>
            <w:tcBorders>
              <w:top w:val="single" w:sz="4" w:space="0" w:color="000000"/>
              <w:bottom w:val="single" w:sz="4" w:space="0" w:color="000000"/>
            </w:tcBorders>
          </w:tcPr>
          <w:p w14:paraId="20444B11" w14:textId="77777777" w:rsidR="003073A8" w:rsidRPr="00727A42" w:rsidRDefault="003073A8" w:rsidP="009F3DA8">
            <w:pPr>
              <w:spacing w:before="114"/>
              <w:rPr>
                <w:spacing w:val="-2"/>
              </w:rPr>
            </w:pPr>
            <w:r w:rsidRPr="00727A42">
              <w:rPr>
                <w:spacing w:val="-2"/>
                <w:sz w:val="20"/>
              </w:rPr>
              <w:t>0,160</w:t>
            </w:r>
          </w:p>
        </w:tc>
      </w:tr>
      <w:tr w:rsidR="003073A8" w:rsidRPr="00727A42" w14:paraId="35C86396" w14:textId="77777777" w:rsidTr="009F3DA8">
        <w:trPr>
          <w:trHeight w:val="347"/>
        </w:trPr>
        <w:tc>
          <w:tcPr>
            <w:tcW w:w="709" w:type="dxa"/>
            <w:tcBorders>
              <w:top w:val="single" w:sz="4" w:space="0" w:color="000000"/>
              <w:bottom w:val="single" w:sz="4" w:space="0" w:color="000000"/>
            </w:tcBorders>
          </w:tcPr>
          <w:p w14:paraId="692CFCA8"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7DE5A9A5" w14:textId="77777777" w:rsidR="003073A8" w:rsidRPr="00727A42" w:rsidRDefault="003073A8" w:rsidP="009F3DA8">
            <w:pPr>
              <w:rPr>
                <w:sz w:val="18"/>
              </w:rPr>
            </w:pPr>
            <w:r w:rsidRPr="00727A42">
              <w:rPr>
                <w:spacing w:val="-2"/>
                <w:sz w:val="16"/>
              </w:rPr>
              <w:t>2052157343803</w:t>
            </w:r>
          </w:p>
        </w:tc>
        <w:tc>
          <w:tcPr>
            <w:tcW w:w="5954" w:type="dxa"/>
            <w:tcBorders>
              <w:top w:val="single" w:sz="4" w:space="0" w:color="000000"/>
              <w:bottom w:val="single" w:sz="4" w:space="0" w:color="000000"/>
            </w:tcBorders>
          </w:tcPr>
          <w:p w14:paraId="6EAA1F5E" w14:textId="77777777" w:rsidR="003073A8" w:rsidRPr="00727A42" w:rsidRDefault="003073A8" w:rsidP="009F3DA8">
            <w:pPr>
              <w:rPr>
                <w:b/>
                <w:bCs/>
              </w:rPr>
            </w:pPr>
            <w:r w:rsidRPr="00727A42">
              <w:rPr>
                <w:sz w:val="20"/>
              </w:rPr>
              <w:t>Rogojini</w:t>
            </w:r>
            <w:r w:rsidRPr="00727A42">
              <w:rPr>
                <w:spacing w:val="-4"/>
                <w:sz w:val="20"/>
              </w:rPr>
              <w:t xml:space="preserve"> </w:t>
            </w:r>
            <w:r w:rsidRPr="00727A42">
              <w:rPr>
                <w:sz w:val="20"/>
              </w:rPr>
              <w:t>din</w:t>
            </w:r>
            <w:r w:rsidRPr="00727A42">
              <w:rPr>
                <w:spacing w:val="-3"/>
                <w:sz w:val="20"/>
              </w:rPr>
              <w:t xml:space="preserve"> </w:t>
            </w:r>
            <w:r w:rsidRPr="00727A42">
              <w:rPr>
                <w:sz w:val="20"/>
              </w:rPr>
              <w:t>papura</w:t>
            </w:r>
            <w:r w:rsidRPr="00727A42">
              <w:rPr>
                <w:spacing w:val="-4"/>
                <w:sz w:val="20"/>
              </w:rPr>
              <w:t xml:space="preserve"> </w:t>
            </w:r>
            <w:r w:rsidRPr="00727A42">
              <w:rPr>
                <w:sz w:val="20"/>
              </w:rPr>
              <w:t>1,8</w:t>
            </w:r>
            <w:r w:rsidRPr="00727A42">
              <w:rPr>
                <w:spacing w:val="-4"/>
                <w:sz w:val="20"/>
              </w:rPr>
              <w:t xml:space="preserve"> </w:t>
            </w:r>
            <w:r w:rsidRPr="00727A42">
              <w:rPr>
                <w:sz w:val="20"/>
              </w:rPr>
              <w:t>x</w:t>
            </w:r>
            <w:r w:rsidRPr="00727A42">
              <w:rPr>
                <w:spacing w:val="-3"/>
                <w:sz w:val="20"/>
              </w:rPr>
              <w:t xml:space="preserve"> </w:t>
            </w:r>
            <w:r w:rsidRPr="00727A42">
              <w:rPr>
                <w:sz w:val="20"/>
              </w:rPr>
              <w:t>1,8</w:t>
            </w:r>
            <w:r w:rsidRPr="00727A42">
              <w:rPr>
                <w:spacing w:val="-3"/>
                <w:sz w:val="20"/>
              </w:rPr>
              <w:t xml:space="preserve"> </w:t>
            </w:r>
            <w:r w:rsidRPr="00727A42">
              <w:rPr>
                <w:spacing w:val="-10"/>
                <w:sz w:val="20"/>
              </w:rPr>
              <w:t>m</w:t>
            </w:r>
          </w:p>
        </w:tc>
        <w:tc>
          <w:tcPr>
            <w:tcW w:w="1134" w:type="dxa"/>
            <w:tcBorders>
              <w:top w:val="single" w:sz="4" w:space="0" w:color="000000"/>
              <w:bottom w:val="single" w:sz="4" w:space="0" w:color="000000"/>
            </w:tcBorders>
          </w:tcPr>
          <w:p w14:paraId="0F823FE1" w14:textId="77777777" w:rsidR="003073A8" w:rsidRPr="00727A42" w:rsidRDefault="003073A8" w:rsidP="009F3DA8">
            <w:pPr>
              <w:spacing w:before="114"/>
              <w:ind w:right="587"/>
              <w:jc w:val="right"/>
              <w:rPr>
                <w:spacing w:val="-5"/>
              </w:rPr>
            </w:pPr>
            <w:r w:rsidRPr="00727A42">
              <w:rPr>
                <w:spacing w:val="-5"/>
                <w:sz w:val="20"/>
              </w:rPr>
              <w:t>buc</w:t>
            </w:r>
          </w:p>
        </w:tc>
        <w:tc>
          <w:tcPr>
            <w:tcW w:w="1276" w:type="dxa"/>
            <w:tcBorders>
              <w:top w:val="single" w:sz="4" w:space="0" w:color="000000"/>
              <w:bottom w:val="single" w:sz="4" w:space="0" w:color="000000"/>
            </w:tcBorders>
          </w:tcPr>
          <w:p w14:paraId="12D94F6A" w14:textId="77777777" w:rsidR="003073A8" w:rsidRPr="00727A42" w:rsidRDefault="003073A8" w:rsidP="009F3DA8">
            <w:pPr>
              <w:spacing w:before="114"/>
              <w:rPr>
                <w:spacing w:val="-2"/>
              </w:rPr>
            </w:pPr>
            <w:r w:rsidRPr="00727A42">
              <w:rPr>
                <w:spacing w:val="-2"/>
                <w:sz w:val="20"/>
              </w:rPr>
              <w:t>0,160</w:t>
            </w:r>
          </w:p>
        </w:tc>
      </w:tr>
      <w:tr w:rsidR="003073A8" w:rsidRPr="00727A42" w14:paraId="10615FB1" w14:textId="77777777" w:rsidTr="009F3DA8">
        <w:trPr>
          <w:trHeight w:val="347"/>
        </w:trPr>
        <w:tc>
          <w:tcPr>
            <w:tcW w:w="709" w:type="dxa"/>
            <w:tcBorders>
              <w:top w:val="single" w:sz="4" w:space="0" w:color="000000"/>
              <w:bottom w:val="single" w:sz="4" w:space="0" w:color="000000"/>
            </w:tcBorders>
          </w:tcPr>
          <w:p w14:paraId="63A12F4E" w14:textId="77777777" w:rsidR="003073A8" w:rsidRPr="00727A42" w:rsidRDefault="003073A8" w:rsidP="009F3DA8">
            <w:pPr>
              <w:spacing w:line="275" w:lineRule="exact"/>
              <w:rPr>
                <w:spacing w:val="-5"/>
              </w:rPr>
            </w:pPr>
            <w:r w:rsidRPr="00727A42">
              <w:rPr>
                <w:spacing w:val="-5"/>
                <w:sz w:val="24"/>
              </w:rPr>
              <w:t>10</w:t>
            </w:r>
          </w:p>
        </w:tc>
        <w:tc>
          <w:tcPr>
            <w:tcW w:w="1276" w:type="dxa"/>
            <w:tcBorders>
              <w:top w:val="single" w:sz="4" w:space="0" w:color="000000"/>
              <w:bottom w:val="single" w:sz="4" w:space="0" w:color="000000"/>
            </w:tcBorders>
          </w:tcPr>
          <w:p w14:paraId="39A0BDEB" w14:textId="77777777" w:rsidR="003073A8" w:rsidRPr="00727A42" w:rsidRDefault="003073A8" w:rsidP="009F3DA8">
            <w:pPr>
              <w:rPr>
                <w:sz w:val="18"/>
              </w:rPr>
            </w:pPr>
            <w:r w:rsidRPr="00727A42">
              <w:rPr>
                <w:spacing w:val="-2"/>
                <w:sz w:val="24"/>
              </w:rPr>
              <w:t>TsH24C</w:t>
            </w:r>
          </w:p>
        </w:tc>
        <w:tc>
          <w:tcPr>
            <w:tcW w:w="5954" w:type="dxa"/>
            <w:tcBorders>
              <w:top w:val="single" w:sz="4" w:space="0" w:color="000000"/>
              <w:bottom w:val="single" w:sz="4" w:space="0" w:color="000000"/>
            </w:tcBorders>
          </w:tcPr>
          <w:p w14:paraId="66A2C081" w14:textId="77777777" w:rsidR="003073A8" w:rsidRPr="00727A42" w:rsidRDefault="003073A8" w:rsidP="009F3DA8">
            <w:pPr>
              <w:rPr>
                <w:b/>
                <w:bCs/>
              </w:rPr>
            </w:pPr>
            <w:r w:rsidRPr="00727A42">
              <w:rPr>
                <w:sz w:val="20"/>
              </w:rPr>
              <w:t>Plantari</w:t>
            </w:r>
            <w:r w:rsidRPr="00727A42">
              <w:rPr>
                <w:spacing w:val="-5"/>
                <w:sz w:val="20"/>
              </w:rPr>
              <w:t xml:space="preserve"> </w:t>
            </w:r>
            <w:r w:rsidRPr="00727A42">
              <w:rPr>
                <w:sz w:val="20"/>
              </w:rPr>
              <w:t>puieti</w:t>
            </w:r>
            <w:r w:rsidRPr="00727A42">
              <w:rPr>
                <w:spacing w:val="-5"/>
                <w:sz w:val="20"/>
              </w:rPr>
              <w:t xml:space="preserve"> </w:t>
            </w:r>
            <w:r w:rsidRPr="00727A42">
              <w:rPr>
                <w:sz w:val="20"/>
              </w:rPr>
              <w:t>de</w:t>
            </w:r>
            <w:r w:rsidRPr="00727A42">
              <w:rPr>
                <w:spacing w:val="-4"/>
                <w:sz w:val="20"/>
              </w:rPr>
              <w:t xml:space="preserve"> </w:t>
            </w:r>
            <w:r w:rsidRPr="00727A42">
              <w:rPr>
                <w:sz w:val="20"/>
              </w:rPr>
              <w:t>pomi</w:t>
            </w:r>
            <w:r w:rsidRPr="00727A42">
              <w:rPr>
                <w:spacing w:val="-4"/>
                <w:sz w:val="20"/>
              </w:rPr>
              <w:t xml:space="preserve"> </w:t>
            </w:r>
            <w:r w:rsidRPr="00727A42">
              <w:rPr>
                <w:spacing w:val="-2"/>
                <w:sz w:val="20"/>
              </w:rPr>
              <w:t>fructiferi</w:t>
            </w:r>
          </w:p>
        </w:tc>
        <w:tc>
          <w:tcPr>
            <w:tcW w:w="1134" w:type="dxa"/>
            <w:tcBorders>
              <w:top w:val="single" w:sz="4" w:space="0" w:color="000000"/>
              <w:bottom w:val="single" w:sz="4" w:space="0" w:color="000000"/>
            </w:tcBorders>
          </w:tcPr>
          <w:p w14:paraId="0CBFF06E" w14:textId="77777777" w:rsidR="003073A8" w:rsidRPr="00727A42" w:rsidRDefault="003073A8" w:rsidP="009F3DA8">
            <w:pPr>
              <w:spacing w:before="114"/>
              <w:ind w:right="587"/>
              <w:jc w:val="right"/>
              <w:rPr>
                <w:spacing w:val="-5"/>
              </w:rPr>
            </w:pPr>
            <w:r w:rsidRPr="00727A42">
              <w:rPr>
                <w:spacing w:val="-5"/>
                <w:sz w:val="24"/>
              </w:rPr>
              <w:t>buc</w:t>
            </w:r>
          </w:p>
        </w:tc>
        <w:tc>
          <w:tcPr>
            <w:tcW w:w="1276" w:type="dxa"/>
            <w:tcBorders>
              <w:top w:val="single" w:sz="4" w:space="0" w:color="000000"/>
              <w:bottom w:val="single" w:sz="4" w:space="0" w:color="000000"/>
            </w:tcBorders>
          </w:tcPr>
          <w:p w14:paraId="3A775E17" w14:textId="77777777" w:rsidR="003073A8" w:rsidRPr="00727A42" w:rsidRDefault="003073A8" w:rsidP="009F3DA8">
            <w:pPr>
              <w:spacing w:before="114"/>
              <w:rPr>
                <w:spacing w:val="-2"/>
              </w:rPr>
            </w:pPr>
            <w:r w:rsidRPr="00727A42">
              <w:rPr>
                <w:spacing w:val="-2"/>
                <w:sz w:val="24"/>
              </w:rPr>
              <w:t>4,000</w:t>
            </w:r>
          </w:p>
        </w:tc>
      </w:tr>
      <w:tr w:rsidR="003073A8" w:rsidRPr="00727A42" w14:paraId="1B85656A" w14:textId="77777777" w:rsidTr="009F3DA8">
        <w:trPr>
          <w:trHeight w:val="347"/>
        </w:trPr>
        <w:tc>
          <w:tcPr>
            <w:tcW w:w="709" w:type="dxa"/>
            <w:tcBorders>
              <w:top w:val="single" w:sz="4" w:space="0" w:color="000000"/>
              <w:bottom w:val="single" w:sz="4" w:space="0" w:color="000000"/>
            </w:tcBorders>
          </w:tcPr>
          <w:p w14:paraId="02A0B9C9"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6B03F523" w14:textId="77777777" w:rsidR="003073A8" w:rsidRPr="00727A42" w:rsidRDefault="003073A8" w:rsidP="009F3DA8">
            <w:pPr>
              <w:rPr>
                <w:sz w:val="18"/>
              </w:rPr>
            </w:pPr>
            <w:r w:rsidRPr="00727A42">
              <w:rPr>
                <w:spacing w:val="-2"/>
                <w:sz w:val="16"/>
              </w:rPr>
              <w:t>9310060019900</w:t>
            </w:r>
          </w:p>
        </w:tc>
        <w:tc>
          <w:tcPr>
            <w:tcW w:w="5954" w:type="dxa"/>
            <w:tcBorders>
              <w:top w:val="single" w:sz="4" w:space="0" w:color="000000"/>
              <w:bottom w:val="single" w:sz="4" w:space="0" w:color="000000"/>
            </w:tcBorders>
          </w:tcPr>
          <w:p w14:paraId="11E02480" w14:textId="77777777" w:rsidR="003073A8" w:rsidRPr="00727A42" w:rsidRDefault="003073A8" w:rsidP="009F3DA8">
            <w:pPr>
              <w:rPr>
                <w:b/>
                <w:bCs/>
              </w:rPr>
            </w:pPr>
            <w:r w:rsidRPr="00727A42">
              <w:rPr>
                <w:sz w:val="20"/>
              </w:rPr>
              <w:t>Muncitor</w:t>
            </w:r>
            <w:r w:rsidRPr="00727A42">
              <w:rPr>
                <w:spacing w:val="-5"/>
                <w:sz w:val="20"/>
              </w:rPr>
              <w:t xml:space="preserve"> </w:t>
            </w:r>
            <w:r w:rsidRPr="00727A42">
              <w:rPr>
                <w:spacing w:val="-2"/>
                <w:sz w:val="20"/>
              </w:rPr>
              <w:t>necalificat</w:t>
            </w:r>
          </w:p>
        </w:tc>
        <w:tc>
          <w:tcPr>
            <w:tcW w:w="1134" w:type="dxa"/>
            <w:tcBorders>
              <w:top w:val="single" w:sz="4" w:space="0" w:color="000000"/>
              <w:bottom w:val="single" w:sz="4" w:space="0" w:color="000000"/>
            </w:tcBorders>
          </w:tcPr>
          <w:p w14:paraId="5EE4F261" w14:textId="77777777" w:rsidR="003073A8" w:rsidRPr="00727A42" w:rsidRDefault="003073A8" w:rsidP="009F3DA8">
            <w:pPr>
              <w:spacing w:before="114"/>
              <w:ind w:right="587"/>
              <w:jc w:val="right"/>
              <w:rPr>
                <w:spacing w:val="-5"/>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10334FB4" w14:textId="77777777" w:rsidR="003073A8" w:rsidRPr="00727A42" w:rsidRDefault="003073A8" w:rsidP="009F3DA8">
            <w:pPr>
              <w:spacing w:before="114"/>
              <w:rPr>
                <w:spacing w:val="-2"/>
              </w:rPr>
            </w:pPr>
            <w:r w:rsidRPr="00727A42">
              <w:rPr>
                <w:spacing w:val="-2"/>
                <w:sz w:val="20"/>
              </w:rPr>
              <w:t>0,160</w:t>
            </w:r>
          </w:p>
        </w:tc>
      </w:tr>
      <w:tr w:rsidR="003073A8" w:rsidRPr="00727A42" w14:paraId="0416303B" w14:textId="77777777" w:rsidTr="009F3DA8">
        <w:trPr>
          <w:trHeight w:val="347"/>
        </w:trPr>
        <w:tc>
          <w:tcPr>
            <w:tcW w:w="709" w:type="dxa"/>
            <w:tcBorders>
              <w:top w:val="single" w:sz="4" w:space="0" w:color="000000"/>
              <w:bottom w:val="single" w:sz="4" w:space="0" w:color="000000"/>
            </w:tcBorders>
          </w:tcPr>
          <w:p w14:paraId="67904FC0"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26505417" w14:textId="77777777" w:rsidR="003073A8" w:rsidRPr="00727A42" w:rsidRDefault="003073A8" w:rsidP="009F3DA8">
            <w:pPr>
              <w:rPr>
                <w:sz w:val="18"/>
              </w:rPr>
            </w:pPr>
            <w:r w:rsidRPr="00727A42">
              <w:rPr>
                <w:spacing w:val="-2"/>
                <w:sz w:val="16"/>
              </w:rPr>
              <w:t>7129020012880</w:t>
            </w:r>
          </w:p>
        </w:tc>
        <w:tc>
          <w:tcPr>
            <w:tcW w:w="5954" w:type="dxa"/>
            <w:tcBorders>
              <w:top w:val="single" w:sz="4" w:space="0" w:color="000000"/>
              <w:bottom w:val="single" w:sz="4" w:space="0" w:color="000000"/>
            </w:tcBorders>
          </w:tcPr>
          <w:p w14:paraId="72B6B9F0" w14:textId="77777777" w:rsidR="003073A8" w:rsidRPr="00727A42" w:rsidRDefault="003073A8" w:rsidP="009F3DA8">
            <w:pPr>
              <w:rPr>
                <w:b/>
                <w:bCs/>
              </w:rPr>
            </w:pPr>
            <w:r w:rsidRPr="00727A42">
              <w:rPr>
                <w:spacing w:val="-2"/>
                <w:sz w:val="20"/>
              </w:rPr>
              <w:t>Peisagist-floricultor</w:t>
            </w:r>
          </w:p>
        </w:tc>
        <w:tc>
          <w:tcPr>
            <w:tcW w:w="1134" w:type="dxa"/>
            <w:tcBorders>
              <w:top w:val="single" w:sz="4" w:space="0" w:color="000000"/>
              <w:bottom w:val="single" w:sz="4" w:space="0" w:color="000000"/>
            </w:tcBorders>
          </w:tcPr>
          <w:p w14:paraId="6708263E" w14:textId="77777777" w:rsidR="003073A8" w:rsidRPr="00727A42" w:rsidRDefault="003073A8" w:rsidP="009F3DA8">
            <w:pPr>
              <w:spacing w:before="114"/>
              <w:ind w:right="587"/>
              <w:jc w:val="right"/>
              <w:rPr>
                <w:spacing w:val="-5"/>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3EB014AE" w14:textId="77777777" w:rsidR="003073A8" w:rsidRPr="00727A42" w:rsidRDefault="003073A8" w:rsidP="009F3DA8">
            <w:pPr>
              <w:spacing w:before="114"/>
              <w:rPr>
                <w:spacing w:val="-2"/>
              </w:rPr>
            </w:pPr>
            <w:r w:rsidRPr="00727A42">
              <w:rPr>
                <w:spacing w:val="-2"/>
                <w:sz w:val="20"/>
              </w:rPr>
              <w:t>3,000</w:t>
            </w:r>
          </w:p>
        </w:tc>
      </w:tr>
      <w:tr w:rsidR="003073A8" w:rsidRPr="00727A42" w14:paraId="6ABBA843" w14:textId="77777777" w:rsidTr="009F3DA8">
        <w:trPr>
          <w:trHeight w:val="347"/>
        </w:trPr>
        <w:tc>
          <w:tcPr>
            <w:tcW w:w="709" w:type="dxa"/>
            <w:tcBorders>
              <w:top w:val="single" w:sz="4" w:space="0" w:color="000000"/>
              <w:bottom w:val="single" w:sz="4" w:space="0" w:color="000000"/>
            </w:tcBorders>
          </w:tcPr>
          <w:p w14:paraId="6244F2D1"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0A241C4A" w14:textId="77777777" w:rsidR="003073A8" w:rsidRPr="00727A42" w:rsidRDefault="003073A8" w:rsidP="009F3DA8">
            <w:pPr>
              <w:pStyle w:val="TableParagraph"/>
              <w:spacing w:before="1" w:line="183" w:lineRule="exact"/>
              <w:ind w:left="17" w:right="3"/>
              <w:jc w:val="center"/>
              <w:rPr>
                <w:sz w:val="16"/>
              </w:rPr>
            </w:pPr>
            <w:r w:rsidRPr="00727A42">
              <w:rPr>
                <w:spacing w:val="-2"/>
                <w:sz w:val="16"/>
              </w:rPr>
              <w:t>1111000100001</w:t>
            </w:r>
          </w:p>
          <w:p w14:paraId="265DE6A0" w14:textId="77777777" w:rsidR="003073A8" w:rsidRPr="00727A42" w:rsidRDefault="003073A8" w:rsidP="009F3DA8">
            <w:pPr>
              <w:rPr>
                <w:sz w:val="18"/>
              </w:rPr>
            </w:pPr>
            <w:r w:rsidRPr="00727A42">
              <w:rPr>
                <w:spacing w:val="-4"/>
                <w:sz w:val="16"/>
              </w:rPr>
              <w:t>arrt</w:t>
            </w:r>
          </w:p>
        </w:tc>
        <w:tc>
          <w:tcPr>
            <w:tcW w:w="5954" w:type="dxa"/>
            <w:tcBorders>
              <w:top w:val="single" w:sz="4" w:space="0" w:color="000000"/>
              <w:bottom w:val="single" w:sz="4" w:space="0" w:color="000000"/>
            </w:tcBorders>
          </w:tcPr>
          <w:p w14:paraId="7B655440" w14:textId="77777777" w:rsidR="003073A8" w:rsidRPr="00727A42" w:rsidRDefault="003073A8" w:rsidP="009F3DA8">
            <w:pPr>
              <w:rPr>
                <w:b/>
                <w:bCs/>
              </w:rPr>
            </w:pPr>
            <w:r w:rsidRPr="00727A42">
              <w:rPr>
                <w:sz w:val="20"/>
              </w:rPr>
              <w:t>Puieti</w:t>
            </w:r>
            <w:r w:rsidRPr="00727A42">
              <w:rPr>
                <w:spacing w:val="-5"/>
                <w:sz w:val="20"/>
              </w:rPr>
              <w:t xml:space="preserve"> </w:t>
            </w:r>
            <w:r w:rsidRPr="00727A42">
              <w:rPr>
                <w:sz w:val="20"/>
              </w:rPr>
              <w:t>arbori</w:t>
            </w:r>
            <w:r w:rsidRPr="00727A42">
              <w:rPr>
                <w:spacing w:val="-5"/>
                <w:sz w:val="20"/>
              </w:rPr>
              <w:t xml:space="preserve"> </w:t>
            </w:r>
            <w:r w:rsidRPr="00727A42">
              <w:rPr>
                <w:spacing w:val="-2"/>
                <w:sz w:val="20"/>
              </w:rPr>
              <w:t>fructiferi</w:t>
            </w:r>
          </w:p>
        </w:tc>
        <w:tc>
          <w:tcPr>
            <w:tcW w:w="1134" w:type="dxa"/>
            <w:tcBorders>
              <w:top w:val="single" w:sz="4" w:space="0" w:color="000000"/>
              <w:bottom w:val="single" w:sz="4" w:space="0" w:color="000000"/>
            </w:tcBorders>
          </w:tcPr>
          <w:p w14:paraId="795E0A11" w14:textId="77777777" w:rsidR="003073A8" w:rsidRPr="00727A42" w:rsidRDefault="003073A8" w:rsidP="009F3DA8">
            <w:pPr>
              <w:spacing w:before="114"/>
              <w:ind w:right="587"/>
              <w:jc w:val="right"/>
              <w:rPr>
                <w:spacing w:val="-5"/>
              </w:rPr>
            </w:pPr>
            <w:r w:rsidRPr="00727A42">
              <w:rPr>
                <w:spacing w:val="-5"/>
                <w:sz w:val="20"/>
              </w:rPr>
              <w:t>buc</w:t>
            </w:r>
          </w:p>
        </w:tc>
        <w:tc>
          <w:tcPr>
            <w:tcW w:w="1276" w:type="dxa"/>
            <w:tcBorders>
              <w:top w:val="single" w:sz="4" w:space="0" w:color="000000"/>
              <w:bottom w:val="single" w:sz="4" w:space="0" w:color="000000"/>
            </w:tcBorders>
          </w:tcPr>
          <w:p w14:paraId="27B520E5" w14:textId="77777777" w:rsidR="003073A8" w:rsidRPr="00727A42" w:rsidRDefault="003073A8" w:rsidP="009F3DA8">
            <w:pPr>
              <w:spacing w:before="114"/>
              <w:rPr>
                <w:spacing w:val="-2"/>
              </w:rPr>
            </w:pPr>
            <w:r w:rsidRPr="00727A42">
              <w:rPr>
                <w:spacing w:val="-2"/>
                <w:sz w:val="20"/>
              </w:rPr>
              <w:t>4,160</w:t>
            </w:r>
          </w:p>
        </w:tc>
      </w:tr>
      <w:tr w:rsidR="003073A8" w:rsidRPr="00727A42" w14:paraId="72AC1481" w14:textId="77777777" w:rsidTr="009F3DA8">
        <w:trPr>
          <w:trHeight w:val="347"/>
        </w:trPr>
        <w:tc>
          <w:tcPr>
            <w:tcW w:w="709" w:type="dxa"/>
            <w:tcBorders>
              <w:top w:val="single" w:sz="4" w:space="0" w:color="000000"/>
              <w:bottom w:val="single" w:sz="4" w:space="0" w:color="000000"/>
            </w:tcBorders>
          </w:tcPr>
          <w:p w14:paraId="3C32FF96"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0B83F0E4" w14:textId="77777777" w:rsidR="003073A8" w:rsidRPr="00727A42" w:rsidRDefault="003073A8" w:rsidP="009F3DA8">
            <w:pPr>
              <w:rPr>
                <w:sz w:val="18"/>
              </w:rPr>
            </w:pPr>
            <w:r w:rsidRPr="00727A42">
              <w:rPr>
                <w:spacing w:val="-2"/>
                <w:sz w:val="16"/>
              </w:rPr>
              <w:t>4100116202806</w:t>
            </w:r>
          </w:p>
        </w:tc>
        <w:tc>
          <w:tcPr>
            <w:tcW w:w="5954" w:type="dxa"/>
            <w:tcBorders>
              <w:top w:val="single" w:sz="4" w:space="0" w:color="000000"/>
              <w:bottom w:val="single" w:sz="4" w:space="0" w:color="000000"/>
            </w:tcBorders>
          </w:tcPr>
          <w:p w14:paraId="5FBD14AC" w14:textId="77777777" w:rsidR="003073A8" w:rsidRPr="00727A42" w:rsidRDefault="003073A8" w:rsidP="009F3DA8">
            <w:pPr>
              <w:rPr>
                <w:b/>
                <w:bCs/>
              </w:rPr>
            </w:pPr>
            <w:r w:rsidRPr="00727A42">
              <w:rPr>
                <w:sz w:val="20"/>
              </w:rPr>
              <w:t>Apa</w:t>
            </w:r>
            <w:r w:rsidRPr="00727A42">
              <w:rPr>
                <w:spacing w:val="-4"/>
                <w:sz w:val="20"/>
              </w:rPr>
              <w:t xml:space="preserve"> </w:t>
            </w:r>
            <w:r w:rsidRPr="00727A42">
              <w:rPr>
                <w:sz w:val="20"/>
              </w:rPr>
              <w:t>industriala</w:t>
            </w:r>
            <w:r w:rsidRPr="00727A42">
              <w:rPr>
                <w:spacing w:val="-4"/>
                <w:sz w:val="20"/>
              </w:rPr>
              <w:t xml:space="preserve"> </w:t>
            </w:r>
            <w:r w:rsidRPr="00727A42">
              <w:rPr>
                <w:sz w:val="20"/>
              </w:rPr>
              <w:t>in</w:t>
            </w:r>
            <w:r w:rsidRPr="00727A42">
              <w:rPr>
                <w:spacing w:val="-3"/>
                <w:sz w:val="20"/>
              </w:rPr>
              <w:t xml:space="preserve"> </w:t>
            </w:r>
            <w:r w:rsidRPr="00727A42">
              <w:rPr>
                <w:sz w:val="20"/>
              </w:rPr>
              <w:t>cisterne</w:t>
            </w:r>
            <w:r w:rsidRPr="00727A42">
              <w:rPr>
                <w:spacing w:val="-3"/>
                <w:sz w:val="20"/>
              </w:rPr>
              <w:t xml:space="preserve"> </w:t>
            </w:r>
            <w:r w:rsidRPr="00727A42">
              <w:rPr>
                <w:sz w:val="20"/>
              </w:rPr>
              <w:t>pt.</w:t>
            </w:r>
            <w:r w:rsidRPr="00727A42">
              <w:rPr>
                <w:spacing w:val="-8"/>
                <w:sz w:val="20"/>
              </w:rPr>
              <w:t xml:space="preserve"> </w:t>
            </w:r>
            <w:r w:rsidRPr="00727A42">
              <w:rPr>
                <w:sz w:val="20"/>
              </w:rPr>
              <w:t>lucrari</w:t>
            </w:r>
            <w:r w:rsidRPr="00727A42">
              <w:rPr>
                <w:spacing w:val="-4"/>
                <w:sz w:val="20"/>
              </w:rPr>
              <w:t xml:space="preserve"> </w:t>
            </w:r>
            <w:r w:rsidRPr="00727A42">
              <w:rPr>
                <w:sz w:val="20"/>
              </w:rPr>
              <w:t>drumuri-</w:t>
            </w:r>
            <w:r w:rsidRPr="00727A42">
              <w:rPr>
                <w:spacing w:val="-2"/>
                <w:sz w:val="20"/>
              </w:rPr>
              <w:t>terasam.</w:t>
            </w:r>
          </w:p>
        </w:tc>
        <w:tc>
          <w:tcPr>
            <w:tcW w:w="1134" w:type="dxa"/>
            <w:tcBorders>
              <w:top w:val="single" w:sz="4" w:space="0" w:color="000000"/>
              <w:bottom w:val="single" w:sz="4" w:space="0" w:color="000000"/>
            </w:tcBorders>
          </w:tcPr>
          <w:p w14:paraId="73CEED03" w14:textId="77777777" w:rsidR="003073A8" w:rsidRPr="00727A42" w:rsidRDefault="003073A8" w:rsidP="009F3DA8">
            <w:pPr>
              <w:spacing w:before="114"/>
              <w:ind w:right="587"/>
              <w:jc w:val="right"/>
              <w:rPr>
                <w:spacing w:val="-5"/>
              </w:rPr>
            </w:pPr>
            <w:r w:rsidRPr="00727A42">
              <w:rPr>
                <w:spacing w:val="-5"/>
                <w:sz w:val="20"/>
              </w:rPr>
              <w:t>m3</w:t>
            </w:r>
          </w:p>
        </w:tc>
        <w:tc>
          <w:tcPr>
            <w:tcW w:w="1276" w:type="dxa"/>
            <w:tcBorders>
              <w:top w:val="single" w:sz="4" w:space="0" w:color="000000"/>
              <w:bottom w:val="single" w:sz="4" w:space="0" w:color="000000"/>
            </w:tcBorders>
          </w:tcPr>
          <w:p w14:paraId="646786D2" w14:textId="77777777" w:rsidR="003073A8" w:rsidRPr="00727A42" w:rsidRDefault="003073A8" w:rsidP="009F3DA8">
            <w:pPr>
              <w:spacing w:before="114"/>
              <w:rPr>
                <w:spacing w:val="-2"/>
              </w:rPr>
            </w:pPr>
            <w:r w:rsidRPr="00727A42">
              <w:rPr>
                <w:spacing w:val="-2"/>
                <w:sz w:val="20"/>
              </w:rPr>
              <w:t>0,008</w:t>
            </w:r>
          </w:p>
        </w:tc>
      </w:tr>
      <w:tr w:rsidR="003073A8" w:rsidRPr="00727A42" w14:paraId="4F2CB438" w14:textId="77777777" w:rsidTr="009F3DA8">
        <w:trPr>
          <w:trHeight w:val="347"/>
        </w:trPr>
        <w:tc>
          <w:tcPr>
            <w:tcW w:w="709" w:type="dxa"/>
            <w:tcBorders>
              <w:top w:val="single" w:sz="4" w:space="0" w:color="000000"/>
              <w:bottom w:val="single" w:sz="4" w:space="0" w:color="000000"/>
            </w:tcBorders>
          </w:tcPr>
          <w:p w14:paraId="4E9BA07C"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43688632" w14:textId="77777777" w:rsidR="003073A8" w:rsidRPr="00727A42" w:rsidRDefault="003073A8" w:rsidP="009F3DA8">
            <w:pPr>
              <w:rPr>
                <w:sz w:val="18"/>
              </w:rPr>
            </w:pPr>
            <w:r w:rsidRPr="00727A42">
              <w:rPr>
                <w:spacing w:val="-2"/>
                <w:sz w:val="16"/>
              </w:rPr>
              <w:t>0221107204203</w:t>
            </w:r>
          </w:p>
        </w:tc>
        <w:tc>
          <w:tcPr>
            <w:tcW w:w="5954" w:type="dxa"/>
            <w:tcBorders>
              <w:top w:val="single" w:sz="4" w:space="0" w:color="000000"/>
              <w:bottom w:val="single" w:sz="4" w:space="0" w:color="000000"/>
            </w:tcBorders>
          </w:tcPr>
          <w:p w14:paraId="1BF0FB24" w14:textId="77777777" w:rsidR="003073A8" w:rsidRPr="00727A42" w:rsidRDefault="003073A8" w:rsidP="009F3DA8">
            <w:pPr>
              <w:rPr>
                <w:b/>
                <w:bCs/>
              </w:rPr>
            </w:pPr>
            <w:r w:rsidRPr="00727A42">
              <w:rPr>
                <w:sz w:val="20"/>
              </w:rPr>
              <w:t>Paie</w:t>
            </w:r>
            <w:r w:rsidRPr="00727A42">
              <w:rPr>
                <w:spacing w:val="-4"/>
                <w:sz w:val="20"/>
              </w:rPr>
              <w:t xml:space="preserve"> </w:t>
            </w:r>
            <w:r w:rsidRPr="00727A42">
              <w:rPr>
                <w:sz w:val="20"/>
              </w:rPr>
              <w:t>in</w:t>
            </w:r>
            <w:r w:rsidRPr="00727A42">
              <w:rPr>
                <w:spacing w:val="-2"/>
                <w:sz w:val="20"/>
              </w:rPr>
              <w:t xml:space="preserve"> </w:t>
            </w:r>
            <w:r w:rsidRPr="00727A42">
              <w:rPr>
                <w:sz w:val="20"/>
              </w:rPr>
              <w:t>snopi</w:t>
            </w:r>
            <w:r w:rsidRPr="00727A42">
              <w:rPr>
                <w:spacing w:val="-4"/>
                <w:sz w:val="20"/>
              </w:rPr>
              <w:t xml:space="preserve"> </w:t>
            </w:r>
            <w:r w:rsidRPr="00727A42">
              <w:rPr>
                <w:sz w:val="20"/>
              </w:rPr>
              <w:t>d</w:t>
            </w:r>
            <w:r w:rsidRPr="00727A42">
              <w:rPr>
                <w:spacing w:val="-2"/>
                <w:sz w:val="20"/>
              </w:rPr>
              <w:t xml:space="preserve"> </w:t>
            </w:r>
            <w:r w:rsidRPr="00727A42">
              <w:rPr>
                <w:sz w:val="20"/>
              </w:rPr>
              <w:t>8-16</w:t>
            </w:r>
            <w:r w:rsidRPr="00727A42">
              <w:rPr>
                <w:spacing w:val="-4"/>
                <w:sz w:val="20"/>
              </w:rPr>
              <w:t xml:space="preserve"> </w:t>
            </w:r>
            <w:r w:rsidRPr="00727A42">
              <w:rPr>
                <w:sz w:val="20"/>
              </w:rPr>
              <w:t>mm</w:t>
            </w:r>
            <w:r w:rsidRPr="00727A42">
              <w:rPr>
                <w:spacing w:val="-2"/>
                <w:sz w:val="20"/>
              </w:rPr>
              <w:t xml:space="preserve"> </w:t>
            </w:r>
            <w:r w:rsidRPr="00727A42">
              <w:rPr>
                <w:sz w:val="20"/>
              </w:rPr>
              <w:t>lungimea</w:t>
            </w:r>
            <w:r w:rsidRPr="00727A42">
              <w:rPr>
                <w:spacing w:val="-3"/>
                <w:sz w:val="20"/>
              </w:rPr>
              <w:t xml:space="preserve"> </w:t>
            </w:r>
            <w:r w:rsidRPr="00727A42">
              <w:rPr>
                <w:sz w:val="20"/>
              </w:rPr>
              <w:t>de</w:t>
            </w:r>
            <w:r w:rsidRPr="00727A42">
              <w:rPr>
                <w:spacing w:val="-4"/>
                <w:sz w:val="20"/>
              </w:rPr>
              <w:t xml:space="preserve"> </w:t>
            </w:r>
            <w:r w:rsidRPr="00727A42">
              <w:rPr>
                <w:sz w:val="20"/>
              </w:rPr>
              <w:t>70-</w:t>
            </w:r>
            <w:r w:rsidRPr="00727A42">
              <w:rPr>
                <w:spacing w:val="-4"/>
                <w:sz w:val="20"/>
              </w:rPr>
              <w:t>80cm</w:t>
            </w:r>
          </w:p>
        </w:tc>
        <w:tc>
          <w:tcPr>
            <w:tcW w:w="1134" w:type="dxa"/>
            <w:tcBorders>
              <w:top w:val="single" w:sz="4" w:space="0" w:color="000000"/>
              <w:bottom w:val="single" w:sz="4" w:space="0" w:color="000000"/>
            </w:tcBorders>
          </w:tcPr>
          <w:p w14:paraId="06DF58CB" w14:textId="77777777" w:rsidR="003073A8" w:rsidRPr="00727A42" w:rsidRDefault="003073A8" w:rsidP="009F3DA8">
            <w:pPr>
              <w:spacing w:before="114"/>
              <w:ind w:right="587"/>
              <w:jc w:val="right"/>
              <w:rPr>
                <w:spacing w:val="-5"/>
              </w:rPr>
            </w:pPr>
            <w:r w:rsidRPr="00727A42">
              <w:rPr>
                <w:spacing w:val="-5"/>
                <w:sz w:val="20"/>
              </w:rPr>
              <w:t>kg</w:t>
            </w:r>
          </w:p>
        </w:tc>
        <w:tc>
          <w:tcPr>
            <w:tcW w:w="1276" w:type="dxa"/>
            <w:tcBorders>
              <w:top w:val="single" w:sz="4" w:space="0" w:color="000000"/>
              <w:bottom w:val="single" w:sz="4" w:space="0" w:color="000000"/>
            </w:tcBorders>
          </w:tcPr>
          <w:p w14:paraId="415E0683" w14:textId="77777777" w:rsidR="003073A8" w:rsidRPr="00727A42" w:rsidRDefault="003073A8" w:rsidP="009F3DA8">
            <w:pPr>
              <w:spacing w:before="114"/>
              <w:rPr>
                <w:spacing w:val="-2"/>
              </w:rPr>
            </w:pPr>
            <w:r w:rsidRPr="00727A42">
              <w:rPr>
                <w:spacing w:val="-2"/>
                <w:sz w:val="20"/>
              </w:rPr>
              <w:t>1,600</w:t>
            </w:r>
          </w:p>
        </w:tc>
      </w:tr>
      <w:tr w:rsidR="003073A8" w:rsidRPr="00727A42" w14:paraId="39E7D841" w14:textId="77777777" w:rsidTr="009F3DA8">
        <w:trPr>
          <w:trHeight w:val="347"/>
        </w:trPr>
        <w:tc>
          <w:tcPr>
            <w:tcW w:w="709" w:type="dxa"/>
            <w:tcBorders>
              <w:top w:val="single" w:sz="4" w:space="0" w:color="000000"/>
              <w:bottom w:val="single" w:sz="4" w:space="0" w:color="000000"/>
            </w:tcBorders>
          </w:tcPr>
          <w:p w14:paraId="010AA004"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0FA95A80" w14:textId="77777777" w:rsidR="003073A8" w:rsidRPr="00727A42" w:rsidRDefault="003073A8" w:rsidP="009F3DA8">
            <w:pPr>
              <w:rPr>
                <w:sz w:val="18"/>
              </w:rPr>
            </w:pPr>
            <w:r w:rsidRPr="00727A42">
              <w:rPr>
                <w:spacing w:val="-2"/>
                <w:sz w:val="16"/>
              </w:rPr>
              <w:t>1714227322897</w:t>
            </w:r>
          </w:p>
        </w:tc>
        <w:tc>
          <w:tcPr>
            <w:tcW w:w="5954" w:type="dxa"/>
            <w:tcBorders>
              <w:top w:val="single" w:sz="4" w:space="0" w:color="000000"/>
              <w:bottom w:val="single" w:sz="4" w:space="0" w:color="000000"/>
            </w:tcBorders>
          </w:tcPr>
          <w:p w14:paraId="6F0197F2" w14:textId="77777777" w:rsidR="003073A8" w:rsidRPr="00727A42" w:rsidRDefault="003073A8" w:rsidP="009F3DA8">
            <w:pPr>
              <w:rPr>
                <w:b/>
                <w:bCs/>
              </w:rPr>
            </w:pPr>
            <w:r w:rsidRPr="00727A42">
              <w:rPr>
                <w:sz w:val="20"/>
              </w:rPr>
              <w:t>Fringhie</w:t>
            </w:r>
            <w:r w:rsidRPr="00727A42">
              <w:rPr>
                <w:spacing w:val="-4"/>
                <w:sz w:val="20"/>
              </w:rPr>
              <w:t xml:space="preserve"> </w:t>
            </w:r>
            <w:r w:rsidRPr="00727A42">
              <w:rPr>
                <w:sz w:val="20"/>
              </w:rPr>
              <w:t>cinepa</w:t>
            </w:r>
            <w:r w:rsidRPr="00727A42">
              <w:rPr>
                <w:spacing w:val="-5"/>
                <w:sz w:val="20"/>
              </w:rPr>
              <w:t xml:space="preserve"> </w:t>
            </w:r>
            <w:r w:rsidRPr="00727A42">
              <w:rPr>
                <w:sz w:val="20"/>
              </w:rPr>
              <w:t>9-16</w:t>
            </w:r>
            <w:r w:rsidRPr="00727A42">
              <w:rPr>
                <w:spacing w:val="-2"/>
                <w:sz w:val="20"/>
              </w:rPr>
              <w:t xml:space="preserve"> </w:t>
            </w:r>
            <w:r w:rsidRPr="00727A42">
              <w:rPr>
                <w:spacing w:val="-5"/>
                <w:sz w:val="20"/>
              </w:rPr>
              <w:t>mm</w:t>
            </w:r>
          </w:p>
        </w:tc>
        <w:tc>
          <w:tcPr>
            <w:tcW w:w="1134" w:type="dxa"/>
            <w:tcBorders>
              <w:top w:val="single" w:sz="4" w:space="0" w:color="000000"/>
              <w:bottom w:val="single" w:sz="4" w:space="0" w:color="000000"/>
            </w:tcBorders>
          </w:tcPr>
          <w:p w14:paraId="2B2F1424" w14:textId="77777777" w:rsidR="003073A8" w:rsidRPr="00727A42" w:rsidRDefault="003073A8" w:rsidP="009F3DA8">
            <w:pPr>
              <w:spacing w:before="114"/>
              <w:ind w:right="587"/>
              <w:jc w:val="right"/>
              <w:rPr>
                <w:spacing w:val="-5"/>
              </w:rPr>
            </w:pPr>
            <w:r w:rsidRPr="00727A42">
              <w:rPr>
                <w:spacing w:val="-5"/>
                <w:sz w:val="20"/>
              </w:rPr>
              <w:t>kg</w:t>
            </w:r>
          </w:p>
        </w:tc>
        <w:tc>
          <w:tcPr>
            <w:tcW w:w="1276" w:type="dxa"/>
            <w:tcBorders>
              <w:top w:val="single" w:sz="4" w:space="0" w:color="000000"/>
              <w:bottom w:val="single" w:sz="4" w:space="0" w:color="000000"/>
            </w:tcBorders>
          </w:tcPr>
          <w:p w14:paraId="482476A1" w14:textId="77777777" w:rsidR="003073A8" w:rsidRPr="00727A42" w:rsidRDefault="003073A8" w:rsidP="009F3DA8">
            <w:pPr>
              <w:spacing w:before="114"/>
              <w:rPr>
                <w:spacing w:val="-2"/>
              </w:rPr>
            </w:pPr>
            <w:r w:rsidRPr="00727A42">
              <w:rPr>
                <w:spacing w:val="-2"/>
                <w:sz w:val="20"/>
              </w:rPr>
              <w:t>0,160</w:t>
            </w:r>
          </w:p>
        </w:tc>
      </w:tr>
      <w:tr w:rsidR="003073A8" w:rsidRPr="00727A42" w14:paraId="0BCAA84C" w14:textId="77777777" w:rsidTr="009F3DA8">
        <w:trPr>
          <w:trHeight w:val="347"/>
        </w:trPr>
        <w:tc>
          <w:tcPr>
            <w:tcW w:w="709" w:type="dxa"/>
            <w:tcBorders>
              <w:top w:val="single" w:sz="4" w:space="0" w:color="000000"/>
              <w:bottom w:val="single" w:sz="4" w:space="0" w:color="000000"/>
            </w:tcBorders>
          </w:tcPr>
          <w:p w14:paraId="0E600052"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13F900F0" w14:textId="77777777" w:rsidR="003073A8" w:rsidRPr="00727A42" w:rsidRDefault="003073A8" w:rsidP="009F3DA8">
            <w:pPr>
              <w:rPr>
                <w:sz w:val="18"/>
              </w:rPr>
            </w:pPr>
            <w:r w:rsidRPr="00727A42">
              <w:rPr>
                <w:spacing w:val="-2"/>
                <w:sz w:val="16"/>
              </w:rPr>
              <w:t>2052157343803</w:t>
            </w:r>
          </w:p>
        </w:tc>
        <w:tc>
          <w:tcPr>
            <w:tcW w:w="5954" w:type="dxa"/>
            <w:tcBorders>
              <w:top w:val="single" w:sz="4" w:space="0" w:color="000000"/>
              <w:bottom w:val="single" w:sz="4" w:space="0" w:color="000000"/>
            </w:tcBorders>
          </w:tcPr>
          <w:p w14:paraId="52A5C50A" w14:textId="77777777" w:rsidR="003073A8" w:rsidRPr="00727A42" w:rsidRDefault="003073A8" w:rsidP="009F3DA8">
            <w:pPr>
              <w:rPr>
                <w:b/>
                <w:bCs/>
              </w:rPr>
            </w:pPr>
            <w:r w:rsidRPr="00727A42">
              <w:rPr>
                <w:sz w:val="20"/>
              </w:rPr>
              <w:t>Rogojini</w:t>
            </w:r>
            <w:r w:rsidRPr="00727A42">
              <w:rPr>
                <w:spacing w:val="-4"/>
                <w:sz w:val="20"/>
              </w:rPr>
              <w:t xml:space="preserve"> </w:t>
            </w:r>
            <w:r w:rsidRPr="00727A42">
              <w:rPr>
                <w:sz w:val="20"/>
              </w:rPr>
              <w:t>din</w:t>
            </w:r>
            <w:r w:rsidRPr="00727A42">
              <w:rPr>
                <w:spacing w:val="-3"/>
                <w:sz w:val="20"/>
              </w:rPr>
              <w:t xml:space="preserve"> </w:t>
            </w:r>
            <w:r w:rsidRPr="00727A42">
              <w:rPr>
                <w:sz w:val="20"/>
              </w:rPr>
              <w:t>papura</w:t>
            </w:r>
            <w:r w:rsidRPr="00727A42">
              <w:rPr>
                <w:spacing w:val="-4"/>
                <w:sz w:val="20"/>
              </w:rPr>
              <w:t xml:space="preserve"> </w:t>
            </w:r>
            <w:r w:rsidRPr="00727A42">
              <w:rPr>
                <w:sz w:val="20"/>
              </w:rPr>
              <w:t>1,8</w:t>
            </w:r>
            <w:r w:rsidRPr="00727A42">
              <w:rPr>
                <w:spacing w:val="-4"/>
                <w:sz w:val="20"/>
              </w:rPr>
              <w:t xml:space="preserve"> </w:t>
            </w:r>
            <w:r w:rsidRPr="00727A42">
              <w:rPr>
                <w:sz w:val="20"/>
              </w:rPr>
              <w:t>x</w:t>
            </w:r>
            <w:r w:rsidRPr="00727A42">
              <w:rPr>
                <w:spacing w:val="-3"/>
                <w:sz w:val="20"/>
              </w:rPr>
              <w:t xml:space="preserve"> </w:t>
            </w:r>
            <w:r w:rsidRPr="00727A42">
              <w:rPr>
                <w:sz w:val="20"/>
              </w:rPr>
              <w:t>1,8</w:t>
            </w:r>
            <w:r w:rsidRPr="00727A42">
              <w:rPr>
                <w:spacing w:val="-3"/>
                <w:sz w:val="20"/>
              </w:rPr>
              <w:t xml:space="preserve"> </w:t>
            </w:r>
            <w:r w:rsidRPr="00727A42">
              <w:rPr>
                <w:spacing w:val="-10"/>
                <w:sz w:val="20"/>
              </w:rPr>
              <w:t>m</w:t>
            </w:r>
          </w:p>
        </w:tc>
        <w:tc>
          <w:tcPr>
            <w:tcW w:w="1134" w:type="dxa"/>
            <w:tcBorders>
              <w:top w:val="single" w:sz="4" w:space="0" w:color="000000"/>
              <w:bottom w:val="single" w:sz="4" w:space="0" w:color="000000"/>
            </w:tcBorders>
          </w:tcPr>
          <w:p w14:paraId="3C84DFE8" w14:textId="77777777" w:rsidR="003073A8" w:rsidRPr="00727A42" w:rsidRDefault="003073A8" w:rsidP="009F3DA8">
            <w:pPr>
              <w:spacing w:before="114"/>
              <w:ind w:right="587"/>
              <w:jc w:val="right"/>
              <w:rPr>
                <w:spacing w:val="-5"/>
              </w:rPr>
            </w:pPr>
            <w:r w:rsidRPr="00727A42">
              <w:rPr>
                <w:spacing w:val="-5"/>
                <w:sz w:val="20"/>
              </w:rPr>
              <w:t>buc</w:t>
            </w:r>
          </w:p>
        </w:tc>
        <w:tc>
          <w:tcPr>
            <w:tcW w:w="1276" w:type="dxa"/>
            <w:tcBorders>
              <w:top w:val="single" w:sz="4" w:space="0" w:color="000000"/>
              <w:bottom w:val="single" w:sz="4" w:space="0" w:color="000000"/>
            </w:tcBorders>
          </w:tcPr>
          <w:p w14:paraId="508EA7DD" w14:textId="77777777" w:rsidR="003073A8" w:rsidRPr="00727A42" w:rsidRDefault="003073A8" w:rsidP="009F3DA8">
            <w:pPr>
              <w:spacing w:before="114"/>
              <w:rPr>
                <w:spacing w:val="-2"/>
              </w:rPr>
            </w:pPr>
            <w:r w:rsidRPr="00727A42">
              <w:rPr>
                <w:spacing w:val="-2"/>
                <w:sz w:val="20"/>
              </w:rPr>
              <w:t>0,160</w:t>
            </w:r>
          </w:p>
        </w:tc>
      </w:tr>
      <w:tr w:rsidR="003073A8" w:rsidRPr="00727A42" w14:paraId="4037CB74" w14:textId="77777777" w:rsidTr="009F3DA8">
        <w:trPr>
          <w:trHeight w:val="347"/>
        </w:trPr>
        <w:tc>
          <w:tcPr>
            <w:tcW w:w="10349" w:type="dxa"/>
            <w:gridSpan w:val="5"/>
            <w:tcBorders>
              <w:top w:val="single" w:sz="4" w:space="0" w:color="000000"/>
              <w:bottom w:val="single" w:sz="4" w:space="0" w:color="000000"/>
            </w:tcBorders>
          </w:tcPr>
          <w:p w14:paraId="78A72B5F" w14:textId="77777777" w:rsidR="003073A8" w:rsidRPr="00727A42" w:rsidRDefault="003073A8" w:rsidP="009F3DA8">
            <w:pPr>
              <w:spacing w:before="114"/>
              <w:rPr>
                <w:spacing w:val="-2"/>
              </w:rPr>
            </w:pPr>
            <w:r w:rsidRPr="00727A42">
              <w:rPr>
                <w:b/>
                <w:sz w:val="24"/>
              </w:rPr>
              <w:t xml:space="preserve">            Total </w:t>
            </w:r>
            <w:r w:rsidRPr="00727A42">
              <w:rPr>
                <w:b/>
                <w:spacing w:val="-2"/>
              </w:rPr>
              <w:t>Inverzire</w:t>
            </w:r>
          </w:p>
        </w:tc>
      </w:tr>
      <w:tr w:rsidR="003073A8" w:rsidRPr="00727A42" w14:paraId="0A14D16A" w14:textId="77777777" w:rsidTr="009F3DA8">
        <w:trPr>
          <w:trHeight w:val="347"/>
        </w:trPr>
        <w:tc>
          <w:tcPr>
            <w:tcW w:w="709" w:type="dxa"/>
            <w:tcBorders>
              <w:top w:val="single" w:sz="4" w:space="0" w:color="000000"/>
              <w:bottom w:val="single" w:sz="4" w:space="0" w:color="000000"/>
            </w:tcBorders>
          </w:tcPr>
          <w:p w14:paraId="3785095E"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05C52807"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779D55F4" w14:textId="77777777" w:rsidR="003073A8" w:rsidRPr="00727A42" w:rsidRDefault="003073A8" w:rsidP="009F3DA8">
            <w:pPr>
              <w:rPr>
                <w:b/>
                <w:bCs/>
              </w:rPr>
            </w:pPr>
            <w:r w:rsidRPr="00727A42">
              <w:rPr>
                <w:b/>
              </w:rPr>
              <w:t>1.3.</w:t>
            </w:r>
            <w:r w:rsidRPr="00727A42">
              <w:rPr>
                <w:b/>
                <w:spacing w:val="-4"/>
              </w:rPr>
              <w:t xml:space="preserve"> </w:t>
            </w:r>
            <w:r w:rsidRPr="00727A42">
              <w:rPr>
                <w:b/>
              </w:rPr>
              <w:t>Platforma</w:t>
            </w:r>
            <w:r w:rsidRPr="00727A42">
              <w:rPr>
                <w:b/>
                <w:spacing w:val="-4"/>
              </w:rPr>
              <w:t xml:space="preserve"> </w:t>
            </w:r>
            <w:r w:rsidRPr="00727A42">
              <w:rPr>
                <w:b/>
              </w:rPr>
              <w:t>din</w:t>
            </w:r>
            <w:r w:rsidRPr="00727A42">
              <w:rPr>
                <w:b/>
                <w:spacing w:val="-1"/>
              </w:rPr>
              <w:t xml:space="preserve"> </w:t>
            </w:r>
            <w:r w:rsidRPr="00727A42">
              <w:rPr>
                <w:b/>
                <w:spacing w:val="-4"/>
              </w:rPr>
              <w:t>beton</w:t>
            </w:r>
          </w:p>
        </w:tc>
        <w:tc>
          <w:tcPr>
            <w:tcW w:w="1134" w:type="dxa"/>
            <w:tcBorders>
              <w:top w:val="single" w:sz="4" w:space="0" w:color="000000"/>
              <w:bottom w:val="single" w:sz="4" w:space="0" w:color="000000"/>
            </w:tcBorders>
          </w:tcPr>
          <w:p w14:paraId="69F7616E" w14:textId="77777777" w:rsidR="003073A8" w:rsidRPr="00727A42" w:rsidRDefault="003073A8" w:rsidP="009F3DA8">
            <w:pPr>
              <w:spacing w:before="114"/>
              <w:ind w:right="587"/>
              <w:jc w:val="right"/>
              <w:rPr>
                <w:spacing w:val="-5"/>
              </w:rPr>
            </w:pPr>
          </w:p>
        </w:tc>
        <w:tc>
          <w:tcPr>
            <w:tcW w:w="1276" w:type="dxa"/>
            <w:tcBorders>
              <w:top w:val="single" w:sz="4" w:space="0" w:color="000000"/>
              <w:bottom w:val="single" w:sz="4" w:space="0" w:color="000000"/>
            </w:tcBorders>
          </w:tcPr>
          <w:p w14:paraId="5261B976" w14:textId="77777777" w:rsidR="003073A8" w:rsidRPr="00727A42" w:rsidRDefault="003073A8" w:rsidP="009F3DA8">
            <w:pPr>
              <w:spacing w:before="114"/>
              <w:rPr>
                <w:spacing w:val="-2"/>
              </w:rPr>
            </w:pPr>
          </w:p>
        </w:tc>
      </w:tr>
      <w:tr w:rsidR="003073A8" w:rsidRPr="00727A42" w14:paraId="2DA0514E" w14:textId="77777777" w:rsidTr="009F3DA8">
        <w:trPr>
          <w:trHeight w:val="347"/>
        </w:trPr>
        <w:tc>
          <w:tcPr>
            <w:tcW w:w="709" w:type="dxa"/>
            <w:tcBorders>
              <w:top w:val="single" w:sz="4" w:space="0" w:color="000000"/>
              <w:bottom w:val="single" w:sz="4" w:space="0" w:color="000000"/>
            </w:tcBorders>
          </w:tcPr>
          <w:p w14:paraId="5BB29869" w14:textId="77777777" w:rsidR="003073A8" w:rsidRPr="00727A42" w:rsidRDefault="003073A8" w:rsidP="009F3DA8">
            <w:pPr>
              <w:spacing w:line="275" w:lineRule="exact"/>
              <w:rPr>
                <w:spacing w:val="-5"/>
              </w:rPr>
            </w:pPr>
            <w:r w:rsidRPr="00727A42">
              <w:rPr>
                <w:spacing w:val="-5"/>
                <w:sz w:val="24"/>
              </w:rPr>
              <w:t>11</w:t>
            </w:r>
          </w:p>
        </w:tc>
        <w:tc>
          <w:tcPr>
            <w:tcW w:w="1276" w:type="dxa"/>
            <w:tcBorders>
              <w:top w:val="single" w:sz="4" w:space="0" w:color="000000"/>
              <w:bottom w:val="single" w:sz="4" w:space="0" w:color="000000"/>
            </w:tcBorders>
          </w:tcPr>
          <w:p w14:paraId="6D8DEA3B" w14:textId="77777777" w:rsidR="003073A8" w:rsidRPr="00727A42" w:rsidRDefault="003073A8" w:rsidP="009F3DA8">
            <w:pPr>
              <w:rPr>
                <w:sz w:val="18"/>
              </w:rPr>
            </w:pPr>
            <w:r w:rsidRPr="00727A42">
              <w:rPr>
                <w:spacing w:val="-2"/>
                <w:sz w:val="24"/>
              </w:rPr>
              <w:t>TsC18B1</w:t>
            </w:r>
          </w:p>
        </w:tc>
        <w:tc>
          <w:tcPr>
            <w:tcW w:w="5954" w:type="dxa"/>
            <w:tcBorders>
              <w:top w:val="single" w:sz="4" w:space="0" w:color="000000"/>
              <w:bottom w:val="single" w:sz="4" w:space="0" w:color="000000"/>
            </w:tcBorders>
          </w:tcPr>
          <w:p w14:paraId="785FBD76" w14:textId="77777777" w:rsidR="003073A8" w:rsidRPr="00727A42" w:rsidRDefault="003073A8" w:rsidP="009F3DA8">
            <w:pPr>
              <w:rPr>
                <w:b/>
                <w:bCs/>
              </w:rPr>
            </w:pPr>
            <w:r w:rsidRPr="00727A42">
              <w:rPr>
                <w:sz w:val="20"/>
              </w:rPr>
              <w:t>Sapatura</w:t>
            </w:r>
            <w:r w:rsidRPr="00727A42">
              <w:rPr>
                <w:spacing w:val="-4"/>
                <w:sz w:val="20"/>
              </w:rPr>
              <w:t xml:space="preserve"> </w:t>
            </w:r>
            <w:r w:rsidRPr="00727A42">
              <w:rPr>
                <w:sz w:val="20"/>
              </w:rPr>
              <w:t>mecanica</w:t>
            </w:r>
            <w:r w:rsidRPr="00727A42">
              <w:rPr>
                <w:spacing w:val="-4"/>
                <w:sz w:val="20"/>
              </w:rPr>
              <w:t xml:space="preserve"> </w:t>
            </w:r>
            <w:r w:rsidRPr="00727A42">
              <w:rPr>
                <w:sz w:val="20"/>
              </w:rPr>
              <w:t>cu</w:t>
            </w:r>
            <w:r w:rsidRPr="00727A42">
              <w:rPr>
                <w:spacing w:val="-3"/>
                <w:sz w:val="20"/>
              </w:rPr>
              <w:t xml:space="preserve"> </w:t>
            </w:r>
            <w:r w:rsidRPr="00727A42">
              <w:rPr>
                <w:sz w:val="20"/>
              </w:rPr>
              <w:t>buldozer</w:t>
            </w:r>
            <w:r w:rsidRPr="00727A42">
              <w:rPr>
                <w:spacing w:val="-4"/>
                <w:sz w:val="20"/>
              </w:rPr>
              <w:t xml:space="preserve"> </w:t>
            </w:r>
            <w:r w:rsidRPr="00727A42">
              <w:rPr>
                <w:sz w:val="20"/>
              </w:rPr>
              <w:t>pe</w:t>
            </w:r>
            <w:r w:rsidRPr="00727A42">
              <w:rPr>
                <w:spacing w:val="-4"/>
                <w:sz w:val="20"/>
              </w:rPr>
              <w:t xml:space="preserve"> </w:t>
            </w:r>
            <w:r w:rsidRPr="00727A42">
              <w:rPr>
                <w:sz w:val="20"/>
              </w:rPr>
              <w:t>tractor</w:t>
            </w:r>
            <w:r w:rsidRPr="00727A42">
              <w:rPr>
                <w:spacing w:val="-6"/>
                <w:sz w:val="20"/>
              </w:rPr>
              <w:t xml:space="preserve"> </w:t>
            </w:r>
            <w:r w:rsidRPr="00727A42">
              <w:rPr>
                <w:sz w:val="20"/>
              </w:rPr>
              <w:t>pe</w:t>
            </w:r>
            <w:r w:rsidRPr="00727A42">
              <w:rPr>
                <w:spacing w:val="-4"/>
                <w:sz w:val="20"/>
              </w:rPr>
              <w:t xml:space="preserve"> </w:t>
            </w:r>
            <w:r w:rsidRPr="00727A42">
              <w:rPr>
                <w:sz w:val="20"/>
              </w:rPr>
              <w:t>senile</w:t>
            </w:r>
            <w:r w:rsidRPr="00727A42">
              <w:rPr>
                <w:spacing w:val="-4"/>
                <w:sz w:val="20"/>
              </w:rPr>
              <w:t xml:space="preserve"> </w:t>
            </w:r>
            <w:r w:rsidRPr="00727A42">
              <w:rPr>
                <w:sz w:val="20"/>
              </w:rPr>
              <w:t>de</w:t>
            </w:r>
            <w:r w:rsidRPr="00727A42">
              <w:rPr>
                <w:spacing w:val="-6"/>
                <w:sz w:val="20"/>
              </w:rPr>
              <w:t xml:space="preserve"> </w:t>
            </w:r>
            <w:r w:rsidRPr="00727A42">
              <w:rPr>
                <w:sz w:val="20"/>
              </w:rPr>
              <w:t>65-80 CP, inclusiv impingerea pamintului pina la 10 m, in teren catg. 2</w:t>
            </w:r>
          </w:p>
        </w:tc>
        <w:tc>
          <w:tcPr>
            <w:tcW w:w="1134" w:type="dxa"/>
            <w:tcBorders>
              <w:top w:val="single" w:sz="4" w:space="0" w:color="000000"/>
              <w:bottom w:val="single" w:sz="4" w:space="0" w:color="000000"/>
            </w:tcBorders>
          </w:tcPr>
          <w:p w14:paraId="0BF44497" w14:textId="77777777" w:rsidR="003073A8" w:rsidRPr="00727A42" w:rsidRDefault="003073A8" w:rsidP="009F3DA8">
            <w:pPr>
              <w:spacing w:before="114"/>
              <w:ind w:right="587"/>
              <w:jc w:val="right"/>
              <w:rPr>
                <w:spacing w:val="-5"/>
              </w:rPr>
            </w:pPr>
            <w:r w:rsidRPr="00727A42">
              <w:rPr>
                <w:sz w:val="24"/>
              </w:rPr>
              <w:t xml:space="preserve">100 </w:t>
            </w:r>
            <w:r w:rsidRPr="00727A42">
              <w:rPr>
                <w:spacing w:val="-5"/>
                <w:sz w:val="24"/>
              </w:rPr>
              <w:t>m3</w:t>
            </w:r>
          </w:p>
        </w:tc>
        <w:tc>
          <w:tcPr>
            <w:tcW w:w="1276" w:type="dxa"/>
            <w:tcBorders>
              <w:top w:val="single" w:sz="4" w:space="0" w:color="000000"/>
              <w:bottom w:val="single" w:sz="4" w:space="0" w:color="000000"/>
            </w:tcBorders>
          </w:tcPr>
          <w:p w14:paraId="34F81DE9" w14:textId="77777777" w:rsidR="003073A8" w:rsidRPr="00727A42" w:rsidRDefault="003073A8" w:rsidP="009F3DA8">
            <w:pPr>
              <w:spacing w:before="114"/>
              <w:rPr>
                <w:spacing w:val="-2"/>
              </w:rPr>
            </w:pPr>
            <w:r w:rsidRPr="00727A42">
              <w:rPr>
                <w:spacing w:val="-2"/>
                <w:sz w:val="24"/>
              </w:rPr>
              <w:t>10,750</w:t>
            </w:r>
          </w:p>
        </w:tc>
      </w:tr>
      <w:tr w:rsidR="003073A8" w:rsidRPr="00727A42" w14:paraId="75FDA13B" w14:textId="77777777" w:rsidTr="009F3DA8">
        <w:trPr>
          <w:trHeight w:val="347"/>
        </w:trPr>
        <w:tc>
          <w:tcPr>
            <w:tcW w:w="709" w:type="dxa"/>
            <w:tcBorders>
              <w:top w:val="single" w:sz="4" w:space="0" w:color="000000"/>
              <w:bottom w:val="single" w:sz="4" w:space="0" w:color="000000"/>
            </w:tcBorders>
          </w:tcPr>
          <w:p w14:paraId="7A5BF91F"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357107A8" w14:textId="77777777" w:rsidR="003073A8" w:rsidRPr="00727A42" w:rsidRDefault="003073A8" w:rsidP="009F3DA8">
            <w:pPr>
              <w:rPr>
                <w:sz w:val="18"/>
              </w:rPr>
            </w:pPr>
            <w:r w:rsidRPr="00727A42">
              <w:rPr>
                <w:spacing w:val="-2"/>
                <w:sz w:val="16"/>
              </w:rPr>
              <w:t>2952260003553</w:t>
            </w:r>
          </w:p>
        </w:tc>
        <w:tc>
          <w:tcPr>
            <w:tcW w:w="5954" w:type="dxa"/>
            <w:tcBorders>
              <w:top w:val="single" w:sz="4" w:space="0" w:color="000000"/>
              <w:bottom w:val="single" w:sz="4" w:space="0" w:color="000000"/>
            </w:tcBorders>
          </w:tcPr>
          <w:p w14:paraId="4C3F995D" w14:textId="77777777" w:rsidR="003073A8" w:rsidRPr="00727A42" w:rsidRDefault="003073A8" w:rsidP="009F3DA8">
            <w:pPr>
              <w:rPr>
                <w:b/>
                <w:bCs/>
              </w:rPr>
            </w:pPr>
            <w:r w:rsidRPr="00727A42">
              <w:rPr>
                <w:sz w:val="20"/>
              </w:rPr>
              <w:t>Buldozer</w:t>
            </w:r>
            <w:r w:rsidRPr="00727A42">
              <w:rPr>
                <w:spacing w:val="-4"/>
                <w:sz w:val="20"/>
              </w:rPr>
              <w:t xml:space="preserve"> </w:t>
            </w:r>
            <w:r w:rsidRPr="00727A42">
              <w:rPr>
                <w:sz w:val="20"/>
              </w:rPr>
              <w:t>pe</w:t>
            </w:r>
            <w:r w:rsidRPr="00727A42">
              <w:rPr>
                <w:spacing w:val="-3"/>
                <w:sz w:val="20"/>
              </w:rPr>
              <w:t xml:space="preserve"> </w:t>
            </w:r>
            <w:r w:rsidRPr="00727A42">
              <w:rPr>
                <w:sz w:val="20"/>
              </w:rPr>
              <w:t>senile</w:t>
            </w:r>
            <w:r w:rsidRPr="00727A42">
              <w:rPr>
                <w:spacing w:val="-3"/>
                <w:sz w:val="20"/>
              </w:rPr>
              <w:t xml:space="preserve"> </w:t>
            </w:r>
            <w:r w:rsidRPr="00727A42">
              <w:rPr>
                <w:sz w:val="20"/>
              </w:rPr>
              <w:t>pina</w:t>
            </w:r>
            <w:r w:rsidRPr="00727A42">
              <w:rPr>
                <w:spacing w:val="-5"/>
                <w:sz w:val="20"/>
              </w:rPr>
              <w:t xml:space="preserve"> </w:t>
            </w:r>
            <w:r w:rsidRPr="00727A42">
              <w:rPr>
                <w:sz w:val="20"/>
              </w:rPr>
              <w:t>la</w:t>
            </w:r>
            <w:r w:rsidRPr="00727A42">
              <w:rPr>
                <w:spacing w:val="-3"/>
                <w:sz w:val="20"/>
              </w:rPr>
              <w:t xml:space="preserve"> </w:t>
            </w:r>
            <w:r w:rsidRPr="00727A42">
              <w:rPr>
                <w:sz w:val="20"/>
              </w:rPr>
              <w:t>65-80</w:t>
            </w:r>
            <w:r w:rsidRPr="00727A42">
              <w:rPr>
                <w:spacing w:val="-2"/>
                <w:sz w:val="20"/>
              </w:rPr>
              <w:t xml:space="preserve"> </w:t>
            </w:r>
            <w:r w:rsidRPr="00727A42">
              <w:rPr>
                <w:spacing w:val="-5"/>
                <w:sz w:val="20"/>
              </w:rPr>
              <w:t>CP</w:t>
            </w:r>
          </w:p>
        </w:tc>
        <w:tc>
          <w:tcPr>
            <w:tcW w:w="1134" w:type="dxa"/>
            <w:tcBorders>
              <w:top w:val="single" w:sz="4" w:space="0" w:color="000000"/>
              <w:bottom w:val="single" w:sz="4" w:space="0" w:color="000000"/>
            </w:tcBorders>
          </w:tcPr>
          <w:p w14:paraId="3EEB5CC0" w14:textId="77777777" w:rsidR="003073A8" w:rsidRPr="00727A42" w:rsidRDefault="003073A8" w:rsidP="009F3DA8">
            <w:pPr>
              <w:spacing w:before="114"/>
              <w:ind w:right="587"/>
              <w:jc w:val="right"/>
              <w:rPr>
                <w:spacing w:val="-5"/>
              </w:rPr>
            </w:pPr>
            <w:r w:rsidRPr="00727A42">
              <w:rPr>
                <w:spacing w:val="-2"/>
                <w:sz w:val="20"/>
              </w:rPr>
              <w:t>h-</w:t>
            </w:r>
            <w:r w:rsidRPr="00727A42">
              <w:rPr>
                <w:spacing w:val="-5"/>
                <w:sz w:val="20"/>
              </w:rPr>
              <w:t>ut</w:t>
            </w:r>
          </w:p>
        </w:tc>
        <w:tc>
          <w:tcPr>
            <w:tcW w:w="1276" w:type="dxa"/>
            <w:tcBorders>
              <w:top w:val="single" w:sz="4" w:space="0" w:color="000000"/>
              <w:bottom w:val="single" w:sz="4" w:space="0" w:color="000000"/>
            </w:tcBorders>
          </w:tcPr>
          <w:p w14:paraId="66521507" w14:textId="77777777" w:rsidR="003073A8" w:rsidRPr="00727A42" w:rsidRDefault="003073A8" w:rsidP="009F3DA8">
            <w:pPr>
              <w:spacing w:before="114"/>
              <w:rPr>
                <w:spacing w:val="-2"/>
              </w:rPr>
            </w:pPr>
            <w:r w:rsidRPr="00727A42">
              <w:rPr>
                <w:spacing w:val="-2"/>
                <w:sz w:val="20"/>
              </w:rPr>
              <w:t>29,455</w:t>
            </w:r>
          </w:p>
        </w:tc>
      </w:tr>
      <w:tr w:rsidR="003073A8" w:rsidRPr="00727A42" w14:paraId="1E47F379" w14:textId="77777777" w:rsidTr="009F3DA8">
        <w:trPr>
          <w:trHeight w:val="347"/>
        </w:trPr>
        <w:tc>
          <w:tcPr>
            <w:tcW w:w="709" w:type="dxa"/>
            <w:tcBorders>
              <w:top w:val="single" w:sz="4" w:space="0" w:color="000000"/>
              <w:bottom w:val="single" w:sz="4" w:space="0" w:color="000000"/>
            </w:tcBorders>
          </w:tcPr>
          <w:p w14:paraId="1E1F3FA9" w14:textId="77777777" w:rsidR="003073A8" w:rsidRPr="00727A42" w:rsidRDefault="003073A8" w:rsidP="009F3DA8">
            <w:pPr>
              <w:spacing w:line="275" w:lineRule="exact"/>
              <w:rPr>
                <w:spacing w:val="-5"/>
              </w:rPr>
            </w:pPr>
            <w:r w:rsidRPr="00727A42">
              <w:rPr>
                <w:spacing w:val="-5"/>
                <w:sz w:val="24"/>
              </w:rPr>
              <w:t>12</w:t>
            </w:r>
          </w:p>
        </w:tc>
        <w:tc>
          <w:tcPr>
            <w:tcW w:w="1276" w:type="dxa"/>
            <w:tcBorders>
              <w:top w:val="single" w:sz="4" w:space="0" w:color="000000"/>
              <w:bottom w:val="single" w:sz="4" w:space="0" w:color="000000"/>
            </w:tcBorders>
          </w:tcPr>
          <w:p w14:paraId="2FD9E72D" w14:textId="77777777" w:rsidR="003073A8" w:rsidRPr="00727A42" w:rsidRDefault="003073A8" w:rsidP="009F3DA8">
            <w:pPr>
              <w:rPr>
                <w:sz w:val="18"/>
              </w:rPr>
            </w:pPr>
            <w:r w:rsidRPr="00727A42">
              <w:rPr>
                <w:spacing w:val="-2"/>
                <w:sz w:val="24"/>
              </w:rPr>
              <w:t>TsC22B1</w:t>
            </w:r>
          </w:p>
        </w:tc>
        <w:tc>
          <w:tcPr>
            <w:tcW w:w="5954" w:type="dxa"/>
            <w:tcBorders>
              <w:top w:val="single" w:sz="4" w:space="0" w:color="000000"/>
              <w:bottom w:val="single" w:sz="4" w:space="0" w:color="000000"/>
            </w:tcBorders>
          </w:tcPr>
          <w:p w14:paraId="55866657" w14:textId="77777777" w:rsidR="003073A8" w:rsidRPr="00727A42" w:rsidRDefault="003073A8" w:rsidP="009F3DA8">
            <w:pPr>
              <w:pStyle w:val="TableParagraph"/>
              <w:ind w:left="108"/>
              <w:rPr>
                <w:sz w:val="20"/>
              </w:rPr>
            </w:pPr>
            <w:r w:rsidRPr="00727A42">
              <w:rPr>
                <w:sz w:val="20"/>
              </w:rPr>
              <w:t>Spor la consumurile de ore-utilaj din art. TsC18, TsC19, TsC20</w:t>
            </w:r>
            <w:r w:rsidRPr="00727A42">
              <w:rPr>
                <w:spacing w:val="-5"/>
                <w:sz w:val="20"/>
              </w:rPr>
              <w:t xml:space="preserve"> </w:t>
            </w:r>
            <w:r w:rsidRPr="00727A42">
              <w:rPr>
                <w:sz w:val="20"/>
              </w:rPr>
              <w:t>si</w:t>
            </w:r>
            <w:r w:rsidRPr="00727A42">
              <w:rPr>
                <w:spacing w:val="-6"/>
                <w:sz w:val="20"/>
              </w:rPr>
              <w:t xml:space="preserve"> </w:t>
            </w:r>
            <w:r w:rsidRPr="00727A42">
              <w:rPr>
                <w:sz w:val="20"/>
              </w:rPr>
              <w:t>TsC21,</w:t>
            </w:r>
            <w:r w:rsidRPr="00727A42">
              <w:rPr>
                <w:spacing w:val="-5"/>
                <w:sz w:val="20"/>
              </w:rPr>
              <w:t xml:space="preserve"> </w:t>
            </w:r>
            <w:r w:rsidRPr="00727A42">
              <w:rPr>
                <w:sz w:val="20"/>
              </w:rPr>
              <w:t>pentru</w:t>
            </w:r>
            <w:r w:rsidRPr="00727A42">
              <w:rPr>
                <w:spacing w:val="-5"/>
                <w:sz w:val="20"/>
              </w:rPr>
              <w:t xml:space="preserve"> </w:t>
            </w:r>
            <w:r w:rsidRPr="00727A42">
              <w:rPr>
                <w:sz w:val="20"/>
              </w:rPr>
              <w:t>transportul</w:t>
            </w:r>
            <w:r w:rsidRPr="00727A42">
              <w:rPr>
                <w:spacing w:val="-6"/>
                <w:sz w:val="20"/>
              </w:rPr>
              <w:t xml:space="preserve"> </w:t>
            </w:r>
            <w:proofErr w:type="spellStart"/>
            <w:r w:rsidRPr="00727A42">
              <w:rPr>
                <w:sz w:val="20"/>
              </w:rPr>
              <w:t>pamintului</w:t>
            </w:r>
            <w:proofErr w:type="spellEnd"/>
            <w:r w:rsidRPr="00727A42">
              <w:rPr>
                <w:spacing w:val="-6"/>
                <w:sz w:val="20"/>
              </w:rPr>
              <w:t xml:space="preserve"> </w:t>
            </w:r>
            <w:r w:rsidRPr="00727A42">
              <w:rPr>
                <w:sz w:val="20"/>
              </w:rPr>
              <w:t>pe</w:t>
            </w:r>
            <w:r w:rsidRPr="00727A42">
              <w:rPr>
                <w:spacing w:val="-7"/>
                <w:sz w:val="20"/>
              </w:rPr>
              <w:t xml:space="preserve"> </w:t>
            </w:r>
            <w:r w:rsidRPr="00727A42">
              <w:rPr>
                <w:sz w:val="20"/>
              </w:rPr>
              <w:t>fiecare</w:t>
            </w:r>
            <w:r w:rsidRPr="00727A42">
              <w:rPr>
                <w:spacing w:val="-5"/>
                <w:sz w:val="20"/>
              </w:rPr>
              <w:t xml:space="preserve"> </w:t>
            </w:r>
            <w:r w:rsidRPr="00727A42">
              <w:rPr>
                <w:sz w:val="20"/>
              </w:rPr>
              <w:t>10</w:t>
            </w:r>
          </w:p>
          <w:p w14:paraId="2010EBE7" w14:textId="77777777" w:rsidR="003073A8" w:rsidRPr="00727A42" w:rsidRDefault="003073A8" w:rsidP="009F3DA8">
            <w:pPr>
              <w:rPr>
                <w:b/>
                <w:bCs/>
              </w:rPr>
            </w:pPr>
            <w:r w:rsidRPr="00727A42">
              <w:rPr>
                <w:sz w:val="20"/>
              </w:rPr>
              <w:t>m</w:t>
            </w:r>
            <w:r w:rsidRPr="00727A42">
              <w:rPr>
                <w:spacing w:val="-5"/>
                <w:sz w:val="20"/>
              </w:rPr>
              <w:t xml:space="preserve"> </w:t>
            </w:r>
            <w:r w:rsidRPr="00727A42">
              <w:rPr>
                <w:sz w:val="20"/>
              </w:rPr>
              <w:t>in</w:t>
            </w:r>
            <w:r w:rsidRPr="00727A42">
              <w:rPr>
                <w:spacing w:val="-5"/>
                <w:sz w:val="20"/>
              </w:rPr>
              <w:t xml:space="preserve"> </w:t>
            </w:r>
            <w:r w:rsidRPr="00727A42">
              <w:rPr>
                <w:sz w:val="20"/>
              </w:rPr>
              <w:t>plus,</w:t>
            </w:r>
            <w:r w:rsidRPr="00727A42">
              <w:rPr>
                <w:spacing w:val="-6"/>
                <w:sz w:val="20"/>
              </w:rPr>
              <w:t xml:space="preserve"> </w:t>
            </w:r>
            <w:r w:rsidRPr="00727A42">
              <w:rPr>
                <w:sz w:val="20"/>
              </w:rPr>
              <w:t>peste</w:t>
            </w:r>
            <w:r w:rsidRPr="00727A42">
              <w:rPr>
                <w:spacing w:val="-7"/>
                <w:sz w:val="20"/>
              </w:rPr>
              <w:t xml:space="preserve"> </w:t>
            </w:r>
            <w:r w:rsidRPr="00727A42">
              <w:rPr>
                <w:sz w:val="20"/>
              </w:rPr>
              <w:t>distanta</w:t>
            </w:r>
            <w:r w:rsidRPr="00727A42">
              <w:rPr>
                <w:spacing w:val="-6"/>
                <w:sz w:val="20"/>
              </w:rPr>
              <w:t xml:space="preserve"> </w:t>
            </w:r>
            <w:r w:rsidRPr="00727A42">
              <w:rPr>
                <w:sz w:val="20"/>
              </w:rPr>
              <w:t>prevazuta</w:t>
            </w:r>
            <w:r w:rsidRPr="00727A42">
              <w:rPr>
                <w:spacing w:val="-6"/>
                <w:sz w:val="20"/>
              </w:rPr>
              <w:t xml:space="preserve"> </w:t>
            </w:r>
            <w:r w:rsidRPr="00727A42">
              <w:rPr>
                <w:sz w:val="20"/>
              </w:rPr>
              <w:t>la</w:t>
            </w:r>
            <w:r w:rsidRPr="00727A42">
              <w:rPr>
                <w:spacing w:val="-6"/>
                <w:sz w:val="20"/>
              </w:rPr>
              <w:t xml:space="preserve"> </w:t>
            </w:r>
            <w:r w:rsidRPr="00727A42">
              <w:rPr>
                <w:sz w:val="20"/>
              </w:rPr>
              <w:t>articolele</w:t>
            </w:r>
            <w:r w:rsidRPr="00727A42">
              <w:rPr>
                <w:spacing w:val="-6"/>
                <w:sz w:val="20"/>
              </w:rPr>
              <w:t xml:space="preserve"> </w:t>
            </w:r>
            <w:r w:rsidRPr="00727A42">
              <w:rPr>
                <w:sz w:val="20"/>
              </w:rPr>
              <w:t>respective TSC18B1 teren catg. II</w:t>
            </w:r>
          </w:p>
        </w:tc>
        <w:tc>
          <w:tcPr>
            <w:tcW w:w="1134" w:type="dxa"/>
            <w:tcBorders>
              <w:top w:val="single" w:sz="4" w:space="0" w:color="000000"/>
              <w:bottom w:val="single" w:sz="4" w:space="0" w:color="000000"/>
            </w:tcBorders>
          </w:tcPr>
          <w:p w14:paraId="4436BDA8" w14:textId="77777777" w:rsidR="003073A8" w:rsidRPr="00727A42" w:rsidRDefault="003073A8" w:rsidP="009F3DA8">
            <w:pPr>
              <w:pStyle w:val="TableParagraph"/>
              <w:spacing w:before="44"/>
              <w:rPr>
                <w:b/>
                <w:sz w:val="24"/>
              </w:rPr>
            </w:pPr>
          </w:p>
          <w:p w14:paraId="0316AD7A" w14:textId="77777777" w:rsidR="003073A8" w:rsidRPr="00727A42" w:rsidRDefault="003073A8" w:rsidP="009F3DA8">
            <w:pPr>
              <w:spacing w:before="114"/>
              <w:ind w:right="587"/>
              <w:jc w:val="right"/>
              <w:rPr>
                <w:spacing w:val="-5"/>
              </w:rPr>
            </w:pPr>
            <w:r w:rsidRPr="00727A42">
              <w:rPr>
                <w:sz w:val="24"/>
              </w:rPr>
              <w:t xml:space="preserve">100 </w:t>
            </w:r>
            <w:r w:rsidRPr="00727A42">
              <w:rPr>
                <w:spacing w:val="-5"/>
                <w:sz w:val="24"/>
              </w:rPr>
              <w:t>m3</w:t>
            </w:r>
          </w:p>
        </w:tc>
        <w:tc>
          <w:tcPr>
            <w:tcW w:w="1276" w:type="dxa"/>
            <w:tcBorders>
              <w:top w:val="single" w:sz="4" w:space="0" w:color="000000"/>
              <w:bottom w:val="single" w:sz="4" w:space="0" w:color="000000"/>
            </w:tcBorders>
          </w:tcPr>
          <w:p w14:paraId="1809D3D3" w14:textId="77777777" w:rsidR="003073A8" w:rsidRPr="00727A42" w:rsidRDefault="003073A8" w:rsidP="009F3DA8">
            <w:pPr>
              <w:pStyle w:val="TableParagraph"/>
              <w:spacing w:before="44"/>
              <w:rPr>
                <w:b/>
                <w:sz w:val="24"/>
              </w:rPr>
            </w:pPr>
          </w:p>
          <w:p w14:paraId="4C100977" w14:textId="77777777" w:rsidR="003073A8" w:rsidRPr="00727A42" w:rsidRDefault="003073A8" w:rsidP="009F3DA8">
            <w:pPr>
              <w:spacing w:before="114"/>
              <w:rPr>
                <w:spacing w:val="-2"/>
              </w:rPr>
            </w:pPr>
            <w:r w:rsidRPr="00727A42">
              <w:rPr>
                <w:spacing w:val="-2"/>
                <w:sz w:val="24"/>
              </w:rPr>
              <w:t>10,750</w:t>
            </w:r>
          </w:p>
        </w:tc>
      </w:tr>
      <w:tr w:rsidR="003073A8" w:rsidRPr="00727A42" w14:paraId="63DC7CC4" w14:textId="77777777" w:rsidTr="009F3DA8">
        <w:trPr>
          <w:trHeight w:val="347"/>
        </w:trPr>
        <w:tc>
          <w:tcPr>
            <w:tcW w:w="709" w:type="dxa"/>
            <w:tcBorders>
              <w:top w:val="single" w:sz="4" w:space="0" w:color="000000"/>
              <w:bottom w:val="single" w:sz="4" w:space="0" w:color="000000"/>
            </w:tcBorders>
          </w:tcPr>
          <w:p w14:paraId="4954293F"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3CBF29E2" w14:textId="77777777" w:rsidR="003073A8" w:rsidRPr="00727A42" w:rsidRDefault="003073A8" w:rsidP="009F3DA8">
            <w:pPr>
              <w:rPr>
                <w:sz w:val="18"/>
              </w:rPr>
            </w:pPr>
            <w:r w:rsidRPr="00727A42">
              <w:rPr>
                <w:spacing w:val="-2"/>
                <w:sz w:val="16"/>
              </w:rPr>
              <w:t>2952260003553</w:t>
            </w:r>
          </w:p>
        </w:tc>
        <w:tc>
          <w:tcPr>
            <w:tcW w:w="5954" w:type="dxa"/>
            <w:tcBorders>
              <w:top w:val="single" w:sz="4" w:space="0" w:color="000000"/>
              <w:bottom w:val="single" w:sz="4" w:space="0" w:color="000000"/>
            </w:tcBorders>
          </w:tcPr>
          <w:p w14:paraId="0CB68E55" w14:textId="77777777" w:rsidR="003073A8" w:rsidRPr="00727A42" w:rsidRDefault="003073A8" w:rsidP="009F3DA8">
            <w:pPr>
              <w:rPr>
                <w:b/>
                <w:bCs/>
              </w:rPr>
            </w:pPr>
            <w:r w:rsidRPr="00727A42">
              <w:rPr>
                <w:sz w:val="20"/>
              </w:rPr>
              <w:t>Buldozer</w:t>
            </w:r>
            <w:r w:rsidRPr="00727A42">
              <w:rPr>
                <w:spacing w:val="-4"/>
                <w:sz w:val="20"/>
              </w:rPr>
              <w:t xml:space="preserve"> </w:t>
            </w:r>
            <w:r w:rsidRPr="00727A42">
              <w:rPr>
                <w:sz w:val="20"/>
              </w:rPr>
              <w:t>pe</w:t>
            </w:r>
            <w:r w:rsidRPr="00727A42">
              <w:rPr>
                <w:spacing w:val="-3"/>
                <w:sz w:val="20"/>
              </w:rPr>
              <w:t xml:space="preserve"> </w:t>
            </w:r>
            <w:r w:rsidRPr="00727A42">
              <w:rPr>
                <w:sz w:val="20"/>
              </w:rPr>
              <w:t>senile</w:t>
            </w:r>
            <w:r w:rsidRPr="00727A42">
              <w:rPr>
                <w:spacing w:val="-3"/>
                <w:sz w:val="20"/>
              </w:rPr>
              <w:t xml:space="preserve"> </w:t>
            </w:r>
            <w:r w:rsidRPr="00727A42">
              <w:rPr>
                <w:sz w:val="20"/>
              </w:rPr>
              <w:t>pina</w:t>
            </w:r>
            <w:r w:rsidRPr="00727A42">
              <w:rPr>
                <w:spacing w:val="-5"/>
                <w:sz w:val="20"/>
              </w:rPr>
              <w:t xml:space="preserve"> </w:t>
            </w:r>
            <w:r w:rsidRPr="00727A42">
              <w:rPr>
                <w:sz w:val="20"/>
              </w:rPr>
              <w:t>la</w:t>
            </w:r>
            <w:r w:rsidRPr="00727A42">
              <w:rPr>
                <w:spacing w:val="-3"/>
                <w:sz w:val="20"/>
              </w:rPr>
              <w:t xml:space="preserve"> </w:t>
            </w:r>
            <w:r w:rsidRPr="00727A42">
              <w:rPr>
                <w:sz w:val="20"/>
              </w:rPr>
              <w:t>65-80</w:t>
            </w:r>
            <w:r w:rsidRPr="00727A42">
              <w:rPr>
                <w:spacing w:val="-2"/>
                <w:sz w:val="20"/>
              </w:rPr>
              <w:t xml:space="preserve"> </w:t>
            </w:r>
            <w:r w:rsidRPr="00727A42">
              <w:rPr>
                <w:spacing w:val="-5"/>
                <w:sz w:val="20"/>
              </w:rPr>
              <w:t>CP</w:t>
            </w:r>
          </w:p>
        </w:tc>
        <w:tc>
          <w:tcPr>
            <w:tcW w:w="1134" w:type="dxa"/>
            <w:tcBorders>
              <w:top w:val="single" w:sz="4" w:space="0" w:color="000000"/>
              <w:bottom w:val="single" w:sz="4" w:space="0" w:color="000000"/>
            </w:tcBorders>
          </w:tcPr>
          <w:p w14:paraId="527F1471" w14:textId="77777777" w:rsidR="003073A8" w:rsidRPr="00727A42" w:rsidRDefault="003073A8" w:rsidP="009F3DA8">
            <w:pPr>
              <w:spacing w:before="114"/>
              <w:ind w:right="587"/>
              <w:jc w:val="right"/>
              <w:rPr>
                <w:spacing w:val="-5"/>
              </w:rPr>
            </w:pPr>
            <w:r w:rsidRPr="00727A42">
              <w:rPr>
                <w:spacing w:val="-2"/>
                <w:sz w:val="20"/>
              </w:rPr>
              <w:t>h-</w:t>
            </w:r>
            <w:r w:rsidRPr="00727A42">
              <w:rPr>
                <w:spacing w:val="-5"/>
                <w:sz w:val="20"/>
              </w:rPr>
              <w:t>ut</w:t>
            </w:r>
          </w:p>
        </w:tc>
        <w:tc>
          <w:tcPr>
            <w:tcW w:w="1276" w:type="dxa"/>
            <w:tcBorders>
              <w:top w:val="single" w:sz="4" w:space="0" w:color="000000"/>
              <w:bottom w:val="single" w:sz="4" w:space="0" w:color="000000"/>
            </w:tcBorders>
          </w:tcPr>
          <w:p w14:paraId="70400A6A" w14:textId="77777777" w:rsidR="003073A8" w:rsidRPr="00727A42" w:rsidRDefault="003073A8" w:rsidP="009F3DA8">
            <w:pPr>
              <w:spacing w:before="114"/>
              <w:rPr>
                <w:spacing w:val="-2"/>
              </w:rPr>
            </w:pPr>
            <w:r w:rsidRPr="00727A42">
              <w:rPr>
                <w:spacing w:val="-2"/>
                <w:sz w:val="20"/>
              </w:rPr>
              <w:t>17,308</w:t>
            </w:r>
          </w:p>
        </w:tc>
      </w:tr>
      <w:tr w:rsidR="003073A8" w:rsidRPr="00727A42" w14:paraId="3433289C" w14:textId="77777777" w:rsidTr="009F3DA8">
        <w:trPr>
          <w:trHeight w:val="347"/>
        </w:trPr>
        <w:tc>
          <w:tcPr>
            <w:tcW w:w="709" w:type="dxa"/>
            <w:tcBorders>
              <w:top w:val="single" w:sz="4" w:space="0" w:color="000000"/>
              <w:bottom w:val="single" w:sz="4" w:space="0" w:color="000000"/>
            </w:tcBorders>
          </w:tcPr>
          <w:p w14:paraId="1CAB5993" w14:textId="77777777" w:rsidR="003073A8" w:rsidRPr="00727A42" w:rsidRDefault="003073A8" w:rsidP="009F3DA8">
            <w:pPr>
              <w:spacing w:line="275" w:lineRule="exact"/>
              <w:rPr>
                <w:spacing w:val="-5"/>
              </w:rPr>
            </w:pPr>
            <w:r w:rsidRPr="00727A42">
              <w:rPr>
                <w:spacing w:val="-5"/>
                <w:sz w:val="24"/>
              </w:rPr>
              <w:t>13</w:t>
            </w:r>
          </w:p>
        </w:tc>
        <w:tc>
          <w:tcPr>
            <w:tcW w:w="1276" w:type="dxa"/>
            <w:tcBorders>
              <w:top w:val="single" w:sz="4" w:space="0" w:color="000000"/>
              <w:bottom w:val="single" w:sz="4" w:space="0" w:color="000000"/>
            </w:tcBorders>
          </w:tcPr>
          <w:p w14:paraId="7498253B" w14:textId="77777777" w:rsidR="003073A8" w:rsidRPr="00727A42" w:rsidRDefault="003073A8" w:rsidP="009F3DA8">
            <w:pPr>
              <w:rPr>
                <w:sz w:val="18"/>
              </w:rPr>
            </w:pPr>
            <w:r w:rsidRPr="00727A42">
              <w:rPr>
                <w:spacing w:val="-2"/>
                <w:sz w:val="24"/>
              </w:rPr>
              <w:t>TsE05B</w:t>
            </w:r>
          </w:p>
        </w:tc>
        <w:tc>
          <w:tcPr>
            <w:tcW w:w="5954" w:type="dxa"/>
            <w:tcBorders>
              <w:top w:val="single" w:sz="4" w:space="0" w:color="000000"/>
              <w:bottom w:val="single" w:sz="4" w:space="0" w:color="000000"/>
            </w:tcBorders>
          </w:tcPr>
          <w:p w14:paraId="0BD9378E" w14:textId="77777777" w:rsidR="003073A8" w:rsidRPr="00727A42" w:rsidRDefault="003073A8" w:rsidP="009F3DA8">
            <w:pPr>
              <w:rPr>
                <w:b/>
                <w:bCs/>
              </w:rPr>
            </w:pPr>
            <w:r w:rsidRPr="00727A42">
              <w:rPr>
                <w:sz w:val="20"/>
              </w:rPr>
              <w:t>Nivelarea cu autogreder de pina la 175 CP a suprafetei terenului</w:t>
            </w:r>
            <w:r w:rsidRPr="00727A42">
              <w:rPr>
                <w:spacing w:val="-12"/>
                <w:sz w:val="20"/>
              </w:rPr>
              <w:t xml:space="preserve"> </w:t>
            </w:r>
            <w:r w:rsidRPr="00727A42">
              <w:rPr>
                <w:sz w:val="20"/>
              </w:rPr>
              <w:t>natural</w:t>
            </w:r>
            <w:r w:rsidRPr="00727A42">
              <w:rPr>
                <w:spacing w:val="-12"/>
                <w:sz w:val="20"/>
              </w:rPr>
              <w:t xml:space="preserve"> </w:t>
            </w:r>
            <w:r w:rsidRPr="00727A42">
              <w:rPr>
                <w:sz w:val="20"/>
              </w:rPr>
              <w:t>si</w:t>
            </w:r>
            <w:r w:rsidRPr="00727A42">
              <w:rPr>
                <w:spacing w:val="-12"/>
                <w:sz w:val="20"/>
              </w:rPr>
              <w:t xml:space="preserve"> </w:t>
            </w:r>
            <w:r w:rsidRPr="00727A42">
              <w:rPr>
                <w:sz w:val="20"/>
              </w:rPr>
              <w:t>a</w:t>
            </w:r>
            <w:r w:rsidRPr="00727A42">
              <w:rPr>
                <w:spacing w:val="-12"/>
                <w:sz w:val="20"/>
              </w:rPr>
              <w:t xml:space="preserve"> </w:t>
            </w:r>
            <w:r w:rsidRPr="00727A42">
              <w:rPr>
                <w:sz w:val="20"/>
              </w:rPr>
              <w:t>platformelor</w:t>
            </w:r>
            <w:r w:rsidRPr="00727A42">
              <w:rPr>
                <w:spacing w:val="-12"/>
                <w:sz w:val="20"/>
              </w:rPr>
              <w:t xml:space="preserve"> </w:t>
            </w:r>
            <w:r w:rsidRPr="00727A42">
              <w:rPr>
                <w:sz w:val="20"/>
              </w:rPr>
              <w:t>de</w:t>
            </w:r>
            <w:r w:rsidRPr="00727A42">
              <w:rPr>
                <w:spacing w:val="-12"/>
                <w:sz w:val="20"/>
              </w:rPr>
              <w:t xml:space="preserve"> </w:t>
            </w:r>
            <w:r w:rsidRPr="00727A42">
              <w:rPr>
                <w:sz w:val="20"/>
              </w:rPr>
              <w:t>terasamente,</w:t>
            </w:r>
            <w:r w:rsidRPr="00727A42">
              <w:rPr>
                <w:spacing w:val="-12"/>
                <w:sz w:val="20"/>
              </w:rPr>
              <w:t xml:space="preserve"> </w:t>
            </w:r>
            <w:r w:rsidRPr="00727A42">
              <w:rPr>
                <w:sz w:val="20"/>
              </w:rPr>
              <w:t>prin</w:t>
            </w:r>
            <w:r w:rsidRPr="00727A42">
              <w:rPr>
                <w:spacing w:val="-11"/>
                <w:sz w:val="20"/>
              </w:rPr>
              <w:t xml:space="preserve"> </w:t>
            </w:r>
            <w:r w:rsidRPr="00727A42">
              <w:rPr>
                <w:sz w:val="20"/>
              </w:rPr>
              <w:t>taierea damburilor</w:t>
            </w:r>
            <w:r w:rsidRPr="00727A42">
              <w:rPr>
                <w:spacing w:val="-3"/>
                <w:sz w:val="20"/>
              </w:rPr>
              <w:t xml:space="preserve"> </w:t>
            </w:r>
            <w:r w:rsidRPr="00727A42">
              <w:rPr>
                <w:sz w:val="20"/>
              </w:rPr>
              <w:t>si</w:t>
            </w:r>
            <w:r w:rsidRPr="00727A42">
              <w:rPr>
                <w:spacing w:val="-4"/>
                <w:sz w:val="20"/>
              </w:rPr>
              <w:t xml:space="preserve"> </w:t>
            </w:r>
            <w:r w:rsidRPr="00727A42">
              <w:rPr>
                <w:sz w:val="20"/>
              </w:rPr>
              <w:t>deplasarea</w:t>
            </w:r>
            <w:r w:rsidRPr="00727A42">
              <w:rPr>
                <w:spacing w:val="-3"/>
                <w:sz w:val="20"/>
              </w:rPr>
              <w:t xml:space="preserve"> </w:t>
            </w:r>
            <w:r w:rsidRPr="00727A42">
              <w:rPr>
                <w:sz w:val="20"/>
              </w:rPr>
              <w:t>in</w:t>
            </w:r>
            <w:r w:rsidRPr="00727A42">
              <w:rPr>
                <w:spacing w:val="-5"/>
                <w:sz w:val="20"/>
              </w:rPr>
              <w:t xml:space="preserve"> </w:t>
            </w:r>
            <w:r w:rsidRPr="00727A42">
              <w:rPr>
                <w:sz w:val="20"/>
              </w:rPr>
              <w:t>goluri</w:t>
            </w:r>
            <w:r w:rsidRPr="00727A42">
              <w:rPr>
                <w:spacing w:val="-4"/>
                <w:sz w:val="20"/>
              </w:rPr>
              <w:t xml:space="preserve"> </w:t>
            </w:r>
            <w:r w:rsidRPr="00727A42">
              <w:rPr>
                <w:sz w:val="20"/>
              </w:rPr>
              <w:t>a</w:t>
            </w:r>
            <w:r w:rsidRPr="00727A42">
              <w:rPr>
                <w:spacing w:val="-3"/>
                <w:sz w:val="20"/>
              </w:rPr>
              <w:t xml:space="preserve"> </w:t>
            </w:r>
            <w:r w:rsidRPr="00727A42">
              <w:rPr>
                <w:sz w:val="20"/>
              </w:rPr>
              <w:t>pamintului</w:t>
            </w:r>
            <w:r w:rsidRPr="00727A42">
              <w:rPr>
                <w:spacing w:val="-4"/>
                <w:sz w:val="20"/>
              </w:rPr>
              <w:t xml:space="preserve"> </w:t>
            </w:r>
            <w:r w:rsidRPr="00727A42">
              <w:rPr>
                <w:sz w:val="20"/>
              </w:rPr>
              <w:t>sapat</w:t>
            </w:r>
            <w:r w:rsidRPr="00727A42">
              <w:rPr>
                <w:spacing w:val="-3"/>
                <w:sz w:val="20"/>
              </w:rPr>
              <w:t xml:space="preserve"> </w:t>
            </w:r>
            <w:r w:rsidRPr="00727A42">
              <w:rPr>
                <w:sz w:val="20"/>
              </w:rPr>
              <w:t>in</w:t>
            </w:r>
            <w:r w:rsidRPr="00727A42">
              <w:rPr>
                <w:spacing w:val="-2"/>
                <w:sz w:val="20"/>
              </w:rPr>
              <w:t xml:space="preserve"> </w:t>
            </w:r>
            <w:r w:rsidRPr="00727A42">
              <w:rPr>
                <w:sz w:val="20"/>
              </w:rPr>
              <w:t>teren catg. II</w:t>
            </w:r>
          </w:p>
        </w:tc>
        <w:tc>
          <w:tcPr>
            <w:tcW w:w="1134" w:type="dxa"/>
            <w:tcBorders>
              <w:top w:val="single" w:sz="4" w:space="0" w:color="000000"/>
              <w:bottom w:val="single" w:sz="4" w:space="0" w:color="000000"/>
            </w:tcBorders>
          </w:tcPr>
          <w:p w14:paraId="27350473" w14:textId="77777777" w:rsidR="003073A8" w:rsidRPr="00727A42" w:rsidRDefault="003073A8" w:rsidP="009F3DA8">
            <w:pPr>
              <w:pStyle w:val="TableParagraph"/>
              <w:spacing w:before="46"/>
              <w:rPr>
                <w:b/>
                <w:sz w:val="24"/>
              </w:rPr>
            </w:pPr>
          </w:p>
          <w:p w14:paraId="37F87CA8" w14:textId="77777777" w:rsidR="003073A8" w:rsidRPr="00727A42" w:rsidRDefault="003073A8" w:rsidP="009F3DA8">
            <w:pPr>
              <w:spacing w:before="114"/>
              <w:ind w:right="587"/>
              <w:jc w:val="right"/>
              <w:rPr>
                <w:spacing w:val="-5"/>
              </w:rPr>
            </w:pPr>
            <w:r w:rsidRPr="00727A42">
              <w:rPr>
                <w:spacing w:val="-2"/>
                <w:sz w:val="24"/>
              </w:rPr>
              <w:t>100m2</w:t>
            </w:r>
          </w:p>
        </w:tc>
        <w:tc>
          <w:tcPr>
            <w:tcW w:w="1276" w:type="dxa"/>
            <w:tcBorders>
              <w:top w:val="single" w:sz="4" w:space="0" w:color="000000"/>
              <w:bottom w:val="single" w:sz="4" w:space="0" w:color="000000"/>
            </w:tcBorders>
          </w:tcPr>
          <w:p w14:paraId="52D2FA71" w14:textId="77777777" w:rsidR="003073A8" w:rsidRPr="00727A42" w:rsidRDefault="003073A8" w:rsidP="009F3DA8">
            <w:pPr>
              <w:pStyle w:val="TableParagraph"/>
              <w:spacing w:before="46"/>
              <w:rPr>
                <w:b/>
                <w:sz w:val="24"/>
              </w:rPr>
            </w:pPr>
          </w:p>
          <w:p w14:paraId="02DEB0D9" w14:textId="77777777" w:rsidR="003073A8" w:rsidRPr="00727A42" w:rsidRDefault="003073A8" w:rsidP="009F3DA8">
            <w:pPr>
              <w:spacing w:before="114"/>
              <w:rPr>
                <w:spacing w:val="-2"/>
              </w:rPr>
            </w:pPr>
            <w:r w:rsidRPr="00727A42">
              <w:rPr>
                <w:spacing w:val="-2"/>
                <w:sz w:val="24"/>
              </w:rPr>
              <w:t>14,000</w:t>
            </w:r>
          </w:p>
        </w:tc>
      </w:tr>
      <w:tr w:rsidR="003073A8" w:rsidRPr="00727A42" w14:paraId="0818D8C1" w14:textId="77777777" w:rsidTr="009F3DA8">
        <w:trPr>
          <w:trHeight w:val="347"/>
        </w:trPr>
        <w:tc>
          <w:tcPr>
            <w:tcW w:w="709" w:type="dxa"/>
            <w:tcBorders>
              <w:top w:val="single" w:sz="4" w:space="0" w:color="000000"/>
              <w:bottom w:val="single" w:sz="4" w:space="0" w:color="000000"/>
            </w:tcBorders>
          </w:tcPr>
          <w:p w14:paraId="29A9AFDC"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6DCC4477" w14:textId="77777777" w:rsidR="003073A8" w:rsidRPr="00727A42" w:rsidRDefault="003073A8" w:rsidP="009F3DA8">
            <w:pPr>
              <w:rPr>
                <w:sz w:val="18"/>
              </w:rPr>
            </w:pPr>
            <w:r w:rsidRPr="00727A42">
              <w:rPr>
                <w:spacing w:val="-2"/>
                <w:sz w:val="16"/>
              </w:rPr>
              <w:t>2952220003546</w:t>
            </w:r>
          </w:p>
        </w:tc>
        <w:tc>
          <w:tcPr>
            <w:tcW w:w="5954" w:type="dxa"/>
            <w:tcBorders>
              <w:top w:val="single" w:sz="4" w:space="0" w:color="000000"/>
              <w:bottom w:val="single" w:sz="4" w:space="0" w:color="000000"/>
            </w:tcBorders>
          </w:tcPr>
          <w:p w14:paraId="506B7640" w14:textId="77777777" w:rsidR="003073A8" w:rsidRPr="00727A42" w:rsidRDefault="003073A8" w:rsidP="009F3DA8">
            <w:pPr>
              <w:rPr>
                <w:b/>
                <w:bCs/>
              </w:rPr>
            </w:pPr>
            <w:r w:rsidRPr="00727A42">
              <w:rPr>
                <w:sz w:val="20"/>
              </w:rPr>
              <w:t>Autogreder</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5"/>
                <w:sz w:val="20"/>
              </w:rPr>
              <w:t xml:space="preserve"> </w:t>
            </w:r>
            <w:r w:rsidRPr="00727A42">
              <w:rPr>
                <w:sz w:val="20"/>
              </w:rPr>
              <w:t>175</w:t>
            </w:r>
            <w:r w:rsidRPr="00727A42">
              <w:rPr>
                <w:spacing w:val="-3"/>
                <w:sz w:val="20"/>
              </w:rPr>
              <w:t xml:space="preserve"> </w:t>
            </w:r>
            <w:r w:rsidRPr="00727A42">
              <w:rPr>
                <w:spacing w:val="-5"/>
                <w:sz w:val="20"/>
              </w:rPr>
              <w:t>cp</w:t>
            </w:r>
          </w:p>
        </w:tc>
        <w:tc>
          <w:tcPr>
            <w:tcW w:w="1134" w:type="dxa"/>
            <w:tcBorders>
              <w:top w:val="single" w:sz="4" w:space="0" w:color="000000"/>
              <w:bottom w:val="single" w:sz="4" w:space="0" w:color="000000"/>
            </w:tcBorders>
          </w:tcPr>
          <w:p w14:paraId="45A45A2E" w14:textId="77777777" w:rsidR="003073A8" w:rsidRPr="00727A42" w:rsidRDefault="003073A8" w:rsidP="009F3DA8">
            <w:pPr>
              <w:spacing w:before="114"/>
              <w:ind w:right="587"/>
              <w:jc w:val="right"/>
              <w:rPr>
                <w:spacing w:val="-5"/>
              </w:rPr>
            </w:pPr>
            <w:r w:rsidRPr="00727A42">
              <w:rPr>
                <w:spacing w:val="-2"/>
                <w:sz w:val="20"/>
              </w:rPr>
              <w:t>h-</w:t>
            </w:r>
            <w:r w:rsidRPr="00727A42">
              <w:rPr>
                <w:spacing w:val="-5"/>
                <w:sz w:val="20"/>
              </w:rPr>
              <w:t>ut</w:t>
            </w:r>
          </w:p>
        </w:tc>
        <w:tc>
          <w:tcPr>
            <w:tcW w:w="1276" w:type="dxa"/>
            <w:tcBorders>
              <w:top w:val="single" w:sz="4" w:space="0" w:color="000000"/>
              <w:bottom w:val="single" w:sz="4" w:space="0" w:color="000000"/>
            </w:tcBorders>
          </w:tcPr>
          <w:p w14:paraId="4D2463E3" w14:textId="77777777" w:rsidR="003073A8" w:rsidRPr="00727A42" w:rsidRDefault="003073A8" w:rsidP="009F3DA8">
            <w:pPr>
              <w:spacing w:before="114"/>
              <w:rPr>
                <w:spacing w:val="-2"/>
              </w:rPr>
            </w:pPr>
            <w:r w:rsidRPr="00727A42">
              <w:rPr>
                <w:spacing w:val="-2"/>
                <w:sz w:val="20"/>
              </w:rPr>
              <w:t>2,646</w:t>
            </w:r>
          </w:p>
        </w:tc>
      </w:tr>
      <w:tr w:rsidR="003073A8" w:rsidRPr="00727A42" w14:paraId="481FCFEA" w14:textId="77777777" w:rsidTr="009F3DA8">
        <w:trPr>
          <w:trHeight w:val="347"/>
        </w:trPr>
        <w:tc>
          <w:tcPr>
            <w:tcW w:w="709" w:type="dxa"/>
            <w:tcBorders>
              <w:top w:val="single" w:sz="4" w:space="0" w:color="000000"/>
              <w:bottom w:val="single" w:sz="4" w:space="0" w:color="000000"/>
            </w:tcBorders>
          </w:tcPr>
          <w:p w14:paraId="3C401D0F" w14:textId="77777777" w:rsidR="003073A8" w:rsidRPr="00727A42" w:rsidRDefault="003073A8" w:rsidP="009F3DA8">
            <w:pPr>
              <w:spacing w:line="275" w:lineRule="exact"/>
              <w:rPr>
                <w:spacing w:val="-5"/>
              </w:rPr>
            </w:pPr>
            <w:r w:rsidRPr="00727A42">
              <w:rPr>
                <w:spacing w:val="-5"/>
                <w:sz w:val="24"/>
              </w:rPr>
              <w:t>14</w:t>
            </w:r>
          </w:p>
        </w:tc>
        <w:tc>
          <w:tcPr>
            <w:tcW w:w="1276" w:type="dxa"/>
            <w:tcBorders>
              <w:top w:val="single" w:sz="4" w:space="0" w:color="000000"/>
              <w:bottom w:val="single" w:sz="4" w:space="0" w:color="000000"/>
            </w:tcBorders>
          </w:tcPr>
          <w:p w14:paraId="02A7A417" w14:textId="77777777" w:rsidR="003073A8" w:rsidRPr="00727A42" w:rsidRDefault="003073A8" w:rsidP="009F3DA8">
            <w:pPr>
              <w:rPr>
                <w:sz w:val="18"/>
              </w:rPr>
            </w:pPr>
            <w:r w:rsidRPr="00727A42">
              <w:rPr>
                <w:spacing w:val="-2"/>
                <w:sz w:val="24"/>
              </w:rPr>
              <w:t>TsD08A1</w:t>
            </w:r>
          </w:p>
        </w:tc>
        <w:tc>
          <w:tcPr>
            <w:tcW w:w="5954" w:type="dxa"/>
            <w:tcBorders>
              <w:top w:val="single" w:sz="4" w:space="0" w:color="000000"/>
              <w:bottom w:val="single" w:sz="4" w:space="0" w:color="000000"/>
            </w:tcBorders>
          </w:tcPr>
          <w:p w14:paraId="744EBF73" w14:textId="77777777" w:rsidR="003073A8" w:rsidRPr="00727A42" w:rsidRDefault="003073A8" w:rsidP="009F3DA8">
            <w:pPr>
              <w:pStyle w:val="TableParagraph"/>
              <w:ind w:left="108" w:right="57"/>
              <w:rPr>
                <w:sz w:val="20"/>
              </w:rPr>
            </w:pPr>
            <w:r w:rsidRPr="00727A42">
              <w:rPr>
                <w:sz w:val="20"/>
              </w:rPr>
              <w:t>Compactarea mecanica a umpluturilor cu compactor pe pneuri</w:t>
            </w:r>
            <w:r w:rsidRPr="00727A42">
              <w:rPr>
                <w:spacing w:val="-6"/>
                <w:sz w:val="20"/>
              </w:rPr>
              <w:t xml:space="preserve"> </w:t>
            </w:r>
            <w:r w:rsidRPr="00727A42">
              <w:rPr>
                <w:sz w:val="20"/>
              </w:rPr>
              <w:t>static</w:t>
            </w:r>
            <w:r w:rsidRPr="00727A42">
              <w:rPr>
                <w:spacing w:val="-6"/>
                <w:sz w:val="20"/>
              </w:rPr>
              <w:t xml:space="preserve"> </w:t>
            </w:r>
            <w:r w:rsidRPr="00727A42">
              <w:rPr>
                <w:sz w:val="20"/>
              </w:rPr>
              <w:t>autopropulsat</w:t>
            </w:r>
            <w:r w:rsidRPr="00727A42">
              <w:rPr>
                <w:spacing w:val="-5"/>
                <w:sz w:val="20"/>
              </w:rPr>
              <w:t xml:space="preserve"> </w:t>
            </w:r>
            <w:r w:rsidRPr="00727A42">
              <w:rPr>
                <w:sz w:val="20"/>
              </w:rPr>
              <w:t>de</w:t>
            </w:r>
            <w:r w:rsidRPr="00727A42">
              <w:rPr>
                <w:spacing w:val="-7"/>
                <w:sz w:val="20"/>
              </w:rPr>
              <w:t xml:space="preserve"> </w:t>
            </w:r>
            <w:r w:rsidRPr="00727A42">
              <w:rPr>
                <w:sz w:val="20"/>
              </w:rPr>
              <w:t>10,1-16</w:t>
            </w:r>
            <w:r w:rsidRPr="00727A42">
              <w:rPr>
                <w:spacing w:val="-4"/>
                <w:sz w:val="20"/>
              </w:rPr>
              <w:t xml:space="preserve"> </w:t>
            </w:r>
            <w:r w:rsidRPr="00727A42">
              <w:rPr>
                <w:sz w:val="20"/>
              </w:rPr>
              <w:t>t,</w:t>
            </w:r>
            <w:r w:rsidRPr="00727A42">
              <w:rPr>
                <w:spacing w:val="-5"/>
                <w:sz w:val="20"/>
              </w:rPr>
              <w:t xml:space="preserve"> </w:t>
            </w:r>
            <w:r w:rsidRPr="00727A42">
              <w:rPr>
                <w:sz w:val="20"/>
              </w:rPr>
              <w:t>in</w:t>
            </w:r>
            <w:r w:rsidRPr="00727A42">
              <w:rPr>
                <w:spacing w:val="-4"/>
                <w:sz w:val="20"/>
              </w:rPr>
              <w:t xml:space="preserve"> </w:t>
            </w:r>
            <w:r w:rsidRPr="00727A42">
              <w:rPr>
                <w:sz w:val="20"/>
              </w:rPr>
              <w:t>straturi</w:t>
            </w:r>
            <w:r w:rsidRPr="00727A42">
              <w:rPr>
                <w:spacing w:val="-6"/>
                <w:sz w:val="20"/>
              </w:rPr>
              <w:t xml:space="preserve"> </w:t>
            </w:r>
            <w:r w:rsidRPr="00727A42">
              <w:rPr>
                <w:sz w:val="20"/>
              </w:rPr>
              <w:t xml:space="preserve">succesive de 15-25 cm grosime </w:t>
            </w:r>
            <w:proofErr w:type="spellStart"/>
            <w:r w:rsidRPr="00727A42">
              <w:rPr>
                <w:sz w:val="20"/>
              </w:rPr>
              <w:t>dupa</w:t>
            </w:r>
            <w:proofErr w:type="spellEnd"/>
            <w:r w:rsidRPr="00727A42">
              <w:rPr>
                <w:sz w:val="20"/>
              </w:rPr>
              <w:t xml:space="preserve"> compactare, exclusiv udarea </w:t>
            </w:r>
            <w:proofErr w:type="spellStart"/>
            <w:r w:rsidRPr="00727A42">
              <w:rPr>
                <w:sz w:val="20"/>
              </w:rPr>
              <w:t>fiecarui</w:t>
            </w:r>
            <w:proofErr w:type="spellEnd"/>
            <w:r w:rsidRPr="00727A42">
              <w:rPr>
                <w:sz w:val="20"/>
              </w:rPr>
              <w:t xml:space="preserve"> strat in parte, umpluturile </w:t>
            </w:r>
            <w:proofErr w:type="spellStart"/>
            <w:r w:rsidRPr="00727A42">
              <w:rPr>
                <w:sz w:val="20"/>
              </w:rPr>
              <w:t>executindu</w:t>
            </w:r>
            <w:proofErr w:type="spellEnd"/>
            <w:r w:rsidRPr="00727A42">
              <w:rPr>
                <w:sz w:val="20"/>
              </w:rPr>
              <w:t xml:space="preserve">-se cu </w:t>
            </w:r>
            <w:proofErr w:type="spellStart"/>
            <w:r w:rsidRPr="00727A42">
              <w:rPr>
                <w:sz w:val="20"/>
              </w:rPr>
              <w:t>pamint</w:t>
            </w:r>
            <w:proofErr w:type="spellEnd"/>
          </w:p>
          <w:p w14:paraId="0C13885B" w14:textId="77777777" w:rsidR="003073A8" w:rsidRPr="00727A42" w:rsidRDefault="003073A8" w:rsidP="009F3DA8">
            <w:pPr>
              <w:rPr>
                <w:b/>
                <w:bCs/>
              </w:rPr>
            </w:pPr>
            <w:r w:rsidRPr="00727A42">
              <w:rPr>
                <w:spacing w:val="-2"/>
                <w:sz w:val="20"/>
              </w:rPr>
              <w:t>necoeziv</w:t>
            </w:r>
          </w:p>
        </w:tc>
        <w:tc>
          <w:tcPr>
            <w:tcW w:w="1134" w:type="dxa"/>
            <w:tcBorders>
              <w:top w:val="single" w:sz="4" w:space="0" w:color="000000"/>
              <w:bottom w:val="single" w:sz="4" w:space="0" w:color="000000"/>
            </w:tcBorders>
          </w:tcPr>
          <w:p w14:paraId="6462D2EA" w14:textId="77777777" w:rsidR="003073A8" w:rsidRPr="00727A42" w:rsidRDefault="003073A8" w:rsidP="009F3DA8">
            <w:pPr>
              <w:pStyle w:val="TableParagraph"/>
              <w:spacing w:before="159"/>
              <w:rPr>
                <w:b/>
                <w:sz w:val="24"/>
              </w:rPr>
            </w:pPr>
          </w:p>
          <w:p w14:paraId="3E423C44" w14:textId="77777777" w:rsidR="003073A8" w:rsidRPr="00727A42" w:rsidRDefault="003073A8" w:rsidP="009F3DA8">
            <w:pPr>
              <w:spacing w:before="114"/>
              <w:ind w:right="587"/>
              <w:jc w:val="right"/>
              <w:rPr>
                <w:spacing w:val="-5"/>
              </w:rPr>
            </w:pPr>
            <w:r w:rsidRPr="00727A42">
              <w:rPr>
                <w:sz w:val="24"/>
              </w:rPr>
              <w:t xml:space="preserve">100 </w:t>
            </w:r>
            <w:r w:rsidRPr="00727A42">
              <w:rPr>
                <w:spacing w:val="-5"/>
                <w:sz w:val="24"/>
              </w:rPr>
              <w:t>m3</w:t>
            </w:r>
          </w:p>
        </w:tc>
        <w:tc>
          <w:tcPr>
            <w:tcW w:w="1276" w:type="dxa"/>
            <w:tcBorders>
              <w:top w:val="single" w:sz="4" w:space="0" w:color="000000"/>
              <w:bottom w:val="single" w:sz="4" w:space="0" w:color="000000"/>
            </w:tcBorders>
          </w:tcPr>
          <w:p w14:paraId="0E0ECDB4" w14:textId="77777777" w:rsidR="003073A8" w:rsidRPr="00727A42" w:rsidRDefault="003073A8" w:rsidP="009F3DA8">
            <w:pPr>
              <w:pStyle w:val="TableParagraph"/>
              <w:spacing w:before="159"/>
              <w:rPr>
                <w:b/>
                <w:sz w:val="24"/>
              </w:rPr>
            </w:pPr>
          </w:p>
          <w:p w14:paraId="68F6336D" w14:textId="77777777" w:rsidR="003073A8" w:rsidRPr="00727A42" w:rsidRDefault="003073A8" w:rsidP="009F3DA8">
            <w:pPr>
              <w:spacing w:before="114"/>
              <w:rPr>
                <w:spacing w:val="-2"/>
              </w:rPr>
            </w:pPr>
            <w:r w:rsidRPr="00727A42">
              <w:rPr>
                <w:spacing w:val="-2"/>
                <w:sz w:val="24"/>
              </w:rPr>
              <w:t>5,600</w:t>
            </w:r>
          </w:p>
        </w:tc>
      </w:tr>
      <w:tr w:rsidR="003073A8" w:rsidRPr="00727A42" w14:paraId="7AE60DB2" w14:textId="77777777" w:rsidTr="009F3DA8">
        <w:trPr>
          <w:trHeight w:val="347"/>
        </w:trPr>
        <w:tc>
          <w:tcPr>
            <w:tcW w:w="709" w:type="dxa"/>
            <w:tcBorders>
              <w:top w:val="single" w:sz="4" w:space="0" w:color="000000"/>
              <w:bottom w:val="single" w:sz="4" w:space="0" w:color="000000"/>
            </w:tcBorders>
          </w:tcPr>
          <w:p w14:paraId="07780C64"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23801DA4" w14:textId="77777777" w:rsidR="003073A8" w:rsidRPr="00727A42" w:rsidRDefault="003073A8" w:rsidP="009F3DA8">
            <w:pPr>
              <w:rPr>
                <w:sz w:val="18"/>
              </w:rPr>
            </w:pPr>
            <w:r w:rsidRPr="00727A42">
              <w:rPr>
                <w:spacing w:val="-2"/>
                <w:sz w:val="16"/>
              </w:rPr>
              <w:t>9310060019900</w:t>
            </w:r>
          </w:p>
        </w:tc>
        <w:tc>
          <w:tcPr>
            <w:tcW w:w="5954" w:type="dxa"/>
            <w:tcBorders>
              <w:top w:val="single" w:sz="4" w:space="0" w:color="000000"/>
              <w:bottom w:val="single" w:sz="4" w:space="0" w:color="000000"/>
            </w:tcBorders>
          </w:tcPr>
          <w:p w14:paraId="04FDD0BB" w14:textId="77777777" w:rsidR="003073A8" w:rsidRPr="00727A42" w:rsidRDefault="003073A8" w:rsidP="009F3DA8">
            <w:pPr>
              <w:rPr>
                <w:b/>
                <w:bCs/>
              </w:rPr>
            </w:pPr>
            <w:r w:rsidRPr="00727A42">
              <w:rPr>
                <w:sz w:val="20"/>
              </w:rPr>
              <w:t>Muncitor</w:t>
            </w:r>
            <w:r w:rsidRPr="00727A42">
              <w:rPr>
                <w:spacing w:val="-5"/>
                <w:sz w:val="20"/>
              </w:rPr>
              <w:t xml:space="preserve"> </w:t>
            </w:r>
            <w:r w:rsidRPr="00727A42">
              <w:rPr>
                <w:spacing w:val="-2"/>
                <w:sz w:val="20"/>
              </w:rPr>
              <w:t>necalificat</w:t>
            </w:r>
          </w:p>
        </w:tc>
        <w:tc>
          <w:tcPr>
            <w:tcW w:w="1134" w:type="dxa"/>
            <w:tcBorders>
              <w:top w:val="single" w:sz="4" w:space="0" w:color="000000"/>
              <w:bottom w:val="single" w:sz="4" w:space="0" w:color="000000"/>
            </w:tcBorders>
          </w:tcPr>
          <w:p w14:paraId="183D5999" w14:textId="77777777" w:rsidR="003073A8" w:rsidRPr="00727A42" w:rsidRDefault="003073A8" w:rsidP="009F3DA8">
            <w:pPr>
              <w:spacing w:before="114"/>
              <w:ind w:right="587"/>
              <w:jc w:val="right"/>
              <w:rPr>
                <w:spacing w:val="-5"/>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04A2F6E3" w14:textId="77777777" w:rsidR="003073A8" w:rsidRPr="00727A42" w:rsidRDefault="003073A8" w:rsidP="009F3DA8">
            <w:pPr>
              <w:spacing w:before="114"/>
              <w:rPr>
                <w:spacing w:val="-2"/>
              </w:rPr>
            </w:pPr>
            <w:r w:rsidRPr="00727A42">
              <w:rPr>
                <w:spacing w:val="-2"/>
                <w:sz w:val="20"/>
              </w:rPr>
              <w:t>16,912</w:t>
            </w:r>
          </w:p>
        </w:tc>
      </w:tr>
      <w:tr w:rsidR="003073A8" w:rsidRPr="00727A42" w14:paraId="2D6C4BBD" w14:textId="77777777" w:rsidTr="009F3DA8">
        <w:trPr>
          <w:trHeight w:val="347"/>
        </w:trPr>
        <w:tc>
          <w:tcPr>
            <w:tcW w:w="709" w:type="dxa"/>
            <w:tcBorders>
              <w:top w:val="single" w:sz="4" w:space="0" w:color="000000"/>
              <w:bottom w:val="single" w:sz="4" w:space="0" w:color="000000"/>
            </w:tcBorders>
          </w:tcPr>
          <w:p w14:paraId="66A85E72"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643C341F" w14:textId="77777777" w:rsidR="003073A8" w:rsidRPr="00727A42" w:rsidRDefault="003073A8" w:rsidP="009F3DA8">
            <w:pPr>
              <w:rPr>
                <w:sz w:val="18"/>
              </w:rPr>
            </w:pPr>
            <w:r w:rsidRPr="00727A42">
              <w:rPr>
                <w:spacing w:val="-2"/>
                <w:sz w:val="16"/>
              </w:rPr>
              <w:t>2952240004003</w:t>
            </w:r>
          </w:p>
        </w:tc>
        <w:tc>
          <w:tcPr>
            <w:tcW w:w="5954" w:type="dxa"/>
            <w:tcBorders>
              <w:top w:val="single" w:sz="4" w:space="0" w:color="000000"/>
              <w:bottom w:val="single" w:sz="4" w:space="0" w:color="000000"/>
            </w:tcBorders>
          </w:tcPr>
          <w:p w14:paraId="74A87B00" w14:textId="77777777" w:rsidR="003073A8" w:rsidRPr="00727A42" w:rsidRDefault="003073A8" w:rsidP="009F3DA8">
            <w:pPr>
              <w:rPr>
                <w:b/>
                <w:bCs/>
              </w:rPr>
            </w:pPr>
            <w:r w:rsidRPr="00727A42">
              <w:rPr>
                <w:sz w:val="20"/>
              </w:rPr>
              <w:t>Compactor</w:t>
            </w:r>
            <w:r w:rsidRPr="00727A42">
              <w:rPr>
                <w:spacing w:val="-5"/>
                <w:sz w:val="20"/>
              </w:rPr>
              <w:t xml:space="preserve"> </w:t>
            </w:r>
            <w:r w:rsidRPr="00727A42">
              <w:rPr>
                <w:sz w:val="20"/>
              </w:rPr>
              <w:t>pe</w:t>
            </w:r>
            <w:r w:rsidRPr="00727A42">
              <w:rPr>
                <w:spacing w:val="-6"/>
                <w:sz w:val="20"/>
              </w:rPr>
              <w:t xml:space="preserve"> </w:t>
            </w:r>
            <w:r w:rsidRPr="00727A42">
              <w:rPr>
                <w:sz w:val="20"/>
              </w:rPr>
              <w:t>pneuri</w:t>
            </w:r>
            <w:r w:rsidRPr="00727A42">
              <w:rPr>
                <w:spacing w:val="-6"/>
                <w:sz w:val="20"/>
              </w:rPr>
              <w:t xml:space="preserve"> </w:t>
            </w:r>
            <w:r w:rsidRPr="00727A42">
              <w:rPr>
                <w:sz w:val="20"/>
              </w:rPr>
              <w:t>static</w:t>
            </w:r>
            <w:r w:rsidRPr="00727A42">
              <w:rPr>
                <w:spacing w:val="-5"/>
                <w:sz w:val="20"/>
              </w:rPr>
              <w:t xml:space="preserve"> </w:t>
            </w:r>
            <w:r w:rsidRPr="00727A42">
              <w:rPr>
                <w:sz w:val="20"/>
              </w:rPr>
              <w:t>autopropulsat</w:t>
            </w:r>
            <w:r w:rsidRPr="00727A42">
              <w:rPr>
                <w:spacing w:val="-4"/>
                <w:sz w:val="20"/>
              </w:rPr>
              <w:t xml:space="preserve"> </w:t>
            </w:r>
            <w:r w:rsidRPr="00727A42">
              <w:rPr>
                <w:sz w:val="20"/>
              </w:rPr>
              <w:t>10,1-16</w:t>
            </w:r>
            <w:r w:rsidRPr="00727A42">
              <w:rPr>
                <w:spacing w:val="-6"/>
                <w:sz w:val="20"/>
              </w:rPr>
              <w:t xml:space="preserve"> </w:t>
            </w:r>
            <w:r w:rsidRPr="00727A42">
              <w:rPr>
                <w:spacing w:val="-5"/>
                <w:sz w:val="20"/>
              </w:rPr>
              <w:t>tf</w:t>
            </w:r>
          </w:p>
        </w:tc>
        <w:tc>
          <w:tcPr>
            <w:tcW w:w="1134" w:type="dxa"/>
            <w:tcBorders>
              <w:top w:val="single" w:sz="4" w:space="0" w:color="000000"/>
              <w:bottom w:val="single" w:sz="4" w:space="0" w:color="000000"/>
            </w:tcBorders>
          </w:tcPr>
          <w:p w14:paraId="7E83A4DC" w14:textId="77777777" w:rsidR="003073A8" w:rsidRPr="00727A42" w:rsidRDefault="003073A8" w:rsidP="009F3DA8">
            <w:pPr>
              <w:spacing w:before="114"/>
              <w:ind w:right="587"/>
              <w:jc w:val="right"/>
              <w:rPr>
                <w:spacing w:val="-5"/>
              </w:rPr>
            </w:pPr>
            <w:r w:rsidRPr="00727A42">
              <w:rPr>
                <w:spacing w:val="-2"/>
                <w:sz w:val="20"/>
              </w:rPr>
              <w:t>h-</w:t>
            </w:r>
            <w:r w:rsidRPr="00727A42">
              <w:rPr>
                <w:spacing w:val="-5"/>
                <w:sz w:val="20"/>
              </w:rPr>
              <w:t>ut</w:t>
            </w:r>
          </w:p>
        </w:tc>
        <w:tc>
          <w:tcPr>
            <w:tcW w:w="1276" w:type="dxa"/>
            <w:tcBorders>
              <w:top w:val="single" w:sz="4" w:space="0" w:color="000000"/>
              <w:bottom w:val="single" w:sz="4" w:space="0" w:color="000000"/>
            </w:tcBorders>
          </w:tcPr>
          <w:p w14:paraId="1B58817D" w14:textId="77777777" w:rsidR="003073A8" w:rsidRPr="00727A42" w:rsidRDefault="003073A8" w:rsidP="009F3DA8">
            <w:pPr>
              <w:spacing w:before="114"/>
              <w:rPr>
                <w:spacing w:val="-2"/>
              </w:rPr>
            </w:pPr>
            <w:r w:rsidRPr="00727A42">
              <w:rPr>
                <w:spacing w:val="-2"/>
                <w:sz w:val="20"/>
              </w:rPr>
              <w:t>20,944</w:t>
            </w:r>
          </w:p>
        </w:tc>
      </w:tr>
      <w:tr w:rsidR="003073A8" w:rsidRPr="00727A42" w14:paraId="23E763F2" w14:textId="77777777" w:rsidTr="009F3DA8">
        <w:trPr>
          <w:trHeight w:val="347"/>
        </w:trPr>
        <w:tc>
          <w:tcPr>
            <w:tcW w:w="709" w:type="dxa"/>
            <w:tcBorders>
              <w:top w:val="single" w:sz="4" w:space="0" w:color="000000"/>
              <w:bottom w:val="single" w:sz="4" w:space="0" w:color="000000"/>
            </w:tcBorders>
          </w:tcPr>
          <w:p w14:paraId="2EA25566" w14:textId="77777777" w:rsidR="003073A8" w:rsidRPr="00727A42" w:rsidRDefault="003073A8" w:rsidP="009F3DA8">
            <w:pPr>
              <w:spacing w:line="275" w:lineRule="exact"/>
              <w:rPr>
                <w:spacing w:val="-5"/>
              </w:rPr>
            </w:pPr>
            <w:r w:rsidRPr="00727A42">
              <w:rPr>
                <w:spacing w:val="-5"/>
                <w:sz w:val="24"/>
              </w:rPr>
              <w:t>15</w:t>
            </w:r>
          </w:p>
        </w:tc>
        <w:tc>
          <w:tcPr>
            <w:tcW w:w="1276" w:type="dxa"/>
            <w:tcBorders>
              <w:top w:val="single" w:sz="4" w:space="0" w:color="000000"/>
              <w:bottom w:val="single" w:sz="4" w:space="0" w:color="000000"/>
            </w:tcBorders>
          </w:tcPr>
          <w:p w14:paraId="24B2E553" w14:textId="77777777" w:rsidR="003073A8" w:rsidRPr="00727A42" w:rsidRDefault="003073A8" w:rsidP="009F3DA8">
            <w:pPr>
              <w:rPr>
                <w:sz w:val="18"/>
              </w:rPr>
            </w:pPr>
            <w:r w:rsidRPr="00727A42">
              <w:rPr>
                <w:spacing w:val="-2"/>
                <w:sz w:val="24"/>
              </w:rPr>
              <w:t>DA12B</w:t>
            </w:r>
          </w:p>
        </w:tc>
        <w:tc>
          <w:tcPr>
            <w:tcW w:w="5954" w:type="dxa"/>
            <w:tcBorders>
              <w:top w:val="single" w:sz="4" w:space="0" w:color="000000"/>
              <w:bottom w:val="single" w:sz="4" w:space="0" w:color="000000"/>
            </w:tcBorders>
          </w:tcPr>
          <w:p w14:paraId="7E146EA0" w14:textId="77777777" w:rsidR="003073A8" w:rsidRPr="00727A42" w:rsidRDefault="003073A8" w:rsidP="009F3DA8">
            <w:pPr>
              <w:pStyle w:val="TableParagraph"/>
              <w:ind w:left="108"/>
              <w:rPr>
                <w:sz w:val="20"/>
              </w:rPr>
            </w:pPr>
            <w:r w:rsidRPr="00727A42">
              <w:rPr>
                <w:sz w:val="20"/>
              </w:rPr>
              <w:t>Strat</w:t>
            </w:r>
            <w:r w:rsidRPr="00727A42">
              <w:rPr>
                <w:spacing w:val="-6"/>
                <w:sz w:val="20"/>
              </w:rPr>
              <w:t xml:space="preserve"> </w:t>
            </w:r>
            <w:r w:rsidRPr="00727A42">
              <w:rPr>
                <w:sz w:val="20"/>
              </w:rPr>
              <w:t>de</w:t>
            </w:r>
            <w:r w:rsidRPr="00727A42">
              <w:rPr>
                <w:spacing w:val="-4"/>
                <w:sz w:val="20"/>
              </w:rPr>
              <w:t xml:space="preserve"> </w:t>
            </w:r>
            <w:proofErr w:type="spellStart"/>
            <w:r w:rsidRPr="00727A42">
              <w:rPr>
                <w:sz w:val="20"/>
              </w:rPr>
              <w:t>fundatie</w:t>
            </w:r>
            <w:proofErr w:type="spellEnd"/>
            <w:r w:rsidRPr="00727A42">
              <w:rPr>
                <w:spacing w:val="-4"/>
                <w:sz w:val="20"/>
              </w:rPr>
              <w:t xml:space="preserve"> </w:t>
            </w:r>
            <w:r w:rsidRPr="00727A42">
              <w:rPr>
                <w:sz w:val="20"/>
              </w:rPr>
              <w:t>sau</w:t>
            </w:r>
            <w:r w:rsidRPr="00727A42">
              <w:rPr>
                <w:spacing w:val="-4"/>
                <w:sz w:val="20"/>
              </w:rPr>
              <w:t xml:space="preserve"> </w:t>
            </w:r>
            <w:r w:rsidRPr="00727A42">
              <w:rPr>
                <w:sz w:val="20"/>
              </w:rPr>
              <w:t>reprofilare</w:t>
            </w:r>
            <w:r w:rsidRPr="00727A42">
              <w:rPr>
                <w:spacing w:val="-4"/>
                <w:sz w:val="20"/>
              </w:rPr>
              <w:t xml:space="preserve"> </w:t>
            </w:r>
            <w:r w:rsidRPr="00727A42">
              <w:rPr>
                <w:sz w:val="20"/>
              </w:rPr>
              <w:t>din</w:t>
            </w:r>
            <w:r w:rsidRPr="00727A42">
              <w:rPr>
                <w:spacing w:val="-4"/>
                <w:sz w:val="20"/>
              </w:rPr>
              <w:t xml:space="preserve"> </w:t>
            </w:r>
            <w:r w:rsidRPr="00727A42">
              <w:rPr>
                <w:sz w:val="20"/>
              </w:rPr>
              <w:t>piatra</w:t>
            </w:r>
            <w:r w:rsidRPr="00727A42">
              <w:rPr>
                <w:spacing w:val="-4"/>
                <w:sz w:val="20"/>
              </w:rPr>
              <w:t xml:space="preserve"> </w:t>
            </w:r>
            <w:r w:rsidRPr="00727A42">
              <w:rPr>
                <w:sz w:val="20"/>
              </w:rPr>
              <w:t>sparta,</w:t>
            </w:r>
            <w:r w:rsidRPr="00727A42">
              <w:rPr>
                <w:spacing w:val="-6"/>
                <w:sz w:val="20"/>
              </w:rPr>
              <w:t xml:space="preserve"> </w:t>
            </w:r>
            <w:r w:rsidRPr="00727A42">
              <w:rPr>
                <w:spacing w:val="-2"/>
                <w:sz w:val="20"/>
              </w:rPr>
              <w:t>pentru</w:t>
            </w:r>
          </w:p>
          <w:p w14:paraId="70E4E948" w14:textId="77777777" w:rsidR="003073A8" w:rsidRPr="00727A42" w:rsidRDefault="003073A8" w:rsidP="009F3DA8">
            <w:pPr>
              <w:rPr>
                <w:b/>
                <w:bCs/>
              </w:rPr>
            </w:pPr>
            <w:r w:rsidRPr="00727A42">
              <w:rPr>
                <w:sz w:val="20"/>
              </w:rPr>
              <w:t>drumuri,</w:t>
            </w:r>
            <w:r w:rsidRPr="00727A42">
              <w:rPr>
                <w:spacing w:val="-6"/>
                <w:sz w:val="20"/>
              </w:rPr>
              <w:t xml:space="preserve"> </w:t>
            </w:r>
            <w:r w:rsidRPr="00727A42">
              <w:rPr>
                <w:sz w:val="20"/>
              </w:rPr>
              <w:t>cu</w:t>
            </w:r>
            <w:r w:rsidRPr="00727A42">
              <w:rPr>
                <w:spacing w:val="-6"/>
                <w:sz w:val="20"/>
              </w:rPr>
              <w:t xml:space="preserve"> </w:t>
            </w:r>
            <w:r w:rsidRPr="00727A42">
              <w:rPr>
                <w:sz w:val="20"/>
              </w:rPr>
              <w:t>asternere</w:t>
            </w:r>
            <w:r w:rsidRPr="00727A42">
              <w:rPr>
                <w:spacing w:val="-6"/>
                <w:sz w:val="20"/>
              </w:rPr>
              <w:t xml:space="preserve"> </w:t>
            </w:r>
            <w:r w:rsidRPr="00727A42">
              <w:rPr>
                <w:sz w:val="20"/>
              </w:rPr>
              <w:t>mecanica,</w:t>
            </w:r>
            <w:r w:rsidRPr="00727A42">
              <w:rPr>
                <w:spacing w:val="-6"/>
                <w:sz w:val="20"/>
              </w:rPr>
              <w:t xml:space="preserve"> </w:t>
            </w:r>
            <w:r w:rsidRPr="00727A42">
              <w:rPr>
                <w:sz w:val="20"/>
              </w:rPr>
              <w:t>executat</w:t>
            </w:r>
            <w:r w:rsidRPr="00727A42">
              <w:rPr>
                <w:spacing w:val="-6"/>
                <w:sz w:val="20"/>
              </w:rPr>
              <w:t xml:space="preserve"> </w:t>
            </w:r>
            <w:r w:rsidRPr="00727A42">
              <w:rPr>
                <w:sz w:val="20"/>
              </w:rPr>
              <w:t>cu</w:t>
            </w:r>
            <w:r w:rsidRPr="00727A42">
              <w:rPr>
                <w:spacing w:val="-6"/>
                <w:sz w:val="20"/>
              </w:rPr>
              <w:t xml:space="preserve"> </w:t>
            </w:r>
            <w:r w:rsidRPr="00727A42">
              <w:rPr>
                <w:sz w:val="20"/>
              </w:rPr>
              <w:t>impanare</w:t>
            </w:r>
            <w:r w:rsidRPr="00727A42">
              <w:rPr>
                <w:spacing w:val="-8"/>
                <w:sz w:val="20"/>
              </w:rPr>
              <w:t xml:space="preserve"> </w:t>
            </w:r>
            <w:r w:rsidRPr="00727A42">
              <w:rPr>
                <w:sz w:val="20"/>
              </w:rPr>
              <w:t>fara innororire (20cm)</w:t>
            </w:r>
          </w:p>
        </w:tc>
        <w:tc>
          <w:tcPr>
            <w:tcW w:w="1134" w:type="dxa"/>
            <w:tcBorders>
              <w:top w:val="single" w:sz="4" w:space="0" w:color="000000"/>
              <w:bottom w:val="single" w:sz="4" w:space="0" w:color="000000"/>
            </w:tcBorders>
          </w:tcPr>
          <w:p w14:paraId="18D6646C" w14:textId="77777777" w:rsidR="003073A8" w:rsidRPr="00727A42" w:rsidRDefault="003073A8" w:rsidP="009F3DA8">
            <w:pPr>
              <w:spacing w:before="114"/>
              <w:ind w:right="587"/>
              <w:jc w:val="right"/>
              <w:rPr>
                <w:spacing w:val="-5"/>
              </w:rPr>
            </w:pPr>
            <w:r w:rsidRPr="00727A42">
              <w:rPr>
                <w:spacing w:val="-5"/>
                <w:sz w:val="24"/>
              </w:rPr>
              <w:t>m3</w:t>
            </w:r>
          </w:p>
        </w:tc>
        <w:tc>
          <w:tcPr>
            <w:tcW w:w="1276" w:type="dxa"/>
            <w:tcBorders>
              <w:top w:val="single" w:sz="4" w:space="0" w:color="000000"/>
              <w:bottom w:val="single" w:sz="4" w:space="0" w:color="000000"/>
            </w:tcBorders>
          </w:tcPr>
          <w:p w14:paraId="73D7410C" w14:textId="77777777" w:rsidR="003073A8" w:rsidRPr="00727A42" w:rsidRDefault="003073A8" w:rsidP="009F3DA8">
            <w:pPr>
              <w:spacing w:before="114"/>
              <w:rPr>
                <w:spacing w:val="-2"/>
              </w:rPr>
            </w:pPr>
            <w:r w:rsidRPr="00727A42">
              <w:rPr>
                <w:spacing w:val="-2"/>
                <w:sz w:val="24"/>
              </w:rPr>
              <w:t>280,000</w:t>
            </w:r>
          </w:p>
        </w:tc>
      </w:tr>
      <w:tr w:rsidR="003073A8" w:rsidRPr="00727A42" w14:paraId="4285AC21" w14:textId="77777777" w:rsidTr="009F3DA8">
        <w:trPr>
          <w:trHeight w:val="347"/>
        </w:trPr>
        <w:tc>
          <w:tcPr>
            <w:tcW w:w="709" w:type="dxa"/>
            <w:tcBorders>
              <w:top w:val="single" w:sz="4" w:space="0" w:color="000000"/>
              <w:bottom w:val="single" w:sz="4" w:space="0" w:color="000000"/>
            </w:tcBorders>
          </w:tcPr>
          <w:p w14:paraId="7EF1F4AE"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2344B924" w14:textId="77777777" w:rsidR="003073A8" w:rsidRPr="00727A42" w:rsidRDefault="003073A8" w:rsidP="009F3DA8">
            <w:pPr>
              <w:rPr>
                <w:sz w:val="18"/>
              </w:rPr>
            </w:pPr>
            <w:r w:rsidRPr="00727A42">
              <w:rPr>
                <w:spacing w:val="-2"/>
                <w:sz w:val="16"/>
              </w:rPr>
              <w:t>7129020012800</w:t>
            </w:r>
          </w:p>
        </w:tc>
        <w:tc>
          <w:tcPr>
            <w:tcW w:w="5954" w:type="dxa"/>
            <w:tcBorders>
              <w:top w:val="single" w:sz="4" w:space="0" w:color="000000"/>
              <w:bottom w:val="single" w:sz="4" w:space="0" w:color="000000"/>
            </w:tcBorders>
          </w:tcPr>
          <w:p w14:paraId="1E7F4C5B" w14:textId="77777777" w:rsidR="003073A8" w:rsidRPr="00727A42" w:rsidRDefault="003073A8" w:rsidP="009F3DA8">
            <w:pPr>
              <w:rPr>
                <w:b/>
                <w:bCs/>
              </w:rPr>
            </w:pPr>
            <w:r w:rsidRPr="00727A42">
              <w:rPr>
                <w:spacing w:val="-2"/>
                <w:sz w:val="20"/>
              </w:rPr>
              <w:t>Pavator</w:t>
            </w:r>
          </w:p>
        </w:tc>
        <w:tc>
          <w:tcPr>
            <w:tcW w:w="1134" w:type="dxa"/>
            <w:tcBorders>
              <w:top w:val="single" w:sz="4" w:space="0" w:color="000000"/>
              <w:bottom w:val="single" w:sz="4" w:space="0" w:color="000000"/>
            </w:tcBorders>
          </w:tcPr>
          <w:p w14:paraId="14A11454" w14:textId="77777777" w:rsidR="003073A8" w:rsidRPr="00727A42" w:rsidRDefault="003073A8" w:rsidP="009F3DA8">
            <w:pPr>
              <w:spacing w:before="114"/>
              <w:ind w:right="587"/>
              <w:jc w:val="right"/>
              <w:rPr>
                <w:spacing w:val="-5"/>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0295A91F" w14:textId="77777777" w:rsidR="003073A8" w:rsidRPr="00727A42" w:rsidRDefault="003073A8" w:rsidP="009F3DA8">
            <w:pPr>
              <w:spacing w:before="114"/>
              <w:rPr>
                <w:spacing w:val="-2"/>
              </w:rPr>
            </w:pPr>
            <w:r w:rsidRPr="00727A42">
              <w:rPr>
                <w:spacing w:val="-2"/>
                <w:sz w:val="20"/>
              </w:rPr>
              <w:t>168,000</w:t>
            </w:r>
          </w:p>
        </w:tc>
      </w:tr>
      <w:tr w:rsidR="003073A8" w:rsidRPr="00727A42" w14:paraId="7B1301AF" w14:textId="77777777" w:rsidTr="009F3DA8">
        <w:trPr>
          <w:trHeight w:val="347"/>
        </w:trPr>
        <w:tc>
          <w:tcPr>
            <w:tcW w:w="709" w:type="dxa"/>
            <w:tcBorders>
              <w:top w:val="single" w:sz="4" w:space="0" w:color="000000"/>
              <w:bottom w:val="single" w:sz="4" w:space="0" w:color="000000"/>
            </w:tcBorders>
          </w:tcPr>
          <w:p w14:paraId="1D294BBA"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544AF1F7" w14:textId="77777777" w:rsidR="003073A8" w:rsidRPr="00727A42" w:rsidRDefault="003073A8" w:rsidP="009F3DA8">
            <w:pPr>
              <w:rPr>
                <w:sz w:val="18"/>
              </w:rPr>
            </w:pPr>
            <w:r w:rsidRPr="00727A42">
              <w:rPr>
                <w:spacing w:val="-2"/>
                <w:sz w:val="16"/>
              </w:rPr>
              <w:t>1411122201646</w:t>
            </w:r>
          </w:p>
        </w:tc>
        <w:tc>
          <w:tcPr>
            <w:tcW w:w="5954" w:type="dxa"/>
            <w:tcBorders>
              <w:top w:val="single" w:sz="4" w:space="0" w:color="000000"/>
              <w:bottom w:val="single" w:sz="4" w:space="0" w:color="000000"/>
            </w:tcBorders>
          </w:tcPr>
          <w:p w14:paraId="5A3170F0" w14:textId="77777777" w:rsidR="003073A8" w:rsidRPr="00727A42" w:rsidRDefault="003073A8" w:rsidP="009F3DA8">
            <w:pPr>
              <w:rPr>
                <w:b/>
                <w:bCs/>
              </w:rPr>
            </w:pPr>
            <w:r w:rsidRPr="00727A42">
              <w:rPr>
                <w:sz w:val="20"/>
              </w:rPr>
              <w:t>Piatra</w:t>
            </w:r>
            <w:r w:rsidRPr="00727A42">
              <w:rPr>
                <w:spacing w:val="-4"/>
                <w:sz w:val="20"/>
              </w:rPr>
              <w:t xml:space="preserve"> </w:t>
            </w:r>
            <w:r w:rsidRPr="00727A42">
              <w:rPr>
                <w:sz w:val="20"/>
              </w:rPr>
              <w:t>sparta</w:t>
            </w:r>
            <w:r w:rsidRPr="00727A42">
              <w:rPr>
                <w:spacing w:val="-4"/>
                <w:sz w:val="20"/>
              </w:rPr>
              <w:t xml:space="preserve"> </w:t>
            </w:r>
            <w:r w:rsidRPr="00727A42">
              <w:rPr>
                <w:sz w:val="20"/>
              </w:rPr>
              <w:t>pentru</w:t>
            </w:r>
            <w:r w:rsidRPr="00727A42">
              <w:rPr>
                <w:spacing w:val="-5"/>
                <w:sz w:val="20"/>
              </w:rPr>
              <w:t xml:space="preserve"> </w:t>
            </w:r>
            <w:r w:rsidRPr="00727A42">
              <w:rPr>
                <w:sz w:val="20"/>
              </w:rPr>
              <w:t>pt.drumuri</w:t>
            </w:r>
            <w:r w:rsidRPr="00727A42">
              <w:rPr>
                <w:spacing w:val="-6"/>
                <w:sz w:val="20"/>
              </w:rPr>
              <w:t xml:space="preserve"> </w:t>
            </w:r>
            <w:r w:rsidRPr="00727A42">
              <w:rPr>
                <w:sz w:val="20"/>
              </w:rPr>
              <w:t>r.magmatice</w:t>
            </w:r>
            <w:r w:rsidRPr="00727A42">
              <w:rPr>
                <w:spacing w:val="41"/>
                <w:sz w:val="20"/>
              </w:rPr>
              <w:t xml:space="preserve"> </w:t>
            </w:r>
            <w:r w:rsidRPr="00727A42">
              <w:rPr>
                <w:sz w:val="20"/>
              </w:rPr>
              <w:t>15-25</w:t>
            </w:r>
            <w:r w:rsidRPr="00727A42">
              <w:rPr>
                <w:spacing w:val="-3"/>
                <w:sz w:val="20"/>
              </w:rPr>
              <w:t xml:space="preserve"> </w:t>
            </w:r>
            <w:r w:rsidRPr="00727A42">
              <w:rPr>
                <w:spacing w:val="-5"/>
                <w:sz w:val="20"/>
              </w:rPr>
              <w:t>mm</w:t>
            </w:r>
          </w:p>
        </w:tc>
        <w:tc>
          <w:tcPr>
            <w:tcW w:w="1134" w:type="dxa"/>
            <w:tcBorders>
              <w:top w:val="single" w:sz="4" w:space="0" w:color="000000"/>
              <w:bottom w:val="single" w:sz="4" w:space="0" w:color="000000"/>
            </w:tcBorders>
          </w:tcPr>
          <w:p w14:paraId="35C689B8" w14:textId="77777777" w:rsidR="003073A8" w:rsidRPr="00727A42" w:rsidRDefault="003073A8" w:rsidP="009F3DA8">
            <w:pPr>
              <w:spacing w:before="114"/>
              <w:ind w:right="587"/>
              <w:jc w:val="right"/>
              <w:rPr>
                <w:spacing w:val="-5"/>
              </w:rPr>
            </w:pPr>
            <w:r w:rsidRPr="00727A42">
              <w:rPr>
                <w:spacing w:val="-5"/>
                <w:sz w:val="20"/>
              </w:rPr>
              <w:t>m3</w:t>
            </w:r>
          </w:p>
        </w:tc>
        <w:tc>
          <w:tcPr>
            <w:tcW w:w="1276" w:type="dxa"/>
            <w:tcBorders>
              <w:top w:val="single" w:sz="4" w:space="0" w:color="000000"/>
              <w:bottom w:val="single" w:sz="4" w:space="0" w:color="000000"/>
            </w:tcBorders>
          </w:tcPr>
          <w:p w14:paraId="1C9E2C37" w14:textId="77777777" w:rsidR="003073A8" w:rsidRPr="00727A42" w:rsidRDefault="003073A8" w:rsidP="009F3DA8">
            <w:pPr>
              <w:spacing w:before="114"/>
              <w:rPr>
                <w:spacing w:val="-2"/>
              </w:rPr>
            </w:pPr>
            <w:r w:rsidRPr="00727A42">
              <w:rPr>
                <w:spacing w:val="-2"/>
                <w:sz w:val="20"/>
              </w:rPr>
              <w:t>56,840</w:t>
            </w:r>
          </w:p>
        </w:tc>
      </w:tr>
      <w:tr w:rsidR="003073A8" w:rsidRPr="00727A42" w14:paraId="7B46F25F" w14:textId="77777777" w:rsidTr="009F3DA8">
        <w:trPr>
          <w:trHeight w:val="347"/>
        </w:trPr>
        <w:tc>
          <w:tcPr>
            <w:tcW w:w="709" w:type="dxa"/>
            <w:tcBorders>
              <w:top w:val="single" w:sz="4" w:space="0" w:color="000000"/>
              <w:bottom w:val="single" w:sz="4" w:space="0" w:color="000000"/>
            </w:tcBorders>
          </w:tcPr>
          <w:p w14:paraId="23349043"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328F0D38" w14:textId="77777777" w:rsidR="003073A8" w:rsidRPr="00727A42" w:rsidRDefault="003073A8" w:rsidP="009F3DA8">
            <w:pPr>
              <w:rPr>
                <w:sz w:val="18"/>
              </w:rPr>
            </w:pPr>
            <w:r w:rsidRPr="00727A42">
              <w:rPr>
                <w:spacing w:val="-2"/>
                <w:sz w:val="16"/>
              </w:rPr>
              <w:t>1411122201672</w:t>
            </w:r>
          </w:p>
        </w:tc>
        <w:tc>
          <w:tcPr>
            <w:tcW w:w="5954" w:type="dxa"/>
            <w:tcBorders>
              <w:top w:val="single" w:sz="4" w:space="0" w:color="000000"/>
              <w:bottom w:val="single" w:sz="4" w:space="0" w:color="000000"/>
            </w:tcBorders>
          </w:tcPr>
          <w:p w14:paraId="34FADDA2" w14:textId="77777777" w:rsidR="003073A8" w:rsidRPr="00727A42" w:rsidRDefault="003073A8" w:rsidP="009F3DA8">
            <w:pPr>
              <w:rPr>
                <w:b/>
                <w:bCs/>
              </w:rPr>
            </w:pPr>
            <w:r w:rsidRPr="00727A42">
              <w:rPr>
                <w:sz w:val="20"/>
              </w:rPr>
              <w:t>Piatra</w:t>
            </w:r>
            <w:r w:rsidRPr="00727A42">
              <w:rPr>
                <w:spacing w:val="-4"/>
                <w:sz w:val="20"/>
              </w:rPr>
              <w:t xml:space="preserve"> </w:t>
            </w:r>
            <w:r w:rsidRPr="00727A42">
              <w:rPr>
                <w:sz w:val="20"/>
              </w:rPr>
              <w:t>sparta</w:t>
            </w:r>
            <w:r w:rsidRPr="00727A42">
              <w:rPr>
                <w:spacing w:val="-4"/>
                <w:sz w:val="20"/>
              </w:rPr>
              <w:t xml:space="preserve"> </w:t>
            </w:r>
            <w:r w:rsidRPr="00727A42">
              <w:rPr>
                <w:sz w:val="20"/>
              </w:rPr>
              <w:t>pentru</w:t>
            </w:r>
            <w:r w:rsidRPr="00727A42">
              <w:rPr>
                <w:spacing w:val="-5"/>
                <w:sz w:val="20"/>
              </w:rPr>
              <w:t xml:space="preserve"> </w:t>
            </w:r>
            <w:r w:rsidRPr="00727A42">
              <w:rPr>
                <w:sz w:val="20"/>
              </w:rPr>
              <w:t>pt.drumuri</w:t>
            </w:r>
            <w:r w:rsidRPr="00727A42">
              <w:rPr>
                <w:spacing w:val="-6"/>
                <w:sz w:val="20"/>
              </w:rPr>
              <w:t xml:space="preserve"> </w:t>
            </w:r>
            <w:r w:rsidRPr="00727A42">
              <w:rPr>
                <w:sz w:val="20"/>
              </w:rPr>
              <w:t>r.magmatice</w:t>
            </w:r>
            <w:r w:rsidRPr="00727A42">
              <w:rPr>
                <w:spacing w:val="41"/>
                <w:sz w:val="20"/>
              </w:rPr>
              <w:t xml:space="preserve"> </w:t>
            </w:r>
            <w:r w:rsidRPr="00727A42">
              <w:rPr>
                <w:sz w:val="20"/>
              </w:rPr>
              <w:t>40-63</w:t>
            </w:r>
            <w:r w:rsidRPr="00727A42">
              <w:rPr>
                <w:spacing w:val="-3"/>
                <w:sz w:val="20"/>
              </w:rPr>
              <w:t xml:space="preserve"> </w:t>
            </w:r>
            <w:r w:rsidRPr="00727A42">
              <w:rPr>
                <w:spacing w:val="-5"/>
                <w:sz w:val="20"/>
              </w:rPr>
              <w:t>mm</w:t>
            </w:r>
          </w:p>
        </w:tc>
        <w:tc>
          <w:tcPr>
            <w:tcW w:w="1134" w:type="dxa"/>
            <w:tcBorders>
              <w:top w:val="single" w:sz="4" w:space="0" w:color="000000"/>
              <w:bottom w:val="single" w:sz="4" w:space="0" w:color="000000"/>
            </w:tcBorders>
          </w:tcPr>
          <w:p w14:paraId="171563D9" w14:textId="77777777" w:rsidR="003073A8" w:rsidRPr="00727A42" w:rsidRDefault="003073A8" w:rsidP="009F3DA8">
            <w:pPr>
              <w:spacing w:before="114"/>
              <w:ind w:right="587"/>
              <w:jc w:val="right"/>
              <w:rPr>
                <w:spacing w:val="-5"/>
              </w:rPr>
            </w:pPr>
            <w:r w:rsidRPr="00727A42">
              <w:rPr>
                <w:spacing w:val="-5"/>
                <w:sz w:val="20"/>
              </w:rPr>
              <w:t>m3</w:t>
            </w:r>
          </w:p>
        </w:tc>
        <w:tc>
          <w:tcPr>
            <w:tcW w:w="1276" w:type="dxa"/>
            <w:tcBorders>
              <w:top w:val="single" w:sz="4" w:space="0" w:color="000000"/>
              <w:bottom w:val="single" w:sz="4" w:space="0" w:color="000000"/>
            </w:tcBorders>
          </w:tcPr>
          <w:p w14:paraId="2AA44710" w14:textId="77777777" w:rsidR="003073A8" w:rsidRPr="00727A42" w:rsidRDefault="003073A8" w:rsidP="009F3DA8">
            <w:pPr>
              <w:spacing w:before="114"/>
              <w:rPr>
                <w:spacing w:val="-2"/>
              </w:rPr>
            </w:pPr>
            <w:r w:rsidRPr="00727A42">
              <w:rPr>
                <w:spacing w:val="-2"/>
                <w:sz w:val="20"/>
              </w:rPr>
              <w:t>341,320</w:t>
            </w:r>
          </w:p>
        </w:tc>
      </w:tr>
      <w:tr w:rsidR="003073A8" w:rsidRPr="00727A42" w14:paraId="55788F73" w14:textId="77777777" w:rsidTr="009F3DA8">
        <w:trPr>
          <w:trHeight w:val="347"/>
        </w:trPr>
        <w:tc>
          <w:tcPr>
            <w:tcW w:w="709" w:type="dxa"/>
            <w:tcBorders>
              <w:top w:val="single" w:sz="4" w:space="0" w:color="000000"/>
              <w:bottom w:val="single" w:sz="4" w:space="0" w:color="000000"/>
            </w:tcBorders>
          </w:tcPr>
          <w:p w14:paraId="6BCD243D"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37F43092" w14:textId="77777777" w:rsidR="003073A8" w:rsidRPr="00727A42" w:rsidRDefault="003073A8" w:rsidP="009F3DA8">
            <w:pPr>
              <w:rPr>
                <w:sz w:val="18"/>
              </w:rPr>
            </w:pPr>
            <w:r w:rsidRPr="00727A42">
              <w:rPr>
                <w:spacing w:val="-2"/>
                <w:sz w:val="16"/>
              </w:rPr>
              <w:t>4100116202806</w:t>
            </w:r>
          </w:p>
        </w:tc>
        <w:tc>
          <w:tcPr>
            <w:tcW w:w="5954" w:type="dxa"/>
            <w:tcBorders>
              <w:top w:val="single" w:sz="4" w:space="0" w:color="000000"/>
              <w:bottom w:val="single" w:sz="4" w:space="0" w:color="000000"/>
            </w:tcBorders>
          </w:tcPr>
          <w:p w14:paraId="2DF826FC" w14:textId="77777777" w:rsidR="003073A8" w:rsidRPr="00727A42" w:rsidRDefault="003073A8" w:rsidP="009F3DA8">
            <w:pPr>
              <w:rPr>
                <w:b/>
                <w:bCs/>
              </w:rPr>
            </w:pPr>
            <w:r w:rsidRPr="00727A42">
              <w:rPr>
                <w:sz w:val="20"/>
              </w:rPr>
              <w:t>Apa</w:t>
            </w:r>
            <w:r w:rsidRPr="00727A42">
              <w:rPr>
                <w:spacing w:val="-4"/>
                <w:sz w:val="20"/>
              </w:rPr>
              <w:t xml:space="preserve"> </w:t>
            </w:r>
            <w:r w:rsidRPr="00727A42">
              <w:rPr>
                <w:sz w:val="20"/>
              </w:rPr>
              <w:t>industriala</w:t>
            </w:r>
            <w:r w:rsidRPr="00727A42">
              <w:rPr>
                <w:spacing w:val="-4"/>
                <w:sz w:val="20"/>
              </w:rPr>
              <w:t xml:space="preserve"> </w:t>
            </w:r>
            <w:r w:rsidRPr="00727A42">
              <w:rPr>
                <w:sz w:val="20"/>
              </w:rPr>
              <w:t>in</w:t>
            </w:r>
            <w:r w:rsidRPr="00727A42">
              <w:rPr>
                <w:spacing w:val="-3"/>
                <w:sz w:val="20"/>
              </w:rPr>
              <w:t xml:space="preserve"> </w:t>
            </w:r>
            <w:r w:rsidRPr="00727A42">
              <w:rPr>
                <w:sz w:val="20"/>
              </w:rPr>
              <w:t>cisterne</w:t>
            </w:r>
            <w:r w:rsidRPr="00727A42">
              <w:rPr>
                <w:spacing w:val="-3"/>
                <w:sz w:val="20"/>
              </w:rPr>
              <w:t xml:space="preserve"> </w:t>
            </w:r>
            <w:r w:rsidRPr="00727A42">
              <w:rPr>
                <w:sz w:val="20"/>
              </w:rPr>
              <w:t>pt.</w:t>
            </w:r>
            <w:r w:rsidRPr="00727A42">
              <w:rPr>
                <w:spacing w:val="-8"/>
                <w:sz w:val="20"/>
              </w:rPr>
              <w:t xml:space="preserve"> </w:t>
            </w:r>
            <w:r w:rsidRPr="00727A42">
              <w:rPr>
                <w:sz w:val="20"/>
              </w:rPr>
              <w:t>lucrari</w:t>
            </w:r>
            <w:r w:rsidRPr="00727A42">
              <w:rPr>
                <w:spacing w:val="-4"/>
                <w:sz w:val="20"/>
              </w:rPr>
              <w:t xml:space="preserve"> </w:t>
            </w:r>
            <w:r w:rsidRPr="00727A42">
              <w:rPr>
                <w:sz w:val="20"/>
              </w:rPr>
              <w:t>drumuri-</w:t>
            </w:r>
            <w:r w:rsidRPr="00727A42">
              <w:rPr>
                <w:spacing w:val="-2"/>
                <w:sz w:val="20"/>
              </w:rPr>
              <w:t>terasam.</w:t>
            </w:r>
          </w:p>
        </w:tc>
        <w:tc>
          <w:tcPr>
            <w:tcW w:w="1134" w:type="dxa"/>
            <w:tcBorders>
              <w:top w:val="single" w:sz="4" w:space="0" w:color="000000"/>
              <w:bottom w:val="single" w:sz="4" w:space="0" w:color="000000"/>
            </w:tcBorders>
          </w:tcPr>
          <w:p w14:paraId="23FC5223" w14:textId="77777777" w:rsidR="003073A8" w:rsidRPr="00727A42" w:rsidRDefault="003073A8" w:rsidP="009F3DA8">
            <w:pPr>
              <w:spacing w:before="114"/>
              <w:ind w:right="587"/>
              <w:jc w:val="right"/>
              <w:rPr>
                <w:spacing w:val="-5"/>
              </w:rPr>
            </w:pPr>
            <w:r w:rsidRPr="00727A42">
              <w:rPr>
                <w:spacing w:val="-5"/>
                <w:sz w:val="20"/>
              </w:rPr>
              <w:t>m3</w:t>
            </w:r>
          </w:p>
        </w:tc>
        <w:tc>
          <w:tcPr>
            <w:tcW w:w="1276" w:type="dxa"/>
            <w:tcBorders>
              <w:top w:val="single" w:sz="4" w:space="0" w:color="000000"/>
              <w:bottom w:val="single" w:sz="4" w:space="0" w:color="000000"/>
            </w:tcBorders>
          </w:tcPr>
          <w:p w14:paraId="21E7D239" w14:textId="77777777" w:rsidR="003073A8" w:rsidRPr="00727A42" w:rsidRDefault="003073A8" w:rsidP="009F3DA8">
            <w:pPr>
              <w:spacing w:before="114"/>
              <w:rPr>
                <w:spacing w:val="-2"/>
              </w:rPr>
            </w:pPr>
            <w:r w:rsidRPr="00727A42">
              <w:rPr>
                <w:spacing w:val="-2"/>
                <w:sz w:val="20"/>
              </w:rPr>
              <w:t>42,000</w:t>
            </w:r>
          </w:p>
        </w:tc>
      </w:tr>
      <w:tr w:rsidR="003073A8" w:rsidRPr="00727A42" w14:paraId="4A8653E4" w14:textId="77777777" w:rsidTr="009F3DA8">
        <w:trPr>
          <w:trHeight w:val="347"/>
        </w:trPr>
        <w:tc>
          <w:tcPr>
            <w:tcW w:w="709" w:type="dxa"/>
            <w:tcBorders>
              <w:top w:val="single" w:sz="4" w:space="0" w:color="000000"/>
              <w:bottom w:val="single" w:sz="4" w:space="0" w:color="000000"/>
            </w:tcBorders>
          </w:tcPr>
          <w:p w14:paraId="0D241834"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3CC14C2C" w14:textId="77777777" w:rsidR="003073A8" w:rsidRPr="00727A42" w:rsidRDefault="003073A8" w:rsidP="009F3DA8">
            <w:pPr>
              <w:rPr>
                <w:sz w:val="18"/>
              </w:rPr>
            </w:pPr>
            <w:r w:rsidRPr="00727A42">
              <w:rPr>
                <w:spacing w:val="-2"/>
                <w:sz w:val="16"/>
              </w:rPr>
              <w:t>2952220003546</w:t>
            </w:r>
          </w:p>
        </w:tc>
        <w:tc>
          <w:tcPr>
            <w:tcW w:w="5954" w:type="dxa"/>
            <w:tcBorders>
              <w:top w:val="single" w:sz="4" w:space="0" w:color="000000"/>
              <w:bottom w:val="single" w:sz="4" w:space="0" w:color="000000"/>
            </w:tcBorders>
          </w:tcPr>
          <w:p w14:paraId="5E94002F" w14:textId="77777777" w:rsidR="003073A8" w:rsidRPr="00727A42" w:rsidRDefault="003073A8" w:rsidP="009F3DA8">
            <w:pPr>
              <w:rPr>
                <w:b/>
                <w:bCs/>
              </w:rPr>
            </w:pPr>
            <w:r w:rsidRPr="00727A42">
              <w:rPr>
                <w:sz w:val="20"/>
              </w:rPr>
              <w:t>Autogreder</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5"/>
                <w:sz w:val="20"/>
              </w:rPr>
              <w:t xml:space="preserve"> </w:t>
            </w:r>
            <w:r w:rsidRPr="00727A42">
              <w:rPr>
                <w:sz w:val="20"/>
              </w:rPr>
              <w:t>175</w:t>
            </w:r>
            <w:r w:rsidRPr="00727A42">
              <w:rPr>
                <w:spacing w:val="-3"/>
                <w:sz w:val="20"/>
              </w:rPr>
              <w:t xml:space="preserve"> </w:t>
            </w:r>
            <w:r w:rsidRPr="00727A42">
              <w:rPr>
                <w:spacing w:val="-5"/>
                <w:sz w:val="20"/>
              </w:rPr>
              <w:t>cp</w:t>
            </w:r>
          </w:p>
        </w:tc>
        <w:tc>
          <w:tcPr>
            <w:tcW w:w="1134" w:type="dxa"/>
            <w:tcBorders>
              <w:top w:val="single" w:sz="4" w:space="0" w:color="000000"/>
              <w:bottom w:val="single" w:sz="4" w:space="0" w:color="000000"/>
            </w:tcBorders>
          </w:tcPr>
          <w:p w14:paraId="6ED800DC" w14:textId="77777777" w:rsidR="003073A8" w:rsidRPr="00727A42" w:rsidRDefault="003073A8" w:rsidP="009F3DA8">
            <w:pPr>
              <w:spacing w:before="114"/>
              <w:ind w:right="587"/>
              <w:jc w:val="right"/>
              <w:rPr>
                <w:spacing w:val="-5"/>
              </w:rPr>
            </w:pPr>
            <w:r w:rsidRPr="00727A42">
              <w:rPr>
                <w:spacing w:val="-2"/>
                <w:sz w:val="20"/>
              </w:rPr>
              <w:t>h-</w:t>
            </w:r>
            <w:r w:rsidRPr="00727A42">
              <w:rPr>
                <w:spacing w:val="-5"/>
                <w:sz w:val="20"/>
              </w:rPr>
              <w:t>ut</w:t>
            </w:r>
          </w:p>
        </w:tc>
        <w:tc>
          <w:tcPr>
            <w:tcW w:w="1276" w:type="dxa"/>
            <w:tcBorders>
              <w:top w:val="single" w:sz="4" w:space="0" w:color="000000"/>
              <w:bottom w:val="single" w:sz="4" w:space="0" w:color="000000"/>
            </w:tcBorders>
          </w:tcPr>
          <w:p w14:paraId="6FA5E670" w14:textId="77777777" w:rsidR="003073A8" w:rsidRPr="00727A42" w:rsidRDefault="003073A8" w:rsidP="009F3DA8">
            <w:pPr>
              <w:spacing w:before="114"/>
              <w:rPr>
                <w:spacing w:val="-2"/>
              </w:rPr>
            </w:pPr>
            <w:r w:rsidRPr="00727A42">
              <w:rPr>
                <w:spacing w:val="-2"/>
                <w:sz w:val="20"/>
              </w:rPr>
              <w:t>11,760</w:t>
            </w:r>
          </w:p>
        </w:tc>
      </w:tr>
      <w:tr w:rsidR="003073A8" w:rsidRPr="00727A42" w14:paraId="7B27013C" w14:textId="77777777" w:rsidTr="009F3DA8">
        <w:trPr>
          <w:trHeight w:val="347"/>
        </w:trPr>
        <w:tc>
          <w:tcPr>
            <w:tcW w:w="709" w:type="dxa"/>
            <w:tcBorders>
              <w:top w:val="single" w:sz="4" w:space="0" w:color="000000"/>
              <w:bottom w:val="single" w:sz="4" w:space="0" w:color="000000"/>
            </w:tcBorders>
          </w:tcPr>
          <w:p w14:paraId="1E4D3FC0"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14936E23" w14:textId="77777777" w:rsidR="003073A8" w:rsidRPr="00727A42" w:rsidRDefault="003073A8" w:rsidP="009F3DA8">
            <w:pPr>
              <w:rPr>
                <w:sz w:val="18"/>
              </w:rPr>
            </w:pPr>
            <w:r w:rsidRPr="00727A42">
              <w:rPr>
                <w:spacing w:val="-2"/>
                <w:sz w:val="16"/>
              </w:rPr>
              <w:t>2952240004010</w:t>
            </w:r>
          </w:p>
        </w:tc>
        <w:tc>
          <w:tcPr>
            <w:tcW w:w="5954" w:type="dxa"/>
            <w:tcBorders>
              <w:top w:val="single" w:sz="4" w:space="0" w:color="000000"/>
              <w:bottom w:val="single" w:sz="4" w:space="0" w:color="000000"/>
            </w:tcBorders>
          </w:tcPr>
          <w:p w14:paraId="76F4EFD5" w14:textId="77777777" w:rsidR="003073A8" w:rsidRPr="00727A42" w:rsidRDefault="003073A8" w:rsidP="009F3DA8">
            <w:pPr>
              <w:rPr>
                <w:b/>
                <w:bCs/>
              </w:rPr>
            </w:pPr>
            <w:r w:rsidRPr="00727A42">
              <w:rPr>
                <w:sz w:val="20"/>
              </w:rPr>
              <w:t>Compactor</w:t>
            </w:r>
            <w:r w:rsidRPr="00727A42">
              <w:rPr>
                <w:spacing w:val="-4"/>
                <w:sz w:val="20"/>
              </w:rPr>
              <w:t xml:space="preserve"> </w:t>
            </w:r>
            <w:r w:rsidRPr="00727A42">
              <w:rPr>
                <w:sz w:val="20"/>
              </w:rPr>
              <w:t>static</w:t>
            </w:r>
            <w:r w:rsidRPr="00727A42">
              <w:rPr>
                <w:spacing w:val="-4"/>
                <w:sz w:val="20"/>
              </w:rPr>
              <w:t xml:space="preserve"> </w:t>
            </w:r>
            <w:r w:rsidRPr="00727A42">
              <w:rPr>
                <w:sz w:val="20"/>
              </w:rPr>
              <w:t>autopropulsat</w:t>
            </w:r>
            <w:r w:rsidRPr="00727A42">
              <w:rPr>
                <w:spacing w:val="-5"/>
                <w:sz w:val="20"/>
              </w:rPr>
              <w:t xml:space="preserve"> </w:t>
            </w:r>
            <w:r w:rsidRPr="00727A42">
              <w:rPr>
                <w:sz w:val="20"/>
              </w:rPr>
              <w:t>cu</w:t>
            </w:r>
            <w:r w:rsidRPr="00727A42">
              <w:rPr>
                <w:spacing w:val="-3"/>
                <w:sz w:val="20"/>
              </w:rPr>
              <w:t xml:space="preserve"> </w:t>
            </w:r>
            <w:r w:rsidRPr="00727A42">
              <w:rPr>
                <w:sz w:val="20"/>
              </w:rPr>
              <w:t>rulouri</w:t>
            </w:r>
            <w:r w:rsidRPr="00727A42">
              <w:rPr>
                <w:spacing w:val="-5"/>
                <w:sz w:val="20"/>
              </w:rPr>
              <w:t xml:space="preserve"> </w:t>
            </w:r>
            <w:r w:rsidRPr="00727A42">
              <w:rPr>
                <w:sz w:val="20"/>
              </w:rPr>
              <w:t>valturi</w:t>
            </w:r>
            <w:r w:rsidRPr="00727A42">
              <w:rPr>
                <w:spacing w:val="40"/>
                <w:sz w:val="20"/>
              </w:rPr>
              <w:t xml:space="preserve"> </w:t>
            </w:r>
            <w:r w:rsidRPr="00727A42">
              <w:rPr>
                <w:sz w:val="20"/>
              </w:rPr>
              <w:t>R</w:t>
            </w:r>
            <w:r w:rsidRPr="00727A42">
              <w:rPr>
                <w:spacing w:val="-5"/>
                <w:sz w:val="20"/>
              </w:rPr>
              <w:t xml:space="preserve"> </w:t>
            </w:r>
            <w:r w:rsidRPr="00727A42">
              <w:rPr>
                <w:sz w:val="20"/>
              </w:rPr>
              <w:t>8-14</w:t>
            </w:r>
            <w:r w:rsidRPr="00727A42">
              <w:rPr>
                <w:spacing w:val="-5"/>
                <w:sz w:val="20"/>
              </w:rPr>
              <w:t xml:space="preserve"> </w:t>
            </w:r>
            <w:r w:rsidRPr="00727A42">
              <w:rPr>
                <w:sz w:val="20"/>
              </w:rPr>
              <w:t xml:space="preserve">de </w:t>
            </w:r>
            <w:r w:rsidRPr="00727A42">
              <w:rPr>
                <w:spacing w:val="-4"/>
                <w:sz w:val="20"/>
              </w:rPr>
              <w:t>14tf</w:t>
            </w:r>
          </w:p>
        </w:tc>
        <w:tc>
          <w:tcPr>
            <w:tcW w:w="1134" w:type="dxa"/>
            <w:tcBorders>
              <w:top w:val="single" w:sz="4" w:space="0" w:color="000000"/>
              <w:bottom w:val="single" w:sz="4" w:space="0" w:color="000000"/>
            </w:tcBorders>
          </w:tcPr>
          <w:p w14:paraId="2DA1A448" w14:textId="77777777" w:rsidR="003073A8" w:rsidRPr="00727A42" w:rsidRDefault="003073A8" w:rsidP="009F3DA8">
            <w:pPr>
              <w:spacing w:before="114"/>
              <w:ind w:right="587"/>
              <w:jc w:val="right"/>
              <w:rPr>
                <w:spacing w:val="-5"/>
              </w:rPr>
            </w:pPr>
            <w:r w:rsidRPr="00727A42">
              <w:rPr>
                <w:spacing w:val="-2"/>
                <w:sz w:val="20"/>
              </w:rPr>
              <w:t>h-</w:t>
            </w:r>
            <w:r w:rsidRPr="00727A42">
              <w:rPr>
                <w:spacing w:val="-5"/>
                <w:sz w:val="20"/>
              </w:rPr>
              <w:t>ut</w:t>
            </w:r>
          </w:p>
        </w:tc>
        <w:tc>
          <w:tcPr>
            <w:tcW w:w="1276" w:type="dxa"/>
            <w:tcBorders>
              <w:top w:val="single" w:sz="4" w:space="0" w:color="000000"/>
              <w:bottom w:val="single" w:sz="4" w:space="0" w:color="000000"/>
            </w:tcBorders>
          </w:tcPr>
          <w:p w14:paraId="2D283932" w14:textId="77777777" w:rsidR="003073A8" w:rsidRPr="00727A42" w:rsidRDefault="003073A8" w:rsidP="009F3DA8">
            <w:pPr>
              <w:spacing w:before="114"/>
              <w:rPr>
                <w:spacing w:val="-2"/>
              </w:rPr>
            </w:pPr>
            <w:r w:rsidRPr="00727A42">
              <w:rPr>
                <w:spacing w:val="-2"/>
                <w:sz w:val="20"/>
              </w:rPr>
              <w:t>72,240</w:t>
            </w:r>
          </w:p>
        </w:tc>
      </w:tr>
      <w:tr w:rsidR="003073A8" w:rsidRPr="00727A42" w14:paraId="05A2FC69" w14:textId="77777777" w:rsidTr="009F3DA8">
        <w:trPr>
          <w:trHeight w:val="347"/>
        </w:trPr>
        <w:tc>
          <w:tcPr>
            <w:tcW w:w="709" w:type="dxa"/>
            <w:tcBorders>
              <w:top w:val="single" w:sz="4" w:space="0" w:color="000000"/>
              <w:bottom w:val="single" w:sz="4" w:space="0" w:color="000000"/>
            </w:tcBorders>
          </w:tcPr>
          <w:p w14:paraId="22676557"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73A78EE6" w14:textId="77777777" w:rsidR="003073A8" w:rsidRPr="00727A42" w:rsidRDefault="003073A8" w:rsidP="009F3DA8">
            <w:pPr>
              <w:rPr>
                <w:sz w:val="18"/>
              </w:rPr>
            </w:pPr>
            <w:r w:rsidRPr="00727A42">
              <w:rPr>
                <w:spacing w:val="-2"/>
                <w:sz w:val="16"/>
              </w:rPr>
              <w:t>3410540005603</w:t>
            </w:r>
          </w:p>
        </w:tc>
        <w:tc>
          <w:tcPr>
            <w:tcW w:w="5954" w:type="dxa"/>
            <w:tcBorders>
              <w:top w:val="single" w:sz="4" w:space="0" w:color="000000"/>
              <w:bottom w:val="single" w:sz="4" w:space="0" w:color="000000"/>
            </w:tcBorders>
          </w:tcPr>
          <w:p w14:paraId="7E21F4A7" w14:textId="77777777" w:rsidR="003073A8" w:rsidRPr="00727A42" w:rsidRDefault="003073A8" w:rsidP="009F3DA8">
            <w:pPr>
              <w:rPr>
                <w:b/>
                <w:bCs/>
              </w:rPr>
            </w:pPr>
            <w:r w:rsidRPr="00727A42">
              <w:rPr>
                <w:sz w:val="20"/>
              </w:rPr>
              <w:t>Autocisterna</w:t>
            </w:r>
            <w:r w:rsidRPr="00727A42">
              <w:rPr>
                <w:spacing w:val="-4"/>
                <w:sz w:val="20"/>
              </w:rPr>
              <w:t xml:space="preserve"> </w:t>
            </w:r>
            <w:r w:rsidRPr="00727A42">
              <w:rPr>
                <w:sz w:val="20"/>
              </w:rPr>
              <w:t>5-8</w:t>
            </w:r>
            <w:r w:rsidRPr="00727A42">
              <w:rPr>
                <w:spacing w:val="-3"/>
                <w:sz w:val="20"/>
              </w:rPr>
              <w:t xml:space="preserve"> </w:t>
            </w:r>
            <w:r w:rsidRPr="00727A42">
              <w:rPr>
                <w:sz w:val="20"/>
              </w:rPr>
              <w:t>t</w:t>
            </w:r>
            <w:r w:rsidRPr="00727A42">
              <w:rPr>
                <w:spacing w:val="-5"/>
                <w:sz w:val="20"/>
              </w:rPr>
              <w:t xml:space="preserve"> </w:t>
            </w:r>
            <w:r w:rsidRPr="00727A42">
              <w:rPr>
                <w:sz w:val="20"/>
              </w:rPr>
              <w:t>cu</w:t>
            </w:r>
            <w:r w:rsidRPr="00727A42">
              <w:rPr>
                <w:spacing w:val="-3"/>
                <w:sz w:val="20"/>
              </w:rPr>
              <w:t xml:space="preserve"> </w:t>
            </w:r>
            <w:r w:rsidRPr="00727A42">
              <w:rPr>
                <w:sz w:val="20"/>
              </w:rPr>
              <w:t>dispozitive</w:t>
            </w:r>
            <w:r w:rsidRPr="00727A42">
              <w:rPr>
                <w:spacing w:val="-4"/>
                <w:sz w:val="20"/>
              </w:rPr>
              <w:t xml:space="preserve"> </w:t>
            </w:r>
            <w:r w:rsidRPr="00727A42">
              <w:rPr>
                <w:sz w:val="20"/>
              </w:rPr>
              <w:t>de</w:t>
            </w:r>
            <w:r w:rsidRPr="00727A42">
              <w:rPr>
                <w:spacing w:val="-3"/>
                <w:sz w:val="20"/>
              </w:rPr>
              <w:t xml:space="preserve"> </w:t>
            </w:r>
            <w:r w:rsidRPr="00727A42">
              <w:rPr>
                <w:spacing w:val="-2"/>
                <w:sz w:val="20"/>
              </w:rPr>
              <w:t>stropire</w:t>
            </w:r>
          </w:p>
        </w:tc>
        <w:tc>
          <w:tcPr>
            <w:tcW w:w="1134" w:type="dxa"/>
            <w:tcBorders>
              <w:top w:val="single" w:sz="4" w:space="0" w:color="000000"/>
              <w:bottom w:val="single" w:sz="4" w:space="0" w:color="000000"/>
            </w:tcBorders>
          </w:tcPr>
          <w:p w14:paraId="77B3A878" w14:textId="77777777" w:rsidR="003073A8" w:rsidRPr="00727A42" w:rsidRDefault="003073A8" w:rsidP="009F3DA8">
            <w:pPr>
              <w:spacing w:before="114"/>
              <w:ind w:right="587"/>
              <w:jc w:val="right"/>
              <w:rPr>
                <w:spacing w:val="-5"/>
              </w:rPr>
            </w:pPr>
            <w:r w:rsidRPr="00727A42">
              <w:rPr>
                <w:spacing w:val="-2"/>
                <w:sz w:val="20"/>
              </w:rPr>
              <w:t>h-</w:t>
            </w:r>
            <w:r w:rsidRPr="00727A42">
              <w:rPr>
                <w:spacing w:val="-5"/>
                <w:sz w:val="20"/>
              </w:rPr>
              <w:t>ut</w:t>
            </w:r>
          </w:p>
        </w:tc>
        <w:tc>
          <w:tcPr>
            <w:tcW w:w="1276" w:type="dxa"/>
            <w:tcBorders>
              <w:top w:val="single" w:sz="4" w:space="0" w:color="000000"/>
              <w:bottom w:val="single" w:sz="4" w:space="0" w:color="000000"/>
            </w:tcBorders>
          </w:tcPr>
          <w:p w14:paraId="425302E6" w14:textId="77777777" w:rsidR="003073A8" w:rsidRPr="00727A42" w:rsidRDefault="003073A8" w:rsidP="009F3DA8">
            <w:pPr>
              <w:spacing w:before="114"/>
              <w:rPr>
                <w:spacing w:val="-2"/>
              </w:rPr>
            </w:pPr>
            <w:r w:rsidRPr="00727A42">
              <w:rPr>
                <w:spacing w:val="-2"/>
                <w:sz w:val="20"/>
              </w:rPr>
              <w:t>4,200</w:t>
            </w:r>
          </w:p>
        </w:tc>
      </w:tr>
      <w:tr w:rsidR="003073A8" w:rsidRPr="00727A42" w14:paraId="3FDE1DE9" w14:textId="77777777" w:rsidTr="009F3DA8">
        <w:trPr>
          <w:trHeight w:val="347"/>
        </w:trPr>
        <w:tc>
          <w:tcPr>
            <w:tcW w:w="709" w:type="dxa"/>
            <w:tcBorders>
              <w:top w:val="single" w:sz="4" w:space="0" w:color="000000"/>
              <w:bottom w:val="single" w:sz="4" w:space="0" w:color="000000"/>
            </w:tcBorders>
          </w:tcPr>
          <w:p w14:paraId="58BA0D3A" w14:textId="77777777" w:rsidR="003073A8" w:rsidRPr="00727A42" w:rsidRDefault="003073A8" w:rsidP="009F3DA8">
            <w:pPr>
              <w:spacing w:line="275" w:lineRule="exact"/>
              <w:rPr>
                <w:spacing w:val="-5"/>
              </w:rPr>
            </w:pPr>
            <w:r w:rsidRPr="00727A42">
              <w:rPr>
                <w:spacing w:val="-5"/>
                <w:sz w:val="24"/>
              </w:rPr>
              <w:t>16</w:t>
            </w:r>
          </w:p>
        </w:tc>
        <w:tc>
          <w:tcPr>
            <w:tcW w:w="1276" w:type="dxa"/>
            <w:tcBorders>
              <w:top w:val="single" w:sz="4" w:space="0" w:color="000000"/>
              <w:bottom w:val="single" w:sz="4" w:space="0" w:color="000000"/>
            </w:tcBorders>
          </w:tcPr>
          <w:p w14:paraId="749A560A" w14:textId="77777777" w:rsidR="003073A8" w:rsidRPr="00727A42" w:rsidRDefault="003073A8" w:rsidP="009F3DA8">
            <w:pPr>
              <w:rPr>
                <w:sz w:val="18"/>
              </w:rPr>
            </w:pPr>
            <w:r w:rsidRPr="00727A42">
              <w:rPr>
                <w:spacing w:val="-2"/>
                <w:sz w:val="24"/>
              </w:rPr>
              <w:t>IzF04J2</w:t>
            </w:r>
          </w:p>
        </w:tc>
        <w:tc>
          <w:tcPr>
            <w:tcW w:w="5954" w:type="dxa"/>
            <w:tcBorders>
              <w:top w:val="single" w:sz="4" w:space="0" w:color="000000"/>
              <w:bottom w:val="single" w:sz="4" w:space="0" w:color="000000"/>
            </w:tcBorders>
          </w:tcPr>
          <w:p w14:paraId="5FE3B405" w14:textId="77777777" w:rsidR="003073A8" w:rsidRPr="00727A42" w:rsidRDefault="003073A8" w:rsidP="009F3DA8">
            <w:pPr>
              <w:pStyle w:val="TableParagraph"/>
              <w:ind w:left="108" w:right="57"/>
              <w:rPr>
                <w:sz w:val="20"/>
              </w:rPr>
            </w:pPr>
            <w:r w:rsidRPr="00727A42">
              <w:rPr>
                <w:sz w:val="20"/>
              </w:rPr>
              <w:t>Strat</w:t>
            </w:r>
            <w:r w:rsidRPr="00727A42">
              <w:rPr>
                <w:spacing w:val="-7"/>
                <w:sz w:val="20"/>
              </w:rPr>
              <w:t xml:space="preserve"> </w:t>
            </w:r>
            <w:r w:rsidRPr="00727A42">
              <w:rPr>
                <w:sz w:val="20"/>
              </w:rPr>
              <w:t>hidroizolant</w:t>
            </w:r>
            <w:r w:rsidRPr="00727A42">
              <w:rPr>
                <w:spacing w:val="-7"/>
                <w:sz w:val="20"/>
              </w:rPr>
              <w:t xml:space="preserve"> </w:t>
            </w:r>
            <w:r w:rsidRPr="00727A42">
              <w:rPr>
                <w:sz w:val="20"/>
              </w:rPr>
              <w:t>executat</w:t>
            </w:r>
            <w:r w:rsidRPr="00727A42">
              <w:rPr>
                <w:spacing w:val="-6"/>
                <w:sz w:val="20"/>
              </w:rPr>
              <w:t xml:space="preserve"> </w:t>
            </w:r>
            <w:r w:rsidRPr="00727A42">
              <w:rPr>
                <w:sz w:val="20"/>
              </w:rPr>
              <w:t>la</w:t>
            </w:r>
            <w:r w:rsidRPr="00727A42">
              <w:rPr>
                <w:spacing w:val="-6"/>
                <w:sz w:val="20"/>
              </w:rPr>
              <w:t xml:space="preserve"> </w:t>
            </w:r>
            <w:r w:rsidRPr="00727A42">
              <w:rPr>
                <w:sz w:val="20"/>
              </w:rPr>
              <w:t>cald</w:t>
            </w:r>
            <w:r w:rsidRPr="00727A42">
              <w:rPr>
                <w:spacing w:val="-6"/>
                <w:sz w:val="20"/>
              </w:rPr>
              <w:t xml:space="preserve"> </w:t>
            </w:r>
            <w:r w:rsidRPr="00727A42">
              <w:rPr>
                <w:sz w:val="20"/>
              </w:rPr>
              <w:t>la</w:t>
            </w:r>
            <w:r w:rsidRPr="00727A42">
              <w:rPr>
                <w:spacing w:val="-6"/>
                <w:sz w:val="20"/>
              </w:rPr>
              <w:t xml:space="preserve"> </w:t>
            </w:r>
            <w:r w:rsidRPr="00727A42">
              <w:rPr>
                <w:sz w:val="20"/>
              </w:rPr>
              <w:t>terase,</w:t>
            </w:r>
            <w:r w:rsidRPr="00727A42">
              <w:rPr>
                <w:spacing w:val="-6"/>
                <w:sz w:val="20"/>
              </w:rPr>
              <w:t xml:space="preserve"> </w:t>
            </w:r>
            <w:proofErr w:type="spellStart"/>
            <w:r w:rsidRPr="00727A42">
              <w:rPr>
                <w:sz w:val="20"/>
              </w:rPr>
              <w:t>acoperisuri</w:t>
            </w:r>
            <w:proofErr w:type="spellEnd"/>
            <w:r w:rsidRPr="00727A42">
              <w:rPr>
                <w:spacing w:val="-7"/>
                <w:sz w:val="20"/>
              </w:rPr>
              <w:t xml:space="preserve"> </w:t>
            </w:r>
            <w:r w:rsidRPr="00727A42">
              <w:rPr>
                <w:sz w:val="20"/>
              </w:rPr>
              <w:t>sau</w:t>
            </w:r>
            <w:r w:rsidRPr="00727A42">
              <w:rPr>
                <w:spacing w:val="-5"/>
                <w:sz w:val="20"/>
              </w:rPr>
              <w:t xml:space="preserve"> </w:t>
            </w:r>
            <w:r w:rsidRPr="00727A42">
              <w:rPr>
                <w:sz w:val="20"/>
              </w:rPr>
              <w:t xml:space="preserve">la </w:t>
            </w:r>
            <w:proofErr w:type="spellStart"/>
            <w:r w:rsidRPr="00727A42">
              <w:rPr>
                <w:sz w:val="20"/>
              </w:rPr>
              <w:t>fundatii</w:t>
            </w:r>
            <w:proofErr w:type="spellEnd"/>
            <w:r w:rsidRPr="00727A42">
              <w:rPr>
                <w:sz w:val="20"/>
              </w:rPr>
              <w:t xml:space="preserve"> si radiere, in terenuri </w:t>
            </w:r>
            <w:proofErr w:type="spellStart"/>
            <w:r w:rsidRPr="00727A42">
              <w:rPr>
                <w:sz w:val="20"/>
              </w:rPr>
              <w:t>fara</w:t>
            </w:r>
            <w:proofErr w:type="spellEnd"/>
            <w:r w:rsidRPr="00727A42">
              <w:rPr>
                <w:sz w:val="20"/>
              </w:rPr>
              <w:t xml:space="preserve"> ape freatice, inclusiv scafele si doliile din </w:t>
            </w:r>
            <w:proofErr w:type="spellStart"/>
            <w:r w:rsidRPr="00727A42">
              <w:rPr>
                <w:sz w:val="20"/>
              </w:rPr>
              <w:t>hidroizolatia</w:t>
            </w:r>
            <w:proofErr w:type="spellEnd"/>
            <w:r w:rsidRPr="00727A42">
              <w:rPr>
                <w:sz w:val="20"/>
              </w:rPr>
              <w:t xml:space="preserve"> curenta: strat de separare aferent</w:t>
            </w:r>
            <w:r w:rsidRPr="00727A42">
              <w:rPr>
                <w:spacing w:val="-13"/>
                <w:sz w:val="20"/>
              </w:rPr>
              <w:t xml:space="preserve"> </w:t>
            </w:r>
            <w:proofErr w:type="spellStart"/>
            <w:r w:rsidRPr="00727A42">
              <w:rPr>
                <w:sz w:val="20"/>
              </w:rPr>
              <w:t>lucrarilor</w:t>
            </w:r>
            <w:proofErr w:type="spellEnd"/>
            <w:r w:rsidRPr="00727A42">
              <w:rPr>
                <w:spacing w:val="-12"/>
                <w:sz w:val="20"/>
              </w:rPr>
              <w:t xml:space="preserve"> </w:t>
            </w:r>
            <w:r w:rsidRPr="00727A42">
              <w:rPr>
                <w:sz w:val="20"/>
              </w:rPr>
              <w:t>de</w:t>
            </w:r>
            <w:r w:rsidRPr="00727A42">
              <w:rPr>
                <w:spacing w:val="-13"/>
                <w:sz w:val="20"/>
              </w:rPr>
              <w:t xml:space="preserve"> </w:t>
            </w:r>
            <w:proofErr w:type="spellStart"/>
            <w:r w:rsidRPr="00727A42">
              <w:rPr>
                <w:sz w:val="20"/>
              </w:rPr>
              <w:t>hidroizolatii</w:t>
            </w:r>
            <w:proofErr w:type="spellEnd"/>
            <w:r w:rsidRPr="00727A42">
              <w:rPr>
                <w:sz w:val="20"/>
              </w:rPr>
              <w:t>,</w:t>
            </w:r>
            <w:r w:rsidRPr="00727A42">
              <w:rPr>
                <w:spacing w:val="-12"/>
                <w:sz w:val="20"/>
              </w:rPr>
              <w:t xml:space="preserve"> </w:t>
            </w:r>
            <w:r w:rsidRPr="00727A42">
              <w:rPr>
                <w:sz w:val="20"/>
              </w:rPr>
              <w:t>executata</w:t>
            </w:r>
            <w:r w:rsidRPr="00727A42">
              <w:rPr>
                <w:spacing w:val="-13"/>
                <w:sz w:val="20"/>
              </w:rPr>
              <w:t xml:space="preserve"> </w:t>
            </w:r>
            <w:r w:rsidRPr="00727A42">
              <w:rPr>
                <w:sz w:val="20"/>
              </w:rPr>
              <w:t>cu</w:t>
            </w:r>
            <w:r w:rsidRPr="00727A42">
              <w:rPr>
                <w:spacing w:val="-12"/>
                <w:sz w:val="20"/>
              </w:rPr>
              <w:t xml:space="preserve"> </w:t>
            </w:r>
            <w:proofErr w:type="spellStart"/>
            <w:r w:rsidRPr="00727A42">
              <w:rPr>
                <w:sz w:val="20"/>
              </w:rPr>
              <w:t>impislitura</w:t>
            </w:r>
            <w:proofErr w:type="spellEnd"/>
            <w:r w:rsidRPr="00727A42">
              <w:rPr>
                <w:spacing w:val="-13"/>
                <w:sz w:val="20"/>
              </w:rPr>
              <w:t xml:space="preserve"> </w:t>
            </w:r>
            <w:r w:rsidRPr="00727A42">
              <w:rPr>
                <w:sz w:val="20"/>
              </w:rPr>
              <w:t>din</w:t>
            </w:r>
          </w:p>
          <w:p w14:paraId="3D7DFD5B" w14:textId="77777777" w:rsidR="003073A8" w:rsidRPr="00727A42" w:rsidRDefault="003073A8" w:rsidP="009F3DA8">
            <w:pPr>
              <w:rPr>
                <w:b/>
                <w:bCs/>
              </w:rPr>
            </w:pPr>
            <w:r w:rsidRPr="00727A42">
              <w:rPr>
                <w:sz w:val="20"/>
              </w:rPr>
              <w:t>fibre</w:t>
            </w:r>
            <w:r w:rsidRPr="00727A42">
              <w:rPr>
                <w:spacing w:val="-1"/>
                <w:sz w:val="20"/>
              </w:rPr>
              <w:t xml:space="preserve"> </w:t>
            </w:r>
            <w:r w:rsidRPr="00727A42">
              <w:rPr>
                <w:sz w:val="20"/>
              </w:rPr>
              <w:t>de</w:t>
            </w:r>
            <w:r w:rsidRPr="00727A42">
              <w:rPr>
                <w:spacing w:val="-1"/>
                <w:sz w:val="20"/>
              </w:rPr>
              <w:t xml:space="preserve"> </w:t>
            </w:r>
            <w:r w:rsidRPr="00727A42">
              <w:rPr>
                <w:sz w:val="20"/>
              </w:rPr>
              <w:t>sticla</w:t>
            </w:r>
            <w:r w:rsidRPr="00727A42">
              <w:rPr>
                <w:spacing w:val="-1"/>
                <w:sz w:val="20"/>
              </w:rPr>
              <w:t xml:space="preserve"> </w:t>
            </w:r>
            <w:r w:rsidRPr="00727A42">
              <w:rPr>
                <w:sz w:val="20"/>
              </w:rPr>
              <w:t>bitumata, simplu,</w:t>
            </w:r>
            <w:r w:rsidRPr="00727A42">
              <w:rPr>
                <w:spacing w:val="-1"/>
                <w:sz w:val="20"/>
              </w:rPr>
              <w:t xml:space="preserve"> </w:t>
            </w:r>
            <w:r w:rsidRPr="00727A42">
              <w:rPr>
                <w:sz w:val="20"/>
              </w:rPr>
              <w:t>asezata</w:t>
            </w:r>
            <w:r w:rsidRPr="00727A42">
              <w:rPr>
                <w:spacing w:val="-1"/>
                <w:sz w:val="20"/>
              </w:rPr>
              <w:t xml:space="preserve"> </w:t>
            </w:r>
            <w:r w:rsidRPr="00727A42">
              <w:rPr>
                <w:sz w:val="20"/>
              </w:rPr>
              <w:t>cu suprapunerile nelipite</w:t>
            </w:r>
            <w:r w:rsidRPr="00727A42">
              <w:rPr>
                <w:spacing w:val="-6"/>
                <w:sz w:val="20"/>
              </w:rPr>
              <w:t xml:space="preserve"> </w:t>
            </w:r>
            <w:r w:rsidRPr="00727A42">
              <w:rPr>
                <w:sz w:val="20"/>
              </w:rPr>
              <w:t>(membrane</w:t>
            </w:r>
            <w:r w:rsidRPr="00727A42">
              <w:rPr>
                <w:spacing w:val="-5"/>
                <w:sz w:val="20"/>
              </w:rPr>
              <w:t xml:space="preserve"> </w:t>
            </w:r>
            <w:r w:rsidRPr="00727A42">
              <w:rPr>
                <w:sz w:val="20"/>
              </w:rPr>
              <w:t>bituminoase</w:t>
            </w:r>
            <w:r w:rsidRPr="00727A42">
              <w:rPr>
                <w:spacing w:val="-5"/>
                <w:sz w:val="20"/>
              </w:rPr>
              <w:t xml:space="preserve"> </w:t>
            </w:r>
            <w:r w:rsidRPr="00727A42">
              <w:rPr>
                <w:sz w:val="20"/>
              </w:rPr>
              <w:t>in</w:t>
            </w:r>
            <w:r w:rsidRPr="00727A42">
              <w:rPr>
                <w:spacing w:val="-4"/>
                <w:sz w:val="20"/>
              </w:rPr>
              <w:t xml:space="preserve"> </w:t>
            </w:r>
            <w:r w:rsidRPr="00727A42">
              <w:rPr>
                <w:sz w:val="20"/>
              </w:rPr>
              <w:t>2</w:t>
            </w:r>
            <w:r w:rsidRPr="00727A42">
              <w:rPr>
                <w:spacing w:val="-4"/>
                <w:sz w:val="20"/>
              </w:rPr>
              <w:t xml:space="preserve"> </w:t>
            </w:r>
            <w:r w:rsidRPr="00727A42">
              <w:rPr>
                <w:sz w:val="20"/>
              </w:rPr>
              <w:t>straturi</w:t>
            </w:r>
            <w:r w:rsidRPr="00727A42">
              <w:rPr>
                <w:spacing w:val="-6"/>
                <w:sz w:val="20"/>
              </w:rPr>
              <w:t xml:space="preserve"> </w:t>
            </w:r>
            <w:r w:rsidRPr="00727A42">
              <w:rPr>
                <w:sz w:val="20"/>
              </w:rPr>
              <w:t>n.c.</w:t>
            </w:r>
            <w:r w:rsidRPr="00727A42">
              <w:rPr>
                <w:spacing w:val="-6"/>
                <w:sz w:val="20"/>
              </w:rPr>
              <w:t xml:space="preserve"> </w:t>
            </w:r>
            <w:r w:rsidRPr="00727A42">
              <w:rPr>
                <w:spacing w:val="-2"/>
                <w:sz w:val="20"/>
              </w:rPr>
              <w:t>2.3/m2)</w:t>
            </w:r>
          </w:p>
        </w:tc>
        <w:tc>
          <w:tcPr>
            <w:tcW w:w="1134" w:type="dxa"/>
            <w:tcBorders>
              <w:top w:val="single" w:sz="4" w:space="0" w:color="000000"/>
              <w:bottom w:val="single" w:sz="4" w:space="0" w:color="000000"/>
            </w:tcBorders>
          </w:tcPr>
          <w:p w14:paraId="256D6839" w14:textId="77777777" w:rsidR="003073A8" w:rsidRPr="00727A42" w:rsidRDefault="003073A8" w:rsidP="009F3DA8">
            <w:pPr>
              <w:pStyle w:val="TableParagraph"/>
              <w:spacing w:before="274"/>
              <w:rPr>
                <w:b/>
                <w:sz w:val="24"/>
              </w:rPr>
            </w:pPr>
          </w:p>
          <w:p w14:paraId="71441637" w14:textId="77777777" w:rsidR="003073A8" w:rsidRPr="00727A42" w:rsidRDefault="003073A8" w:rsidP="009F3DA8">
            <w:pPr>
              <w:spacing w:before="114"/>
              <w:ind w:right="587"/>
              <w:jc w:val="right"/>
              <w:rPr>
                <w:spacing w:val="-5"/>
              </w:rPr>
            </w:pPr>
            <w:r w:rsidRPr="00727A42">
              <w:rPr>
                <w:spacing w:val="-5"/>
                <w:sz w:val="24"/>
              </w:rPr>
              <w:t>m2</w:t>
            </w:r>
          </w:p>
        </w:tc>
        <w:tc>
          <w:tcPr>
            <w:tcW w:w="1276" w:type="dxa"/>
            <w:tcBorders>
              <w:top w:val="single" w:sz="4" w:space="0" w:color="000000"/>
              <w:bottom w:val="single" w:sz="4" w:space="0" w:color="000000"/>
            </w:tcBorders>
          </w:tcPr>
          <w:p w14:paraId="5C152F12" w14:textId="77777777" w:rsidR="003073A8" w:rsidRPr="00727A42" w:rsidRDefault="003073A8" w:rsidP="009F3DA8">
            <w:pPr>
              <w:pStyle w:val="TableParagraph"/>
              <w:spacing w:before="274"/>
              <w:rPr>
                <w:b/>
                <w:sz w:val="24"/>
              </w:rPr>
            </w:pPr>
          </w:p>
          <w:p w14:paraId="33BB9F61" w14:textId="77777777" w:rsidR="003073A8" w:rsidRPr="00727A42" w:rsidRDefault="003073A8" w:rsidP="009F3DA8">
            <w:pPr>
              <w:spacing w:before="114"/>
              <w:rPr>
                <w:spacing w:val="-2"/>
              </w:rPr>
            </w:pPr>
            <w:r w:rsidRPr="00727A42">
              <w:rPr>
                <w:sz w:val="24"/>
              </w:rPr>
              <w:t xml:space="preserve">1 </w:t>
            </w:r>
            <w:r w:rsidRPr="00727A42">
              <w:rPr>
                <w:spacing w:val="-2"/>
                <w:sz w:val="24"/>
              </w:rPr>
              <w:t>400,000</w:t>
            </w:r>
          </w:p>
        </w:tc>
      </w:tr>
      <w:tr w:rsidR="003073A8" w:rsidRPr="00727A42" w14:paraId="38032F5D" w14:textId="77777777" w:rsidTr="009F3DA8">
        <w:trPr>
          <w:trHeight w:val="347"/>
        </w:trPr>
        <w:tc>
          <w:tcPr>
            <w:tcW w:w="709" w:type="dxa"/>
            <w:tcBorders>
              <w:top w:val="single" w:sz="4" w:space="0" w:color="000000"/>
              <w:bottom w:val="single" w:sz="4" w:space="0" w:color="000000"/>
            </w:tcBorders>
          </w:tcPr>
          <w:p w14:paraId="472E4D09"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564E207E" w14:textId="77777777" w:rsidR="003073A8" w:rsidRPr="00727A42" w:rsidRDefault="003073A8" w:rsidP="009F3DA8">
            <w:pPr>
              <w:rPr>
                <w:sz w:val="18"/>
              </w:rPr>
            </w:pPr>
            <w:r w:rsidRPr="00727A42">
              <w:rPr>
                <w:spacing w:val="-2"/>
                <w:sz w:val="16"/>
              </w:rPr>
              <w:t>7134030012200</w:t>
            </w:r>
          </w:p>
        </w:tc>
        <w:tc>
          <w:tcPr>
            <w:tcW w:w="5954" w:type="dxa"/>
            <w:tcBorders>
              <w:top w:val="single" w:sz="4" w:space="0" w:color="000000"/>
              <w:bottom w:val="single" w:sz="4" w:space="0" w:color="000000"/>
            </w:tcBorders>
          </w:tcPr>
          <w:p w14:paraId="0E4173E5" w14:textId="77777777" w:rsidR="003073A8" w:rsidRPr="00727A42" w:rsidRDefault="003073A8" w:rsidP="009F3DA8">
            <w:pPr>
              <w:rPr>
                <w:b/>
                <w:bCs/>
              </w:rPr>
            </w:pPr>
            <w:r w:rsidRPr="00727A42">
              <w:rPr>
                <w:sz w:val="20"/>
              </w:rPr>
              <w:t>Izolator</w:t>
            </w:r>
            <w:r w:rsidRPr="00727A42">
              <w:rPr>
                <w:spacing w:val="-5"/>
                <w:sz w:val="20"/>
              </w:rPr>
              <w:t xml:space="preserve"> </w:t>
            </w:r>
            <w:r w:rsidRPr="00727A42">
              <w:rPr>
                <w:spacing w:val="-2"/>
                <w:sz w:val="20"/>
              </w:rPr>
              <w:t>hidrofug</w:t>
            </w:r>
          </w:p>
        </w:tc>
        <w:tc>
          <w:tcPr>
            <w:tcW w:w="1134" w:type="dxa"/>
            <w:tcBorders>
              <w:top w:val="single" w:sz="4" w:space="0" w:color="000000"/>
              <w:bottom w:val="single" w:sz="4" w:space="0" w:color="000000"/>
            </w:tcBorders>
          </w:tcPr>
          <w:p w14:paraId="0007BDCF" w14:textId="77777777" w:rsidR="003073A8" w:rsidRPr="00727A42" w:rsidRDefault="003073A8" w:rsidP="009F3DA8">
            <w:pPr>
              <w:spacing w:before="114"/>
              <w:ind w:right="587"/>
              <w:jc w:val="right"/>
              <w:rPr>
                <w:spacing w:val="-5"/>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440968B8" w14:textId="77777777" w:rsidR="003073A8" w:rsidRPr="00727A42" w:rsidRDefault="003073A8" w:rsidP="009F3DA8">
            <w:pPr>
              <w:spacing w:before="114"/>
              <w:rPr>
                <w:spacing w:val="-2"/>
              </w:rPr>
            </w:pPr>
            <w:r w:rsidRPr="00727A42">
              <w:rPr>
                <w:spacing w:val="-2"/>
                <w:sz w:val="20"/>
              </w:rPr>
              <w:t>28,000</w:t>
            </w:r>
          </w:p>
        </w:tc>
      </w:tr>
      <w:tr w:rsidR="003073A8" w:rsidRPr="00727A42" w14:paraId="7D600746" w14:textId="77777777" w:rsidTr="009F3DA8">
        <w:trPr>
          <w:trHeight w:val="347"/>
        </w:trPr>
        <w:tc>
          <w:tcPr>
            <w:tcW w:w="709" w:type="dxa"/>
            <w:tcBorders>
              <w:top w:val="single" w:sz="4" w:space="0" w:color="000000"/>
              <w:bottom w:val="single" w:sz="4" w:space="0" w:color="000000"/>
            </w:tcBorders>
          </w:tcPr>
          <w:p w14:paraId="6D3CE610"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5452E780" w14:textId="77777777" w:rsidR="003073A8" w:rsidRPr="00727A42" w:rsidRDefault="003073A8" w:rsidP="009F3DA8">
            <w:pPr>
              <w:pStyle w:val="TableParagraph"/>
              <w:spacing w:before="1"/>
              <w:ind w:left="17" w:right="3"/>
              <w:jc w:val="center"/>
              <w:rPr>
                <w:sz w:val="16"/>
              </w:rPr>
            </w:pPr>
            <w:r w:rsidRPr="00727A42">
              <w:rPr>
                <w:spacing w:val="-2"/>
                <w:sz w:val="16"/>
              </w:rPr>
              <w:t>2682132602070</w:t>
            </w:r>
          </w:p>
          <w:p w14:paraId="0B8804BA" w14:textId="77777777" w:rsidR="003073A8" w:rsidRPr="00727A42" w:rsidRDefault="003073A8" w:rsidP="009F3DA8">
            <w:pPr>
              <w:rPr>
                <w:sz w:val="18"/>
              </w:rPr>
            </w:pPr>
            <w:r w:rsidRPr="00727A42">
              <w:rPr>
                <w:spacing w:val="-5"/>
                <w:sz w:val="16"/>
              </w:rPr>
              <w:t>mem</w:t>
            </w:r>
          </w:p>
        </w:tc>
        <w:tc>
          <w:tcPr>
            <w:tcW w:w="5954" w:type="dxa"/>
            <w:tcBorders>
              <w:top w:val="single" w:sz="4" w:space="0" w:color="000000"/>
              <w:bottom w:val="single" w:sz="4" w:space="0" w:color="000000"/>
            </w:tcBorders>
          </w:tcPr>
          <w:p w14:paraId="7C2A0445" w14:textId="77777777" w:rsidR="003073A8" w:rsidRPr="00727A42" w:rsidRDefault="003073A8" w:rsidP="009F3DA8">
            <w:pPr>
              <w:rPr>
                <w:b/>
                <w:bCs/>
              </w:rPr>
            </w:pPr>
            <w:r w:rsidRPr="00727A42">
              <w:rPr>
                <w:sz w:val="20"/>
              </w:rPr>
              <w:t>Membrane</w:t>
            </w:r>
            <w:r w:rsidRPr="00727A42">
              <w:rPr>
                <w:spacing w:val="-9"/>
                <w:sz w:val="20"/>
              </w:rPr>
              <w:t xml:space="preserve"> </w:t>
            </w:r>
            <w:r w:rsidRPr="00727A42">
              <w:rPr>
                <w:spacing w:val="-2"/>
                <w:sz w:val="20"/>
              </w:rPr>
              <w:t>bituminoase/pelicula</w:t>
            </w:r>
          </w:p>
        </w:tc>
        <w:tc>
          <w:tcPr>
            <w:tcW w:w="1134" w:type="dxa"/>
            <w:tcBorders>
              <w:top w:val="single" w:sz="4" w:space="0" w:color="000000"/>
              <w:bottom w:val="single" w:sz="4" w:space="0" w:color="000000"/>
            </w:tcBorders>
          </w:tcPr>
          <w:p w14:paraId="72F2CDD0" w14:textId="77777777" w:rsidR="003073A8" w:rsidRPr="00727A42" w:rsidRDefault="003073A8" w:rsidP="009F3DA8">
            <w:pPr>
              <w:spacing w:before="114"/>
              <w:ind w:right="587"/>
              <w:jc w:val="right"/>
              <w:rPr>
                <w:spacing w:val="-5"/>
              </w:rPr>
            </w:pPr>
            <w:r w:rsidRPr="00727A42">
              <w:rPr>
                <w:spacing w:val="-5"/>
                <w:sz w:val="20"/>
              </w:rPr>
              <w:t>m2</w:t>
            </w:r>
          </w:p>
        </w:tc>
        <w:tc>
          <w:tcPr>
            <w:tcW w:w="1276" w:type="dxa"/>
            <w:tcBorders>
              <w:top w:val="single" w:sz="4" w:space="0" w:color="000000"/>
              <w:bottom w:val="single" w:sz="4" w:space="0" w:color="000000"/>
            </w:tcBorders>
          </w:tcPr>
          <w:p w14:paraId="67CEA36A" w14:textId="77777777" w:rsidR="003073A8" w:rsidRPr="00727A42" w:rsidRDefault="003073A8" w:rsidP="009F3DA8">
            <w:pPr>
              <w:spacing w:before="114"/>
              <w:rPr>
                <w:spacing w:val="-2"/>
              </w:rPr>
            </w:pPr>
            <w:r w:rsidRPr="00727A42">
              <w:rPr>
                <w:sz w:val="20"/>
              </w:rPr>
              <w:t xml:space="preserve">3 </w:t>
            </w:r>
            <w:r w:rsidRPr="00727A42">
              <w:rPr>
                <w:spacing w:val="-2"/>
                <w:sz w:val="20"/>
              </w:rPr>
              <w:t>220,000</w:t>
            </w:r>
          </w:p>
        </w:tc>
      </w:tr>
      <w:tr w:rsidR="003073A8" w:rsidRPr="00727A42" w14:paraId="794678AC" w14:textId="77777777" w:rsidTr="009F3DA8">
        <w:trPr>
          <w:trHeight w:val="347"/>
        </w:trPr>
        <w:tc>
          <w:tcPr>
            <w:tcW w:w="709" w:type="dxa"/>
            <w:tcBorders>
              <w:top w:val="single" w:sz="4" w:space="0" w:color="000000"/>
              <w:bottom w:val="single" w:sz="4" w:space="0" w:color="000000"/>
            </w:tcBorders>
          </w:tcPr>
          <w:p w14:paraId="68040C9A"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7E6459AA" w14:textId="77777777" w:rsidR="003073A8" w:rsidRPr="00727A42" w:rsidRDefault="003073A8" w:rsidP="009F3DA8">
            <w:pPr>
              <w:rPr>
                <w:sz w:val="18"/>
              </w:rPr>
            </w:pPr>
            <w:r w:rsidRPr="00727A42">
              <w:rPr>
                <w:spacing w:val="-2"/>
                <w:sz w:val="16"/>
              </w:rPr>
              <w:t>2922140006703</w:t>
            </w:r>
          </w:p>
        </w:tc>
        <w:tc>
          <w:tcPr>
            <w:tcW w:w="5954" w:type="dxa"/>
            <w:tcBorders>
              <w:top w:val="single" w:sz="4" w:space="0" w:color="000000"/>
              <w:bottom w:val="single" w:sz="4" w:space="0" w:color="000000"/>
            </w:tcBorders>
          </w:tcPr>
          <w:p w14:paraId="6AD0DA46" w14:textId="77777777" w:rsidR="003073A8" w:rsidRPr="00727A42" w:rsidRDefault="003073A8" w:rsidP="009F3DA8">
            <w:pPr>
              <w:rPr>
                <w:b/>
                <w:bCs/>
              </w:rPr>
            </w:pPr>
            <w:r w:rsidRPr="00727A42">
              <w:rPr>
                <w:sz w:val="20"/>
              </w:rPr>
              <w:t>Macara</w:t>
            </w:r>
            <w:r w:rsidRPr="00727A42">
              <w:rPr>
                <w:spacing w:val="-5"/>
                <w:sz w:val="20"/>
              </w:rPr>
              <w:t xml:space="preserve"> </w:t>
            </w:r>
            <w:r w:rsidRPr="00727A42">
              <w:rPr>
                <w:sz w:val="20"/>
              </w:rPr>
              <w:t>fereastra</w:t>
            </w:r>
            <w:r w:rsidRPr="00727A42">
              <w:rPr>
                <w:spacing w:val="-4"/>
                <w:sz w:val="20"/>
              </w:rPr>
              <w:t xml:space="preserve"> </w:t>
            </w:r>
            <w:r w:rsidRPr="00727A42">
              <w:rPr>
                <w:sz w:val="20"/>
              </w:rPr>
              <w:t>de</w:t>
            </w:r>
            <w:r w:rsidRPr="00727A42">
              <w:rPr>
                <w:spacing w:val="-6"/>
                <w:sz w:val="20"/>
              </w:rPr>
              <w:t xml:space="preserve"> </w:t>
            </w:r>
            <w:r w:rsidRPr="00727A42">
              <w:rPr>
                <w:sz w:val="20"/>
              </w:rPr>
              <w:t>0,0015</w:t>
            </w:r>
            <w:r w:rsidRPr="00727A42">
              <w:rPr>
                <w:spacing w:val="-4"/>
                <w:sz w:val="20"/>
              </w:rPr>
              <w:t xml:space="preserve"> </w:t>
            </w:r>
            <w:r w:rsidRPr="00727A42">
              <w:rPr>
                <w:sz w:val="20"/>
              </w:rPr>
              <w:t>MN</w:t>
            </w:r>
            <w:r w:rsidRPr="00727A42">
              <w:rPr>
                <w:spacing w:val="-4"/>
                <w:sz w:val="20"/>
              </w:rPr>
              <w:t xml:space="preserve"> </w:t>
            </w:r>
            <w:r w:rsidRPr="00727A42">
              <w:rPr>
                <w:sz w:val="20"/>
              </w:rPr>
              <w:t>(0,15</w:t>
            </w:r>
            <w:r w:rsidRPr="00727A42">
              <w:rPr>
                <w:spacing w:val="-5"/>
                <w:sz w:val="20"/>
              </w:rPr>
              <w:t xml:space="preserve"> tf)</w:t>
            </w:r>
          </w:p>
        </w:tc>
        <w:tc>
          <w:tcPr>
            <w:tcW w:w="1134" w:type="dxa"/>
            <w:tcBorders>
              <w:top w:val="single" w:sz="4" w:space="0" w:color="000000"/>
              <w:bottom w:val="single" w:sz="4" w:space="0" w:color="000000"/>
            </w:tcBorders>
          </w:tcPr>
          <w:p w14:paraId="695291A9" w14:textId="77777777" w:rsidR="003073A8" w:rsidRPr="00727A42" w:rsidRDefault="003073A8" w:rsidP="009F3DA8">
            <w:pPr>
              <w:spacing w:before="114"/>
              <w:ind w:right="587"/>
              <w:jc w:val="right"/>
              <w:rPr>
                <w:spacing w:val="-5"/>
              </w:rPr>
            </w:pPr>
            <w:r w:rsidRPr="00727A42">
              <w:rPr>
                <w:spacing w:val="-2"/>
                <w:sz w:val="20"/>
              </w:rPr>
              <w:t>h-</w:t>
            </w:r>
            <w:r w:rsidRPr="00727A42">
              <w:rPr>
                <w:spacing w:val="-5"/>
                <w:sz w:val="20"/>
              </w:rPr>
              <w:t>ut</w:t>
            </w:r>
          </w:p>
        </w:tc>
        <w:tc>
          <w:tcPr>
            <w:tcW w:w="1276" w:type="dxa"/>
            <w:tcBorders>
              <w:top w:val="single" w:sz="4" w:space="0" w:color="000000"/>
              <w:bottom w:val="single" w:sz="4" w:space="0" w:color="000000"/>
            </w:tcBorders>
          </w:tcPr>
          <w:p w14:paraId="1FAADF55" w14:textId="77777777" w:rsidR="003073A8" w:rsidRPr="00727A42" w:rsidRDefault="003073A8" w:rsidP="009F3DA8">
            <w:pPr>
              <w:spacing w:before="114"/>
              <w:rPr>
                <w:spacing w:val="-2"/>
              </w:rPr>
            </w:pPr>
            <w:r w:rsidRPr="00727A42">
              <w:rPr>
                <w:spacing w:val="-2"/>
                <w:sz w:val="20"/>
              </w:rPr>
              <w:t>0,700</w:t>
            </w:r>
          </w:p>
        </w:tc>
      </w:tr>
      <w:tr w:rsidR="003073A8" w:rsidRPr="00727A42" w14:paraId="5D1769EE" w14:textId="77777777" w:rsidTr="009F3DA8">
        <w:trPr>
          <w:trHeight w:val="347"/>
        </w:trPr>
        <w:tc>
          <w:tcPr>
            <w:tcW w:w="709" w:type="dxa"/>
            <w:tcBorders>
              <w:top w:val="single" w:sz="4" w:space="0" w:color="000000"/>
              <w:bottom w:val="single" w:sz="4" w:space="0" w:color="000000"/>
            </w:tcBorders>
          </w:tcPr>
          <w:p w14:paraId="1F90528D" w14:textId="77777777" w:rsidR="003073A8" w:rsidRPr="00727A42" w:rsidRDefault="003073A8" w:rsidP="009F3DA8">
            <w:pPr>
              <w:spacing w:line="275" w:lineRule="exact"/>
              <w:rPr>
                <w:spacing w:val="-5"/>
              </w:rPr>
            </w:pPr>
            <w:r w:rsidRPr="00727A42">
              <w:rPr>
                <w:spacing w:val="-5"/>
                <w:sz w:val="24"/>
              </w:rPr>
              <w:t>17</w:t>
            </w:r>
          </w:p>
        </w:tc>
        <w:tc>
          <w:tcPr>
            <w:tcW w:w="1276" w:type="dxa"/>
            <w:tcBorders>
              <w:top w:val="single" w:sz="4" w:space="0" w:color="000000"/>
              <w:bottom w:val="single" w:sz="4" w:space="0" w:color="000000"/>
            </w:tcBorders>
          </w:tcPr>
          <w:p w14:paraId="7EBBACA2" w14:textId="77777777" w:rsidR="003073A8" w:rsidRPr="00727A42" w:rsidRDefault="003073A8" w:rsidP="009F3DA8">
            <w:pPr>
              <w:rPr>
                <w:sz w:val="18"/>
              </w:rPr>
            </w:pPr>
            <w:r w:rsidRPr="00727A42">
              <w:rPr>
                <w:spacing w:val="-2"/>
                <w:sz w:val="24"/>
              </w:rPr>
              <w:t>CC01C</w:t>
            </w:r>
          </w:p>
        </w:tc>
        <w:tc>
          <w:tcPr>
            <w:tcW w:w="5954" w:type="dxa"/>
            <w:tcBorders>
              <w:top w:val="single" w:sz="4" w:space="0" w:color="000000"/>
              <w:bottom w:val="single" w:sz="4" w:space="0" w:color="000000"/>
            </w:tcBorders>
          </w:tcPr>
          <w:p w14:paraId="00DAB2A6" w14:textId="77777777" w:rsidR="003073A8" w:rsidRPr="00727A42" w:rsidRDefault="003073A8" w:rsidP="009F3DA8">
            <w:pPr>
              <w:rPr>
                <w:b/>
                <w:bCs/>
              </w:rPr>
            </w:pPr>
            <w:r w:rsidRPr="00727A42">
              <w:rPr>
                <w:sz w:val="20"/>
              </w:rPr>
              <w:t>Armaturi</w:t>
            </w:r>
            <w:r w:rsidRPr="00727A42">
              <w:rPr>
                <w:spacing w:val="-10"/>
                <w:sz w:val="20"/>
              </w:rPr>
              <w:t xml:space="preserve"> </w:t>
            </w:r>
            <w:r w:rsidRPr="00727A42">
              <w:rPr>
                <w:sz w:val="20"/>
              </w:rPr>
              <w:t>din</w:t>
            </w:r>
            <w:r w:rsidRPr="00727A42">
              <w:rPr>
                <w:spacing w:val="-9"/>
                <w:sz w:val="20"/>
              </w:rPr>
              <w:t xml:space="preserve"> </w:t>
            </w:r>
            <w:r w:rsidRPr="00727A42">
              <w:rPr>
                <w:sz w:val="20"/>
              </w:rPr>
              <w:t>otel</w:t>
            </w:r>
            <w:r w:rsidRPr="00727A42">
              <w:rPr>
                <w:spacing w:val="-12"/>
                <w:sz w:val="20"/>
              </w:rPr>
              <w:t xml:space="preserve"> </w:t>
            </w:r>
            <w:r w:rsidRPr="00727A42">
              <w:rPr>
                <w:sz w:val="20"/>
              </w:rPr>
              <w:t>beton</w:t>
            </w:r>
            <w:r w:rsidRPr="00727A42">
              <w:rPr>
                <w:spacing w:val="-11"/>
                <w:sz w:val="20"/>
              </w:rPr>
              <w:t xml:space="preserve"> </w:t>
            </w:r>
            <w:r w:rsidRPr="00727A42">
              <w:rPr>
                <w:sz w:val="20"/>
              </w:rPr>
              <w:t>A500</w:t>
            </w:r>
            <w:r w:rsidRPr="00727A42">
              <w:rPr>
                <w:spacing w:val="-11"/>
                <w:sz w:val="20"/>
              </w:rPr>
              <w:t xml:space="preserve"> </w:t>
            </w:r>
            <w:r w:rsidRPr="00727A42">
              <w:rPr>
                <w:sz w:val="20"/>
              </w:rPr>
              <w:t>fasonate</w:t>
            </w:r>
            <w:r w:rsidRPr="00727A42">
              <w:rPr>
                <w:spacing w:val="-9"/>
                <w:sz w:val="20"/>
              </w:rPr>
              <w:t xml:space="preserve"> </w:t>
            </w:r>
            <w:r w:rsidRPr="00727A42">
              <w:rPr>
                <w:sz w:val="20"/>
              </w:rPr>
              <w:t>in</w:t>
            </w:r>
            <w:r w:rsidRPr="00727A42">
              <w:rPr>
                <w:spacing w:val="-11"/>
                <w:sz w:val="20"/>
              </w:rPr>
              <w:t xml:space="preserve"> </w:t>
            </w:r>
            <w:r w:rsidRPr="00727A42">
              <w:rPr>
                <w:sz w:val="20"/>
              </w:rPr>
              <w:t>ateliere</w:t>
            </w:r>
            <w:r w:rsidRPr="00727A42">
              <w:rPr>
                <w:spacing w:val="-9"/>
                <w:sz w:val="20"/>
              </w:rPr>
              <w:t xml:space="preserve"> </w:t>
            </w:r>
            <w:r w:rsidRPr="00727A42">
              <w:rPr>
                <w:sz w:val="20"/>
              </w:rPr>
              <w:t>de</w:t>
            </w:r>
            <w:r w:rsidRPr="00727A42">
              <w:rPr>
                <w:spacing w:val="-12"/>
                <w:sz w:val="20"/>
              </w:rPr>
              <w:t xml:space="preserve"> </w:t>
            </w:r>
            <w:r w:rsidRPr="00727A42">
              <w:rPr>
                <w:sz w:val="20"/>
              </w:rPr>
              <w:t>santier</w:t>
            </w:r>
            <w:r w:rsidRPr="00727A42">
              <w:rPr>
                <w:spacing w:val="-9"/>
                <w:sz w:val="20"/>
              </w:rPr>
              <w:t xml:space="preserve"> </w:t>
            </w:r>
            <w:r w:rsidRPr="00727A42">
              <w:rPr>
                <w:sz w:val="20"/>
              </w:rPr>
              <w:t>si montate</w:t>
            </w:r>
            <w:r w:rsidRPr="00727A42">
              <w:rPr>
                <w:spacing w:val="-13"/>
                <w:sz w:val="20"/>
              </w:rPr>
              <w:t xml:space="preserve"> </w:t>
            </w:r>
            <w:r w:rsidRPr="00727A42">
              <w:rPr>
                <w:sz w:val="20"/>
              </w:rPr>
              <w:t>cu</w:t>
            </w:r>
            <w:r w:rsidRPr="00727A42">
              <w:rPr>
                <w:spacing w:val="-12"/>
                <w:sz w:val="20"/>
              </w:rPr>
              <w:t xml:space="preserve"> </w:t>
            </w:r>
            <w:r w:rsidRPr="00727A42">
              <w:rPr>
                <w:sz w:val="20"/>
              </w:rPr>
              <w:t>diametrul</w:t>
            </w:r>
            <w:r w:rsidRPr="00727A42">
              <w:rPr>
                <w:spacing w:val="-13"/>
                <w:sz w:val="20"/>
              </w:rPr>
              <w:t xml:space="preserve"> </w:t>
            </w:r>
            <w:r w:rsidRPr="00727A42">
              <w:rPr>
                <w:sz w:val="20"/>
              </w:rPr>
              <w:t>barelor</w:t>
            </w:r>
            <w:r w:rsidRPr="00727A42">
              <w:rPr>
                <w:spacing w:val="-12"/>
                <w:sz w:val="20"/>
              </w:rPr>
              <w:t xml:space="preserve"> </w:t>
            </w:r>
            <w:r w:rsidRPr="00727A42">
              <w:rPr>
                <w:sz w:val="20"/>
              </w:rPr>
              <w:t>pina</w:t>
            </w:r>
            <w:r w:rsidRPr="00727A42">
              <w:rPr>
                <w:spacing w:val="-13"/>
                <w:sz w:val="20"/>
              </w:rPr>
              <w:t xml:space="preserve"> </w:t>
            </w:r>
            <w:r w:rsidRPr="00727A42">
              <w:rPr>
                <w:sz w:val="20"/>
              </w:rPr>
              <w:t>la</w:t>
            </w:r>
            <w:r w:rsidRPr="00727A42">
              <w:rPr>
                <w:spacing w:val="-12"/>
                <w:sz w:val="20"/>
              </w:rPr>
              <w:t xml:space="preserve"> </w:t>
            </w:r>
            <w:r w:rsidRPr="00727A42">
              <w:rPr>
                <w:sz w:val="20"/>
              </w:rPr>
              <w:t>8</w:t>
            </w:r>
            <w:r w:rsidRPr="00727A42">
              <w:rPr>
                <w:spacing w:val="-13"/>
                <w:sz w:val="20"/>
              </w:rPr>
              <w:t xml:space="preserve"> </w:t>
            </w:r>
            <w:r w:rsidRPr="00727A42">
              <w:rPr>
                <w:sz w:val="20"/>
              </w:rPr>
              <w:t>mm</w:t>
            </w:r>
            <w:r w:rsidRPr="00727A42">
              <w:rPr>
                <w:spacing w:val="-12"/>
                <w:sz w:val="20"/>
              </w:rPr>
              <w:t xml:space="preserve"> </w:t>
            </w:r>
            <w:r w:rsidRPr="00727A42">
              <w:rPr>
                <w:sz w:val="20"/>
              </w:rPr>
              <w:t>inclusiv</w:t>
            </w:r>
            <w:r w:rsidRPr="00727A42">
              <w:rPr>
                <w:spacing w:val="-13"/>
                <w:sz w:val="20"/>
              </w:rPr>
              <w:t xml:space="preserve"> </w:t>
            </w:r>
            <w:r w:rsidRPr="00727A42">
              <w:rPr>
                <w:sz w:val="20"/>
              </w:rPr>
              <w:t>in</w:t>
            </w:r>
            <w:r w:rsidRPr="00727A42">
              <w:rPr>
                <w:spacing w:val="-12"/>
                <w:sz w:val="20"/>
              </w:rPr>
              <w:t xml:space="preserve"> </w:t>
            </w:r>
            <w:r w:rsidRPr="00727A42">
              <w:rPr>
                <w:sz w:val="20"/>
              </w:rPr>
              <w:t xml:space="preserve">fundatii </w:t>
            </w:r>
            <w:r w:rsidRPr="00727A42">
              <w:rPr>
                <w:spacing w:val="-2"/>
                <w:sz w:val="20"/>
              </w:rPr>
              <w:t>izolate</w:t>
            </w:r>
          </w:p>
        </w:tc>
        <w:tc>
          <w:tcPr>
            <w:tcW w:w="1134" w:type="dxa"/>
            <w:tcBorders>
              <w:top w:val="single" w:sz="4" w:space="0" w:color="000000"/>
              <w:bottom w:val="single" w:sz="4" w:space="0" w:color="000000"/>
            </w:tcBorders>
          </w:tcPr>
          <w:p w14:paraId="61043E14" w14:textId="77777777" w:rsidR="003073A8" w:rsidRPr="00727A42" w:rsidRDefault="003073A8" w:rsidP="009F3DA8">
            <w:pPr>
              <w:spacing w:before="114"/>
              <w:ind w:right="587"/>
              <w:jc w:val="right"/>
              <w:rPr>
                <w:spacing w:val="-5"/>
              </w:rPr>
            </w:pPr>
            <w:r w:rsidRPr="00727A42">
              <w:rPr>
                <w:spacing w:val="-5"/>
                <w:sz w:val="24"/>
              </w:rPr>
              <w:t>kg</w:t>
            </w:r>
          </w:p>
        </w:tc>
        <w:tc>
          <w:tcPr>
            <w:tcW w:w="1276" w:type="dxa"/>
            <w:tcBorders>
              <w:top w:val="single" w:sz="4" w:space="0" w:color="000000"/>
              <w:bottom w:val="single" w:sz="4" w:space="0" w:color="000000"/>
            </w:tcBorders>
          </w:tcPr>
          <w:p w14:paraId="7ACE72CF" w14:textId="77777777" w:rsidR="003073A8" w:rsidRPr="00727A42" w:rsidRDefault="003073A8" w:rsidP="009F3DA8">
            <w:pPr>
              <w:spacing w:before="114"/>
              <w:rPr>
                <w:spacing w:val="-2"/>
              </w:rPr>
            </w:pPr>
            <w:r w:rsidRPr="00727A42">
              <w:rPr>
                <w:sz w:val="24"/>
              </w:rPr>
              <w:t xml:space="preserve">8 </w:t>
            </w:r>
            <w:r w:rsidRPr="00727A42">
              <w:rPr>
                <w:spacing w:val="-2"/>
                <w:sz w:val="24"/>
              </w:rPr>
              <w:t>033,800</w:t>
            </w:r>
          </w:p>
        </w:tc>
      </w:tr>
      <w:tr w:rsidR="003073A8" w:rsidRPr="00727A42" w14:paraId="3A0553EB" w14:textId="77777777" w:rsidTr="009F3DA8">
        <w:trPr>
          <w:trHeight w:val="347"/>
        </w:trPr>
        <w:tc>
          <w:tcPr>
            <w:tcW w:w="709" w:type="dxa"/>
            <w:tcBorders>
              <w:top w:val="single" w:sz="4" w:space="0" w:color="000000"/>
              <w:bottom w:val="single" w:sz="4" w:space="0" w:color="000000"/>
            </w:tcBorders>
          </w:tcPr>
          <w:p w14:paraId="6647BDAE"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69449D77" w14:textId="77777777" w:rsidR="003073A8" w:rsidRPr="00727A42" w:rsidRDefault="003073A8" w:rsidP="009F3DA8">
            <w:pPr>
              <w:rPr>
                <w:sz w:val="18"/>
              </w:rPr>
            </w:pPr>
            <w:r w:rsidRPr="00727A42">
              <w:rPr>
                <w:spacing w:val="-2"/>
                <w:sz w:val="16"/>
              </w:rPr>
              <w:t>7123020011140</w:t>
            </w:r>
          </w:p>
        </w:tc>
        <w:tc>
          <w:tcPr>
            <w:tcW w:w="5954" w:type="dxa"/>
            <w:tcBorders>
              <w:top w:val="single" w:sz="4" w:space="0" w:color="000000"/>
              <w:bottom w:val="single" w:sz="4" w:space="0" w:color="000000"/>
            </w:tcBorders>
          </w:tcPr>
          <w:p w14:paraId="0859D598" w14:textId="77777777" w:rsidR="003073A8" w:rsidRPr="00727A42" w:rsidRDefault="003073A8" w:rsidP="009F3DA8">
            <w:pPr>
              <w:rPr>
                <w:b/>
                <w:bCs/>
              </w:rPr>
            </w:pPr>
            <w:r w:rsidRPr="00727A42">
              <w:rPr>
                <w:sz w:val="20"/>
              </w:rPr>
              <w:t>Fierar</w:t>
            </w:r>
            <w:r w:rsidRPr="00727A42">
              <w:rPr>
                <w:spacing w:val="-4"/>
                <w:sz w:val="20"/>
              </w:rPr>
              <w:t xml:space="preserve"> </w:t>
            </w:r>
            <w:r w:rsidRPr="00727A42">
              <w:rPr>
                <w:spacing w:val="-2"/>
                <w:sz w:val="20"/>
              </w:rPr>
              <w:t>beton</w:t>
            </w:r>
          </w:p>
        </w:tc>
        <w:tc>
          <w:tcPr>
            <w:tcW w:w="1134" w:type="dxa"/>
            <w:tcBorders>
              <w:top w:val="single" w:sz="4" w:space="0" w:color="000000"/>
              <w:bottom w:val="single" w:sz="4" w:space="0" w:color="000000"/>
            </w:tcBorders>
          </w:tcPr>
          <w:p w14:paraId="7963E941" w14:textId="77777777" w:rsidR="003073A8" w:rsidRPr="00727A42" w:rsidRDefault="003073A8" w:rsidP="009F3DA8">
            <w:pPr>
              <w:spacing w:before="114"/>
              <w:ind w:right="587"/>
              <w:jc w:val="right"/>
              <w:rPr>
                <w:spacing w:val="-5"/>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08F855EE" w14:textId="77777777" w:rsidR="003073A8" w:rsidRPr="00727A42" w:rsidRDefault="003073A8" w:rsidP="009F3DA8">
            <w:pPr>
              <w:spacing w:before="114"/>
              <w:rPr>
                <w:spacing w:val="-2"/>
              </w:rPr>
            </w:pPr>
            <w:r w:rsidRPr="00727A42">
              <w:rPr>
                <w:spacing w:val="-2"/>
                <w:sz w:val="20"/>
              </w:rPr>
              <w:t>602,535</w:t>
            </w:r>
          </w:p>
        </w:tc>
      </w:tr>
      <w:tr w:rsidR="003073A8" w:rsidRPr="00727A42" w14:paraId="2E27A923" w14:textId="77777777" w:rsidTr="009F3DA8">
        <w:trPr>
          <w:trHeight w:val="347"/>
        </w:trPr>
        <w:tc>
          <w:tcPr>
            <w:tcW w:w="709" w:type="dxa"/>
            <w:tcBorders>
              <w:top w:val="single" w:sz="4" w:space="0" w:color="000000"/>
              <w:bottom w:val="single" w:sz="4" w:space="0" w:color="000000"/>
            </w:tcBorders>
          </w:tcPr>
          <w:p w14:paraId="79712AA5"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057DF8B3" w14:textId="77777777" w:rsidR="003073A8" w:rsidRPr="00727A42" w:rsidRDefault="003073A8" w:rsidP="009F3DA8">
            <w:pPr>
              <w:rPr>
                <w:sz w:val="18"/>
              </w:rPr>
            </w:pPr>
            <w:r w:rsidRPr="00727A42">
              <w:rPr>
                <w:spacing w:val="-2"/>
                <w:sz w:val="16"/>
              </w:rPr>
              <w:t>9310060019920</w:t>
            </w:r>
          </w:p>
        </w:tc>
        <w:tc>
          <w:tcPr>
            <w:tcW w:w="5954" w:type="dxa"/>
            <w:tcBorders>
              <w:top w:val="single" w:sz="4" w:space="0" w:color="000000"/>
              <w:bottom w:val="single" w:sz="4" w:space="0" w:color="000000"/>
            </w:tcBorders>
          </w:tcPr>
          <w:p w14:paraId="4CBAAF23" w14:textId="77777777" w:rsidR="003073A8" w:rsidRPr="00727A42" w:rsidRDefault="003073A8" w:rsidP="009F3DA8">
            <w:pPr>
              <w:rPr>
                <w:b/>
                <w:bCs/>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1134" w:type="dxa"/>
            <w:tcBorders>
              <w:top w:val="single" w:sz="4" w:space="0" w:color="000000"/>
              <w:bottom w:val="single" w:sz="4" w:space="0" w:color="000000"/>
            </w:tcBorders>
          </w:tcPr>
          <w:p w14:paraId="30DDAFD3" w14:textId="77777777" w:rsidR="003073A8" w:rsidRPr="00727A42" w:rsidRDefault="003073A8" w:rsidP="009F3DA8">
            <w:pPr>
              <w:spacing w:before="114"/>
              <w:ind w:right="587"/>
              <w:jc w:val="right"/>
              <w:rPr>
                <w:spacing w:val="-5"/>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43AF10E3" w14:textId="77777777" w:rsidR="003073A8" w:rsidRPr="00727A42" w:rsidRDefault="003073A8" w:rsidP="009F3DA8">
            <w:pPr>
              <w:spacing w:before="114"/>
              <w:rPr>
                <w:spacing w:val="-2"/>
              </w:rPr>
            </w:pPr>
            <w:r w:rsidRPr="00727A42">
              <w:rPr>
                <w:spacing w:val="-2"/>
                <w:sz w:val="20"/>
              </w:rPr>
              <w:t>32,135</w:t>
            </w:r>
          </w:p>
        </w:tc>
      </w:tr>
      <w:tr w:rsidR="003073A8" w:rsidRPr="00727A42" w14:paraId="4BC1F01C" w14:textId="77777777" w:rsidTr="009F3DA8">
        <w:trPr>
          <w:trHeight w:val="347"/>
        </w:trPr>
        <w:tc>
          <w:tcPr>
            <w:tcW w:w="709" w:type="dxa"/>
            <w:tcBorders>
              <w:top w:val="single" w:sz="4" w:space="0" w:color="000000"/>
              <w:bottom w:val="single" w:sz="4" w:space="0" w:color="000000"/>
            </w:tcBorders>
          </w:tcPr>
          <w:p w14:paraId="429060EE"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37E373A9" w14:textId="77777777" w:rsidR="003073A8" w:rsidRPr="00727A42" w:rsidRDefault="003073A8" w:rsidP="009F3DA8">
            <w:pPr>
              <w:pStyle w:val="TableParagraph"/>
              <w:spacing w:line="183" w:lineRule="exact"/>
              <w:ind w:left="17" w:right="3"/>
              <w:jc w:val="center"/>
              <w:rPr>
                <w:sz w:val="16"/>
              </w:rPr>
            </w:pPr>
            <w:r w:rsidRPr="00727A42">
              <w:rPr>
                <w:spacing w:val="-2"/>
                <w:sz w:val="16"/>
              </w:rPr>
              <w:t>2710602100000</w:t>
            </w:r>
          </w:p>
          <w:p w14:paraId="2BD8F522" w14:textId="77777777" w:rsidR="003073A8" w:rsidRPr="00727A42" w:rsidRDefault="003073A8" w:rsidP="009F3DA8">
            <w:pPr>
              <w:rPr>
                <w:sz w:val="18"/>
              </w:rPr>
            </w:pPr>
            <w:r w:rsidRPr="00727A42">
              <w:rPr>
                <w:spacing w:val="-5"/>
                <w:sz w:val="16"/>
              </w:rPr>
              <w:t>500</w:t>
            </w:r>
          </w:p>
        </w:tc>
        <w:tc>
          <w:tcPr>
            <w:tcW w:w="5954" w:type="dxa"/>
            <w:tcBorders>
              <w:top w:val="single" w:sz="4" w:space="0" w:color="000000"/>
              <w:bottom w:val="single" w:sz="4" w:space="0" w:color="000000"/>
            </w:tcBorders>
          </w:tcPr>
          <w:p w14:paraId="3D40F1EB" w14:textId="77777777" w:rsidR="003073A8" w:rsidRPr="00727A42" w:rsidRDefault="003073A8" w:rsidP="009F3DA8">
            <w:pPr>
              <w:rPr>
                <w:b/>
                <w:bCs/>
              </w:rPr>
            </w:pPr>
            <w:r w:rsidRPr="00727A42">
              <w:rPr>
                <w:sz w:val="20"/>
              </w:rPr>
              <w:t>Otel</w:t>
            </w:r>
            <w:r w:rsidRPr="00727A42">
              <w:rPr>
                <w:spacing w:val="-3"/>
                <w:sz w:val="20"/>
              </w:rPr>
              <w:t xml:space="preserve"> </w:t>
            </w:r>
            <w:r w:rsidRPr="00727A42">
              <w:rPr>
                <w:sz w:val="20"/>
              </w:rPr>
              <w:t>beton</w:t>
            </w:r>
            <w:r w:rsidRPr="00727A42">
              <w:rPr>
                <w:spacing w:val="-2"/>
                <w:sz w:val="20"/>
              </w:rPr>
              <w:t xml:space="preserve"> </w:t>
            </w:r>
            <w:r w:rsidRPr="00727A42">
              <w:rPr>
                <w:sz w:val="20"/>
              </w:rPr>
              <w:t>A500</w:t>
            </w:r>
            <w:r w:rsidRPr="00727A42">
              <w:rPr>
                <w:spacing w:val="-4"/>
                <w:sz w:val="20"/>
              </w:rPr>
              <w:t xml:space="preserve"> </w:t>
            </w:r>
            <w:r w:rsidRPr="00727A42">
              <w:rPr>
                <w:sz w:val="20"/>
              </w:rPr>
              <w:t>diam.</w:t>
            </w:r>
            <w:r w:rsidRPr="00727A42">
              <w:rPr>
                <w:spacing w:val="-5"/>
                <w:sz w:val="20"/>
              </w:rPr>
              <w:t xml:space="preserve"> </w:t>
            </w:r>
            <w:r w:rsidRPr="00727A42">
              <w:rPr>
                <w:sz w:val="20"/>
              </w:rPr>
              <w:t>mai</w:t>
            </w:r>
            <w:r w:rsidRPr="00727A42">
              <w:rPr>
                <w:spacing w:val="-2"/>
                <w:sz w:val="20"/>
              </w:rPr>
              <w:t xml:space="preserve"> </w:t>
            </w:r>
            <w:r w:rsidRPr="00727A42">
              <w:rPr>
                <w:sz w:val="20"/>
              </w:rPr>
              <w:t>mic</w:t>
            </w:r>
            <w:r w:rsidRPr="00727A42">
              <w:rPr>
                <w:spacing w:val="-3"/>
                <w:sz w:val="20"/>
              </w:rPr>
              <w:t xml:space="preserve"> </w:t>
            </w:r>
            <w:r w:rsidRPr="00727A42">
              <w:rPr>
                <w:sz w:val="20"/>
              </w:rPr>
              <w:t>sau</w:t>
            </w:r>
            <w:r w:rsidRPr="00727A42">
              <w:rPr>
                <w:spacing w:val="-2"/>
                <w:sz w:val="20"/>
              </w:rPr>
              <w:t xml:space="preserve"> </w:t>
            </w:r>
            <w:r w:rsidRPr="00727A42">
              <w:rPr>
                <w:sz w:val="20"/>
              </w:rPr>
              <w:t>egal</w:t>
            </w:r>
            <w:r w:rsidRPr="00727A42">
              <w:rPr>
                <w:spacing w:val="-3"/>
                <w:sz w:val="20"/>
              </w:rPr>
              <w:t xml:space="preserve"> </w:t>
            </w:r>
            <w:r w:rsidRPr="00727A42">
              <w:rPr>
                <w:sz w:val="20"/>
              </w:rPr>
              <w:t>de</w:t>
            </w:r>
            <w:r w:rsidRPr="00727A42">
              <w:rPr>
                <w:spacing w:val="-2"/>
                <w:sz w:val="20"/>
              </w:rPr>
              <w:t xml:space="preserve"> </w:t>
            </w:r>
            <w:r w:rsidRPr="00727A42">
              <w:rPr>
                <w:sz w:val="20"/>
              </w:rPr>
              <w:t>8</w:t>
            </w:r>
            <w:r w:rsidRPr="00727A42">
              <w:rPr>
                <w:spacing w:val="-4"/>
                <w:sz w:val="20"/>
              </w:rPr>
              <w:t xml:space="preserve"> </w:t>
            </w:r>
            <w:r w:rsidRPr="00727A42">
              <w:rPr>
                <w:spacing w:val="-5"/>
                <w:sz w:val="20"/>
              </w:rPr>
              <w:t>mm</w:t>
            </w:r>
          </w:p>
        </w:tc>
        <w:tc>
          <w:tcPr>
            <w:tcW w:w="1134" w:type="dxa"/>
            <w:tcBorders>
              <w:top w:val="single" w:sz="4" w:space="0" w:color="000000"/>
              <w:bottom w:val="single" w:sz="4" w:space="0" w:color="000000"/>
            </w:tcBorders>
          </w:tcPr>
          <w:p w14:paraId="7F8D92AB" w14:textId="77777777" w:rsidR="003073A8" w:rsidRPr="00727A42" w:rsidRDefault="003073A8" w:rsidP="009F3DA8">
            <w:pPr>
              <w:spacing w:before="114"/>
              <w:ind w:right="587"/>
              <w:jc w:val="right"/>
              <w:rPr>
                <w:spacing w:val="-5"/>
              </w:rPr>
            </w:pPr>
            <w:r w:rsidRPr="00727A42">
              <w:rPr>
                <w:spacing w:val="-5"/>
                <w:sz w:val="20"/>
              </w:rPr>
              <w:t>kg</w:t>
            </w:r>
          </w:p>
        </w:tc>
        <w:tc>
          <w:tcPr>
            <w:tcW w:w="1276" w:type="dxa"/>
            <w:tcBorders>
              <w:top w:val="single" w:sz="4" w:space="0" w:color="000000"/>
              <w:bottom w:val="single" w:sz="4" w:space="0" w:color="000000"/>
            </w:tcBorders>
          </w:tcPr>
          <w:p w14:paraId="7540A334" w14:textId="77777777" w:rsidR="003073A8" w:rsidRPr="00727A42" w:rsidRDefault="003073A8" w:rsidP="009F3DA8">
            <w:pPr>
              <w:spacing w:before="114"/>
              <w:rPr>
                <w:spacing w:val="-2"/>
              </w:rPr>
            </w:pPr>
            <w:r w:rsidRPr="00727A42">
              <w:rPr>
                <w:sz w:val="20"/>
              </w:rPr>
              <w:t xml:space="preserve">8 </w:t>
            </w:r>
            <w:r w:rsidRPr="00727A42">
              <w:rPr>
                <w:spacing w:val="-2"/>
                <w:sz w:val="20"/>
              </w:rPr>
              <w:t>234,645</w:t>
            </w:r>
          </w:p>
        </w:tc>
      </w:tr>
      <w:tr w:rsidR="003073A8" w:rsidRPr="00727A42" w14:paraId="4EE2DA6D" w14:textId="77777777" w:rsidTr="009F3DA8">
        <w:trPr>
          <w:trHeight w:val="347"/>
        </w:trPr>
        <w:tc>
          <w:tcPr>
            <w:tcW w:w="709" w:type="dxa"/>
            <w:tcBorders>
              <w:top w:val="single" w:sz="4" w:space="0" w:color="000000"/>
              <w:bottom w:val="single" w:sz="4" w:space="0" w:color="000000"/>
            </w:tcBorders>
          </w:tcPr>
          <w:p w14:paraId="6A254380"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329B83D5" w14:textId="77777777" w:rsidR="003073A8" w:rsidRPr="00727A42" w:rsidRDefault="003073A8" w:rsidP="009F3DA8">
            <w:pPr>
              <w:rPr>
                <w:sz w:val="18"/>
              </w:rPr>
            </w:pPr>
            <w:r w:rsidRPr="00727A42">
              <w:rPr>
                <w:spacing w:val="-2"/>
                <w:sz w:val="16"/>
              </w:rPr>
              <w:t>2010237318750</w:t>
            </w:r>
          </w:p>
        </w:tc>
        <w:tc>
          <w:tcPr>
            <w:tcW w:w="5954" w:type="dxa"/>
            <w:tcBorders>
              <w:top w:val="single" w:sz="4" w:space="0" w:color="000000"/>
              <w:bottom w:val="single" w:sz="4" w:space="0" w:color="000000"/>
            </w:tcBorders>
          </w:tcPr>
          <w:p w14:paraId="131D3F4C" w14:textId="77777777" w:rsidR="003073A8" w:rsidRPr="00727A42" w:rsidRDefault="003073A8" w:rsidP="009F3DA8">
            <w:pPr>
              <w:rPr>
                <w:b/>
                <w:bCs/>
              </w:rPr>
            </w:pPr>
            <w:r w:rsidRPr="00727A42">
              <w:rPr>
                <w:spacing w:val="-2"/>
                <w:sz w:val="20"/>
              </w:rPr>
              <w:t>Distantieri</w:t>
            </w:r>
          </w:p>
        </w:tc>
        <w:tc>
          <w:tcPr>
            <w:tcW w:w="1134" w:type="dxa"/>
            <w:tcBorders>
              <w:top w:val="single" w:sz="4" w:space="0" w:color="000000"/>
              <w:bottom w:val="single" w:sz="4" w:space="0" w:color="000000"/>
            </w:tcBorders>
          </w:tcPr>
          <w:p w14:paraId="641213EF" w14:textId="77777777" w:rsidR="003073A8" w:rsidRPr="00727A42" w:rsidRDefault="003073A8" w:rsidP="009F3DA8">
            <w:pPr>
              <w:spacing w:before="114"/>
              <w:ind w:right="587"/>
              <w:jc w:val="right"/>
              <w:rPr>
                <w:spacing w:val="-5"/>
              </w:rPr>
            </w:pPr>
            <w:r w:rsidRPr="00727A42">
              <w:rPr>
                <w:spacing w:val="-5"/>
                <w:sz w:val="20"/>
              </w:rPr>
              <w:t>buc</w:t>
            </w:r>
          </w:p>
        </w:tc>
        <w:tc>
          <w:tcPr>
            <w:tcW w:w="1276" w:type="dxa"/>
            <w:tcBorders>
              <w:top w:val="single" w:sz="4" w:space="0" w:color="000000"/>
              <w:bottom w:val="single" w:sz="4" w:space="0" w:color="000000"/>
            </w:tcBorders>
          </w:tcPr>
          <w:p w14:paraId="2493A30C" w14:textId="77777777" w:rsidR="003073A8" w:rsidRPr="00727A42" w:rsidRDefault="003073A8" w:rsidP="009F3DA8">
            <w:pPr>
              <w:spacing w:before="114"/>
              <w:rPr>
                <w:spacing w:val="-2"/>
              </w:rPr>
            </w:pPr>
            <w:r w:rsidRPr="00727A42">
              <w:rPr>
                <w:sz w:val="20"/>
              </w:rPr>
              <w:t xml:space="preserve">1 </w:t>
            </w:r>
            <w:r w:rsidRPr="00727A42">
              <w:rPr>
                <w:spacing w:val="-2"/>
                <w:sz w:val="20"/>
              </w:rPr>
              <w:t>205,070</w:t>
            </w:r>
          </w:p>
        </w:tc>
      </w:tr>
      <w:tr w:rsidR="003073A8" w:rsidRPr="00727A42" w14:paraId="79334C82" w14:textId="77777777" w:rsidTr="009F3DA8">
        <w:trPr>
          <w:trHeight w:val="347"/>
        </w:trPr>
        <w:tc>
          <w:tcPr>
            <w:tcW w:w="709" w:type="dxa"/>
            <w:tcBorders>
              <w:top w:val="single" w:sz="4" w:space="0" w:color="000000"/>
              <w:bottom w:val="single" w:sz="4" w:space="0" w:color="000000"/>
            </w:tcBorders>
          </w:tcPr>
          <w:p w14:paraId="6FE263FB"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5B2292F6" w14:textId="77777777" w:rsidR="003073A8" w:rsidRPr="00727A42" w:rsidRDefault="003073A8" w:rsidP="009F3DA8">
            <w:pPr>
              <w:rPr>
                <w:sz w:val="18"/>
              </w:rPr>
            </w:pPr>
            <w:r w:rsidRPr="00727A42">
              <w:rPr>
                <w:spacing w:val="-2"/>
                <w:sz w:val="16"/>
              </w:rPr>
              <w:t>2734113803881</w:t>
            </w:r>
          </w:p>
        </w:tc>
        <w:tc>
          <w:tcPr>
            <w:tcW w:w="5954" w:type="dxa"/>
            <w:tcBorders>
              <w:top w:val="single" w:sz="4" w:space="0" w:color="000000"/>
              <w:bottom w:val="single" w:sz="4" w:space="0" w:color="000000"/>
            </w:tcBorders>
          </w:tcPr>
          <w:p w14:paraId="586CCE18" w14:textId="77777777" w:rsidR="003073A8" w:rsidRPr="00727A42" w:rsidRDefault="003073A8" w:rsidP="009F3DA8">
            <w:pPr>
              <w:rPr>
                <w:b/>
                <w:bCs/>
              </w:rPr>
            </w:pPr>
            <w:r w:rsidRPr="00727A42">
              <w:rPr>
                <w:sz w:val="20"/>
              </w:rPr>
              <w:t>Sirma</w:t>
            </w:r>
            <w:r w:rsidRPr="00727A42">
              <w:rPr>
                <w:spacing w:val="-4"/>
                <w:sz w:val="20"/>
              </w:rPr>
              <w:t xml:space="preserve"> </w:t>
            </w:r>
            <w:r w:rsidRPr="00727A42">
              <w:rPr>
                <w:sz w:val="20"/>
              </w:rPr>
              <w:t>din</w:t>
            </w:r>
            <w:r w:rsidRPr="00727A42">
              <w:rPr>
                <w:spacing w:val="-3"/>
                <w:sz w:val="20"/>
              </w:rPr>
              <w:t xml:space="preserve"> </w:t>
            </w:r>
            <w:r w:rsidRPr="00727A42">
              <w:rPr>
                <w:sz w:val="20"/>
              </w:rPr>
              <w:t>otel</w:t>
            </w:r>
            <w:r w:rsidRPr="00727A42">
              <w:rPr>
                <w:spacing w:val="-4"/>
                <w:sz w:val="20"/>
              </w:rPr>
              <w:t xml:space="preserve"> </w:t>
            </w:r>
            <w:r w:rsidRPr="00727A42">
              <w:rPr>
                <w:sz w:val="20"/>
              </w:rPr>
              <w:t>moale,</w:t>
            </w:r>
            <w:r w:rsidRPr="00727A42">
              <w:rPr>
                <w:spacing w:val="-4"/>
                <w:sz w:val="20"/>
              </w:rPr>
              <w:t xml:space="preserve"> </w:t>
            </w:r>
            <w:r w:rsidRPr="00727A42">
              <w:rPr>
                <w:sz w:val="20"/>
              </w:rPr>
              <w:t>neagra,</w:t>
            </w:r>
            <w:r w:rsidRPr="00727A42">
              <w:rPr>
                <w:spacing w:val="-6"/>
                <w:sz w:val="20"/>
              </w:rPr>
              <w:t xml:space="preserve"> </w:t>
            </w:r>
            <w:r w:rsidRPr="00727A42">
              <w:rPr>
                <w:sz w:val="20"/>
              </w:rPr>
              <w:t>D=1</w:t>
            </w:r>
            <w:r w:rsidRPr="00727A42">
              <w:rPr>
                <w:spacing w:val="-3"/>
                <w:sz w:val="20"/>
              </w:rPr>
              <w:t xml:space="preserve"> </w:t>
            </w:r>
            <w:r w:rsidRPr="00727A42">
              <w:rPr>
                <w:spacing w:val="-5"/>
                <w:sz w:val="20"/>
              </w:rPr>
              <w:t>mm</w:t>
            </w:r>
          </w:p>
        </w:tc>
        <w:tc>
          <w:tcPr>
            <w:tcW w:w="1134" w:type="dxa"/>
            <w:tcBorders>
              <w:top w:val="single" w:sz="4" w:space="0" w:color="000000"/>
              <w:bottom w:val="single" w:sz="4" w:space="0" w:color="000000"/>
            </w:tcBorders>
          </w:tcPr>
          <w:p w14:paraId="612B49AE" w14:textId="77777777" w:rsidR="003073A8" w:rsidRPr="00727A42" w:rsidRDefault="003073A8" w:rsidP="009F3DA8">
            <w:pPr>
              <w:spacing w:before="114"/>
              <w:ind w:right="587"/>
              <w:jc w:val="right"/>
              <w:rPr>
                <w:spacing w:val="-5"/>
              </w:rPr>
            </w:pPr>
            <w:r w:rsidRPr="00727A42">
              <w:rPr>
                <w:spacing w:val="-5"/>
                <w:sz w:val="20"/>
              </w:rPr>
              <w:t>kg</w:t>
            </w:r>
          </w:p>
        </w:tc>
        <w:tc>
          <w:tcPr>
            <w:tcW w:w="1276" w:type="dxa"/>
            <w:tcBorders>
              <w:top w:val="single" w:sz="4" w:space="0" w:color="000000"/>
              <w:bottom w:val="single" w:sz="4" w:space="0" w:color="000000"/>
            </w:tcBorders>
          </w:tcPr>
          <w:p w14:paraId="54B685AE" w14:textId="77777777" w:rsidR="003073A8" w:rsidRPr="00727A42" w:rsidRDefault="003073A8" w:rsidP="009F3DA8">
            <w:pPr>
              <w:spacing w:before="114"/>
              <w:rPr>
                <w:spacing w:val="-2"/>
              </w:rPr>
            </w:pPr>
            <w:r w:rsidRPr="00727A42">
              <w:rPr>
                <w:spacing w:val="-2"/>
                <w:sz w:val="20"/>
              </w:rPr>
              <w:t>80,338</w:t>
            </w:r>
          </w:p>
        </w:tc>
      </w:tr>
      <w:tr w:rsidR="003073A8" w:rsidRPr="00727A42" w14:paraId="3CB00512" w14:textId="77777777" w:rsidTr="009F3DA8">
        <w:trPr>
          <w:trHeight w:val="347"/>
        </w:trPr>
        <w:tc>
          <w:tcPr>
            <w:tcW w:w="709" w:type="dxa"/>
            <w:tcBorders>
              <w:top w:val="single" w:sz="4" w:space="0" w:color="000000"/>
              <w:bottom w:val="single" w:sz="4" w:space="0" w:color="000000"/>
            </w:tcBorders>
          </w:tcPr>
          <w:p w14:paraId="400B116F" w14:textId="77777777" w:rsidR="003073A8" w:rsidRPr="00727A42" w:rsidRDefault="003073A8" w:rsidP="009F3DA8">
            <w:pPr>
              <w:spacing w:line="275" w:lineRule="exact"/>
              <w:rPr>
                <w:spacing w:val="-5"/>
              </w:rPr>
            </w:pPr>
            <w:r w:rsidRPr="00727A42">
              <w:rPr>
                <w:spacing w:val="-5"/>
                <w:sz w:val="24"/>
              </w:rPr>
              <w:t>18</w:t>
            </w:r>
          </w:p>
        </w:tc>
        <w:tc>
          <w:tcPr>
            <w:tcW w:w="1276" w:type="dxa"/>
            <w:tcBorders>
              <w:top w:val="single" w:sz="4" w:space="0" w:color="000000"/>
              <w:bottom w:val="single" w:sz="4" w:space="0" w:color="000000"/>
            </w:tcBorders>
          </w:tcPr>
          <w:p w14:paraId="03A8B30F" w14:textId="77777777" w:rsidR="003073A8" w:rsidRPr="00727A42" w:rsidRDefault="003073A8" w:rsidP="009F3DA8">
            <w:pPr>
              <w:rPr>
                <w:sz w:val="18"/>
              </w:rPr>
            </w:pPr>
            <w:r w:rsidRPr="00727A42">
              <w:rPr>
                <w:spacing w:val="-2"/>
                <w:sz w:val="24"/>
              </w:rPr>
              <w:t>CA03G</w:t>
            </w:r>
          </w:p>
        </w:tc>
        <w:tc>
          <w:tcPr>
            <w:tcW w:w="5954" w:type="dxa"/>
            <w:tcBorders>
              <w:top w:val="single" w:sz="4" w:space="0" w:color="000000"/>
              <w:bottom w:val="single" w:sz="4" w:space="0" w:color="000000"/>
            </w:tcBorders>
          </w:tcPr>
          <w:p w14:paraId="79E9F0DB" w14:textId="77777777" w:rsidR="003073A8" w:rsidRPr="00727A42" w:rsidRDefault="003073A8" w:rsidP="009F3DA8">
            <w:pPr>
              <w:pStyle w:val="TableParagraph"/>
              <w:ind w:left="108"/>
              <w:rPr>
                <w:sz w:val="20"/>
              </w:rPr>
            </w:pPr>
            <w:r w:rsidRPr="00727A42">
              <w:rPr>
                <w:sz w:val="20"/>
              </w:rPr>
              <w:t>Beton armat turnat cu mijloace clasice,</w:t>
            </w:r>
            <w:r w:rsidRPr="00727A42">
              <w:rPr>
                <w:spacing w:val="40"/>
                <w:sz w:val="20"/>
              </w:rPr>
              <w:t xml:space="preserve"> </w:t>
            </w:r>
            <w:r w:rsidRPr="00727A42">
              <w:rPr>
                <w:sz w:val="20"/>
              </w:rPr>
              <w:t xml:space="preserve">in </w:t>
            </w:r>
            <w:proofErr w:type="spellStart"/>
            <w:r w:rsidRPr="00727A42">
              <w:rPr>
                <w:sz w:val="20"/>
              </w:rPr>
              <w:t>fundatii</w:t>
            </w:r>
            <w:proofErr w:type="spellEnd"/>
            <w:r w:rsidRPr="00727A42">
              <w:rPr>
                <w:sz w:val="20"/>
              </w:rPr>
              <w:t>, socluri, ziduri</w:t>
            </w:r>
            <w:r w:rsidRPr="00727A42">
              <w:rPr>
                <w:spacing w:val="-5"/>
                <w:sz w:val="20"/>
              </w:rPr>
              <w:t xml:space="preserve"> </w:t>
            </w:r>
            <w:r w:rsidRPr="00727A42">
              <w:rPr>
                <w:sz w:val="20"/>
              </w:rPr>
              <w:t>de</w:t>
            </w:r>
            <w:r w:rsidRPr="00727A42">
              <w:rPr>
                <w:spacing w:val="-5"/>
                <w:sz w:val="20"/>
              </w:rPr>
              <w:t xml:space="preserve"> </w:t>
            </w:r>
            <w:r w:rsidRPr="00727A42">
              <w:rPr>
                <w:sz w:val="20"/>
              </w:rPr>
              <w:t>sprijin,</w:t>
            </w:r>
            <w:r w:rsidRPr="00727A42">
              <w:rPr>
                <w:spacing w:val="-6"/>
                <w:sz w:val="20"/>
              </w:rPr>
              <w:t xml:space="preserve"> </w:t>
            </w:r>
            <w:proofErr w:type="spellStart"/>
            <w:r w:rsidRPr="00727A42">
              <w:rPr>
                <w:sz w:val="20"/>
              </w:rPr>
              <w:t>pereti</w:t>
            </w:r>
            <w:proofErr w:type="spellEnd"/>
            <w:r w:rsidRPr="00727A42">
              <w:rPr>
                <w:spacing w:val="-5"/>
                <w:sz w:val="20"/>
              </w:rPr>
              <w:t xml:space="preserve"> </w:t>
            </w:r>
            <w:r w:rsidRPr="00727A42">
              <w:rPr>
                <w:sz w:val="20"/>
              </w:rPr>
              <w:t>sub</w:t>
            </w:r>
            <w:r w:rsidRPr="00727A42">
              <w:rPr>
                <w:spacing w:val="-4"/>
                <w:sz w:val="20"/>
              </w:rPr>
              <w:t xml:space="preserve"> </w:t>
            </w:r>
            <w:r w:rsidRPr="00727A42">
              <w:rPr>
                <w:sz w:val="20"/>
              </w:rPr>
              <w:t>cota</w:t>
            </w:r>
            <w:r w:rsidRPr="00727A42">
              <w:rPr>
                <w:spacing w:val="-5"/>
                <w:sz w:val="20"/>
              </w:rPr>
              <w:t xml:space="preserve"> </w:t>
            </w:r>
            <w:r w:rsidRPr="00727A42">
              <w:rPr>
                <w:sz w:val="20"/>
              </w:rPr>
              <w:t>zero,</w:t>
            </w:r>
            <w:r w:rsidRPr="00727A42">
              <w:rPr>
                <w:spacing w:val="-5"/>
                <w:sz w:val="20"/>
              </w:rPr>
              <w:t xml:space="preserve"> </w:t>
            </w:r>
            <w:r w:rsidRPr="00727A42">
              <w:rPr>
                <w:sz w:val="20"/>
              </w:rPr>
              <w:t>preparat</w:t>
            </w:r>
            <w:r w:rsidRPr="00727A42">
              <w:rPr>
                <w:spacing w:val="-5"/>
                <w:sz w:val="20"/>
              </w:rPr>
              <w:t xml:space="preserve"> </w:t>
            </w:r>
            <w:r w:rsidRPr="00727A42">
              <w:rPr>
                <w:sz w:val="20"/>
              </w:rPr>
              <w:t>cu</w:t>
            </w:r>
            <w:r w:rsidRPr="00727A42">
              <w:rPr>
                <w:spacing w:val="-4"/>
                <w:sz w:val="20"/>
              </w:rPr>
              <w:t xml:space="preserve"> </w:t>
            </w:r>
            <w:r w:rsidRPr="00727A42">
              <w:rPr>
                <w:sz w:val="20"/>
              </w:rPr>
              <w:t>centrala</w:t>
            </w:r>
            <w:r w:rsidRPr="00727A42">
              <w:rPr>
                <w:spacing w:val="-6"/>
                <w:sz w:val="20"/>
              </w:rPr>
              <w:t xml:space="preserve"> </w:t>
            </w:r>
            <w:r w:rsidRPr="00727A42">
              <w:rPr>
                <w:sz w:val="20"/>
              </w:rPr>
              <w:t>de betoane sau beton marfa conform. art. CA01, turnare cu</w:t>
            </w:r>
          </w:p>
          <w:p w14:paraId="1EC9FA6C" w14:textId="77777777" w:rsidR="003073A8" w:rsidRPr="00727A42" w:rsidRDefault="003073A8" w:rsidP="009F3DA8">
            <w:pPr>
              <w:rPr>
                <w:b/>
                <w:bCs/>
              </w:rPr>
            </w:pPr>
            <w:r w:rsidRPr="00727A42">
              <w:rPr>
                <w:sz w:val="20"/>
              </w:rPr>
              <w:t>mijloace</w:t>
            </w:r>
            <w:r w:rsidRPr="00727A42">
              <w:rPr>
                <w:spacing w:val="-4"/>
                <w:sz w:val="20"/>
              </w:rPr>
              <w:t xml:space="preserve"> </w:t>
            </w:r>
            <w:r w:rsidRPr="00727A42">
              <w:rPr>
                <w:sz w:val="20"/>
              </w:rPr>
              <w:t>clasice,</w:t>
            </w:r>
            <w:r w:rsidRPr="00727A42">
              <w:rPr>
                <w:spacing w:val="-3"/>
                <w:sz w:val="20"/>
              </w:rPr>
              <w:t xml:space="preserve"> </w:t>
            </w:r>
            <w:r w:rsidRPr="00727A42">
              <w:rPr>
                <w:sz w:val="20"/>
              </w:rPr>
              <w:t>beton</w:t>
            </w:r>
            <w:r w:rsidRPr="00727A42">
              <w:rPr>
                <w:spacing w:val="-3"/>
                <w:sz w:val="20"/>
              </w:rPr>
              <w:t xml:space="preserve"> </w:t>
            </w:r>
            <w:r w:rsidRPr="00727A42">
              <w:rPr>
                <w:sz w:val="20"/>
              </w:rPr>
              <w:t>armat</w:t>
            </w:r>
            <w:r w:rsidRPr="00727A42">
              <w:rPr>
                <w:spacing w:val="-6"/>
                <w:sz w:val="20"/>
              </w:rPr>
              <w:t xml:space="preserve"> </w:t>
            </w:r>
            <w:r w:rsidRPr="00727A42">
              <w:rPr>
                <w:sz w:val="20"/>
              </w:rPr>
              <w:t>clasa</w:t>
            </w:r>
            <w:r w:rsidRPr="00727A42">
              <w:rPr>
                <w:spacing w:val="-3"/>
                <w:sz w:val="20"/>
              </w:rPr>
              <w:t xml:space="preserve"> </w:t>
            </w:r>
            <w:r w:rsidRPr="00727A42">
              <w:rPr>
                <w:sz w:val="20"/>
              </w:rPr>
              <w:t>Beton</w:t>
            </w:r>
            <w:r w:rsidRPr="00727A42">
              <w:rPr>
                <w:spacing w:val="43"/>
                <w:sz w:val="20"/>
              </w:rPr>
              <w:t xml:space="preserve"> </w:t>
            </w:r>
            <w:r w:rsidRPr="00727A42">
              <w:rPr>
                <w:sz w:val="20"/>
              </w:rPr>
              <w:t>C20,</w:t>
            </w:r>
            <w:r w:rsidRPr="00727A42">
              <w:rPr>
                <w:spacing w:val="-4"/>
                <w:sz w:val="20"/>
              </w:rPr>
              <w:t xml:space="preserve"> </w:t>
            </w:r>
            <w:r w:rsidRPr="00727A42">
              <w:rPr>
                <w:spacing w:val="-10"/>
                <w:sz w:val="20"/>
              </w:rPr>
              <w:t>W</w:t>
            </w:r>
          </w:p>
        </w:tc>
        <w:tc>
          <w:tcPr>
            <w:tcW w:w="1134" w:type="dxa"/>
            <w:tcBorders>
              <w:top w:val="single" w:sz="4" w:space="0" w:color="000000"/>
              <w:bottom w:val="single" w:sz="4" w:space="0" w:color="000000"/>
            </w:tcBorders>
          </w:tcPr>
          <w:p w14:paraId="4598B443" w14:textId="77777777" w:rsidR="003073A8" w:rsidRPr="00727A42" w:rsidRDefault="003073A8" w:rsidP="009F3DA8">
            <w:pPr>
              <w:pStyle w:val="TableParagraph"/>
              <w:spacing w:before="44"/>
              <w:rPr>
                <w:b/>
                <w:sz w:val="24"/>
              </w:rPr>
            </w:pPr>
          </w:p>
          <w:p w14:paraId="0E483C91" w14:textId="77777777" w:rsidR="003073A8" w:rsidRPr="00727A42" w:rsidRDefault="003073A8" w:rsidP="009F3DA8">
            <w:pPr>
              <w:spacing w:before="114"/>
              <w:ind w:right="587"/>
              <w:jc w:val="right"/>
              <w:rPr>
                <w:spacing w:val="-5"/>
              </w:rPr>
            </w:pPr>
            <w:r w:rsidRPr="00727A42">
              <w:rPr>
                <w:spacing w:val="-5"/>
                <w:sz w:val="24"/>
              </w:rPr>
              <w:t>m3</w:t>
            </w:r>
          </w:p>
        </w:tc>
        <w:tc>
          <w:tcPr>
            <w:tcW w:w="1276" w:type="dxa"/>
            <w:tcBorders>
              <w:top w:val="single" w:sz="4" w:space="0" w:color="000000"/>
              <w:bottom w:val="single" w:sz="4" w:space="0" w:color="000000"/>
            </w:tcBorders>
          </w:tcPr>
          <w:p w14:paraId="0448526F" w14:textId="77777777" w:rsidR="003073A8" w:rsidRPr="00727A42" w:rsidRDefault="003073A8" w:rsidP="009F3DA8">
            <w:pPr>
              <w:pStyle w:val="TableParagraph"/>
              <w:spacing w:before="44"/>
              <w:rPr>
                <w:b/>
                <w:sz w:val="24"/>
              </w:rPr>
            </w:pPr>
          </w:p>
          <w:p w14:paraId="658F11F0" w14:textId="77777777" w:rsidR="003073A8" w:rsidRPr="00727A42" w:rsidRDefault="003073A8" w:rsidP="009F3DA8">
            <w:pPr>
              <w:spacing w:before="114"/>
              <w:rPr>
                <w:spacing w:val="-2"/>
              </w:rPr>
            </w:pPr>
            <w:r w:rsidRPr="00727A42">
              <w:rPr>
                <w:spacing w:val="-2"/>
                <w:sz w:val="24"/>
              </w:rPr>
              <w:t>252,000</w:t>
            </w:r>
          </w:p>
        </w:tc>
      </w:tr>
      <w:tr w:rsidR="003073A8" w:rsidRPr="00727A42" w14:paraId="56ACF551" w14:textId="77777777" w:rsidTr="009F3DA8">
        <w:trPr>
          <w:trHeight w:val="347"/>
        </w:trPr>
        <w:tc>
          <w:tcPr>
            <w:tcW w:w="709" w:type="dxa"/>
            <w:tcBorders>
              <w:top w:val="single" w:sz="4" w:space="0" w:color="000000"/>
              <w:bottom w:val="single" w:sz="4" w:space="0" w:color="000000"/>
            </w:tcBorders>
          </w:tcPr>
          <w:p w14:paraId="47BF580F"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12A20D18" w14:textId="77777777" w:rsidR="003073A8" w:rsidRPr="00727A42" w:rsidRDefault="003073A8" w:rsidP="009F3DA8">
            <w:pPr>
              <w:rPr>
                <w:sz w:val="18"/>
              </w:rPr>
            </w:pPr>
            <w:r w:rsidRPr="00727A42">
              <w:rPr>
                <w:spacing w:val="-2"/>
                <w:sz w:val="16"/>
              </w:rPr>
              <w:t>7123010010200</w:t>
            </w:r>
          </w:p>
        </w:tc>
        <w:tc>
          <w:tcPr>
            <w:tcW w:w="5954" w:type="dxa"/>
            <w:tcBorders>
              <w:top w:val="single" w:sz="4" w:space="0" w:color="000000"/>
              <w:bottom w:val="single" w:sz="4" w:space="0" w:color="000000"/>
            </w:tcBorders>
          </w:tcPr>
          <w:p w14:paraId="6DDD1CCB" w14:textId="77777777" w:rsidR="003073A8" w:rsidRPr="00727A42" w:rsidRDefault="003073A8" w:rsidP="009F3DA8">
            <w:pPr>
              <w:rPr>
                <w:b/>
                <w:bCs/>
              </w:rPr>
            </w:pPr>
            <w:r w:rsidRPr="00727A42">
              <w:rPr>
                <w:spacing w:val="-2"/>
                <w:sz w:val="20"/>
              </w:rPr>
              <w:t>Betonist</w:t>
            </w:r>
          </w:p>
        </w:tc>
        <w:tc>
          <w:tcPr>
            <w:tcW w:w="1134" w:type="dxa"/>
            <w:tcBorders>
              <w:top w:val="single" w:sz="4" w:space="0" w:color="000000"/>
              <w:bottom w:val="single" w:sz="4" w:space="0" w:color="000000"/>
            </w:tcBorders>
          </w:tcPr>
          <w:p w14:paraId="56A69819" w14:textId="77777777" w:rsidR="003073A8" w:rsidRPr="00727A42" w:rsidRDefault="003073A8" w:rsidP="009F3DA8">
            <w:pPr>
              <w:spacing w:before="114"/>
              <w:ind w:right="587"/>
              <w:jc w:val="right"/>
              <w:rPr>
                <w:spacing w:val="-5"/>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5025D6C4" w14:textId="77777777" w:rsidR="003073A8" w:rsidRPr="00727A42" w:rsidRDefault="003073A8" w:rsidP="009F3DA8">
            <w:pPr>
              <w:spacing w:before="114"/>
              <w:rPr>
                <w:spacing w:val="-2"/>
              </w:rPr>
            </w:pPr>
            <w:r w:rsidRPr="00727A42">
              <w:rPr>
                <w:sz w:val="20"/>
              </w:rPr>
              <w:t xml:space="preserve">1 </w:t>
            </w:r>
            <w:r w:rsidRPr="00727A42">
              <w:rPr>
                <w:spacing w:val="-2"/>
                <w:sz w:val="20"/>
              </w:rPr>
              <w:t>008,000</w:t>
            </w:r>
          </w:p>
        </w:tc>
      </w:tr>
      <w:tr w:rsidR="003073A8" w:rsidRPr="00727A42" w14:paraId="3949D4C5" w14:textId="77777777" w:rsidTr="009F3DA8">
        <w:trPr>
          <w:trHeight w:val="347"/>
        </w:trPr>
        <w:tc>
          <w:tcPr>
            <w:tcW w:w="709" w:type="dxa"/>
            <w:tcBorders>
              <w:top w:val="single" w:sz="4" w:space="0" w:color="000000"/>
              <w:bottom w:val="single" w:sz="4" w:space="0" w:color="000000"/>
            </w:tcBorders>
          </w:tcPr>
          <w:p w14:paraId="444C15A4"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35E72007" w14:textId="77777777" w:rsidR="003073A8" w:rsidRPr="00727A42" w:rsidRDefault="003073A8" w:rsidP="009F3DA8">
            <w:pPr>
              <w:rPr>
                <w:sz w:val="18"/>
              </w:rPr>
            </w:pPr>
            <w:r w:rsidRPr="00727A42">
              <w:rPr>
                <w:spacing w:val="-2"/>
                <w:sz w:val="16"/>
              </w:rPr>
              <w:t>9310060019920</w:t>
            </w:r>
          </w:p>
        </w:tc>
        <w:tc>
          <w:tcPr>
            <w:tcW w:w="5954" w:type="dxa"/>
            <w:tcBorders>
              <w:top w:val="single" w:sz="4" w:space="0" w:color="000000"/>
              <w:bottom w:val="single" w:sz="4" w:space="0" w:color="000000"/>
            </w:tcBorders>
          </w:tcPr>
          <w:p w14:paraId="7EC47226" w14:textId="77777777" w:rsidR="003073A8" w:rsidRPr="00727A42" w:rsidRDefault="003073A8" w:rsidP="009F3DA8">
            <w:pPr>
              <w:rPr>
                <w:b/>
                <w:bCs/>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1134" w:type="dxa"/>
            <w:tcBorders>
              <w:top w:val="single" w:sz="4" w:space="0" w:color="000000"/>
              <w:bottom w:val="single" w:sz="4" w:space="0" w:color="000000"/>
            </w:tcBorders>
          </w:tcPr>
          <w:p w14:paraId="515C1231" w14:textId="77777777" w:rsidR="003073A8" w:rsidRPr="00727A42" w:rsidRDefault="003073A8" w:rsidP="009F3DA8">
            <w:pPr>
              <w:spacing w:before="114"/>
              <w:ind w:right="587"/>
              <w:jc w:val="right"/>
              <w:rPr>
                <w:spacing w:val="-5"/>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5432BB57" w14:textId="77777777" w:rsidR="003073A8" w:rsidRPr="00727A42" w:rsidRDefault="003073A8" w:rsidP="009F3DA8">
            <w:pPr>
              <w:spacing w:before="114"/>
              <w:rPr>
                <w:spacing w:val="-2"/>
              </w:rPr>
            </w:pPr>
            <w:r w:rsidRPr="00727A42">
              <w:rPr>
                <w:spacing w:val="-2"/>
                <w:sz w:val="20"/>
              </w:rPr>
              <w:t>100,800</w:t>
            </w:r>
          </w:p>
        </w:tc>
      </w:tr>
      <w:tr w:rsidR="003073A8" w:rsidRPr="00727A42" w14:paraId="66D58F5F" w14:textId="77777777" w:rsidTr="009F3DA8">
        <w:trPr>
          <w:trHeight w:val="347"/>
        </w:trPr>
        <w:tc>
          <w:tcPr>
            <w:tcW w:w="709" w:type="dxa"/>
            <w:tcBorders>
              <w:top w:val="single" w:sz="4" w:space="0" w:color="000000"/>
              <w:bottom w:val="single" w:sz="4" w:space="0" w:color="000000"/>
            </w:tcBorders>
          </w:tcPr>
          <w:p w14:paraId="60744D13"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68BDC4FD" w14:textId="77777777" w:rsidR="003073A8" w:rsidRPr="00727A42" w:rsidRDefault="003073A8" w:rsidP="009F3DA8">
            <w:pPr>
              <w:pStyle w:val="TableParagraph"/>
              <w:spacing w:before="1"/>
              <w:ind w:left="17" w:right="3"/>
              <w:jc w:val="center"/>
              <w:rPr>
                <w:sz w:val="16"/>
              </w:rPr>
            </w:pPr>
            <w:r w:rsidRPr="00727A42">
              <w:rPr>
                <w:spacing w:val="-2"/>
                <w:sz w:val="16"/>
              </w:rPr>
              <w:t>2663102100000</w:t>
            </w:r>
          </w:p>
          <w:p w14:paraId="533B1E1D" w14:textId="77777777" w:rsidR="003073A8" w:rsidRPr="00727A42" w:rsidRDefault="003073A8" w:rsidP="009F3DA8">
            <w:pPr>
              <w:rPr>
                <w:sz w:val="18"/>
              </w:rPr>
            </w:pPr>
            <w:r w:rsidRPr="00727A42">
              <w:rPr>
                <w:spacing w:val="-5"/>
                <w:sz w:val="16"/>
              </w:rPr>
              <w:t>20</w:t>
            </w:r>
          </w:p>
        </w:tc>
        <w:tc>
          <w:tcPr>
            <w:tcW w:w="5954" w:type="dxa"/>
            <w:tcBorders>
              <w:top w:val="single" w:sz="4" w:space="0" w:color="000000"/>
              <w:bottom w:val="single" w:sz="4" w:space="0" w:color="000000"/>
            </w:tcBorders>
          </w:tcPr>
          <w:p w14:paraId="1DFF1036" w14:textId="77777777" w:rsidR="003073A8" w:rsidRPr="00727A42" w:rsidRDefault="003073A8" w:rsidP="009F3DA8">
            <w:pPr>
              <w:rPr>
                <w:b/>
                <w:bCs/>
              </w:rPr>
            </w:pPr>
            <w:r w:rsidRPr="00727A42">
              <w:rPr>
                <w:sz w:val="20"/>
              </w:rPr>
              <w:t>Beton</w:t>
            </w:r>
            <w:r w:rsidRPr="00727A42">
              <w:rPr>
                <w:spacing w:val="45"/>
                <w:sz w:val="20"/>
              </w:rPr>
              <w:t xml:space="preserve"> </w:t>
            </w:r>
            <w:r w:rsidRPr="00727A42">
              <w:rPr>
                <w:sz w:val="20"/>
              </w:rPr>
              <w:t>C20,</w:t>
            </w:r>
            <w:r w:rsidRPr="00727A42">
              <w:rPr>
                <w:spacing w:val="-2"/>
                <w:sz w:val="20"/>
              </w:rPr>
              <w:t xml:space="preserve"> </w:t>
            </w:r>
            <w:r w:rsidRPr="00727A42">
              <w:rPr>
                <w:spacing w:val="-12"/>
                <w:sz w:val="20"/>
              </w:rPr>
              <w:t>W</w:t>
            </w:r>
          </w:p>
        </w:tc>
        <w:tc>
          <w:tcPr>
            <w:tcW w:w="1134" w:type="dxa"/>
            <w:tcBorders>
              <w:top w:val="single" w:sz="4" w:space="0" w:color="000000"/>
              <w:bottom w:val="single" w:sz="4" w:space="0" w:color="000000"/>
            </w:tcBorders>
          </w:tcPr>
          <w:p w14:paraId="5D1D9AA4" w14:textId="77777777" w:rsidR="003073A8" w:rsidRPr="00727A42" w:rsidRDefault="003073A8" w:rsidP="009F3DA8">
            <w:pPr>
              <w:spacing w:before="114"/>
              <w:ind w:right="587"/>
              <w:jc w:val="right"/>
              <w:rPr>
                <w:spacing w:val="-5"/>
              </w:rPr>
            </w:pPr>
            <w:r w:rsidRPr="00727A42">
              <w:rPr>
                <w:spacing w:val="-5"/>
                <w:sz w:val="20"/>
              </w:rPr>
              <w:t>m3</w:t>
            </w:r>
          </w:p>
        </w:tc>
        <w:tc>
          <w:tcPr>
            <w:tcW w:w="1276" w:type="dxa"/>
            <w:tcBorders>
              <w:top w:val="single" w:sz="4" w:space="0" w:color="000000"/>
              <w:bottom w:val="single" w:sz="4" w:space="0" w:color="000000"/>
            </w:tcBorders>
          </w:tcPr>
          <w:p w14:paraId="53C27A2A" w14:textId="77777777" w:rsidR="003073A8" w:rsidRPr="00727A42" w:rsidRDefault="003073A8" w:rsidP="009F3DA8">
            <w:pPr>
              <w:spacing w:before="114"/>
              <w:rPr>
                <w:spacing w:val="-2"/>
              </w:rPr>
            </w:pPr>
            <w:r w:rsidRPr="00727A42">
              <w:rPr>
                <w:spacing w:val="-2"/>
                <w:sz w:val="20"/>
              </w:rPr>
              <w:t>262,174</w:t>
            </w:r>
          </w:p>
        </w:tc>
      </w:tr>
      <w:tr w:rsidR="003073A8" w:rsidRPr="00727A42" w14:paraId="39B02BBB" w14:textId="77777777" w:rsidTr="009F3DA8">
        <w:trPr>
          <w:trHeight w:val="347"/>
        </w:trPr>
        <w:tc>
          <w:tcPr>
            <w:tcW w:w="709" w:type="dxa"/>
            <w:tcBorders>
              <w:top w:val="single" w:sz="4" w:space="0" w:color="000000"/>
              <w:bottom w:val="single" w:sz="4" w:space="0" w:color="000000"/>
            </w:tcBorders>
          </w:tcPr>
          <w:p w14:paraId="29EA21DB"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16218915" w14:textId="77777777" w:rsidR="003073A8" w:rsidRPr="00727A42" w:rsidRDefault="003073A8" w:rsidP="009F3DA8">
            <w:pPr>
              <w:rPr>
                <w:sz w:val="18"/>
              </w:rPr>
            </w:pPr>
            <w:r w:rsidRPr="00727A42">
              <w:rPr>
                <w:spacing w:val="-2"/>
                <w:sz w:val="16"/>
              </w:rPr>
              <w:t>4100116202818</w:t>
            </w:r>
          </w:p>
        </w:tc>
        <w:tc>
          <w:tcPr>
            <w:tcW w:w="5954" w:type="dxa"/>
            <w:tcBorders>
              <w:top w:val="single" w:sz="4" w:space="0" w:color="000000"/>
              <w:bottom w:val="single" w:sz="4" w:space="0" w:color="000000"/>
            </w:tcBorders>
          </w:tcPr>
          <w:p w14:paraId="1F9498C9" w14:textId="77777777" w:rsidR="003073A8" w:rsidRPr="00727A42" w:rsidRDefault="003073A8" w:rsidP="009F3DA8">
            <w:pPr>
              <w:rPr>
                <w:b/>
                <w:bCs/>
              </w:rPr>
            </w:pPr>
            <w:r w:rsidRPr="00727A42">
              <w:rPr>
                <w:sz w:val="20"/>
              </w:rPr>
              <w:t>Apa</w:t>
            </w:r>
            <w:r w:rsidRPr="00727A42">
              <w:rPr>
                <w:spacing w:val="-4"/>
                <w:sz w:val="20"/>
              </w:rPr>
              <w:t xml:space="preserve"> </w:t>
            </w:r>
            <w:r w:rsidRPr="00727A42">
              <w:rPr>
                <w:sz w:val="20"/>
              </w:rPr>
              <w:t>pentru</w:t>
            </w:r>
            <w:r w:rsidRPr="00727A42">
              <w:rPr>
                <w:spacing w:val="-4"/>
                <w:sz w:val="20"/>
              </w:rPr>
              <w:t xml:space="preserve"> </w:t>
            </w:r>
            <w:r w:rsidRPr="00727A42">
              <w:rPr>
                <w:sz w:val="20"/>
              </w:rPr>
              <w:t>mortare</w:t>
            </w:r>
            <w:r w:rsidRPr="00727A42">
              <w:rPr>
                <w:spacing w:val="-5"/>
                <w:sz w:val="20"/>
              </w:rPr>
              <w:t xml:space="preserve"> </w:t>
            </w:r>
            <w:r w:rsidRPr="00727A42">
              <w:rPr>
                <w:sz w:val="20"/>
              </w:rPr>
              <w:t>si</w:t>
            </w:r>
            <w:r w:rsidRPr="00727A42">
              <w:rPr>
                <w:spacing w:val="-4"/>
                <w:sz w:val="20"/>
              </w:rPr>
              <w:t xml:space="preserve"> </w:t>
            </w:r>
            <w:r w:rsidRPr="00727A42">
              <w:rPr>
                <w:spacing w:val="-2"/>
                <w:sz w:val="20"/>
              </w:rPr>
              <w:t>betoane</w:t>
            </w:r>
          </w:p>
        </w:tc>
        <w:tc>
          <w:tcPr>
            <w:tcW w:w="1134" w:type="dxa"/>
            <w:tcBorders>
              <w:top w:val="single" w:sz="4" w:space="0" w:color="000000"/>
              <w:bottom w:val="single" w:sz="4" w:space="0" w:color="000000"/>
            </w:tcBorders>
          </w:tcPr>
          <w:p w14:paraId="22B62CAA" w14:textId="77777777" w:rsidR="003073A8" w:rsidRPr="00727A42" w:rsidRDefault="003073A8" w:rsidP="009F3DA8">
            <w:pPr>
              <w:spacing w:before="114"/>
              <w:ind w:right="587"/>
              <w:jc w:val="right"/>
              <w:rPr>
                <w:spacing w:val="-5"/>
              </w:rPr>
            </w:pPr>
            <w:r w:rsidRPr="00727A42">
              <w:rPr>
                <w:spacing w:val="-5"/>
                <w:sz w:val="20"/>
              </w:rPr>
              <w:t>m3</w:t>
            </w:r>
          </w:p>
        </w:tc>
        <w:tc>
          <w:tcPr>
            <w:tcW w:w="1276" w:type="dxa"/>
            <w:tcBorders>
              <w:top w:val="single" w:sz="4" w:space="0" w:color="000000"/>
              <w:bottom w:val="single" w:sz="4" w:space="0" w:color="000000"/>
            </w:tcBorders>
          </w:tcPr>
          <w:p w14:paraId="41DC40D6" w14:textId="77777777" w:rsidR="003073A8" w:rsidRPr="00727A42" w:rsidRDefault="003073A8" w:rsidP="009F3DA8">
            <w:pPr>
              <w:spacing w:before="114"/>
              <w:rPr>
                <w:spacing w:val="-2"/>
              </w:rPr>
            </w:pPr>
            <w:r w:rsidRPr="00727A42">
              <w:rPr>
                <w:spacing w:val="-2"/>
                <w:sz w:val="20"/>
              </w:rPr>
              <w:t>25,578</w:t>
            </w:r>
          </w:p>
        </w:tc>
      </w:tr>
      <w:tr w:rsidR="003073A8" w:rsidRPr="00727A42" w14:paraId="248FADE3" w14:textId="77777777" w:rsidTr="009F3DA8">
        <w:trPr>
          <w:trHeight w:val="347"/>
        </w:trPr>
        <w:tc>
          <w:tcPr>
            <w:tcW w:w="709" w:type="dxa"/>
            <w:tcBorders>
              <w:top w:val="single" w:sz="4" w:space="0" w:color="000000"/>
              <w:bottom w:val="single" w:sz="4" w:space="0" w:color="000000"/>
            </w:tcBorders>
          </w:tcPr>
          <w:p w14:paraId="368A848B"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7B0B99A4" w14:textId="77777777" w:rsidR="003073A8" w:rsidRPr="00727A42" w:rsidRDefault="003073A8" w:rsidP="009F3DA8">
            <w:pPr>
              <w:rPr>
                <w:sz w:val="18"/>
              </w:rPr>
            </w:pPr>
            <w:r w:rsidRPr="00727A42">
              <w:rPr>
                <w:spacing w:val="-2"/>
                <w:sz w:val="16"/>
              </w:rPr>
              <w:t>2952270003100</w:t>
            </w:r>
          </w:p>
        </w:tc>
        <w:tc>
          <w:tcPr>
            <w:tcW w:w="5954" w:type="dxa"/>
            <w:tcBorders>
              <w:top w:val="single" w:sz="4" w:space="0" w:color="000000"/>
              <w:bottom w:val="single" w:sz="4" w:space="0" w:color="000000"/>
            </w:tcBorders>
          </w:tcPr>
          <w:p w14:paraId="07121DEB" w14:textId="77777777" w:rsidR="003073A8" w:rsidRPr="00727A42" w:rsidRDefault="003073A8" w:rsidP="009F3DA8">
            <w:pPr>
              <w:rPr>
                <w:b/>
                <w:bCs/>
              </w:rPr>
            </w:pPr>
            <w:r w:rsidRPr="00727A42">
              <w:rPr>
                <w:sz w:val="20"/>
              </w:rPr>
              <w:t>Vibrator</w:t>
            </w:r>
            <w:r w:rsidRPr="00727A42">
              <w:rPr>
                <w:spacing w:val="-3"/>
                <w:sz w:val="20"/>
              </w:rPr>
              <w:t xml:space="preserve"> </w:t>
            </w:r>
            <w:r w:rsidRPr="00727A42">
              <w:rPr>
                <w:sz w:val="20"/>
              </w:rPr>
              <w:t>de</w:t>
            </w:r>
            <w:r w:rsidRPr="00727A42">
              <w:rPr>
                <w:spacing w:val="-3"/>
                <w:sz w:val="20"/>
              </w:rPr>
              <w:t xml:space="preserve"> </w:t>
            </w:r>
            <w:r w:rsidRPr="00727A42">
              <w:rPr>
                <w:spacing w:val="-2"/>
                <w:sz w:val="20"/>
              </w:rPr>
              <w:t>adincime</w:t>
            </w:r>
          </w:p>
        </w:tc>
        <w:tc>
          <w:tcPr>
            <w:tcW w:w="1134" w:type="dxa"/>
            <w:tcBorders>
              <w:top w:val="single" w:sz="4" w:space="0" w:color="000000"/>
              <w:bottom w:val="single" w:sz="4" w:space="0" w:color="000000"/>
            </w:tcBorders>
          </w:tcPr>
          <w:p w14:paraId="5D12853B" w14:textId="77777777" w:rsidR="003073A8" w:rsidRPr="00727A42" w:rsidRDefault="003073A8" w:rsidP="009F3DA8">
            <w:pPr>
              <w:spacing w:before="114"/>
              <w:ind w:right="587"/>
              <w:jc w:val="right"/>
              <w:rPr>
                <w:spacing w:val="-5"/>
              </w:rPr>
            </w:pPr>
            <w:r w:rsidRPr="00727A42">
              <w:rPr>
                <w:spacing w:val="-2"/>
                <w:sz w:val="20"/>
              </w:rPr>
              <w:t>h-</w:t>
            </w:r>
            <w:r w:rsidRPr="00727A42">
              <w:rPr>
                <w:spacing w:val="-5"/>
                <w:sz w:val="20"/>
              </w:rPr>
              <w:t>ut</w:t>
            </w:r>
          </w:p>
        </w:tc>
        <w:tc>
          <w:tcPr>
            <w:tcW w:w="1276" w:type="dxa"/>
            <w:tcBorders>
              <w:top w:val="single" w:sz="4" w:space="0" w:color="000000"/>
              <w:bottom w:val="single" w:sz="4" w:space="0" w:color="000000"/>
            </w:tcBorders>
          </w:tcPr>
          <w:p w14:paraId="2A8DFF80" w14:textId="77777777" w:rsidR="003073A8" w:rsidRPr="00727A42" w:rsidRDefault="003073A8" w:rsidP="009F3DA8">
            <w:pPr>
              <w:spacing w:before="114"/>
              <w:rPr>
                <w:spacing w:val="-2"/>
              </w:rPr>
            </w:pPr>
            <w:r w:rsidRPr="00727A42">
              <w:rPr>
                <w:spacing w:val="-2"/>
                <w:sz w:val="20"/>
              </w:rPr>
              <w:t>151,200</w:t>
            </w:r>
          </w:p>
        </w:tc>
      </w:tr>
      <w:tr w:rsidR="003073A8" w:rsidRPr="00727A42" w14:paraId="2A05F8FF" w14:textId="77777777" w:rsidTr="009F3DA8">
        <w:trPr>
          <w:trHeight w:val="347"/>
        </w:trPr>
        <w:tc>
          <w:tcPr>
            <w:tcW w:w="709" w:type="dxa"/>
            <w:tcBorders>
              <w:top w:val="single" w:sz="4" w:space="0" w:color="000000"/>
              <w:bottom w:val="single" w:sz="4" w:space="0" w:color="000000"/>
            </w:tcBorders>
          </w:tcPr>
          <w:p w14:paraId="370EB5E2"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4A645F77" w14:textId="77777777" w:rsidR="003073A8" w:rsidRPr="00727A42" w:rsidRDefault="003073A8" w:rsidP="009F3DA8">
            <w:pPr>
              <w:rPr>
                <w:sz w:val="18"/>
              </w:rPr>
            </w:pPr>
            <w:r w:rsidRPr="00727A42">
              <w:rPr>
                <w:spacing w:val="-2"/>
                <w:sz w:val="16"/>
              </w:rPr>
              <w:t>3410520006752</w:t>
            </w:r>
          </w:p>
        </w:tc>
        <w:tc>
          <w:tcPr>
            <w:tcW w:w="5954" w:type="dxa"/>
            <w:tcBorders>
              <w:top w:val="single" w:sz="4" w:space="0" w:color="000000"/>
              <w:bottom w:val="single" w:sz="4" w:space="0" w:color="000000"/>
            </w:tcBorders>
          </w:tcPr>
          <w:p w14:paraId="07AF3332" w14:textId="77777777" w:rsidR="003073A8" w:rsidRPr="00727A42" w:rsidRDefault="003073A8" w:rsidP="009F3DA8">
            <w:pPr>
              <w:rPr>
                <w:b/>
                <w:bCs/>
              </w:rPr>
            </w:pPr>
            <w:r w:rsidRPr="00727A42">
              <w:rPr>
                <w:sz w:val="20"/>
              </w:rPr>
              <w:t>Automacara</w:t>
            </w:r>
            <w:r w:rsidRPr="00727A42">
              <w:rPr>
                <w:spacing w:val="-4"/>
                <w:sz w:val="20"/>
              </w:rPr>
              <w:t xml:space="preserve"> </w:t>
            </w:r>
            <w:r w:rsidRPr="00727A42">
              <w:rPr>
                <w:sz w:val="20"/>
              </w:rPr>
              <w:t>6</w:t>
            </w:r>
            <w:r w:rsidRPr="00727A42">
              <w:rPr>
                <w:spacing w:val="-2"/>
                <w:sz w:val="20"/>
              </w:rPr>
              <w:t xml:space="preserve"> </w:t>
            </w:r>
            <w:r w:rsidRPr="00727A42">
              <w:rPr>
                <w:sz w:val="20"/>
              </w:rPr>
              <w:t>-</w:t>
            </w:r>
            <w:r w:rsidRPr="00727A42">
              <w:rPr>
                <w:spacing w:val="-3"/>
                <w:sz w:val="20"/>
              </w:rPr>
              <w:t xml:space="preserve"> </w:t>
            </w:r>
            <w:r w:rsidRPr="00727A42">
              <w:rPr>
                <w:sz w:val="20"/>
              </w:rPr>
              <w:t>10</w:t>
            </w:r>
            <w:r w:rsidRPr="00727A42">
              <w:rPr>
                <w:spacing w:val="-2"/>
                <w:sz w:val="20"/>
              </w:rPr>
              <w:t xml:space="preserve"> </w:t>
            </w:r>
            <w:r w:rsidRPr="00727A42">
              <w:rPr>
                <w:spacing w:val="-5"/>
                <w:sz w:val="20"/>
              </w:rPr>
              <w:t>tf</w:t>
            </w:r>
          </w:p>
        </w:tc>
        <w:tc>
          <w:tcPr>
            <w:tcW w:w="1134" w:type="dxa"/>
            <w:tcBorders>
              <w:top w:val="single" w:sz="4" w:space="0" w:color="000000"/>
              <w:bottom w:val="single" w:sz="4" w:space="0" w:color="000000"/>
            </w:tcBorders>
          </w:tcPr>
          <w:p w14:paraId="674BCC45" w14:textId="77777777" w:rsidR="003073A8" w:rsidRPr="00727A42" w:rsidRDefault="003073A8" w:rsidP="009F3DA8">
            <w:pPr>
              <w:spacing w:before="114"/>
              <w:ind w:right="587"/>
              <w:jc w:val="right"/>
              <w:rPr>
                <w:spacing w:val="-5"/>
              </w:rPr>
            </w:pPr>
            <w:r w:rsidRPr="00727A42">
              <w:rPr>
                <w:spacing w:val="-2"/>
                <w:sz w:val="20"/>
              </w:rPr>
              <w:t>h-</w:t>
            </w:r>
            <w:r w:rsidRPr="00727A42">
              <w:rPr>
                <w:spacing w:val="-5"/>
                <w:sz w:val="20"/>
              </w:rPr>
              <w:t>ut</w:t>
            </w:r>
          </w:p>
        </w:tc>
        <w:tc>
          <w:tcPr>
            <w:tcW w:w="1276" w:type="dxa"/>
            <w:tcBorders>
              <w:top w:val="single" w:sz="4" w:space="0" w:color="000000"/>
              <w:bottom w:val="single" w:sz="4" w:space="0" w:color="000000"/>
            </w:tcBorders>
          </w:tcPr>
          <w:p w14:paraId="61E85B5D" w14:textId="77777777" w:rsidR="003073A8" w:rsidRPr="00727A42" w:rsidRDefault="003073A8" w:rsidP="009F3DA8">
            <w:pPr>
              <w:spacing w:before="114"/>
              <w:rPr>
                <w:spacing w:val="-2"/>
              </w:rPr>
            </w:pPr>
            <w:r w:rsidRPr="00727A42">
              <w:rPr>
                <w:spacing w:val="-2"/>
                <w:sz w:val="20"/>
              </w:rPr>
              <w:t>63,000</w:t>
            </w:r>
          </w:p>
        </w:tc>
      </w:tr>
      <w:tr w:rsidR="003073A8" w:rsidRPr="00727A42" w14:paraId="1561282E" w14:textId="77777777" w:rsidTr="009F3DA8">
        <w:trPr>
          <w:trHeight w:val="347"/>
        </w:trPr>
        <w:tc>
          <w:tcPr>
            <w:tcW w:w="709" w:type="dxa"/>
            <w:tcBorders>
              <w:top w:val="single" w:sz="4" w:space="0" w:color="000000"/>
              <w:bottom w:val="single" w:sz="4" w:space="0" w:color="000000"/>
            </w:tcBorders>
          </w:tcPr>
          <w:p w14:paraId="422E0BEE" w14:textId="77777777" w:rsidR="003073A8" w:rsidRPr="00727A42" w:rsidRDefault="003073A8" w:rsidP="009F3DA8">
            <w:pPr>
              <w:spacing w:line="275" w:lineRule="exact"/>
              <w:rPr>
                <w:spacing w:val="-5"/>
              </w:rPr>
            </w:pPr>
            <w:r w:rsidRPr="00727A42">
              <w:rPr>
                <w:spacing w:val="-5"/>
                <w:sz w:val="24"/>
              </w:rPr>
              <w:t>19</w:t>
            </w:r>
          </w:p>
        </w:tc>
        <w:tc>
          <w:tcPr>
            <w:tcW w:w="1276" w:type="dxa"/>
            <w:tcBorders>
              <w:top w:val="single" w:sz="4" w:space="0" w:color="000000"/>
              <w:bottom w:val="single" w:sz="4" w:space="0" w:color="000000"/>
            </w:tcBorders>
          </w:tcPr>
          <w:p w14:paraId="7B8C7343" w14:textId="77777777" w:rsidR="003073A8" w:rsidRPr="00727A42" w:rsidRDefault="003073A8" w:rsidP="009F3DA8">
            <w:pPr>
              <w:rPr>
                <w:sz w:val="18"/>
              </w:rPr>
            </w:pPr>
            <w:r w:rsidRPr="00727A42">
              <w:rPr>
                <w:spacing w:val="-2"/>
                <w:sz w:val="24"/>
              </w:rPr>
              <w:t>CB02A</w:t>
            </w:r>
          </w:p>
        </w:tc>
        <w:tc>
          <w:tcPr>
            <w:tcW w:w="5954" w:type="dxa"/>
            <w:tcBorders>
              <w:top w:val="single" w:sz="4" w:space="0" w:color="000000"/>
              <w:bottom w:val="single" w:sz="4" w:space="0" w:color="000000"/>
            </w:tcBorders>
          </w:tcPr>
          <w:p w14:paraId="562ECE52" w14:textId="77777777" w:rsidR="003073A8" w:rsidRPr="00727A42" w:rsidRDefault="003073A8" w:rsidP="009F3DA8">
            <w:pPr>
              <w:pStyle w:val="TableParagraph"/>
              <w:ind w:left="108"/>
              <w:rPr>
                <w:sz w:val="20"/>
              </w:rPr>
            </w:pPr>
            <w:r w:rsidRPr="00727A42">
              <w:rPr>
                <w:sz w:val="20"/>
              </w:rPr>
              <w:t>Cofraje</w:t>
            </w:r>
            <w:r w:rsidRPr="00727A42">
              <w:rPr>
                <w:spacing w:val="-6"/>
                <w:sz w:val="20"/>
              </w:rPr>
              <w:t xml:space="preserve"> </w:t>
            </w:r>
            <w:r w:rsidRPr="00727A42">
              <w:rPr>
                <w:sz w:val="20"/>
              </w:rPr>
              <w:t>din</w:t>
            </w:r>
            <w:r w:rsidRPr="00727A42">
              <w:rPr>
                <w:spacing w:val="-5"/>
                <w:sz w:val="20"/>
              </w:rPr>
              <w:t xml:space="preserve"> </w:t>
            </w:r>
            <w:r w:rsidRPr="00727A42">
              <w:rPr>
                <w:sz w:val="20"/>
              </w:rPr>
              <w:t>panouri</w:t>
            </w:r>
            <w:r w:rsidRPr="00727A42">
              <w:rPr>
                <w:spacing w:val="-7"/>
                <w:sz w:val="20"/>
              </w:rPr>
              <w:t xml:space="preserve"> </w:t>
            </w:r>
            <w:r w:rsidRPr="00727A42">
              <w:rPr>
                <w:sz w:val="20"/>
              </w:rPr>
              <w:t>refolosibile,</w:t>
            </w:r>
            <w:r w:rsidRPr="00727A42">
              <w:rPr>
                <w:spacing w:val="-6"/>
                <w:sz w:val="20"/>
              </w:rPr>
              <w:t xml:space="preserve"> </w:t>
            </w:r>
            <w:r w:rsidRPr="00727A42">
              <w:rPr>
                <w:sz w:val="20"/>
              </w:rPr>
              <w:t>cu</w:t>
            </w:r>
            <w:r w:rsidRPr="00727A42">
              <w:rPr>
                <w:spacing w:val="-5"/>
                <w:sz w:val="20"/>
              </w:rPr>
              <w:t xml:space="preserve"> </w:t>
            </w:r>
            <w:proofErr w:type="spellStart"/>
            <w:r w:rsidRPr="00727A42">
              <w:rPr>
                <w:sz w:val="20"/>
              </w:rPr>
              <w:t>asteriala</w:t>
            </w:r>
            <w:proofErr w:type="spellEnd"/>
            <w:r w:rsidRPr="00727A42">
              <w:rPr>
                <w:spacing w:val="-6"/>
                <w:sz w:val="20"/>
              </w:rPr>
              <w:t xml:space="preserve"> </w:t>
            </w:r>
            <w:r w:rsidRPr="00727A42">
              <w:rPr>
                <w:sz w:val="20"/>
              </w:rPr>
              <w:t>din</w:t>
            </w:r>
            <w:r w:rsidRPr="00727A42">
              <w:rPr>
                <w:spacing w:val="-5"/>
                <w:sz w:val="20"/>
              </w:rPr>
              <w:t xml:space="preserve"> </w:t>
            </w:r>
            <w:proofErr w:type="spellStart"/>
            <w:r w:rsidRPr="00727A42">
              <w:rPr>
                <w:sz w:val="20"/>
              </w:rPr>
              <w:t>scinduri</w:t>
            </w:r>
            <w:proofErr w:type="spellEnd"/>
            <w:r w:rsidRPr="00727A42">
              <w:rPr>
                <w:spacing w:val="-7"/>
                <w:sz w:val="20"/>
              </w:rPr>
              <w:t xml:space="preserve"> </w:t>
            </w:r>
            <w:r w:rsidRPr="00727A42">
              <w:rPr>
                <w:sz w:val="20"/>
              </w:rPr>
              <w:t xml:space="preserve">de </w:t>
            </w:r>
            <w:proofErr w:type="spellStart"/>
            <w:r w:rsidRPr="00727A42">
              <w:rPr>
                <w:sz w:val="20"/>
              </w:rPr>
              <w:t>rasinoase</w:t>
            </w:r>
            <w:proofErr w:type="spellEnd"/>
            <w:r w:rsidRPr="00727A42">
              <w:rPr>
                <w:sz w:val="20"/>
              </w:rPr>
              <w:t xml:space="preserve"> scurte si </w:t>
            </w:r>
            <w:proofErr w:type="spellStart"/>
            <w:r w:rsidRPr="00727A42">
              <w:rPr>
                <w:sz w:val="20"/>
              </w:rPr>
              <w:t>subscurte</w:t>
            </w:r>
            <w:proofErr w:type="spellEnd"/>
            <w:r w:rsidRPr="00727A42">
              <w:rPr>
                <w:sz w:val="20"/>
              </w:rPr>
              <w:t xml:space="preserve"> pentru turnarea betonului in </w:t>
            </w:r>
            <w:proofErr w:type="spellStart"/>
            <w:r w:rsidRPr="00727A42">
              <w:rPr>
                <w:sz w:val="20"/>
              </w:rPr>
              <w:t>cuzineti</w:t>
            </w:r>
            <w:proofErr w:type="spellEnd"/>
            <w:r w:rsidRPr="00727A42">
              <w:rPr>
                <w:sz w:val="20"/>
              </w:rPr>
              <w:t xml:space="preserve">, </w:t>
            </w:r>
            <w:proofErr w:type="spellStart"/>
            <w:r w:rsidRPr="00727A42">
              <w:rPr>
                <w:sz w:val="20"/>
              </w:rPr>
              <w:t>fundatii</w:t>
            </w:r>
            <w:proofErr w:type="spellEnd"/>
            <w:r w:rsidRPr="00727A42">
              <w:rPr>
                <w:sz w:val="20"/>
              </w:rPr>
              <w:t xml:space="preserve"> pahar si </w:t>
            </w:r>
            <w:proofErr w:type="spellStart"/>
            <w:r w:rsidRPr="00727A42">
              <w:rPr>
                <w:sz w:val="20"/>
              </w:rPr>
              <w:t>fundatii</w:t>
            </w:r>
            <w:proofErr w:type="spellEnd"/>
            <w:r w:rsidRPr="00727A42">
              <w:rPr>
                <w:sz w:val="20"/>
              </w:rPr>
              <w:t xml:space="preserve"> de utilaje inclusiv</w:t>
            </w:r>
          </w:p>
          <w:p w14:paraId="5CADF8BA" w14:textId="77777777" w:rsidR="003073A8" w:rsidRPr="00727A42" w:rsidRDefault="003073A8" w:rsidP="009F3DA8">
            <w:pPr>
              <w:rPr>
                <w:b/>
                <w:bCs/>
              </w:rPr>
            </w:pPr>
            <w:r w:rsidRPr="00727A42">
              <w:rPr>
                <w:spacing w:val="-2"/>
                <w:sz w:val="20"/>
              </w:rPr>
              <w:t>sprijinirile</w:t>
            </w:r>
          </w:p>
        </w:tc>
        <w:tc>
          <w:tcPr>
            <w:tcW w:w="1134" w:type="dxa"/>
            <w:tcBorders>
              <w:top w:val="single" w:sz="4" w:space="0" w:color="000000"/>
              <w:bottom w:val="single" w:sz="4" w:space="0" w:color="000000"/>
            </w:tcBorders>
          </w:tcPr>
          <w:p w14:paraId="192BE8B7" w14:textId="77777777" w:rsidR="003073A8" w:rsidRPr="00727A42" w:rsidRDefault="003073A8" w:rsidP="009F3DA8">
            <w:pPr>
              <w:pStyle w:val="TableParagraph"/>
              <w:spacing w:before="44"/>
              <w:rPr>
                <w:b/>
                <w:sz w:val="24"/>
              </w:rPr>
            </w:pPr>
          </w:p>
          <w:p w14:paraId="448B7299" w14:textId="77777777" w:rsidR="003073A8" w:rsidRPr="00727A42" w:rsidRDefault="003073A8" w:rsidP="009F3DA8">
            <w:pPr>
              <w:spacing w:before="114"/>
              <w:ind w:right="587"/>
              <w:jc w:val="right"/>
              <w:rPr>
                <w:spacing w:val="-5"/>
              </w:rPr>
            </w:pPr>
            <w:r w:rsidRPr="00727A42">
              <w:rPr>
                <w:spacing w:val="-5"/>
                <w:sz w:val="24"/>
              </w:rPr>
              <w:t>m2</w:t>
            </w:r>
          </w:p>
        </w:tc>
        <w:tc>
          <w:tcPr>
            <w:tcW w:w="1276" w:type="dxa"/>
            <w:tcBorders>
              <w:top w:val="single" w:sz="4" w:space="0" w:color="000000"/>
              <w:bottom w:val="single" w:sz="4" w:space="0" w:color="000000"/>
            </w:tcBorders>
          </w:tcPr>
          <w:p w14:paraId="34B82150" w14:textId="77777777" w:rsidR="003073A8" w:rsidRPr="00727A42" w:rsidRDefault="003073A8" w:rsidP="009F3DA8">
            <w:pPr>
              <w:pStyle w:val="TableParagraph"/>
              <w:spacing w:before="44"/>
              <w:rPr>
                <w:b/>
                <w:sz w:val="24"/>
              </w:rPr>
            </w:pPr>
          </w:p>
          <w:p w14:paraId="16E2C9B7" w14:textId="77777777" w:rsidR="003073A8" w:rsidRPr="00727A42" w:rsidRDefault="003073A8" w:rsidP="009F3DA8">
            <w:pPr>
              <w:spacing w:before="114"/>
              <w:rPr>
                <w:spacing w:val="-2"/>
              </w:rPr>
            </w:pPr>
            <w:r w:rsidRPr="00727A42">
              <w:rPr>
                <w:spacing w:val="-2"/>
                <w:sz w:val="24"/>
              </w:rPr>
              <w:t>28,750</w:t>
            </w:r>
          </w:p>
        </w:tc>
      </w:tr>
      <w:tr w:rsidR="003073A8" w:rsidRPr="00727A42" w14:paraId="4C1BFAD0" w14:textId="77777777" w:rsidTr="009F3DA8">
        <w:trPr>
          <w:trHeight w:val="347"/>
        </w:trPr>
        <w:tc>
          <w:tcPr>
            <w:tcW w:w="709" w:type="dxa"/>
            <w:tcBorders>
              <w:top w:val="single" w:sz="4" w:space="0" w:color="000000"/>
              <w:bottom w:val="single" w:sz="4" w:space="0" w:color="000000"/>
            </w:tcBorders>
          </w:tcPr>
          <w:p w14:paraId="4B4F371D"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39023B89" w14:textId="77777777" w:rsidR="003073A8" w:rsidRPr="00727A42" w:rsidRDefault="003073A8" w:rsidP="009F3DA8">
            <w:pPr>
              <w:rPr>
                <w:sz w:val="18"/>
              </w:rPr>
            </w:pPr>
            <w:r w:rsidRPr="00727A42">
              <w:rPr>
                <w:spacing w:val="-2"/>
                <w:sz w:val="16"/>
              </w:rPr>
              <w:t>9310060019920</w:t>
            </w:r>
          </w:p>
        </w:tc>
        <w:tc>
          <w:tcPr>
            <w:tcW w:w="5954" w:type="dxa"/>
            <w:tcBorders>
              <w:top w:val="single" w:sz="4" w:space="0" w:color="000000"/>
              <w:bottom w:val="single" w:sz="4" w:space="0" w:color="000000"/>
            </w:tcBorders>
          </w:tcPr>
          <w:p w14:paraId="25B2D51B" w14:textId="77777777" w:rsidR="003073A8" w:rsidRPr="00727A42" w:rsidRDefault="003073A8" w:rsidP="009F3DA8">
            <w:pPr>
              <w:rPr>
                <w:b/>
                <w:bCs/>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1134" w:type="dxa"/>
            <w:tcBorders>
              <w:top w:val="single" w:sz="4" w:space="0" w:color="000000"/>
              <w:bottom w:val="single" w:sz="4" w:space="0" w:color="000000"/>
            </w:tcBorders>
          </w:tcPr>
          <w:p w14:paraId="58A63A95" w14:textId="77777777" w:rsidR="003073A8" w:rsidRPr="00727A42" w:rsidRDefault="003073A8" w:rsidP="009F3DA8">
            <w:pPr>
              <w:spacing w:before="114"/>
              <w:ind w:right="587"/>
              <w:jc w:val="right"/>
              <w:rPr>
                <w:spacing w:val="-5"/>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7C2254CB" w14:textId="77777777" w:rsidR="003073A8" w:rsidRPr="00727A42" w:rsidRDefault="003073A8" w:rsidP="009F3DA8">
            <w:pPr>
              <w:spacing w:before="114"/>
              <w:rPr>
                <w:spacing w:val="-2"/>
              </w:rPr>
            </w:pPr>
            <w:r w:rsidRPr="00727A42">
              <w:rPr>
                <w:spacing w:val="-2"/>
                <w:sz w:val="20"/>
              </w:rPr>
              <w:t>4,312</w:t>
            </w:r>
          </w:p>
        </w:tc>
      </w:tr>
      <w:tr w:rsidR="003073A8" w:rsidRPr="00727A42" w14:paraId="22F426E5" w14:textId="77777777" w:rsidTr="009F3DA8">
        <w:trPr>
          <w:trHeight w:val="347"/>
        </w:trPr>
        <w:tc>
          <w:tcPr>
            <w:tcW w:w="709" w:type="dxa"/>
            <w:tcBorders>
              <w:top w:val="single" w:sz="4" w:space="0" w:color="000000"/>
              <w:bottom w:val="single" w:sz="4" w:space="0" w:color="000000"/>
            </w:tcBorders>
          </w:tcPr>
          <w:p w14:paraId="6871DC32"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731953CF" w14:textId="77777777" w:rsidR="003073A8" w:rsidRPr="00727A42" w:rsidRDefault="003073A8" w:rsidP="009F3DA8">
            <w:pPr>
              <w:pStyle w:val="TableParagraph"/>
              <w:spacing w:before="1"/>
              <w:ind w:left="17" w:right="3"/>
              <w:jc w:val="center"/>
              <w:rPr>
                <w:sz w:val="16"/>
              </w:rPr>
            </w:pPr>
            <w:r w:rsidRPr="00727A42">
              <w:rPr>
                <w:spacing w:val="-2"/>
                <w:sz w:val="16"/>
              </w:rPr>
              <w:t>7124010010700</w:t>
            </w:r>
          </w:p>
          <w:p w14:paraId="2DB130C0" w14:textId="77777777" w:rsidR="003073A8" w:rsidRPr="00727A42" w:rsidRDefault="003073A8" w:rsidP="009F3DA8">
            <w:pPr>
              <w:rPr>
                <w:sz w:val="18"/>
              </w:rPr>
            </w:pPr>
            <w:r w:rsidRPr="00727A42">
              <w:rPr>
                <w:spacing w:val="-10"/>
                <w:sz w:val="16"/>
              </w:rPr>
              <w:t>1</w:t>
            </w:r>
          </w:p>
        </w:tc>
        <w:tc>
          <w:tcPr>
            <w:tcW w:w="5954" w:type="dxa"/>
            <w:tcBorders>
              <w:top w:val="single" w:sz="4" w:space="0" w:color="000000"/>
              <w:bottom w:val="single" w:sz="4" w:space="0" w:color="000000"/>
            </w:tcBorders>
          </w:tcPr>
          <w:p w14:paraId="01A7F5AB" w14:textId="77777777" w:rsidR="003073A8" w:rsidRPr="00727A42" w:rsidRDefault="003073A8" w:rsidP="009F3DA8">
            <w:pPr>
              <w:rPr>
                <w:b/>
                <w:bCs/>
              </w:rPr>
            </w:pPr>
            <w:r w:rsidRPr="00727A42">
              <w:rPr>
                <w:spacing w:val="-2"/>
                <w:sz w:val="20"/>
              </w:rPr>
              <w:t>Dulgher</w:t>
            </w:r>
          </w:p>
        </w:tc>
        <w:tc>
          <w:tcPr>
            <w:tcW w:w="1134" w:type="dxa"/>
            <w:tcBorders>
              <w:top w:val="single" w:sz="4" w:space="0" w:color="000000"/>
              <w:bottom w:val="single" w:sz="4" w:space="0" w:color="000000"/>
            </w:tcBorders>
          </w:tcPr>
          <w:p w14:paraId="23885247" w14:textId="77777777" w:rsidR="003073A8" w:rsidRPr="00727A42" w:rsidRDefault="003073A8" w:rsidP="009F3DA8">
            <w:pPr>
              <w:spacing w:before="114"/>
              <w:ind w:right="587"/>
              <w:jc w:val="right"/>
              <w:rPr>
                <w:spacing w:val="-5"/>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3FC92744" w14:textId="77777777" w:rsidR="003073A8" w:rsidRPr="00727A42" w:rsidRDefault="003073A8" w:rsidP="009F3DA8">
            <w:pPr>
              <w:spacing w:before="114"/>
              <w:rPr>
                <w:spacing w:val="-2"/>
              </w:rPr>
            </w:pPr>
            <w:r w:rsidRPr="00727A42">
              <w:rPr>
                <w:spacing w:val="-2"/>
                <w:sz w:val="20"/>
              </w:rPr>
              <w:t>30,188</w:t>
            </w:r>
          </w:p>
        </w:tc>
      </w:tr>
      <w:tr w:rsidR="003073A8" w:rsidRPr="00727A42" w14:paraId="73DB330A" w14:textId="77777777" w:rsidTr="009F3DA8">
        <w:trPr>
          <w:trHeight w:val="347"/>
        </w:trPr>
        <w:tc>
          <w:tcPr>
            <w:tcW w:w="709" w:type="dxa"/>
            <w:tcBorders>
              <w:top w:val="single" w:sz="4" w:space="0" w:color="000000"/>
              <w:bottom w:val="single" w:sz="4" w:space="0" w:color="000000"/>
            </w:tcBorders>
          </w:tcPr>
          <w:p w14:paraId="0B84F06B"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0607E874" w14:textId="77777777" w:rsidR="003073A8" w:rsidRPr="00727A42" w:rsidRDefault="003073A8" w:rsidP="009F3DA8">
            <w:pPr>
              <w:rPr>
                <w:sz w:val="18"/>
              </w:rPr>
            </w:pPr>
            <w:r w:rsidRPr="00727A42">
              <w:rPr>
                <w:spacing w:val="-2"/>
                <w:sz w:val="16"/>
              </w:rPr>
              <w:t>2874125881241</w:t>
            </w:r>
          </w:p>
        </w:tc>
        <w:tc>
          <w:tcPr>
            <w:tcW w:w="5954" w:type="dxa"/>
            <w:tcBorders>
              <w:top w:val="single" w:sz="4" w:space="0" w:color="000000"/>
              <w:bottom w:val="single" w:sz="4" w:space="0" w:color="000000"/>
            </w:tcBorders>
          </w:tcPr>
          <w:p w14:paraId="786D6ABA" w14:textId="77777777" w:rsidR="003073A8" w:rsidRPr="00727A42" w:rsidRDefault="003073A8" w:rsidP="009F3DA8">
            <w:pPr>
              <w:rPr>
                <w:b/>
                <w:bCs/>
              </w:rPr>
            </w:pPr>
            <w:r w:rsidRPr="00727A42">
              <w:rPr>
                <w:sz w:val="20"/>
              </w:rPr>
              <w:t>Saibe</w:t>
            </w:r>
            <w:r w:rsidRPr="00727A42">
              <w:rPr>
                <w:spacing w:val="-4"/>
                <w:sz w:val="20"/>
              </w:rPr>
              <w:t xml:space="preserve"> </w:t>
            </w:r>
            <w:r w:rsidRPr="00727A42">
              <w:rPr>
                <w:sz w:val="20"/>
              </w:rPr>
              <w:t>uzuale</w:t>
            </w:r>
            <w:r w:rsidRPr="00727A42">
              <w:rPr>
                <w:spacing w:val="-3"/>
                <w:sz w:val="20"/>
              </w:rPr>
              <w:t xml:space="preserve"> </w:t>
            </w:r>
            <w:r w:rsidRPr="00727A42">
              <w:rPr>
                <w:sz w:val="20"/>
              </w:rPr>
              <w:t>M</w:t>
            </w:r>
            <w:r w:rsidRPr="00727A42">
              <w:rPr>
                <w:spacing w:val="-3"/>
                <w:sz w:val="20"/>
              </w:rPr>
              <w:t xml:space="preserve"> </w:t>
            </w:r>
            <w:r w:rsidRPr="00727A42">
              <w:rPr>
                <w:spacing w:val="-5"/>
                <w:sz w:val="20"/>
              </w:rPr>
              <w:t>10</w:t>
            </w:r>
          </w:p>
        </w:tc>
        <w:tc>
          <w:tcPr>
            <w:tcW w:w="1134" w:type="dxa"/>
            <w:tcBorders>
              <w:top w:val="single" w:sz="4" w:space="0" w:color="000000"/>
              <w:bottom w:val="single" w:sz="4" w:space="0" w:color="000000"/>
            </w:tcBorders>
          </w:tcPr>
          <w:p w14:paraId="18A45171" w14:textId="77777777" w:rsidR="003073A8" w:rsidRPr="00727A42" w:rsidRDefault="003073A8" w:rsidP="009F3DA8">
            <w:pPr>
              <w:spacing w:before="114"/>
              <w:ind w:right="587"/>
              <w:jc w:val="right"/>
              <w:rPr>
                <w:spacing w:val="-5"/>
              </w:rPr>
            </w:pPr>
            <w:r w:rsidRPr="00727A42">
              <w:rPr>
                <w:spacing w:val="-5"/>
                <w:sz w:val="20"/>
              </w:rPr>
              <w:t>kg</w:t>
            </w:r>
          </w:p>
        </w:tc>
        <w:tc>
          <w:tcPr>
            <w:tcW w:w="1276" w:type="dxa"/>
            <w:tcBorders>
              <w:top w:val="single" w:sz="4" w:space="0" w:color="000000"/>
              <w:bottom w:val="single" w:sz="4" w:space="0" w:color="000000"/>
            </w:tcBorders>
          </w:tcPr>
          <w:p w14:paraId="72D516DE" w14:textId="77777777" w:rsidR="003073A8" w:rsidRPr="00727A42" w:rsidRDefault="003073A8" w:rsidP="009F3DA8">
            <w:pPr>
              <w:spacing w:before="114"/>
              <w:rPr>
                <w:spacing w:val="-2"/>
              </w:rPr>
            </w:pPr>
            <w:r w:rsidRPr="00727A42">
              <w:rPr>
                <w:spacing w:val="-2"/>
                <w:sz w:val="20"/>
              </w:rPr>
              <w:t>0,144</w:t>
            </w:r>
          </w:p>
        </w:tc>
      </w:tr>
      <w:tr w:rsidR="003073A8" w:rsidRPr="00727A42" w14:paraId="06E5D9F8" w14:textId="77777777" w:rsidTr="009F3DA8">
        <w:trPr>
          <w:trHeight w:val="347"/>
        </w:trPr>
        <w:tc>
          <w:tcPr>
            <w:tcW w:w="709" w:type="dxa"/>
            <w:tcBorders>
              <w:top w:val="single" w:sz="4" w:space="0" w:color="000000"/>
              <w:bottom w:val="single" w:sz="4" w:space="0" w:color="000000"/>
            </w:tcBorders>
          </w:tcPr>
          <w:p w14:paraId="3B41F228"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6BF3B52E" w14:textId="77777777" w:rsidR="003073A8" w:rsidRPr="00727A42" w:rsidRDefault="003073A8" w:rsidP="009F3DA8">
            <w:pPr>
              <w:rPr>
                <w:sz w:val="18"/>
              </w:rPr>
            </w:pPr>
            <w:r w:rsidRPr="00727A42">
              <w:rPr>
                <w:spacing w:val="-2"/>
                <w:sz w:val="16"/>
              </w:rPr>
              <w:t>2874115841033</w:t>
            </w:r>
          </w:p>
        </w:tc>
        <w:tc>
          <w:tcPr>
            <w:tcW w:w="5954" w:type="dxa"/>
            <w:tcBorders>
              <w:top w:val="single" w:sz="4" w:space="0" w:color="000000"/>
              <w:bottom w:val="single" w:sz="4" w:space="0" w:color="000000"/>
            </w:tcBorders>
          </w:tcPr>
          <w:p w14:paraId="7F7A9EF1" w14:textId="77777777" w:rsidR="003073A8" w:rsidRPr="00727A42" w:rsidRDefault="003073A8" w:rsidP="009F3DA8">
            <w:pPr>
              <w:rPr>
                <w:b/>
                <w:bCs/>
              </w:rPr>
            </w:pPr>
            <w:r w:rsidRPr="00727A42">
              <w:rPr>
                <w:sz w:val="20"/>
              </w:rPr>
              <w:t>Piulite</w:t>
            </w:r>
            <w:r w:rsidRPr="00727A42">
              <w:rPr>
                <w:spacing w:val="-5"/>
                <w:sz w:val="20"/>
              </w:rPr>
              <w:t xml:space="preserve"> </w:t>
            </w:r>
            <w:r w:rsidRPr="00727A42">
              <w:rPr>
                <w:sz w:val="20"/>
              </w:rPr>
              <w:t>uzuale</w:t>
            </w:r>
            <w:r w:rsidRPr="00727A42">
              <w:rPr>
                <w:spacing w:val="-4"/>
                <w:sz w:val="20"/>
              </w:rPr>
              <w:t xml:space="preserve"> </w:t>
            </w:r>
            <w:r w:rsidRPr="00727A42">
              <w:rPr>
                <w:sz w:val="20"/>
              </w:rPr>
              <w:t>patrate</w:t>
            </w:r>
            <w:r w:rsidRPr="00727A42">
              <w:rPr>
                <w:spacing w:val="-3"/>
                <w:sz w:val="20"/>
              </w:rPr>
              <w:t xml:space="preserve"> </w:t>
            </w:r>
            <w:r w:rsidRPr="00727A42">
              <w:rPr>
                <w:sz w:val="20"/>
              </w:rPr>
              <w:t>M</w:t>
            </w:r>
            <w:r w:rsidRPr="00727A42">
              <w:rPr>
                <w:spacing w:val="-4"/>
                <w:sz w:val="20"/>
              </w:rPr>
              <w:t xml:space="preserve"> </w:t>
            </w:r>
            <w:r w:rsidRPr="00727A42">
              <w:rPr>
                <w:spacing w:val="-5"/>
                <w:sz w:val="20"/>
              </w:rPr>
              <w:t>10</w:t>
            </w:r>
          </w:p>
        </w:tc>
        <w:tc>
          <w:tcPr>
            <w:tcW w:w="1134" w:type="dxa"/>
            <w:tcBorders>
              <w:top w:val="single" w:sz="4" w:space="0" w:color="000000"/>
              <w:bottom w:val="single" w:sz="4" w:space="0" w:color="000000"/>
            </w:tcBorders>
          </w:tcPr>
          <w:p w14:paraId="1E307FDC" w14:textId="77777777" w:rsidR="003073A8" w:rsidRPr="00727A42" w:rsidRDefault="003073A8" w:rsidP="009F3DA8">
            <w:pPr>
              <w:spacing w:before="114"/>
              <w:ind w:right="587"/>
              <w:jc w:val="right"/>
              <w:rPr>
                <w:spacing w:val="-5"/>
              </w:rPr>
            </w:pPr>
            <w:r w:rsidRPr="00727A42">
              <w:rPr>
                <w:spacing w:val="-5"/>
                <w:sz w:val="20"/>
              </w:rPr>
              <w:t>buc</w:t>
            </w:r>
          </w:p>
        </w:tc>
        <w:tc>
          <w:tcPr>
            <w:tcW w:w="1276" w:type="dxa"/>
            <w:tcBorders>
              <w:top w:val="single" w:sz="4" w:space="0" w:color="000000"/>
              <w:bottom w:val="single" w:sz="4" w:space="0" w:color="000000"/>
            </w:tcBorders>
          </w:tcPr>
          <w:p w14:paraId="45A5DB96" w14:textId="77777777" w:rsidR="003073A8" w:rsidRPr="00727A42" w:rsidRDefault="003073A8" w:rsidP="009F3DA8">
            <w:pPr>
              <w:spacing w:before="114"/>
              <w:rPr>
                <w:spacing w:val="-2"/>
              </w:rPr>
            </w:pPr>
            <w:r w:rsidRPr="00727A42">
              <w:rPr>
                <w:spacing w:val="-2"/>
                <w:sz w:val="20"/>
              </w:rPr>
              <w:t>8,625</w:t>
            </w:r>
          </w:p>
        </w:tc>
      </w:tr>
      <w:tr w:rsidR="003073A8" w:rsidRPr="00727A42" w14:paraId="5F02783D" w14:textId="77777777" w:rsidTr="009F3DA8">
        <w:trPr>
          <w:trHeight w:val="347"/>
        </w:trPr>
        <w:tc>
          <w:tcPr>
            <w:tcW w:w="709" w:type="dxa"/>
            <w:tcBorders>
              <w:top w:val="single" w:sz="4" w:space="0" w:color="000000"/>
              <w:bottom w:val="single" w:sz="4" w:space="0" w:color="000000"/>
            </w:tcBorders>
          </w:tcPr>
          <w:p w14:paraId="3AE7B5B8"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66331747" w14:textId="77777777" w:rsidR="003073A8" w:rsidRPr="00727A42" w:rsidRDefault="003073A8" w:rsidP="009F3DA8">
            <w:pPr>
              <w:rPr>
                <w:sz w:val="18"/>
              </w:rPr>
            </w:pPr>
            <w:r w:rsidRPr="00727A42">
              <w:rPr>
                <w:spacing w:val="-2"/>
                <w:sz w:val="16"/>
              </w:rPr>
              <w:t>2874115825003</w:t>
            </w:r>
          </w:p>
        </w:tc>
        <w:tc>
          <w:tcPr>
            <w:tcW w:w="5954" w:type="dxa"/>
            <w:tcBorders>
              <w:top w:val="single" w:sz="4" w:space="0" w:color="000000"/>
              <w:bottom w:val="single" w:sz="4" w:space="0" w:color="000000"/>
            </w:tcBorders>
          </w:tcPr>
          <w:p w14:paraId="5110EAEA" w14:textId="77777777" w:rsidR="003073A8" w:rsidRPr="00727A42" w:rsidRDefault="003073A8" w:rsidP="009F3DA8">
            <w:pPr>
              <w:rPr>
                <w:b/>
                <w:bCs/>
              </w:rPr>
            </w:pPr>
            <w:r w:rsidRPr="00727A42">
              <w:rPr>
                <w:sz w:val="20"/>
              </w:rPr>
              <w:t>Suruburi</w:t>
            </w:r>
            <w:r w:rsidRPr="00727A42">
              <w:rPr>
                <w:spacing w:val="-6"/>
                <w:sz w:val="20"/>
              </w:rPr>
              <w:t xml:space="preserve"> </w:t>
            </w:r>
            <w:r w:rsidRPr="00727A42">
              <w:rPr>
                <w:sz w:val="20"/>
              </w:rPr>
              <w:t>uzuale</w:t>
            </w:r>
            <w:r w:rsidRPr="00727A42">
              <w:rPr>
                <w:spacing w:val="-4"/>
                <w:sz w:val="20"/>
              </w:rPr>
              <w:t xml:space="preserve"> </w:t>
            </w:r>
            <w:r w:rsidRPr="00727A42">
              <w:rPr>
                <w:sz w:val="20"/>
              </w:rPr>
              <w:t>patrate</w:t>
            </w:r>
            <w:r w:rsidRPr="00727A42">
              <w:rPr>
                <w:spacing w:val="-2"/>
                <w:sz w:val="20"/>
              </w:rPr>
              <w:t xml:space="preserve"> </w:t>
            </w:r>
            <w:r w:rsidRPr="00727A42">
              <w:rPr>
                <w:sz w:val="20"/>
              </w:rPr>
              <w:t>M</w:t>
            </w:r>
            <w:r w:rsidRPr="00727A42">
              <w:rPr>
                <w:spacing w:val="-3"/>
                <w:sz w:val="20"/>
              </w:rPr>
              <w:t xml:space="preserve"> </w:t>
            </w:r>
            <w:r w:rsidRPr="00727A42">
              <w:rPr>
                <w:sz w:val="20"/>
              </w:rPr>
              <w:t>10</w:t>
            </w:r>
            <w:r w:rsidRPr="00727A42">
              <w:rPr>
                <w:spacing w:val="-6"/>
                <w:sz w:val="20"/>
              </w:rPr>
              <w:t xml:space="preserve"> </w:t>
            </w:r>
            <w:r w:rsidRPr="00727A42">
              <w:rPr>
                <w:sz w:val="20"/>
              </w:rPr>
              <w:t>x</w:t>
            </w:r>
            <w:r w:rsidRPr="00727A42">
              <w:rPr>
                <w:spacing w:val="-2"/>
                <w:sz w:val="20"/>
              </w:rPr>
              <w:t xml:space="preserve"> </w:t>
            </w:r>
            <w:r w:rsidRPr="00727A42">
              <w:rPr>
                <w:sz w:val="20"/>
              </w:rPr>
              <w:t>140</w:t>
            </w:r>
            <w:r w:rsidRPr="00727A42">
              <w:rPr>
                <w:spacing w:val="-3"/>
                <w:sz w:val="20"/>
              </w:rPr>
              <w:t xml:space="preserve"> </w:t>
            </w:r>
            <w:r w:rsidRPr="00727A42">
              <w:rPr>
                <w:spacing w:val="-5"/>
                <w:sz w:val="20"/>
              </w:rPr>
              <w:t>mm</w:t>
            </w:r>
          </w:p>
        </w:tc>
        <w:tc>
          <w:tcPr>
            <w:tcW w:w="1134" w:type="dxa"/>
            <w:tcBorders>
              <w:top w:val="single" w:sz="4" w:space="0" w:color="000000"/>
              <w:bottom w:val="single" w:sz="4" w:space="0" w:color="000000"/>
            </w:tcBorders>
          </w:tcPr>
          <w:p w14:paraId="1110F0F9" w14:textId="77777777" w:rsidR="003073A8" w:rsidRPr="00727A42" w:rsidRDefault="003073A8" w:rsidP="009F3DA8">
            <w:pPr>
              <w:spacing w:before="114"/>
              <w:ind w:right="587"/>
              <w:jc w:val="right"/>
              <w:rPr>
                <w:spacing w:val="-5"/>
              </w:rPr>
            </w:pPr>
            <w:r w:rsidRPr="00727A42">
              <w:rPr>
                <w:spacing w:val="-5"/>
                <w:sz w:val="20"/>
              </w:rPr>
              <w:t>buc</w:t>
            </w:r>
          </w:p>
        </w:tc>
        <w:tc>
          <w:tcPr>
            <w:tcW w:w="1276" w:type="dxa"/>
            <w:tcBorders>
              <w:top w:val="single" w:sz="4" w:space="0" w:color="000000"/>
              <w:bottom w:val="single" w:sz="4" w:space="0" w:color="000000"/>
            </w:tcBorders>
          </w:tcPr>
          <w:p w14:paraId="51F92B64" w14:textId="77777777" w:rsidR="003073A8" w:rsidRPr="00727A42" w:rsidRDefault="003073A8" w:rsidP="009F3DA8">
            <w:pPr>
              <w:spacing w:before="114"/>
              <w:rPr>
                <w:spacing w:val="-2"/>
              </w:rPr>
            </w:pPr>
            <w:r w:rsidRPr="00727A42">
              <w:rPr>
                <w:spacing w:val="-2"/>
                <w:sz w:val="20"/>
              </w:rPr>
              <w:t>8,625</w:t>
            </w:r>
          </w:p>
        </w:tc>
      </w:tr>
      <w:tr w:rsidR="003073A8" w:rsidRPr="00727A42" w14:paraId="5285D02F" w14:textId="77777777" w:rsidTr="009F3DA8">
        <w:trPr>
          <w:trHeight w:val="347"/>
        </w:trPr>
        <w:tc>
          <w:tcPr>
            <w:tcW w:w="709" w:type="dxa"/>
            <w:tcBorders>
              <w:top w:val="single" w:sz="4" w:space="0" w:color="000000"/>
              <w:bottom w:val="single" w:sz="4" w:space="0" w:color="000000"/>
            </w:tcBorders>
          </w:tcPr>
          <w:p w14:paraId="7CCB9EFD"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2A9F4028" w14:textId="77777777" w:rsidR="003073A8" w:rsidRPr="00727A42" w:rsidRDefault="003073A8" w:rsidP="009F3DA8">
            <w:pPr>
              <w:rPr>
                <w:sz w:val="18"/>
              </w:rPr>
            </w:pPr>
            <w:r w:rsidRPr="00727A42">
              <w:rPr>
                <w:spacing w:val="-2"/>
                <w:sz w:val="16"/>
              </w:rPr>
              <w:t>2875276311528</w:t>
            </w:r>
          </w:p>
        </w:tc>
        <w:tc>
          <w:tcPr>
            <w:tcW w:w="5954" w:type="dxa"/>
            <w:tcBorders>
              <w:top w:val="single" w:sz="4" w:space="0" w:color="000000"/>
              <w:bottom w:val="single" w:sz="4" w:space="0" w:color="000000"/>
            </w:tcBorders>
          </w:tcPr>
          <w:p w14:paraId="3A6CF5E7" w14:textId="77777777" w:rsidR="003073A8" w:rsidRPr="00727A42" w:rsidRDefault="003073A8" w:rsidP="009F3DA8">
            <w:pPr>
              <w:rPr>
                <w:b/>
                <w:bCs/>
              </w:rPr>
            </w:pPr>
            <w:r w:rsidRPr="00727A42">
              <w:rPr>
                <w:sz w:val="20"/>
              </w:rPr>
              <w:t>Scoabe</w:t>
            </w:r>
            <w:r w:rsidRPr="00727A42">
              <w:rPr>
                <w:spacing w:val="-3"/>
                <w:sz w:val="20"/>
              </w:rPr>
              <w:t xml:space="preserve"> </w:t>
            </w:r>
            <w:r w:rsidRPr="00727A42">
              <w:rPr>
                <w:sz w:val="20"/>
              </w:rPr>
              <w:t>din</w:t>
            </w:r>
            <w:r w:rsidRPr="00727A42">
              <w:rPr>
                <w:spacing w:val="-5"/>
                <w:sz w:val="20"/>
              </w:rPr>
              <w:t xml:space="preserve"> </w:t>
            </w:r>
            <w:r w:rsidRPr="00727A42">
              <w:rPr>
                <w:sz w:val="20"/>
              </w:rPr>
              <w:t>otel</w:t>
            </w:r>
            <w:r w:rsidRPr="00727A42">
              <w:rPr>
                <w:spacing w:val="-2"/>
                <w:sz w:val="20"/>
              </w:rPr>
              <w:t xml:space="preserve"> </w:t>
            </w:r>
            <w:r w:rsidRPr="00727A42">
              <w:rPr>
                <w:sz w:val="20"/>
              </w:rPr>
              <w:t>pentru</w:t>
            </w:r>
            <w:r w:rsidRPr="00727A42">
              <w:rPr>
                <w:spacing w:val="-4"/>
                <w:sz w:val="20"/>
              </w:rPr>
              <w:t xml:space="preserve"> </w:t>
            </w:r>
            <w:r w:rsidRPr="00727A42">
              <w:rPr>
                <w:spacing w:val="-2"/>
                <w:sz w:val="20"/>
              </w:rPr>
              <w:t>constructii</w:t>
            </w:r>
          </w:p>
        </w:tc>
        <w:tc>
          <w:tcPr>
            <w:tcW w:w="1134" w:type="dxa"/>
            <w:tcBorders>
              <w:top w:val="single" w:sz="4" w:space="0" w:color="000000"/>
              <w:bottom w:val="single" w:sz="4" w:space="0" w:color="000000"/>
            </w:tcBorders>
          </w:tcPr>
          <w:p w14:paraId="012281AD" w14:textId="77777777" w:rsidR="003073A8" w:rsidRPr="00727A42" w:rsidRDefault="003073A8" w:rsidP="009F3DA8">
            <w:pPr>
              <w:spacing w:before="114"/>
              <w:ind w:right="587"/>
              <w:jc w:val="right"/>
              <w:rPr>
                <w:spacing w:val="-5"/>
              </w:rPr>
            </w:pPr>
            <w:r w:rsidRPr="00727A42">
              <w:rPr>
                <w:spacing w:val="-5"/>
                <w:sz w:val="20"/>
              </w:rPr>
              <w:t>kg</w:t>
            </w:r>
          </w:p>
        </w:tc>
        <w:tc>
          <w:tcPr>
            <w:tcW w:w="1276" w:type="dxa"/>
            <w:tcBorders>
              <w:top w:val="single" w:sz="4" w:space="0" w:color="000000"/>
              <w:bottom w:val="single" w:sz="4" w:space="0" w:color="000000"/>
            </w:tcBorders>
          </w:tcPr>
          <w:p w14:paraId="23D58CC3" w14:textId="77777777" w:rsidR="003073A8" w:rsidRPr="00727A42" w:rsidRDefault="003073A8" w:rsidP="009F3DA8">
            <w:pPr>
              <w:spacing w:before="114"/>
              <w:rPr>
                <w:spacing w:val="-2"/>
              </w:rPr>
            </w:pPr>
            <w:r w:rsidRPr="00727A42">
              <w:rPr>
                <w:spacing w:val="-2"/>
                <w:sz w:val="20"/>
              </w:rPr>
              <w:t>0,862</w:t>
            </w:r>
          </w:p>
        </w:tc>
      </w:tr>
      <w:tr w:rsidR="003073A8" w:rsidRPr="00727A42" w14:paraId="7A776299" w14:textId="77777777" w:rsidTr="009F3DA8">
        <w:trPr>
          <w:trHeight w:val="347"/>
        </w:trPr>
        <w:tc>
          <w:tcPr>
            <w:tcW w:w="709" w:type="dxa"/>
            <w:tcBorders>
              <w:top w:val="single" w:sz="4" w:space="0" w:color="000000"/>
              <w:bottom w:val="single" w:sz="4" w:space="0" w:color="000000"/>
            </w:tcBorders>
          </w:tcPr>
          <w:p w14:paraId="72907B04"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2BCC4C2E" w14:textId="77777777" w:rsidR="003073A8" w:rsidRPr="00727A42" w:rsidRDefault="003073A8" w:rsidP="009F3DA8">
            <w:pPr>
              <w:rPr>
                <w:sz w:val="18"/>
              </w:rPr>
            </w:pPr>
            <w:r w:rsidRPr="00727A42">
              <w:rPr>
                <w:spacing w:val="-2"/>
                <w:sz w:val="16"/>
              </w:rPr>
              <w:t>2734113803233</w:t>
            </w:r>
          </w:p>
        </w:tc>
        <w:tc>
          <w:tcPr>
            <w:tcW w:w="5954" w:type="dxa"/>
            <w:tcBorders>
              <w:top w:val="single" w:sz="4" w:space="0" w:color="000000"/>
              <w:bottom w:val="single" w:sz="4" w:space="0" w:color="000000"/>
            </w:tcBorders>
          </w:tcPr>
          <w:p w14:paraId="579340C6" w14:textId="77777777" w:rsidR="003073A8" w:rsidRPr="00727A42" w:rsidRDefault="003073A8" w:rsidP="009F3DA8">
            <w:pPr>
              <w:rPr>
                <w:b/>
                <w:bCs/>
              </w:rPr>
            </w:pPr>
            <w:r w:rsidRPr="00727A42">
              <w:rPr>
                <w:sz w:val="20"/>
              </w:rPr>
              <w:t>Sirma</w:t>
            </w:r>
            <w:r w:rsidRPr="00727A42">
              <w:rPr>
                <w:spacing w:val="-3"/>
                <w:sz w:val="20"/>
              </w:rPr>
              <w:t xml:space="preserve"> </w:t>
            </w:r>
            <w:r w:rsidRPr="00727A42">
              <w:rPr>
                <w:sz w:val="20"/>
              </w:rPr>
              <w:t>neagra</w:t>
            </w:r>
            <w:r w:rsidRPr="00727A42">
              <w:rPr>
                <w:spacing w:val="-3"/>
                <w:sz w:val="20"/>
              </w:rPr>
              <w:t xml:space="preserve"> </w:t>
            </w:r>
            <w:r w:rsidRPr="00727A42">
              <w:rPr>
                <w:sz w:val="20"/>
              </w:rPr>
              <w:t>moale</w:t>
            </w:r>
            <w:r w:rsidRPr="00727A42">
              <w:rPr>
                <w:spacing w:val="-3"/>
                <w:sz w:val="20"/>
              </w:rPr>
              <w:t xml:space="preserve"> </w:t>
            </w:r>
            <w:r w:rsidRPr="00727A42">
              <w:rPr>
                <w:sz w:val="20"/>
              </w:rPr>
              <w:t>d</w:t>
            </w:r>
            <w:r w:rsidRPr="00727A42">
              <w:rPr>
                <w:spacing w:val="-2"/>
                <w:sz w:val="20"/>
              </w:rPr>
              <w:t xml:space="preserve"> </w:t>
            </w:r>
            <w:r w:rsidRPr="00727A42">
              <w:rPr>
                <w:sz w:val="20"/>
              </w:rPr>
              <w:t>=</w:t>
            </w:r>
            <w:r w:rsidRPr="00727A42">
              <w:rPr>
                <w:spacing w:val="-4"/>
                <w:sz w:val="20"/>
              </w:rPr>
              <w:t xml:space="preserve"> </w:t>
            </w:r>
            <w:r w:rsidRPr="00727A42">
              <w:rPr>
                <w:sz w:val="20"/>
              </w:rPr>
              <w:t>2,5</w:t>
            </w:r>
            <w:r w:rsidRPr="00727A42">
              <w:rPr>
                <w:spacing w:val="-4"/>
                <w:sz w:val="20"/>
              </w:rPr>
              <w:t xml:space="preserve"> </w:t>
            </w:r>
            <w:r w:rsidRPr="00727A42">
              <w:rPr>
                <w:spacing w:val="-5"/>
                <w:sz w:val="20"/>
              </w:rPr>
              <w:t>mm</w:t>
            </w:r>
          </w:p>
        </w:tc>
        <w:tc>
          <w:tcPr>
            <w:tcW w:w="1134" w:type="dxa"/>
            <w:tcBorders>
              <w:top w:val="single" w:sz="4" w:space="0" w:color="000000"/>
              <w:bottom w:val="single" w:sz="4" w:space="0" w:color="000000"/>
            </w:tcBorders>
          </w:tcPr>
          <w:p w14:paraId="4728D162" w14:textId="77777777" w:rsidR="003073A8" w:rsidRPr="00727A42" w:rsidRDefault="003073A8" w:rsidP="009F3DA8">
            <w:pPr>
              <w:spacing w:before="114"/>
              <w:ind w:right="587"/>
              <w:jc w:val="right"/>
              <w:rPr>
                <w:spacing w:val="-5"/>
              </w:rPr>
            </w:pPr>
            <w:r w:rsidRPr="00727A42">
              <w:rPr>
                <w:spacing w:val="-5"/>
                <w:sz w:val="20"/>
              </w:rPr>
              <w:t>kg</w:t>
            </w:r>
          </w:p>
        </w:tc>
        <w:tc>
          <w:tcPr>
            <w:tcW w:w="1276" w:type="dxa"/>
            <w:tcBorders>
              <w:top w:val="single" w:sz="4" w:space="0" w:color="000000"/>
              <w:bottom w:val="single" w:sz="4" w:space="0" w:color="000000"/>
            </w:tcBorders>
          </w:tcPr>
          <w:p w14:paraId="03F57432" w14:textId="77777777" w:rsidR="003073A8" w:rsidRPr="00727A42" w:rsidRDefault="003073A8" w:rsidP="009F3DA8">
            <w:pPr>
              <w:spacing w:before="114"/>
              <w:rPr>
                <w:spacing w:val="-2"/>
              </w:rPr>
            </w:pPr>
            <w:r w:rsidRPr="00727A42">
              <w:rPr>
                <w:spacing w:val="-2"/>
                <w:sz w:val="20"/>
              </w:rPr>
              <w:t>1,438</w:t>
            </w:r>
          </w:p>
        </w:tc>
      </w:tr>
      <w:tr w:rsidR="003073A8" w:rsidRPr="00727A42" w14:paraId="78ED374B" w14:textId="77777777" w:rsidTr="009F3DA8">
        <w:trPr>
          <w:trHeight w:val="347"/>
        </w:trPr>
        <w:tc>
          <w:tcPr>
            <w:tcW w:w="709" w:type="dxa"/>
            <w:tcBorders>
              <w:top w:val="single" w:sz="4" w:space="0" w:color="000000"/>
              <w:bottom w:val="single" w:sz="4" w:space="0" w:color="000000"/>
            </w:tcBorders>
          </w:tcPr>
          <w:p w14:paraId="510E8FE0"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36B26DCD" w14:textId="77777777" w:rsidR="003073A8" w:rsidRPr="00727A42" w:rsidRDefault="003073A8" w:rsidP="009F3DA8">
            <w:pPr>
              <w:rPr>
                <w:sz w:val="18"/>
              </w:rPr>
            </w:pPr>
            <w:r w:rsidRPr="00727A42">
              <w:rPr>
                <w:spacing w:val="-2"/>
                <w:sz w:val="16"/>
              </w:rPr>
              <w:t>2873145887000</w:t>
            </w:r>
          </w:p>
        </w:tc>
        <w:tc>
          <w:tcPr>
            <w:tcW w:w="5954" w:type="dxa"/>
            <w:tcBorders>
              <w:top w:val="single" w:sz="4" w:space="0" w:color="000000"/>
              <w:bottom w:val="single" w:sz="4" w:space="0" w:color="000000"/>
            </w:tcBorders>
          </w:tcPr>
          <w:p w14:paraId="762B1AC0" w14:textId="77777777" w:rsidR="003073A8" w:rsidRPr="00727A42" w:rsidRDefault="003073A8" w:rsidP="009F3DA8">
            <w:pPr>
              <w:rPr>
                <w:b/>
                <w:bCs/>
              </w:rPr>
            </w:pPr>
            <w:r w:rsidRPr="00727A42">
              <w:rPr>
                <w:sz w:val="20"/>
              </w:rPr>
              <w:t>Cuie</w:t>
            </w:r>
            <w:r w:rsidRPr="00727A42">
              <w:rPr>
                <w:spacing w:val="-3"/>
                <w:sz w:val="20"/>
              </w:rPr>
              <w:t xml:space="preserve"> </w:t>
            </w:r>
            <w:r w:rsidRPr="00727A42">
              <w:rPr>
                <w:sz w:val="20"/>
              </w:rPr>
              <w:t>cu</w:t>
            </w:r>
            <w:r w:rsidRPr="00727A42">
              <w:rPr>
                <w:spacing w:val="-2"/>
                <w:sz w:val="20"/>
              </w:rPr>
              <w:t xml:space="preserve"> </w:t>
            </w:r>
            <w:r w:rsidRPr="00727A42">
              <w:rPr>
                <w:sz w:val="20"/>
              </w:rPr>
              <w:t>cap</w:t>
            </w:r>
            <w:r w:rsidRPr="00727A42">
              <w:rPr>
                <w:spacing w:val="-2"/>
                <w:sz w:val="20"/>
              </w:rPr>
              <w:t xml:space="preserve"> </w:t>
            </w:r>
            <w:r w:rsidRPr="00727A42">
              <w:rPr>
                <w:sz w:val="20"/>
              </w:rPr>
              <w:t>conic</w:t>
            </w:r>
            <w:r w:rsidRPr="00727A42">
              <w:rPr>
                <w:spacing w:val="-3"/>
                <w:sz w:val="20"/>
              </w:rPr>
              <w:t xml:space="preserve"> </w:t>
            </w:r>
            <w:r w:rsidRPr="00727A42">
              <w:rPr>
                <w:sz w:val="20"/>
              </w:rPr>
              <w:t>tip</w:t>
            </w:r>
            <w:r w:rsidRPr="00727A42">
              <w:rPr>
                <w:spacing w:val="-4"/>
                <w:sz w:val="20"/>
              </w:rPr>
              <w:t xml:space="preserve"> </w:t>
            </w:r>
            <w:r w:rsidRPr="00727A42">
              <w:rPr>
                <w:sz w:val="20"/>
              </w:rPr>
              <w:t>A</w:t>
            </w:r>
            <w:r w:rsidRPr="00727A42">
              <w:rPr>
                <w:spacing w:val="-3"/>
                <w:sz w:val="20"/>
              </w:rPr>
              <w:t xml:space="preserve"> </w:t>
            </w:r>
            <w:r w:rsidRPr="00727A42">
              <w:rPr>
                <w:sz w:val="20"/>
              </w:rPr>
              <w:t>pentru</w:t>
            </w:r>
            <w:r w:rsidRPr="00727A42">
              <w:rPr>
                <w:spacing w:val="-4"/>
                <w:sz w:val="20"/>
              </w:rPr>
              <w:t xml:space="preserve"> </w:t>
            </w:r>
            <w:r w:rsidRPr="00727A42">
              <w:rPr>
                <w:spacing w:val="-2"/>
                <w:sz w:val="20"/>
              </w:rPr>
              <w:t>constructii</w:t>
            </w:r>
          </w:p>
        </w:tc>
        <w:tc>
          <w:tcPr>
            <w:tcW w:w="1134" w:type="dxa"/>
            <w:tcBorders>
              <w:top w:val="single" w:sz="4" w:space="0" w:color="000000"/>
              <w:bottom w:val="single" w:sz="4" w:space="0" w:color="000000"/>
            </w:tcBorders>
          </w:tcPr>
          <w:p w14:paraId="6EAE2A50" w14:textId="77777777" w:rsidR="003073A8" w:rsidRPr="00727A42" w:rsidRDefault="003073A8" w:rsidP="009F3DA8">
            <w:pPr>
              <w:spacing w:before="114"/>
              <w:ind w:right="587"/>
              <w:jc w:val="right"/>
              <w:rPr>
                <w:spacing w:val="-5"/>
              </w:rPr>
            </w:pPr>
            <w:r w:rsidRPr="00727A42">
              <w:rPr>
                <w:spacing w:val="-5"/>
                <w:sz w:val="20"/>
              </w:rPr>
              <w:t>kg</w:t>
            </w:r>
          </w:p>
        </w:tc>
        <w:tc>
          <w:tcPr>
            <w:tcW w:w="1276" w:type="dxa"/>
            <w:tcBorders>
              <w:top w:val="single" w:sz="4" w:space="0" w:color="000000"/>
              <w:bottom w:val="single" w:sz="4" w:space="0" w:color="000000"/>
            </w:tcBorders>
          </w:tcPr>
          <w:p w14:paraId="2A9A34ED" w14:textId="77777777" w:rsidR="003073A8" w:rsidRPr="00727A42" w:rsidRDefault="003073A8" w:rsidP="009F3DA8">
            <w:pPr>
              <w:spacing w:before="114"/>
              <w:rPr>
                <w:spacing w:val="-2"/>
              </w:rPr>
            </w:pPr>
            <w:r w:rsidRPr="00727A42">
              <w:rPr>
                <w:spacing w:val="-2"/>
                <w:sz w:val="20"/>
              </w:rPr>
              <w:t>2,300</w:t>
            </w:r>
          </w:p>
        </w:tc>
      </w:tr>
      <w:tr w:rsidR="003073A8" w:rsidRPr="00727A42" w14:paraId="7CBEE2BF" w14:textId="77777777" w:rsidTr="009F3DA8">
        <w:trPr>
          <w:trHeight w:val="347"/>
        </w:trPr>
        <w:tc>
          <w:tcPr>
            <w:tcW w:w="709" w:type="dxa"/>
            <w:tcBorders>
              <w:top w:val="single" w:sz="4" w:space="0" w:color="000000"/>
              <w:bottom w:val="single" w:sz="4" w:space="0" w:color="000000"/>
            </w:tcBorders>
          </w:tcPr>
          <w:p w14:paraId="3F6F3839"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28CCC5D7" w14:textId="77777777" w:rsidR="003073A8" w:rsidRPr="00727A42" w:rsidRDefault="003073A8" w:rsidP="009F3DA8">
            <w:pPr>
              <w:rPr>
                <w:sz w:val="18"/>
              </w:rPr>
            </w:pPr>
            <w:r w:rsidRPr="00727A42">
              <w:rPr>
                <w:spacing w:val="-2"/>
                <w:sz w:val="16"/>
              </w:rPr>
              <w:t>2020212928347</w:t>
            </w:r>
          </w:p>
        </w:tc>
        <w:tc>
          <w:tcPr>
            <w:tcW w:w="5954" w:type="dxa"/>
            <w:tcBorders>
              <w:top w:val="single" w:sz="4" w:space="0" w:color="000000"/>
              <w:bottom w:val="single" w:sz="4" w:space="0" w:color="000000"/>
            </w:tcBorders>
          </w:tcPr>
          <w:p w14:paraId="52CE887E" w14:textId="77777777" w:rsidR="003073A8" w:rsidRPr="00727A42" w:rsidRDefault="003073A8" w:rsidP="009F3DA8">
            <w:pPr>
              <w:rPr>
                <w:b/>
                <w:bCs/>
              </w:rPr>
            </w:pPr>
            <w:r w:rsidRPr="00727A42">
              <w:rPr>
                <w:sz w:val="20"/>
                <w:lang w:val="nl-NL"/>
              </w:rPr>
              <w:t>Panou</w:t>
            </w:r>
            <w:r w:rsidRPr="00727A42">
              <w:rPr>
                <w:spacing w:val="-2"/>
                <w:sz w:val="20"/>
                <w:lang w:val="nl-NL"/>
              </w:rPr>
              <w:t xml:space="preserve"> </w:t>
            </w:r>
            <w:r w:rsidRPr="00727A42">
              <w:rPr>
                <w:sz w:val="20"/>
                <w:lang w:val="nl-NL"/>
              </w:rPr>
              <w:t>de</w:t>
            </w:r>
            <w:r w:rsidRPr="00727A42">
              <w:rPr>
                <w:spacing w:val="-2"/>
                <w:sz w:val="20"/>
                <w:lang w:val="nl-NL"/>
              </w:rPr>
              <w:t xml:space="preserve"> </w:t>
            </w:r>
            <w:r w:rsidRPr="00727A42">
              <w:rPr>
                <w:sz w:val="20"/>
                <w:lang w:val="nl-NL"/>
              </w:rPr>
              <w:t>cofraj</w:t>
            </w:r>
            <w:r w:rsidRPr="00727A42">
              <w:rPr>
                <w:spacing w:val="-2"/>
                <w:sz w:val="20"/>
                <w:lang w:val="nl-NL"/>
              </w:rPr>
              <w:t xml:space="preserve"> </w:t>
            </w:r>
            <w:r w:rsidRPr="00727A42">
              <w:rPr>
                <w:sz w:val="20"/>
                <w:lang w:val="nl-NL"/>
              </w:rPr>
              <w:t>tip</w:t>
            </w:r>
            <w:r w:rsidRPr="00727A42">
              <w:rPr>
                <w:spacing w:val="-2"/>
                <w:sz w:val="20"/>
                <w:lang w:val="nl-NL"/>
              </w:rPr>
              <w:t xml:space="preserve"> </w:t>
            </w:r>
            <w:r w:rsidRPr="00727A42">
              <w:rPr>
                <w:sz w:val="20"/>
                <w:lang w:val="nl-NL"/>
              </w:rPr>
              <w:t>P</w:t>
            </w:r>
            <w:r w:rsidRPr="00727A42">
              <w:rPr>
                <w:spacing w:val="-3"/>
                <w:sz w:val="20"/>
                <w:lang w:val="nl-NL"/>
              </w:rPr>
              <w:t xml:space="preserve"> </w:t>
            </w:r>
            <w:r w:rsidRPr="00727A42">
              <w:rPr>
                <w:sz w:val="20"/>
                <w:lang w:val="nl-NL"/>
              </w:rPr>
              <w:t>fag</w:t>
            </w:r>
            <w:r w:rsidRPr="00727A42">
              <w:rPr>
                <w:spacing w:val="47"/>
                <w:sz w:val="20"/>
                <w:lang w:val="nl-NL"/>
              </w:rPr>
              <w:t xml:space="preserve"> </w:t>
            </w:r>
            <w:r w:rsidRPr="00727A42">
              <w:rPr>
                <w:sz w:val="20"/>
                <w:lang w:val="nl-NL"/>
              </w:rPr>
              <w:t>g</w:t>
            </w:r>
            <w:r w:rsidRPr="00727A42">
              <w:rPr>
                <w:spacing w:val="-3"/>
                <w:sz w:val="20"/>
                <w:lang w:val="nl-NL"/>
              </w:rPr>
              <w:t xml:space="preserve"> </w:t>
            </w:r>
            <w:r w:rsidRPr="00727A42">
              <w:rPr>
                <w:sz w:val="20"/>
                <w:lang w:val="nl-NL"/>
              </w:rPr>
              <w:t>15</w:t>
            </w:r>
            <w:r w:rsidRPr="00727A42">
              <w:rPr>
                <w:spacing w:val="-3"/>
                <w:sz w:val="20"/>
                <w:lang w:val="nl-NL"/>
              </w:rPr>
              <w:t xml:space="preserve"> </w:t>
            </w:r>
            <w:r w:rsidRPr="00727A42">
              <w:rPr>
                <w:spacing w:val="-5"/>
                <w:sz w:val="20"/>
                <w:lang w:val="nl-NL"/>
              </w:rPr>
              <w:t>mm</w:t>
            </w:r>
          </w:p>
        </w:tc>
        <w:tc>
          <w:tcPr>
            <w:tcW w:w="1134" w:type="dxa"/>
            <w:tcBorders>
              <w:top w:val="single" w:sz="4" w:space="0" w:color="000000"/>
              <w:bottom w:val="single" w:sz="4" w:space="0" w:color="000000"/>
            </w:tcBorders>
          </w:tcPr>
          <w:p w14:paraId="58573D3D" w14:textId="77777777" w:rsidR="003073A8" w:rsidRPr="00727A42" w:rsidRDefault="003073A8" w:rsidP="009F3DA8">
            <w:pPr>
              <w:spacing w:before="114"/>
              <w:ind w:right="587"/>
              <w:jc w:val="right"/>
              <w:rPr>
                <w:spacing w:val="-5"/>
              </w:rPr>
            </w:pPr>
            <w:r w:rsidRPr="00727A42">
              <w:rPr>
                <w:spacing w:val="-5"/>
                <w:sz w:val="20"/>
              </w:rPr>
              <w:t>m2</w:t>
            </w:r>
          </w:p>
        </w:tc>
        <w:tc>
          <w:tcPr>
            <w:tcW w:w="1276" w:type="dxa"/>
            <w:tcBorders>
              <w:top w:val="single" w:sz="4" w:space="0" w:color="000000"/>
              <w:bottom w:val="single" w:sz="4" w:space="0" w:color="000000"/>
            </w:tcBorders>
          </w:tcPr>
          <w:p w14:paraId="25D5237B" w14:textId="77777777" w:rsidR="003073A8" w:rsidRPr="00727A42" w:rsidRDefault="003073A8" w:rsidP="009F3DA8">
            <w:pPr>
              <w:spacing w:before="114"/>
              <w:rPr>
                <w:spacing w:val="-2"/>
              </w:rPr>
            </w:pPr>
            <w:r w:rsidRPr="00727A42">
              <w:rPr>
                <w:spacing w:val="-2"/>
                <w:sz w:val="20"/>
              </w:rPr>
              <w:t>2,875</w:t>
            </w:r>
          </w:p>
        </w:tc>
      </w:tr>
      <w:tr w:rsidR="003073A8" w:rsidRPr="00727A42" w14:paraId="00D92FA2" w14:textId="77777777" w:rsidTr="009F3DA8">
        <w:trPr>
          <w:trHeight w:val="347"/>
        </w:trPr>
        <w:tc>
          <w:tcPr>
            <w:tcW w:w="709" w:type="dxa"/>
            <w:tcBorders>
              <w:top w:val="single" w:sz="4" w:space="0" w:color="000000"/>
              <w:bottom w:val="single" w:sz="4" w:space="0" w:color="000000"/>
            </w:tcBorders>
          </w:tcPr>
          <w:p w14:paraId="420DBB03"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23CC4539" w14:textId="77777777" w:rsidR="003073A8" w:rsidRPr="00727A42" w:rsidRDefault="003073A8" w:rsidP="009F3DA8">
            <w:pPr>
              <w:rPr>
                <w:sz w:val="18"/>
              </w:rPr>
            </w:pPr>
            <w:r w:rsidRPr="00727A42">
              <w:rPr>
                <w:spacing w:val="-2"/>
                <w:sz w:val="16"/>
              </w:rPr>
              <w:t>2010102903495</w:t>
            </w:r>
          </w:p>
        </w:tc>
        <w:tc>
          <w:tcPr>
            <w:tcW w:w="5954" w:type="dxa"/>
            <w:tcBorders>
              <w:top w:val="single" w:sz="4" w:space="0" w:color="000000"/>
              <w:bottom w:val="single" w:sz="4" w:space="0" w:color="000000"/>
            </w:tcBorders>
          </w:tcPr>
          <w:p w14:paraId="6E885B18" w14:textId="77777777" w:rsidR="003073A8" w:rsidRPr="00727A42" w:rsidRDefault="003073A8" w:rsidP="009F3DA8">
            <w:pPr>
              <w:rPr>
                <w:b/>
                <w:bCs/>
              </w:rPr>
            </w:pPr>
            <w:r w:rsidRPr="00727A42">
              <w:rPr>
                <w:sz w:val="20"/>
              </w:rPr>
              <w:t>Scinduri</w:t>
            </w:r>
            <w:r w:rsidRPr="00727A42">
              <w:rPr>
                <w:spacing w:val="-4"/>
                <w:sz w:val="20"/>
              </w:rPr>
              <w:t xml:space="preserve"> </w:t>
            </w:r>
            <w:r w:rsidRPr="00727A42">
              <w:rPr>
                <w:sz w:val="20"/>
              </w:rPr>
              <w:t>de</w:t>
            </w:r>
            <w:r w:rsidRPr="00727A42">
              <w:rPr>
                <w:spacing w:val="-5"/>
                <w:sz w:val="20"/>
              </w:rPr>
              <w:t xml:space="preserve"> </w:t>
            </w:r>
            <w:r w:rsidRPr="00727A42">
              <w:rPr>
                <w:spacing w:val="-2"/>
                <w:sz w:val="20"/>
              </w:rPr>
              <w:t>rasinoase</w:t>
            </w:r>
          </w:p>
        </w:tc>
        <w:tc>
          <w:tcPr>
            <w:tcW w:w="1134" w:type="dxa"/>
            <w:tcBorders>
              <w:top w:val="single" w:sz="4" w:space="0" w:color="000000"/>
              <w:bottom w:val="single" w:sz="4" w:space="0" w:color="000000"/>
            </w:tcBorders>
          </w:tcPr>
          <w:p w14:paraId="001B9B30" w14:textId="77777777" w:rsidR="003073A8" w:rsidRPr="00727A42" w:rsidRDefault="003073A8" w:rsidP="009F3DA8">
            <w:pPr>
              <w:spacing w:before="114"/>
              <w:ind w:right="587"/>
              <w:jc w:val="right"/>
              <w:rPr>
                <w:spacing w:val="-5"/>
              </w:rPr>
            </w:pPr>
            <w:r w:rsidRPr="00727A42">
              <w:rPr>
                <w:spacing w:val="-5"/>
                <w:sz w:val="20"/>
              </w:rPr>
              <w:t>m3</w:t>
            </w:r>
          </w:p>
        </w:tc>
        <w:tc>
          <w:tcPr>
            <w:tcW w:w="1276" w:type="dxa"/>
            <w:tcBorders>
              <w:top w:val="single" w:sz="4" w:space="0" w:color="000000"/>
              <w:bottom w:val="single" w:sz="4" w:space="0" w:color="000000"/>
            </w:tcBorders>
          </w:tcPr>
          <w:p w14:paraId="3E1D3078" w14:textId="77777777" w:rsidR="003073A8" w:rsidRPr="00727A42" w:rsidRDefault="003073A8" w:rsidP="009F3DA8">
            <w:pPr>
              <w:spacing w:before="114"/>
              <w:rPr>
                <w:spacing w:val="-2"/>
              </w:rPr>
            </w:pPr>
            <w:r w:rsidRPr="00727A42">
              <w:rPr>
                <w:spacing w:val="-2"/>
                <w:sz w:val="20"/>
              </w:rPr>
              <w:t>0,101</w:t>
            </w:r>
          </w:p>
        </w:tc>
      </w:tr>
      <w:tr w:rsidR="003073A8" w:rsidRPr="00727A42" w14:paraId="6E7F484F" w14:textId="77777777" w:rsidTr="009F3DA8">
        <w:trPr>
          <w:trHeight w:val="347"/>
        </w:trPr>
        <w:tc>
          <w:tcPr>
            <w:tcW w:w="709" w:type="dxa"/>
            <w:tcBorders>
              <w:top w:val="single" w:sz="4" w:space="0" w:color="000000"/>
              <w:bottom w:val="single" w:sz="4" w:space="0" w:color="000000"/>
            </w:tcBorders>
          </w:tcPr>
          <w:p w14:paraId="27051905"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099D8D04" w14:textId="77777777" w:rsidR="003073A8" w:rsidRPr="00727A42" w:rsidRDefault="003073A8" w:rsidP="009F3DA8">
            <w:pPr>
              <w:rPr>
                <w:sz w:val="18"/>
              </w:rPr>
            </w:pPr>
            <w:r w:rsidRPr="00727A42">
              <w:rPr>
                <w:spacing w:val="-2"/>
                <w:sz w:val="16"/>
              </w:rPr>
              <w:t>2010102900900</w:t>
            </w:r>
          </w:p>
        </w:tc>
        <w:tc>
          <w:tcPr>
            <w:tcW w:w="5954" w:type="dxa"/>
            <w:tcBorders>
              <w:top w:val="single" w:sz="4" w:space="0" w:color="000000"/>
              <w:bottom w:val="single" w:sz="4" w:space="0" w:color="000000"/>
            </w:tcBorders>
          </w:tcPr>
          <w:p w14:paraId="7C379A45" w14:textId="77777777" w:rsidR="003073A8" w:rsidRPr="00727A42" w:rsidRDefault="003073A8" w:rsidP="009F3DA8">
            <w:pPr>
              <w:rPr>
                <w:b/>
                <w:bCs/>
              </w:rPr>
            </w:pPr>
            <w:r w:rsidRPr="00727A42">
              <w:rPr>
                <w:sz w:val="20"/>
              </w:rPr>
              <w:t>Lemn</w:t>
            </w:r>
            <w:r w:rsidRPr="00727A42">
              <w:rPr>
                <w:spacing w:val="-3"/>
                <w:sz w:val="20"/>
              </w:rPr>
              <w:t xml:space="preserve"> </w:t>
            </w:r>
            <w:r w:rsidRPr="00727A42">
              <w:rPr>
                <w:sz w:val="20"/>
              </w:rPr>
              <w:t>rotund</w:t>
            </w:r>
            <w:r w:rsidRPr="00727A42">
              <w:rPr>
                <w:spacing w:val="-4"/>
                <w:sz w:val="20"/>
              </w:rPr>
              <w:t xml:space="preserve"> </w:t>
            </w:r>
            <w:r w:rsidRPr="00727A42">
              <w:rPr>
                <w:sz w:val="20"/>
              </w:rPr>
              <w:t>de</w:t>
            </w:r>
            <w:r w:rsidRPr="00727A42">
              <w:rPr>
                <w:spacing w:val="-3"/>
                <w:sz w:val="20"/>
              </w:rPr>
              <w:t xml:space="preserve"> </w:t>
            </w:r>
            <w:r w:rsidRPr="00727A42">
              <w:rPr>
                <w:spacing w:val="-2"/>
                <w:sz w:val="20"/>
              </w:rPr>
              <w:t>rasinoase</w:t>
            </w:r>
          </w:p>
        </w:tc>
        <w:tc>
          <w:tcPr>
            <w:tcW w:w="1134" w:type="dxa"/>
            <w:tcBorders>
              <w:top w:val="single" w:sz="4" w:space="0" w:color="000000"/>
              <w:bottom w:val="single" w:sz="4" w:space="0" w:color="000000"/>
            </w:tcBorders>
          </w:tcPr>
          <w:p w14:paraId="7C263A04" w14:textId="77777777" w:rsidR="003073A8" w:rsidRPr="00727A42" w:rsidRDefault="003073A8" w:rsidP="009F3DA8">
            <w:pPr>
              <w:spacing w:before="114"/>
              <w:ind w:right="587"/>
              <w:jc w:val="right"/>
              <w:rPr>
                <w:spacing w:val="-5"/>
              </w:rPr>
            </w:pPr>
            <w:r w:rsidRPr="00727A42">
              <w:rPr>
                <w:spacing w:val="-5"/>
                <w:sz w:val="20"/>
              </w:rPr>
              <w:t>m3</w:t>
            </w:r>
          </w:p>
        </w:tc>
        <w:tc>
          <w:tcPr>
            <w:tcW w:w="1276" w:type="dxa"/>
            <w:tcBorders>
              <w:top w:val="single" w:sz="4" w:space="0" w:color="000000"/>
              <w:bottom w:val="single" w:sz="4" w:space="0" w:color="000000"/>
            </w:tcBorders>
          </w:tcPr>
          <w:p w14:paraId="618CB818" w14:textId="77777777" w:rsidR="003073A8" w:rsidRPr="00727A42" w:rsidRDefault="003073A8" w:rsidP="009F3DA8">
            <w:pPr>
              <w:spacing w:before="114"/>
              <w:rPr>
                <w:spacing w:val="-2"/>
              </w:rPr>
            </w:pPr>
            <w:r w:rsidRPr="00727A42">
              <w:rPr>
                <w:spacing w:val="-2"/>
                <w:sz w:val="20"/>
              </w:rPr>
              <w:t>0,014</w:t>
            </w:r>
          </w:p>
        </w:tc>
      </w:tr>
      <w:tr w:rsidR="003073A8" w:rsidRPr="00727A42" w14:paraId="26B1FB94" w14:textId="77777777" w:rsidTr="009F3DA8">
        <w:trPr>
          <w:trHeight w:val="347"/>
        </w:trPr>
        <w:tc>
          <w:tcPr>
            <w:tcW w:w="709" w:type="dxa"/>
            <w:tcBorders>
              <w:top w:val="single" w:sz="4" w:space="0" w:color="000000"/>
              <w:bottom w:val="single" w:sz="4" w:space="0" w:color="000000"/>
            </w:tcBorders>
          </w:tcPr>
          <w:p w14:paraId="2405E581"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1142416F" w14:textId="77777777" w:rsidR="003073A8" w:rsidRPr="00727A42" w:rsidRDefault="003073A8" w:rsidP="009F3DA8">
            <w:pPr>
              <w:rPr>
                <w:sz w:val="18"/>
              </w:rPr>
            </w:pPr>
            <w:r w:rsidRPr="00727A42">
              <w:rPr>
                <w:spacing w:val="-2"/>
                <w:sz w:val="16"/>
              </w:rPr>
              <w:t>2320187315789</w:t>
            </w:r>
          </w:p>
        </w:tc>
        <w:tc>
          <w:tcPr>
            <w:tcW w:w="5954" w:type="dxa"/>
            <w:tcBorders>
              <w:top w:val="single" w:sz="4" w:space="0" w:color="000000"/>
              <w:bottom w:val="single" w:sz="4" w:space="0" w:color="000000"/>
            </w:tcBorders>
          </w:tcPr>
          <w:p w14:paraId="35D50250" w14:textId="77777777" w:rsidR="003073A8" w:rsidRPr="00727A42" w:rsidRDefault="003073A8" w:rsidP="009F3DA8">
            <w:pPr>
              <w:rPr>
                <w:b/>
                <w:bCs/>
              </w:rPr>
            </w:pPr>
            <w:r w:rsidRPr="00727A42">
              <w:rPr>
                <w:spacing w:val="-2"/>
                <w:sz w:val="20"/>
              </w:rPr>
              <w:t>Decofrol</w:t>
            </w:r>
          </w:p>
        </w:tc>
        <w:tc>
          <w:tcPr>
            <w:tcW w:w="1134" w:type="dxa"/>
            <w:tcBorders>
              <w:top w:val="single" w:sz="4" w:space="0" w:color="000000"/>
              <w:bottom w:val="single" w:sz="4" w:space="0" w:color="000000"/>
            </w:tcBorders>
          </w:tcPr>
          <w:p w14:paraId="47C67960" w14:textId="77777777" w:rsidR="003073A8" w:rsidRPr="00727A42" w:rsidRDefault="003073A8" w:rsidP="009F3DA8">
            <w:pPr>
              <w:spacing w:before="114"/>
              <w:ind w:right="587"/>
              <w:jc w:val="right"/>
              <w:rPr>
                <w:spacing w:val="-5"/>
              </w:rPr>
            </w:pPr>
            <w:r w:rsidRPr="00727A42">
              <w:rPr>
                <w:spacing w:val="-5"/>
                <w:sz w:val="20"/>
              </w:rPr>
              <w:t>kg</w:t>
            </w:r>
          </w:p>
        </w:tc>
        <w:tc>
          <w:tcPr>
            <w:tcW w:w="1276" w:type="dxa"/>
            <w:tcBorders>
              <w:top w:val="single" w:sz="4" w:space="0" w:color="000000"/>
              <w:bottom w:val="single" w:sz="4" w:space="0" w:color="000000"/>
            </w:tcBorders>
          </w:tcPr>
          <w:p w14:paraId="242B2833" w14:textId="77777777" w:rsidR="003073A8" w:rsidRPr="00727A42" w:rsidRDefault="003073A8" w:rsidP="009F3DA8">
            <w:pPr>
              <w:spacing w:before="114"/>
              <w:rPr>
                <w:spacing w:val="-2"/>
              </w:rPr>
            </w:pPr>
            <w:r w:rsidRPr="00727A42">
              <w:rPr>
                <w:spacing w:val="-2"/>
                <w:sz w:val="20"/>
              </w:rPr>
              <w:t>3,450</w:t>
            </w:r>
          </w:p>
        </w:tc>
      </w:tr>
      <w:tr w:rsidR="003073A8" w:rsidRPr="00727A42" w14:paraId="34D5626D" w14:textId="77777777" w:rsidTr="009F3DA8">
        <w:trPr>
          <w:trHeight w:val="347"/>
        </w:trPr>
        <w:tc>
          <w:tcPr>
            <w:tcW w:w="10349" w:type="dxa"/>
            <w:gridSpan w:val="5"/>
            <w:tcBorders>
              <w:top w:val="single" w:sz="4" w:space="0" w:color="000000"/>
              <w:bottom w:val="single" w:sz="4" w:space="0" w:color="000000"/>
            </w:tcBorders>
          </w:tcPr>
          <w:p w14:paraId="150D2872" w14:textId="77777777" w:rsidR="003073A8" w:rsidRPr="00727A42" w:rsidRDefault="003073A8" w:rsidP="009F3DA8">
            <w:pPr>
              <w:spacing w:before="114"/>
              <w:rPr>
                <w:spacing w:val="-2"/>
              </w:rPr>
            </w:pPr>
            <w:r w:rsidRPr="00727A42">
              <w:rPr>
                <w:b/>
                <w:sz w:val="24"/>
              </w:rPr>
              <w:t xml:space="preserve">            Total </w:t>
            </w:r>
            <w:r w:rsidRPr="00727A42">
              <w:rPr>
                <w:b/>
                <w:spacing w:val="-2"/>
              </w:rPr>
              <w:t>Amenajare</w:t>
            </w:r>
          </w:p>
        </w:tc>
      </w:tr>
      <w:tr w:rsidR="003073A8" w:rsidRPr="00727A42" w14:paraId="611922DB" w14:textId="77777777" w:rsidTr="009F3DA8">
        <w:trPr>
          <w:trHeight w:val="347"/>
        </w:trPr>
        <w:tc>
          <w:tcPr>
            <w:tcW w:w="709" w:type="dxa"/>
            <w:tcBorders>
              <w:top w:val="single" w:sz="4" w:space="0" w:color="000000"/>
              <w:bottom w:val="single" w:sz="4" w:space="0" w:color="000000"/>
            </w:tcBorders>
          </w:tcPr>
          <w:p w14:paraId="792DAE3C"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68822E4D"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65373F93" w14:textId="77777777" w:rsidR="003073A8" w:rsidRPr="00727A42" w:rsidRDefault="003073A8" w:rsidP="009F3DA8">
            <w:pPr>
              <w:rPr>
                <w:b/>
                <w:bCs/>
              </w:rPr>
            </w:pPr>
            <w:r w:rsidRPr="00727A42">
              <w:rPr>
                <w:b/>
              </w:rPr>
              <w:t>2.</w:t>
            </w:r>
            <w:r w:rsidRPr="00727A42">
              <w:rPr>
                <w:b/>
                <w:spacing w:val="-2"/>
              </w:rPr>
              <w:t xml:space="preserve"> Utilaj</w:t>
            </w:r>
          </w:p>
        </w:tc>
        <w:tc>
          <w:tcPr>
            <w:tcW w:w="1134" w:type="dxa"/>
            <w:tcBorders>
              <w:top w:val="single" w:sz="4" w:space="0" w:color="000000"/>
              <w:bottom w:val="single" w:sz="4" w:space="0" w:color="000000"/>
            </w:tcBorders>
          </w:tcPr>
          <w:p w14:paraId="138ED10F" w14:textId="77777777" w:rsidR="003073A8" w:rsidRPr="00727A42" w:rsidRDefault="003073A8" w:rsidP="009F3DA8">
            <w:pPr>
              <w:spacing w:before="114"/>
              <w:ind w:right="587"/>
              <w:jc w:val="right"/>
              <w:rPr>
                <w:spacing w:val="-5"/>
              </w:rPr>
            </w:pPr>
          </w:p>
        </w:tc>
        <w:tc>
          <w:tcPr>
            <w:tcW w:w="1276" w:type="dxa"/>
            <w:tcBorders>
              <w:top w:val="single" w:sz="4" w:space="0" w:color="000000"/>
              <w:bottom w:val="single" w:sz="4" w:space="0" w:color="000000"/>
            </w:tcBorders>
          </w:tcPr>
          <w:p w14:paraId="68F6DA14" w14:textId="77777777" w:rsidR="003073A8" w:rsidRPr="00727A42" w:rsidRDefault="003073A8" w:rsidP="009F3DA8">
            <w:pPr>
              <w:spacing w:before="114"/>
              <w:rPr>
                <w:spacing w:val="-2"/>
              </w:rPr>
            </w:pPr>
          </w:p>
        </w:tc>
      </w:tr>
      <w:tr w:rsidR="003073A8" w:rsidRPr="00727A42" w14:paraId="204A68BD" w14:textId="77777777" w:rsidTr="009F3DA8">
        <w:trPr>
          <w:trHeight w:val="347"/>
        </w:trPr>
        <w:tc>
          <w:tcPr>
            <w:tcW w:w="709" w:type="dxa"/>
            <w:tcBorders>
              <w:top w:val="single" w:sz="4" w:space="0" w:color="000000"/>
              <w:bottom w:val="single" w:sz="4" w:space="0" w:color="000000"/>
            </w:tcBorders>
          </w:tcPr>
          <w:p w14:paraId="1C5B137D" w14:textId="77777777" w:rsidR="003073A8" w:rsidRPr="00727A42" w:rsidRDefault="003073A8" w:rsidP="009F3DA8">
            <w:pPr>
              <w:spacing w:line="275" w:lineRule="exact"/>
              <w:rPr>
                <w:spacing w:val="-5"/>
              </w:rPr>
            </w:pPr>
            <w:r w:rsidRPr="00727A42">
              <w:rPr>
                <w:spacing w:val="-5"/>
                <w:sz w:val="24"/>
              </w:rPr>
              <w:t>20</w:t>
            </w:r>
          </w:p>
        </w:tc>
        <w:tc>
          <w:tcPr>
            <w:tcW w:w="1276" w:type="dxa"/>
            <w:tcBorders>
              <w:top w:val="single" w:sz="4" w:space="0" w:color="000000"/>
              <w:bottom w:val="single" w:sz="4" w:space="0" w:color="000000"/>
            </w:tcBorders>
          </w:tcPr>
          <w:p w14:paraId="6D075369"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4D17DB67" w14:textId="77777777" w:rsidR="003073A8" w:rsidRPr="00727A42" w:rsidRDefault="003073A8" w:rsidP="009F3DA8">
            <w:pPr>
              <w:rPr>
                <w:b/>
                <w:bCs/>
              </w:rPr>
            </w:pPr>
            <w:r w:rsidRPr="00727A42">
              <w:rPr>
                <w:sz w:val="20"/>
                <w:lang w:val="nl-NL"/>
              </w:rPr>
              <w:t>Container</w:t>
            </w:r>
            <w:r w:rsidRPr="00727A42">
              <w:rPr>
                <w:spacing w:val="-4"/>
                <w:sz w:val="20"/>
                <w:lang w:val="nl-NL"/>
              </w:rPr>
              <w:t xml:space="preserve"> </w:t>
            </w:r>
            <w:r w:rsidRPr="00727A42">
              <w:rPr>
                <w:sz w:val="20"/>
                <w:lang w:val="nl-NL"/>
              </w:rPr>
              <w:t>de</w:t>
            </w:r>
            <w:r w:rsidRPr="00727A42">
              <w:rPr>
                <w:spacing w:val="-4"/>
                <w:sz w:val="20"/>
                <w:lang w:val="nl-NL"/>
              </w:rPr>
              <w:t xml:space="preserve"> </w:t>
            </w:r>
            <w:r w:rsidRPr="00727A42">
              <w:rPr>
                <w:sz w:val="20"/>
                <w:lang w:val="nl-NL"/>
              </w:rPr>
              <w:t>gunoi</w:t>
            </w:r>
            <w:r w:rsidRPr="00727A42">
              <w:rPr>
                <w:spacing w:val="-6"/>
                <w:sz w:val="20"/>
                <w:lang w:val="nl-NL"/>
              </w:rPr>
              <w:t xml:space="preserve"> </w:t>
            </w:r>
            <w:r w:rsidRPr="00727A42">
              <w:rPr>
                <w:sz w:val="20"/>
                <w:lang w:val="nl-NL"/>
              </w:rPr>
              <w:t>zincat,</w:t>
            </w:r>
            <w:r w:rsidRPr="00727A42">
              <w:rPr>
                <w:spacing w:val="-4"/>
                <w:sz w:val="20"/>
                <w:lang w:val="nl-NL"/>
              </w:rPr>
              <w:t xml:space="preserve"> </w:t>
            </w:r>
            <w:r w:rsidRPr="00727A42">
              <w:rPr>
                <w:spacing w:val="-2"/>
                <w:sz w:val="20"/>
                <w:lang w:val="nl-NL"/>
              </w:rPr>
              <w:t>1100L</w:t>
            </w:r>
          </w:p>
        </w:tc>
        <w:tc>
          <w:tcPr>
            <w:tcW w:w="1134" w:type="dxa"/>
            <w:tcBorders>
              <w:top w:val="single" w:sz="4" w:space="0" w:color="000000"/>
              <w:bottom w:val="single" w:sz="4" w:space="0" w:color="000000"/>
            </w:tcBorders>
          </w:tcPr>
          <w:p w14:paraId="2748ECCA" w14:textId="77777777" w:rsidR="003073A8" w:rsidRPr="00727A42" w:rsidRDefault="003073A8" w:rsidP="009F3DA8">
            <w:pPr>
              <w:spacing w:before="114"/>
              <w:ind w:right="587"/>
              <w:jc w:val="right"/>
              <w:rPr>
                <w:spacing w:val="-5"/>
              </w:rPr>
            </w:pPr>
            <w:r w:rsidRPr="00727A42">
              <w:rPr>
                <w:spacing w:val="-5"/>
                <w:sz w:val="24"/>
              </w:rPr>
              <w:t>buc</w:t>
            </w:r>
          </w:p>
        </w:tc>
        <w:tc>
          <w:tcPr>
            <w:tcW w:w="1276" w:type="dxa"/>
            <w:tcBorders>
              <w:top w:val="single" w:sz="4" w:space="0" w:color="000000"/>
              <w:bottom w:val="single" w:sz="4" w:space="0" w:color="000000"/>
            </w:tcBorders>
          </w:tcPr>
          <w:p w14:paraId="33B0CA37" w14:textId="77777777" w:rsidR="003073A8" w:rsidRPr="00727A42" w:rsidRDefault="003073A8" w:rsidP="009F3DA8">
            <w:pPr>
              <w:spacing w:before="114"/>
              <w:rPr>
                <w:spacing w:val="-2"/>
              </w:rPr>
            </w:pPr>
            <w:r w:rsidRPr="00727A42">
              <w:rPr>
                <w:spacing w:val="-2"/>
                <w:sz w:val="24"/>
              </w:rPr>
              <w:t>1,000</w:t>
            </w:r>
          </w:p>
        </w:tc>
      </w:tr>
      <w:tr w:rsidR="003073A8" w:rsidRPr="00727A42" w14:paraId="59B54A68" w14:textId="77777777" w:rsidTr="009F3DA8">
        <w:trPr>
          <w:trHeight w:val="347"/>
        </w:trPr>
        <w:tc>
          <w:tcPr>
            <w:tcW w:w="709" w:type="dxa"/>
            <w:tcBorders>
              <w:top w:val="single" w:sz="4" w:space="0" w:color="000000"/>
              <w:bottom w:val="single" w:sz="4" w:space="0" w:color="000000"/>
            </w:tcBorders>
          </w:tcPr>
          <w:p w14:paraId="61A0DC72"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7335EDAF" w14:textId="77777777" w:rsidR="003073A8" w:rsidRPr="00727A42" w:rsidRDefault="003073A8" w:rsidP="009F3DA8">
            <w:pPr>
              <w:rPr>
                <w:sz w:val="18"/>
              </w:rPr>
            </w:pPr>
            <w:r w:rsidRPr="00727A42">
              <w:rPr>
                <w:sz w:val="16"/>
              </w:rPr>
              <w:t>Container</w:t>
            </w:r>
            <w:r w:rsidRPr="00727A42">
              <w:rPr>
                <w:spacing w:val="-10"/>
                <w:sz w:val="16"/>
              </w:rPr>
              <w:t xml:space="preserve"> </w:t>
            </w:r>
            <w:r w:rsidRPr="00727A42">
              <w:rPr>
                <w:sz w:val="16"/>
              </w:rPr>
              <w:t>de</w:t>
            </w:r>
            <w:r w:rsidRPr="00727A42">
              <w:rPr>
                <w:spacing w:val="40"/>
                <w:sz w:val="16"/>
              </w:rPr>
              <w:t xml:space="preserve"> </w:t>
            </w:r>
            <w:r w:rsidRPr="00727A42">
              <w:rPr>
                <w:spacing w:val="-2"/>
                <w:sz w:val="16"/>
              </w:rPr>
              <w:t>gunoiz</w:t>
            </w:r>
          </w:p>
        </w:tc>
        <w:tc>
          <w:tcPr>
            <w:tcW w:w="5954" w:type="dxa"/>
            <w:tcBorders>
              <w:top w:val="single" w:sz="4" w:space="0" w:color="000000"/>
              <w:bottom w:val="single" w:sz="4" w:space="0" w:color="000000"/>
            </w:tcBorders>
          </w:tcPr>
          <w:p w14:paraId="76EC3E78" w14:textId="77777777" w:rsidR="003073A8" w:rsidRPr="00727A42" w:rsidRDefault="003073A8" w:rsidP="009F3DA8">
            <w:pPr>
              <w:rPr>
                <w:b/>
                <w:bCs/>
              </w:rPr>
            </w:pPr>
            <w:r w:rsidRPr="00727A42">
              <w:rPr>
                <w:sz w:val="20"/>
                <w:lang w:val="nl-NL"/>
              </w:rPr>
              <w:t>Container</w:t>
            </w:r>
            <w:r w:rsidRPr="00727A42">
              <w:rPr>
                <w:spacing w:val="-4"/>
                <w:sz w:val="20"/>
                <w:lang w:val="nl-NL"/>
              </w:rPr>
              <w:t xml:space="preserve"> </w:t>
            </w:r>
            <w:r w:rsidRPr="00727A42">
              <w:rPr>
                <w:sz w:val="20"/>
                <w:lang w:val="nl-NL"/>
              </w:rPr>
              <w:t>de</w:t>
            </w:r>
            <w:r w:rsidRPr="00727A42">
              <w:rPr>
                <w:spacing w:val="-4"/>
                <w:sz w:val="20"/>
                <w:lang w:val="nl-NL"/>
              </w:rPr>
              <w:t xml:space="preserve"> </w:t>
            </w:r>
            <w:r w:rsidRPr="00727A42">
              <w:rPr>
                <w:sz w:val="20"/>
                <w:lang w:val="nl-NL"/>
              </w:rPr>
              <w:t>gunoi</w:t>
            </w:r>
            <w:r w:rsidRPr="00727A42">
              <w:rPr>
                <w:spacing w:val="-6"/>
                <w:sz w:val="20"/>
                <w:lang w:val="nl-NL"/>
              </w:rPr>
              <w:t xml:space="preserve"> </w:t>
            </w:r>
            <w:r w:rsidRPr="00727A42">
              <w:rPr>
                <w:sz w:val="20"/>
                <w:lang w:val="nl-NL"/>
              </w:rPr>
              <w:t>zincat,</w:t>
            </w:r>
            <w:r w:rsidRPr="00727A42">
              <w:rPr>
                <w:spacing w:val="-4"/>
                <w:sz w:val="20"/>
                <w:lang w:val="nl-NL"/>
              </w:rPr>
              <w:t xml:space="preserve"> </w:t>
            </w:r>
            <w:r w:rsidRPr="00727A42">
              <w:rPr>
                <w:spacing w:val="-2"/>
                <w:sz w:val="20"/>
                <w:lang w:val="nl-NL"/>
              </w:rPr>
              <w:t>1100L</w:t>
            </w:r>
          </w:p>
        </w:tc>
        <w:tc>
          <w:tcPr>
            <w:tcW w:w="1134" w:type="dxa"/>
            <w:tcBorders>
              <w:top w:val="single" w:sz="4" w:space="0" w:color="000000"/>
              <w:bottom w:val="single" w:sz="4" w:space="0" w:color="000000"/>
            </w:tcBorders>
          </w:tcPr>
          <w:p w14:paraId="60257103" w14:textId="77777777" w:rsidR="003073A8" w:rsidRPr="00727A42" w:rsidRDefault="003073A8" w:rsidP="009F3DA8">
            <w:pPr>
              <w:spacing w:before="114"/>
              <w:ind w:right="587"/>
              <w:jc w:val="right"/>
              <w:rPr>
                <w:spacing w:val="-5"/>
              </w:rPr>
            </w:pPr>
            <w:r w:rsidRPr="00727A42">
              <w:rPr>
                <w:spacing w:val="-5"/>
                <w:sz w:val="20"/>
              </w:rPr>
              <w:t>buc</w:t>
            </w:r>
          </w:p>
        </w:tc>
        <w:tc>
          <w:tcPr>
            <w:tcW w:w="1276" w:type="dxa"/>
            <w:tcBorders>
              <w:top w:val="single" w:sz="4" w:space="0" w:color="000000"/>
              <w:bottom w:val="single" w:sz="4" w:space="0" w:color="000000"/>
            </w:tcBorders>
          </w:tcPr>
          <w:p w14:paraId="176D5DD4" w14:textId="77777777" w:rsidR="003073A8" w:rsidRPr="00727A42" w:rsidRDefault="003073A8" w:rsidP="009F3DA8">
            <w:pPr>
              <w:spacing w:before="114"/>
              <w:rPr>
                <w:spacing w:val="-2"/>
              </w:rPr>
            </w:pPr>
            <w:r w:rsidRPr="00727A42">
              <w:rPr>
                <w:spacing w:val="-2"/>
                <w:sz w:val="20"/>
              </w:rPr>
              <w:t>1,000</w:t>
            </w:r>
          </w:p>
        </w:tc>
      </w:tr>
      <w:tr w:rsidR="003073A8" w:rsidRPr="00727A42" w14:paraId="58D81FEE" w14:textId="77777777" w:rsidTr="009F3DA8">
        <w:trPr>
          <w:trHeight w:val="347"/>
        </w:trPr>
        <w:tc>
          <w:tcPr>
            <w:tcW w:w="709" w:type="dxa"/>
            <w:tcBorders>
              <w:top w:val="single" w:sz="4" w:space="0" w:color="000000"/>
              <w:bottom w:val="single" w:sz="4" w:space="0" w:color="000000"/>
            </w:tcBorders>
          </w:tcPr>
          <w:p w14:paraId="1AF4610F" w14:textId="77777777" w:rsidR="003073A8" w:rsidRPr="00727A42" w:rsidRDefault="003073A8" w:rsidP="009F3DA8">
            <w:pPr>
              <w:spacing w:line="275" w:lineRule="exact"/>
              <w:rPr>
                <w:spacing w:val="-5"/>
              </w:rPr>
            </w:pPr>
            <w:r w:rsidRPr="00727A42">
              <w:rPr>
                <w:spacing w:val="-5"/>
                <w:sz w:val="24"/>
              </w:rPr>
              <w:t>21</w:t>
            </w:r>
          </w:p>
        </w:tc>
        <w:tc>
          <w:tcPr>
            <w:tcW w:w="1276" w:type="dxa"/>
            <w:tcBorders>
              <w:top w:val="single" w:sz="4" w:space="0" w:color="000000"/>
              <w:bottom w:val="single" w:sz="4" w:space="0" w:color="000000"/>
            </w:tcBorders>
          </w:tcPr>
          <w:p w14:paraId="2C3C37CB"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1D353B31" w14:textId="77777777" w:rsidR="003073A8" w:rsidRPr="00727A42" w:rsidRDefault="003073A8" w:rsidP="009F3DA8">
            <w:pPr>
              <w:rPr>
                <w:b/>
                <w:bCs/>
              </w:rPr>
            </w:pPr>
            <w:r w:rsidRPr="00727A42">
              <w:rPr>
                <w:sz w:val="20"/>
              </w:rPr>
              <w:t>Container</w:t>
            </w:r>
            <w:r w:rsidRPr="00727A42">
              <w:rPr>
                <w:spacing w:val="-6"/>
                <w:sz w:val="20"/>
              </w:rPr>
              <w:t xml:space="preserve"> </w:t>
            </w:r>
            <w:r w:rsidRPr="00727A42">
              <w:rPr>
                <w:sz w:val="20"/>
              </w:rPr>
              <w:t>pentru</w:t>
            </w:r>
            <w:r w:rsidRPr="00727A42">
              <w:rPr>
                <w:spacing w:val="-5"/>
                <w:sz w:val="20"/>
              </w:rPr>
              <w:t xml:space="preserve"> </w:t>
            </w:r>
            <w:r w:rsidRPr="00727A42">
              <w:rPr>
                <w:sz w:val="20"/>
              </w:rPr>
              <w:t>colectarea</w:t>
            </w:r>
            <w:r w:rsidRPr="00727A42">
              <w:rPr>
                <w:spacing w:val="-6"/>
                <w:sz w:val="20"/>
              </w:rPr>
              <w:t xml:space="preserve"> </w:t>
            </w:r>
            <w:r w:rsidRPr="00727A42">
              <w:rPr>
                <w:spacing w:val="-2"/>
                <w:sz w:val="20"/>
              </w:rPr>
              <w:t>sticlei</w:t>
            </w:r>
          </w:p>
        </w:tc>
        <w:tc>
          <w:tcPr>
            <w:tcW w:w="1134" w:type="dxa"/>
            <w:tcBorders>
              <w:top w:val="single" w:sz="4" w:space="0" w:color="000000"/>
              <w:bottom w:val="single" w:sz="4" w:space="0" w:color="000000"/>
            </w:tcBorders>
          </w:tcPr>
          <w:p w14:paraId="1E2C957A" w14:textId="77777777" w:rsidR="003073A8" w:rsidRPr="00727A42" w:rsidRDefault="003073A8" w:rsidP="009F3DA8">
            <w:pPr>
              <w:spacing w:before="114"/>
              <w:ind w:right="587"/>
              <w:jc w:val="right"/>
              <w:rPr>
                <w:spacing w:val="-5"/>
              </w:rPr>
            </w:pPr>
            <w:r w:rsidRPr="00727A42">
              <w:rPr>
                <w:spacing w:val="-5"/>
                <w:sz w:val="24"/>
              </w:rPr>
              <w:t>buc</w:t>
            </w:r>
          </w:p>
        </w:tc>
        <w:tc>
          <w:tcPr>
            <w:tcW w:w="1276" w:type="dxa"/>
            <w:tcBorders>
              <w:top w:val="single" w:sz="4" w:space="0" w:color="000000"/>
              <w:bottom w:val="single" w:sz="4" w:space="0" w:color="000000"/>
            </w:tcBorders>
          </w:tcPr>
          <w:p w14:paraId="2F6F3885" w14:textId="77777777" w:rsidR="003073A8" w:rsidRPr="00727A42" w:rsidRDefault="003073A8" w:rsidP="009F3DA8">
            <w:pPr>
              <w:spacing w:before="114"/>
              <w:rPr>
                <w:spacing w:val="-2"/>
              </w:rPr>
            </w:pPr>
            <w:r w:rsidRPr="00727A42">
              <w:rPr>
                <w:spacing w:val="-2"/>
                <w:sz w:val="24"/>
              </w:rPr>
              <w:t>1,000</w:t>
            </w:r>
          </w:p>
        </w:tc>
      </w:tr>
      <w:tr w:rsidR="003073A8" w:rsidRPr="00727A42" w14:paraId="1D310C19" w14:textId="77777777" w:rsidTr="009F3DA8">
        <w:trPr>
          <w:trHeight w:val="347"/>
        </w:trPr>
        <w:tc>
          <w:tcPr>
            <w:tcW w:w="709" w:type="dxa"/>
            <w:tcBorders>
              <w:top w:val="single" w:sz="4" w:space="0" w:color="000000"/>
              <w:bottom w:val="single" w:sz="4" w:space="0" w:color="000000"/>
            </w:tcBorders>
          </w:tcPr>
          <w:p w14:paraId="764DD097"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2248169C" w14:textId="77777777" w:rsidR="003073A8" w:rsidRPr="00727A42" w:rsidRDefault="003073A8" w:rsidP="009F3DA8">
            <w:pPr>
              <w:rPr>
                <w:sz w:val="18"/>
              </w:rPr>
            </w:pPr>
            <w:r w:rsidRPr="00727A42">
              <w:rPr>
                <w:sz w:val="16"/>
              </w:rPr>
              <w:t>Container</w:t>
            </w:r>
            <w:r w:rsidRPr="00727A42">
              <w:rPr>
                <w:spacing w:val="-9"/>
                <w:sz w:val="16"/>
              </w:rPr>
              <w:t xml:space="preserve"> </w:t>
            </w:r>
            <w:r w:rsidRPr="00727A42">
              <w:rPr>
                <w:spacing w:val="-2"/>
                <w:sz w:val="16"/>
              </w:rPr>
              <w:t>sticla</w:t>
            </w:r>
          </w:p>
        </w:tc>
        <w:tc>
          <w:tcPr>
            <w:tcW w:w="5954" w:type="dxa"/>
            <w:tcBorders>
              <w:top w:val="single" w:sz="4" w:space="0" w:color="000000"/>
              <w:bottom w:val="single" w:sz="4" w:space="0" w:color="000000"/>
            </w:tcBorders>
          </w:tcPr>
          <w:p w14:paraId="42982BEC" w14:textId="77777777" w:rsidR="003073A8" w:rsidRPr="00727A42" w:rsidRDefault="003073A8" w:rsidP="009F3DA8">
            <w:pPr>
              <w:rPr>
                <w:b/>
                <w:bCs/>
              </w:rPr>
            </w:pPr>
            <w:r w:rsidRPr="00727A42">
              <w:rPr>
                <w:sz w:val="20"/>
              </w:rPr>
              <w:t>Container</w:t>
            </w:r>
            <w:r w:rsidRPr="00727A42">
              <w:rPr>
                <w:spacing w:val="-6"/>
                <w:sz w:val="20"/>
              </w:rPr>
              <w:t xml:space="preserve"> </w:t>
            </w:r>
            <w:r w:rsidRPr="00727A42">
              <w:rPr>
                <w:sz w:val="20"/>
              </w:rPr>
              <w:t>pentru</w:t>
            </w:r>
            <w:r w:rsidRPr="00727A42">
              <w:rPr>
                <w:spacing w:val="-5"/>
                <w:sz w:val="20"/>
              </w:rPr>
              <w:t xml:space="preserve"> </w:t>
            </w:r>
            <w:r w:rsidRPr="00727A42">
              <w:rPr>
                <w:sz w:val="20"/>
              </w:rPr>
              <w:t>colectarea</w:t>
            </w:r>
            <w:r w:rsidRPr="00727A42">
              <w:rPr>
                <w:spacing w:val="-6"/>
                <w:sz w:val="20"/>
              </w:rPr>
              <w:t xml:space="preserve"> </w:t>
            </w:r>
            <w:r w:rsidRPr="00727A42">
              <w:rPr>
                <w:spacing w:val="-2"/>
                <w:sz w:val="20"/>
              </w:rPr>
              <w:t>sticlei</w:t>
            </w:r>
          </w:p>
        </w:tc>
        <w:tc>
          <w:tcPr>
            <w:tcW w:w="1134" w:type="dxa"/>
            <w:tcBorders>
              <w:top w:val="single" w:sz="4" w:space="0" w:color="000000"/>
              <w:bottom w:val="single" w:sz="4" w:space="0" w:color="000000"/>
            </w:tcBorders>
          </w:tcPr>
          <w:p w14:paraId="62D9E0FD" w14:textId="77777777" w:rsidR="003073A8" w:rsidRPr="00727A42" w:rsidRDefault="003073A8" w:rsidP="009F3DA8">
            <w:pPr>
              <w:spacing w:before="114"/>
              <w:ind w:right="587"/>
              <w:jc w:val="right"/>
              <w:rPr>
                <w:spacing w:val="-5"/>
              </w:rPr>
            </w:pPr>
            <w:r w:rsidRPr="00727A42">
              <w:rPr>
                <w:spacing w:val="-5"/>
                <w:sz w:val="20"/>
              </w:rPr>
              <w:t>buc</w:t>
            </w:r>
          </w:p>
        </w:tc>
        <w:tc>
          <w:tcPr>
            <w:tcW w:w="1276" w:type="dxa"/>
            <w:tcBorders>
              <w:top w:val="single" w:sz="4" w:space="0" w:color="000000"/>
              <w:bottom w:val="single" w:sz="4" w:space="0" w:color="000000"/>
            </w:tcBorders>
          </w:tcPr>
          <w:p w14:paraId="5B992519" w14:textId="77777777" w:rsidR="003073A8" w:rsidRPr="00727A42" w:rsidRDefault="003073A8" w:rsidP="009F3DA8">
            <w:pPr>
              <w:spacing w:before="114"/>
              <w:rPr>
                <w:spacing w:val="-2"/>
              </w:rPr>
            </w:pPr>
            <w:r w:rsidRPr="00727A42">
              <w:rPr>
                <w:spacing w:val="-2"/>
                <w:sz w:val="20"/>
              </w:rPr>
              <w:t>1,000</w:t>
            </w:r>
          </w:p>
        </w:tc>
      </w:tr>
      <w:tr w:rsidR="003073A8" w:rsidRPr="00727A42" w14:paraId="7B818F11" w14:textId="77777777" w:rsidTr="009F3DA8">
        <w:trPr>
          <w:trHeight w:val="347"/>
        </w:trPr>
        <w:tc>
          <w:tcPr>
            <w:tcW w:w="709" w:type="dxa"/>
            <w:tcBorders>
              <w:top w:val="single" w:sz="4" w:space="0" w:color="000000"/>
              <w:bottom w:val="single" w:sz="4" w:space="0" w:color="000000"/>
            </w:tcBorders>
          </w:tcPr>
          <w:p w14:paraId="7DA9D0A7" w14:textId="77777777" w:rsidR="003073A8" w:rsidRPr="00727A42" w:rsidRDefault="003073A8" w:rsidP="009F3DA8">
            <w:pPr>
              <w:spacing w:line="275" w:lineRule="exact"/>
              <w:rPr>
                <w:spacing w:val="-5"/>
              </w:rPr>
            </w:pPr>
            <w:r w:rsidRPr="00727A42">
              <w:rPr>
                <w:spacing w:val="-5"/>
                <w:sz w:val="24"/>
              </w:rPr>
              <w:t>22</w:t>
            </w:r>
          </w:p>
        </w:tc>
        <w:tc>
          <w:tcPr>
            <w:tcW w:w="1276" w:type="dxa"/>
            <w:tcBorders>
              <w:top w:val="single" w:sz="4" w:space="0" w:color="000000"/>
              <w:bottom w:val="single" w:sz="4" w:space="0" w:color="000000"/>
            </w:tcBorders>
          </w:tcPr>
          <w:p w14:paraId="76B691FF"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550BE33D" w14:textId="77777777" w:rsidR="003073A8" w:rsidRPr="00727A42" w:rsidRDefault="003073A8" w:rsidP="009F3DA8">
            <w:pPr>
              <w:rPr>
                <w:b/>
                <w:bCs/>
              </w:rPr>
            </w:pPr>
            <w:r w:rsidRPr="00727A42">
              <w:rPr>
                <w:sz w:val="20"/>
                <w:lang w:val="nl-NL"/>
              </w:rPr>
              <w:t>Container</w:t>
            </w:r>
            <w:r w:rsidRPr="00727A42">
              <w:rPr>
                <w:spacing w:val="-4"/>
                <w:sz w:val="20"/>
                <w:lang w:val="nl-NL"/>
              </w:rPr>
              <w:t xml:space="preserve"> </w:t>
            </w:r>
            <w:r w:rsidRPr="00727A42">
              <w:rPr>
                <w:sz w:val="20"/>
                <w:lang w:val="nl-NL"/>
              </w:rPr>
              <w:t>de</w:t>
            </w:r>
            <w:r w:rsidRPr="00727A42">
              <w:rPr>
                <w:spacing w:val="-5"/>
                <w:sz w:val="20"/>
                <w:lang w:val="nl-NL"/>
              </w:rPr>
              <w:t xml:space="preserve"> </w:t>
            </w:r>
            <w:r w:rsidRPr="00727A42">
              <w:rPr>
                <w:sz w:val="20"/>
                <w:lang w:val="nl-NL"/>
              </w:rPr>
              <w:t>gunoi</w:t>
            </w:r>
            <w:r w:rsidRPr="00727A42">
              <w:rPr>
                <w:spacing w:val="-7"/>
                <w:sz w:val="20"/>
                <w:lang w:val="nl-NL"/>
              </w:rPr>
              <w:t xml:space="preserve"> </w:t>
            </w:r>
            <w:r w:rsidRPr="00727A42">
              <w:rPr>
                <w:sz w:val="20"/>
                <w:lang w:val="nl-NL"/>
              </w:rPr>
              <w:t>pentru</w:t>
            </w:r>
            <w:r w:rsidRPr="00727A42">
              <w:rPr>
                <w:spacing w:val="-6"/>
                <w:sz w:val="20"/>
                <w:lang w:val="nl-NL"/>
              </w:rPr>
              <w:t xml:space="preserve"> </w:t>
            </w:r>
            <w:r w:rsidRPr="00727A42">
              <w:rPr>
                <w:sz w:val="20"/>
                <w:lang w:val="nl-NL"/>
              </w:rPr>
              <w:t>metal</w:t>
            </w:r>
            <w:r w:rsidRPr="00727A42">
              <w:rPr>
                <w:spacing w:val="-5"/>
                <w:sz w:val="20"/>
                <w:lang w:val="nl-NL"/>
              </w:rPr>
              <w:t xml:space="preserve"> </w:t>
            </w:r>
            <w:r w:rsidRPr="00727A42">
              <w:rPr>
                <w:sz w:val="20"/>
                <w:lang w:val="nl-NL"/>
              </w:rPr>
              <w:t>plastic</w:t>
            </w:r>
            <w:r w:rsidRPr="00727A42">
              <w:rPr>
                <w:spacing w:val="-4"/>
                <w:sz w:val="20"/>
                <w:lang w:val="nl-NL"/>
              </w:rPr>
              <w:t xml:space="preserve"> </w:t>
            </w:r>
            <w:r w:rsidRPr="00727A42">
              <w:rPr>
                <w:sz w:val="20"/>
                <w:lang w:val="nl-NL"/>
              </w:rPr>
              <w:t>materiale</w:t>
            </w:r>
            <w:r w:rsidRPr="00727A42">
              <w:rPr>
                <w:spacing w:val="-5"/>
                <w:sz w:val="20"/>
                <w:lang w:val="nl-NL"/>
              </w:rPr>
              <w:t xml:space="preserve"> </w:t>
            </w:r>
            <w:r w:rsidRPr="00727A42">
              <w:rPr>
                <w:spacing w:val="-2"/>
                <w:sz w:val="20"/>
                <w:lang w:val="nl-NL"/>
              </w:rPr>
              <w:t>compozite</w:t>
            </w:r>
          </w:p>
        </w:tc>
        <w:tc>
          <w:tcPr>
            <w:tcW w:w="1134" w:type="dxa"/>
            <w:tcBorders>
              <w:top w:val="single" w:sz="4" w:space="0" w:color="000000"/>
              <w:bottom w:val="single" w:sz="4" w:space="0" w:color="000000"/>
            </w:tcBorders>
          </w:tcPr>
          <w:p w14:paraId="441981E3" w14:textId="77777777" w:rsidR="003073A8" w:rsidRPr="00727A42" w:rsidRDefault="003073A8" w:rsidP="009F3DA8">
            <w:pPr>
              <w:spacing w:before="114"/>
              <w:ind w:right="587"/>
              <w:jc w:val="right"/>
              <w:rPr>
                <w:spacing w:val="-5"/>
              </w:rPr>
            </w:pPr>
            <w:r w:rsidRPr="00727A42">
              <w:rPr>
                <w:spacing w:val="-5"/>
                <w:sz w:val="24"/>
              </w:rPr>
              <w:t>buc</w:t>
            </w:r>
          </w:p>
        </w:tc>
        <w:tc>
          <w:tcPr>
            <w:tcW w:w="1276" w:type="dxa"/>
            <w:tcBorders>
              <w:top w:val="single" w:sz="4" w:space="0" w:color="000000"/>
              <w:bottom w:val="single" w:sz="4" w:space="0" w:color="000000"/>
            </w:tcBorders>
          </w:tcPr>
          <w:p w14:paraId="2198BC6E" w14:textId="77777777" w:rsidR="003073A8" w:rsidRPr="00727A42" w:rsidRDefault="003073A8" w:rsidP="009F3DA8">
            <w:pPr>
              <w:spacing w:before="114"/>
              <w:rPr>
                <w:spacing w:val="-2"/>
              </w:rPr>
            </w:pPr>
            <w:r w:rsidRPr="00727A42">
              <w:rPr>
                <w:spacing w:val="-2"/>
                <w:sz w:val="24"/>
              </w:rPr>
              <w:t>5,000</w:t>
            </w:r>
          </w:p>
        </w:tc>
      </w:tr>
      <w:tr w:rsidR="003073A8" w:rsidRPr="00727A42" w14:paraId="482FBEA7" w14:textId="77777777" w:rsidTr="009F3DA8">
        <w:trPr>
          <w:trHeight w:val="347"/>
        </w:trPr>
        <w:tc>
          <w:tcPr>
            <w:tcW w:w="709" w:type="dxa"/>
            <w:tcBorders>
              <w:top w:val="single" w:sz="4" w:space="0" w:color="000000"/>
              <w:bottom w:val="single" w:sz="4" w:space="0" w:color="000000"/>
            </w:tcBorders>
          </w:tcPr>
          <w:p w14:paraId="345A677A"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0B40872B" w14:textId="77777777" w:rsidR="003073A8" w:rsidRPr="00727A42" w:rsidRDefault="003073A8" w:rsidP="009F3DA8">
            <w:pPr>
              <w:rPr>
                <w:sz w:val="18"/>
              </w:rPr>
            </w:pPr>
            <w:r w:rsidRPr="00727A42">
              <w:rPr>
                <w:sz w:val="16"/>
              </w:rPr>
              <w:t>Container</w:t>
            </w:r>
            <w:r w:rsidRPr="00727A42">
              <w:rPr>
                <w:spacing w:val="-9"/>
                <w:sz w:val="16"/>
              </w:rPr>
              <w:t xml:space="preserve"> </w:t>
            </w:r>
            <w:r w:rsidRPr="00727A42">
              <w:rPr>
                <w:spacing w:val="-5"/>
                <w:sz w:val="16"/>
              </w:rPr>
              <w:t>de</w:t>
            </w:r>
          </w:p>
        </w:tc>
        <w:tc>
          <w:tcPr>
            <w:tcW w:w="5954" w:type="dxa"/>
            <w:tcBorders>
              <w:top w:val="single" w:sz="4" w:space="0" w:color="000000"/>
              <w:bottom w:val="single" w:sz="4" w:space="0" w:color="000000"/>
            </w:tcBorders>
          </w:tcPr>
          <w:p w14:paraId="458E39EA" w14:textId="77777777" w:rsidR="003073A8" w:rsidRPr="00727A42" w:rsidRDefault="003073A8" w:rsidP="009F3DA8">
            <w:pPr>
              <w:rPr>
                <w:b/>
                <w:bCs/>
              </w:rPr>
            </w:pPr>
            <w:r w:rsidRPr="00727A42">
              <w:rPr>
                <w:sz w:val="20"/>
                <w:lang w:val="nl-NL"/>
              </w:rPr>
              <w:t>Container</w:t>
            </w:r>
            <w:r w:rsidRPr="00727A42">
              <w:rPr>
                <w:spacing w:val="-4"/>
                <w:sz w:val="20"/>
                <w:lang w:val="nl-NL"/>
              </w:rPr>
              <w:t xml:space="preserve"> </w:t>
            </w:r>
            <w:r w:rsidRPr="00727A42">
              <w:rPr>
                <w:sz w:val="20"/>
                <w:lang w:val="nl-NL"/>
              </w:rPr>
              <w:t>de</w:t>
            </w:r>
            <w:r w:rsidRPr="00727A42">
              <w:rPr>
                <w:spacing w:val="-5"/>
                <w:sz w:val="20"/>
                <w:lang w:val="nl-NL"/>
              </w:rPr>
              <w:t xml:space="preserve"> </w:t>
            </w:r>
            <w:r w:rsidRPr="00727A42">
              <w:rPr>
                <w:sz w:val="20"/>
                <w:lang w:val="nl-NL"/>
              </w:rPr>
              <w:t>gunoi</w:t>
            </w:r>
            <w:r w:rsidRPr="00727A42">
              <w:rPr>
                <w:spacing w:val="-7"/>
                <w:sz w:val="20"/>
                <w:lang w:val="nl-NL"/>
              </w:rPr>
              <w:t xml:space="preserve"> </w:t>
            </w:r>
            <w:r w:rsidRPr="00727A42">
              <w:rPr>
                <w:sz w:val="20"/>
                <w:lang w:val="nl-NL"/>
              </w:rPr>
              <w:t>pentru</w:t>
            </w:r>
            <w:r w:rsidRPr="00727A42">
              <w:rPr>
                <w:spacing w:val="-6"/>
                <w:sz w:val="20"/>
                <w:lang w:val="nl-NL"/>
              </w:rPr>
              <w:t xml:space="preserve"> </w:t>
            </w:r>
            <w:r w:rsidRPr="00727A42">
              <w:rPr>
                <w:sz w:val="20"/>
                <w:lang w:val="nl-NL"/>
              </w:rPr>
              <w:t>metal</w:t>
            </w:r>
            <w:r w:rsidRPr="00727A42">
              <w:rPr>
                <w:spacing w:val="-5"/>
                <w:sz w:val="20"/>
                <w:lang w:val="nl-NL"/>
              </w:rPr>
              <w:t xml:space="preserve"> </w:t>
            </w:r>
            <w:r w:rsidRPr="00727A42">
              <w:rPr>
                <w:sz w:val="20"/>
                <w:lang w:val="nl-NL"/>
              </w:rPr>
              <w:t>plastic</w:t>
            </w:r>
            <w:r w:rsidRPr="00727A42">
              <w:rPr>
                <w:spacing w:val="-4"/>
                <w:sz w:val="20"/>
                <w:lang w:val="nl-NL"/>
              </w:rPr>
              <w:t xml:space="preserve"> </w:t>
            </w:r>
            <w:r w:rsidRPr="00727A42">
              <w:rPr>
                <w:sz w:val="20"/>
                <w:lang w:val="nl-NL"/>
              </w:rPr>
              <w:t>materiale</w:t>
            </w:r>
            <w:r w:rsidRPr="00727A42">
              <w:rPr>
                <w:spacing w:val="-5"/>
                <w:sz w:val="20"/>
                <w:lang w:val="nl-NL"/>
              </w:rPr>
              <w:t xml:space="preserve"> </w:t>
            </w:r>
            <w:r w:rsidRPr="00727A42">
              <w:rPr>
                <w:spacing w:val="-2"/>
                <w:sz w:val="20"/>
                <w:lang w:val="nl-NL"/>
              </w:rPr>
              <w:t>compozite</w:t>
            </w:r>
          </w:p>
        </w:tc>
        <w:tc>
          <w:tcPr>
            <w:tcW w:w="1134" w:type="dxa"/>
            <w:tcBorders>
              <w:top w:val="single" w:sz="4" w:space="0" w:color="000000"/>
              <w:bottom w:val="single" w:sz="4" w:space="0" w:color="000000"/>
            </w:tcBorders>
          </w:tcPr>
          <w:p w14:paraId="7C508FCF" w14:textId="77777777" w:rsidR="003073A8" w:rsidRPr="00727A42" w:rsidRDefault="003073A8" w:rsidP="009F3DA8">
            <w:pPr>
              <w:spacing w:before="114"/>
              <w:ind w:right="587"/>
              <w:jc w:val="right"/>
              <w:rPr>
                <w:spacing w:val="-5"/>
              </w:rPr>
            </w:pPr>
            <w:r w:rsidRPr="00727A42">
              <w:rPr>
                <w:spacing w:val="-5"/>
                <w:sz w:val="20"/>
              </w:rPr>
              <w:t>buc</w:t>
            </w:r>
          </w:p>
        </w:tc>
        <w:tc>
          <w:tcPr>
            <w:tcW w:w="1276" w:type="dxa"/>
            <w:tcBorders>
              <w:top w:val="single" w:sz="4" w:space="0" w:color="000000"/>
              <w:bottom w:val="single" w:sz="4" w:space="0" w:color="000000"/>
            </w:tcBorders>
          </w:tcPr>
          <w:p w14:paraId="39A9F52E" w14:textId="77777777" w:rsidR="003073A8" w:rsidRPr="00727A42" w:rsidRDefault="003073A8" w:rsidP="009F3DA8">
            <w:pPr>
              <w:spacing w:before="114"/>
              <w:rPr>
                <w:spacing w:val="-2"/>
              </w:rPr>
            </w:pPr>
            <w:r w:rsidRPr="00727A42">
              <w:rPr>
                <w:spacing w:val="-2"/>
                <w:sz w:val="20"/>
              </w:rPr>
              <w:t>5,000</w:t>
            </w:r>
          </w:p>
        </w:tc>
      </w:tr>
      <w:tr w:rsidR="003073A8" w:rsidRPr="00727A42" w14:paraId="1F674B2A" w14:textId="77777777" w:rsidTr="009F3DA8">
        <w:trPr>
          <w:trHeight w:val="347"/>
        </w:trPr>
        <w:tc>
          <w:tcPr>
            <w:tcW w:w="709" w:type="dxa"/>
            <w:tcBorders>
              <w:top w:val="single" w:sz="4" w:space="0" w:color="000000"/>
              <w:bottom w:val="single" w:sz="4" w:space="0" w:color="000000"/>
            </w:tcBorders>
          </w:tcPr>
          <w:p w14:paraId="6AB1D772" w14:textId="77777777" w:rsidR="003073A8" w:rsidRPr="00727A42" w:rsidRDefault="003073A8" w:rsidP="009F3DA8">
            <w:pPr>
              <w:spacing w:line="275" w:lineRule="exact"/>
              <w:rPr>
                <w:spacing w:val="-5"/>
              </w:rPr>
            </w:pPr>
            <w:r w:rsidRPr="00727A42">
              <w:rPr>
                <w:spacing w:val="-5"/>
                <w:sz w:val="24"/>
              </w:rPr>
              <w:t>23</w:t>
            </w:r>
          </w:p>
        </w:tc>
        <w:tc>
          <w:tcPr>
            <w:tcW w:w="1276" w:type="dxa"/>
            <w:tcBorders>
              <w:top w:val="single" w:sz="4" w:space="0" w:color="000000"/>
              <w:bottom w:val="single" w:sz="4" w:space="0" w:color="000000"/>
            </w:tcBorders>
          </w:tcPr>
          <w:p w14:paraId="43A314E5"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62655EEB" w14:textId="77777777" w:rsidR="003073A8" w:rsidRPr="00727A42" w:rsidRDefault="003073A8" w:rsidP="009F3DA8">
            <w:pPr>
              <w:rPr>
                <w:b/>
                <w:bCs/>
              </w:rPr>
            </w:pPr>
            <w:r w:rsidRPr="00727A42">
              <w:rPr>
                <w:sz w:val="20"/>
                <w:lang w:val="nl-NL"/>
              </w:rPr>
              <w:t>Container</w:t>
            </w:r>
            <w:r w:rsidRPr="00727A42">
              <w:rPr>
                <w:spacing w:val="-4"/>
                <w:sz w:val="20"/>
                <w:lang w:val="nl-NL"/>
              </w:rPr>
              <w:t xml:space="preserve"> </w:t>
            </w:r>
            <w:r w:rsidRPr="00727A42">
              <w:rPr>
                <w:sz w:val="20"/>
                <w:lang w:val="nl-NL"/>
              </w:rPr>
              <w:t>de</w:t>
            </w:r>
            <w:r w:rsidRPr="00727A42">
              <w:rPr>
                <w:spacing w:val="-5"/>
                <w:sz w:val="20"/>
                <w:lang w:val="nl-NL"/>
              </w:rPr>
              <w:t xml:space="preserve"> </w:t>
            </w:r>
            <w:r w:rsidRPr="00727A42">
              <w:rPr>
                <w:sz w:val="20"/>
                <w:lang w:val="nl-NL"/>
              </w:rPr>
              <w:t>gunoi</w:t>
            </w:r>
            <w:r w:rsidRPr="00727A42">
              <w:rPr>
                <w:spacing w:val="-5"/>
                <w:sz w:val="20"/>
                <w:lang w:val="nl-NL"/>
              </w:rPr>
              <w:t xml:space="preserve"> </w:t>
            </w:r>
            <w:r w:rsidRPr="00727A42">
              <w:rPr>
                <w:sz w:val="20"/>
                <w:lang w:val="nl-NL"/>
              </w:rPr>
              <w:t>zincat,</w:t>
            </w:r>
            <w:r w:rsidRPr="00727A42">
              <w:rPr>
                <w:spacing w:val="-5"/>
                <w:sz w:val="20"/>
                <w:lang w:val="nl-NL"/>
              </w:rPr>
              <w:t xml:space="preserve"> </w:t>
            </w:r>
            <w:r w:rsidRPr="00727A42">
              <w:rPr>
                <w:sz w:val="20"/>
                <w:lang w:val="nl-NL"/>
              </w:rPr>
              <w:t>120L-</w:t>
            </w:r>
            <w:r w:rsidRPr="00727A42">
              <w:rPr>
                <w:spacing w:val="-4"/>
                <w:sz w:val="20"/>
                <w:lang w:val="nl-NL"/>
              </w:rPr>
              <w:t>240L</w:t>
            </w:r>
          </w:p>
        </w:tc>
        <w:tc>
          <w:tcPr>
            <w:tcW w:w="1134" w:type="dxa"/>
            <w:tcBorders>
              <w:top w:val="single" w:sz="4" w:space="0" w:color="000000"/>
              <w:bottom w:val="single" w:sz="4" w:space="0" w:color="000000"/>
            </w:tcBorders>
          </w:tcPr>
          <w:p w14:paraId="65F75362" w14:textId="77777777" w:rsidR="003073A8" w:rsidRPr="00727A42" w:rsidRDefault="003073A8" w:rsidP="009F3DA8">
            <w:pPr>
              <w:spacing w:before="114"/>
              <w:ind w:right="587"/>
              <w:jc w:val="right"/>
              <w:rPr>
                <w:spacing w:val="-5"/>
              </w:rPr>
            </w:pPr>
            <w:r w:rsidRPr="00727A42">
              <w:rPr>
                <w:spacing w:val="-5"/>
                <w:sz w:val="24"/>
              </w:rPr>
              <w:t>buc</w:t>
            </w:r>
          </w:p>
        </w:tc>
        <w:tc>
          <w:tcPr>
            <w:tcW w:w="1276" w:type="dxa"/>
            <w:tcBorders>
              <w:top w:val="single" w:sz="4" w:space="0" w:color="000000"/>
              <w:bottom w:val="single" w:sz="4" w:space="0" w:color="000000"/>
            </w:tcBorders>
          </w:tcPr>
          <w:p w14:paraId="5C46B3A9" w14:textId="77777777" w:rsidR="003073A8" w:rsidRPr="00727A42" w:rsidRDefault="003073A8" w:rsidP="009F3DA8">
            <w:pPr>
              <w:spacing w:before="114"/>
              <w:rPr>
                <w:spacing w:val="-2"/>
              </w:rPr>
            </w:pPr>
            <w:r w:rsidRPr="00727A42">
              <w:rPr>
                <w:spacing w:val="-2"/>
                <w:sz w:val="24"/>
              </w:rPr>
              <w:t>1,000</w:t>
            </w:r>
          </w:p>
        </w:tc>
      </w:tr>
      <w:tr w:rsidR="003073A8" w:rsidRPr="00727A42" w14:paraId="2951915F" w14:textId="77777777" w:rsidTr="009F3DA8">
        <w:trPr>
          <w:trHeight w:val="347"/>
        </w:trPr>
        <w:tc>
          <w:tcPr>
            <w:tcW w:w="709" w:type="dxa"/>
            <w:tcBorders>
              <w:top w:val="single" w:sz="4" w:space="0" w:color="000000"/>
              <w:bottom w:val="single" w:sz="4" w:space="0" w:color="000000"/>
            </w:tcBorders>
          </w:tcPr>
          <w:p w14:paraId="58BB4BE5" w14:textId="77777777" w:rsidR="003073A8" w:rsidRPr="00727A42" w:rsidRDefault="003073A8" w:rsidP="009F3DA8">
            <w:pPr>
              <w:spacing w:line="275" w:lineRule="exact"/>
              <w:rPr>
                <w:spacing w:val="-5"/>
              </w:rPr>
            </w:pPr>
          </w:p>
        </w:tc>
        <w:tc>
          <w:tcPr>
            <w:tcW w:w="1276" w:type="dxa"/>
            <w:tcBorders>
              <w:top w:val="single" w:sz="4" w:space="0" w:color="000000"/>
              <w:bottom w:val="single" w:sz="4" w:space="0" w:color="000000"/>
            </w:tcBorders>
          </w:tcPr>
          <w:p w14:paraId="245B6E87" w14:textId="77777777" w:rsidR="003073A8" w:rsidRPr="00727A42" w:rsidRDefault="003073A8" w:rsidP="009F3DA8">
            <w:pPr>
              <w:rPr>
                <w:sz w:val="18"/>
              </w:rPr>
            </w:pPr>
            <w:r w:rsidRPr="00727A42">
              <w:rPr>
                <w:sz w:val="16"/>
              </w:rPr>
              <w:t>Container</w:t>
            </w:r>
            <w:r w:rsidRPr="00727A42">
              <w:rPr>
                <w:spacing w:val="-10"/>
                <w:sz w:val="16"/>
              </w:rPr>
              <w:t xml:space="preserve"> </w:t>
            </w:r>
            <w:r w:rsidRPr="00727A42">
              <w:rPr>
                <w:sz w:val="16"/>
              </w:rPr>
              <w:t>de</w:t>
            </w:r>
            <w:r w:rsidRPr="00727A42">
              <w:rPr>
                <w:spacing w:val="40"/>
                <w:sz w:val="16"/>
              </w:rPr>
              <w:t xml:space="preserve"> </w:t>
            </w:r>
            <w:r w:rsidRPr="00727A42">
              <w:rPr>
                <w:spacing w:val="-2"/>
                <w:sz w:val="16"/>
              </w:rPr>
              <w:t>gunoi</w:t>
            </w:r>
          </w:p>
        </w:tc>
        <w:tc>
          <w:tcPr>
            <w:tcW w:w="5954" w:type="dxa"/>
            <w:tcBorders>
              <w:top w:val="single" w:sz="4" w:space="0" w:color="000000"/>
              <w:bottom w:val="single" w:sz="4" w:space="0" w:color="000000"/>
            </w:tcBorders>
          </w:tcPr>
          <w:p w14:paraId="62ABFED1" w14:textId="77777777" w:rsidR="003073A8" w:rsidRPr="00727A42" w:rsidRDefault="003073A8" w:rsidP="009F3DA8">
            <w:pPr>
              <w:rPr>
                <w:b/>
                <w:bCs/>
              </w:rPr>
            </w:pPr>
            <w:r w:rsidRPr="00727A42">
              <w:rPr>
                <w:sz w:val="20"/>
                <w:lang w:val="nl-NL"/>
              </w:rPr>
              <w:t>Container</w:t>
            </w:r>
            <w:r w:rsidRPr="00727A42">
              <w:rPr>
                <w:spacing w:val="-4"/>
                <w:sz w:val="20"/>
                <w:lang w:val="nl-NL"/>
              </w:rPr>
              <w:t xml:space="preserve"> </w:t>
            </w:r>
            <w:r w:rsidRPr="00727A42">
              <w:rPr>
                <w:sz w:val="20"/>
                <w:lang w:val="nl-NL"/>
              </w:rPr>
              <w:t>de</w:t>
            </w:r>
            <w:r w:rsidRPr="00727A42">
              <w:rPr>
                <w:spacing w:val="-5"/>
                <w:sz w:val="20"/>
                <w:lang w:val="nl-NL"/>
              </w:rPr>
              <w:t xml:space="preserve"> </w:t>
            </w:r>
            <w:r w:rsidRPr="00727A42">
              <w:rPr>
                <w:sz w:val="20"/>
                <w:lang w:val="nl-NL"/>
              </w:rPr>
              <w:t>gunoi</w:t>
            </w:r>
            <w:r w:rsidRPr="00727A42">
              <w:rPr>
                <w:spacing w:val="-5"/>
                <w:sz w:val="20"/>
                <w:lang w:val="nl-NL"/>
              </w:rPr>
              <w:t xml:space="preserve"> </w:t>
            </w:r>
            <w:r w:rsidRPr="00727A42">
              <w:rPr>
                <w:sz w:val="20"/>
                <w:lang w:val="nl-NL"/>
              </w:rPr>
              <w:t>zincat,</w:t>
            </w:r>
            <w:r w:rsidRPr="00727A42">
              <w:rPr>
                <w:spacing w:val="-5"/>
                <w:sz w:val="20"/>
                <w:lang w:val="nl-NL"/>
              </w:rPr>
              <w:t xml:space="preserve"> </w:t>
            </w:r>
            <w:r w:rsidRPr="00727A42">
              <w:rPr>
                <w:sz w:val="20"/>
                <w:lang w:val="nl-NL"/>
              </w:rPr>
              <w:t>120L-</w:t>
            </w:r>
            <w:r w:rsidRPr="00727A42">
              <w:rPr>
                <w:spacing w:val="-4"/>
                <w:sz w:val="20"/>
                <w:lang w:val="nl-NL"/>
              </w:rPr>
              <w:t>240L</w:t>
            </w:r>
          </w:p>
        </w:tc>
        <w:tc>
          <w:tcPr>
            <w:tcW w:w="1134" w:type="dxa"/>
            <w:tcBorders>
              <w:top w:val="single" w:sz="4" w:space="0" w:color="000000"/>
              <w:bottom w:val="single" w:sz="4" w:space="0" w:color="000000"/>
            </w:tcBorders>
          </w:tcPr>
          <w:p w14:paraId="7B5B8697" w14:textId="77777777" w:rsidR="003073A8" w:rsidRPr="00727A42" w:rsidRDefault="003073A8" w:rsidP="009F3DA8">
            <w:pPr>
              <w:spacing w:before="114"/>
              <w:ind w:right="587"/>
              <w:jc w:val="right"/>
              <w:rPr>
                <w:spacing w:val="-5"/>
              </w:rPr>
            </w:pPr>
            <w:r w:rsidRPr="00727A42">
              <w:rPr>
                <w:spacing w:val="-5"/>
                <w:sz w:val="20"/>
              </w:rPr>
              <w:t>buc</w:t>
            </w:r>
          </w:p>
        </w:tc>
        <w:tc>
          <w:tcPr>
            <w:tcW w:w="1276" w:type="dxa"/>
            <w:tcBorders>
              <w:top w:val="single" w:sz="4" w:space="0" w:color="000000"/>
              <w:bottom w:val="single" w:sz="4" w:space="0" w:color="000000"/>
            </w:tcBorders>
          </w:tcPr>
          <w:p w14:paraId="014759ED" w14:textId="77777777" w:rsidR="003073A8" w:rsidRPr="00727A42" w:rsidRDefault="003073A8" w:rsidP="009F3DA8">
            <w:pPr>
              <w:spacing w:before="114"/>
              <w:rPr>
                <w:spacing w:val="-2"/>
              </w:rPr>
            </w:pPr>
            <w:r w:rsidRPr="00727A42">
              <w:rPr>
                <w:spacing w:val="-2"/>
                <w:sz w:val="20"/>
              </w:rPr>
              <w:t>1,000</w:t>
            </w:r>
          </w:p>
        </w:tc>
      </w:tr>
      <w:tr w:rsidR="003073A8" w:rsidRPr="00727A42" w14:paraId="4DEBF7CC" w14:textId="77777777" w:rsidTr="009F3DA8">
        <w:trPr>
          <w:trHeight w:val="347"/>
        </w:trPr>
        <w:tc>
          <w:tcPr>
            <w:tcW w:w="10349" w:type="dxa"/>
            <w:gridSpan w:val="5"/>
            <w:tcBorders>
              <w:top w:val="single" w:sz="4" w:space="0" w:color="000000"/>
              <w:bottom w:val="single" w:sz="4" w:space="0" w:color="000000"/>
            </w:tcBorders>
          </w:tcPr>
          <w:p w14:paraId="3942ACCD" w14:textId="77777777" w:rsidR="003073A8" w:rsidRPr="00727A42" w:rsidRDefault="003073A8" w:rsidP="009F3DA8">
            <w:pPr>
              <w:spacing w:before="114"/>
              <w:rPr>
                <w:spacing w:val="-2"/>
              </w:rPr>
            </w:pPr>
            <w:r w:rsidRPr="00727A42">
              <w:rPr>
                <w:b/>
                <w:bCs/>
              </w:rPr>
              <w:t xml:space="preserve">             Total Utilaj</w:t>
            </w:r>
          </w:p>
        </w:tc>
      </w:tr>
      <w:tr w:rsidR="003073A8" w:rsidRPr="00727A42" w14:paraId="16C6FD7B" w14:textId="77777777" w:rsidTr="009F3DA8">
        <w:trPr>
          <w:trHeight w:val="253"/>
        </w:trPr>
        <w:tc>
          <w:tcPr>
            <w:tcW w:w="10349" w:type="dxa"/>
            <w:gridSpan w:val="5"/>
            <w:tcBorders>
              <w:top w:val="single" w:sz="4" w:space="0" w:color="000000"/>
              <w:bottom w:val="single" w:sz="4" w:space="0" w:color="000000"/>
            </w:tcBorders>
          </w:tcPr>
          <w:p w14:paraId="708E1BA2" w14:textId="77777777" w:rsidR="003073A8" w:rsidRPr="00727A42" w:rsidRDefault="003073A8" w:rsidP="009F3DA8">
            <w:pPr>
              <w:spacing w:before="114"/>
              <w:jc w:val="center"/>
              <w:rPr>
                <w:spacing w:val="-2"/>
              </w:rPr>
            </w:pPr>
            <w:r w:rsidRPr="00727A42">
              <w:rPr>
                <w:b/>
                <w:bCs/>
                <w:sz w:val="24"/>
                <w:szCs w:val="24"/>
              </w:rPr>
              <w:t>V</w:t>
            </w:r>
            <w:r w:rsidRPr="00727A42">
              <w:rPr>
                <w:b/>
                <w:sz w:val="24"/>
                <w:szCs w:val="24"/>
              </w:rPr>
              <w:t xml:space="preserve"> Echipament</w:t>
            </w:r>
            <w:r w:rsidRPr="00727A42">
              <w:rPr>
                <w:b/>
                <w:spacing w:val="-7"/>
                <w:sz w:val="24"/>
                <w:szCs w:val="24"/>
              </w:rPr>
              <w:t xml:space="preserve"> </w:t>
            </w:r>
            <w:r w:rsidRPr="00727A42">
              <w:rPr>
                <w:b/>
                <w:sz w:val="24"/>
                <w:szCs w:val="24"/>
              </w:rPr>
              <w:t>electric</w:t>
            </w:r>
            <w:r w:rsidRPr="00727A42">
              <w:rPr>
                <w:b/>
                <w:spacing w:val="-4"/>
                <w:sz w:val="24"/>
                <w:szCs w:val="24"/>
              </w:rPr>
              <w:t xml:space="preserve"> </w:t>
            </w:r>
            <w:r w:rsidRPr="00727A42">
              <w:rPr>
                <w:b/>
                <w:sz w:val="24"/>
                <w:szCs w:val="24"/>
              </w:rPr>
              <w:t>de</w:t>
            </w:r>
            <w:r w:rsidRPr="00727A42">
              <w:rPr>
                <w:b/>
                <w:spacing w:val="-5"/>
                <w:sz w:val="24"/>
                <w:szCs w:val="24"/>
              </w:rPr>
              <w:t xml:space="preserve"> </w:t>
            </w:r>
            <w:r w:rsidRPr="00727A42">
              <w:rPr>
                <w:b/>
                <w:sz w:val="24"/>
                <w:szCs w:val="24"/>
              </w:rPr>
              <w:t>forta.</w:t>
            </w:r>
            <w:r w:rsidRPr="00727A42">
              <w:rPr>
                <w:b/>
                <w:spacing w:val="-6"/>
                <w:sz w:val="24"/>
                <w:szCs w:val="24"/>
              </w:rPr>
              <w:t xml:space="preserve"> </w:t>
            </w:r>
            <w:r w:rsidRPr="00727A42">
              <w:rPr>
                <w:b/>
                <w:sz w:val="24"/>
                <w:szCs w:val="24"/>
              </w:rPr>
              <w:t>Iluminatul</w:t>
            </w:r>
            <w:r w:rsidRPr="00727A42">
              <w:rPr>
                <w:b/>
                <w:spacing w:val="-3"/>
                <w:sz w:val="24"/>
                <w:szCs w:val="24"/>
              </w:rPr>
              <w:t xml:space="preserve"> </w:t>
            </w:r>
            <w:r w:rsidRPr="00727A42">
              <w:rPr>
                <w:b/>
                <w:sz w:val="24"/>
                <w:szCs w:val="24"/>
              </w:rPr>
              <w:t>electric</w:t>
            </w:r>
            <w:r w:rsidRPr="00727A42">
              <w:rPr>
                <w:b/>
                <w:spacing w:val="-4"/>
                <w:sz w:val="24"/>
                <w:szCs w:val="24"/>
              </w:rPr>
              <w:t xml:space="preserve"> </w:t>
            </w:r>
            <w:r w:rsidRPr="00727A42">
              <w:rPr>
                <w:b/>
                <w:spacing w:val="-2"/>
                <w:sz w:val="24"/>
                <w:szCs w:val="24"/>
              </w:rPr>
              <w:t>interior</w:t>
            </w:r>
            <w:r w:rsidRPr="00727A42">
              <w:rPr>
                <w:sz w:val="24"/>
                <w:szCs w:val="24"/>
              </w:rPr>
              <w:t>.</w:t>
            </w:r>
          </w:p>
        </w:tc>
      </w:tr>
      <w:tr w:rsidR="003073A8" w:rsidRPr="00727A42" w14:paraId="49570E8A" w14:textId="77777777" w:rsidTr="009F3DA8">
        <w:trPr>
          <w:trHeight w:val="410"/>
        </w:trPr>
        <w:tc>
          <w:tcPr>
            <w:tcW w:w="709" w:type="dxa"/>
            <w:tcBorders>
              <w:left w:val="single" w:sz="6" w:space="0" w:color="000000"/>
              <w:right w:val="single" w:sz="6" w:space="0" w:color="000000"/>
            </w:tcBorders>
          </w:tcPr>
          <w:p w14:paraId="6AF71340" w14:textId="77777777" w:rsidR="003073A8" w:rsidRPr="00727A42" w:rsidRDefault="003073A8" w:rsidP="009F3DA8">
            <w:pPr>
              <w:spacing w:line="275" w:lineRule="exact"/>
              <w:rPr>
                <w:spacing w:val="-5"/>
              </w:rPr>
            </w:pPr>
            <w:r w:rsidRPr="00727A42">
              <w:rPr>
                <w:spacing w:val="-10"/>
                <w:sz w:val="24"/>
              </w:rPr>
              <w:lastRenderedPageBreak/>
              <w:t>1</w:t>
            </w:r>
          </w:p>
        </w:tc>
        <w:tc>
          <w:tcPr>
            <w:tcW w:w="1276" w:type="dxa"/>
            <w:tcBorders>
              <w:left w:val="single" w:sz="6" w:space="0" w:color="000000"/>
              <w:right w:val="single" w:sz="6" w:space="0" w:color="000000"/>
            </w:tcBorders>
          </w:tcPr>
          <w:p w14:paraId="23AA679A" w14:textId="77777777" w:rsidR="003073A8" w:rsidRPr="00727A42" w:rsidRDefault="003073A8" w:rsidP="009F3DA8">
            <w:pPr>
              <w:spacing w:line="275" w:lineRule="exact"/>
              <w:ind w:left="108"/>
              <w:rPr>
                <w:sz w:val="24"/>
              </w:rPr>
            </w:pPr>
            <w:r w:rsidRPr="00727A42">
              <w:rPr>
                <w:spacing w:val="-2"/>
                <w:sz w:val="24"/>
              </w:rPr>
              <w:t>33-04-</w:t>
            </w:r>
            <w:r w:rsidRPr="00727A42">
              <w:rPr>
                <w:spacing w:val="-5"/>
                <w:sz w:val="24"/>
              </w:rPr>
              <w:t>003</w:t>
            </w:r>
          </w:p>
          <w:p w14:paraId="5B554168" w14:textId="77777777" w:rsidR="003073A8" w:rsidRPr="00727A42" w:rsidRDefault="003073A8" w:rsidP="009F3DA8">
            <w:pPr>
              <w:rPr>
                <w:sz w:val="18"/>
              </w:rPr>
            </w:pPr>
            <w:r w:rsidRPr="00727A42">
              <w:rPr>
                <w:spacing w:val="-2"/>
                <w:sz w:val="24"/>
              </w:rPr>
              <w:t>-</w:t>
            </w:r>
            <w:r w:rsidRPr="00727A42">
              <w:rPr>
                <w:spacing w:val="-12"/>
                <w:sz w:val="24"/>
              </w:rPr>
              <w:t>1</w:t>
            </w:r>
          </w:p>
        </w:tc>
        <w:tc>
          <w:tcPr>
            <w:tcW w:w="5954" w:type="dxa"/>
            <w:tcBorders>
              <w:left w:val="single" w:sz="6" w:space="0" w:color="000000"/>
              <w:right w:val="single" w:sz="6" w:space="0" w:color="000000"/>
            </w:tcBorders>
          </w:tcPr>
          <w:p w14:paraId="70BB110A" w14:textId="77777777" w:rsidR="003073A8" w:rsidRPr="00727A42" w:rsidRDefault="003073A8" w:rsidP="009F3DA8">
            <w:r w:rsidRPr="00727A42">
              <w:t>Montarea</w:t>
            </w:r>
            <w:r w:rsidRPr="00727A42">
              <w:rPr>
                <w:spacing w:val="-6"/>
              </w:rPr>
              <w:t xml:space="preserve"> </w:t>
            </w:r>
            <w:r w:rsidRPr="00727A42">
              <w:t>stilpilor</w:t>
            </w:r>
            <w:r w:rsidRPr="00727A42">
              <w:rPr>
                <w:spacing w:val="-6"/>
              </w:rPr>
              <w:t xml:space="preserve"> </w:t>
            </w:r>
            <w:r w:rsidRPr="00727A42">
              <w:t>din</w:t>
            </w:r>
            <w:r w:rsidRPr="00727A42">
              <w:rPr>
                <w:spacing w:val="-8"/>
              </w:rPr>
              <w:t xml:space="preserve"> </w:t>
            </w:r>
            <w:r w:rsidRPr="00727A42">
              <w:t>beton</w:t>
            </w:r>
            <w:r w:rsidRPr="00727A42">
              <w:rPr>
                <w:spacing w:val="-5"/>
              </w:rPr>
              <w:t xml:space="preserve"> </w:t>
            </w:r>
            <w:r w:rsidRPr="00727A42">
              <w:t>armat</w:t>
            </w:r>
            <w:r w:rsidRPr="00727A42">
              <w:rPr>
                <w:spacing w:val="-6"/>
              </w:rPr>
              <w:t xml:space="preserve"> </w:t>
            </w:r>
            <w:r w:rsidRPr="00727A42">
              <w:t>LEA</w:t>
            </w:r>
            <w:r w:rsidRPr="00727A42">
              <w:rPr>
                <w:spacing w:val="-6"/>
              </w:rPr>
              <w:t xml:space="preserve"> </w:t>
            </w:r>
            <w:r w:rsidRPr="00727A42">
              <w:t>0,38,</w:t>
            </w:r>
            <w:r w:rsidRPr="00727A42">
              <w:rPr>
                <w:spacing w:val="-8"/>
              </w:rPr>
              <w:t xml:space="preserve"> </w:t>
            </w:r>
            <w:r w:rsidRPr="00727A42">
              <w:t>6-10</w:t>
            </w:r>
            <w:r w:rsidRPr="00727A42">
              <w:rPr>
                <w:spacing w:val="-8"/>
              </w:rPr>
              <w:t xml:space="preserve"> </w:t>
            </w:r>
            <w:r w:rsidRPr="00727A42">
              <w:t>kV</w:t>
            </w:r>
            <w:r w:rsidRPr="00727A42">
              <w:rPr>
                <w:spacing w:val="-6"/>
              </w:rPr>
              <w:t xml:space="preserve"> </w:t>
            </w:r>
            <w:r w:rsidRPr="00727A42">
              <w:t>cu</w:t>
            </w:r>
            <w:r w:rsidRPr="00727A42">
              <w:rPr>
                <w:spacing w:val="-5"/>
              </w:rPr>
              <w:t xml:space="preserve"> </w:t>
            </w:r>
            <w:r w:rsidRPr="00727A42">
              <w:t>traverse</w:t>
            </w:r>
            <w:r w:rsidRPr="00727A42">
              <w:rPr>
                <w:spacing w:val="-6"/>
              </w:rPr>
              <w:t xml:space="preserve"> </w:t>
            </w:r>
            <w:r w:rsidRPr="00727A42">
              <w:t>fara adaosuri, cu un singur picior</w:t>
            </w:r>
          </w:p>
        </w:tc>
        <w:tc>
          <w:tcPr>
            <w:tcW w:w="1134" w:type="dxa"/>
            <w:tcBorders>
              <w:left w:val="single" w:sz="6" w:space="0" w:color="000000"/>
              <w:right w:val="single" w:sz="6" w:space="0" w:color="000000"/>
            </w:tcBorders>
          </w:tcPr>
          <w:p w14:paraId="538999CD" w14:textId="77777777" w:rsidR="003073A8" w:rsidRPr="00727A42" w:rsidRDefault="003073A8" w:rsidP="009F3DA8">
            <w:pPr>
              <w:spacing w:before="114"/>
              <w:ind w:right="587"/>
              <w:jc w:val="right"/>
              <w:rPr>
                <w:spacing w:val="-5"/>
              </w:rPr>
            </w:pPr>
            <w:r w:rsidRPr="00727A42">
              <w:rPr>
                <w:spacing w:val="-5"/>
                <w:sz w:val="24"/>
              </w:rPr>
              <w:t>buc</w:t>
            </w:r>
          </w:p>
        </w:tc>
        <w:tc>
          <w:tcPr>
            <w:tcW w:w="1276" w:type="dxa"/>
            <w:tcBorders>
              <w:left w:val="single" w:sz="6" w:space="0" w:color="000000"/>
              <w:right w:val="single" w:sz="6" w:space="0" w:color="000000"/>
            </w:tcBorders>
          </w:tcPr>
          <w:p w14:paraId="60DE4056" w14:textId="77777777" w:rsidR="003073A8" w:rsidRPr="00727A42" w:rsidRDefault="003073A8" w:rsidP="009F3DA8">
            <w:pPr>
              <w:spacing w:before="114"/>
              <w:rPr>
                <w:spacing w:val="-2"/>
              </w:rPr>
            </w:pPr>
            <w:r w:rsidRPr="00727A42">
              <w:rPr>
                <w:spacing w:val="-2"/>
                <w:sz w:val="24"/>
              </w:rPr>
              <w:t>10,000</w:t>
            </w:r>
          </w:p>
        </w:tc>
      </w:tr>
      <w:tr w:rsidR="003073A8" w:rsidRPr="00727A42" w14:paraId="40BEB349" w14:textId="77777777" w:rsidTr="009F3DA8">
        <w:trPr>
          <w:trHeight w:val="292"/>
        </w:trPr>
        <w:tc>
          <w:tcPr>
            <w:tcW w:w="709" w:type="dxa"/>
            <w:tcBorders>
              <w:left w:val="single" w:sz="6" w:space="0" w:color="000000"/>
              <w:right w:val="single" w:sz="6" w:space="0" w:color="000000"/>
            </w:tcBorders>
          </w:tcPr>
          <w:p w14:paraId="2BD5A22B" w14:textId="77777777" w:rsidR="003073A8" w:rsidRPr="00727A42" w:rsidRDefault="003073A8" w:rsidP="009F3DA8">
            <w:pPr>
              <w:spacing w:line="275" w:lineRule="exact"/>
              <w:rPr>
                <w:spacing w:val="-5"/>
              </w:rPr>
            </w:pPr>
          </w:p>
        </w:tc>
        <w:tc>
          <w:tcPr>
            <w:tcW w:w="1276" w:type="dxa"/>
            <w:tcBorders>
              <w:left w:val="single" w:sz="6" w:space="0" w:color="000000"/>
              <w:right w:val="single" w:sz="6" w:space="0" w:color="000000"/>
            </w:tcBorders>
          </w:tcPr>
          <w:p w14:paraId="3DBB23E3" w14:textId="77777777" w:rsidR="003073A8" w:rsidRPr="00727A42" w:rsidRDefault="003073A8" w:rsidP="009F3DA8">
            <w:pPr>
              <w:rPr>
                <w:sz w:val="18"/>
              </w:rPr>
            </w:pPr>
            <w:r w:rsidRPr="00727A42">
              <w:rPr>
                <w:spacing w:val="-10"/>
                <w:sz w:val="16"/>
              </w:rPr>
              <w:t>1</w:t>
            </w:r>
          </w:p>
        </w:tc>
        <w:tc>
          <w:tcPr>
            <w:tcW w:w="5954" w:type="dxa"/>
            <w:tcBorders>
              <w:left w:val="single" w:sz="6" w:space="0" w:color="000000"/>
              <w:right w:val="single" w:sz="6" w:space="0" w:color="000000"/>
            </w:tcBorders>
          </w:tcPr>
          <w:p w14:paraId="4F5C9441" w14:textId="77777777" w:rsidR="003073A8" w:rsidRPr="00727A42" w:rsidRDefault="003073A8" w:rsidP="009F3DA8">
            <w:r w:rsidRPr="00727A42">
              <w:rPr>
                <w:spacing w:val="-2"/>
              </w:rPr>
              <w:t>Muncitor</w:t>
            </w:r>
          </w:p>
        </w:tc>
        <w:tc>
          <w:tcPr>
            <w:tcW w:w="1134" w:type="dxa"/>
            <w:tcBorders>
              <w:left w:val="single" w:sz="6" w:space="0" w:color="000000"/>
              <w:right w:val="single" w:sz="6" w:space="0" w:color="000000"/>
            </w:tcBorders>
          </w:tcPr>
          <w:p w14:paraId="2DB064D2" w14:textId="77777777" w:rsidR="003073A8" w:rsidRPr="00727A42" w:rsidRDefault="003073A8" w:rsidP="009F3DA8">
            <w:pPr>
              <w:spacing w:before="114"/>
              <w:ind w:right="587"/>
              <w:jc w:val="right"/>
              <w:rPr>
                <w:spacing w:val="-5"/>
              </w:rPr>
            </w:pPr>
            <w:r w:rsidRPr="00727A42">
              <w:rPr>
                <w:spacing w:val="-2"/>
              </w:rPr>
              <w:t>h-</w:t>
            </w:r>
            <w:r w:rsidRPr="00727A42">
              <w:rPr>
                <w:spacing w:val="-5"/>
              </w:rPr>
              <w:t>om</w:t>
            </w:r>
          </w:p>
        </w:tc>
        <w:tc>
          <w:tcPr>
            <w:tcW w:w="1276" w:type="dxa"/>
            <w:tcBorders>
              <w:left w:val="single" w:sz="6" w:space="0" w:color="000000"/>
              <w:right w:val="single" w:sz="6" w:space="0" w:color="000000"/>
            </w:tcBorders>
          </w:tcPr>
          <w:p w14:paraId="631892A5" w14:textId="77777777" w:rsidR="003073A8" w:rsidRPr="00727A42" w:rsidRDefault="003073A8" w:rsidP="009F3DA8">
            <w:pPr>
              <w:spacing w:before="114"/>
              <w:rPr>
                <w:spacing w:val="-2"/>
              </w:rPr>
            </w:pPr>
            <w:r w:rsidRPr="00727A42">
              <w:rPr>
                <w:spacing w:val="-2"/>
              </w:rPr>
              <w:t>38,000</w:t>
            </w:r>
          </w:p>
        </w:tc>
      </w:tr>
      <w:tr w:rsidR="003073A8" w:rsidRPr="00727A42" w14:paraId="33CE5D2F" w14:textId="77777777" w:rsidTr="009F3DA8">
        <w:trPr>
          <w:trHeight w:val="349"/>
        </w:trPr>
        <w:tc>
          <w:tcPr>
            <w:tcW w:w="709" w:type="dxa"/>
            <w:tcBorders>
              <w:left w:val="single" w:sz="6" w:space="0" w:color="000000"/>
              <w:right w:val="single" w:sz="6" w:space="0" w:color="000000"/>
            </w:tcBorders>
          </w:tcPr>
          <w:p w14:paraId="6EF0CE36" w14:textId="77777777" w:rsidR="003073A8" w:rsidRPr="00727A42" w:rsidRDefault="003073A8" w:rsidP="009F3DA8">
            <w:pPr>
              <w:spacing w:line="275" w:lineRule="exact"/>
              <w:rPr>
                <w:spacing w:val="-5"/>
              </w:rPr>
            </w:pPr>
          </w:p>
        </w:tc>
        <w:tc>
          <w:tcPr>
            <w:tcW w:w="1276" w:type="dxa"/>
            <w:tcBorders>
              <w:left w:val="single" w:sz="6" w:space="0" w:color="000000"/>
              <w:right w:val="single" w:sz="6" w:space="0" w:color="000000"/>
            </w:tcBorders>
          </w:tcPr>
          <w:p w14:paraId="2723CD87" w14:textId="77777777" w:rsidR="003073A8" w:rsidRPr="00727A42" w:rsidRDefault="003073A8" w:rsidP="009F3DA8">
            <w:pPr>
              <w:rPr>
                <w:sz w:val="18"/>
              </w:rPr>
            </w:pPr>
            <w:r w:rsidRPr="00727A42">
              <w:rPr>
                <w:spacing w:val="-2"/>
                <w:sz w:val="16"/>
              </w:rPr>
              <w:t>101-</w:t>
            </w:r>
            <w:r w:rsidRPr="00727A42">
              <w:rPr>
                <w:spacing w:val="-4"/>
                <w:sz w:val="16"/>
              </w:rPr>
              <w:t>1714</w:t>
            </w:r>
          </w:p>
        </w:tc>
        <w:tc>
          <w:tcPr>
            <w:tcW w:w="5954" w:type="dxa"/>
            <w:tcBorders>
              <w:left w:val="single" w:sz="6" w:space="0" w:color="000000"/>
              <w:right w:val="single" w:sz="6" w:space="0" w:color="000000"/>
            </w:tcBorders>
          </w:tcPr>
          <w:p w14:paraId="23907AB4" w14:textId="77777777" w:rsidR="003073A8" w:rsidRPr="00727A42" w:rsidRDefault="003073A8" w:rsidP="009F3DA8">
            <w:r w:rsidRPr="00727A42">
              <w:t>Buloane</w:t>
            </w:r>
            <w:r w:rsidRPr="00727A42">
              <w:rPr>
                <w:spacing w:val="-5"/>
              </w:rPr>
              <w:t xml:space="preserve"> </w:t>
            </w:r>
            <w:r w:rsidRPr="00727A42">
              <w:t>pentru</w:t>
            </w:r>
            <w:r w:rsidRPr="00727A42">
              <w:rPr>
                <w:spacing w:val="-3"/>
              </w:rPr>
              <w:t xml:space="preserve"> </w:t>
            </w:r>
            <w:r w:rsidRPr="00727A42">
              <w:t>constructii</w:t>
            </w:r>
            <w:r w:rsidRPr="00727A42">
              <w:rPr>
                <w:spacing w:val="-5"/>
              </w:rPr>
              <w:t xml:space="preserve"> </w:t>
            </w:r>
            <w:r w:rsidRPr="00727A42">
              <w:t>cu</w:t>
            </w:r>
            <w:r w:rsidRPr="00727A42">
              <w:rPr>
                <w:spacing w:val="-8"/>
              </w:rPr>
              <w:t xml:space="preserve"> </w:t>
            </w:r>
            <w:r w:rsidRPr="00727A42">
              <w:t>piulite</w:t>
            </w:r>
            <w:r w:rsidRPr="00727A42">
              <w:rPr>
                <w:spacing w:val="-5"/>
              </w:rPr>
              <w:t xml:space="preserve"> </w:t>
            </w:r>
            <w:r w:rsidRPr="00727A42">
              <w:t>si</w:t>
            </w:r>
            <w:r w:rsidRPr="00727A42">
              <w:rPr>
                <w:spacing w:val="-5"/>
              </w:rPr>
              <w:t xml:space="preserve"> </w:t>
            </w:r>
            <w:r w:rsidRPr="00727A42">
              <w:rPr>
                <w:spacing w:val="-2"/>
              </w:rPr>
              <w:t>saibe</w:t>
            </w:r>
          </w:p>
        </w:tc>
        <w:tc>
          <w:tcPr>
            <w:tcW w:w="1134" w:type="dxa"/>
            <w:tcBorders>
              <w:left w:val="single" w:sz="6" w:space="0" w:color="000000"/>
              <w:right w:val="single" w:sz="6" w:space="0" w:color="000000"/>
            </w:tcBorders>
          </w:tcPr>
          <w:p w14:paraId="78C009E1" w14:textId="77777777" w:rsidR="003073A8" w:rsidRPr="00727A42" w:rsidRDefault="003073A8" w:rsidP="009F3DA8">
            <w:pPr>
              <w:spacing w:before="114"/>
              <w:ind w:right="587"/>
              <w:jc w:val="right"/>
              <w:rPr>
                <w:spacing w:val="-5"/>
              </w:rPr>
            </w:pPr>
            <w:r w:rsidRPr="00727A42">
              <w:rPr>
                <w:spacing w:val="-10"/>
              </w:rPr>
              <w:t>t</w:t>
            </w:r>
          </w:p>
        </w:tc>
        <w:tc>
          <w:tcPr>
            <w:tcW w:w="1276" w:type="dxa"/>
            <w:tcBorders>
              <w:left w:val="single" w:sz="6" w:space="0" w:color="000000"/>
              <w:right w:val="single" w:sz="6" w:space="0" w:color="000000"/>
            </w:tcBorders>
          </w:tcPr>
          <w:p w14:paraId="7A47E94E" w14:textId="77777777" w:rsidR="003073A8" w:rsidRPr="00727A42" w:rsidRDefault="003073A8" w:rsidP="009F3DA8">
            <w:pPr>
              <w:spacing w:before="114"/>
              <w:rPr>
                <w:spacing w:val="-2"/>
              </w:rPr>
            </w:pPr>
            <w:r w:rsidRPr="00727A42">
              <w:rPr>
                <w:spacing w:val="-2"/>
              </w:rPr>
              <w:t>0,000</w:t>
            </w:r>
          </w:p>
        </w:tc>
      </w:tr>
      <w:tr w:rsidR="003073A8" w:rsidRPr="00727A42" w14:paraId="1BD65576" w14:textId="77777777" w:rsidTr="009F3DA8">
        <w:trPr>
          <w:trHeight w:val="349"/>
        </w:trPr>
        <w:tc>
          <w:tcPr>
            <w:tcW w:w="709" w:type="dxa"/>
            <w:tcBorders>
              <w:left w:val="single" w:sz="6" w:space="0" w:color="000000"/>
              <w:right w:val="single" w:sz="6" w:space="0" w:color="000000"/>
            </w:tcBorders>
          </w:tcPr>
          <w:p w14:paraId="0ED993B1" w14:textId="77777777" w:rsidR="003073A8" w:rsidRPr="00727A42" w:rsidRDefault="003073A8" w:rsidP="009F3DA8">
            <w:pPr>
              <w:spacing w:line="275" w:lineRule="exact"/>
              <w:rPr>
                <w:spacing w:val="-5"/>
              </w:rPr>
            </w:pPr>
          </w:p>
        </w:tc>
        <w:tc>
          <w:tcPr>
            <w:tcW w:w="1276" w:type="dxa"/>
            <w:tcBorders>
              <w:left w:val="single" w:sz="6" w:space="0" w:color="000000"/>
              <w:right w:val="single" w:sz="6" w:space="0" w:color="000000"/>
            </w:tcBorders>
          </w:tcPr>
          <w:p w14:paraId="4C03A8F1" w14:textId="77777777" w:rsidR="003073A8" w:rsidRPr="00727A42" w:rsidRDefault="003073A8" w:rsidP="009F3DA8">
            <w:pPr>
              <w:rPr>
                <w:sz w:val="18"/>
              </w:rPr>
            </w:pPr>
            <w:r w:rsidRPr="00727A42">
              <w:rPr>
                <w:spacing w:val="-2"/>
                <w:sz w:val="16"/>
              </w:rPr>
              <w:t>101-</w:t>
            </w:r>
            <w:r w:rsidRPr="00727A42">
              <w:rPr>
                <w:spacing w:val="-4"/>
                <w:sz w:val="16"/>
              </w:rPr>
              <w:t>9341</w:t>
            </w:r>
          </w:p>
        </w:tc>
        <w:tc>
          <w:tcPr>
            <w:tcW w:w="5954" w:type="dxa"/>
            <w:tcBorders>
              <w:left w:val="single" w:sz="6" w:space="0" w:color="000000"/>
              <w:right w:val="single" w:sz="6" w:space="0" w:color="000000"/>
            </w:tcBorders>
          </w:tcPr>
          <w:p w14:paraId="437515DE" w14:textId="77777777" w:rsidR="003073A8" w:rsidRPr="00727A42" w:rsidRDefault="003073A8" w:rsidP="009F3DA8">
            <w:r w:rsidRPr="00727A42">
              <w:t>Bare</w:t>
            </w:r>
            <w:r w:rsidRPr="00727A42">
              <w:rPr>
                <w:spacing w:val="-3"/>
              </w:rPr>
              <w:t xml:space="preserve"> </w:t>
            </w:r>
            <w:r w:rsidRPr="00727A42">
              <w:t>de</w:t>
            </w:r>
            <w:r w:rsidRPr="00727A42">
              <w:rPr>
                <w:spacing w:val="-3"/>
              </w:rPr>
              <w:t xml:space="preserve"> </w:t>
            </w:r>
            <w:r w:rsidRPr="00727A42">
              <w:t>otel</w:t>
            </w:r>
            <w:r w:rsidRPr="00727A42">
              <w:rPr>
                <w:spacing w:val="-2"/>
              </w:rPr>
              <w:t xml:space="preserve"> </w:t>
            </w:r>
            <w:r w:rsidRPr="00727A42">
              <w:t>cu</w:t>
            </w:r>
            <w:r w:rsidRPr="00727A42">
              <w:rPr>
                <w:spacing w:val="-2"/>
              </w:rPr>
              <w:t xml:space="preserve"> </w:t>
            </w:r>
            <w:r w:rsidRPr="00727A42">
              <w:t>diametrul</w:t>
            </w:r>
            <w:r w:rsidRPr="00727A42">
              <w:rPr>
                <w:spacing w:val="-4"/>
              </w:rPr>
              <w:t xml:space="preserve"> </w:t>
            </w:r>
            <w:r w:rsidRPr="00727A42">
              <w:t>pina</w:t>
            </w:r>
            <w:r w:rsidRPr="00727A42">
              <w:rPr>
                <w:spacing w:val="-4"/>
              </w:rPr>
              <w:t xml:space="preserve"> </w:t>
            </w:r>
            <w:r w:rsidRPr="00727A42">
              <w:t>la</w:t>
            </w:r>
            <w:r w:rsidRPr="00727A42">
              <w:rPr>
                <w:spacing w:val="-3"/>
              </w:rPr>
              <w:t xml:space="preserve"> </w:t>
            </w:r>
            <w:r w:rsidRPr="00727A42">
              <w:t>10</w:t>
            </w:r>
            <w:r w:rsidRPr="00727A42">
              <w:rPr>
                <w:spacing w:val="-2"/>
              </w:rPr>
              <w:t xml:space="preserve"> </w:t>
            </w:r>
            <w:r w:rsidRPr="00727A42">
              <w:rPr>
                <w:spacing w:val="-5"/>
              </w:rPr>
              <w:t>mm</w:t>
            </w:r>
          </w:p>
        </w:tc>
        <w:tc>
          <w:tcPr>
            <w:tcW w:w="1134" w:type="dxa"/>
            <w:tcBorders>
              <w:left w:val="single" w:sz="6" w:space="0" w:color="000000"/>
              <w:right w:val="single" w:sz="6" w:space="0" w:color="000000"/>
            </w:tcBorders>
          </w:tcPr>
          <w:p w14:paraId="7DD4CA33" w14:textId="77777777" w:rsidR="003073A8" w:rsidRPr="00727A42" w:rsidRDefault="003073A8" w:rsidP="009F3DA8">
            <w:pPr>
              <w:spacing w:before="114"/>
              <w:ind w:right="587"/>
              <w:jc w:val="right"/>
              <w:rPr>
                <w:spacing w:val="-5"/>
              </w:rPr>
            </w:pPr>
            <w:r w:rsidRPr="00727A42">
              <w:rPr>
                <w:spacing w:val="-10"/>
              </w:rPr>
              <w:t>t</w:t>
            </w:r>
          </w:p>
        </w:tc>
        <w:tc>
          <w:tcPr>
            <w:tcW w:w="1276" w:type="dxa"/>
            <w:tcBorders>
              <w:left w:val="single" w:sz="6" w:space="0" w:color="000000"/>
              <w:right w:val="single" w:sz="6" w:space="0" w:color="000000"/>
            </w:tcBorders>
          </w:tcPr>
          <w:p w14:paraId="675DFD96" w14:textId="77777777" w:rsidR="003073A8" w:rsidRPr="00727A42" w:rsidRDefault="003073A8" w:rsidP="009F3DA8">
            <w:pPr>
              <w:spacing w:before="114"/>
              <w:rPr>
                <w:spacing w:val="-2"/>
              </w:rPr>
            </w:pPr>
            <w:r w:rsidRPr="00727A42">
              <w:rPr>
                <w:spacing w:val="-2"/>
              </w:rPr>
              <w:t>0,000</w:t>
            </w:r>
          </w:p>
        </w:tc>
      </w:tr>
    </w:tbl>
    <w:tbl>
      <w:tblPr>
        <w:tblW w:w="10349" w:type="dxa"/>
        <w:tblInd w:w="-8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1276"/>
        <w:gridCol w:w="5954"/>
        <w:gridCol w:w="992"/>
        <w:gridCol w:w="1418"/>
      </w:tblGrid>
      <w:tr w:rsidR="003073A8" w:rsidRPr="00727A42" w14:paraId="3B667AEF" w14:textId="77777777" w:rsidTr="009F3DA8">
        <w:trPr>
          <w:trHeight w:val="230"/>
        </w:trPr>
        <w:tc>
          <w:tcPr>
            <w:tcW w:w="709" w:type="dxa"/>
            <w:tcBorders>
              <w:left w:val="single" w:sz="6" w:space="0" w:color="000000"/>
              <w:right w:val="single" w:sz="6" w:space="0" w:color="000000"/>
            </w:tcBorders>
          </w:tcPr>
          <w:p w14:paraId="08994DE9" w14:textId="77777777" w:rsidR="003073A8" w:rsidRPr="00727A42" w:rsidRDefault="003073A8" w:rsidP="009F3DA8">
            <w:pPr>
              <w:rPr>
                <w:sz w:val="16"/>
              </w:rPr>
            </w:pPr>
          </w:p>
        </w:tc>
        <w:tc>
          <w:tcPr>
            <w:tcW w:w="1276" w:type="dxa"/>
            <w:tcBorders>
              <w:left w:val="single" w:sz="6" w:space="0" w:color="000000"/>
              <w:right w:val="single" w:sz="6" w:space="0" w:color="000000"/>
            </w:tcBorders>
          </w:tcPr>
          <w:p w14:paraId="7C4EA667" w14:textId="77777777" w:rsidR="003073A8" w:rsidRPr="00727A42" w:rsidRDefault="003073A8" w:rsidP="009F3DA8">
            <w:pPr>
              <w:spacing w:before="1"/>
              <w:ind w:left="46" w:right="29"/>
              <w:jc w:val="center"/>
              <w:rPr>
                <w:spacing w:val="-2"/>
                <w:sz w:val="16"/>
              </w:rPr>
            </w:pPr>
            <w:r w:rsidRPr="00727A42">
              <w:rPr>
                <w:spacing w:val="-2"/>
                <w:sz w:val="16"/>
              </w:rPr>
              <w:t>110-</w:t>
            </w:r>
            <w:r w:rsidRPr="00727A42">
              <w:rPr>
                <w:spacing w:val="-4"/>
                <w:sz w:val="16"/>
              </w:rPr>
              <w:t>9030</w:t>
            </w:r>
          </w:p>
        </w:tc>
        <w:tc>
          <w:tcPr>
            <w:tcW w:w="5954" w:type="dxa"/>
            <w:tcBorders>
              <w:left w:val="single" w:sz="6" w:space="0" w:color="000000"/>
              <w:right w:val="single" w:sz="6" w:space="0" w:color="000000"/>
            </w:tcBorders>
          </w:tcPr>
          <w:p w14:paraId="7052B78C" w14:textId="77777777" w:rsidR="003073A8" w:rsidRPr="00727A42" w:rsidRDefault="003073A8" w:rsidP="009F3DA8">
            <w:pPr>
              <w:spacing w:line="210" w:lineRule="exact"/>
              <w:ind w:left="108"/>
              <w:rPr>
                <w:sz w:val="20"/>
              </w:rPr>
            </w:pPr>
            <w:r w:rsidRPr="00727A42">
              <w:rPr>
                <w:sz w:val="20"/>
              </w:rPr>
              <w:t>Izolatori</w:t>
            </w:r>
            <w:r w:rsidRPr="00727A42">
              <w:rPr>
                <w:spacing w:val="-5"/>
                <w:sz w:val="20"/>
              </w:rPr>
              <w:t xml:space="preserve"> </w:t>
            </w:r>
            <w:r w:rsidRPr="00727A42">
              <w:rPr>
                <w:sz w:val="20"/>
              </w:rPr>
              <w:t>in</w:t>
            </w:r>
            <w:r w:rsidRPr="00727A42">
              <w:rPr>
                <w:spacing w:val="-2"/>
                <w:sz w:val="20"/>
              </w:rPr>
              <w:t xml:space="preserve"> </w:t>
            </w:r>
            <w:r w:rsidRPr="00727A42">
              <w:rPr>
                <w:sz w:val="20"/>
              </w:rPr>
              <w:t>forma</w:t>
            </w:r>
            <w:r w:rsidRPr="00727A42">
              <w:rPr>
                <w:spacing w:val="-5"/>
                <w:sz w:val="20"/>
              </w:rPr>
              <w:t xml:space="preserve"> </w:t>
            </w:r>
            <w:r w:rsidRPr="00727A42">
              <w:rPr>
                <w:sz w:val="20"/>
              </w:rPr>
              <w:t>de</w:t>
            </w:r>
            <w:r w:rsidRPr="00727A42">
              <w:rPr>
                <w:spacing w:val="-3"/>
                <w:sz w:val="20"/>
              </w:rPr>
              <w:t xml:space="preserve"> </w:t>
            </w:r>
            <w:r w:rsidRPr="00727A42">
              <w:rPr>
                <w:spacing w:val="-4"/>
                <w:sz w:val="20"/>
              </w:rPr>
              <w:t>tija</w:t>
            </w:r>
          </w:p>
        </w:tc>
        <w:tc>
          <w:tcPr>
            <w:tcW w:w="992" w:type="dxa"/>
            <w:tcBorders>
              <w:left w:val="single" w:sz="6" w:space="0" w:color="000000"/>
              <w:right w:val="single" w:sz="6" w:space="0" w:color="000000"/>
            </w:tcBorders>
          </w:tcPr>
          <w:p w14:paraId="3058790F"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left w:val="single" w:sz="6" w:space="0" w:color="000000"/>
              <w:right w:val="single" w:sz="6" w:space="0" w:color="000000"/>
            </w:tcBorders>
          </w:tcPr>
          <w:p w14:paraId="4D291063" w14:textId="77777777" w:rsidR="003073A8" w:rsidRPr="00727A42" w:rsidRDefault="003073A8" w:rsidP="009F3DA8">
            <w:pPr>
              <w:spacing w:line="210" w:lineRule="exact"/>
              <w:ind w:left="109"/>
              <w:rPr>
                <w:spacing w:val="-2"/>
                <w:sz w:val="20"/>
              </w:rPr>
            </w:pPr>
            <w:r w:rsidRPr="00727A42">
              <w:rPr>
                <w:spacing w:val="-2"/>
                <w:sz w:val="20"/>
              </w:rPr>
              <w:t>0,000</w:t>
            </w:r>
          </w:p>
        </w:tc>
      </w:tr>
      <w:tr w:rsidR="003073A8" w:rsidRPr="00727A42" w14:paraId="0E6E1954" w14:textId="77777777" w:rsidTr="009F3DA8">
        <w:trPr>
          <w:trHeight w:val="230"/>
        </w:trPr>
        <w:tc>
          <w:tcPr>
            <w:tcW w:w="709" w:type="dxa"/>
            <w:tcBorders>
              <w:left w:val="single" w:sz="6" w:space="0" w:color="000000"/>
              <w:right w:val="single" w:sz="6" w:space="0" w:color="000000"/>
            </w:tcBorders>
          </w:tcPr>
          <w:p w14:paraId="6586FBE9" w14:textId="77777777" w:rsidR="003073A8" w:rsidRPr="00727A42" w:rsidRDefault="003073A8" w:rsidP="009F3DA8">
            <w:pPr>
              <w:rPr>
                <w:sz w:val="16"/>
              </w:rPr>
            </w:pPr>
          </w:p>
        </w:tc>
        <w:tc>
          <w:tcPr>
            <w:tcW w:w="1276" w:type="dxa"/>
            <w:tcBorders>
              <w:left w:val="single" w:sz="6" w:space="0" w:color="000000"/>
              <w:right w:val="single" w:sz="6" w:space="0" w:color="000000"/>
            </w:tcBorders>
          </w:tcPr>
          <w:p w14:paraId="067B18BA" w14:textId="77777777" w:rsidR="003073A8" w:rsidRPr="00727A42" w:rsidRDefault="003073A8" w:rsidP="009F3DA8">
            <w:pPr>
              <w:spacing w:before="1"/>
              <w:ind w:left="46" w:right="29"/>
              <w:jc w:val="center"/>
              <w:rPr>
                <w:spacing w:val="-2"/>
                <w:sz w:val="16"/>
              </w:rPr>
            </w:pPr>
            <w:r w:rsidRPr="00727A42">
              <w:rPr>
                <w:spacing w:val="-2"/>
                <w:sz w:val="16"/>
              </w:rPr>
              <w:t>500-</w:t>
            </w:r>
            <w:r w:rsidRPr="00727A42">
              <w:rPr>
                <w:spacing w:val="-4"/>
                <w:sz w:val="16"/>
              </w:rPr>
              <w:t>9057</w:t>
            </w:r>
          </w:p>
        </w:tc>
        <w:tc>
          <w:tcPr>
            <w:tcW w:w="5954" w:type="dxa"/>
            <w:tcBorders>
              <w:left w:val="single" w:sz="6" w:space="0" w:color="000000"/>
              <w:right w:val="single" w:sz="6" w:space="0" w:color="000000"/>
            </w:tcBorders>
          </w:tcPr>
          <w:p w14:paraId="3B704D72" w14:textId="77777777" w:rsidR="003073A8" w:rsidRPr="00727A42" w:rsidRDefault="003073A8" w:rsidP="009F3DA8">
            <w:pPr>
              <w:spacing w:line="210" w:lineRule="exact"/>
              <w:ind w:left="108"/>
              <w:rPr>
                <w:sz w:val="20"/>
              </w:rPr>
            </w:pPr>
            <w:r w:rsidRPr="00727A42">
              <w:rPr>
                <w:sz w:val="20"/>
              </w:rPr>
              <w:t>Caciula</w:t>
            </w:r>
            <w:r w:rsidRPr="00727A42">
              <w:rPr>
                <w:spacing w:val="-4"/>
                <w:sz w:val="20"/>
              </w:rPr>
              <w:t xml:space="preserve"> </w:t>
            </w:r>
            <w:r w:rsidRPr="00727A42">
              <w:rPr>
                <w:sz w:val="20"/>
              </w:rPr>
              <w:t>de</w:t>
            </w:r>
            <w:r w:rsidRPr="00727A42">
              <w:rPr>
                <w:spacing w:val="-4"/>
                <w:sz w:val="20"/>
              </w:rPr>
              <w:t xml:space="preserve"> </w:t>
            </w:r>
            <w:r w:rsidRPr="00727A42">
              <w:rPr>
                <w:spacing w:val="-2"/>
                <w:sz w:val="20"/>
              </w:rPr>
              <w:t>polietilena</w:t>
            </w:r>
          </w:p>
        </w:tc>
        <w:tc>
          <w:tcPr>
            <w:tcW w:w="992" w:type="dxa"/>
            <w:tcBorders>
              <w:left w:val="single" w:sz="6" w:space="0" w:color="000000"/>
              <w:right w:val="single" w:sz="6" w:space="0" w:color="000000"/>
            </w:tcBorders>
          </w:tcPr>
          <w:p w14:paraId="5E57D8E4"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left w:val="single" w:sz="6" w:space="0" w:color="000000"/>
              <w:right w:val="single" w:sz="6" w:space="0" w:color="000000"/>
            </w:tcBorders>
          </w:tcPr>
          <w:p w14:paraId="6B2891CB" w14:textId="77777777" w:rsidR="003073A8" w:rsidRPr="00727A42" w:rsidRDefault="003073A8" w:rsidP="009F3DA8">
            <w:pPr>
              <w:spacing w:line="210" w:lineRule="exact"/>
              <w:ind w:left="109"/>
              <w:rPr>
                <w:spacing w:val="-2"/>
                <w:sz w:val="20"/>
              </w:rPr>
            </w:pPr>
            <w:r w:rsidRPr="00727A42">
              <w:rPr>
                <w:spacing w:val="-2"/>
                <w:sz w:val="20"/>
              </w:rPr>
              <w:t>0,000</w:t>
            </w:r>
          </w:p>
        </w:tc>
      </w:tr>
      <w:tr w:rsidR="003073A8" w:rsidRPr="00727A42" w14:paraId="78C612A3" w14:textId="77777777" w:rsidTr="009F3DA8">
        <w:trPr>
          <w:trHeight w:val="230"/>
        </w:trPr>
        <w:tc>
          <w:tcPr>
            <w:tcW w:w="709" w:type="dxa"/>
            <w:tcBorders>
              <w:left w:val="single" w:sz="6" w:space="0" w:color="000000"/>
              <w:right w:val="single" w:sz="6" w:space="0" w:color="000000"/>
            </w:tcBorders>
          </w:tcPr>
          <w:p w14:paraId="30CE534E" w14:textId="77777777" w:rsidR="003073A8" w:rsidRPr="00727A42" w:rsidRDefault="003073A8" w:rsidP="009F3DA8">
            <w:pPr>
              <w:rPr>
                <w:sz w:val="16"/>
              </w:rPr>
            </w:pPr>
          </w:p>
        </w:tc>
        <w:tc>
          <w:tcPr>
            <w:tcW w:w="1276" w:type="dxa"/>
            <w:tcBorders>
              <w:left w:val="single" w:sz="6" w:space="0" w:color="000000"/>
              <w:right w:val="single" w:sz="6" w:space="0" w:color="000000"/>
            </w:tcBorders>
          </w:tcPr>
          <w:p w14:paraId="765E9C1E" w14:textId="77777777" w:rsidR="003073A8" w:rsidRPr="00727A42" w:rsidRDefault="003073A8" w:rsidP="009F3DA8">
            <w:pPr>
              <w:spacing w:before="1"/>
              <w:ind w:left="46" w:right="29"/>
              <w:jc w:val="center"/>
              <w:rPr>
                <w:spacing w:val="-2"/>
                <w:sz w:val="16"/>
              </w:rPr>
            </w:pPr>
            <w:r w:rsidRPr="00727A42">
              <w:rPr>
                <w:spacing w:val="-2"/>
                <w:sz w:val="16"/>
              </w:rPr>
              <w:t>110-</w:t>
            </w:r>
            <w:r w:rsidRPr="00727A42">
              <w:rPr>
                <w:spacing w:val="-4"/>
                <w:sz w:val="16"/>
              </w:rPr>
              <w:t>9126</w:t>
            </w:r>
          </w:p>
        </w:tc>
        <w:tc>
          <w:tcPr>
            <w:tcW w:w="5954" w:type="dxa"/>
            <w:tcBorders>
              <w:left w:val="single" w:sz="6" w:space="0" w:color="000000"/>
              <w:right w:val="single" w:sz="6" w:space="0" w:color="000000"/>
            </w:tcBorders>
          </w:tcPr>
          <w:p w14:paraId="2698215D" w14:textId="77777777" w:rsidR="003073A8" w:rsidRPr="00727A42" w:rsidRDefault="003073A8" w:rsidP="009F3DA8">
            <w:pPr>
              <w:spacing w:line="210" w:lineRule="exact"/>
              <w:ind w:left="108"/>
              <w:rPr>
                <w:sz w:val="20"/>
              </w:rPr>
            </w:pPr>
            <w:r w:rsidRPr="00727A42">
              <w:rPr>
                <w:sz w:val="20"/>
              </w:rPr>
              <w:t>Placi</w:t>
            </w:r>
            <w:r w:rsidRPr="00727A42">
              <w:rPr>
                <w:spacing w:val="-4"/>
                <w:sz w:val="20"/>
              </w:rPr>
              <w:t xml:space="preserve"> </w:t>
            </w:r>
            <w:r w:rsidRPr="00727A42">
              <w:rPr>
                <w:spacing w:val="-2"/>
                <w:sz w:val="20"/>
              </w:rPr>
              <w:t>metalice</w:t>
            </w:r>
          </w:p>
        </w:tc>
        <w:tc>
          <w:tcPr>
            <w:tcW w:w="992" w:type="dxa"/>
            <w:tcBorders>
              <w:left w:val="single" w:sz="6" w:space="0" w:color="000000"/>
              <w:right w:val="single" w:sz="6" w:space="0" w:color="000000"/>
            </w:tcBorders>
          </w:tcPr>
          <w:p w14:paraId="3544A701"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left w:val="single" w:sz="6" w:space="0" w:color="000000"/>
              <w:right w:val="single" w:sz="6" w:space="0" w:color="000000"/>
            </w:tcBorders>
          </w:tcPr>
          <w:p w14:paraId="25C7B060" w14:textId="77777777" w:rsidR="003073A8" w:rsidRPr="00727A42" w:rsidRDefault="003073A8" w:rsidP="009F3DA8">
            <w:pPr>
              <w:spacing w:line="210" w:lineRule="exact"/>
              <w:ind w:left="109"/>
              <w:rPr>
                <w:spacing w:val="-2"/>
                <w:sz w:val="20"/>
              </w:rPr>
            </w:pPr>
            <w:r w:rsidRPr="00727A42">
              <w:rPr>
                <w:spacing w:val="-2"/>
                <w:sz w:val="20"/>
              </w:rPr>
              <w:t>1,000</w:t>
            </w:r>
          </w:p>
        </w:tc>
      </w:tr>
      <w:tr w:rsidR="003073A8" w:rsidRPr="00727A42" w14:paraId="49CC5625" w14:textId="77777777" w:rsidTr="009F3DA8">
        <w:trPr>
          <w:trHeight w:val="230"/>
        </w:trPr>
        <w:tc>
          <w:tcPr>
            <w:tcW w:w="709" w:type="dxa"/>
            <w:tcBorders>
              <w:left w:val="single" w:sz="6" w:space="0" w:color="000000"/>
              <w:right w:val="single" w:sz="6" w:space="0" w:color="000000"/>
            </w:tcBorders>
          </w:tcPr>
          <w:p w14:paraId="61C5E728" w14:textId="77777777" w:rsidR="003073A8" w:rsidRPr="00727A42" w:rsidRDefault="003073A8" w:rsidP="009F3DA8">
            <w:pPr>
              <w:rPr>
                <w:sz w:val="16"/>
              </w:rPr>
            </w:pPr>
          </w:p>
        </w:tc>
        <w:tc>
          <w:tcPr>
            <w:tcW w:w="1276" w:type="dxa"/>
            <w:tcBorders>
              <w:left w:val="single" w:sz="6" w:space="0" w:color="000000"/>
              <w:right w:val="single" w:sz="6" w:space="0" w:color="000000"/>
            </w:tcBorders>
          </w:tcPr>
          <w:p w14:paraId="0041D1C3" w14:textId="77777777" w:rsidR="003073A8" w:rsidRPr="00727A42" w:rsidRDefault="003073A8" w:rsidP="009F3DA8">
            <w:pPr>
              <w:spacing w:before="1"/>
              <w:ind w:left="46" w:right="29"/>
              <w:jc w:val="center"/>
              <w:rPr>
                <w:spacing w:val="-2"/>
                <w:sz w:val="16"/>
              </w:rPr>
            </w:pPr>
            <w:r w:rsidRPr="00727A42">
              <w:rPr>
                <w:spacing w:val="-2"/>
                <w:sz w:val="16"/>
              </w:rPr>
              <w:t>101-</w:t>
            </w:r>
            <w:r w:rsidRPr="00727A42">
              <w:rPr>
                <w:spacing w:val="-4"/>
                <w:sz w:val="16"/>
              </w:rPr>
              <w:t>1757</w:t>
            </w:r>
          </w:p>
        </w:tc>
        <w:tc>
          <w:tcPr>
            <w:tcW w:w="5954" w:type="dxa"/>
            <w:tcBorders>
              <w:left w:val="single" w:sz="6" w:space="0" w:color="000000"/>
              <w:right w:val="single" w:sz="6" w:space="0" w:color="000000"/>
            </w:tcBorders>
          </w:tcPr>
          <w:p w14:paraId="7818CC5A" w14:textId="77777777" w:rsidR="003073A8" w:rsidRPr="00727A42" w:rsidRDefault="003073A8" w:rsidP="009F3DA8">
            <w:pPr>
              <w:spacing w:line="210" w:lineRule="exact"/>
              <w:ind w:left="108"/>
              <w:rPr>
                <w:sz w:val="20"/>
              </w:rPr>
            </w:pPr>
            <w:r w:rsidRPr="00727A42">
              <w:rPr>
                <w:sz w:val="20"/>
              </w:rPr>
              <w:t>Cirpe</w:t>
            </w:r>
            <w:r w:rsidRPr="00727A42">
              <w:rPr>
                <w:spacing w:val="-3"/>
                <w:sz w:val="20"/>
              </w:rPr>
              <w:t xml:space="preserve"> </w:t>
            </w:r>
            <w:r w:rsidRPr="00727A42">
              <w:rPr>
                <w:sz w:val="20"/>
              </w:rPr>
              <w:t>de</w:t>
            </w:r>
            <w:r w:rsidRPr="00727A42">
              <w:rPr>
                <w:spacing w:val="-3"/>
                <w:sz w:val="20"/>
              </w:rPr>
              <w:t xml:space="preserve"> </w:t>
            </w:r>
            <w:r w:rsidRPr="00727A42">
              <w:rPr>
                <w:spacing w:val="-2"/>
                <w:sz w:val="20"/>
              </w:rPr>
              <w:t>sters</w:t>
            </w:r>
          </w:p>
        </w:tc>
        <w:tc>
          <w:tcPr>
            <w:tcW w:w="992" w:type="dxa"/>
            <w:tcBorders>
              <w:left w:val="single" w:sz="6" w:space="0" w:color="000000"/>
              <w:right w:val="single" w:sz="6" w:space="0" w:color="000000"/>
            </w:tcBorders>
          </w:tcPr>
          <w:p w14:paraId="6A648078"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left w:val="single" w:sz="6" w:space="0" w:color="000000"/>
              <w:right w:val="single" w:sz="6" w:space="0" w:color="000000"/>
            </w:tcBorders>
          </w:tcPr>
          <w:p w14:paraId="2CA179D9" w14:textId="77777777" w:rsidR="003073A8" w:rsidRPr="00727A42" w:rsidRDefault="003073A8" w:rsidP="009F3DA8">
            <w:pPr>
              <w:spacing w:line="210" w:lineRule="exact"/>
              <w:ind w:left="109"/>
              <w:rPr>
                <w:spacing w:val="-2"/>
                <w:sz w:val="20"/>
              </w:rPr>
            </w:pPr>
            <w:r w:rsidRPr="00727A42">
              <w:rPr>
                <w:spacing w:val="-2"/>
                <w:sz w:val="20"/>
              </w:rPr>
              <w:t>0,200</w:t>
            </w:r>
          </w:p>
        </w:tc>
      </w:tr>
      <w:tr w:rsidR="003073A8" w:rsidRPr="00727A42" w14:paraId="4ACBB924" w14:textId="77777777" w:rsidTr="009F3DA8">
        <w:trPr>
          <w:trHeight w:val="230"/>
        </w:trPr>
        <w:tc>
          <w:tcPr>
            <w:tcW w:w="709" w:type="dxa"/>
            <w:tcBorders>
              <w:left w:val="single" w:sz="6" w:space="0" w:color="000000"/>
              <w:right w:val="single" w:sz="6" w:space="0" w:color="000000"/>
            </w:tcBorders>
          </w:tcPr>
          <w:p w14:paraId="3F119AE4" w14:textId="77777777" w:rsidR="003073A8" w:rsidRPr="00727A42" w:rsidRDefault="003073A8" w:rsidP="009F3DA8">
            <w:pPr>
              <w:rPr>
                <w:sz w:val="16"/>
              </w:rPr>
            </w:pPr>
          </w:p>
        </w:tc>
        <w:tc>
          <w:tcPr>
            <w:tcW w:w="1276" w:type="dxa"/>
            <w:tcBorders>
              <w:left w:val="single" w:sz="6" w:space="0" w:color="000000"/>
              <w:right w:val="single" w:sz="6" w:space="0" w:color="000000"/>
            </w:tcBorders>
          </w:tcPr>
          <w:p w14:paraId="216FE151" w14:textId="77777777" w:rsidR="003073A8" w:rsidRPr="00727A42" w:rsidRDefault="003073A8" w:rsidP="009F3DA8">
            <w:pPr>
              <w:spacing w:before="1"/>
              <w:ind w:left="46" w:right="29"/>
              <w:jc w:val="center"/>
              <w:rPr>
                <w:spacing w:val="-2"/>
                <w:sz w:val="16"/>
              </w:rPr>
            </w:pPr>
            <w:r w:rsidRPr="00727A42">
              <w:rPr>
                <w:spacing w:val="-2"/>
                <w:sz w:val="16"/>
              </w:rPr>
              <w:t>101-</w:t>
            </w:r>
            <w:r w:rsidRPr="00727A42">
              <w:rPr>
                <w:spacing w:val="-4"/>
                <w:sz w:val="16"/>
              </w:rPr>
              <w:t>0962</w:t>
            </w:r>
          </w:p>
        </w:tc>
        <w:tc>
          <w:tcPr>
            <w:tcW w:w="5954" w:type="dxa"/>
            <w:tcBorders>
              <w:left w:val="single" w:sz="6" w:space="0" w:color="000000"/>
              <w:right w:val="single" w:sz="6" w:space="0" w:color="000000"/>
            </w:tcBorders>
          </w:tcPr>
          <w:p w14:paraId="5C2394A6" w14:textId="77777777" w:rsidR="003073A8" w:rsidRPr="00727A42" w:rsidRDefault="003073A8" w:rsidP="009F3DA8">
            <w:pPr>
              <w:spacing w:line="210" w:lineRule="exact"/>
              <w:ind w:left="108"/>
              <w:rPr>
                <w:sz w:val="20"/>
              </w:rPr>
            </w:pPr>
            <w:r w:rsidRPr="00727A42">
              <w:rPr>
                <w:sz w:val="20"/>
              </w:rPr>
              <w:t>Unsoare</w:t>
            </w:r>
            <w:r w:rsidRPr="00727A42">
              <w:rPr>
                <w:spacing w:val="-7"/>
                <w:sz w:val="20"/>
              </w:rPr>
              <w:t xml:space="preserve"> </w:t>
            </w:r>
            <w:r w:rsidRPr="00727A42">
              <w:rPr>
                <w:sz w:val="20"/>
              </w:rPr>
              <w:t>consistenta</w:t>
            </w:r>
            <w:r w:rsidRPr="00727A42">
              <w:rPr>
                <w:spacing w:val="-7"/>
                <w:sz w:val="20"/>
              </w:rPr>
              <w:t xml:space="preserve"> </w:t>
            </w:r>
            <w:r w:rsidRPr="00727A42">
              <w:rPr>
                <w:spacing w:val="-5"/>
                <w:sz w:val="20"/>
              </w:rPr>
              <w:t>"Ж"</w:t>
            </w:r>
          </w:p>
        </w:tc>
        <w:tc>
          <w:tcPr>
            <w:tcW w:w="992" w:type="dxa"/>
            <w:tcBorders>
              <w:left w:val="single" w:sz="6" w:space="0" w:color="000000"/>
              <w:right w:val="single" w:sz="6" w:space="0" w:color="000000"/>
            </w:tcBorders>
          </w:tcPr>
          <w:p w14:paraId="5C0A954C" w14:textId="77777777" w:rsidR="003073A8" w:rsidRPr="00727A42" w:rsidRDefault="003073A8" w:rsidP="009F3DA8">
            <w:pPr>
              <w:spacing w:line="210" w:lineRule="exact"/>
              <w:ind w:left="106"/>
              <w:rPr>
                <w:spacing w:val="-10"/>
                <w:sz w:val="20"/>
              </w:rPr>
            </w:pPr>
            <w:r w:rsidRPr="00727A42">
              <w:rPr>
                <w:spacing w:val="-10"/>
                <w:sz w:val="20"/>
              </w:rPr>
              <w:t>t</w:t>
            </w:r>
          </w:p>
        </w:tc>
        <w:tc>
          <w:tcPr>
            <w:tcW w:w="1418" w:type="dxa"/>
            <w:tcBorders>
              <w:left w:val="single" w:sz="6" w:space="0" w:color="000000"/>
              <w:right w:val="single" w:sz="6" w:space="0" w:color="000000"/>
            </w:tcBorders>
          </w:tcPr>
          <w:p w14:paraId="1D0E5B27" w14:textId="77777777" w:rsidR="003073A8" w:rsidRPr="00727A42" w:rsidRDefault="003073A8" w:rsidP="009F3DA8">
            <w:pPr>
              <w:spacing w:line="210" w:lineRule="exact"/>
              <w:ind w:left="109"/>
              <w:rPr>
                <w:spacing w:val="-2"/>
                <w:sz w:val="20"/>
              </w:rPr>
            </w:pPr>
            <w:r w:rsidRPr="00727A42">
              <w:rPr>
                <w:spacing w:val="-2"/>
                <w:sz w:val="20"/>
              </w:rPr>
              <w:t>0,000</w:t>
            </w:r>
          </w:p>
        </w:tc>
      </w:tr>
      <w:tr w:rsidR="003073A8" w:rsidRPr="00727A42" w14:paraId="6911B138" w14:textId="77777777" w:rsidTr="009F3DA8">
        <w:trPr>
          <w:trHeight w:val="230"/>
        </w:trPr>
        <w:tc>
          <w:tcPr>
            <w:tcW w:w="709" w:type="dxa"/>
            <w:tcBorders>
              <w:left w:val="single" w:sz="6" w:space="0" w:color="000000"/>
              <w:right w:val="single" w:sz="6" w:space="0" w:color="000000"/>
            </w:tcBorders>
          </w:tcPr>
          <w:p w14:paraId="048A68FB" w14:textId="77777777" w:rsidR="003073A8" w:rsidRPr="00727A42" w:rsidRDefault="003073A8" w:rsidP="009F3DA8">
            <w:pPr>
              <w:rPr>
                <w:sz w:val="16"/>
              </w:rPr>
            </w:pPr>
          </w:p>
        </w:tc>
        <w:tc>
          <w:tcPr>
            <w:tcW w:w="1276" w:type="dxa"/>
            <w:tcBorders>
              <w:left w:val="single" w:sz="6" w:space="0" w:color="000000"/>
              <w:right w:val="single" w:sz="6" w:space="0" w:color="000000"/>
            </w:tcBorders>
          </w:tcPr>
          <w:p w14:paraId="4CEA22ED" w14:textId="77777777" w:rsidR="003073A8" w:rsidRPr="00727A42" w:rsidRDefault="003073A8" w:rsidP="009F3DA8">
            <w:pPr>
              <w:spacing w:before="1"/>
              <w:ind w:left="46" w:right="29"/>
              <w:jc w:val="center"/>
              <w:rPr>
                <w:spacing w:val="-2"/>
                <w:sz w:val="16"/>
              </w:rPr>
            </w:pPr>
            <w:r w:rsidRPr="00727A42">
              <w:rPr>
                <w:spacing w:val="-2"/>
                <w:sz w:val="16"/>
              </w:rPr>
              <w:t>101-</w:t>
            </w:r>
            <w:r w:rsidRPr="00727A42">
              <w:rPr>
                <w:spacing w:val="-4"/>
                <w:sz w:val="16"/>
              </w:rPr>
              <w:t>0404</w:t>
            </w:r>
          </w:p>
        </w:tc>
        <w:tc>
          <w:tcPr>
            <w:tcW w:w="5954" w:type="dxa"/>
            <w:tcBorders>
              <w:left w:val="single" w:sz="6" w:space="0" w:color="000000"/>
              <w:right w:val="single" w:sz="6" w:space="0" w:color="000000"/>
            </w:tcBorders>
          </w:tcPr>
          <w:p w14:paraId="4D4AAB59" w14:textId="77777777" w:rsidR="003073A8" w:rsidRPr="00727A42" w:rsidRDefault="003073A8" w:rsidP="009F3DA8">
            <w:pPr>
              <w:spacing w:line="210" w:lineRule="exact"/>
              <w:ind w:left="108"/>
              <w:rPr>
                <w:sz w:val="20"/>
              </w:rPr>
            </w:pPr>
            <w:r w:rsidRPr="00727A42">
              <w:rPr>
                <w:sz w:val="20"/>
              </w:rPr>
              <w:t>Vopsea</w:t>
            </w:r>
            <w:r w:rsidRPr="00727A42">
              <w:rPr>
                <w:spacing w:val="-3"/>
                <w:sz w:val="20"/>
              </w:rPr>
              <w:t xml:space="preserve"> </w:t>
            </w:r>
            <w:r w:rsidRPr="00727A42">
              <w:rPr>
                <w:sz w:val="20"/>
              </w:rPr>
              <w:t>de</w:t>
            </w:r>
            <w:r w:rsidRPr="00727A42">
              <w:rPr>
                <w:spacing w:val="-3"/>
                <w:sz w:val="20"/>
              </w:rPr>
              <w:t xml:space="preserve"> </w:t>
            </w:r>
            <w:r w:rsidRPr="00727A42">
              <w:rPr>
                <w:sz w:val="20"/>
              </w:rPr>
              <w:t>ulei</w:t>
            </w:r>
            <w:r w:rsidRPr="00727A42">
              <w:rPr>
                <w:spacing w:val="-2"/>
                <w:sz w:val="20"/>
              </w:rPr>
              <w:t xml:space="preserve"> neagra</w:t>
            </w:r>
          </w:p>
        </w:tc>
        <w:tc>
          <w:tcPr>
            <w:tcW w:w="992" w:type="dxa"/>
            <w:tcBorders>
              <w:left w:val="single" w:sz="6" w:space="0" w:color="000000"/>
              <w:right w:val="single" w:sz="6" w:space="0" w:color="000000"/>
            </w:tcBorders>
          </w:tcPr>
          <w:p w14:paraId="449C5996" w14:textId="77777777" w:rsidR="003073A8" w:rsidRPr="00727A42" w:rsidRDefault="003073A8" w:rsidP="009F3DA8">
            <w:pPr>
              <w:spacing w:line="210" w:lineRule="exact"/>
              <w:ind w:left="106"/>
              <w:rPr>
                <w:spacing w:val="-10"/>
                <w:sz w:val="20"/>
              </w:rPr>
            </w:pPr>
            <w:r w:rsidRPr="00727A42">
              <w:rPr>
                <w:spacing w:val="-10"/>
                <w:sz w:val="20"/>
              </w:rPr>
              <w:t>t</w:t>
            </w:r>
          </w:p>
        </w:tc>
        <w:tc>
          <w:tcPr>
            <w:tcW w:w="1418" w:type="dxa"/>
            <w:tcBorders>
              <w:left w:val="single" w:sz="6" w:space="0" w:color="000000"/>
              <w:right w:val="single" w:sz="6" w:space="0" w:color="000000"/>
            </w:tcBorders>
          </w:tcPr>
          <w:p w14:paraId="3D25AAAE" w14:textId="77777777" w:rsidR="003073A8" w:rsidRPr="00727A42" w:rsidRDefault="003073A8" w:rsidP="009F3DA8">
            <w:pPr>
              <w:spacing w:line="210" w:lineRule="exact"/>
              <w:ind w:left="109"/>
              <w:rPr>
                <w:spacing w:val="-2"/>
                <w:sz w:val="20"/>
              </w:rPr>
            </w:pPr>
            <w:r w:rsidRPr="00727A42">
              <w:rPr>
                <w:spacing w:val="-2"/>
                <w:sz w:val="20"/>
              </w:rPr>
              <w:t>0,004</w:t>
            </w:r>
          </w:p>
        </w:tc>
      </w:tr>
      <w:tr w:rsidR="003073A8" w:rsidRPr="00727A42" w14:paraId="0BE274FF" w14:textId="77777777" w:rsidTr="009F3DA8">
        <w:trPr>
          <w:trHeight w:val="230"/>
        </w:trPr>
        <w:tc>
          <w:tcPr>
            <w:tcW w:w="709" w:type="dxa"/>
            <w:tcBorders>
              <w:left w:val="single" w:sz="6" w:space="0" w:color="000000"/>
              <w:right w:val="single" w:sz="6" w:space="0" w:color="000000"/>
            </w:tcBorders>
          </w:tcPr>
          <w:p w14:paraId="66C8B3A4" w14:textId="77777777" w:rsidR="003073A8" w:rsidRPr="00727A42" w:rsidRDefault="003073A8" w:rsidP="009F3DA8">
            <w:pPr>
              <w:rPr>
                <w:sz w:val="16"/>
              </w:rPr>
            </w:pPr>
          </w:p>
        </w:tc>
        <w:tc>
          <w:tcPr>
            <w:tcW w:w="1276" w:type="dxa"/>
            <w:tcBorders>
              <w:left w:val="single" w:sz="6" w:space="0" w:color="000000"/>
              <w:right w:val="single" w:sz="6" w:space="0" w:color="000000"/>
            </w:tcBorders>
          </w:tcPr>
          <w:p w14:paraId="3CA095E9" w14:textId="77777777" w:rsidR="003073A8" w:rsidRPr="00727A42" w:rsidRDefault="003073A8" w:rsidP="009F3DA8">
            <w:pPr>
              <w:spacing w:before="1"/>
              <w:ind w:left="46" w:right="29"/>
              <w:jc w:val="center"/>
              <w:rPr>
                <w:spacing w:val="-2"/>
                <w:sz w:val="16"/>
              </w:rPr>
            </w:pPr>
            <w:r w:rsidRPr="00727A42">
              <w:rPr>
                <w:spacing w:val="-2"/>
                <w:sz w:val="16"/>
              </w:rPr>
              <w:t>542-</w:t>
            </w:r>
            <w:r w:rsidRPr="00727A42">
              <w:rPr>
                <w:spacing w:val="-4"/>
                <w:sz w:val="16"/>
              </w:rPr>
              <w:t>9025</w:t>
            </w:r>
          </w:p>
        </w:tc>
        <w:tc>
          <w:tcPr>
            <w:tcW w:w="5954" w:type="dxa"/>
            <w:tcBorders>
              <w:left w:val="single" w:sz="6" w:space="0" w:color="000000"/>
              <w:right w:val="single" w:sz="6" w:space="0" w:color="000000"/>
            </w:tcBorders>
          </w:tcPr>
          <w:p w14:paraId="77A3E4BB" w14:textId="77777777" w:rsidR="003073A8" w:rsidRPr="00727A42" w:rsidRDefault="003073A8" w:rsidP="009F3DA8">
            <w:pPr>
              <w:spacing w:line="210" w:lineRule="exact"/>
              <w:ind w:left="108"/>
              <w:rPr>
                <w:sz w:val="20"/>
              </w:rPr>
            </w:pPr>
            <w:r w:rsidRPr="00727A42">
              <w:rPr>
                <w:sz w:val="20"/>
              </w:rPr>
              <w:t>Lubrifiant</w:t>
            </w:r>
            <w:r w:rsidRPr="00727A42">
              <w:rPr>
                <w:spacing w:val="-7"/>
                <w:sz w:val="20"/>
              </w:rPr>
              <w:t xml:space="preserve"> </w:t>
            </w:r>
            <w:r w:rsidRPr="00727A42">
              <w:rPr>
                <w:spacing w:val="-2"/>
                <w:sz w:val="20"/>
              </w:rPr>
              <w:t>"ЗЭС"</w:t>
            </w:r>
          </w:p>
        </w:tc>
        <w:tc>
          <w:tcPr>
            <w:tcW w:w="992" w:type="dxa"/>
            <w:tcBorders>
              <w:left w:val="single" w:sz="6" w:space="0" w:color="000000"/>
              <w:right w:val="single" w:sz="6" w:space="0" w:color="000000"/>
            </w:tcBorders>
          </w:tcPr>
          <w:p w14:paraId="658AD903"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left w:val="single" w:sz="6" w:space="0" w:color="000000"/>
              <w:right w:val="single" w:sz="6" w:space="0" w:color="000000"/>
            </w:tcBorders>
          </w:tcPr>
          <w:p w14:paraId="1AB42454" w14:textId="77777777" w:rsidR="003073A8" w:rsidRPr="00727A42" w:rsidRDefault="003073A8" w:rsidP="009F3DA8">
            <w:pPr>
              <w:spacing w:line="210" w:lineRule="exact"/>
              <w:ind w:left="109"/>
              <w:rPr>
                <w:spacing w:val="-2"/>
                <w:sz w:val="20"/>
              </w:rPr>
            </w:pPr>
            <w:r w:rsidRPr="00727A42">
              <w:rPr>
                <w:spacing w:val="-2"/>
                <w:sz w:val="20"/>
              </w:rPr>
              <w:t>1,000</w:t>
            </w:r>
          </w:p>
        </w:tc>
      </w:tr>
      <w:tr w:rsidR="003073A8" w:rsidRPr="00727A42" w14:paraId="18250579" w14:textId="77777777" w:rsidTr="009F3DA8">
        <w:trPr>
          <w:trHeight w:val="230"/>
        </w:trPr>
        <w:tc>
          <w:tcPr>
            <w:tcW w:w="709" w:type="dxa"/>
            <w:tcBorders>
              <w:left w:val="single" w:sz="6" w:space="0" w:color="000000"/>
              <w:right w:val="single" w:sz="6" w:space="0" w:color="000000"/>
            </w:tcBorders>
          </w:tcPr>
          <w:p w14:paraId="09AF233F" w14:textId="77777777" w:rsidR="003073A8" w:rsidRPr="00727A42" w:rsidRDefault="003073A8" w:rsidP="009F3DA8">
            <w:pPr>
              <w:rPr>
                <w:sz w:val="16"/>
              </w:rPr>
            </w:pPr>
          </w:p>
        </w:tc>
        <w:tc>
          <w:tcPr>
            <w:tcW w:w="1276" w:type="dxa"/>
            <w:tcBorders>
              <w:left w:val="single" w:sz="6" w:space="0" w:color="000000"/>
              <w:right w:val="single" w:sz="6" w:space="0" w:color="000000"/>
            </w:tcBorders>
          </w:tcPr>
          <w:p w14:paraId="1EE7DBBD" w14:textId="77777777" w:rsidR="003073A8" w:rsidRPr="00727A42" w:rsidRDefault="003073A8" w:rsidP="009F3DA8">
            <w:pPr>
              <w:spacing w:before="1"/>
              <w:ind w:left="46" w:right="29"/>
              <w:jc w:val="center"/>
              <w:rPr>
                <w:spacing w:val="-2"/>
                <w:sz w:val="16"/>
              </w:rPr>
            </w:pPr>
            <w:r w:rsidRPr="00727A42">
              <w:rPr>
                <w:spacing w:val="-2"/>
                <w:sz w:val="16"/>
              </w:rPr>
              <w:t>113-</w:t>
            </w:r>
            <w:r w:rsidRPr="00727A42">
              <w:rPr>
                <w:spacing w:val="-4"/>
                <w:sz w:val="16"/>
              </w:rPr>
              <w:t>0079</w:t>
            </w:r>
          </w:p>
        </w:tc>
        <w:tc>
          <w:tcPr>
            <w:tcW w:w="5954" w:type="dxa"/>
            <w:tcBorders>
              <w:left w:val="single" w:sz="6" w:space="0" w:color="000000"/>
              <w:right w:val="single" w:sz="6" w:space="0" w:color="000000"/>
            </w:tcBorders>
          </w:tcPr>
          <w:p w14:paraId="3FE5AFD0" w14:textId="77777777" w:rsidR="003073A8" w:rsidRPr="00727A42" w:rsidRDefault="003073A8" w:rsidP="009F3DA8">
            <w:pPr>
              <w:spacing w:line="210" w:lineRule="exact"/>
              <w:ind w:left="108"/>
              <w:rPr>
                <w:sz w:val="20"/>
              </w:rPr>
            </w:pPr>
            <w:r w:rsidRPr="00727A42">
              <w:rPr>
                <w:sz w:val="20"/>
              </w:rPr>
              <w:t>Lac</w:t>
            </w:r>
            <w:r w:rsidRPr="00727A42">
              <w:rPr>
                <w:spacing w:val="-4"/>
                <w:sz w:val="20"/>
              </w:rPr>
              <w:t xml:space="preserve"> </w:t>
            </w:r>
            <w:r w:rsidRPr="00727A42">
              <w:rPr>
                <w:sz w:val="20"/>
              </w:rPr>
              <w:t>de</w:t>
            </w:r>
            <w:r w:rsidRPr="00727A42">
              <w:rPr>
                <w:spacing w:val="-4"/>
                <w:sz w:val="20"/>
              </w:rPr>
              <w:t xml:space="preserve"> </w:t>
            </w:r>
            <w:r w:rsidRPr="00727A42">
              <w:rPr>
                <w:sz w:val="20"/>
              </w:rPr>
              <w:t>bitum</w:t>
            </w:r>
            <w:r w:rsidRPr="00727A42">
              <w:rPr>
                <w:spacing w:val="-3"/>
                <w:sz w:val="20"/>
              </w:rPr>
              <w:t xml:space="preserve"> </w:t>
            </w:r>
            <w:r w:rsidRPr="00727A42">
              <w:rPr>
                <w:sz w:val="20"/>
              </w:rPr>
              <w:t>"БТ-</w:t>
            </w:r>
            <w:r w:rsidRPr="00727A42">
              <w:rPr>
                <w:spacing w:val="-4"/>
                <w:sz w:val="20"/>
              </w:rPr>
              <w:t>577"</w:t>
            </w:r>
          </w:p>
        </w:tc>
        <w:tc>
          <w:tcPr>
            <w:tcW w:w="992" w:type="dxa"/>
            <w:tcBorders>
              <w:left w:val="single" w:sz="6" w:space="0" w:color="000000"/>
              <w:right w:val="single" w:sz="6" w:space="0" w:color="000000"/>
            </w:tcBorders>
          </w:tcPr>
          <w:p w14:paraId="69968358" w14:textId="77777777" w:rsidR="003073A8" w:rsidRPr="00727A42" w:rsidRDefault="003073A8" w:rsidP="009F3DA8">
            <w:pPr>
              <w:spacing w:line="210" w:lineRule="exact"/>
              <w:ind w:left="106"/>
              <w:rPr>
                <w:spacing w:val="-10"/>
                <w:sz w:val="20"/>
              </w:rPr>
            </w:pPr>
            <w:r w:rsidRPr="00727A42">
              <w:rPr>
                <w:spacing w:val="-10"/>
                <w:sz w:val="20"/>
              </w:rPr>
              <w:t>t</w:t>
            </w:r>
          </w:p>
        </w:tc>
        <w:tc>
          <w:tcPr>
            <w:tcW w:w="1418" w:type="dxa"/>
            <w:tcBorders>
              <w:left w:val="single" w:sz="6" w:space="0" w:color="000000"/>
              <w:right w:val="single" w:sz="6" w:space="0" w:color="000000"/>
            </w:tcBorders>
          </w:tcPr>
          <w:p w14:paraId="4E39BD6E" w14:textId="77777777" w:rsidR="003073A8" w:rsidRPr="00727A42" w:rsidRDefault="003073A8" w:rsidP="009F3DA8">
            <w:pPr>
              <w:spacing w:line="210" w:lineRule="exact"/>
              <w:ind w:left="109"/>
              <w:rPr>
                <w:spacing w:val="-2"/>
                <w:sz w:val="20"/>
              </w:rPr>
            </w:pPr>
            <w:r w:rsidRPr="00727A42">
              <w:rPr>
                <w:spacing w:val="-2"/>
                <w:sz w:val="20"/>
              </w:rPr>
              <w:t>0,001</w:t>
            </w:r>
          </w:p>
        </w:tc>
      </w:tr>
      <w:tr w:rsidR="003073A8" w:rsidRPr="00727A42" w14:paraId="1D2E4817" w14:textId="77777777" w:rsidTr="009F3DA8">
        <w:trPr>
          <w:trHeight w:val="230"/>
        </w:trPr>
        <w:tc>
          <w:tcPr>
            <w:tcW w:w="709" w:type="dxa"/>
            <w:tcBorders>
              <w:left w:val="single" w:sz="6" w:space="0" w:color="000000"/>
              <w:right w:val="single" w:sz="6" w:space="0" w:color="000000"/>
            </w:tcBorders>
          </w:tcPr>
          <w:p w14:paraId="5F4FA4A2" w14:textId="77777777" w:rsidR="003073A8" w:rsidRPr="00727A42" w:rsidRDefault="003073A8" w:rsidP="009F3DA8">
            <w:pPr>
              <w:rPr>
                <w:sz w:val="16"/>
              </w:rPr>
            </w:pPr>
          </w:p>
        </w:tc>
        <w:tc>
          <w:tcPr>
            <w:tcW w:w="1276" w:type="dxa"/>
            <w:tcBorders>
              <w:left w:val="single" w:sz="6" w:space="0" w:color="000000"/>
              <w:right w:val="single" w:sz="6" w:space="0" w:color="000000"/>
            </w:tcBorders>
          </w:tcPr>
          <w:p w14:paraId="0D6BC51A" w14:textId="77777777" w:rsidR="003073A8" w:rsidRPr="00727A42" w:rsidRDefault="003073A8" w:rsidP="009F3DA8">
            <w:pPr>
              <w:spacing w:before="1"/>
              <w:ind w:left="46" w:right="29"/>
              <w:jc w:val="center"/>
              <w:rPr>
                <w:spacing w:val="-2"/>
                <w:sz w:val="16"/>
              </w:rPr>
            </w:pPr>
            <w:r w:rsidRPr="00727A42">
              <w:rPr>
                <w:spacing w:val="-2"/>
                <w:sz w:val="16"/>
              </w:rPr>
              <w:t>110-</w:t>
            </w:r>
            <w:r w:rsidRPr="00727A42">
              <w:rPr>
                <w:spacing w:val="-4"/>
                <w:sz w:val="16"/>
              </w:rPr>
              <w:t>9091</w:t>
            </w:r>
          </w:p>
        </w:tc>
        <w:tc>
          <w:tcPr>
            <w:tcW w:w="5954" w:type="dxa"/>
            <w:tcBorders>
              <w:left w:val="single" w:sz="6" w:space="0" w:color="000000"/>
              <w:right w:val="single" w:sz="6" w:space="0" w:color="000000"/>
            </w:tcBorders>
          </w:tcPr>
          <w:p w14:paraId="7A753FA6" w14:textId="77777777" w:rsidR="003073A8" w:rsidRPr="00727A42" w:rsidRDefault="003073A8" w:rsidP="009F3DA8">
            <w:pPr>
              <w:spacing w:line="210" w:lineRule="exact"/>
              <w:ind w:left="108"/>
              <w:rPr>
                <w:spacing w:val="-2"/>
                <w:sz w:val="20"/>
              </w:rPr>
            </w:pPr>
            <w:r w:rsidRPr="00727A42">
              <w:rPr>
                <w:spacing w:val="-2"/>
                <w:sz w:val="20"/>
              </w:rPr>
              <w:t>Dibluri</w:t>
            </w:r>
          </w:p>
        </w:tc>
        <w:tc>
          <w:tcPr>
            <w:tcW w:w="992" w:type="dxa"/>
            <w:tcBorders>
              <w:left w:val="single" w:sz="6" w:space="0" w:color="000000"/>
              <w:right w:val="single" w:sz="6" w:space="0" w:color="000000"/>
            </w:tcBorders>
          </w:tcPr>
          <w:p w14:paraId="7F17AEE6"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left w:val="single" w:sz="6" w:space="0" w:color="000000"/>
              <w:right w:val="single" w:sz="6" w:space="0" w:color="000000"/>
            </w:tcBorders>
          </w:tcPr>
          <w:p w14:paraId="4A9DA776" w14:textId="77777777" w:rsidR="003073A8" w:rsidRPr="00727A42" w:rsidRDefault="003073A8" w:rsidP="009F3DA8">
            <w:pPr>
              <w:spacing w:line="210" w:lineRule="exact"/>
              <w:ind w:left="109"/>
              <w:rPr>
                <w:spacing w:val="-2"/>
                <w:sz w:val="20"/>
              </w:rPr>
            </w:pPr>
            <w:r w:rsidRPr="00727A42">
              <w:rPr>
                <w:spacing w:val="-2"/>
                <w:sz w:val="20"/>
              </w:rPr>
              <w:t>0,000</w:t>
            </w:r>
          </w:p>
        </w:tc>
      </w:tr>
      <w:tr w:rsidR="003073A8" w:rsidRPr="00727A42" w14:paraId="6E6E4EEE" w14:textId="77777777" w:rsidTr="009F3DA8">
        <w:trPr>
          <w:trHeight w:val="230"/>
        </w:trPr>
        <w:tc>
          <w:tcPr>
            <w:tcW w:w="709" w:type="dxa"/>
            <w:tcBorders>
              <w:left w:val="single" w:sz="6" w:space="0" w:color="000000"/>
              <w:right w:val="single" w:sz="6" w:space="0" w:color="000000"/>
            </w:tcBorders>
          </w:tcPr>
          <w:p w14:paraId="13905541" w14:textId="77777777" w:rsidR="003073A8" w:rsidRPr="00727A42" w:rsidRDefault="003073A8" w:rsidP="009F3DA8">
            <w:pPr>
              <w:rPr>
                <w:sz w:val="16"/>
              </w:rPr>
            </w:pPr>
          </w:p>
        </w:tc>
        <w:tc>
          <w:tcPr>
            <w:tcW w:w="1276" w:type="dxa"/>
            <w:tcBorders>
              <w:left w:val="single" w:sz="6" w:space="0" w:color="000000"/>
              <w:right w:val="single" w:sz="6" w:space="0" w:color="000000"/>
            </w:tcBorders>
          </w:tcPr>
          <w:p w14:paraId="23234940" w14:textId="77777777" w:rsidR="003073A8" w:rsidRPr="00727A42" w:rsidRDefault="003073A8" w:rsidP="009F3DA8">
            <w:pPr>
              <w:spacing w:before="1"/>
              <w:ind w:left="46" w:right="29"/>
              <w:jc w:val="center"/>
              <w:rPr>
                <w:spacing w:val="-2"/>
                <w:sz w:val="16"/>
              </w:rPr>
            </w:pPr>
            <w:r w:rsidRPr="00727A42">
              <w:rPr>
                <w:spacing w:val="-2"/>
                <w:sz w:val="16"/>
              </w:rPr>
              <w:t>201-</w:t>
            </w:r>
            <w:r w:rsidRPr="00727A42">
              <w:rPr>
                <w:spacing w:val="-4"/>
                <w:sz w:val="16"/>
              </w:rPr>
              <w:t>9266</w:t>
            </w:r>
          </w:p>
        </w:tc>
        <w:tc>
          <w:tcPr>
            <w:tcW w:w="5954" w:type="dxa"/>
            <w:tcBorders>
              <w:left w:val="single" w:sz="6" w:space="0" w:color="000000"/>
              <w:right w:val="single" w:sz="6" w:space="0" w:color="000000"/>
            </w:tcBorders>
          </w:tcPr>
          <w:p w14:paraId="1BBDDD4A" w14:textId="77777777" w:rsidR="003073A8" w:rsidRPr="00727A42" w:rsidRDefault="003073A8" w:rsidP="009F3DA8">
            <w:pPr>
              <w:spacing w:before="1" w:line="210" w:lineRule="exact"/>
              <w:ind w:left="108"/>
              <w:rPr>
                <w:sz w:val="20"/>
              </w:rPr>
            </w:pPr>
            <w:r w:rsidRPr="00727A42">
              <w:rPr>
                <w:sz w:val="20"/>
              </w:rPr>
              <w:t>Bratari</w:t>
            </w:r>
            <w:r w:rsidRPr="00727A42">
              <w:rPr>
                <w:spacing w:val="-5"/>
                <w:sz w:val="20"/>
              </w:rPr>
              <w:t xml:space="preserve"> </w:t>
            </w:r>
            <w:r w:rsidRPr="00727A42">
              <w:rPr>
                <w:sz w:val="20"/>
              </w:rPr>
              <w:t>din</w:t>
            </w:r>
            <w:r w:rsidRPr="00727A42">
              <w:rPr>
                <w:spacing w:val="-3"/>
                <w:sz w:val="20"/>
              </w:rPr>
              <w:t xml:space="preserve"> </w:t>
            </w:r>
            <w:r w:rsidRPr="00727A42">
              <w:rPr>
                <w:spacing w:val="-4"/>
                <w:sz w:val="20"/>
              </w:rPr>
              <w:t>otel</w:t>
            </w:r>
          </w:p>
        </w:tc>
        <w:tc>
          <w:tcPr>
            <w:tcW w:w="992" w:type="dxa"/>
            <w:tcBorders>
              <w:left w:val="single" w:sz="6" w:space="0" w:color="000000"/>
              <w:right w:val="single" w:sz="6" w:space="0" w:color="000000"/>
            </w:tcBorders>
          </w:tcPr>
          <w:p w14:paraId="5DDF2CD5" w14:textId="77777777" w:rsidR="003073A8" w:rsidRPr="00727A42" w:rsidRDefault="003073A8" w:rsidP="009F3DA8">
            <w:pPr>
              <w:spacing w:before="1" w:line="210" w:lineRule="exact"/>
              <w:ind w:left="106"/>
              <w:rPr>
                <w:spacing w:val="-5"/>
                <w:sz w:val="20"/>
              </w:rPr>
            </w:pPr>
            <w:r w:rsidRPr="00727A42">
              <w:rPr>
                <w:spacing w:val="-5"/>
                <w:sz w:val="20"/>
              </w:rPr>
              <w:t>kg</w:t>
            </w:r>
          </w:p>
        </w:tc>
        <w:tc>
          <w:tcPr>
            <w:tcW w:w="1418" w:type="dxa"/>
            <w:tcBorders>
              <w:left w:val="single" w:sz="6" w:space="0" w:color="000000"/>
              <w:right w:val="single" w:sz="6" w:space="0" w:color="000000"/>
            </w:tcBorders>
          </w:tcPr>
          <w:p w14:paraId="55C7D61F" w14:textId="77777777" w:rsidR="003073A8" w:rsidRPr="00727A42" w:rsidRDefault="003073A8" w:rsidP="009F3DA8">
            <w:pPr>
              <w:spacing w:before="1" w:line="210" w:lineRule="exact"/>
              <w:ind w:left="109"/>
              <w:rPr>
                <w:spacing w:val="-2"/>
                <w:sz w:val="20"/>
              </w:rPr>
            </w:pPr>
            <w:r w:rsidRPr="00727A42">
              <w:rPr>
                <w:spacing w:val="-2"/>
                <w:sz w:val="20"/>
              </w:rPr>
              <w:t>0,000</w:t>
            </w:r>
          </w:p>
        </w:tc>
      </w:tr>
      <w:tr w:rsidR="003073A8" w:rsidRPr="00727A42" w14:paraId="6A08C48B" w14:textId="77777777" w:rsidTr="009F3DA8">
        <w:trPr>
          <w:trHeight w:val="230"/>
        </w:trPr>
        <w:tc>
          <w:tcPr>
            <w:tcW w:w="709" w:type="dxa"/>
            <w:tcBorders>
              <w:left w:val="single" w:sz="6" w:space="0" w:color="000000"/>
              <w:right w:val="single" w:sz="6" w:space="0" w:color="000000"/>
            </w:tcBorders>
          </w:tcPr>
          <w:p w14:paraId="18D70157" w14:textId="77777777" w:rsidR="003073A8" w:rsidRPr="00727A42" w:rsidRDefault="003073A8" w:rsidP="009F3DA8">
            <w:pPr>
              <w:rPr>
                <w:sz w:val="16"/>
              </w:rPr>
            </w:pPr>
          </w:p>
        </w:tc>
        <w:tc>
          <w:tcPr>
            <w:tcW w:w="1276" w:type="dxa"/>
            <w:tcBorders>
              <w:left w:val="single" w:sz="6" w:space="0" w:color="000000"/>
              <w:right w:val="single" w:sz="6" w:space="0" w:color="000000"/>
            </w:tcBorders>
          </w:tcPr>
          <w:p w14:paraId="0B5B2A45" w14:textId="77777777" w:rsidR="003073A8" w:rsidRPr="00727A42" w:rsidRDefault="003073A8" w:rsidP="009F3DA8">
            <w:pPr>
              <w:spacing w:before="1"/>
              <w:ind w:left="46" w:right="29"/>
              <w:jc w:val="center"/>
              <w:rPr>
                <w:spacing w:val="-2"/>
                <w:sz w:val="16"/>
              </w:rPr>
            </w:pPr>
            <w:r w:rsidRPr="00727A42">
              <w:rPr>
                <w:spacing w:val="-2"/>
                <w:sz w:val="16"/>
              </w:rPr>
              <w:t>201-</w:t>
            </w:r>
            <w:r w:rsidRPr="00727A42">
              <w:rPr>
                <w:spacing w:val="-4"/>
                <w:sz w:val="16"/>
              </w:rPr>
              <w:t>9285</w:t>
            </w:r>
          </w:p>
        </w:tc>
        <w:tc>
          <w:tcPr>
            <w:tcW w:w="5954" w:type="dxa"/>
            <w:tcBorders>
              <w:left w:val="single" w:sz="6" w:space="0" w:color="000000"/>
              <w:right w:val="single" w:sz="6" w:space="0" w:color="000000"/>
            </w:tcBorders>
          </w:tcPr>
          <w:p w14:paraId="43714D5E" w14:textId="77777777" w:rsidR="003073A8" w:rsidRPr="00727A42" w:rsidRDefault="003073A8" w:rsidP="009F3DA8">
            <w:pPr>
              <w:spacing w:line="210" w:lineRule="exact"/>
              <w:ind w:left="108"/>
              <w:rPr>
                <w:sz w:val="20"/>
              </w:rPr>
            </w:pPr>
            <w:r w:rsidRPr="00727A42">
              <w:rPr>
                <w:sz w:val="20"/>
              </w:rPr>
              <w:t>Traverse</w:t>
            </w:r>
            <w:r w:rsidRPr="00727A42">
              <w:rPr>
                <w:spacing w:val="-4"/>
                <w:sz w:val="20"/>
              </w:rPr>
              <w:t xml:space="preserve"> </w:t>
            </w:r>
            <w:r w:rsidRPr="00727A42">
              <w:rPr>
                <w:sz w:val="20"/>
              </w:rPr>
              <w:t>din</w:t>
            </w:r>
            <w:r w:rsidRPr="00727A42">
              <w:rPr>
                <w:spacing w:val="-6"/>
                <w:sz w:val="20"/>
              </w:rPr>
              <w:t xml:space="preserve"> </w:t>
            </w:r>
            <w:r w:rsidRPr="00727A42">
              <w:rPr>
                <w:spacing w:val="-4"/>
                <w:sz w:val="20"/>
              </w:rPr>
              <w:t>otel</w:t>
            </w:r>
          </w:p>
        </w:tc>
        <w:tc>
          <w:tcPr>
            <w:tcW w:w="992" w:type="dxa"/>
            <w:tcBorders>
              <w:left w:val="single" w:sz="6" w:space="0" w:color="000000"/>
              <w:right w:val="single" w:sz="6" w:space="0" w:color="000000"/>
            </w:tcBorders>
          </w:tcPr>
          <w:p w14:paraId="6CB1E0BE" w14:textId="77777777" w:rsidR="003073A8" w:rsidRPr="00727A42" w:rsidRDefault="003073A8" w:rsidP="009F3DA8">
            <w:pPr>
              <w:spacing w:line="210" w:lineRule="exact"/>
              <w:ind w:left="106"/>
              <w:rPr>
                <w:spacing w:val="-10"/>
                <w:sz w:val="20"/>
              </w:rPr>
            </w:pPr>
            <w:r w:rsidRPr="00727A42">
              <w:rPr>
                <w:spacing w:val="-10"/>
                <w:sz w:val="20"/>
              </w:rPr>
              <w:t>t</w:t>
            </w:r>
          </w:p>
        </w:tc>
        <w:tc>
          <w:tcPr>
            <w:tcW w:w="1418" w:type="dxa"/>
            <w:tcBorders>
              <w:left w:val="single" w:sz="6" w:space="0" w:color="000000"/>
              <w:right w:val="single" w:sz="6" w:space="0" w:color="000000"/>
            </w:tcBorders>
          </w:tcPr>
          <w:p w14:paraId="7F07D1CE" w14:textId="77777777" w:rsidR="003073A8" w:rsidRPr="00727A42" w:rsidRDefault="003073A8" w:rsidP="009F3DA8">
            <w:pPr>
              <w:spacing w:line="210" w:lineRule="exact"/>
              <w:ind w:left="109"/>
              <w:rPr>
                <w:spacing w:val="-2"/>
                <w:sz w:val="20"/>
              </w:rPr>
            </w:pPr>
            <w:r w:rsidRPr="00727A42">
              <w:rPr>
                <w:spacing w:val="-2"/>
                <w:sz w:val="20"/>
              </w:rPr>
              <w:t>0,000</w:t>
            </w:r>
          </w:p>
        </w:tc>
      </w:tr>
      <w:tr w:rsidR="003073A8" w:rsidRPr="00727A42" w14:paraId="4ED352FA" w14:textId="77777777" w:rsidTr="009F3DA8">
        <w:trPr>
          <w:trHeight w:val="230"/>
        </w:trPr>
        <w:tc>
          <w:tcPr>
            <w:tcW w:w="709" w:type="dxa"/>
            <w:tcBorders>
              <w:left w:val="single" w:sz="6" w:space="0" w:color="000000"/>
              <w:right w:val="single" w:sz="6" w:space="0" w:color="000000"/>
            </w:tcBorders>
          </w:tcPr>
          <w:p w14:paraId="6D68FA4F" w14:textId="77777777" w:rsidR="003073A8" w:rsidRPr="00727A42" w:rsidRDefault="003073A8" w:rsidP="009F3DA8">
            <w:pPr>
              <w:rPr>
                <w:sz w:val="16"/>
              </w:rPr>
            </w:pPr>
          </w:p>
        </w:tc>
        <w:tc>
          <w:tcPr>
            <w:tcW w:w="1276" w:type="dxa"/>
            <w:tcBorders>
              <w:left w:val="single" w:sz="6" w:space="0" w:color="000000"/>
              <w:right w:val="single" w:sz="6" w:space="0" w:color="000000"/>
            </w:tcBorders>
          </w:tcPr>
          <w:p w14:paraId="6F57A587" w14:textId="77777777" w:rsidR="003073A8" w:rsidRPr="00727A42" w:rsidRDefault="003073A8" w:rsidP="009F3DA8">
            <w:pPr>
              <w:spacing w:before="1"/>
              <w:ind w:left="46" w:right="29"/>
              <w:jc w:val="center"/>
              <w:rPr>
                <w:spacing w:val="-2"/>
                <w:sz w:val="16"/>
              </w:rPr>
            </w:pPr>
            <w:r w:rsidRPr="00727A42">
              <w:rPr>
                <w:spacing w:val="-2"/>
                <w:sz w:val="16"/>
              </w:rPr>
              <w:t>446-</w:t>
            </w:r>
            <w:r w:rsidRPr="00727A42">
              <w:rPr>
                <w:spacing w:val="-4"/>
                <w:sz w:val="16"/>
              </w:rPr>
              <w:t>2011</w:t>
            </w:r>
          </w:p>
        </w:tc>
        <w:tc>
          <w:tcPr>
            <w:tcW w:w="5954" w:type="dxa"/>
            <w:tcBorders>
              <w:left w:val="single" w:sz="6" w:space="0" w:color="000000"/>
              <w:right w:val="single" w:sz="6" w:space="0" w:color="000000"/>
            </w:tcBorders>
          </w:tcPr>
          <w:p w14:paraId="10761D90" w14:textId="77777777" w:rsidR="003073A8" w:rsidRPr="00727A42" w:rsidRDefault="003073A8" w:rsidP="009F3DA8">
            <w:pPr>
              <w:spacing w:line="210" w:lineRule="exact"/>
              <w:ind w:left="108"/>
              <w:rPr>
                <w:sz w:val="20"/>
              </w:rPr>
            </w:pPr>
            <w:r w:rsidRPr="00727A42">
              <w:rPr>
                <w:sz w:val="20"/>
              </w:rPr>
              <w:t>Sustineri</w:t>
            </w:r>
            <w:r w:rsidRPr="00727A42">
              <w:rPr>
                <w:spacing w:val="-6"/>
                <w:sz w:val="20"/>
              </w:rPr>
              <w:t xml:space="preserve"> </w:t>
            </w:r>
            <w:r w:rsidRPr="00727A42">
              <w:rPr>
                <w:sz w:val="20"/>
              </w:rPr>
              <w:t>pentru</w:t>
            </w:r>
            <w:r w:rsidRPr="00727A42">
              <w:rPr>
                <w:spacing w:val="-5"/>
                <w:sz w:val="20"/>
              </w:rPr>
              <w:t xml:space="preserve"> </w:t>
            </w:r>
            <w:r w:rsidRPr="00727A42">
              <w:rPr>
                <w:spacing w:val="-2"/>
                <w:sz w:val="20"/>
              </w:rPr>
              <w:t>stilpi</w:t>
            </w:r>
          </w:p>
        </w:tc>
        <w:tc>
          <w:tcPr>
            <w:tcW w:w="992" w:type="dxa"/>
            <w:tcBorders>
              <w:left w:val="single" w:sz="6" w:space="0" w:color="000000"/>
              <w:right w:val="single" w:sz="6" w:space="0" w:color="000000"/>
            </w:tcBorders>
          </w:tcPr>
          <w:p w14:paraId="1E58D7FC"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left w:val="single" w:sz="6" w:space="0" w:color="000000"/>
              <w:right w:val="single" w:sz="6" w:space="0" w:color="000000"/>
            </w:tcBorders>
          </w:tcPr>
          <w:p w14:paraId="51629AA3" w14:textId="77777777" w:rsidR="003073A8" w:rsidRPr="00727A42" w:rsidRDefault="003073A8" w:rsidP="009F3DA8">
            <w:pPr>
              <w:spacing w:line="210" w:lineRule="exact"/>
              <w:ind w:left="109"/>
              <w:rPr>
                <w:spacing w:val="-2"/>
                <w:sz w:val="20"/>
              </w:rPr>
            </w:pPr>
            <w:r w:rsidRPr="00727A42">
              <w:rPr>
                <w:spacing w:val="-2"/>
                <w:sz w:val="20"/>
              </w:rPr>
              <w:t>0,000</w:t>
            </w:r>
          </w:p>
        </w:tc>
      </w:tr>
      <w:tr w:rsidR="003073A8" w:rsidRPr="00727A42" w14:paraId="2320B00F" w14:textId="77777777" w:rsidTr="009F3DA8">
        <w:trPr>
          <w:trHeight w:val="230"/>
        </w:trPr>
        <w:tc>
          <w:tcPr>
            <w:tcW w:w="709" w:type="dxa"/>
            <w:tcBorders>
              <w:left w:val="single" w:sz="6" w:space="0" w:color="000000"/>
              <w:bottom w:val="single" w:sz="2" w:space="0" w:color="000000"/>
              <w:right w:val="single" w:sz="6" w:space="0" w:color="000000"/>
            </w:tcBorders>
          </w:tcPr>
          <w:p w14:paraId="1C233303" w14:textId="77777777" w:rsidR="003073A8" w:rsidRPr="00727A42" w:rsidRDefault="003073A8" w:rsidP="009F3DA8">
            <w:pPr>
              <w:rPr>
                <w:sz w:val="16"/>
              </w:rPr>
            </w:pPr>
          </w:p>
        </w:tc>
        <w:tc>
          <w:tcPr>
            <w:tcW w:w="1276" w:type="dxa"/>
            <w:tcBorders>
              <w:left w:val="single" w:sz="6" w:space="0" w:color="000000"/>
              <w:bottom w:val="single" w:sz="2" w:space="0" w:color="000000"/>
              <w:right w:val="single" w:sz="6" w:space="0" w:color="000000"/>
            </w:tcBorders>
          </w:tcPr>
          <w:p w14:paraId="0D68CD0A" w14:textId="77777777" w:rsidR="003073A8" w:rsidRPr="00727A42" w:rsidRDefault="003073A8" w:rsidP="009F3DA8">
            <w:pPr>
              <w:spacing w:before="23"/>
              <w:ind w:left="46" w:right="29"/>
              <w:jc w:val="center"/>
              <w:rPr>
                <w:spacing w:val="-2"/>
                <w:sz w:val="16"/>
              </w:rPr>
            </w:pPr>
            <w:r w:rsidRPr="00727A42">
              <w:rPr>
                <w:spacing w:val="-2"/>
                <w:sz w:val="16"/>
              </w:rPr>
              <w:t>160402</w:t>
            </w:r>
          </w:p>
        </w:tc>
        <w:tc>
          <w:tcPr>
            <w:tcW w:w="5954" w:type="dxa"/>
            <w:tcBorders>
              <w:left w:val="single" w:sz="6" w:space="0" w:color="000000"/>
              <w:bottom w:val="single" w:sz="2" w:space="0" w:color="000000"/>
              <w:right w:val="single" w:sz="6" w:space="0" w:color="000000"/>
            </w:tcBorders>
          </w:tcPr>
          <w:p w14:paraId="088EAF09" w14:textId="77777777" w:rsidR="003073A8" w:rsidRPr="00727A42" w:rsidRDefault="003073A8" w:rsidP="009F3DA8">
            <w:pPr>
              <w:spacing w:line="210" w:lineRule="exact"/>
              <w:ind w:left="108"/>
              <w:rPr>
                <w:sz w:val="20"/>
              </w:rPr>
            </w:pPr>
            <w:r w:rsidRPr="00727A42">
              <w:rPr>
                <w:sz w:val="20"/>
              </w:rPr>
              <w:t>Masini</w:t>
            </w:r>
            <w:r w:rsidRPr="00727A42">
              <w:rPr>
                <w:spacing w:val="-6"/>
                <w:sz w:val="20"/>
              </w:rPr>
              <w:t xml:space="preserve"> </w:t>
            </w:r>
            <w:r w:rsidRPr="00727A42">
              <w:rPr>
                <w:sz w:val="20"/>
              </w:rPr>
              <w:t>de</w:t>
            </w:r>
            <w:r w:rsidRPr="00727A42">
              <w:rPr>
                <w:spacing w:val="-4"/>
                <w:sz w:val="20"/>
              </w:rPr>
              <w:t xml:space="preserve"> </w:t>
            </w:r>
            <w:r w:rsidRPr="00727A42">
              <w:rPr>
                <w:sz w:val="20"/>
              </w:rPr>
              <w:t>foraj-macara</w:t>
            </w:r>
            <w:r w:rsidRPr="00727A42">
              <w:rPr>
                <w:spacing w:val="-4"/>
                <w:sz w:val="20"/>
              </w:rPr>
              <w:t xml:space="preserve"> </w:t>
            </w:r>
            <w:r w:rsidRPr="00727A42">
              <w:rPr>
                <w:sz w:val="20"/>
              </w:rPr>
              <w:t>pe</w:t>
            </w:r>
            <w:r w:rsidRPr="00727A42">
              <w:rPr>
                <w:spacing w:val="-4"/>
                <w:sz w:val="20"/>
              </w:rPr>
              <w:t xml:space="preserve"> </w:t>
            </w:r>
            <w:r w:rsidRPr="00727A42">
              <w:rPr>
                <w:sz w:val="20"/>
              </w:rPr>
              <w:t>automobil,</w:t>
            </w:r>
            <w:r w:rsidRPr="00727A42">
              <w:rPr>
                <w:spacing w:val="-5"/>
                <w:sz w:val="20"/>
              </w:rPr>
              <w:t xml:space="preserve"> </w:t>
            </w:r>
            <w:r w:rsidRPr="00727A42">
              <w:rPr>
                <w:sz w:val="20"/>
              </w:rPr>
              <w:t>adincime</w:t>
            </w:r>
            <w:r w:rsidRPr="00727A42">
              <w:rPr>
                <w:spacing w:val="-4"/>
                <w:sz w:val="20"/>
              </w:rPr>
              <w:t xml:space="preserve"> </w:t>
            </w:r>
            <w:r w:rsidRPr="00727A42">
              <w:rPr>
                <w:sz w:val="20"/>
              </w:rPr>
              <w:t>de</w:t>
            </w:r>
            <w:r w:rsidRPr="00727A42">
              <w:rPr>
                <w:spacing w:val="-6"/>
                <w:sz w:val="20"/>
              </w:rPr>
              <w:t xml:space="preserve"> </w:t>
            </w:r>
            <w:r w:rsidRPr="00727A42">
              <w:rPr>
                <w:sz w:val="20"/>
              </w:rPr>
              <w:t>foraj</w:t>
            </w:r>
            <w:r w:rsidRPr="00727A42">
              <w:rPr>
                <w:spacing w:val="-6"/>
                <w:sz w:val="20"/>
              </w:rPr>
              <w:t xml:space="preserve"> </w:t>
            </w:r>
            <w:r w:rsidRPr="00727A42">
              <w:rPr>
                <w:sz w:val="20"/>
              </w:rPr>
              <w:t>3,5</w:t>
            </w:r>
            <w:r w:rsidRPr="00727A42">
              <w:rPr>
                <w:spacing w:val="-5"/>
                <w:sz w:val="20"/>
              </w:rPr>
              <w:t xml:space="preserve"> </w:t>
            </w:r>
            <w:r w:rsidRPr="00727A42">
              <w:rPr>
                <w:spacing w:val="-10"/>
                <w:sz w:val="20"/>
              </w:rPr>
              <w:t>m</w:t>
            </w:r>
          </w:p>
        </w:tc>
        <w:tc>
          <w:tcPr>
            <w:tcW w:w="992" w:type="dxa"/>
            <w:tcBorders>
              <w:left w:val="single" w:sz="6" w:space="0" w:color="000000"/>
              <w:bottom w:val="single" w:sz="2" w:space="0" w:color="000000"/>
              <w:right w:val="single" w:sz="6" w:space="0" w:color="000000"/>
            </w:tcBorders>
          </w:tcPr>
          <w:p w14:paraId="64DD9ACC"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left w:val="single" w:sz="6" w:space="0" w:color="000000"/>
              <w:bottom w:val="single" w:sz="2" w:space="0" w:color="000000"/>
              <w:right w:val="single" w:sz="6" w:space="0" w:color="000000"/>
            </w:tcBorders>
          </w:tcPr>
          <w:p w14:paraId="24887C99" w14:textId="77777777" w:rsidR="003073A8" w:rsidRPr="00727A42" w:rsidRDefault="003073A8" w:rsidP="009F3DA8">
            <w:pPr>
              <w:spacing w:line="210" w:lineRule="exact"/>
              <w:ind w:left="109"/>
              <w:rPr>
                <w:spacing w:val="-2"/>
                <w:sz w:val="20"/>
              </w:rPr>
            </w:pPr>
            <w:r w:rsidRPr="00727A42">
              <w:rPr>
                <w:spacing w:val="-2"/>
                <w:sz w:val="20"/>
              </w:rPr>
              <w:t>7,800</w:t>
            </w:r>
          </w:p>
        </w:tc>
      </w:tr>
      <w:tr w:rsidR="003073A8" w:rsidRPr="00727A42" w14:paraId="3EA924E4" w14:textId="77777777" w:rsidTr="009F3DA8">
        <w:trPr>
          <w:trHeight w:val="230"/>
        </w:trPr>
        <w:tc>
          <w:tcPr>
            <w:tcW w:w="709" w:type="dxa"/>
            <w:tcBorders>
              <w:top w:val="single" w:sz="2" w:space="0" w:color="000000"/>
              <w:left w:val="single" w:sz="6" w:space="0" w:color="000000"/>
              <w:right w:val="single" w:sz="6" w:space="0" w:color="000000"/>
            </w:tcBorders>
          </w:tcPr>
          <w:p w14:paraId="380EE4F3" w14:textId="77777777" w:rsidR="003073A8" w:rsidRPr="00727A42" w:rsidRDefault="003073A8" w:rsidP="009F3DA8">
            <w:pPr>
              <w:rPr>
                <w:sz w:val="16"/>
              </w:rPr>
            </w:pPr>
          </w:p>
        </w:tc>
        <w:tc>
          <w:tcPr>
            <w:tcW w:w="1276" w:type="dxa"/>
            <w:tcBorders>
              <w:top w:val="single" w:sz="2" w:space="0" w:color="000000"/>
              <w:left w:val="single" w:sz="6" w:space="0" w:color="000000"/>
              <w:right w:val="single" w:sz="6" w:space="0" w:color="000000"/>
            </w:tcBorders>
          </w:tcPr>
          <w:p w14:paraId="2E720C47" w14:textId="77777777" w:rsidR="003073A8" w:rsidRPr="00727A42" w:rsidRDefault="003073A8" w:rsidP="009F3DA8">
            <w:pPr>
              <w:spacing w:before="23"/>
              <w:ind w:left="46" w:right="29"/>
              <w:jc w:val="center"/>
              <w:rPr>
                <w:spacing w:val="-2"/>
                <w:sz w:val="16"/>
              </w:rPr>
            </w:pPr>
            <w:r w:rsidRPr="00727A42">
              <w:rPr>
                <w:spacing w:val="-2"/>
                <w:sz w:val="16"/>
              </w:rPr>
              <w:t>400001</w:t>
            </w:r>
          </w:p>
        </w:tc>
        <w:tc>
          <w:tcPr>
            <w:tcW w:w="5954" w:type="dxa"/>
            <w:tcBorders>
              <w:top w:val="single" w:sz="2" w:space="0" w:color="000000"/>
              <w:left w:val="single" w:sz="6" w:space="0" w:color="000000"/>
              <w:right w:val="single" w:sz="6" w:space="0" w:color="000000"/>
            </w:tcBorders>
          </w:tcPr>
          <w:p w14:paraId="684DDD00" w14:textId="77777777" w:rsidR="003073A8" w:rsidRPr="00727A42" w:rsidRDefault="003073A8" w:rsidP="009F3DA8">
            <w:pPr>
              <w:spacing w:line="210" w:lineRule="exact"/>
              <w:ind w:left="108"/>
              <w:rPr>
                <w:sz w:val="20"/>
              </w:rPr>
            </w:pPr>
            <w:r w:rsidRPr="00727A42">
              <w:rPr>
                <w:sz w:val="20"/>
              </w:rPr>
              <w:t>Autocamion</w:t>
            </w:r>
            <w:r w:rsidRPr="00727A42">
              <w:rPr>
                <w:spacing w:val="-5"/>
                <w:sz w:val="20"/>
              </w:rPr>
              <w:t xml:space="preserve"> </w:t>
            </w:r>
            <w:r w:rsidRPr="00727A42">
              <w:rPr>
                <w:sz w:val="20"/>
              </w:rPr>
              <w:t>de</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4"/>
                <w:sz w:val="20"/>
              </w:rPr>
              <w:t xml:space="preserve"> </w:t>
            </w:r>
            <w:r w:rsidRPr="00727A42">
              <w:rPr>
                <w:sz w:val="20"/>
              </w:rPr>
              <w:t>la</w:t>
            </w:r>
            <w:r w:rsidRPr="00727A42">
              <w:rPr>
                <w:spacing w:val="-4"/>
                <w:sz w:val="20"/>
              </w:rPr>
              <w:t xml:space="preserve"> </w:t>
            </w:r>
            <w:r w:rsidRPr="00727A42">
              <w:rPr>
                <w:sz w:val="20"/>
              </w:rPr>
              <w:t>5</w:t>
            </w:r>
            <w:r w:rsidRPr="00727A42">
              <w:rPr>
                <w:spacing w:val="-2"/>
                <w:sz w:val="20"/>
              </w:rPr>
              <w:t xml:space="preserve"> </w:t>
            </w:r>
            <w:r w:rsidRPr="00727A42">
              <w:rPr>
                <w:spacing w:val="-10"/>
                <w:sz w:val="20"/>
              </w:rPr>
              <w:t>t</w:t>
            </w:r>
          </w:p>
        </w:tc>
        <w:tc>
          <w:tcPr>
            <w:tcW w:w="992" w:type="dxa"/>
            <w:tcBorders>
              <w:top w:val="single" w:sz="2" w:space="0" w:color="000000"/>
              <w:left w:val="single" w:sz="6" w:space="0" w:color="000000"/>
              <w:right w:val="single" w:sz="6" w:space="0" w:color="000000"/>
            </w:tcBorders>
          </w:tcPr>
          <w:p w14:paraId="0E2447B5"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left w:val="single" w:sz="6" w:space="0" w:color="000000"/>
              <w:right w:val="single" w:sz="6" w:space="0" w:color="000000"/>
            </w:tcBorders>
          </w:tcPr>
          <w:p w14:paraId="20DFA427" w14:textId="77777777" w:rsidR="003073A8" w:rsidRPr="00727A42" w:rsidRDefault="003073A8" w:rsidP="009F3DA8">
            <w:pPr>
              <w:spacing w:line="210" w:lineRule="exact"/>
              <w:ind w:left="109"/>
              <w:rPr>
                <w:spacing w:val="-2"/>
                <w:sz w:val="20"/>
              </w:rPr>
            </w:pPr>
            <w:r w:rsidRPr="00727A42">
              <w:rPr>
                <w:spacing w:val="-2"/>
                <w:sz w:val="20"/>
              </w:rPr>
              <w:t>1,900</w:t>
            </w:r>
          </w:p>
        </w:tc>
      </w:tr>
      <w:tr w:rsidR="003073A8" w:rsidRPr="00727A42" w14:paraId="4BBF0A60" w14:textId="77777777" w:rsidTr="009F3DA8">
        <w:trPr>
          <w:trHeight w:val="279"/>
        </w:trPr>
        <w:tc>
          <w:tcPr>
            <w:tcW w:w="709" w:type="dxa"/>
            <w:tcBorders>
              <w:left w:val="single" w:sz="6" w:space="0" w:color="000000"/>
              <w:right w:val="single" w:sz="6" w:space="0" w:color="000000"/>
            </w:tcBorders>
          </w:tcPr>
          <w:p w14:paraId="79F9058F" w14:textId="77777777" w:rsidR="003073A8" w:rsidRPr="00727A42" w:rsidRDefault="003073A8" w:rsidP="009F3DA8">
            <w:pPr>
              <w:spacing w:line="275" w:lineRule="exact"/>
              <w:ind w:left="107"/>
              <w:rPr>
                <w:spacing w:val="-10"/>
              </w:rPr>
            </w:pPr>
            <w:r w:rsidRPr="00727A42">
              <w:rPr>
                <w:spacing w:val="-10"/>
              </w:rPr>
              <w:t>2</w:t>
            </w:r>
          </w:p>
        </w:tc>
        <w:tc>
          <w:tcPr>
            <w:tcW w:w="1276" w:type="dxa"/>
            <w:tcBorders>
              <w:left w:val="single" w:sz="6" w:space="0" w:color="000000"/>
              <w:right w:val="single" w:sz="6" w:space="0" w:color="000000"/>
            </w:tcBorders>
          </w:tcPr>
          <w:p w14:paraId="61572AC5" w14:textId="77777777" w:rsidR="003073A8" w:rsidRPr="00727A42" w:rsidRDefault="003073A8" w:rsidP="009F3DA8">
            <w:pPr>
              <w:rPr>
                <w:sz w:val="20"/>
              </w:rPr>
            </w:pPr>
          </w:p>
        </w:tc>
        <w:tc>
          <w:tcPr>
            <w:tcW w:w="5954" w:type="dxa"/>
            <w:tcBorders>
              <w:left w:val="single" w:sz="6" w:space="0" w:color="000000"/>
              <w:right w:val="single" w:sz="6" w:space="0" w:color="000000"/>
            </w:tcBorders>
          </w:tcPr>
          <w:p w14:paraId="6810B017" w14:textId="77777777" w:rsidR="003073A8" w:rsidRPr="00727A42" w:rsidRDefault="003073A8" w:rsidP="009F3DA8">
            <w:pPr>
              <w:ind w:left="108"/>
              <w:rPr>
                <w:sz w:val="20"/>
              </w:rPr>
            </w:pPr>
            <w:r w:rsidRPr="00727A42">
              <w:rPr>
                <w:sz w:val="20"/>
              </w:rPr>
              <w:t>Pilon</w:t>
            </w:r>
            <w:r w:rsidRPr="00727A42">
              <w:rPr>
                <w:spacing w:val="-3"/>
                <w:sz w:val="20"/>
              </w:rPr>
              <w:t xml:space="preserve"> </w:t>
            </w:r>
            <w:r w:rsidRPr="00727A42">
              <w:rPr>
                <w:sz w:val="20"/>
              </w:rPr>
              <w:t>SV</w:t>
            </w:r>
            <w:r w:rsidRPr="00727A42">
              <w:rPr>
                <w:spacing w:val="-4"/>
                <w:sz w:val="20"/>
              </w:rPr>
              <w:t xml:space="preserve"> </w:t>
            </w:r>
            <w:r w:rsidRPr="00727A42">
              <w:rPr>
                <w:sz w:val="20"/>
              </w:rPr>
              <w:t>105-</w:t>
            </w:r>
            <w:r w:rsidRPr="00727A42">
              <w:rPr>
                <w:spacing w:val="-10"/>
                <w:sz w:val="20"/>
              </w:rPr>
              <w:t>5</w:t>
            </w:r>
          </w:p>
        </w:tc>
        <w:tc>
          <w:tcPr>
            <w:tcW w:w="992" w:type="dxa"/>
            <w:tcBorders>
              <w:left w:val="single" w:sz="6" w:space="0" w:color="000000"/>
              <w:right w:val="single" w:sz="6" w:space="0" w:color="000000"/>
            </w:tcBorders>
          </w:tcPr>
          <w:p w14:paraId="63404B1A" w14:textId="77777777" w:rsidR="003073A8" w:rsidRPr="00727A42" w:rsidRDefault="003073A8" w:rsidP="009F3DA8">
            <w:pPr>
              <w:spacing w:before="114"/>
              <w:ind w:right="587"/>
              <w:jc w:val="right"/>
              <w:rPr>
                <w:spacing w:val="-5"/>
              </w:rPr>
            </w:pPr>
            <w:r w:rsidRPr="00727A42">
              <w:rPr>
                <w:spacing w:val="-5"/>
              </w:rPr>
              <w:t>buc</w:t>
            </w:r>
          </w:p>
        </w:tc>
        <w:tc>
          <w:tcPr>
            <w:tcW w:w="1418" w:type="dxa"/>
            <w:tcBorders>
              <w:left w:val="single" w:sz="6" w:space="0" w:color="000000"/>
              <w:right w:val="single" w:sz="6" w:space="0" w:color="000000"/>
            </w:tcBorders>
          </w:tcPr>
          <w:p w14:paraId="348E221A" w14:textId="77777777" w:rsidR="003073A8" w:rsidRPr="00727A42" w:rsidRDefault="003073A8" w:rsidP="009F3DA8">
            <w:pPr>
              <w:spacing w:before="114"/>
              <w:ind w:left="438"/>
              <w:rPr>
                <w:spacing w:val="-2"/>
              </w:rPr>
            </w:pPr>
            <w:r w:rsidRPr="00727A42">
              <w:rPr>
                <w:spacing w:val="-2"/>
              </w:rPr>
              <w:t>5,000</w:t>
            </w:r>
          </w:p>
        </w:tc>
      </w:tr>
      <w:tr w:rsidR="003073A8" w:rsidRPr="00727A42" w14:paraId="6CB27BEE" w14:textId="77777777" w:rsidTr="009F3DA8">
        <w:trPr>
          <w:trHeight w:val="230"/>
        </w:trPr>
        <w:tc>
          <w:tcPr>
            <w:tcW w:w="709" w:type="dxa"/>
            <w:tcBorders>
              <w:left w:val="single" w:sz="6" w:space="0" w:color="000000"/>
              <w:right w:val="single" w:sz="6" w:space="0" w:color="000000"/>
            </w:tcBorders>
          </w:tcPr>
          <w:p w14:paraId="7AFDD0ED" w14:textId="77777777" w:rsidR="003073A8" w:rsidRPr="00727A42" w:rsidRDefault="003073A8" w:rsidP="009F3DA8">
            <w:pPr>
              <w:rPr>
                <w:sz w:val="16"/>
              </w:rPr>
            </w:pPr>
          </w:p>
        </w:tc>
        <w:tc>
          <w:tcPr>
            <w:tcW w:w="1276" w:type="dxa"/>
            <w:tcBorders>
              <w:left w:val="single" w:sz="6" w:space="0" w:color="000000"/>
              <w:right w:val="single" w:sz="6" w:space="0" w:color="000000"/>
            </w:tcBorders>
          </w:tcPr>
          <w:p w14:paraId="7644FBF2" w14:textId="77777777" w:rsidR="003073A8" w:rsidRPr="00727A42" w:rsidRDefault="003073A8" w:rsidP="009F3DA8">
            <w:pPr>
              <w:spacing w:line="183" w:lineRule="exact"/>
              <w:ind w:left="43" w:right="29"/>
              <w:jc w:val="center"/>
              <w:rPr>
                <w:sz w:val="16"/>
              </w:rPr>
            </w:pPr>
            <w:r w:rsidRPr="00727A42">
              <w:rPr>
                <w:sz w:val="16"/>
              </w:rPr>
              <w:t>Pilon</w:t>
            </w:r>
            <w:r w:rsidRPr="00727A42">
              <w:rPr>
                <w:spacing w:val="-5"/>
                <w:sz w:val="16"/>
              </w:rPr>
              <w:t xml:space="preserve"> </w:t>
            </w:r>
            <w:r w:rsidRPr="00727A42">
              <w:rPr>
                <w:sz w:val="16"/>
              </w:rPr>
              <w:t>SV</w:t>
            </w:r>
            <w:r w:rsidRPr="00727A42">
              <w:rPr>
                <w:spacing w:val="-5"/>
                <w:sz w:val="16"/>
              </w:rPr>
              <w:t xml:space="preserve"> </w:t>
            </w:r>
            <w:r w:rsidRPr="00727A42">
              <w:rPr>
                <w:sz w:val="16"/>
              </w:rPr>
              <w:t>105-</w:t>
            </w:r>
            <w:r w:rsidRPr="00727A42">
              <w:rPr>
                <w:spacing w:val="-10"/>
                <w:sz w:val="16"/>
              </w:rPr>
              <w:t>5</w:t>
            </w:r>
          </w:p>
        </w:tc>
        <w:tc>
          <w:tcPr>
            <w:tcW w:w="5954" w:type="dxa"/>
            <w:tcBorders>
              <w:left w:val="single" w:sz="6" w:space="0" w:color="000000"/>
              <w:right w:val="single" w:sz="6" w:space="0" w:color="000000"/>
            </w:tcBorders>
          </w:tcPr>
          <w:p w14:paraId="4F8269D3" w14:textId="77777777" w:rsidR="003073A8" w:rsidRPr="00727A42" w:rsidRDefault="003073A8" w:rsidP="009F3DA8">
            <w:pPr>
              <w:spacing w:line="210" w:lineRule="exact"/>
              <w:ind w:left="108"/>
              <w:rPr>
                <w:sz w:val="20"/>
              </w:rPr>
            </w:pPr>
            <w:r w:rsidRPr="00727A42">
              <w:rPr>
                <w:sz w:val="20"/>
              </w:rPr>
              <w:t>Pilon</w:t>
            </w:r>
            <w:r w:rsidRPr="00727A42">
              <w:rPr>
                <w:spacing w:val="-3"/>
                <w:sz w:val="20"/>
              </w:rPr>
              <w:t xml:space="preserve"> </w:t>
            </w:r>
            <w:r w:rsidRPr="00727A42">
              <w:rPr>
                <w:sz w:val="20"/>
              </w:rPr>
              <w:t>SV</w:t>
            </w:r>
            <w:r w:rsidRPr="00727A42">
              <w:rPr>
                <w:spacing w:val="-4"/>
                <w:sz w:val="20"/>
              </w:rPr>
              <w:t xml:space="preserve"> </w:t>
            </w:r>
            <w:r w:rsidRPr="00727A42">
              <w:rPr>
                <w:sz w:val="20"/>
              </w:rPr>
              <w:t>105-</w:t>
            </w:r>
            <w:r w:rsidRPr="00727A42">
              <w:rPr>
                <w:spacing w:val="-10"/>
                <w:sz w:val="20"/>
              </w:rPr>
              <w:t>5</w:t>
            </w:r>
          </w:p>
        </w:tc>
        <w:tc>
          <w:tcPr>
            <w:tcW w:w="992" w:type="dxa"/>
            <w:tcBorders>
              <w:left w:val="single" w:sz="6" w:space="0" w:color="000000"/>
              <w:right w:val="single" w:sz="6" w:space="0" w:color="000000"/>
            </w:tcBorders>
          </w:tcPr>
          <w:p w14:paraId="5922A7AE"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left w:val="single" w:sz="6" w:space="0" w:color="000000"/>
              <w:right w:val="single" w:sz="6" w:space="0" w:color="000000"/>
            </w:tcBorders>
          </w:tcPr>
          <w:p w14:paraId="2187AADC" w14:textId="77777777" w:rsidR="003073A8" w:rsidRPr="00727A42" w:rsidRDefault="003073A8" w:rsidP="009F3DA8">
            <w:pPr>
              <w:spacing w:line="210" w:lineRule="exact"/>
              <w:ind w:left="109"/>
              <w:rPr>
                <w:spacing w:val="-2"/>
                <w:sz w:val="20"/>
              </w:rPr>
            </w:pPr>
            <w:r w:rsidRPr="00727A42">
              <w:rPr>
                <w:spacing w:val="-2"/>
                <w:sz w:val="20"/>
              </w:rPr>
              <w:t>5,000</w:t>
            </w:r>
          </w:p>
        </w:tc>
      </w:tr>
      <w:tr w:rsidR="003073A8" w:rsidRPr="00727A42" w14:paraId="25DA352C" w14:textId="77777777" w:rsidTr="009F3DA8">
        <w:trPr>
          <w:trHeight w:val="217"/>
        </w:trPr>
        <w:tc>
          <w:tcPr>
            <w:tcW w:w="709" w:type="dxa"/>
            <w:tcBorders>
              <w:left w:val="single" w:sz="6" w:space="0" w:color="000000"/>
              <w:right w:val="single" w:sz="6" w:space="0" w:color="000000"/>
            </w:tcBorders>
          </w:tcPr>
          <w:p w14:paraId="16495AA4" w14:textId="77777777" w:rsidR="003073A8" w:rsidRPr="00727A42" w:rsidRDefault="003073A8" w:rsidP="009F3DA8">
            <w:pPr>
              <w:spacing w:line="275" w:lineRule="exact"/>
              <w:ind w:left="107"/>
              <w:rPr>
                <w:spacing w:val="-10"/>
              </w:rPr>
            </w:pPr>
            <w:r w:rsidRPr="00727A42">
              <w:rPr>
                <w:spacing w:val="-10"/>
              </w:rPr>
              <w:t>3</w:t>
            </w:r>
          </w:p>
        </w:tc>
        <w:tc>
          <w:tcPr>
            <w:tcW w:w="1276" w:type="dxa"/>
            <w:tcBorders>
              <w:left w:val="single" w:sz="6" w:space="0" w:color="000000"/>
              <w:right w:val="single" w:sz="6" w:space="0" w:color="000000"/>
            </w:tcBorders>
          </w:tcPr>
          <w:p w14:paraId="1726FEC0" w14:textId="77777777" w:rsidR="003073A8" w:rsidRPr="00727A42" w:rsidRDefault="003073A8" w:rsidP="009F3DA8">
            <w:pPr>
              <w:rPr>
                <w:sz w:val="20"/>
              </w:rPr>
            </w:pPr>
          </w:p>
        </w:tc>
        <w:tc>
          <w:tcPr>
            <w:tcW w:w="5954" w:type="dxa"/>
            <w:tcBorders>
              <w:left w:val="single" w:sz="6" w:space="0" w:color="000000"/>
              <w:right w:val="single" w:sz="6" w:space="0" w:color="000000"/>
            </w:tcBorders>
          </w:tcPr>
          <w:p w14:paraId="4E07D5EE" w14:textId="77777777" w:rsidR="003073A8" w:rsidRPr="00727A42" w:rsidRDefault="003073A8" w:rsidP="009F3DA8">
            <w:pPr>
              <w:ind w:left="108"/>
              <w:rPr>
                <w:sz w:val="20"/>
              </w:rPr>
            </w:pPr>
            <w:r w:rsidRPr="00727A42">
              <w:rPr>
                <w:sz w:val="20"/>
              </w:rPr>
              <w:t>Pilon</w:t>
            </w:r>
            <w:r w:rsidRPr="00727A42">
              <w:rPr>
                <w:spacing w:val="-3"/>
                <w:sz w:val="20"/>
              </w:rPr>
              <w:t xml:space="preserve"> </w:t>
            </w:r>
            <w:r w:rsidRPr="00727A42">
              <w:rPr>
                <w:sz w:val="20"/>
              </w:rPr>
              <w:t>SV</w:t>
            </w:r>
            <w:r w:rsidRPr="00727A42">
              <w:rPr>
                <w:spacing w:val="-4"/>
                <w:sz w:val="20"/>
              </w:rPr>
              <w:t xml:space="preserve"> </w:t>
            </w:r>
            <w:r w:rsidRPr="00727A42">
              <w:rPr>
                <w:sz w:val="20"/>
              </w:rPr>
              <w:t>95-</w:t>
            </w:r>
            <w:r w:rsidRPr="00727A42">
              <w:rPr>
                <w:spacing w:val="-10"/>
                <w:sz w:val="20"/>
              </w:rPr>
              <w:t>2</w:t>
            </w:r>
          </w:p>
        </w:tc>
        <w:tc>
          <w:tcPr>
            <w:tcW w:w="992" w:type="dxa"/>
            <w:tcBorders>
              <w:left w:val="single" w:sz="6" w:space="0" w:color="000000"/>
              <w:right w:val="single" w:sz="6" w:space="0" w:color="000000"/>
            </w:tcBorders>
          </w:tcPr>
          <w:p w14:paraId="1DA6DE8F" w14:textId="77777777" w:rsidR="003073A8" w:rsidRPr="00727A42" w:rsidRDefault="003073A8" w:rsidP="009F3DA8">
            <w:pPr>
              <w:spacing w:before="114"/>
              <w:ind w:right="587"/>
              <w:jc w:val="right"/>
              <w:rPr>
                <w:spacing w:val="-5"/>
              </w:rPr>
            </w:pPr>
            <w:r w:rsidRPr="00727A42">
              <w:rPr>
                <w:spacing w:val="-5"/>
              </w:rPr>
              <w:t>buc</w:t>
            </w:r>
          </w:p>
        </w:tc>
        <w:tc>
          <w:tcPr>
            <w:tcW w:w="1418" w:type="dxa"/>
            <w:tcBorders>
              <w:left w:val="single" w:sz="6" w:space="0" w:color="000000"/>
              <w:right w:val="single" w:sz="6" w:space="0" w:color="000000"/>
            </w:tcBorders>
          </w:tcPr>
          <w:p w14:paraId="25B4D849" w14:textId="77777777" w:rsidR="003073A8" w:rsidRPr="00727A42" w:rsidRDefault="003073A8" w:rsidP="009F3DA8">
            <w:pPr>
              <w:spacing w:before="114"/>
              <w:ind w:left="438"/>
              <w:rPr>
                <w:spacing w:val="-2"/>
              </w:rPr>
            </w:pPr>
            <w:r w:rsidRPr="00727A42">
              <w:rPr>
                <w:spacing w:val="-2"/>
              </w:rPr>
              <w:t>5,000</w:t>
            </w:r>
          </w:p>
        </w:tc>
      </w:tr>
      <w:tr w:rsidR="003073A8" w:rsidRPr="00727A42" w14:paraId="5F96280B" w14:textId="77777777" w:rsidTr="009F3DA8">
        <w:trPr>
          <w:trHeight w:val="230"/>
        </w:trPr>
        <w:tc>
          <w:tcPr>
            <w:tcW w:w="709" w:type="dxa"/>
            <w:tcBorders>
              <w:left w:val="single" w:sz="6" w:space="0" w:color="000000"/>
              <w:right w:val="single" w:sz="6" w:space="0" w:color="000000"/>
            </w:tcBorders>
          </w:tcPr>
          <w:p w14:paraId="3F36ABDB" w14:textId="77777777" w:rsidR="003073A8" w:rsidRPr="00727A42" w:rsidRDefault="003073A8" w:rsidP="009F3DA8">
            <w:pPr>
              <w:rPr>
                <w:sz w:val="16"/>
              </w:rPr>
            </w:pPr>
          </w:p>
        </w:tc>
        <w:tc>
          <w:tcPr>
            <w:tcW w:w="1276" w:type="dxa"/>
            <w:tcBorders>
              <w:left w:val="single" w:sz="6" w:space="0" w:color="000000"/>
              <w:right w:val="single" w:sz="6" w:space="0" w:color="000000"/>
            </w:tcBorders>
          </w:tcPr>
          <w:p w14:paraId="2F6BC65A" w14:textId="77777777" w:rsidR="003073A8" w:rsidRPr="00727A42" w:rsidRDefault="003073A8" w:rsidP="009F3DA8">
            <w:pPr>
              <w:spacing w:line="183" w:lineRule="exact"/>
              <w:ind w:left="46" w:right="29"/>
              <w:jc w:val="center"/>
              <w:rPr>
                <w:sz w:val="16"/>
              </w:rPr>
            </w:pPr>
            <w:r w:rsidRPr="00727A42">
              <w:rPr>
                <w:sz w:val="16"/>
              </w:rPr>
              <w:t>Pilon</w:t>
            </w:r>
            <w:r w:rsidRPr="00727A42">
              <w:rPr>
                <w:spacing w:val="-4"/>
                <w:sz w:val="16"/>
              </w:rPr>
              <w:t xml:space="preserve"> </w:t>
            </w:r>
            <w:r w:rsidRPr="00727A42">
              <w:rPr>
                <w:sz w:val="16"/>
              </w:rPr>
              <w:t>SV</w:t>
            </w:r>
            <w:r w:rsidRPr="00727A42">
              <w:rPr>
                <w:spacing w:val="-4"/>
                <w:sz w:val="16"/>
              </w:rPr>
              <w:t xml:space="preserve"> </w:t>
            </w:r>
            <w:r w:rsidRPr="00727A42">
              <w:rPr>
                <w:sz w:val="16"/>
              </w:rPr>
              <w:t>95-</w:t>
            </w:r>
            <w:r w:rsidRPr="00727A42">
              <w:rPr>
                <w:spacing w:val="-10"/>
                <w:sz w:val="16"/>
              </w:rPr>
              <w:t>2</w:t>
            </w:r>
          </w:p>
        </w:tc>
        <w:tc>
          <w:tcPr>
            <w:tcW w:w="5954" w:type="dxa"/>
            <w:tcBorders>
              <w:left w:val="single" w:sz="6" w:space="0" w:color="000000"/>
              <w:right w:val="single" w:sz="6" w:space="0" w:color="000000"/>
            </w:tcBorders>
          </w:tcPr>
          <w:p w14:paraId="54A543B6" w14:textId="77777777" w:rsidR="003073A8" w:rsidRPr="00727A42" w:rsidRDefault="003073A8" w:rsidP="009F3DA8">
            <w:pPr>
              <w:spacing w:line="210" w:lineRule="exact"/>
              <w:ind w:left="108"/>
              <w:rPr>
                <w:sz w:val="20"/>
              </w:rPr>
            </w:pPr>
            <w:r w:rsidRPr="00727A42">
              <w:rPr>
                <w:sz w:val="20"/>
              </w:rPr>
              <w:t>Pilon</w:t>
            </w:r>
            <w:r w:rsidRPr="00727A42">
              <w:rPr>
                <w:spacing w:val="-3"/>
                <w:sz w:val="20"/>
              </w:rPr>
              <w:t xml:space="preserve"> </w:t>
            </w:r>
            <w:r w:rsidRPr="00727A42">
              <w:rPr>
                <w:sz w:val="20"/>
              </w:rPr>
              <w:t>SV</w:t>
            </w:r>
            <w:r w:rsidRPr="00727A42">
              <w:rPr>
                <w:spacing w:val="-4"/>
                <w:sz w:val="20"/>
              </w:rPr>
              <w:t xml:space="preserve"> </w:t>
            </w:r>
            <w:r w:rsidRPr="00727A42">
              <w:rPr>
                <w:sz w:val="20"/>
              </w:rPr>
              <w:t>95-</w:t>
            </w:r>
            <w:r w:rsidRPr="00727A42">
              <w:rPr>
                <w:spacing w:val="-10"/>
                <w:sz w:val="20"/>
              </w:rPr>
              <w:t>2</w:t>
            </w:r>
          </w:p>
        </w:tc>
        <w:tc>
          <w:tcPr>
            <w:tcW w:w="992" w:type="dxa"/>
            <w:tcBorders>
              <w:left w:val="single" w:sz="6" w:space="0" w:color="000000"/>
              <w:right w:val="single" w:sz="6" w:space="0" w:color="000000"/>
            </w:tcBorders>
          </w:tcPr>
          <w:p w14:paraId="63236EDD"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left w:val="single" w:sz="6" w:space="0" w:color="000000"/>
              <w:right w:val="single" w:sz="6" w:space="0" w:color="000000"/>
            </w:tcBorders>
          </w:tcPr>
          <w:p w14:paraId="6160F4A4" w14:textId="77777777" w:rsidR="003073A8" w:rsidRPr="00727A42" w:rsidRDefault="003073A8" w:rsidP="009F3DA8">
            <w:pPr>
              <w:spacing w:line="210" w:lineRule="exact"/>
              <w:ind w:left="109"/>
              <w:rPr>
                <w:spacing w:val="-2"/>
                <w:sz w:val="20"/>
              </w:rPr>
            </w:pPr>
            <w:r w:rsidRPr="00727A42">
              <w:rPr>
                <w:spacing w:val="-2"/>
                <w:sz w:val="20"/>
              </w:rPr>
              <w:t>5,000</w:t>
            </w:r>
          </w:p>
        </w:tc>
      </w:tr>
      <w:tr w:rsidR="003073A8" w:rsidRPr="00727A42" w14:paraId="72B35A57" w14:textId="77777777" w:rsidTr="009F3DA8">
        <w:trPr>
          <w:trHeight w:val="284"/>
        </w:trPr>
        <w:tc>
          <w:tcPr>
            <w:tcW w:w="709" w:type="dxa"/>
            <w:tcBorders>
              <w:left w:val="single" w:sz="6" w:space="0" w:color="000000"/>
              <w:right w:val="single" w:sz="6" w:space="0" w:color="000000"/>
            </w:tcBorders>
          </w:tcPr>
          <w:p w14:paraId="1E8B207D" w14:textId="77777777" w:rsidR="003073A8" w:rsidRPr="00727A42" w:rsidRDefault="003073A8" w:rsidP="009F3DA8">
            <w:pPr>
              <w:spacing w:line="275" w:lineRule="exact"/>
              <w:ind w:left="107"/>
              <w:rPr>
                <w:spacing w:val="-10"/>
              </w:rPr>
            </w:pPr>
            <w:r w:rsidRPr="00727A42">
              <w:rPr>
                <w:spacing w:val="-10"/>
              </w:rPr>
              <w:t>4</w:t>
            </w:r>
          </w:p>
        </w:tc>
        <w:tc>
          <w:tcPr>
            <w:tcW w:w="1276" w:type="dxa"/>
            <w:tcBorders>
              <w:left w:val="single" w:sz="6" w:space="0" w:color="000000"/>
              <w:right w:val="single" w:sz="6" w:space="0" w:color="000000"/>
            </w:tcBorders>
          </w:tcPr>
          <w:p w14:paraId="5A6A23DD" w14:textId="77777777" w:rsidR="003073A8" w:rsidRPr="00727A42" w:rsidRDefault="003073A8" w:rsidP="009F3DA8">
            <w:pPr>
              <w:rPr>
                <w:sz w:val="20"/>
              </w:rPr>
            </w:pPr>
          </w:p>
        </w:tc>
        <w:tc>
          <w:tcPr>
            <w:tcW w:w="5954" w:type="dxa"/>
            <w:tcBorders>
              <w:left w:val="single" w:sz="6" w:space="0" w:color="000000"/>
              <w:right w:val="single" w:sz="6" w:space="0" w:color="000000"/>
            </w:tcBorders>
          </w:tcPr>
          <w:p w14:paraId="34EEC7ED" w14:textId="77777777" w:rsidR="003073A8" w:rsidRPr="00727A42" w:rsidRDefault="003073A8" w:rsidP="009F3DA8">
            <w:pPr>
              <w:ind w:left="108"/>
              <w:rPr>
                <w:sz w:val="20"/>
              </w:rPr>
            </w:pPr>
            <w:r w:rsidRPr="00727A42">
              <w:rPr>
                <w:sz w:val="20"/>
              </w:rPr>
              <w:t>Consola</w:t>
            </w:r>
            <w:r w:rsidRPr="00727A42">
              <w:rPr>
                <w:spacing w:val="-5"/>
                <w:sz w:val="20"/>
              </w:rPr>
              <w:t xml:space="preserve"> </w:t>
            </w:r>
            <w:r w:rsidRPr="00727A42">
              <w:rPr>
                <w:sz w:val="20"/>
              </w:rPr>
              <w:t>de</w:t>
            </w:r>
            <w:r w:rsidRPr="00727A42">
              <w:rPr>
                <w:spacing w:val="-4"/>
                <w:sz w:val="20"/>
              </w:rPr>
              <w:t xml:space="preserve"> </w:t>
            </w:r>
            <w:r w:rsidRPr="00727A42">
              <w:rPr>
                <w:sz w:val="20"/>
              </w:rPr>
              <w:t>ancora</w:t>
            </w:r>
            <w:r w:rsidRPr="00727A42">
              <w:rPr>
                <w:spacing w:val="-6"/>
                <w:sz w:val="20"/>
              </w:rPr>
              <w:t xml:space="preserve"> </w:t>
            </w:r>
            <w:r w:rsidRPr="00727A42">
              <w:rPr>
                <w:sz w:val="20"/>
              </w:rPr>
              <w:t>CA-</w:t>
            </w:r>
            <w:r w:rsidRPr="00727A42">
              <w:rPr>
                <w:spacing w:val="-4"/>
                <w:sz w:val="20"/>
              </w:rPr>
              <w:t>1500</w:t>
            </w:r>
          </w:p>
        </w:tc>
        <w:tc>
          <w:tcPr>
            <w:tcW w:w="992" w:type="dxa"/>
            <w:tcBorders>
              <w:left w:val="single" w:sz="6" w:space="0" w:color="000000"/>
              <w:right w:val="single" w:sz="6" w:space="0" w:color="000000"/>
            </w:tcBorders>
          </w:tcPr>
          <w:p w14:paraId="4778A57D" w14:textId="77777777" w:rsidR="003073A8" w:rsidRPr="00727A42" w:rsidRDefault="003073A8" w:rsidP="009F3DA8">
            <w:pPr>
              <w:spacing w:before="114"/>
              <w:ind w:right="587"/>
              <w:jc w:val="right"/>
              <w:rPr>
                <w:spacing w:val="-5"/>
              </w:rPr>
            </w:pPr>
            <w:r w:rsidRPr="00727A42">
              <w:rPr>
                <w:spacing w:val="-5"/>
              </w:rPr>
              <w:t>buc</w:t>
            </w:r>
          </w:p>
        </w:tc>
        <w:tc>
          <w:tcPr>
            <w:tcW w:w="1418" w:type="dxa"/>
            <w:tcBorders>
              <w:left w:val="single" w:sz="6" w:space="0" w:color="000000"/>
              <w:right w:val="single" w:sz="6" w:space="0" w:color="000000"/>
            </w:tcBorders>
          </w:tcPr>
          <w:p w14:paraId="7A7196CE" w14:textId="77777777" w:rsidR="003073A8" w:rsidRPr="00727A42" w:rsidRDefault="003073A8" w:rsidP="009F3DA8">
            <w:pPr>
              <w:spacing w:before="114"/>
              <w:ind w:right="362"/>
              <w:jc w:val="right"/>
              <w:rPr>
                <w:spacing w:val="-2"/>
              </w:rPr>
            </w:pPr>
            <w:r w:rsidRPr="00727A42">
              <w:rPr>
                <w:spacing w:val="-2"/>
              </w:rPr>
              <w:t>20,000</w:t>
            </w:r>
          </w:p>
        </w:tc>
      </w:tr>
      <w:tr w:rsidR="003073A8" w:rsidRPr="00727A42" w14:paraId="45CA26B8" w14:textId="77777777" w:rsidTr="009F3DA8">
        <w:trPr>
          <w:trHeight w:val="367"/>
        </w:trPr>
        <w:tc>
          <w:tcPr>
            <w:tcW w:w="709" w:type="dxa"/>
            <w:tcBorders>
              <w:left w:val="single" w:sz="6" w:space="0" w:color="000000"/>
              <w:right w:val="single" w:sz="6" w:space="0" w:color="000000"/>
            </w:tcBorders>
          </w:tcPr>
          <w:p w14:paraId="659D9F09" w14:textId="77777777" w:rsidR="003073A8" w:rsidRPr="00727A42" w:rsidRDefault="003073A8" w:rsidP="009F3DA8">
            <w:pPr>
              <w:rPr>
                <w:sz w:val="20"/>
              </w:rPr>
            </w:pPr>
          </w:p>
        </w:tc>
        <w:tc>
          <w:tcPr>
            <w:tcW w:w="1276" w:type="dxa"/>
            <w:tcBorders>
              <w:left w:val="single" w:sz="6" w:space="0" w:color="000000"/>
              <w:right w:val="single" w:sz="6" w:space="0" w:color="000000"/>
            </w:tcBorders>
          </w:tcPr>
          <w:p w14:paraId="6AEAF79B" w14:textId="77777777" w:rsidR="003073A8" w:rsidRPr="00727A42" w:rsidRDefault="003073A8" w:rsidP="009F3DA8">
            <w:pPr>
              <w:spacing w:line="184" w:lineRule="exact"/>
              <w:ind w:left="292" w:right="258" w:hanging="15"/>
              <w:rPr>
                <w:sz w:val="16"/>
              </w:rPr>
            </w:pPr>
            <w:r w:rsidRPr="00727A42">
              <w:rPr>
                <w:sz w:val="16"/>
              </w:rPr>
              <w:t>Consola</w:t>
            </w:r>
            <w:r w:rsidRPr="00727A42">
              <w:rPr>
                <w:spacing w:val="-10"/>
                <w:sz w:val="16"/>
              </w:rPr>
              <w:t xml:space="preserve"> </w:t>
            </w:r>
            <w:r w:rsidRPr="00727A42">
              <w:rPr>
                <w:sz w:val="16"/>
              </w:rPr>
              <w:t>de</w:t>
            </w:r>
            <w:r w:rsidRPr="00727A42">
              <w:rPr>
                <w:spacing w:val="40"/>
                <w:sz w:val="16"/>
              </w:rPr>
              <w:t xml:space="preserve"> </w:t>
            </w:r>
            <w:r w:rsidRPr="00727A42">
              <w:rPr>
                <w:sz w:val="16"/>
              </w:rPr>
              <w:t>ancora</w:t>
            </w:r>
            <w:r w:rsidRPr="00727A42">
              <w:rPr>
                <w:spacing w:val="-5"/>
                <w:sz w:val="16"/>
              </w:rPr>
              <w:t xml:space="preserve"> CA</w:t>
            </w:r>
          </w:p>
        </w:tc>
        <w:tc>
          <w:tcPr>
            <w:tcW w:w="5954" w:type="dxa"/>
            <w:tcBorders>
              <w:left w:val="single" w:sz="6" w:space="0" w:color="000000"/>
              <w:right w:val="single" w:sz="6" w:space="0" w:color="000000"/>
            </w:tcBorders>
          </w:tcPr>
          <w:p w14:paraId="5329DF42" w14:textId="77777777" w:rsidR="003073A8" w:rsidRPr="00727A42" w:rsidRDefault="003073A8" w:rsidP="009F3DA8">
            <w:pPr>
              <w:ind w:left="108"/>
              <w:rPr>
                <w:sz w:val="20"/>
              </w:rPr>
            </w:pPr>
            <w:r w:rsidRPr="00727A42">
              <w:rPr>
                <w:sz w:val="20"/>
              </w:rPr>
              <w:t>Consola</w:t>
            </w:r>
            <w:r w:rsidRPr="00727A42">
              <w:rPr>
                <w:spacing w:val="-5"/>
                <w:sz w:val="20"/>
              </w:rPr>
              <w:t xml:space="preserve"> </w:t>
            </w:r>
            <w:r w:rsidRPr="00727A42">
              <w:rPr>
                <w:sz w:val="20"/>
              </w:rPr>
              <w:t>de</w:t>
            </w:r>
            <w:r w:rsidRPr="00727A42">
              <w:rPr>
                <w:spacing w:val="-4"/>
                <w:sz w:val="20"/>
              </w:rPr>
              <w:t xml:space="preserve"> </w:t>
            </w:r>
            <w:r w:rsidRPr="00727A42">
              <w:rPr>
                <w:sz w:val="20"/>
              </w:rPr>
              <w:t>ancora</w:t>
            </w:r>
            <w:r w:rsidRPr="00727A42">
              <w:rPr>
                <w:spacing w:val="-6"/>
                <w:sz w:val="20"/>
              </w:rPr>
              <w:t xml:space="preserve"> </w:t>
            </w:r>
            <w:r w:rsidRPr="00727A42">
              <w:rPr>
                <w:sz w:val="20"/>
              </w:rPr>
              <w:t>CA-</w:t>
            </w:r>
            <w:r w:rsidRPr="00727A42">
              <w:rPr>
                <w:spacing w:val="-4"/>
                <w:sz w:val="20"/>
              </w:rPr>
              <w:t>1500</w:t>
            </w:r>
          </w:p>
        </w:tc>
        <w:tc>
          <w:tcPr>
            <w:tcW w:w="992" w:type="dxa"/>
            <w:tcBorders>
              <w:left w:val="single" w:sz="6" w:space="0" w:color="000000"/>
              <w:right w:val="single" w:sz="6" w:space="0" w:color="000000"/>
            </w:tcBorders>
          </w:tcPr>
          <w:p w14:paraId="0866BAD3" w14:textId="77777777" w:rsidR="003073A8" w:rsidRPr="00727A42" w:rsidRDefault="003073A8" w:rsidP="009F3DA8">
            <w:pPr>
              <w:spacing w:before="68"/>
              <w:ind w:left="106"/>
              <w:rPr>
                <w:spacing w:val="-5"/>
                <w:sz w:val="20"/>
              </w:rPr>
            </w:pPr>
            <w:r w:rsidRPr="00727A42">
              <w:rPr>
                <w:spacing w:val="-5"/>
                <w:sz w:val="20"/>
              </w:rPr>
              <w:t>buc</w:t>
            </w:r>
          </w:p>
        </w:tc>
        <w:tc>
          <w:tcPr>
            <w:tcW w:w="1418" w:type="dxa"/>
            <w:tcBorders>
              <w:left w:val="single" w:sz="6" w:space="0" w:color="000000"/>
              <w:right w:val="single" w:sz="6" w:space="0" w:color="000000"/>
            </w:tcBorders>
          </w:tcPr>
          <w:p w14:paraId="6819EDF1" w14:textId="77777777" w:rsidR="003073A8" w:rsidRPr="00727A42" w:rsidRDefault="003073A8" w:rsidP="009F3DA8">
            <w:pPr>
              <w:spacing w:before="68"/>
              <w:ind w:left="109"/>
              <w:rPr>
                <w:spacing w:val="-2"/>
                <w:sz w:val="20"/>
              </w:rPr>
            </w:pPr>
            <w:r w:rsidRPr="00727A42">
              <w:rPr>
                <w:spacing w:val="-2"/>
                <w:sz w:val="20"/>
              </w:rPr>
              <w:t>20,000</w:t>
            </w:r>
          </w:p>
        </w:tc>
      </w:tr>
      <w:tr w:rsidR="003073A8" w:rsidRPr="00727A42" w14:paraId="2747E03E" w14:textId="77777777" w:rsidTr="009F3DA8">
        <w:trPr>
          <w:trHeight w:val="504"/>
        </w:trPr>
        <w:tc>
          <w:tcPr>
            <w:tcW w:w="709" w:type="dxa"/>
            <w:tcBorders>
              <w:left w:val="single" w:sz="6" w:space="0" w:color="000000"/>
              <w:right w:val="single" w:sz="6" w:space="0" w:color="000000"/>
            </w:tcBorders>
          </w:tcPr>
          <w:p w14:paraId="773C3775" w14:textId="77777777" w:rsidR="003073A8" w:rsidRPr="00727A42" w:rsidRDefault="003073A8" w:rsidP="009F3DA8">
            <w:pPr>
              <w:spacing w:line="274" w:lineRule="exact"/>
              <w:ind w:left="107"/>
              <w:rPr>
                <w:spacing w:val="-10"/>
              </w:rPr>
            </w:pPr>
            <w:r w:rsidRPr="00727A42">
              <w:rPr>
                <w:spacing w:val="-10"/>
              </w:rPr>
              <w:t>5</w:t>
            </w:r>
          </w:p>
        </w:tc>
        <w:tc>
          <w:tcPr>
            <w:tcW w:w="1276" w:type="dxa"/>
            <w:tcBorders>
              <w:left w:val="single" w:sz="6" w:space="0" w:color="000000"/>
              <w:right w:val="single" w:sz="6" w:space="0" w:color="000000"/>
            </w:tcBorders>
          </w:tcPr>
          <w:p w14:paraId="5C2882CE" w14:textId="77777777" w:rsidR="003073A8" w:rsidRPr="00727A42" w:rsidRDefault="003073A8" w:rsidP="009F3DA8">
            <w:pPr>
              <w:rPr>
                <w:sz w:val="20"/>
              </w:rPr>
            </w:pPr>
          </w:p>
        </w:tc>
        <w:tc>
          <w:tcPr>
            <w:tcW w:w="5954" w:type="dxa"/>
            <w:tcBorders>
              <w:left w:val="single" w:sz="6" w:space="0" w:color="000000"/>
              <w:right w:val="single" w:sz="6" w:space="0" w:color="000000"/>
            </w:tcBorders>
          </w:tcPr>
          <w:p w14:paraId="192F0A0E" w14:textId="77777777" w:rsidR="003073A8" w:rsidRPr="00727A42" w:rsidRDefault="003073A8" w:rsidP="009F3DA8">
            <w:pPr>
              <w:spacing w:line="229" w:lineRule="exact"/>
              <w:ind w:left="108"/>
              <w:rPr>
                <w:sz w:val="20"/>
              </w:rPr>
            </w:pPr>
            <w:r w:rsidRPr="00727A42">
              <w:rPr>
                <w:sz w:val="20"/>
              </w:rPr>
              <w:t>Clema</w:t>
            </w:r>
            <w:r w:rsidRPr="00727A42">
              <w:rPr>
                <w:spacing w:val="-4"/>
                <w:sz w:val="20"/>
              </w:rPr>
              <w:t xml:space="preserve"> </w:t>
            </w:r>
            <w:r w:rsidRPr="00727A42">
              <w:rPr>
                <w:sz w:val="20"/>
              </w:rPr>
              <w:t>de</w:t>
            </w:r>
            <w:r w:rsidRPr="00727A42">
              <w:rPr>
                <w:spacing w:val="-3"/>
                <w:sz w:val="20"/>
              </w:rPr>
              <w:t xml:space="preserve"> </w:t>
            </w:r>
            <w:r w:rsidRPr="00727A42">
              <w:rPr>
                <w:sz w:val="20"/>
              </w:rPr>
              <w:t>ancora</w:t>
            </w:r>
            <w:r w:rsidRPr="00727A42">
              <w:rPr>
                <w:spacing w:val="-3"/>
                <w:sz w:val="20"/>
              </w:rPr>
              <w:t xml:space="preserve"> </w:t>
            </w:r>
            <w:r w:rsidRPr="00727A42">
              <w:rPr>
                <w:spacing w:val="-2"/>
                <w:sz w:val="20"/>
              </w:rPr>
              <w:t>PA25x100</w:t>
            </w:r>
          </w:p>
        </w:tc>
        <w:tc>
          <w:tcPr>
            <w:tcW w:w="992" w:type="dxa"/>
            <w:tcBorders>
              <w:left w:val="single" w:sz="6" w:space="0" w:color="000000"/>
              <w:right w:val="single" w:sz="6" w:space="0" w:color="000000"/>
            </w:tcBorders>
          </w:tcPr>
          <w:p w14:paraId="3CA1802C" w14:textId="77777777" w:rsidR="003073A8" w:rsidRPr="00727A42" w:rsidRDefault="003073A8" w:rsidP="009F3DA8">
            <w:pPr>
              <w:spacing w:before="113"/>
              <w:ind w:right="587"/>
              <w:jc w:val="right"/>
              <w:rPr>
                <w:spacing w:val="-5"/>
              </w:rPr>
            </w:pPr>
            <w:r w:rsidRPr="00727A42">
              <w:rPr>
                <w:spacing w:val="-5"/>
              </w:rPr>
              <w:t>buc</w:t>
            </w:r>
          </w:p>
        </w:tc>
        <w:tc>
          <w:tcPr>
            <w:tcW w:w="1418" w:type="dxa"/>
            <w:tcBorders>
              <w:left w:val="single" w:sz="6" w:space="0" w:color="000000"/>
              <w:right w:val="single" w:sz="6" w:space="0" w:color="000000"/>
            </w:tcBorders>
          </w:tcPr>
          <w:p w14:paraId="1ABEDD98" w14:textId="77777777" w:rsidR="003073A8" w:rsidRPr="00727A42" w:rsidRDefault="003073A8" w:rsidP="009F3DA8">
            <w:pPr>
              <w:spacing w:before="113"/>
              <w:ind w:right="362"/>
              <w:jc w:val="right"/>
              <w:rPr>
                <w:spacing w:val="-2"/>
              </w:rPr>
            </w:pPr>
            <w:r w:rsidRPr="00727A42">
              <w:rPr>
                <w:spacing w:val="-2"/>
              </w:rPr>
              <w:t>20,000</w:t>
            </w:r>
          </w:p>
        </w:tc>
      </w:tr>
      <w:tr w:rsidR="003073A8" w:rsidRPr="00727A42" w14:paraId="0231BF8E" w14:textId="77777777" w:rsidTr="009F3DA8">
        <w:trPr>
          <w:trHeight w:val="369"/>
        </w:trPr>
        <w:tc>
          <w:tcPr>
            <w:tcW w:w="709" w:type="dxa"/>
            <w:tcBorders>
              <w:left w:val="single" w:sz="6" w:space="0" w:color="000000"/>
              <w:right w:val="single" w:sz="6" w:space="0" w:color="000000"/>
            </w:tcBorders>
          </w:tcPr>
          <w:p w14:paraId="0B728411" w14:textId="77777777" w:rsidR="003073A8" w:rsidRPr="00727A42" w:rsidRDefault="003073A8" w:rsidP="009F3DA8">
            <w:pPr>
              <w:rPr>
                <w:sz w:val="20"/>
              </w:rPr>
            </w:pPr>
          </w:p>
        </w:tc>
        <w:tc>
          <w:tcPr>
            <w:tcW w:w="1276" w:type="dxa"/>
            <w:tcBorders>
              <w:left w:val="single" w:sz="6" w:space="0" w:color="000000"/>
              <w:right w:val="single" w:sz="6" w:space="0" w:color="000000"/>
            </w:tcBorders>
          </w:tcPr>
          <w:p w14:paraId="434135F9" w14:textId="77777777" w:rsidR="003073A8" w:rsidRPr="00727A42" w:rsidRDefault="003073A8" w:rsidP="009F3DA8">
            <w:pPr>
              <w:spacing w:line="182" w:lineRule="exact"/>
              <w:ind w:left="456" w:hanging="348"/>
              <w:rPr>
                <w:spacing w:val="-2"/>
                <w:sz w:val="16"/>
              </w:rPr>
            </w:pPr>
            <w:r w:rsidRPr="00727A42">
              <w:rPr>
                <w:spacing w:val="-2"/>
                <w:sz w:val="16"/>
              </w:rPr>
              <w:t>Clema</w:t>
            </w:r>
            <w:r w:rsidRPr="00727A42">
              <w:rPr>
                <w:spacing w:val="-9"/>
                <w:sz w:val="16"/>
              </w:rPr>
              <w:t xml:space="preserve"> </w:t>
            </w:r>
            <w:r w:rsidRPr="00727A42">
              <w:rPr>
                <w:spacing w:val="-2"/>
                <w:sz w:val="16"/>
              </w:rPr>
              <w:t>de</w:t>
            </w:r>
            <w:r w:rsidRPr="00727A42">
              <w:rPr>
                <w:spacing w:val="-9"/>
                <w:sz w:val="16"/>
              </w:rPr>
              <w:t xml:space="preserve"> </w:t>
            </w:r>
            <w:r w:rsidRPr="00727A42">
              <w:rPr>
                <w:spacing w:val="-2"/>
                <w:sz w:val="16"/>
              </w:rPr>
              <w:t>ancora</w:t>
            </w:r>
            <w:r w:rsidRPr="00727A42">
              <w:rPr>
                <w:spacing w:val="40"/>
                <w:sz w:val="16"/>
              </w:rPr>
              <w:t xml:space="preserve"> </w:t>
            </w:r>
            <w:r w:rsidRPr="00727A42">
              <w:rPr>
                <w:spacing w:val="-4"/>
                <w:sz w:val="16"/>
              </w:rPr>
              <w:t>PA25</w:t>
            </w:r>
          </w:p>
        </w:tc>
        <w:tc>
          <w:tcPr>
            <w:tcW w:w="5954" w:type="dxa"/>
            <w:tcBorders>
              <w:left w:val="single" w:sz="6" w:space="0" w:color="000000"/>
              <w:right w:val="single" w:sz="6" w:space="0" w:color="000000"/>
            </w:tcBorders>
          </w:tcPr>
          <w:p w14:paraId="37C07B55" w14:textId="77777777" w:rsidR="003073A8" w:rsidRPr="00727A42" w:rsidRDefault="003073A8" w:rsidP="009F3DA8">
            <w:pPr>
              <w:ind w:left="108"/>
              <w:rPr>
                <w:sz w:val="20"/>
              </w:rPr>
            </w:pPr>
            <w:r w:rsidRPr="00727A42">
              <w:rPr>
                <w:sz w:val="20"/>
              </w:rPr>
              <w:t>Clema</w:t>
            </w:r>
            <w:r w:rsidRPr="00727A42">
              <w:rPr>
                <w:spacing w:val="-4"/>
                <w:sz w:val="20"/>
              </w:rPr>
              <w:t xml:space="preserve"> </w:t>
            </w:r>
            <w:r w:rsidRPr="00727A42">
              <w:rPr>
                <w:sz w:val="20"/>
              </w:rPr>
              <w:t>de</w:t>
            </w:r>
            <w:r w:rsidRPr="00727A42">
              <w:rPr>
                <w:spacing w:val="-3"/>
                <w:sz w:val="20"/>
              </w:rPr>
              <w:t xml:space="preserve"> </w:t>
            </w:r>
            <w:r w:rsidRPr="00727A42">
              <w:rPr>
                <w:sz w:val="20"/>
              </w:rPr>
              <w:t>ancora</w:t>
            </w:r>
            <w:r w:rsidRPr="00727A42">
              <w:rPr>
                <w:spacing w:val="-3"/>
                <w:sz w:val="20"/>
              </w:rPr>
              <w:t xml:space="preserve"> </w:t>
            </w:r>
            <w:r w:rsidRPr="00727A42">
              <w:rPr>
                <w:spacing w:val="-2"/>
                <w:sz w:val="20"/>
              </w:rPr>
              <w:t>PA25x100</w:t>
            </w:r>
          </w:p>
        </w:tc>
        <w:tc>
          <w:tcPr>
            <w:tcW w:w="992" w:type="dxa"/>
            <w:tcBorders>
              <w:left w:val="single" w:sz="6" w:space="0" w:color="000000"/>
              <w:right w:val="single" w:sz="6" w:space="0" w:color="000000"/>
            </w:tcBorders>
          </w:tcPr>
          <w:p w14:paraId="6E48389A" w14:textId="77777777" w:rsidR="003073A8" w:rsidRPr="00727A42" w:rsidRDefault="003073A8" w:rsidP="009F3DA8">
            <w:pPr>
              <w:spacing w:before="70"/>
              <w:ind w:left="106"/>
              <w:rPr>
                <w:spacing w:val="-5"/>
                <w:sz w:val="20"/>
              </w:rPr>
            </w:pPr>
            <w:r w:rsidRPr="00727A42">
              <w:rPr>
                <w:spacing w:val="-5"/>
                <w:sz w:val="20"/>
              </w:rPr>
              <w:t>buc</w:t>
            </w:r>
          </w:p>
        </w:tc>
        <w:tc>
          <w:tcPr>
            <w:tcW w:w="1418" w:type="dxa"/>
            <w:tcBorders>
              <w:left w:val="single" w:sz="6" w:space="0" w:color="000000"/>
              <w:right w:val="single" w:sz="6" w:space="0" w:color="000000"/>
            </w:tcBorders>
          </w:tcPr>
          <w:p w14:paraId="63B06C25" w14:textId="77777777" w:rsidR="003073A8" w:rsidRPr="00727A42" w:rsidRDefault="003073A8" w:rsidP="009F3DA8">
            <w:pPr>
              <w:spacing w:before="70"/>
              <w:ind w:left="109"/>
              <w:rPr>
                <w:spacing w:val="-2"/>
                <w:sz w:val="20"/>
              </w:rPr>
            </w:pPr>
            <w:r w:rsidRPr="00727A42">
              <w:rPr>
                <w:spacing w:val="-2"/>
                <w:sz w:val="20"/>
              </w:rPr>
              <w:t>20,000</w:t>
            </w:r>
          </w:p>
        </w:tc>
      </w:tr>
      <w:tr w:rsidR="003073A8" w:rsidRPr="00727A42" w14:paraId="7FA81ED0" w14:textId="77777777" w:rsidTr="009F3DA8">
        <w:trPr>
          <w:trHeight w:val="369"/>
        </w:trPr>
        <w:tc>
          <w:tcPr>
            <w:tcW w:w="709" w:type="dxa"/>
            <w:tcBorders>
              <w:top w:val="double" w:sz="6" w:space="0" w:color="000000"/>
              <w:bottom w:val="single" w:sz="4" w:space="0" w:color="000000"/>
            </w:tcBorders>
          </w:tcPr>
          <w:p w14:paraId="498E6495" w14:textId="77777777" w:rsidR="003073A8" w:rsidRPr="00727A42" w:rsidRDefault="003073A8" w:rsidP="009F3DA8">
            <w:pPr>
              <w:rPr>
                <w:sz w:val="20"/>
              </w:rPr>
            </w:pPr>
            <w:r w:rsidRPr="00727A42">
              <w:rPr>
                <w:spacing w:val="-10"/>
              </w:rPr>
              <w:t>6</w:t>
            </w:r>
          </w:p>
        </w:tc>
        <w:tc>
          <w:tcPr>
            <w:tcW w:w="1276" w:type="dxa"/>
            <w:tcBorders>
              <w:top w:val="double" w:sz="6" w:space="0" w:color="000000"/>
              <w:bottom w:val="single" w:sz="4" w:space="0" w:color="000000"/>
            </w:tcBorders>
          </w:tcPr>
          <w:p w14:paraId="76B5723B" w14:textId="77777777" w:rsidR="003073A8" w:rsidRPr="00727A42" w:rsidRDefault="003073A8" w:rsidP="009F3DA8">
            <w:pPr>
              <w:spacing w:line="182" w:lineRule="exact"/>
              <w:ind w:left="456" w:hanging="348"/>
              <w:rPr>
                <w:spacing w:val="-2"/>
                <w:sz w:val="16"/>
              </w:rPr>
            </w:pPr>
            <w:r w:rsidRPr="00727A42">
              <w:rPr>
                <w:spacing w:val="-2"/>
              </w:rPr>
              <w:t>RpEO02A</w:t>
            </w:r>
          </w:p>
        </w:tc>
        <w:tc>
          <w:tcPr>
            <w:tcW w:w="5954" w:type="dxa"/>
            <w:tcBorders>
              <w:top w:val="double" w:sz="6" w:space="0" w:color="000000"/>
              <w:bottom w:val="single" w:sz="4" w:space="0" w:color="000000"/>
            </w:tcBorders>
          </w:tcPr>
          <w:p w14:paraId="29EC4AEE" w14:textId="77777777" w:rsidR="003073A8" w:rsidRPr="00727A42" w:rsidRDefault="003073A8" w:rsidP="009F3DA8">
            <w:pPr>
              <w:ind w:left="108"/>
              <w:rPr>
                <w:sz w:val="20"/>
              </w:rPr>
            </w:pPr>
            <w:r w:rsidRPr="00727A42">
              <w:rPr>
                <w:sz w:val="20"/>
              </w:rPr>
              <w:t>Montarea</w:t>
            </w:r>
            <w:r w:rsidRPr="00727A42">
              <w:rPr>
                <w:spacing w:val="-5"/>
                <w:sz w:val="20"/>
              </w:rPr>
              <w:t xml:space="preserve"> </w:t>
            </w:r>
            <w:r w:rsidRPr="00727A42">
              <w:rPr>
                <w:sz w:val="20"/>
              </w:rPr>
              <w:t>suportului</w:t>
            </w:r>
            <w:r w:rsidRPr="00727A42">
              <w:rPr>
                <w:spacing w:val="-5"/>
                <w:sz w:val="20"/>
              </w:rPr>
              <w:t xml:space="preserve"> </w:t>
            </w:r>
            <w:r w:rsidRPr="00727A42">
              <w:rPr>
                <w:sz w:val="20"/>
              </w:rPr>
              <w:t>cu</w:t>
            </w:r>
            <w:r w:rsidRPr="00727A42">
              <w:rPr>
                <w:spacing w:val="-6"/>
                <w:sz w:val="20"/>
              </w:rPr>
              <w:t xml:space="preserve"> </w:t>
            </w:r>
            <w:r w:rsidRPr="00727A42">
              <w:rPr>
                <w:sz w:val="20"/>
              </w:rPr>
              <w:t>un</w:t>
            </w:r>
            <w:r w:rsidRPr="00727A42">
              <w:rPr>
                <w:spacing w:val="-5"/>
                <w:sz w:val="20"/>
              </w:rPr>
              <w:t xml:space="preserve"> </w:t>
            </w:r>
            <w:r w:rsidRPr="00727A42">
              <w:rPr>
                <w:spacing w:val="-4"/>
                <w:sz w:val="20"/>
              </w:rPr>
              <w:t>brat</w:t>
            </w:r>
          </w:p>
        </w:tc>
        <w:tc>
          <w:tcPr>
            <w:tcW w:w="992" w:type="dxa"/>
            <w:tcBorders>
              <w:top w:val="double" w:sz="6" w:space="0" w:color="000000"/>
              <w:bottom w:val="single" w:sz="4" w:space="0" w:color="000000"/>
            </w:tcBorders>
          </w:tcPr>
          <w:p w14:paraId="69034BEC" w14:textId="77777777" w:rsidR="003073A8" w:rsidRPr="00727A42" w:rsidRDefault="003073A8" w:rsidP="009F3DA8">
            <w:pPr>
              <w:spacing w:before="70"/>
              <w:ind w:left="106"/>
              <w:rPr>
                <w:spacing w:val="-5"/>
                <w:sz w:val="20"/>
              </w:rPr>
            </w:pPr>
            <w:r w:rsidRPr="00727A42">
              <w:rPr>
                <w:spacing w:val="-5"/>
              </w:rPr>
              <w:t>buc</w:t>
            </w:r>
          </w:p>
        </w:tc>
        <w:tc>
          <w:tcPr>
            <w:tcW w:w="1418" w:type="dxa"/>
            <w:tcBorders>
              <w:top w:val="double" w:sz="6" w:space="0" w:color="000000"/>
              <w:bottom w:val="single" w:sz="4" w:space="0" w:color="000000"/>
            </w:tcBorders>
          </w:tcPr>
          <w:p w14:paraId="3E84972B" w14:textId="77777777" w:rsidR="003073A8" w:rsidRPr="00727A42" w:rsidRDefault="003073A8" w:rsidP="009F3DA8">
            <w:pPr>
              <w:spacing w:before="70"/>
              <w:ind w:left="109"/>
              <w:rPr>
                <w:spacing w:val="-2"/>
                <w:sz w:val="20"/>
              </w:rPr>
            </w:pPr>
            <w:r w:rsidRPr="00727A42">
              <w:rPr>
                <w:spacing w:val="-2"/>
              </w:rPr>
              <w:t>10,000</w:t>
            </w:r>
          </w:p>
        </w:tc>
      </w:tr>
      <w:tr w:rsidR="003073A8" w:rsidRPr="00727A42" w14:paraId="3ED46A4B" w14:textId="77777777" w:rsidTr="009F3DA8">
        <w:trPr>
          <w:trHeight w:val="369"/>
        </w:trPr>
        <w:tc>
          <w:tcPr>
            <w:tcW w:w="709" w:type="dxa"/>
            <w:tcBorders>
              <w:top w:val="single" w:sz="4" w:space="0" w:color="000000"/>
              <w:bottom w:val="single" w:sz="4" w:space="0" w:color="000000"/>
            </w:tcBorders>
          </w:tcPr>
          <w:p w14:paraId="6FB31BBA" w14:textId="77777777" w:rsidR="003073A8" w:rsidRPr="00727A42" w:rsidRDefault="003073A8" w:rsidP="009F3DA8">
            <w:pPr>
              <w:rPr>
                <w:sz w:val="20"/>
              </w:rPr>
            </w:pPr>
          </w:p>
        </w:tc>
        <w:tc>
          <w:tcPr>
            <w:tcW w:w="1276" w:type="dxa"/>
            <w:tcBorders>
              <w:top w:val="single" w:sz="4" w:space="0" w:color="000000"/>
              <w:bottom w:val="single" w:sz="4" w:space="0" w:color="000000"/>
            </w:tcBorders>
          </w:tcPr>
          <w:p w14:paraId="453BACAD" w14:textId="77777777" w:rsidR="003073A8" w:rsidRPr="00727A42" w:rsidRDefault="003073A8" w:rsidP="009F3DA8">
            <w:pPr>
              <w:spacing w:line="182" w:lineRule="exact"/>
              <w:ind w:left="456" w:hanging="348"/>
              <w:rPr>
                <w:spacing w:val="-2"/>
                <w:sz w:val="16"/>
              </w:rPr>
            </w:pPr>
            <w:r w:rsidRPr="00727A42">
              <w:rPr>
                <w:spacing w:val="-2"/>
                <w:sz w:val="16"/>
              </w:rPr>
              <w:t>7137010011510</w:t>
            </w:r>
          </w:p>
        </w:tc>
        <w:tc>
          <w:tcPr>
            <w:tcW w:w="5954" w:type="dxa"/>
            <w:tcBorders>
              <w:top w:val="single" w:sz="4" w:space="0" w:color="000000"/>
              <w:bottom w:val="single" w:sz="4" w:space="0" w:color="000000"/>
            </w:tcBorders>
          </w:tcPr>
          <w:p w14:paraId="1D5C374D" w14:textId="77777777" w:rsidR="003073A8" w:rsidRPr="00727A42" w:rsidRDefault="003073A8" w:rsidP="009F3DA8">
            <w:pPr>
              <w:ind w:left="108"/>
              <w:rPr>
                <w:sz w:val="20"/>
              </w:rPr>
            </w:pPr>
            <w:r w:rsidRPr="00727A42">
              <w:rPr>
                <w:spacing w:val="-2"/>
                <w:sz w:val="20"/>
              </w:rPr>
              <w:t>Electromontor</w:t>
            </w:r>
          </w:p>
        </w:tc>
        <w:tc>
          <w:tcPr>
            <w:tcW w:w="992" w:type="dxa"/>
            <w:tcBorders>
              <w:top w:val="single" w:sz="4" w:space="0" w:color="000000"/>
              <w:bottom w:val="single" w:sz="4" w:space="0" w:color="000000"/>
            </w:tcBorders>
          </w:tcPr>
          <w:p w14:paraId="75C23F44" w14:textId="77777777" w:rsidR="003073A8" w:rsidRPr="00727A42" w:rsidRDefault="003073A8" w:rsidP="009F3DA8">
            <w:pPr>
              <w:spacing w:before="70"/>
              <w:ind w:left="106"/>
              <w:rPr>
                <w:spacing w:val="-5"/>
                <w:sz w:val="20"/>
              </w:rPr>
            </w:pPr>
            <w:r w:rsidRPr="00727A42">
              <w:rPr>
                <w:spacing w:val="-2"/>
                <w:sz w:val="20"/>
              </w:rPr>
              <w:t>h-</w:t>
            </w:r>
            <w:r w:rsidRPr="00727A42">
              <w:rPr>
                <w:spacing w:val="-5"/>
                <w:sz w:val="20"/>
              </w:rPr>
              <w:t>om</w:t>
            </w:r>
          </w:p>
        </w:tc>
        <w:tc>
          <w:tcPr>
            <w:tcW w:w="1418" w:type="dxa"/>
            <w:tcBorders>
              <w:top w:val="single" w:sz="4" w:space="0" w:color="000000"/>
              <w:bottom w:val="single" w:sz="4" w:space="0" w:color="000000"/>
            </w:tcBorders>
          </w:tcPr>
          <w:p w14:paraId="3801F9AE" w14:textId="77777777" w:rsidR="003073A8" w:rsidRPr="00727A42" w:rsidRDefault="003073A8" w:rsidP="009F3DA8">
            <w:pPr>
              <w:spacing w:before="70"/>
              <w:ind w:left="109"/>
              <w:rPr>
                <w:spacing w:val="-2"/>
                <w:sz w:val="20"/>
              </w:rPr>
            </w:pPr>
            <w:r w:rsidRPr="00727A42">
              <w:rPr>
                <w:spacing w:val="-2"/>
                <w:sz w:val="20"/>
              </w:rPr>
              <w:t>9,000</w:t>
            </w:r>
          </w:p>
        </w:tc>
      </w:tr>
      <w:tr w:rsidR="003073A8" w:rsidRPr="00727A42" w14:paraId="11330CB6" w14:textId="77777777" w:rsidTr="009F3DA8">
        <w:trPr>
          <w:trHeight w:val="369"/>
        </w:trPr>
        <w:tc>
          <w:tcPr>
            <w:tcW w:w="709" w:type="dxa"/>
            <w:tcBorders>
              <w:top w:val="single" w:sz="4" w:space="0" w:color="000000"/>
              <w:bottom w:val="single" w:sz="4" w:space="0" w:color="000000"/>
            </w:tcBorders>
          </w:tcPr>
          <w:p w14:paraId="75FE902A" w14:textId="77777777" w:rsidR="003073A8" w:rsidRPr="00727A42" w:rsidRDefault="003073A8" w:rsidP="009F3DA8">
            <w:pPr>
              <w:rPr>
                <w:sz w:val="20"/>
              </w:rPr>
            </w:pPr>
            <w:r w:rsidRPr="00727A42">
              <w:rPr>
                <w:spacing w:val="-10"/>
              </w:rPr>
              <w:t>7</w:t>
            </w:r>
          </w:p>
        </w:tc>
        <w:tc>
          <w:tcPr>
            <w:tcW w:w="1276" w:type="dxa"/>
            <w:tcBorders>
              <w:top w:val="single" w:sz="4" w:space="0" w:color="000000"/>
              <w:bottom w:val="single" w:sz="4" w:space="0" w:color="000000"/>
            </w:tcBorders>
          </w:tcPr>
          <w:p w14:paraId="41EDA20E" w14:textId="77777777" w:rsidR="003073A8" w:rsidRPr="00727A42" w:rsidRDefault="003073A8" w:rsidP="009F3DA8">
            <w:pPr>
              <w:spacing w:line="182" w:lineRule="exact"/>
              <w:ind w:left="456" w:hanging="348"/>
              <w:rPr>
                <w:spacing w:val="-2"/>
                <w:sz w:val="16"/>
              </w:rPr>
            </w:pPr>
          </w:p>
        </w:tc>
        <w:tc>
          <w:tcPr>
            <w:tcW w:w="5954" w:type="dxa"/>
            <w:tcBorders>
              <w:top w:val="single" w:sz="4" w:space="0" w:color="000000"/>
              <w:bottom w:val="single" w:sz="4" w:space="0" w:color="000000"/>
            </w:tcBorders>
          </w:tcPr>
          <w:p w14:paraId="546EC43B" w14:textId="77777777" w:rsidR="003073A8" w:rsidRPr="00727A42" w:rsidRDefault="003073A8" w:rsidP="009F3DA8">
            <w:pPr>
              <w:ind w:left="108"/>
              <w:rPr>
                <w:sz w:val="20"/>
              </w:rPr>
            </w:pPr>
            <w:r w:rsidRPr="00727A42">
              <w:rPr>
                <w:sz w:val="20"/>
              </w:rPr>
              <w:t>Suport</w:t>
            </w:r>
            <w:r w:rsidRPr="00727A42">
              <w:rPr>
                <w:spacing w:val="-4"/>
                <w:sz w:val="20"/>
              </w:rPr>
              <w:t xml:space="preserve"> </w:t>
            </w:r>
            <w:r w:rsidRPr="00727A42">
              <w:rPr>
                <w:sz w:val="20"/>
              </w:rPr>
              <w:t>cu</w:t>
            </w:r>
            <w:r w:rsidRPr="00727A42">
              <w:rPr>
                <w:spacing w:val="-4"/>
                <w:sz w:val="20"/>
              </w:rPr>
              <w:t xml:space="preserve"> </w:t>
            </w:r>
            <w:r w:rsidRPr="00727A42">
              <w:rPr>
                <w:sz w:val="20"/>
              </w:rPr>
              <w:t>brat</w:t>
            </w:r>
            <w:r w:rsidRPr="00727A42">
              <w:rPr>
                <w:spacing w:val="-3"/>
                <w:sz w:val="20"/>
              </w:rPr>
              <w:t xml:space="preserve"> </w:t>
            </w:r>
            <w:r w:rsidRPr="00727A42">
              <w:rPr>
                <w:sz w:val="20"/>
              </w:rPr>
              <w:t>pentru</w:t>
            </w:r>
            <w:r w:rsidRPr="00727A42">
              <w:rPr>
                <w:spacing w:val="-3"/>
                <w:sz w:val="20"/>
              </w:rPr>
              <w:t xml:space="preserve"> </w:t>
            </w:r>
            <w:r w:rsidRPr="00727A42">
              <w:rPr>
                <w:sz w:val="20"/>
              </w:rPr>
              <w:t>piloni</w:t>
            </w:r>
            <w:r w:rsidRPr="00727A42">
              <w:rPr>
                <w:spacing w:val="-4"/>
                <w:sz w:val="20"/>
              </w:rPr>
              <w:t xml:space="preserve"> </w:t>
            </w:r>
            <w:r w:rsidRPr="00727A42">
              <w:rPr>
                <w:sz w:val="20"/>
              </w:rPr>
              <w:t>de</w:t>
            </w:r>
            <w:r w:rsidRPr="00727A42">
              <w:rPr>
                <w:spacing w:val="-4"/>
                <w:sz w:val="20"/>
              </w:rPr>
              <w:t xml:space="preserve"> </w:t>
            </w:r>
            <w:r w:rsidRPr="00727A42">
              <w:rPr>
                <w:spacing w:val="-2"/>
                <w:sz w:val="20"/>
              </w:rPr>
              <w:t>iluminat</w:t>
            </w:r>
          </w:p>
        </w:tc>
        <w:tc>
          <w:tcPr>
            <w:tcW w:w="992" w:type="dxa"/>
            <w:tcBorders>
              <w:top w:val="single" w:sz="4" w:space="0" w:color="000000"/>
              <w:bottom w:val="single" w:sz="4" w:space="0" w:color="000000"/>
            </w:tcBorders>
          </w:tcPr>
          <w:p w14:paraId="386B00C6" w14:textId="77777777" w:rsidR="003073A8" w:rsidRPr="00727A42" w:rsidRDefault="003073A8" w:rsidP="009F3DA8">
            <w:pPr>
              <w:spacing w:before="70"/>
              <w:ind w:left="106"/>
              <w:rPr>
                <w:spacing w:val="-5"/>
                <w:sz w:val="20"/>
              </w:rPr>
            </w:pPr>
            <w:r w:rsidRPr="00727A42">
              <w:rPr>
                <w:spacing w:val="-5"/>
              </w:rPr>
              <w:t>buc</w:t>
            </w:r>
          </w:p>
        </w:tc>
        <w:tc>
          <w:tcPr>
            <w:tcW w:w="1418" w:type="dxa"/>
            <w:tcBorders>
              <w:top w:val="single" w:sz="4" w:space="0" w:color="000000"/>
              <w:bottom w:val="single" w:sz="4" w:space="0" w:color="000000"/>
            </w:tcBorders>
          </w:tcPr>
          <w:p w14:paraId="7C0970A3" w14:textId="77777777" w:rsidR="003073A8" w:rsidRPr="00727A42" w:rsidRDefault="003073A8" w:rsidP="009F3DA8">
            <w:pPr>
              <w:spacing w:before="70"/>
              <w:ind w:left="109"/>
              <w:rPr>
                <w:spacing w:val="-2"/>
                <w:sz w:val="20"/>
              </w:rPr>
            </w:pPr>
            <w:r w:rsidRPr="00727A42">
              <w:rPr>
                <w:spacing w:val="-2"/>
              </w:rPr>
              <w:t>10,000</w:t>
            </w:r>
          </w:p>
        </w:tc>
      </w:tr>
      <w:tr w:rsidR="003073A8" w:rsidRPr="00727A42" w14:paraId="3DD9D566" w14:textId="77777777" w:rsidTr="009F3DA8">
        <w:trPr>
          <w:trHeight w:val="369"/>
        </w:trPr>
        <w:tc>
          <w:tcPr>
            <w:tcW w:w="709" w:type="dxa"/>
            <w:tcBorders>
              <w:top w:val="single" w:sz="4" w:space="0" w:color="000000"/>
              <w:bottom w:val="single" w:sz="4" w:space="0" w:color="000000"/>
            </w:tcBorders>
          </w:tcPr>
          <w:p w14:paraId="6E7B6061" w14:textId="77777777" w:rsidR="003073A8" w:rsidRPr="00727A42" w:rsidRDefault="003073A8" w:rsidP="009F3DA8">
            <w:pPr>
              <w:rPr>
                <w:sz w:val="20"/>
              </w:rPr>
            </w:pPr>
          </w:p>
        </w:tc>
        <w:tc>
          <w:tcPr>
            <w:tcW w:w="1276" w:type="dxa"/>
            <w:tcBorders>
              <w:top w:val="single" w:sz="4" w:space="0" w:color="000000"/>
              <w:bottom w:val="single" w:sz="4" w:space="0" w:color="000000"/>
            </w:tcBorders>
          </w:tcPr>
          <w:p w14:paraId="0E2D6745" w14:textId="77777777" w:rsidR="003073A8" w:rsidRPr="00727A42" w:rsidRDefault="003073A8" w:rsidP="009F3DA8">
            <w:pPr>
              <w:spacing w:line="182" w:lineRule="exact"/>
              <w:ind w:left="456" w:hanging="348"/>
              <w:rPr>
                <w:spacing w:val="-2"/>
                <w:sz w:val="16"/>
              </w:rPr>
            </w:pPr>
            <w:r w:rsidRPr="00727A42">
              <w:rPr>
                <w:sz w:val="16"/>
              </w:rPr>
              <w:t>Brat</w:t>
            </w:r>
            <w:r w:rsidRPr="00727A42">
              <w:rPr>
                <w:spacing w:val="-10"/>
                <w:sz w:val="16"/>
              </w:rPr>
              <w:t xml:space="preserve"> </w:t>
            </w:r>
            <w:r w:rsidRPr="00727A42">
              <w:rPr>
                <w:sz w:val="16"/>
              </w:rPr>
              <w:t>pentru</w:t>
            </w:r>
            <w:r w:rsidRPr="00727A42">
              <w:rPr>
                <w:spacing w:val="40"/>
                <w:sz w:val="16"/>
              </w:rPr>
              <w:t xml:space="preserve"> </w:t>
            </w:r>
            <w:r w:rsidRPr="00727A42">
              <w:rPr>
                <w:sz w:val="16"/>
              </w:rPr>
              <w:t>piloni</w:t>
            </w:r>
            <w:r w:rsidRPr="00727A42">
              <w:rPr>
                <w:spacing w:val="-3"/>
                <w:sz w:val="16"/>
              </w:rPr>
              <w:t xml:space="preserve"> </w:t>
            </w:r>
            <w:r w:rsidRPr="00727A42">
              <w:rPr>
                <w:sz w:val="16"/>
              </w:rPr>
              <w:t>d</w:t>
            </w:r>
          </w:p>
        </w:tc>
        <w:tc>
          <w:tcPr>
            <w:tcW w:w="5954" w:type="dxa"/>
            <w:tcBorders>
              <w:top w:val="single" w:sz="4" w:space="0" w:color="000000"/>
              <w:bottom w:val="single" w:sz="4" w:space="0" w:color="000000"/>
            </w:tcBorders>
          </w:tcPr>
          <w:p w14:paraId="7EDF899F" w14:textId="77777777" w:rsidR="003073A8" w:rsidRPr="00727A42" w:rsidRDefault="003073A8" w:rsidP="009F3DA8">
            <w:pPr>
              <w:ind w:left="108"/>
              <w:rPr>
                <w:sz w:val="20"/>
              </w:rPr>
            </w:pPr>
            <w:r w:rsidRPr="00727A42">
              <w:rPr>
                <w:sz w:val="20"/>
              </w:rPr>
              <w:t>Suport</w:t>
            </w:r>
            <w:r w:rsidRPr="00727A42">
              <w:rPr>
                <w:spacing w:val="-4"/>
                <w:sz w:val="20"/>
              </w:rPr>
              <w:t xml:space="preserve"> </w:t>
            </w:r>
            <w:r w:rsidRPr="00727A42">
              <w:rPr>
                <w:sz w:val="20"/>
              </w:rPr>
              <w:t>cu</w:t>
            </w:r>
            <w:r w:rsidRPr="00727A42">
              <w:rPr>
                <w:spacing w:val="-4"/>
                <w:sz w:val="20"/>
              </w:rPr>
              <w:t xml:space="preserve"> </w:t>
            </w:r>
            <w:r w:rsidRPr="00727A42">
              <w:rPr>
                <w:sz w:val="20"/>
              </w:rPr>
              <w:t>brat</w:t>
            </w:r>
            <w:r w:rsidRPr="00727A42">
              <w:rPr>
                <w:spacing w:val="-3"/>
                <w:sz w:val="20"/>
              </w:rPr>
              <w:t xml:space="preserve"> </w:t>
            </w:r>
            <w:r w:rsidRPr="00727A42">
              <w:rPr>
                <w:sz w:val="20"/>
              </w:rPr>
              <w:t>pentru</w:t>
            </w:r>
            <w:r w:rsidRPr="00727A42">
              <w:rPr>
                <w:spacing w:val="-3"/>
                <w:sz w:val="20"/>
              </w:rPr>
              <w:t xml:space="preserve"> </w:t>
            </w:r>
            <w:r w:rsidRPr="00727A42">
              <w:rPr>
                <w:sz w:val="20"/>
              </w:rPr>
              <w:t>piloni</w:t>
            </w:r>
            <w:r w:rsidRPr="00727A42">
              <w:rPr>
                <w:spacing w:val="-4"/>
                <w:sz w:val="20"/>
              </w:rPr>
              <w:t xml:space="preserve"> </w:t>
            </w:r>
            <w:r w:rsidRPr="00727A42">
              <w:rPr>
                <w:sz w:val="20"/>
              </w:rPr>
              <w:t>de</w:t>
            </w:r>
            <w:r w:rsidRPr="00727A42">
              <w:rPr>
                <w:spacing w:val="-4"/>
                <w:sz w:val="20"/>
              </w:rPr>
              <w:t xml:space="preserve"> </w:t>
            </w:r>
            <w:r w:rsidRPr="00727A42">
              <w:rPr>
                <w:spacing w:val="-2"/>
                <w:sz w:val="20"/>
              </w:rPr>
              <w:t>iluminat</w:t>
            </w:r>
          </w:p>
        </w:tc>
        <w:tc>
          <w:tcPr>
            <w:tcW w:w="992" w:type="dxa"/>
            <w:tcBorders>
              <w:top w:val="single" w:sz="4" w:space="0" w:color="000000"/>
              <w:bottom w:val="single" w:sz="4" w:space="0" w:color="000000"/>
            </w:tcBorders>
          </w:tcPr>
          <w:p w14:paraId="60AF8482" w14:textId="77777777" w:rsidR="003073A8" w:rsidRPr="00727A42" w:rsidRDefault="003073A8" w:rsidP="009F3DA8">
            <w:pPr>
              <w:spacing w:before="70"/>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487B50DC" w14:textId="77777777" w:rsidR="003073A8" w:rsidRPr="00727A42" w:rsidRDefault="003073A8" w:rsidP="009F3DA8">
            <w:pPr>
              <w:spacing w:before="70"/>
              <w:ind w:left="109"/>
              <w:rPr>
                <w:spacing w:val="-2"/>
                <w:sz w:val="20"/>
              </w:rPr>
            </w:pPr>
            <w:r w:rsidRPr="00727A42">
              <w:rPr>
                <w:spacing w:val="-2"/>
                <w:sz w:val="20"/>
              </w:rPr>
              <w:t>10,000</w:t>
            </w:r>
          </w:p>
        </w:tc>
      </w:tr>
      <w:tr w:rsidR="003073A8" w:rsidRPr="00727A42" w14:paraId="05BE14B3"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03"/>
        </w:trPr>
        <w:tc>
          <w:tcPr>
            <w:tcW w:w="709" w:type="dxa"/>
            <w:tcBorders>
              <w:top w:val="single" w:sz="4" w:space="0" w:color="000000"/>
              <w:bottom w:val="single" w:sz="4" w:space="0" w:color="000000"/>
            </w:tcBorders>
          </w:tcPr>
          <w:p w14:paraId="68DC7CD9" w14:textId="77777777" w:rsidR="003073A8" w:rsidRPr="00727A42" w:rsidRDefault="003073A8" w:rsidP="009F3DA8">
            <w:pPr>
              <w:spacing w:line="275" w:lineRule="exact"/>
              <w:ind w:left="107"/>
              <w:rPr>
                <w:spacing w:val="-10"/>
              </w:rPr>
            </w:pPr>
            <w:r w:rsidRPr="00727A42">
              <w:rPr>
                <w:spacing w:val="-10"/>
              </w:rPr>
              <w:t>8</w:t>
            </w:r>
          </w:p>
        </w:tc>
        <w:tc>
          <w:tcPr>
            <w:tcW w:w="1276" w:type="dxa"/>
            <w:tcBorders>
              <w:top w:val="single" w:sz="4" w:space="0" w:color="000000"/>
              <w:bottom w:val="single" w:sz="4" w:space="0" w:color="000000"/>
            </w:tcBorders>
          </w:tcPr>
          <w:p w14:paraId="6DAE8604"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5B584AF3" w14:textId="77777777" w:rsidR="003073A8" w:rsidRPr="00727A42" w:rsidRDefault="003073A8" w:rsidP="009F3DA8">
            <w:pPr>
              <w:ind w:left="108"/>
              <w:rPr>
                <w:sz w:val="20"/>
              </w:rPr>
            </w:pPr>
            <w:r w:rsidRPr="00727A42">
              <w:rPr>
                <w:sz w:val="20"/>
              </w:rPr>
              <w:t>Lenta</w:t>
            </w:r>
            <w:r w:rsidRPr="00727A42">
              <w:rPr>
                <w:spacing w:val="-6"/>
                <w:sz w:val="20"/>
              </w:rPr>
              <w:t xml:space="preserve"> </w:t>
            </w:r>
            <w:r w:rsidRPr="00727A42">
              <w:rPr>
                <w:sz w:val="20"/>
              </w:rPr>
              <w:t>(Лента</w:t>
            </w:r>
            <w:r w:rsidRPr="00727A42">
              <w:rPr>
                <w:spacing w:val="-6"/>
                <w:sz w:val="20"/>
              </w:rPr>
              <w:t xml:space="preserve"> </w:t>
            </w:r>
            <w:r w:rsidRPr="00727A42">
              <w:rPr>
                <w:sz w:val="20"/>
              </w:rPr>
              <w:t>бандажная</w:t>
            </w:r>
            <w:r w:rsidRPr="00727A42">
              <w:rPr>
                <w:spacing w:val="-7"/>
                <w:sz w:val="20"/>
              </w:rPr>
              <w:t xml:space="preserve"> </w:t>
            </w:r>
            <w:r w:rsidRPr="00727A42">
              <w:rPr>
                <w:sz w:val="20"/>
              </w:rPr>
              <w:t>ЛМ-50</w:t>
            </w:r>
            <w:r w:rsidRPr="00727A42">
              <w:rPr>
                <w:spacing w:val="-5"/>
                <w:sz w:val="20"/>
              </w:rPr>
              <w:t xml:space="preserve"> </w:t>
            </w:r>
            <w:r w:rsidRPr="00727A42">
              <w:rPr>
                <w:spacing w:val="-10"/>
                <w:sz w:val="20"/>
              </w:rPr>
              <w:t>)</w:t>
            </w:r>
          </w:p>
        </w:tc>
        <w:tc>
          <w:tcPr>
            <w:tcW w:w="992" w:type="dxa"/>
            <w:tcBorders>
              <w:top w:val="single" w:sz="4" w:space="0" w:color="000000"/>
              <w:bottom w:val="single" w:sz="4" w:space="0" w:color="000000"/>
            </w:tcBorders>
          </w:tcPr>
          <w:p w14:paraId="65404416" w14:textId="77777777" w:rsidR="003073A8" w:rsidRPr="00727A42" w:rsidRDefault="003073A8" w:rsidP="009F3DA8">
            <w:pPr>
              <w:spacing w:before="114"/>
              <w:ind w:left="16" w:right="1"/>
              <w:jc w:val="center"/>
              <w:rPr>
                <w:spacing w:val="-10"/>
              </w:rPr>
            </w:pPr>
            <w:r w:rsidRPr="00727A42">
              <w:rPr>
                <w:spacing w:val="-10"/>
              </w:rPr>
              <w:t>m</w:t>
            </w:r>
          </w:p>
        </w:tc>
        <w:tc>
          <w:tcPr>
            <w:tcW w:w="1418" w:type="dxa"/>
            <w:tcBorders>
              <w:top w:val="single" w:sz="4" w:space="0" w:color="000000"/>
              <w:bottom w:val="single" w:sz="4" w:space="0" w:color="000000"/>
            </w:tcBorders>
          </w:tcPr>
          <w:p w14:paraId="6D80EAD6" w14:textId="77777777" w:rsidR="003073A8" w:rsidRPr="00727A42" w:rsidRDefault="003073A8" w:rsidP="009F3DA8">
            <w:pPr>
              <w:spacing w:before="114"/>
              <w:ind w:right="362"/>
              <w:jc w:val="right"/>
              <w:rPr>
                <w:spacing w:val="-2"/>
              </w:rPr>
            </w:pPr>
            <w:r w:rsidRPr="00727A42">
              <w:rPr>
                <w:spacing w:val="-2"/>
              </w:rPr>
              <w:t>40,000</w:t>
            </w:r>
          </w:p>
        </w:tc>
      </w:tr>
      <w:tr w:rsidR="003073A8" w:rsidRPr="00727A42" w14:paraId="77875F54"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69"/>
        </w:trPr>
        <w:tc>
          <w:tcPr>
            <w:tcW w:w="709" w:type="dxa"/>
            <w:tcBorders>
              <w:top w:val="single" w:sz="4" w:space="0" w:color="000000"/>
              <w:bottom w:val="single" w:sz="4" w:space="0" w:color="000000"/>
            </w:tcBorders>
          </w:tcPr>
          <w:p w14:paraId="682CBB5E"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171CE2A9" w14:textId="77777777" w:rsidR="003073A8" w:rsidRPr="00727A42" w:rsidRDefault="003073A8" w:rsidP="009F3DA8">
            <w:pPr>
              <w:spacing w:line="180" w:lineRule="atLeast"/>
              <w:ind w:left="345" w:right="184" w:hanging="142"/>
              <w:rPr>
                <w:sz w:val="16"/>
              </w:rPr>
            </w:pPr>
            <w:r w:rsidRPr="00727A42">
              <w:rPr>
                <w:sz w:val="16"/>
              </w:rPr>
              <w:t>Lenta</w:t>
            </w:r>
            <w:r w:rsidRPr="00727A42">
              <w:rPr>
                <w:spacing w:val="-10"/>
                <w:sz w:val="16"/>
              </w:rPr>
              <w:t xml:space="preserve"> </w:t>
            </w:r>
            <w:r w:rsidRPr="00727A42">
              <w:rPr>
                <w:sz w:val="16"/>
              </w:rPr>
              <w:t>(Лента</w:t>
            </w:r>
            <w:r w:rsidRPr="00727A42">
              <w:rPr>
                <w:spacing w:val="40"/>
                <w:sz w:val="16"/>
              </w:rPr>
              <w:t xml:space="preserve"> </w:t>
            </w:r>
            <w:r w:rsidRPr="00727A42">
              <w:rPr>
                <w:spacing w:val="-2"/>
                <w:sz w:val="16"/>
              </w:rPr>
              <w:t>бандажн</w:t>
            </w:r>
          </w:p>
        </w:tc>
        <w:tc>
          <w:tcPr>
            <w:tcW w:w="5954" w:type="dxa"/>
            <w:tcBorders>
              <w:top w:val="single" w:sz="4" w:space="0" w:color="000000"/>
              <w:bottom w:val="single" w:sz="4" w:space="0" w:color="000000"/>
            </w:tcBorders>
          </w:tcPr>
          <w:p w14:paraId="4A303B3F" w14:textId="77777777" w:rsidR="003073A8" w:rsidRPr="00727A42" w:rsidRDefault="003073A8" w:rsidP="009F3DA8">
            <w:pPr>
              <w:ind w:left="108"/>
              <w:rPr>
                <w:sz w:val="20"/>
              </w:rPr>
            </w:pPr>
            <w:r w:rsidRPr="00727A42">
              <w:rPr>
                <w:sz w:val="20"/>
              </w:rPr>
              <w:t>Lenta</w:t>
            </w:r>
            <w:r w:rsidRPr="00727A42">
              <w:rPr>
                <w:spacing w:val="-6"/>
                <w:sz w:val="20"/>
              </w:rPr>
              <w:t xml:space="preserve"> </w:t>
            </w:r>
            <w:r w:rsidRPr="00727A42">
              <w:rPr>
                <w:sz w:val="20"/>
              </w:rPr>
              <w:t>(Лента</w:t>
            </w:r>
            <w:r w:rsidRPr="00727A42">
              <w:rPr>
                <w:spacing w:val="-6"/>
                <w:sz w:val="20"/>
              </w:rPr>
              <w:t xml:space="preserve"> </w:t>
            </w:r>
            <w:r w:rsidRPr="00727A42">
              <w:rPr>
                <w:sz w:val="20"/>
              </w:rPr>
              <w:t>бандажная</w:t>
            </w:r>
            <w:r w:rsidRPr="00727A42">
              <w:rPr>
                <w:spacing w:val="-7"/>
                <w:sz w:val="20"/>
              </w:rPr>
              <w:t xml:space="preserve"> </w:t>
            </w:r>
            <w:r w:rsidRPr="00727A42">
              <w:rPr>
                <w:sz w:val="20"/>
              </w:rPr>
              <w:t>ЛМ-50</w:t>
            </w:r>
            <w:r w:rsidRPr="00727A42">
              <w:rPr>
                <w:spacing w:val="-5"/>
                <w:sz w:val="20"/>
              </w:rPr>
              <w:t xml:space="preserve"> </w:t>
            </w:r>
            <w:r w:rsidRPr="00727A42">
              <w:rPr>
                <w:spacing w:val="-10"/>
                <w:sz w:val="20"/>
              </w:rPr>
              <w:t>)</w:t>
            </w:r>
          </w:p>
        </w:tc>
        <w:tc>
          <w:tcPr>
            <w:tcW w:w="992" w:type="dxa"/>
            <w:tcBorders>
              <w:top w:val="single" w:sz="4" w:space="0" w:color="000000"/>
              <w:bottom w:val="single" w:sz="4" w:space="0" w:color="000000"/>
            </w:tcBorders>
          </w:tcPr>
          <w:p w14:paraId="375DAF29" w14:textId="77777777" w:rsidR="003073A8" w:rsidRPr="00727A42" w:rsidRDefault="003073A8" w:rsidP="009F3DA8">
            <w:pPr>
              <w:spacing w:before="70"/>
              <w:ind w:left="106"/>
              <w:rPr>
                <w:spacing w:val="-10"/>
                <w:sz w:val="20"/>
              </w:rPr>
            </w:pPr>
            <w:r w:rsidRPr="00727A42">
              <w:rPr>
                <w:spacing w:val="-10"/>
                <w:sz w:val="20"/>
              </w:rPr>
              <w:t>m</w:t>
            </w:r>
          </w:p>
        </w:tc>
        <w:tc>
          <w:tcPr>
            <w:tcW w:w="1418" w:type="dxa"/>
            <w:tcBorders>
              <w:top w:val="single" w:sz="4" w:space="0" w:color="000000"/>
              <w:bottom w:val="single" w:sz="4" w:space="0" w:color="000000"/>
            </w:tcBorders>
          </w:tcPr>
          <w:p w14:paraId="2015987B" w14:textId="77777777" w:rsidR="003073A8" w:rsidRPr="00727A42" w:rsidRDefault="003073A8" w:rsidP="009F3DA8">
            <w:pPr>
              <w:spacing w:before="70"/>
              <w:ind w:left="109"/>
              <w:rPr>
                <w:spacing w:val="-2"/>
                <w:sz w:val="20"/>
              </w:rPr>
            </w:pPr>
            <w:r w:rsidRPr="00727A42">
              <w:rPr>
                <w:spacing w:val="-2"/>
                <w:sz w:val="20"/>
              </w:rPr>
              <w:t>40,000</w:t>
            </w:r>
          </w:p>
        </w:tc>
      </w:tr>
      <w:tr w:rsidR="003073A8" w:rsidRPr="00727A42" w14:paraId="673C2698"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97"/>
        </w:trPr>
        <w:tc>
          <w:tcPr>
            <w:tcW w:w="10349" w:type="dxa"/>
            <w:gridSpan w:val="5"/>
            <w:tcBorders>
              <w:top w:val="single" w:sz="4" w:space="0" w:color="000000"/>
              <w:bottom w:val="single" w:sz="4" w:space="0" w:color="000000"/>
              <w:right w:val="nil"/>
            </w:tcBorders>
          </w:tcPr>
          <w:p w14:paraId="1F60FFA5" w14:textId="77777777" w:rsidR="003073A8" w:rsidRPr="00727A42" w:rsidRDefault="003073A8" w:rsidP="009F3DA8">
            <w:pPr>
              <w:rPr>
                <w:sz w:val="18"/>
              </w:rPr>
            </w:pPr>
            <w:r w:rsidRPr="00727A42">
              <w:rPr>
                <w:b/>
              </w:rPr>
              <w:t xml:space="preserve">             Total</w:t>
            </w:r>
            <w:r w:rsidRPr="00727A42">
              <w:rPr>
                <w:b/>
                <w:spacing w:val="-3"/>
              </w:rPr>
              <w:t xml:space="preserve"> </w:t>
            </w:r>
            <w:r w:rsidRPr="00727A42">
              <w:rPr>
                <w:b/>
                <w:sz w:val="22"/>
              </w:rPr>
              <w:t>Lucrari</w:t>
            </w:r>
            <w:r w:rsidRPr="00727A42">
              <w:rPr>
                <w:b/>
                <w:spacing w:val="-2"/>
                <w:sz w:val="22"/>
              </w:rPr>
              <w:t xml:space="preserve"> </w:t>
            </w:r>
            <w:r w:rsidRPr="00727A42">
              <w:rPr>
                <w:b/>
                <w:sz w:val="22"/>
              </w:rPr>
              <w:t>de</w:t>
            </w:r>
            <w:r w:rsidRPr="00727A42">
              <w:rPr>
                <w:b/>
                <w:spacing w:val="-3"/>
                <w:sz w:val="22"/>
              </w:rPr>
              <w:t xml:space="preserve"> </w:t>
            </w:r>
            <w:r w:rsidRPr="00727A42">
              <w:rPr>
                <w:b/>
                <w:sz w:val="22"/>
              </w:rPr>
              <w:t>constructie</w:t>
            </w:r>
            <w:r w:rsidRPr="00727A42">
              <w:rPr>
                <w:b/>
                <w:spacing w:val="-2"/>
                <w:sz w:val="22"/>
              </w:rPr>
              <w:t xml:space="preserve"> electrice</w:t>
            </w:r>
          </w:p>
        </w:tc>
      </w:tr>
      <w:tr w:rsidR="003073A8" w:rsidRPr="00727A42" w14:paraId="299CC06A"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44"/>
        </w:trPr>
        <w:tc>
          <w:tcPr>
            <w:tcW w:w="709" w:type="dxa"/>
            <w:tcBorders>
              <w:top w:val="nil"/>
              <w:bottom w:val="single" w:sz="4" w:space="0" w:color="000000"/>
            </w:tcBorders>
          </w:tcPr>
          <w:p w14:paraId="09A18444" w14:textId="77777777" w:rsidR="003073A8" w:rsidRPr="00727A42" w:rsidRDefault="003073A8" w:rsidP="009F3DA8">
            <w:pPr>
              <w:rPr>
                <w:sz w:val="2"/>
                <w:szCs w:val="2"/>
              </w:rPr>
            </w:pPr>
          </w:p>
        </w:tc>
        <w:tc>
          <w:tcPr>
            <w:tcW w:w="1276" w:type="dxa"/>
            <w:tcBorders>
              <w:top w:val="nil"/>
              <w:bottom w:val="single" w:sz="4" w:space="0" w:color="000000"/>
            </w:tcBorders>
          </w:tcPr>
          <w:p w14:paraId="145BDF86" w14:textId="77777777" w:rsidR="003073A8" w:rsidRPr="00727A42" w:rsidRDefault="003073A8" w:rsidP="009F3DA8">
            <w:pPr>
              <w:rPr>
                <w:sz w:val="2"/>
                <w:szCs w:val="2"/>
              </w:rPr>
            </w:pPr>
          </w:p>
        </w:tc>
        <w:tc>
          <w:tcPr>
            <w:tcW w:w="5954" w:type="dxa"/>
            <w:tcBorders>
              <w:top w:val="nil"/>
              <w:bottom w:val="single" w:sz="4" w:space="0" w:color="000000"/>
            </w:tcBorders>
          </w:tcPr>
          <w:p w14:paraId="239AE1B6" w14:textId="77777777" w:rsidR="003073A8" w:rsidRPr="00727A42" w:rsidRDefault="003073A8" w:rsidP="009F3DA8">
            <w:pPr>
              <w:spacing w:line="224" w:lineRule="exact"/>
              <w:ind w:left="108"/>
              <w:rPr>
                <w:b/>
              </w:rPr>
            </w:pPr>
            <w:r w:rsidRPr="00727A42">
              <w:rPr>
                <w:b/>
                <w:sz w:val="22"/>
              </w:rPr>
              <w:t xml:space="preserve">2.1. </w:t>
            </w:r>
            <w:r w:rsidRPr="00727A42">
              <w:rPr>
                <w:b/>
                <w:spacing w:val="-2"/>
                <w:sz w:val="22"/>
              </w:rPr>
              <w:t>Exterior</w:t>
            </w:r>
          </w:p>
        </w:tc>
        <w:tc>
          <w:tcPr>
            <w:tcW w:w="992" w:type="dxa"/>
            <w:tcBorders>
              <w:top w:val="nil"/>
              <w:bottom w:val="single" w:sz="4" w:space="0" w:color="000000"/>
            </w:tcBorders>
          </w:tcPr>
          <w:p w14:paraId="07D1C848" w14:textId="77777777" w:rsidR="003073A8" w:rsidRPr="00727A42" w:rsidRDefault="003073A8" w:rsidP="009F3DA8">
            <w:pPr>
              <w:rPr>
                <w:sz w:val="2"/>
                <w:szCs w:val="2"/>
              </w:rPr>
            </w:pPr>
          </w:p>
        </w:tc>
        <w:tc>
          <w:tcPr>
            <w:tcW w:w="1418" w:type="dxa"/>
            <w:tcBorders>
              <w:top w:val="nil"/>
              <w:bottom w:val="single" w:sz="4" w:space="0" w:color="000000"/>
              <w:right w:val="nil"/>
            </w:tcBorders>
          </w:tcPr>
          <w:p w14:paraId="15FD185F" w14:textId="77777777" w:rsidR="003073A8" w:rsidRPr="00727A42" w:rsidRDefault="003073A8" w:rsidP="009F3DA8">
            <w:pPr>
              <w:rPr>
                <w:sz w:val="2"/>
                <w:szCs w:val="2"/>
              </w:rPr>
            </w:pPr>
          </w:p>
        </w:tc>
      </w:tr>
      <w:tr w:rsidR="003073A8" w:rsidRPr="00727A42" w14:paraId="3BB81476"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41"/>
        </w:trPr>
        <w:tc>
          <w:tcPr>
            <w:tcW w:w="709" w:type="dxa"/>
            <w:tcBorders>
              <w:top w:val="single" w:sz="4" w:space="0" w:color="000000"/>
              <w:bottom w:val="single" w:sz="4" w:space="0" w:color="000000"/>
            </w:tcBorders>
          </w:tcPr>
          <w:p w14:paraId="7D8E7C6B" w14:textId="77777777" w:rsidR="003073A8" w:rsidRPr="00727A42" w:rsidRDefault="003073A8" w:rsidP="009F3DA8">
            <w:pPr>
              <w:spacing w:line="275" w:lineRule="exact"/>
              <w:ind w:left="107"/>
              <w:rPr>
                <w:spacing w:val="-10"/>
              </w:rPr>
            </w:pPr>
            <w:r w:rsidRPr="00727A42">
              <w:rPr>
                <w:spacing w:val="-10"/>
              </w:rPr>
              <w:t>9</w:t>
            </w:r>
          </w:p>
        </w:tc>
        <w:tc>
          <w:tcPr>
            <w:tcW w:w="1276" w:type="dxa"/>
            <w:tcBorders>
              <w:top w:val="single" w:sz="4" w:space="0" w:color="000000"/>
              <w:bottom w:val="single" w:sz="4" w:space="0" w:color="000000"/>
            </w:tcBorders>
          </w:tcPr>
          <w:p w14:paraId="5E4813DF" w14:textId="77777777" w:rsidR="003073A8" w:rsidRPr="00727A42" w:rsidRDefault="003073A8" w:rsidP="009F3DA8">
            <w:pPr>
              <w:widowControl w:val="0"/>
              <w:autoSpaceDE w:val="0"/>
              <w:autoSpaceDN w:val="0"/>
              <w:spacing w:line="275" w:lineRule="exact"/>
              <w:ind w:left="108"/>
            </w:pPr>
            <w:r w:rsidRPr="00727A42">
              <w:rPr>
                <w:spacing w:val="-2"/>
                <w:szCs w:val="22"/>
              </w:rPr>
              <w:t>08-02-</w:t>
            </w:r>
            <w:r w:rsidRPr="00727A42">
              <w:rPr>
                <w:spacing w:val="-5"/>
                <w:szCs w:val="22"/>
              </w:rPr>
              <w:t>146</w:t>
            </w:r>
          </w:p>
          <w:p w14:paraId="0E2F4DB9" w14:textId="77777777" w:rsidR="003073A8" w:rsidRPr="00727A42" w:rsidRDefault="003073A8" w:rsidP="009F3DA8">
            <w:pPr>
              <w:spacing w:line="275" w:lineRule="exact"/>
              <w:ind w:left="108"/>
              <w:rPr>
                <w:spacing w:val="-2"/>
              </w:rPr>
            </w:pPr>
            <w:r w:rsidRPr="00727A42">
              <w:rPr>
                <w:spacing w:val="-2"/>
              </w:rPr>
              <w:t>-</w:t>
            </w:r>
            <w:r w:rsidRPr="00727A42">
              <w:rPr>
                <w:spacing w:val="-12"/>
              </w:rPr>
              <w:t>2</w:t>
            </w:r>
          </w:p>
        </w:tc>
        <w:tc>
          <w:tcPr>
            <w:tcW w:w="5954" w:type="dxa"/>
            <w:tcBorders>
              <w:top w:val="single" w:sz="4" w:space="0" w:color="000000"/>
              <w:bottom w:val="single" w:sz="4" w:space="0" w:color="000000"/>
            </w:tcBorders>
          </w:tcPr>
          <w:p w14:paraId="47C56169" w14:textId="77777777" w:rsidR="003073A8" w:rsidRPr="00727A42" w:rsidRDefault="003073A8" w:rsidP="009F3DA8">
            <w:pPr>
              <w:ind w:left="108"/>
              <w:rPr>
                <w:sz w:val="20"/>
              </w:rPr>
            </w:pPr>
            <w:r w:rsidRPr="00727A42">
              <w:rPr>
                <w:sz w:val="20"/>
              </w:rPr>
              <w:t>Cablu</w:t>
            </w:r>
            <w:r w:rsidRPr="00727A42">
              <w:rPr>
                <w:spacing w:val="-2"/>
                <w:sz w:val="20"/>
              </w:rPr>
              <w:t xml:space="preserve"> </w:t>
            </w:r>
            <w:r w:rsidRPr="00727A42">
              <w:rPr>
                <w:sz w:val="20"/>
              </w:rPr>
              <w:t>pina</w:t>
            </w:r>
            <w:r w:rsidRPr="00727A42">
              <w:rPr>
                <w:spacing w:val="-3"/>
                <w:sz w:val="20"/>
              </w:rPr>
              <w:t xml:space="preserve"> </w:t>
            </w:r>
            <w:r w:rsidRPr="00727A42">
              <w:rPr>
                <w:sz w:val="20"/>
              </w:rPr>
              <w:t>la</w:t>
            </w:r>
            <w:r w:rsidRPr="00727A42">
              <w:rPr>
                <w:spacing w:val="-3"/>
                <w:sz w:val="20"/>
              </w:rPr>
              <w:t xml:space="preserve"> </w:t>
            </w:r>
            <w:r w:rsidRPr="00727A42">
              <w:rPr>
                <w:sz w:val="20"/>
              </w:rPr>
              <w:t>35</w:t>
            </w:r>
            <w:r w:rsidRPr="00727A42">
              <w:rPr>
                <w:spacing w:val="-4"/>
                <w:sz w:val="20"/>
              </w:rPr>
              <w:t xml:space="preserve"> </w:t>
            </w:r>
            <w:r w:rsidRPr="00727A42">
              <w:rPr>
                <w:sz w:val="20"/>
              </w:rPr>
              <w:t>kV,</w:t>
            </w:r>
            <w:r w:rsidRPr="00727A42">
              <w:rPr>
                <w:spacing w:val="-3"/>
                <w:sz w:val="20"/>
              </w:rPr>
              <w:t xml:space="preserve"> </w:t>
            </w:r>
            <w:r w:rsidRPr="00727A42">
              <w:rPr>
                <w:sz w:val="20"/>
              </w:rPr>
              <w:t>fixare</w:t>
            </w:r>
            <w:r w:rsidRPr="00727A42">
              <w:rPr>
                <w:spacing w:val="-3"/>
                <w:sz w:val="20"/>
              </w:rPr>
              <w:t xml:space="preserve"> </w:t>
            </w:r>
            <w:r w:rsidRPr="00727A42">
              <w:rPr>
                <w:sz w:val="20"/>
              </w:rPr>
              <w:t>cu</w:t>
            </w:r>
            <w:r w:rsidRPr="00727A42">
              <w:rPr>
                <w:spacing w:val="-3"/>
                <w:sz w:val="20"/>
              </w:rPr>
              <w:t xml:space="preserve"> </w:t>
            </w:r>
            <w:r w:rsidRPr="00727A42">
              <w:rPr>
                <w:sz w:val="20"/>
              </w:rPr>
              <w:t>cleme</w:t>
            </w:r>
            <w:r w:rsidRPr="00727A42">
              <w:rPr>
                <w:spacing w:val="-3"/>
                <w:sz w:val="20"/>
              </w:rPr>
              <w:t xml:space="preserve"> </w:t>
            </w:r>
            <w:r w:rsidRPr="00727A42">
              <w:rPr>
                <w:sz w:val="20"/>
              </w:rPr>
              <w:t>aplicate,</w:t>
            </w:r>
            <w:r w:rsidRPr="00727A42">
              <w:rPr>
                <w:spacing w:val="-2"/>
                <w:sz w:val="20"/>
              </w:rPr>
              <w:t xml:space="preserve"> </w:t>
            </w:r>
            <w:r w:rsidRPr="00727A42">
              <w:rPr>
                <w:sz w:val="20"/>
              </w:rPr>
              <w:t>masa</w:t>
            </w:r>
            <w:r w:rsidRPr="00727A42">
              <w:rPr>
                <w:spacing w:val="-3"/>
                <w:sz w:val="20"/>
              </w:rPr>
              <w:t xml:space="preserve"> </w:t>
            </w:r>
            <w:r w:rsidRPr="00727A42">
              <w:rPr>
                <w:sz w:val="20"/>
              </w:rPr>
              <w:t>1</w:t>
            </w:r>
            <w:r w:rsidRPr="00727A42">
              <w:rPr>
                <w:spacing w:val="-2"/>
                <w:sz w:val="20"/>
              </w:rPr>
              <w:t xml:space="preserve"> </w:t>
            </w:r>
            <w:r w:rsidRPr="00727A42">
              <w:rPr>
                <w:sz w:val="20"/>
              </w:rPr>
              <w:t>m</w:t>
            </w:r>
            <w:r w:rsidRPr="00727A42">
              <w:rPr>
                <w:spacing w:val="-5"/>
                <w:sz w:val="20"/>
              </w:rPr>
              <w:t xml:space="preserve"> </w:t>
            </w:r>
            <w:r w:rsidRPr="00727A42">
              <w:rPr>
                <w:sz w:val="20"/>
              </w:rPr>
              <w:t>pina</w:t>
            </w:r>
            <w:r w:rsidRPr="00727A42">
              <w:rPr>
                <w:spacing w:val="-2"/>
                <w:sz w:val="20"/>
              </w:rPr>
              <w:t xml:space="preserve"> </w:t>
            </w:r>
            <w:r w:rsidRPr="00727A42">
              <w:rPr>
                <w:sz w:val="20"/>
              </w:rPr>
              <w:t>la:</w:t>
            </w:r>
            <w:r w:rsidRPr="00727A42">
              <w:rPr>
                <w:spacing w:val="-3"/>
                <w:sz w:val="20"/>
              </w:rPr>
              <w:t xml:space="preserve"> </w:t>
            </w:r>
            <w:r w:rsidRPr="00727A42">
              <w:rPr>
                <w:sz w:val="20"/>
              </w:rPr>
              <w:t>1</w:t>
            </w:r>
            <w:r w:rsidRPr="00727A42">
              <w:rPr>
                <w:spacing w:val="-2"/>
                <w:sz w:val="20"/>
              </w:rPr>
              <w:t xml:space="preserve"> </w:t>
            </w:r>
            <w:r w:rsidRPr="00727A42">
              <w:rPr>
                <w:spacing w:val="-5"/>
                <w:sz w:val="20"/>
              </w:rPr>
              <w:t>kg</w:t>
            </w:r>
          </w:p>
        </w:tc>
        <w:tc>
          <w:tcPr>
            <w:tcW w:w="992" w:type="dxa"/>
            <w:tcBorders>
              <w:top w:val="single" w:sz="4" w:space="0" w:color="000000"/>
              <w:bottom w:val="single" w:sz="4" w:space="0" w:color="000000"/>
            </w:tcBorders>
          </w:tcPr>
          <w:p w14:paraId="7A36E39D" w14:textId="77777777" w:rsidR="003073A8" w:rsidRPr="00727A42" w:rsidRDefault="003073A8" w:rsidP="009F3DA8">
            <w:pPr>
              <w:spacing w:before="253"/>
              <w:ind w:left="474"/>
            </w:pPr>
            <w:r w:rsidRPr="00727A42">
              <w:t xml:space="preserve">100 </w:t>
            </w:r>
            <w:r w:rsidRPr="00727A42">
              <w:rPr>
                <w:spacing w:val="-10"/>
              </w:rPr>
              <w:t>m</w:t>
            </w:r>
          </w:p>
        </w:tc>
        <w:tc>
          <w:tcPr>
            <w:tcW w:w="1418" w:type="dxa"/>
            <w:tcBorders>
              <w:top w:val="single" w:sz="4" w:space="0" w:color="000000"/>
              <w:bottom w:val="single" w:sz="4" w:space="0" w:color="000000"/>
            </w:tcBorders>
          </w:tcPr>
          <w:p w14:paraId="26C70283" w14:textId="77777777" w:rsidR="003073A8" w:rsidRPr="00727A42" w:rsidRDefault="003073A8" w:rsidP="009F3DA8">
            <w:pPr>
              <w:spacing w:before="253"/>
              <w:ind w:left="438"/>
              <w:rPr>
                <w:spacing w:val="-2"/>
              </w:rPr>
            </w:pPr>
            <w:r w:rsidRPr="00727A42">
              <w:rPr>
                <w:spacing w:val="-2"/>
              </w:rPr>
              <w:t>2,500</w:t>
            </w:r>
          </w:p>
        </w:tc>
      </w:tr>
      <w:tr w:rsidR="003073A8" w:rsidRPr="00727A42" w14:paraId="0AB83BE7"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FF5C78A"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2F4B65A" w14:textId="77777777" w:rsidR="003073A8" w:rsidRPr="00727A42" w:rsidRDefault="003073A8" w:rsidP="009F3DA8">
            <w:pPr>
              <w:spacing w:before="23"/>
              <w:ind w:left="43" w:right="29"/>
              <w:jc w:val="center"/>
              <w:rPr>
                <w:spacing w:val="-10"/>
                <w:sz w:val="16"/>
              </w:rPr>
            </w:pPr>
            <w:r w:rsidRPr="00727A42">
              <w:rPr>
                <w:spacing w:val="-10"/>
                <w:sz w:val="16"/>
              </w:rPr>
              <w:t>1</w:t>
            </w:r>
          </w:p>
        </w:tc>
        <w:tc>
          <w:tcPr>
            <w:tcW w:w="5954" w:type="dxa"/>
            <w:tcBorders>
              <w:top w:val="single" w:sz="4" w:space="0" w:color="000000"/>
              <w:bottom w:val="single" w:sz="4" w:space="0" w:color="000000"/>
            </w:tcBorders>
          </w:tcPr>
          <w:p w14:paraId="71045D87" w14:textId="77777777" w:rsidR="003073A8" w:rsidRPr="00727A42" w:rsidRDefault="003073A8" w:rsidP="009F3DA8">
            <w:pPr>
              <w:spacing w:line="210" w:lineRule="exact"/>
              <w:ind w:left="108"/>
              <w:rPr>
                <w:spacing w:val="-2"/>
                <w:sz w:val="20"/>
              </w:rPr>
            </w:pPr>
            <w:r w:rsidRPr="00727A42">
              <w:rPr>
                <w:spacing w:val="-2"/>
                <w:sz w:val="20"/>
              </w:rPr>
              <w:t>Muncitor</w:t>
            </w:r>
          </w:p>
        </w:tc>
        <w:tc>
          <w:tcPr>
            <w:tcW w:w="992" w:type="dxa"/>
            <w:tcBorders>
              <w:top w:val="single" w:sz="4" w:space="0" w:color="000000"/>
              <w:bottom w:val="single" w:sz="4" w:space="0" w:color="000000"/>
            </w:tcBorders>
          </w:tcPr>
          <w:p w14:paraId="4F850525"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4" w:space="0" w:color="000000"/>
            </w:tcBorders>
          </w:tcPr>
          <w:p w14:paraId="3D233515" w14:textId="77777777" w:rsidR="003073A8" w:rsidRPr="00727A42" w:rsidRDefault="003073A8" w:rsidP="009F3DA8">
            <w:pPr>
              <w:spacing w:line="210" w:lineRule="exact"/>
              <w:ind w:left="109"/>
              <w:rPr>
                <w:spacing w:val="-2"/>
                <w:sz w:val="20"/>
              </w:rPr>
            </w:pPr>
            <w:r w:rsidRPr="00727A42">
              <w:rPr>
                <w:spacing w:val="-2"/>
                <w:sz w:val="20"/>
              </w:rPr>
              <w:t>41,750</w:t>
            </w:r>
          </w:p>
        </w:tc>
      </w:tr>
      <w:tr w:rsidR="003073A8" w:rsidRPr="00727A42" w14:paraId="24E25461"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58DEB527"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72D887C2" w14:textId="77777777" w:rsidR="003073A8" w:rsidRPr="00727A42" w:rsidRDefault="003073A8" w:rsidP="009F3DA8">
            <w:pPr>
              <w:spacing w:before="1"/>
              <w:ind w:left="43" w:right="29"/>
              <w:jc w:val="center"/>
              <w:rPr>
                <w:spacing w:val="-2"/>
                <w:sz w:val="16"/>
              </w:rPr>
            </w:pPr>
            <w:r w:rsidRPr="00727A42">
              <w:rPr>
                <w:spacing w:val="-2"/>
                <w:sz w:val="16"/>
              </w:rPr>
              <w:t>1010813</w:t>
            </w:r>
          </w:p>
        </w:tc>
        <w:tc>
          <w:tcPr>
            <w:tcW w:w="5954" w:type="dxa"/>
            <w:tcBorders>
              <w:top w:val="single" w:sz="4" w:space="0" w:color="000000"/>
              <w:bottom w:val="single" w:sz="4" w:space="0" w:color="000000"/>
            </w:tcBorders>
          </w:tcPr>
          <w:p w14:paraId="77DD2192" w14:textId="77777777" w:rsidR="003073A8" w:rsidRPr="00727A42" w:rsidRDefault="003073A8" w:rsidP="009F3DA8">
            <w:pPr>
              <w:spacing w:line="230" w:lineRule="atLeast"/>
              <w:ind w:left="108"/>
              <w:rPr>
                <w:sz w:val="20"/>
              </w:rPr>
            </w:pPr>
            <w:r w:rsidRPr="00727A42">
              <w:rPr>
                <w:sz w:val="20"/>
              </w:rPr>
              <w:t>Sirma</w:t>
            </w:r>
            <w:r w:rsidRPr="00727A42">
              <w:rPr>
                <w:spacing w:val="-5"/>
                <w:sz w:val="20"/>
              </w:rPr>
              <w:t xml:space="preserve"> </w:t>
            </w:r>
            <w:r w:rsidRPr="00727A42">
              <w:rPr>
                <w:sz w:val="20"/>
              </w:rPr>
              <w:t>din</w:t>
            </w:r>
            <w:r w:rsidRPr="00727A42">
              <w:rPr>
                <w:spacing w:val="-5"/>
                <w:sz w:val="20"/>
              </w:rPr>
              <w:t xml:space="preserve"> </w:t>
            </w:r>
            <w:r w:rsidRPr="00727A42">
              <w:rPr>
                <w:sz w:val="20"/>
              </w:rPr>
              <w:t>otel</w:t>
            </w:r>
            <w:r w:rsidRPr="00727A42">
              <w:rPr>
                <w:spacing w:val="-5"/>
                <w:sz w:val="20"/>
              </w:rPr>
              <w:t xml:space="preserve"> </w:t>
            </w:r>
            <w:r w:rsidRPr="00727A42">
              <w:rPr>
                <w:sz w:val="20"/>
              </w:rPr>
              <w:t>cu</w:t>
            </w:r>
            <w:r w:rsidRPr="00727A42">
              <w:rPr>
                <w:spacing w:val="-5"/>
                <w:sz w:val="20"/>
              </w:rPr>
              <w:t xml:space="preserve"> </w:t>
            </w:r>
            <w:r w:rsidRPr="00727A42">
              <w:rPr>
                <w:sz w:val="20"/>
              </w:rPr>
              <w:t>carbon</w:t>
            </w:r>
            <w:r w:rsidRPr="00727A42">
              <w:rPr>
                <w:spacing w:val="-5"/>
                <w:sz w:val="20"/>
              </w:rPr>
              <w:t xml:space="preserve"> </w:t>
            </w:r>
            <w:r w:rsidRPr="00727A42">
              <w:rPr>
                <w:sz w:val="20"/>
              </w:rPr>
              <w:t>redus</w:t>
            </w:r>
            <w:r w:rsidRPr="00727A42">
              <w:rPr>
                <w:spacing w:val="-6"/>
                <w:sz w:val="20"/>
              </w:rPr>
              <w:t xml:space="preserve"> </w:t>
            </w:r>
            <w:r w:rsidRPr="00727A42">
              <w:rPr>
                <w:sz w:val="20"/>
              </w:rPr>
              <w:t>pentru</w:t>
            </w:r>
            <w:r w:rsidRPr="00727A42">
              <w:rPr>
                <w:spacing w:val="-6"/>
                <w:sz w:val="20"/>
              </w:rPr>
              <w:t xml:space="preserve"> </w:t>
            </w:r>
            <w:r w:rsidRPr="00727A42">
              <w:rPr>
                <w:sz w:val="20"/>
              </w:rPr>
              <w:t>diferite</w:t>
            </w:r>
            <w:r w:rsidRPr="00727A42">
              <w:rPr>
                <w:spacing w:val="-5"/>
                <w:sz w:val="20"/>
              </w:rPr>
              <w:t xml:space="preserve"> </w:t>
            </w:r>
            <w:r w:rsidRPr="00727A42">
              <w:rPr>
                <w:sz w:val="20"/>
              </w:rPr>
              <w:t>destinatii,</w:t>
            </w:r>
            <w:r w:rsidRPr="00727A42">
              <w:rPr>
                <w:spacing w:val="-5"/>
                <w:sz w:val="20"/>
              </w:rPr>
              <w:t xml:space="preserve"> </w:t>
            </w:r>
            <w:r w:rsidRPr="00727A42">
              <w:rPr>
                <w:sz w:val="20"/>
              </w:rPr>
              <w:t>zincata, diametru 3,0 mm</w:t>
            </w:r>
          </w:p>
        </w:tc>
        <w:tc>
          <w:tcPr>
            <w:tcW w:w="992" w:type="dxa"/>
            <w:tcBorders>
              <w:top w:val="single" w:sz="4" w:space="0" w:color="000000"/>
              <w:bottom w:val="single" w:sz="4" w:space="0" w:color="000000"/>
            </w:tcBorders>
          </w:tcPr>
          <w:p w14:paraId="795DE73B" w14:textId="77777777" w:rsidR="003073A8" w:rsidRPr="00727A42" w:rsidRDefault="003073A8" w:rsidP="009F3DA8">
            <w:pPr>
              <w:spacing w:before="115"/>
              <w:ind w:left="106"/>
              <w:rPr>
                <w:spacing w:val="-10"/>
                <w:sz w:val="20"/>
              </w:rPr>
            </w:pPr>
            <w:r w:rsidRPr="00727A42">
              <w:rPr>
                <w:spacing w:val="-10"/>
                <w:sz w:val="20"/>
              </w:rPr>
              <w:t>t</w:t>
            </w:r>
          </w:p>
        </w:tc>
        <w:tc>
          <w:tcPr>
            <w:tcW w:w="1418" w:type="dxa"/>
            <w:tcBorders>
              <w:top w:val="single" w:sz="4" w:space="0" w:color="000000"/>
              <w:bottom w:val="single" w:sz="4" w:space="0" w:color="000000"/>
            </w:tcBorders>
          </w:tcPr>
          <w:p w14:paraId="227CB2C1" w14:textId="77777777" w:rsidR="003073A8" w:rsidRPr="00727A42" w:rsidRDefault="003073A8" w:rsidP="009F3DA8">
            <w:pPr>
              <w:spacing w:before="115"/>
              <w:ind w:left="109"/>
              <w:rPr>
                <w:spacing w:val="-2"/>
                <w:sz w:val="20"/>
              </w:rPr>
            </w:pPr>
            <w:r w:rsidRPr="00727A42">
              <w:rPr>
                <w:spacing w:val="-2"/>
                <w:sz w:val="20"/>
              </w:rPr>
              <w:t>0,000</w:t>
            </w:r>
          </w:p>
        </w:tc>
      </w:tr>
      <w:tr w:rsidR="003073A8" w:rsidRPr="00727A42" w14:paraId="6CD8DE1A"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9CBE4E8"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E195FB0" w14:textId="77777777" w:rsidR="003073A8" w:rsidRPr="00727A42" w:rsidRDefault="003073A8" w:rsidP="009F3DA8">
            <w:pPr>
              <w:spacing w:before="1"/>
              <w:ind w:left="43" w:right="29"/>
              <w:jc w:val="center"/>
              <w:rPr>
                <w:spacing w:val="-2"/>
                <w:sz w:val="16"/>
              </w:rPr>
            </w:pPr>
            <w:r w:rsidRPr="00727A42">
              <w:rPr>
                <w:spacing w:val="-2"/>
                <w:sz w:val="16"/>
              </w:rPr>
              <w:t>1010865</w:t>
            </w:r>
          </w:p>
        </w:tc>
        <w:tc>
          <w:tcPr>
            <w:tcW w:w="5954" w:type="dxa"/>
            <w:tcBorders>
              <w:top w:val="single" w:sz="4" w:space="0" w:color="000000"/>
              <w:bottom w:val="single" w:sz="4" w:space="0" w:color="000000"/>
            </w:tcBorders>
          </w:tcPr>
          <w:p w14:paraId="6E78C0BF" w14:textId="77777777" w:rsidR="003073A8" w:rsidRPr="00727A42" w:rsidRDefault="003073A8" w:rsidP="009F3DA8">
            <w:pPr>
              <w:spacing w:line="210" w:lineRule="exact"/>
              <w:ind w:left="108"/>
              <w:rPr>
                <w:sz w:val="20"/>
              </w:rPr>
            </w:pPr>
            <w:r w:rsidRPr="00727A42">
              <w:rPr>
                <w:sz w:val="20"/>
              </w:rPr>
              <w:t>Role</w:t>
            </w:r>
            <w:r w:rsidRPr="00727A42">
              <w:rPr>
                <w:spacing w:val="-4"/>
                <w:sz w:val="20"/>
              </w:rPr>
              <w:t xml:space="preserve"> </w:t>
            </w:r>
            <w:r w:rsidRPr="00727A42">
              <w:rPr>
                <w:sz w:val="20"/>
              </w:rPr>
              <w:t>de</w:t>
            </w:r>
            <w:r w:rsidRPr="00727A42">
              <w:rPr>
                <w:spacing w:val="-3"/>
                <w:sz w:val="20"/>
              </w:rPr>
              <w:t xml:space="preserve"> </w:t>
            </w:r>
            <w:r w:rsidRPr="00727A42">
              <w:rPr>
                <w:sz w:val="20"/>
              </w:rPr>
              <w:t>plumb,</w:t>
            </w:r>
            <w:r w:rsidRPr="00727A42">
              <w:rPr>
                <w:spacing w:val="-6"/>
                <w:sz w:val="20"/>
              </w:rPr>
              <w:t xml:space="preserve"> </w:t>
            </w:r>
            <w:r w:rsidRPr="00727A42">
              <w:rPr>
                <w:sz w:val="20"/>
              </w:rPr>
              <w:t>marca</w:t>
            </w:r>
            <w:r w:rsidRPr="00727A42">
              <w:rPr>
                <w:spacing w:val="-3"/>
                <w:sz w:val="20"/>
              </w:rPr>
              <w:t xml:space="preserve"> </w:t>
            </w:r>
            <w:r w:rsidRPr="00727A42">
              <w:rPr>
                <w:sz w:val="20"/>
              </w:rPr>
              <w:t>"С1",</w:t>
            </w:r>
            <w:r w:rsidRPr="00727A42">
              <w:rPr>
                <w:spacing w:val="-5"/>
                <w:sz w:val="20"/>
              </w:rPr>
              <w:t xml:space="preserve"> </w:t>
            </w:r>
            <w:r w:rsidRPr="00727A42">
              <w:rPr>
                <w:sz w:val="20"/>
              </w:rPr>
              <w:t>grosime</w:t>
            </w:r>
            <w:r w:rsidRPr="00727A42">
              <w:rPr>
                <w:spacing w:val="-4"/>
                <w:sz w:val="20"/>
              </w:rPr>
              <w:t xml:space="preserve"> </w:t>
            </w:r>
            <w:r w:rsidRPr="00727A42">
              <w:rPr>
                <w:sz w:val="20"/>
              </w:rPr>
              <w:t>1,0</w:t>
            </w:r>
            <w:r w:rsidRPr="00727A42">
              <w:rPr>
                <w:spacing w:val="-4"/>
                <w:sz w:val="20"/>
              </w:rPr>
              <w:t xml:space="preserve"> </w:t>
            </w:r>
            <w:r w:rsidRPr="00727A42">
              <w:rPr>
                <w:spacing w:val="-5"/>
                <w:sz w:val="20"/>
              </w:rPr>
              <w:t>mm</w:t>
            </w:r>
          </w:p>
        </w:tc>
        <w:tc>
          <w:tcPr>
            <w:tcW w:w="992" w:type="dxa"/>
            <w:tcBorders>
              <w:top w:val="single" w:sz="4" w:space="0" w:color="000000"/>
              <w:bottom w:val="single" w:sz="4" w:space="0" w:color="000000"/>
            </w:tcBorders>
          </w:tcPr>
          <w:p w14:paraId="2987491D" w14:textId="77777777" w:rsidR="003073A8" w:rsidRPr="00727A42" w:rsidRDefault="003073A8" w:rsidP="009F3DA8">
            <w:pPr>
              <w:spacing w:line="210" w:lineRule="exact"/>
              <w:ind w:left="106"/>
              <w:rPr>
                <w:spacing w:val="-10"/>
                <w:sz w:val="20"/>
              </w:rPr>
            </w:pPr>
            <w:r w:rsidRPr="00727A42">
              <w:rPr>
                <w:spacing w:val="-10"/>
                <w:sz w:val="20"/>
              </w:rPr>
              <w:t>t</w:t>
            </w:r>
          </w:p>
        </w:tc>
        <w:tc>
          <w:tcPr>
            <w:tcW w:w="1418" w:type="dxa"/>
            <w:tcBorders>
              <w:top w:val="single" w:sz="4" w:space="0" w:color="000000"/>
              <w:bottom w:val="single" w:sz="4" w:space="0" w:color="000000"/>
            </w:tcBorders>
          </w:tcPr>
          <w:p w14:paraId="460C9C66" w14:textId="77777777" w:rsidR="003073A8" w:rsidRPr="00727A42" w:rsidRDefault="003073A8" w:rsidP="009F3DA8">
            <w:pPr>
              <w:spacing w:line="210" w:lineRule="exact"/>
              <w:ind w:left="109"/>
              <w:rPr>
                <w:spacing w:val="-2"/>
                <w:sz w:val="20"/>
              </w:rPr>
            </w:pPr>
            <w:r w:rsidRPr="00727A42">
              <w:rPr>
                <w:spacing w:val="-2"/>
                <w:sz w:val="20"/>
              </w:rPr>
              <w:t>0,004</w:t>
            </w:r>
          </w:p>
        </w:tc>
      </w:tr>
      <w:tr w:rsidR="003073A8" w:rsidRPr="00727A42" w14:paraId="0E278356"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6CD7E9C"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247F078E" w14:textId="77777777" w:rsidR="003073A8" w:rsidRPr="00727A42" w:rsidRDefault="003073A8" w:rsidP="009F3DA8">
            <w:pPr>
              <w:spacing w:before="1"/>
              <w:ind w:left="43" w:right="29"/>
              <w:jc w:val="center"/>
              <w:rPr>
                <w:spacing w:val="-2"/>
                <w:sz w:val="16"/>
              </w:rPr>
            </w:pPr>
            <w:r w:rsidRPr="00727A42">
              <w:rPr>
                <w:spacing w:val="-2"/>
                <w:sz w:val="16"/>
              </w:rPr>
              <w:t>1011786</w:t>
            </w:r>
          </w:p>
        </w:tc>
        <w:tc>
          <w:tcPr>
            <w:tcW w:w="5954" w:type="dxa"/>
            <w:tcBorders>
              <w:top w:val="single" w:sz="4" w:space="0" w:color="000000"/>
              <w:bottom w:val="single" w:sz="4" w:space="0" w:color="000000"/>
            </w:tcBorders>
          </w:tcPr>
          <w:p w14:paraId="3851A71B" w14:textId="77777777" w:rsidR="003073A8" w:rsidRPr="00727A42" w:rsidRDefault="003073A8" w:rsidP="009F3DA8">
            <w:pPr>
              <w:spacing w:line="210" w:lineRule="exact"/>
              <w:ind w:left="108"/>
              <w:rPr>
                <w:sz w:val="20"/>
              </w:rPr>
            </w:pPr>
            <w:r w:rsidRPr="00727A42">
              <w:rPr>
                <w:sz w:val="20"/>
              </w:rPr>
              <w:t>Lac</w:t>
            </w:r>
            <w:r w:rsidRPr="00727A42">
              <w:rPr>
                <w:spacing w:val="-4"/>
                <w:sz w:val="20"/>
              </w:rPr>
              <w:t xml:space="preserve"> </w:t>
            </w:r>
            <w:r w:rsidRPr="00727A42">
              <w:rPr>
                <w:sz w:val="20"/>
              </w:rPr>
              <w:t>de</w:t>
            </w:r>
            <w:r w:rsidRPr="00727A42">
              <w:rPr>
                <w:spacing w:val="-4"/>
                <w:sz w:val="20"/>
              </w:rPr>
              <w:t xml:space="preserve"> </w:t>
            </w:r>
            <w:r w:rsidRPr="00727A42">
              <w:rPr>
                <w:sz w:val="20"/>
              </w:rPr>
              <w:t>bitum</w:t>
            </w:r>
            <w:r w:rsidRPr="00727A42">
              <w:rPr>
                <w:spacing w:val="-3"/>
                <w:sz w:val="20"/>
              </w:rPr>
              <w:t xml:space="preserve"> </w:t>
            </w:r>
            <w:r w:rsidRPr="00727A42">
              <w:rPr>
                <w:sz w:val="20"/>
              </w:rPr>
              <w:t>"БТ-</w:t>
            </w:r>
            <w:r w:rsidRPr="00727A42">
              <w:rPr>
                <w:spacing w:val="-4"/>
                <w:sz w:val="20"/>
              </w:rPr>
              <w:t>123"</w:t>
            </w:r>
          </w:p>
        </w:tc>
        <w:tc>
          <w:tcPr>
            <w:tcW w:w="992" w:type="dxa"/>
            <w:tcBorders>
              <w:top w:val="single" w:sz="4" w:space="0" w:color="000000"/>
              <w:bottom w:val="single" w:sz="4" w:space="0" w:color="000000"/>
            </w:tcBorders>
          </w:tcPr>
          <w:p w14:paraId="2F848C74" w14:textId="77777777" w:rsidR="003073A8" w:rsidRPr="00727A42" w:rsidRDefault="003073A8" w:rsidP="009F3DA8">
            <w:pPr>
              <w:spacing w:line="210" w:lineRule="exact"/>
              <w:ind w:left="106"/>
              <w:rPr>
                <w:spacing w:val="-10"/>
                <w:sz w:val="20"/>
              </w:rPr>
            </w:pPr>
            <w:r w:rsidRPr="00727A42">
              <w:rPr>
                <w:spacing w:val="-10"/>
                <w:sz w:val="20"/>
              </w:rPr>
              <w:t>t</w:t>
            </w:r>
          </w:p>
        </w:tc>
        <w:tc>
          <w:tcPr>
            <w:tcW w:w="1418" w:type="dxa"/>
            <w:tcBorders>
              <w:top w:val="single" w:sz="4" w:space="0" w:color="000000"/>
              <w:bottom w:val="single" w:sz="4" w:space="0" w:color="000000"/>
            </w:tcBorders>
          </w:tcPr>
          <w:p w14:paraId="0B0D0939" w14:textId="77777777" w:rsidR="003073A8" w:rsidRPr="00727A42" w:rsidRDefault="003073A8" w:rsidP="009F3DA8">
            <w:pPr>
              <w:spacing w:line="210" w:lineRule="exact"/>
              <w:ind w:left="109"/>
              <w:rPr>
                <w:spacing w:val="-2"/>
                <w:sz w:val="20"/>
              </w:rPr>
            </w:pPr>
            <w:r w:rsidRPr="00727A42">
              <w:rPr>
                <w:spacing w:val="-2"/>
                <w:sz w:val="20"/>
              </w:rPr>
              <w:t>0,007</w:t>
            </w:r>
          </w:p>
        </w:tc>
      </w:tr>
      <w:tr w:rsidR="003073A8" w:rsidRPr="00727A42" w14:paraId="39D98825"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CE6337D"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4652138F" w14:textId="77777777" w:rsidR="003073A8" w:rsidRPr="00727A42" w:rsidRDefault="003073A8" w:rsidP="009F3DA8">
            <w:pPr>
              <w:spacing w:before="1"/>
              <w:ind w:left="43" w:right="29"/>
              <w:jc w:val="center"/>
              <w:rPr>
                <w:spacing w:val="-2"/>
                <w:sz w:val="16"/>
              </w:rPr>
            </w:pPr>
            <w:r w:rsidRPr="00727A42">
              <w:rPr>
                <w:spacing w:val="-2"/>
                <w:sz w:val="16"/>
              </w:rPr>
              <w:t>1019100</w:t>
            </w:r>
          </w:p>
        </w:tc>
        <w:tc>
          <w:tcPr>
            <w:tcW w:w="5954" w:type="dxa"/>
            <w:tcBorders>
              <w:top w:val="single" w:sz="4" w:space="0" w:color="000000"/>
              <w:bottom w:val="single" w:sz="4" w:space="0" w:color="000000"/>
            </w:tcBorders>
          </w:tcPr>
          <w:p w14:paraId="55C523EC" w14:textId="77777777" w:rsidR="003073A8" w:rsidRPr="00727A42" w:rsidRDefault="003073A8" w:rsidP="009F3DA8">
            <w:pPr>
              <w:spacing w:line="210" w:lineRule="exact"/>
              <w:ind w:left="108"/>
              <w:rPr>
                <w:sz w:val="20"/>
              </w:rPr>
            </w:pPr>
            <w:r w:rsidRPr="00727A42">
              <w:rPr>
                <w:sz w:val="20"/>
              </w:rPr>
              <w:t>Cartus</w:t>
            </w:r>
            <w:r w:rsidRPr="00727A42">
              <w:rPr>
                <w:spacing w:val="-6"/>
                <w:sz w:val="20"/>
              </w:rPr>
              <w:t xml:space="preserve"> </w:t>
            </w:r>
            <w:r w:rsidRPr="00727A42">
              <w:rPr>
                <w:sz w:val="20"/>
              </w:rPr>
              <w:t>pentru</w:t>
            </w:r>
            <w:r w:rsidRPr="00727A42">
              <w:rPr>
                <w:spacing w:val="-3"/>
                <w:sz w:val="20"/>
              </w:rPr>
              <w:t xml:space="preserve"> </w:t>
            </w:r>
            <w:r w:rsidRPr="00727A42">
              <w:rPr>
                <w:spacing w:val="-2"/>
                <w:sz w:val="20"/>
              </w:rPr>
              <w:t>impuscat</w:t>
            </w:r>
          </w:p>
        </w:tc>
        <w:tc>
          <w:tcPr>
            <w:tcW w:w="992" w:type="dxa"/>
            <w:tcBorders>
              <w:top w:val="single" w:sz="4" w:space="0" w:color="000000"/>
              <w:bottom w:val="single" w:sz="4" w:space="0" w:color="000000"/>
            </w:tcBorders>
          </w:tcPr>
          <w:p w14:paraId="06FFFFD0" w14:textId="77777777" w:rsidR="003073A8" w:rsidRPr="00727A42" w:rsidRDefault="003073A8" w:rsidP="009F3DA8">
            <w:pPr>
              <w:spacing w:line="210" w:lineRule="exact"/>
              <w:ind w:left="106"/>
              <w:rPr>
                <w:sz w:val="20"/>
              </w:rPr>
            </w:pPr>
            <w:r w:rsidRPr="00727A42">
              <w:rPr>
                <w:sz w:val="20"/>
              </w:rPr>
              <w:t xml:space="preserve">10 </w:t>
            </w:r>
            <w:r w:rsidRPr="00727A42">
              <w:rPr>
                <w:spacing w:val="-5"/>
                <w:sz w:val="20"/>
              </w:rPr>
              <w:t>buc</w:t>
            </w:r>
          </w:p>
        </w:tc>
        <w:tc>
          <w:tcPr>
            <w:tcW w:w="1418" w:type="dxa"/>
            <w:tcBorders>
              <w:top w:val="single" w:sz="4" w:space="0" w:color="000000"/>
              <w:bottom w:val="single" w:sz="4" w:space="0" w:color="000000"/>
            </w:tcBorders>
          </w:tcPr>
          <w:p w14:paraId="26057155" w14:textId="77777777" w:rsidR="003073A8" w:rsidRPr="00727A42" w:rsidRDefault="003073A8" w:rsidP="009F3DA8">
            <w:pPr>
              <w:spacing w:line="210" w:lineRule="exact"/>
              <w:ind w:left="109"/>
              <w:rPr>
                <w:spacing w:val="-2"/>
                <w:sz w:val="20"/>
              </w:rPr>
            </w:pPr>
            <w:r w:rsidRPr="00727A42">
              <w:rPr>
                <w:spacing w:val="-2"/>
                <w:sz w:val="20"/>
              </w:rPr>
              <w:t>62,000</w:t>
            </w:r>
          </w:p>
        </w:tc>
      </w:tr>
      <w:tr w:rsidR="003073A8" w:rsidRPr="00727A42" w14:paraId="67DD4C86"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948CB1B"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28A4B895" w14:textId="77777777" w:rsidR="003073A8" w:rsidRPr="00727A42" w:rsidRDefault="003073A8" w:rsidP="009F3DA8">
            <w:pPr>
              <w:spacing w:before="1"/>
              <w:ind w:left="43" w:right="29"/>
              <w:jc w:val="center"/>
              <w:rPr>
                <w:spacing w:val="-2"/>
                <w:sz w:val="16"/>
              </w:rPr>
            </w:pPr>
            <w:r w:rsidRPr="00727A42">
              <w:rPr>
                <w:spacing w:val="-2"/>
                <w:sz w:val="16"/>
              </w:rPr>
              <w:t>1019109</w:t>
            </w:r>
          </w:p>
        </w:tc>
        <w:tc>
          <w:tcPr>
            <w:tcW w:w="5954" w:type="dxa"/>
            <w:tcBorders>
              <w:top w:val="single" w:sz="4" w:space="0" w:color="000000"/>
              <w:bottom w:val="single" w:sz="4" w:space="0" w:color="000000"/>
            </w:tcBorders>
          </w:tcPr>
          <w:p w14:paraId="5249E393" w14:textId="77777777" w:rsidR="003073A8" w:rsidRPr="00727A42" w:rsidRDefault="003073A8" w:rsidP="009F3DA8">
            <w:pPr>
              <w:spacing w:line="210" w:lineRule="exact"/>
              <w:ind w:left="108"/>
              <w:rPr>
                <w:sz w:val="20"/>
              </w:rPr>
            </w:pPr>
            <w:r w:rsidRPr="00727A42">
              <w:rPr>
                <w:sz w:val="20"/>
              </w:rPr>
              <w:t>Dibluri</w:t>
            </w:r>
            <w:r w:rsidRPr="00727A42">
              <w:rPr>
                <w:spacing w:val="-6"/>
                <w:sz w:val="20"/>
              </w:rPr>
              <w:t xml:space="preserve"> </w:t>
            </w:r>
            <w:r w:rsidRPr="00727A42">
              <w:rPr>
                <w:sz w:val="20"/>
              </w:rPr>
              <w:t>pentru</w:t>
            </w:r>
            <w:r w:rsidRPr="00727A42">
              <w:rPr>
                <w:spacing w:val="-4"/>
                <w:sz w:val="20"/>
              </w:rPr>
              <w:t xml:space="preserve"> </w:t>
            </w:r>
            <w:r w:rsidRPr="00727A42">
              <w:rPr>
                <w:spacing w:val="-2"/>
                <w:sz w:val="20"/>
              </w:rPr>
              <w:t>conexiune</w:t>
            </w:r>
          </w:p>
        </w:tc>
        <w:tc>
          <w:tcPr>
            <w:tcW w:w="992" w:type="dxa"/>
            <w:tcBorders>
              <w:top w:val="single" w:sz="4" w:space="0" w:color="000000"/>
              <w:bottom w:val="single" w:sz="4" w:space="0" w:color="000000"/>
            </w:tcBorders>
          </w:tcPr>
          <w:p w14:paraId="77AC6820" w14:textId="77777777" w:rsidR="003073A8" w:rsidRPr="00727A42" w:rsidRDefault="003073A8" w:rsidP="009F3DA8">
            <w:pPr>
              <w:spacing w:line="210" w:lineRule="exact"/>
              <w:ind w:left="106"/>
              <w:rPr>
                <w:sz w:val="20"/>
              </w:rPr>
            </w:pPr>
            <w:r w:rsidRPr="00727A42">
              <w:rPr>
                <w:sz w:val="20"/>
              </w:rPr>
              <w:t xml:space="preserve">10 </w:t>
            </w:r>
            <w:r w:rsidRPr="00727A42">
              <w:rPr>
                <w:spacing w:val="-5"/>
                <w:sz w:val="20"/>
              </w:rPr>
              <w:t>buc</w:t>
            </w:r>
          </w:p>
        </w:tc>
        <w:tc>
          <w:tcPr>
            <w:tcW w:w="1418" w:type="dxa"/>
            <w:tcBorders>
              <w:top w:val="single" w:sz="4" w:space="0" w:color="000000"/>
              <w:bottom w:val="single" w:sz="4" w:space="0" w:color="000000"/>
            </w:tcBorders>
          </w:tcPr>
          <w:p w14:paraId="2C2378C8" w14:textId="77777777" w:rsidR="003073A8" w:rsidRPr="00727A42" w:rsidRDefault="003073A8" w:rsidP="009F3DA8">
            <w:pPr>
              <w:spacing w:line="210" w:lineRule="exact"/>
              <w:ind w:left="109"/>
              <w:rPr>
                <w:spacing w:val="-2"/>
                <w:sz w:val="20"/>
              </w:rPr>
            </w:pPr>
            <w:r w:rsidRPr="00727A42">
              <w:rPr>
                <w:spacing w:val="-2"/>
                <w:sz w:val="20"/>
              </w:rPr>
              <w:t>62,000</w:t>
            </w:r>
          </w:p>
        </w:tc>
      </w:tr>
      <w:tr w:rsidR="003073A8" w:rsidRPr="00727A42" w14:paraId="6E8B40BC"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FCD8F8A"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C087952" w14:textId="77777777" w:rsidR="003073A8" w:rsidRPr="00727A42" w:rsidRDefault="003073A8" w:rsidP="009F3DA8">
            <w:pPr>
              <w:spacing w:before="1"/>
              <w:ind w:left="43" w:right="29"/>
              <w:jc w:val="center"/>
              <w:rPr>
                <w:spacing w:val="-2"/>
                <w:sz w:val="16"/>
              </w:rPr>
            </w:pPr>
            <w:r w:rsidRPr="00727A42">
              <w:rPr>
                <w:spacing w:val="-2"/>
                <w:sz w:val="16"/>
              </w:rPr>
              <w:t>5009039</w:t>
            </w:r>
          </w:p>
        </w:tc>
        <w:tc>
          <w:tcPr>
            <w:tcW w:w="5954" w:type="dxa"/>
            <w:tcBorders>
              <w:top w:val="single" w:sz="4" w:space="0" w:color="000000"/>
              <w:bottom w:val="single" w:sz="4" w:space="0" w:color="000000"/>
            </w:tcBorders>
          </w:tcPr>
          <w:p w14:paraId="6C2336F9" w14:textId="77777777" w:rsidR="003073A8" w:rsidRPr="00727A42" w:rsidRDefault="003073A8" w:rsidP="009F3DA8">
            <w:pPr>
              <w:spacing w:line="210" w:lineRule="exact"/>
              <w:ind w:left="108"/>
              <w:rPr>
                <w:sz w:val="20"/>
              </w:rPr>
            </w:pPr>
            <w:r w:rsidRPr="00727A42">
              <w:rPr>
                <w:sz w:val="20"/>
              </w:rPr>
              <w:t>Scoabe</w:t>
            </w:r>
            <w:r w:rsidRPr="00727A42">
              <w:rPr>
                <w:spacing w:val="-5"/>
                <w:sz w:val="20"/>
              </w:rPr>
              <w:t xml:space="preserve"> </w:t>
            </w:r>
            <w:r w:rsidRPr="00727A42">
              <w:rPr>
                <w:sz w:val="20"/>
              </w:rPr>
              <w:t>si</w:t>
            </w:r>
            <w:r w:rsidRPr="00727A42">
              <w:rPr>
                <w:spacing w:val="-5"/>
                <w:sz w:val="20"/>
              </w:rPr>
              <w:t xml:space="preserve"> </w:t>
            </w:r>
            <w:r w:rsidRPr="00727A42">
              <w:rPr>
                <w:sz w:val="20"/>
              </w:rPr>
              <w:t>garnituri</w:t>
            </w:r>
            <w:r w:rsidRPr="00727A42">
              <w:rPr>
                <w:spacing w:val="-7"/>
                <w:sz w:val="20"/>
              </w:rPr>
              <w:t xml:space="preserve"> </w:t>
            </w:r>
            <w:r w:rsidRPr="00727A42">
              <w:rPr>
                <w:sz w:val="20"/>
              </w:rPr>
              <w:t>pentru</w:t>
            </w:r>
            <w:r w:rsidRPr="00727A42">
              <w:rPr>
                <w:spacing w:val="-5"/>
                <w:sz w:val="20"/>
              </w:rPr>
              <w:t xml:space="preserve"> </w:t>
            </w:r>
            <w:r w:rsidRPr="00727A42">
              <w:rPr>
                <w:sz w:val="20"/>
              </w:rPr>
              <w:t>fixarea</w:t>
            </w:r>
            <w:r w:rsidRPr="00727A42">
              <w:rPr>
                <w:spacing w:val="-4"/>
                <w:sz w:val="20"/>
              </w:rPr>
              <w:t xml:space="preserve"> </w:t>
            </w:r>
            <w:r w:rsidRPr="00727A42">
              <w:rPr>
                <w:spacing w:val="-2"/>
                <w:sz w:val="20"/>
              </w:rPr>
              <w:t>cablului</w:t>
            </w:r>
          </w:p>
        </w:tc>
        <w:tc>
          <w:tcPr>
            <w:tcW w:w="992" w:type="dxa"/>
            <w:tcBorders>
              <w:top w:val="single" w:sz="4" w:space="0" w:color="000000"/>
              <w:bottom w:val="single" w:sz="4" w:space="0" w:color="000000"/>
            </w:tcBorders>
          </w:tcPr>
          <w:p w14:paraId="1E00D5C9" w14:textId="77777777" w:rsidR="003073A8" w:rsidRPr="00727A42" w:rsidRDefault="003073A8" w:rsidP="009F3DA8">
            <w:pPr>
              <w:spacing w:line="210" w:lineRule="exact"/>
              <w:ind w:left="106"/>
              <w:rPr>
                <w:sz w:val="20"/>
              </w:rPr>
            </w:pPr>
            <w:r w:rsidRPr="00727A42">
              <w:rPr>
                <w:sz w:val="20"/>
              </w:rPr>
              <w:t xml:space="preserve">10 </w:t>
            </w:r>
            <w:r w:rsidRPr="00727A42">
              <w:rPr>
                <w:spacing w:val="-5"/>
                <w:sz w:val="20"/>
              </w:rPr>
              <w:t>buc</w:t>
            </w:r>
          </w:p>
        </w:tc>
        <w:tc>
          <w:tcPr>
            <w:tcW w:w="1418" w:type="dxa"/>
            <w:tcBorders>
              <w:top w:val="single" w:sz="4" w:space="0" w:color="000000"/>
              <w:bottom w:val="single" w:sz="4" w:space="0" w:color="000000"/>
            </w:tcBorders>
          </w:tcPr>
          <w:p w14:paraId="21164614" w14:textId="77777777" w:rsidR="003073A8" w:rsidRPr="00727A42" w:rsidRDefault="003073A8" w:rsidP="009F3DA8">
            <w:pPr>
              <w:spacing w:line="210" w:lineRule="exact"/>
              <w:ind w:left="109"/>
              <w:rPr>
                <w:spacing w:val="-2"/>
                <w:sz w:val="20"/>
              </w:rPr>
            </w:pPr>
            <w:r w:rsidRPr="00727A42">
              <w:rPr>
                <w:spacing w:val="-2"/>
                <w:sz w:val="20"/>
              </w:rPr>
              <w:t>25,500</w:t>
            </w:r>
          </w:p>
        </w:tc>
      </w:tr>
      <w:tr w:rsidR="003073A8" w:rsidRPr="00727A42" w14:paraId="3089AE38"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F3F5378"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6B722770" w14:textId="77777777" w:rsidR="003073A8" w:rsidRPr="00727A42" w:rsidRDefault="003073A8" w:rsidP="009F3DA8">
            <w:pPr>
              <w:spacing w:before="1"/>
              <w:ind w:left="43" w:right="29"/>
              <w:jc w:val="center"/>
              <w:rPr>
                <w:spacing w:val="-2"/>
                <w:sz w:val="16"/>
              </w:rPr>
            </w:pPr>
            <w:r w:rsidRPr="00727A42">
              <w:rPr>
                <w:spacing w:val="-2"/>
                <w:sz w:val="16"/>
              </w:rPr>
              <w:t>5009101</w:t>
            </w:r>
          </w:p>
        </w:tc>
        <w:tc>
          <w:tcPr>
            <w:tcW w:w="5954" w:type="dxa"/>
            <w:tcBorders>
              <w:top w:val="single" w:sz="4" w:space="0" w:color="000000"/>
              <w:bottom w:val="single" w:sz="4" w:space="0" w:color="000000"/>
            </w:tcBorders>
          </w:tcPr>
          <w:p w14:paraId="155FF5D7" w14:textId="77777777" w:rsidR="003073A8" w:rsidRPr="00727A42" w:rsidRDefault="003073A8" w:rsidP="009F3DA8">
            <w:pPr>
              <w:spacing w:line="210" w:lineRule="exact"/>
              <w:ind w:left="108"/>
              <w:rPr>
                <w:sz w:val="20"/>
              </w:rPr>
            </w:pPr>
            <w:r w:rsidRPr="00727A42">
              <w:rPr>
                <w:sz w:val="20"/>
              </w:rPr>
              <w:t>Butoane</w:t>
            </w:r>
            <w:r w:rsidRPr="00727A42">
              <w:rPr>
                <w:spacing w:val="-4"/>
                <w:sz w:val="20"/>
              </w:rPr>
              <w:t xml:space="preserve"> </w:t>
            </w:r>
            <w:r w:rsidRPr="00727A42">
              <w:rPr>
                <w:sz w:val="20"/>
              </w:rPr>
              <w:t>de</w:t>
            </w:r>
            <w:r w:rsidRPr="00727A42">
              <w:rPr>
                <w:spacing w:val="-3"/>
                <w:sz w:val="20"/>
              </w:rPr>
              <w:t xml:space="preserve"> </w:t>
            </w:r>
            <w:r w:rsidRPr="00727A42">
              <w:rPr>
                <w:spacing w:val="-2"/>
                <w:sz w:val="20"/>
              </w:rPr>
              <w:t>montaj</w:t>
            </w:r>
          </w:p>
        </w:tc>
        <w:tc>
          <w:tcPr>
            <w:tcW w:w="992" w:type="dxa"/>
            <w:tcBorders>
              <w:top w:val="single" w:sz="4" w:space="0" w:color="000000"/>
              <w:bottom w:val="single" w:sz="4" w:space="0" w:color="000000"/>
            </w:tcBorders>
          </w:tcPr>
          <w:p w14:paraId="1D670037" w14:textId="77777777" w:rsidR="003073A8" w:rsidRPr="00727A42" w:rsidRDefault="003073A8" w:rsidP="009F3DA8">
            <w:pPr>
              <w:spacing w:line="210" w:lineRule="exact"/>
              <w:ind w:left="106"/>
              <w:rPr>
                <w:sz w:val="20"/>
              </w:rPr>
            </w:pPr>
            <w:r w:rsidRPr="00727A42">
              <w:rPr>
                <w:sz w:val="20"/>
              </w:rPr>
              <w:t>1000</w:t>
            </w:r>
            <w:r w:rsidRPr="00727A42">
              <w:rPr>
                <w:spacing w:val="-2"/>
                <w:sz w:val="20"/>
              </w:rPr>
              <w:t xml:space="preserve"> </w:t>
            </w:r>
            <w:r w:rsidRPr="00727A42">
              <w:rPr>
                <w:spacing w:val="-5"/>
                <w:sz w:val="20"/>
              </w:rPr>
              <w:t>buc</w:t>
            </w:r>
          </w:p>
        </w:tc>
        <w:tc>
          <w:tcPr>
            <w:tcW w:w="1418" w:type="dxa"/>
            <w:tcBorders>
              <w:top w:val="single" w:sz="4" w:space="0" w:color="000000"/>
              <w:bottom w:val="single" w:sz="4" w:space="0" w:color="000000"/>
            </w:tcBorders>
          </w:tcPr>
          <w:p w14:paraId="137FFFEC" w14:textId="77777777" w:rsidR="003073A8" w:rsidRPr="00727A42" w:rsidRDefault="003073A8" w:rsidP="009F3DA8">
            <w:pPr>
              <w:spacing w:line="210" w:lineRule="exact"/>
              <w:ind w:left="109"/>
              <w:rPr>
                <w:spacing w:val="-2"/>
                <w:sz w:val="20"/>
              </w:rPr>
            </w:pPr>
            <w:r w:rsidRPr="00727A42">
              <w:rPr>
                <w:spacing w:val="-2"/>
                <w:sz w:val="20"/>
              </w:rPr>
              <w:t>0,052</w:t>
            </w:r>
          </w:p>
        </w:tc>
      </w:tr>
      <w:tr w:rsidR="003073A8" w:rsidRPr="00727A42" w14:paraId="7D437529"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CED57A3"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2847D205" w14:textId="77777777" w:rsidR="003073A8" w:rsidRPr="00727A42" w:rsidRDefault="003073A8" w:rsidP="009F3DA8">
            <w:pPr>
              <w:spacing w:before="1"/>
              <w:ind w:left="43" w:right="29"/>
              <w:jc w:val="center"/>
              <w:rPr>
                <w:spacing w:val="-2"/>
                <w:sz w:val="16"/>
              </w:rPr>
            </w:pPr>
            <w:r w:rsidRPr="00727A42">
              <w:rPr>
                <w:spacing w:val="-2"/>
                <w:sz w:val="16"/>
              </w:rPr>
              <w:t>5009500</w:t>
            </w:r>
          </w:p>
        </w:tc>
        <w:tc>
          <w:tcPr>
            <w:tcW w:w="5954" w:type="dxa"/>
            <w:tcBorders>
              <w:top w:val="single" w:sz="4" w:space="0" w:color="000000"/>
              <w:bottom w:val="single" w:sz="4" w:space="0" w:color="000000"/>
            </w:tcBorders>
          </w:tcPr>
          <w:p w14:paraId="6650E06E" w14:textId="77777777" w:rsidR="003073A8" w:rsidRPr="00727A42" w:rsidRDefault="003073A8" w:rsidP="009F3DA8">
            <w:pPr>
              <w:spacing w:line="210" w:lineRule="exact"/>
              <w:ind w:left="108"/>
              <w:rPr>
                <w:sz w:val="20"/>
              </w:rPr>
            </w:pPr>
            <w:r w:rsidRPr="00727A42">
              <w:rPr>
                <w:sz w:val="20"/>
              </w:rPr>
              <w:t>Fise</w:t>
            </w:r>
            <w:r w:rsidRPr="00727A42">
              <w:rPr>
                <w:spacing w:val="-4"/>
                <w:sz w:val="20"/>
              </w:rPr>
              <w:t xml:space="preserve"> </w:t>
            </w:r>
            <w:r w:rsidRPr="00727A42">
              <w:rPr>
                <w:sz w:val="20"/>
              </w:rPr>
              <w:t>de</w:t>
            </w:r>
            <w:r w:rsidRPr="00727A42">
              <w:rPr>
                <w:spacing w:val="-3"/>
                <w:sz w:val="20"/>
              </w:rPr>
              <w:t xml:space="preserve"> </w:t>
            </w:r>
            <w:r w:rsidRPr="00727A42">
              <w:rPr>
                <w:spacing w:val="-2"/>
                <w:sz w:val="20"/>
              </w:rPr>
              <w:t>marcare</w:t>
            </w:r>
          </w:p>
        </w:tc>
        <w:tc>
          <w:tcPr>
            <w:tcW w:w="992" w:type="dxa"/>
            <w:tcBorders>
              <w:top w:val="single" w:sz="4" w:space="0" w:color="000000"/>
              <w:bottom w:val="single" w:sz="4" w:space="0" w:color="000000"/>
            </w:tcBorders>
          </w:tcPr>
          <w:p w14:paraId="47BEDB44" w14:textId="77777777" w:rsidR="003073A8" w:rsidRPr="00727A42" w:rsidRDefault="003073A8" w:rsidP="009F3DA8">
            <w:pPr>
              <w:spacing w:line="210" w:lineRule="exact"/>
              <w:ind w:left="106"/>
              <w:rPr>
                <w:sz w:val="20"/>
              </w:rPr>
            </w:pPr>
            <w:r w:rsidRPr="00727A42">
              <w:rPr>
                <w:sz w:val="20"/>
              </w:rPr>
              <w:t xml:space="preserve">100 </w:t>
            </w:r>
            <w:r w:rsidRPr="00727A42">
              <w:rPr>
                <w:spacing w:val="-5"/>
                <w:sz w:val="20"/>
              </w:rPr>
              <w:t>buc</w:t>
            </w:r>
          </w:p>
        </w:tc>
        <w:tc>
          <w:tcPr>
            <w:tcW w:w="1418" w:type="dxa"/>
            <w:tcBorders>
              <w:top w:val="single" w:sz="4" w:space="0" w:color="000000"/>
              <w:bottom w:val="single" w:sz="4" w:space="0" w:color="000000"/>
            </w:tcBorders>
          </w:tcPr>
          <w:p w14:paraId="7FEE8A7A" w14:textId="77777777" w:rsidR="003073A8" w:rsidRPr="00727A42" w:rsidRDefault="003073A8" w:rsidP="009F3DA8">
            <w:pPr>
              <w:spacing w:line="210" w:lineRule="exact"/>
              <w:ind w:left="109"/>
              <w:rPr>
                <w:spacing w:val="-2"/>
                <w:sz w:val="20"/>
              </w:rPr>
            </w:pPr>
            <w:r w:rsidRPr="00727A42">
              <w:rPr>
                <w:spacing w:val="-2"/>
                <w:sz w:val="20"/>
              </w:rPr>
              <w:t>0,003</w:t>
            </w:r>
          </w:p>
        </w:tc>
      </w:tr>
      <w:tr w:rsidR="003073A8" w:rsidRPr="00727A42" w14:paraId="621CFF8A"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FF29611"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873BA81" w14:textId="77777777" w:rsidR="003073A8" w:rsidRPr="00727A42" w:rsidRDefault="003073A8" w:rsidP="009F3DA8">
            <w:pPr>
              <w:spacing w:before="2"/>
              <w:ind w:left="43" w:right="29"/>
              <w:jc w:val="center"/>
              <w:rPr>
                <w:spacing w:val="-2"/>
                <w:sz w:val="16"/>
              </w:rPr>
            </w:pPr>
            <w:r w:rsidRPr="00727A42">
              <w:rPr>
                <w:spacing w:val="-2"/>
                <w:sz w:val="16"/>
              </w:rPr>
              <w:t>5009623</w:t>
            </w:r>
          </w:p>
        </w:tc>
        <w:tc>
          <w:tcPr>
            <w:tcW w:w="5954" w:type="dxa"/>
            <w:tcBorders>
              <w:top w:val="single" w:sz="4" w:space="0" w:color="000000"/>
              <w:bottom w:val="single" w:sz="4" w:space="0" w:color="000000"/>
            </w:tcBorders>
          </w:tcPr>
          <w:p w14:paraId="4AC6C6C5" w14:textId="77777777" w:rsidR="003073A8" w:rsidRPr="00727A42" w:rsidRDefault="003073A8" w:rsidP="009F3DA8">
            <w:pPr>
              <w:spacing w:before="1" w:line="210" w:lineRule="exact"/>
              <w:ind w:left="108"/>
              <w:rPr>
                <w:sz w:val="20"/>
              </w:rPr>
            </w:pPr>
            <w:r w:rsidRPr="00727A42">
              <w:rPr>
                <w:sz w:val="20"/>
              </w:rPr>
              <w:t>Banda</w:t>
            </w:r>
            <w:r w:rsidRPr="00727A42">
              <w:rPr>
                <w:spacing w:val="-5"/>
                <w:sz w:val="20"/>
              </w:rPr>
              <w:t xml:space="preserve"> </w:t>
            </w:r>
            <w:r w:rsidRPr="00727A42">
              <w:rPr>
                <w:spacing w:val="-2"/>
                <w:sz w:val="20"/>
              </w:rPr>
              <w:t>"К226"</w:t>
            </w:r>
          </w:p>
        </w:tc>
        <w:tc>
          <w:tcPr>
            <w:tcW w:w="992" w:type="dxa"/>
            <w:tcBorders>
              <w:top w:val="single" w:sz="4" w:space="0" w:color="000000"/>
              <w:bottom w:val="single" w:sz="4" w:space="0" w:color="000000"/>
            </w:tcBorders>
          </w:tcPr>
          <w:p w14:paraId="46C46096" w14:textId="77777777" w:rsidR="003073A8" w:rsidRPr="00727A42" w:rsidRDefault="003073A8" w:rsidP="009F3DA8">
            <w:pPr>
              <w:spacing w:before="1" w:line="210" w:lineRule="exact"/>
              <w:ind w:left="106"/>
              <w:rPr>
                <w:sz w:val="20"/>
              </w:rPr>
            </w:pPr>
            <w:r w:rsidRPr="00727A42">
              <w:rPr>
                <w:sz w:val="20"/>
              </w:rPr>
              <w:t xml:space="preserve">100 </w:t>
            </w:r>
            <w:r w:rsidRPr="00727A42">
              <w:rPr>
                <w:spacing w:val="-10"/>
                <w:sz w:val="20"/>
              </w:rPr>
              <w:t>m</w:t>
            </w:r>
          </w:p>
        </w:tc>
        <w:tc>
          <w:tcPr>
            <w:tcW w:w="1418" w:type="dxa"/>
            <w:tcBorders>
              <w:top w:val="single" w:sz="4" w:space="0" w:color="000000"/>
              <w:bottom w:val="single" w:sz="4" w:space="0" w:color="000000"/>
            </w:tcBorders>
          </w:tcPr>
          <w:p w14:paraId="76BA3F58" w14:textId="77777777" w:rsidR="003073A8" w:rsidRPr="00727A42" w:rsidRDefault="003073A8" w:rsidP="009F3DA8">
            <w:pPr>
              <w:spacing w:before="1" w:line="210" w:lineRule="exact"/>
              <w:ind w:left="109"/>
              <w:rPr>
                <w:spacing w:val="-2"/>
                <w:sz w:val="20"/>
              </w:rPr>
            </w:pPr>
            <w:r w:rsidRPr="00727A42">
              <w:rPr>
                <w:spacing w:val="-2"/>
                <w:sz w:val="20"/>
              </w:rPr>
              <w:t>0,061</w:t>
            </w:r>
          </w:p>
        </w:tc>
      </w:tr>
      <w:tr w:rsidR="003073A8" w:rsidRPr="00727A42" w14:paraId="374341FB"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D84329E"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239696F1" w14:textId="77777777" w:rsidR="003073A8" w:rsidRPr="00727A42" w:rsidRDefault="003073A8" w:rsidP="009F3DA8">
            <w:pPr>
              <w:spacing w:before="1"/>
              <w:ind w:left="43" w:right="29"/>
              <w:jc w:val="center"/>
              <w:rPr>
                <w:spacing w:val="-2"/>
                <w:sz w:val="16"/>
              </w:rPr>
            </w:pPr>
            <w:r w:rsidRPr="00727A42">
              <w:rPr>
                <w:spacing w:val="-2"/>
                <w:sz w:val="16"/>
              </w:rPr>
              <w:t>5220077</w:t>
            </w:r>
          </w:p>
        </w:tc>
        <w:tc>
          <w:tcPr>
            <w:tcW w:w="5954" w:type="dxa"/>
            <w:tcBorders>
              <w:top w:val="single" w:sz="4" w:space="0" w:color="000000"/>
              <w:bottom w:val="single" w:sz="4" w:space="0" w:color="000000"/>
            </w:tcBorders>
          </w:tcPr>
          <w:p w14:paraId="63295039" w14:textId="77777777" w:rsidR="003073A8" w:rsidRPr="00727A42" w:rsidRDefault="003073A8" w:rsidP="009F3DA8">
            <w:pPr>
              <w:spacing w:line="210" w:lineRule="exact"/>
              <w:ind w:left="108"/>
              <w:rPr>
                <w:sz w:val="20"/>
              </w:rPr>
            </w:pPr>
            <w:r w:rsidRPr="00727A42">
              <w:rPr>
                <w:sz w:val="20"/>
              </w:rPr>
              <w:t>Aliaje</w:t>
            </w:r>
            <w:r w:rsidRPr="00727A42">
              <w:rPr>
                <w:spacing w:val="-5"/>
                <w:sz w:val="20"/>
              </w:rPr>
              <w:t xml:space="preserve"> </w:t>
            </w:r>
            <w:r w:rsidRPr="00727A42">
              <w:rPr>
                <w:sz w:val="20"/>
              </w:rPr>
              <w:t>de</w:t>
            </w:r>
            <w:r w:rsidRPr="00727A42">
              <w:rPr>
                <w:spacing w:val="-4"/>
                <w:sz w:val="20"/>
              </w:rPr>
              <w:t xml:space="preserve"> </w:t>
            </w:r>
            <w:r w:rsidRPr="00727A42">
              <w:rPr>
                <w:sz w:val="20"/>
              </w:rPr>
              <w:t>staniu-plumb</w:t>
            </w:r>
            <w:r w:rsidRPr="00727A42">
              <w:rPr>
                <w:spacing w:val="-5"/>
                <w:sz w:val="20"/>
              </w:rPr>
              <w:t xml:space="preserve"> </w:t>
            </w:r>
            <w:r w:rsidRPr="00727A42">
              <w:rPr>
                <w:sz w:val="20"/>
              </w:rPr>
              <w:t>fara</w:t>
            </w:r>
            <w:r w:rsidRPr="00727A42">
              <w:rPr>
                <w:spacing w:val="-4"/>
                <w:sz w:val="20"/>
              </w:rPr>
              <w:t xml:space="preserve"> </w:t>
            </w:r>
            <w:r w:rsidRPr="00727A42">
              <w:rPr>
                <w:sz w:val="20"/>
              </w:rPr>
              <w:t>stibiu,</w:t>
            </w:r>
            <w:r w:rsidRPr="00727A42">
              <w:rPr>
                <w:spacing w:val="-5"/>
                <w:sz w:val="20"/>
              </w:rPr>
              <w:t xml:space="preserve"> </w:t>
            </w:r>
            <w:r w:rsidRPr="00727A42">
              <w:rPr>
                <w:sz w:val="20"/>
              </w:rPr>
              <w:t>marca</w:t>
            </w:r>
            <w:r w:rsidRPr="00727A42">
              <w:rPr>
                <w:spacing w:val="-4"/>
                <w:sz w:val="20"/>
              </w:rPr>
              <w:t xml:space="preserve"> </w:t>
            </w:r>
            <w:r w:rsidRPr="00727A42">
              <w:rPr>
                <w:spacing w:val="-2"/>
                <w:sz w:val="20"/>
              </w:rPr>
              <w:t>"ПОС30"</w:t>
            </w:r>
          </w:p>
        </w:tc>
        <w:tc>
          <w:tcPr>
            <w:tcW w:w="992" w:type="dxa"/>
            <w:tcBorders>
              <w:top w:val="single" w:sz="4" w:space="0" w:color="000000"/>
              <w:bottom w:val="single" w:sz="4" w:space="0" w:color="000000"/>
            </w:tcBorders>
          </w:tcPr>
          <w:p w14:paraId="42F78F25"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2E3B629F" w14:textId="77777777" w:rsidR="003073A8" w:rsidRPr="00727A42" w:rsidRDefault="003073A8" w:rsidP="009F3DA8">
            <w:pPr>
              <w:spacing w:line="210" w:lineRule="exact"/>
              <w:ind w:left="109"/>
              <w:rPr>
                <w:spacing w:val="-2"/>
                <w:sz w:val="20"/>
              </w:rPr>
            </w:pPr>
            <w:r w:rsidRPr="00727A42">
              <w:rPr>
                <w:spacing w:val="-2"/>
                <w:sz w:val="20"/>
              </w:rPr>
              <w:t>1,250</w:t>
            </w:r>
          </w:p>
        </w:tc>
      </w:tr>
      <w:tr w:rsidR="003073A8" w:rsidRPr="00727A42" w14:paraId="177FDAB4"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2A471A51" w14:textId="77777777" w:rsidR="003073A8" w:rsidRPr="00727A42" w:rsidRDefault="003073A8" w:rsidP="009F3DA8">
            <w:pPr>
              <w:rPr>
                <w:sz w:val="18"/>
              </w:rPr>
            </w:pPr>
          </w:p>
        </w:tc>
        <w:tc>
          <w:tcPr>
            <w:tcW w:w="1276" w:type="dxa"/>
            <w:tcBorders>
              <w:top w:val="single" w:sz="4" w:space="0" w:color="000000"/>
              <w:bottom w:val="single" w:sz="2" w:space="0" w:color="000000"/>
            </w:tcBorders>
          </w:tcPr>
          <w:p w14:paraId="04C970FE" w14:textId="77777777" w:rsidR="003073A8" w:rsidRPr="00727A42" w:rsidRDefault="003073A8" w:rsidP="009F3DA8">
            <w:pPr>
              <w:spacing w:before="138"/>
              <w:ind w:left="46" w:right="29"/>
              <w:jc w:val="center"/>
              <w:rPr>
                <w:spacing w:val="-2"/>
                <w:sz w:val="16"/>
              </w:rPr>
            </w:pPr>
            <w:r w:rsidRPr="00727A42">
              <w:rPr>
                <w:spacing w:val="-2"/>
                <w:sz w:val="16"/>
              </w:rPr>
              <w:t>021102</w:t>
            </w:r>
          </w:p>
        </w:tc>
        <w:tc>
          <w:tcPr>
            <w:tcW w:w="5954" w:type="dxa"/>
            <w:tcBorders>
              <w:top w:val="single" w:sz="4" w:space="0" w:color="000000"/>
              <w:bottom w:val="single" w:sz="2" w:space="0" w:color="000000"/>
            </w:tcBorders>
          </w:tcPr>
          <w:p w14:paraId="3F007267" w14:textId="77777777" w:rsidR="003073A8" w:rsidRPr="00727A42" w:rsidRDefault="003073A8" w:rsidP="009F3DA8">
            <w:pPr>
              <w:spacing w:line="230" w:lineRule="atLeast"/>
              <w:ind w:left="108"/>
              <w:rPr>
                <w:sz w:val="20"/>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4"/>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4"/>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4"/>
                <w:sz w:val="20"/>
              </w:rPr>
              <w:t xml:space="preserve"> </w:t>
            </w:r>
            <w:r w:rsidRPr="00727A42">
              <w:rPr>
                <w:sz w:val="20"/>
              </w:rPr>
              <w:t>(cu exceptia conductelor principale), 10 t</w:t>
            </w:r>
          </w:p>
        </w:tc>
        <w:tc>
          <w:tcPr>
            <w:tcW w:w="992" w:type="dxa"/>
            <w:tcBorders>
              <w:top w:val="single" w:sz="4" w:space="0" w:color="000000"/>
              <w:bottom w:val="single" w:sz="2" w:space="0" w:color="000000"/>
            </w:tcBorders>
          </w:tcPr>
          <w:p w14:paraId="0F31A0C1" w14:textId="77777777" w:rsidR="003073A8" w:rsidRPr="00727A42" w:rsidRDefault="003073A8" w:rsidP="009F3DA8">
            <w:pPr>
              <w:ind w:left="106"/>
              <w:rPr>
                <w:spacing w:val="-2"/>
                <w:sz w:val="20"/>
              </w:rPr>
            </w:pPr>
            <w:r w:rsidRPr="00727A42">
              <w:rPr>
                <w:spacing w:val="-2"/>
                <w:sz w:val="20"/>
              </w:rPr>
              <w:t>h-</w:t>
            </w:r>
            <w:r w:rsidRPr="00727A42">
              <w:rPr>
                <w:spacing w:val="-5"/>
                <w:sz w:val="20"/>
              </w:rPr>
              <w:t>ut</w:t>
            </w:r>
          </w:p>
        </w:tc>
        <w:tc>
          <w:tcPr>
            <w:tcW w:w="1418" w:type="dxa"/>
            <w:tcBorders>
              <w:top w:val="single" w:sz="4" w:space="0" w:color="000000"/>
              <w:bottom w:val="single" w:sz="2" w:space="0" w:color="000000"/>
            </w:tcBorders>
          </w:tcPr>
          <w:p w14:paraId="7DF0BC97" w14:textId="77777777" w:rsidR="003073A8" w:rsidRPr="00727A42" w:rsidRDefault="003073A8" w:rsidP="009F3DA8">
            <w:pPr>
              <w:ind w:left="109"/>
              <w:rPr>
                <w:spacing w:val="-2"/>
                <w:sz w:val="20"/>
              </w:rPr>
            </w:pPr>
            <w:r w:rsidRPr="00727A42">
              <w:rPr>
                <w:spacing w:val="-2"/>
                <w:sz w:val="20"/>
              </w:rPr>
              <w:t>1,050</w:t>
            </w:r>
          </w:p>
        </w:tc>
      </w:tr>
      <w:tr w:rsidR="003073A8" w:rsidRPr="00727A42" w14:paraId="4AA8FEAE"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1EF5E9F5" w14:textId="77777777" w:rsidR="003073A8" w:rsidRPr="00727A42" w:rsidRDefault="003073A8" w:rsidP="009F3DA8">
            <w:pPr>
              <w:rPr>
                <w:sz w:val="16"/>
              </w:rPr>
            </w:pPr>
          </w:p>
        </w:tc>
        <w:tc>
          <w:tcPr>
            <w:tcW w:w="1276" w:type="dxa"/>
            <w:tcBorders>
              <w:top w:val="single" w:sz="2" w:space="0" w:color="000000"/>
              <w:bottom w:val="single" w:sz="2" w:space="0" w:color="000000"/>
            </w:tcBorders>
          </w:tcPr>
          <w:p w14:paraId="5B1D292E" w14:textId="77777777" w:rsidR="003073A8" w:rsidRPr="00727A42" w:rsidRDefault="003073A8" w:rsidP="009F3DA8">
            <w:pPr>
              <w:spacing w:before="23"/>
              <w:ind w:left="46" w:right="29"/>
              <w:jc w:val="center"/>
              <w:rPr>
                <w:spacing w:val="-2"/>
                <w:sz w:val="16"/>
              </w:rPr>
            </w:pPr>
            <w:r w:rsidRPr="00727A42">
              <w:rPr>
                <w:spacing w:val="-2"/>
                <w:sz w:val="16"/>
              </w:rPr>
              <w:t>030203</w:t>
            </w:r>
          </w:p>
        </w:tc>
        <w:tc>
          <w:tcPr>
            <w:tcW w:w="5954" w:type="dxa"/>
            <w:tcBorders>
              <w:top w:val="single" w:sz="2" w:space="0" w:color="000000"/>
              <w:bottom w:val="single" w:sz="2" w:space="0" w:color="000000"/>
            </w:tcBorders>
          </w:tcPr>
          <w:p w14:paraId="08C1A700" w14:textId="77777777" w:rsidR="003073A8" w:rsidRPr="00727A42" w:rsidRDefault="003073A8" w:rsidP="009F3DA8">
            <w:pPr>
              <w:spacing w:line="210" w:lineRule="exact"/>
              <w:ind w:left="108"/>
              <w:rPr>
                <w:sz w:val="20"/>
              </w:rPr>
            </w:pPr>
            <w:r w:rsidRPr="00727A42">
              <w:rPr>
                <w:sz w:val="20"/>
              </w:rPr>
              <w:t>Cricuri</w:t>
            </w:r>
            <w:r w:rsidRPr="00727A42">
              <w:rPr>
                <w:spacing w:val="-6"/>
                <w:sz w:val="20"/>
              </w:rPr>
              <w:t xml:space="preserve"> </w:t>
            </w:r>
            <w:r w:rsidRPr="00727A42">
              <w:rPr>
                <w:sz w:val="20"/>
              </w:rPr>
              <w:t>hidraulice,</w:t>
            </w:r>
            <w:r w:rsidRPr="00727A42">
              <w:rPr>
                <w:spacing w:val="-4"/>
                <w:sz w:val="20"/>
              </w:rPr>
              <w:t xml:space="preserve"> </w:t>
            </w:r>
            <w:r w:rsidRPr="00727A42">
              <w:rPr>
                <w:sz w:val="20"/>
              </w:rPr>
              <w:t>capacitate</w:t>
            </w:r>
            <w:r w:rsidRPr="00727A42">
              <w:rPr>
                <w:spacing w:val="-5"/>
                <w:sz w:val="20"/>
              </w:rPr>
              <w:t xml:space="preserve"> </w:t>
            </w:r>
            <w:r w:rsidRPr="00727A42">
              <w:rPr>
                <w:sz w:val="20"/>
              </w:rPr>
              <w:t>de</w:t>
            </w:r>
            <w:r w:rsidRPr="00727A42">
              <w:rPr>
                <w:spacing w:val="-4"/>
                <w:sz w:val="20"/>
              </w:rPr>
              <w:t xml:space="preserve"> </w:t>
            </w:r>
            <w:r w:rsidRPr="00727A42">
              <w:rPr>
                <w:sz w:val="20"/>
              </w:rPr>
              <w:t>ridicare</w:t>
            </w:r>
            <w:r w:rsidRPr="00727A42">
              <w:rPr>
                <w:spacing w:val="-7"/>
                <w:sz w:val="20"/>
              </w:rPr>
              <w:t xml:space="preserve"> </w:t>
            </w:r>
            <w:r w:rsidRPr="00727A42">
              <w:rPr>
                <w:sz w:val="20"/>
              </w:rPr>
              <w:t>63</w:t>
            </w:r>
            <w:r w:rsidRPr="00727A42">
              <w:rPr>
                <w:spacing w:val="-4"/>
                <w:sz w:val="20"/>
              </w:rPr>
              <w:t xml:space="preserve"> </w:t>
            </w:r>
            <w:r w:rsidRPr="00727A42">
              <w:rPr>
                <w:spacing w:val="-10"/>
                <w:sz w:val="20"/>
              </w:rPr>
              <w:t>t</w:t>
            </w:r>
          </w:p>
        </w:tc>
        <w:tc>
          <w:tcPr>
            <w:tcW w:w="992" w:type="dxa"/>
            <w:tcBorders>
              <w:top w:val="single" w:sz="2" w:space="0" w:color="000000"/>
              <w:bottom w:val="single" w:sz="2" w:space="0" w:color="000000"/>
            </w:tcBorders>
          </w:tcPr>
          <w:p w14:paraId="083063F3"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2" w:space="0" w:color="000000"/>
            </w:tcBorders>
          </w:tcPr>
          <w:p w14:paraId="4377168D" w14:textId="77777777" w:rsidR="003073A8" w:rsidRPr="00727A42" w:rsidRDefault="003073A8" w:rsidP="009F3DA8">
            <w:pPr>
              <w:spacing w:line="210" w:lineRule="exact"/>
              <w:ind w:left="109"/>
              <w:rPr>
                <w:spacing w:val="-2"/>
                <w:sz w:val="20"/>
              </w:rPr>
            </w:pPr>
            <w:r w:rsidRPr="00727A42">
              <w:rPr>
                <w:spacing w:val="-2"/>
                <w:sz w:val="20"/>
              </w:rPr>
              <w:t>9,775</w:t>
            </w:r>
          </w:p>
        </w:tc>
      </w:tr>
      <w:tr w:rsidR="003073A8" w:rsidRPr="00727A42" w14:paraId="7514A664"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7"/>
        </w:trPr>
        <w:tc>
          <w:tcPr>
            <w:tcW w:w="709" w:type="dxa"/>
            <w:tcBorders>
              <w:top w:val="single" w:sz="2" w:space="0" w:color="000000"/>
              <w:bottom w:val="single" w:sz="2" w:space="0" w:color="000000"/>
            </w:tcBorders>
          </w:tcPr>
          <w:p w14:paraId="503F42C9" w14:textId="77777777" w:rsidR="003073A8" w:rsidRPr="00727A42" w:rsidRDefault="003073A8" w:rsidP="009F3DA8">
            <w:pPr>
              <w:rPr>
                <w:sz w:val="16"/>
              </w:rPr>
            </w:pPr>
          </w:p>
        </w:tc>
        <w:tc>
          <w:tcPr>
            <w:tcW w:w="1276" w:type="dxa"/>
            <w:tcBorders>
              <w:top w:val="single" w:sz="2" w:space="0" w:color="000000"/>
              <w:bottom w:val="single" w:sz="2" w:space="0" w:color="000000"/>
            </w:tcBorders>
          </w:tcPr>
          <w:p w14:paraId="25F1F03D" w14:textId="77777777" w:rsidR="003073A8" w:rsidRPr="00727A42" w:rsidRDefault="003073A8" w:rsidP="009F3DA8">
            <w:pPr>
              <w:spacing w:before="23"/>
              <w:ind w:left="46" w:right="29"/>
              <w:jc w:val="center"/>
              <w:rPr>
                <w:spacing w:val="-2"/>
                <w:sz w:val="16"/>
              </w:rPr>
            </w:pPr>
            <w:r w:rsidRPr="00727A42">
              <w:rPr>
                <w:spacing w:val="-2"/>
                <w:sz w:val="16"/>
              </w:rPr>
              <w:t>030408</w:t>
            </w:r>
          </w:p>
        </w:tc>
        <w:tc>
          <w:tcPr>
            <w:tcW w:w="5954" w:type="dxa"/>
            <w:tcBorders>
              <w:top w:val="single" w:sz="2" w:space="0" w:color="000000"/>
              <w:bottom w:val="single" w:sz="2" w:space="0" w:color="000000"/>
            </w:tcBorders>
          </w:tcPr>
          <w:p w14:paraId="4D9A181F" w14:textId="77777777" w:rsidR="003073A8" w:rsidRPr="00727A42" w:rsidRDefault="003073A8" w:rsidP="009F3DA8">
            <w:pPr>
              <w:spacing w:line="208" w:lineRule="exact"/>
              <w:ind w:left="108"/>
              <w:rPr>
                <w:sz w:val="20"/>
              </w:rPr>
            </w:pPr>
            <w:r w:rsidRPr="00727A42">
              <w:rPr>
                <w:sz w:val="20"/>
              </w:rPr>
              <w:t>Cabestane</w:t>
            </w:r>
            <w:r w:rsidRPr="00727A42">
              <w:rPr>
                <w:spacing w:val="-5"/>
                <w:sz w:val="20"/>
              </w:rPr>
              <w:t xml:space="preserve"> </w:t>
            </w:r>
            <w:r w:rsidRPr="00727A42">
              <w:rPr>
                <w:sz w:val="20"/>
              </w:rPr>
              <w:t>electrice,</w:t>
            </w:r>
            <w:r w:rsidRPr="00727A42">
              <w:rPr>
                <w:spacing w:val="-4"/>
                <w:sz w:val="20"/>
              </w:rPr>
              <w:t xml:space="preserve"> </w:t>
            </w:r>
            <w:r w:rsidRPr="00727A42">
              <w:rPr>
                <w:sz w:val="20"/>
              </w:rPr>
              <w:t>forta</w:t>
            </w:r>
            <w:r w:rsidRPr="00727A42">
              <w:rPr>
                <w:spacing w:val="-5"/>
                <w:sz w:val="20"/>
              </w:rPr>
              <w:t xml:space="preserve"> </w:t>
            </w:r>
            <w:r w:rsidRPr="00727A42">
              <w:rPr>
                <w:sz w:val="20"/>
              </w:rPr>
              <w:t>de</w:t>
            </w:r>
            <w:r w:rsidRPr="00727A42">
              <w:rPr>
                <w:spacing w:val="-4"/>
                <w:sz w:val="20"/>
              </w:rPr>
              <w:t xml:space="preserve"> </w:t>
            </w:r>
            <w:r w:rsidRPr="00727A42">
              <w:rPr>
                <w:sz w:val="20"/>
              </w:rPr>
              <w:t>tractiune</w:t>
            </w:r>
            <w:r w:rsidRPr="00727A42">
              <w:rPr>
                <w:spacing w:val="-5"/>
                <w:sz w:val="20"/>
              </w:rPr>
              <w:t xml:space="preserve"> </w:t>
            </w:r>
            <w:r w:rsidRPr="00727A42">
              <w:rPr>
                <w:sz w:val="20"/>
              </w:rPr>
              <w:t>156,96</w:t>
            </w:r>
            <w:r w:rsidRPr="00727A42">
              <w:rPr>
                <w:spacing w:val="-6"/>
                <w:sz w:val="20"/>
              </w:rPr>
              <w:t xml:space="preserve"> </w:t>
            </w:r>
            <w:r w:rsidRPr="00727A42">
              <w:rPr>
                <w:sz w:val="20"/>
              </w:rPr>
              <w:t>(16)</w:t>
            </w:r>
            <w:r w:rsidRPr="00727A42">
              <w:rPr>
                <w:spacing w:val="-4"/>
                <w:sz w:val="20"/>
              </w:rPr>
              <w:t xml:space="preserve"> </w:t>
            </w:r>
            <w:r w:rsidRPr="00727A42">
              <w:rPr>
                <w:sz w:val="20"/>
              </w:rPr>
              <w:t>kN</w:t>
            </w:r>
            <w:r w:rsidRPr="00727A42">
              <w:rPr>
                <w:spacing w:val="-5"/>
                <w:sz w:val="20"/>
              </w:rPr>
              <w:t xml:space="preserve"> (t)</w:t>
            </w:r>
          </w:p>
        </w:tc>
        <w:tc>
          <w:tcPr>
            <w:tcW w:w="992" w:type="dxa"/>
            <w:tcBorders>
              <w:top w:val="single" w:sz="2" w:space="0" w:color="000000"/>
              <w:bottom w:val="single" w:sz="2" w:space="0" w:color="000000"/>
            </w:tcBorders>
          </w:tcPr>
          <w:p w14:paraId="2B9C2D70" w14:textId="77777777" w:rsidR="003073A8" w:rsidRPr="00727A42" w:rsidRDefault="003073A8" w:rsidP="009F3DA8">
            <w:pPr>
              <w:spacing w:line="208"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2" w:space="0" w:color="000000"/>
            </w:tcBorders>
          </w:tcPr>
          <w:p w14:paraId="2187E2CD" w14:textId="77777777" w:rsidR="003073A8" w:rsidRPr="00727A42" w:rsidRDefault="003073A8" w:rsidP="009F3DA8">
            <w:pPr>
              <w:spacing w:line="208" w:lineRule="exact"/>
              <w:ind w:left="109"/>
              <w:rPr>
                <w:spacing w:val="-2"/>
                <w:sz w:val="20"/>
              </w:rPr>
            </w:pPr>
            <w:r w:rsidRPr="00727A42">
              <w:rPr>
                <w:spacing w:val="-2"/>
                <w:sz w:val="20"/>
              </w:rPr>
              <w:t>9,775</w:t>
            </w:r>
          </w:p>
        </w:tc>
      </w:tr>
      <w:tr w:rsidR="003073A8" w:rsidRPr="00727A42" w14:paraId="37A2673A"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344034F4" w14:textId="77777777" w:rsidR="003073A8" w:rsidRPr="00727A42" w:rsidRDefault="003073A8" w:rsidP="009F3DA8">
            <w:pPr>
              <w:rPr>
                <w:sz w:val="16"/>
              </w:rPr>
            </w:pPr>
          </w:p>
        </w:tc>
        <w:tc>
          <w:tcPr>
            <w:tcW w:w="1276" w:type="dxa"/>
            <w:tcBorders>
              <w:top w:val="single" w:sz="2" w:space="0" w:color="000000"/>
              <w:bottom w:val="single" w:sz="2" w:space="0" w:color="000000"/>
            </w:tcBorders>
          </w:tcPr>
          <w:p w14:paraId="1E3C3A67" w14:textId="77777777" w:rsidR="003073A8" w:rsidRPr="00727A42" w:rsidRDefault="003073A8" w:rsidP="009F3DA8">
            <w:pPr>
              <w:spacing w:before="25"/>
              <w:ind w:left="46" w:right="29"/>
              <w:jc w:val="center"/>
              <w:rPr>
                <w:spacing w:val="-2"/>
                <w:sz w:val="16"/>
              </w:rPr>
            </w:pPr>
            <w:r w:rsidRPr="00727A42">
              <w:rPr>
                <w:spacing w:val="-2"/>
                <w:sz w:val="16"/>
              </w:rPr>
              <w:t>031050</w:t>
            </w:r>
          </w:p>
        </w:tc>
        <w:tc>
          <w:tcPr>
            <w:tcW w:w="5954" w:type="dxa"/>
            <w:tcBorders>
              <w:top w:val="single" w:sz="2" w:space="0" w:color="000000"/>
              <w:bottom w:val="single" w:sz="2" w:space="0" w:color="000000"/>
            </w:tcBorders>
          </w:tcPr>
          <w:p w14:paraId="07993905" w14:textId="77777777" w:rsidR="003073A8" w:rsidRPr="00727A42" w:rsidRDefault="003073A8" w:rsidP="009F3DA8">
            <w:pPr>
              <w:spacing w:line="210" w:lineRule="exact"/>
              <w:ind w:left="108"/>
              <w:rPr>
                <w:sz w:val="20"/>
              </w:rPr>
            </w:pPr>
            <w:r w:rsidRPr="00727A42">
              <w:rPr>
                <w:sz w:val="20"/>
              </w:rPr>
              <w:t>Turle</w:t>
            </w:r>
            <w:r w:rsidRPr="00727A42">
              <w:rPr>
                <w:spacing w:val="-4"/>
                <w:sz w:val="20"/>
              </w:rPr>
              <w:t xml:space="preserve"> </w:t>
            </w:r>
            <w:r w:rsidRPr="00727A42">
              <w:rPr>
                <w:sz w:val="20"/>
              </w:rPr>
              <w:t>telescopice,</w:t>
            </w:r>
            <w:r w:rsidRPr="00727A42">
              <w:rPr>
                <w:spacing w:val="-3"/>
                <w:sz w:val="20"/>
              </w:rPr>
              <w:t xml:space="preserve"> </w:t>
            </w:r>
            <w:r w:rsidRPr="00727A42">
              <w:rPr>
                <w:sz w:val="20"/>
              </w:rPr>
              <w:t>25</w:t>
            </w:r>
            <w:r w:rsidRPr="00727A42">
              <w:rPr>
                <w:spacing w:val="-5"/>
                <w:sz w:val="20"/>
              </w:rPr>
              <w:t xml:space="preserve"> </w:t>
            </w:r>
            <w:r w:rsidRPr="00727A42">
              <w:rPr>
                <w:spacing w:val="-10"/>
                <w:sz w:val="20"/>
              </w:rPr>
              <w:t>m</w:t>
            </w:r>
          </w:p>
        </w:tc>
        <w:tc>
          <w:tcPr>
            <w:tcW w:w="992" w:type="dxa"/>
            <w:tcBorders>
              <w:top w:val="single" w:sz="2" w:space="0" w:color="000000"/>
              <w:bottom w:val="single" w:sz="2" w:space="0" w:color="000000"/>
            </w:tcBorders>
          </w:tcPr>
          <w:p w14:paraId="1C2D1FC1"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2" w:space="0" w:color="000000"/>
            </w:tcBorders>
          </w:tcPr>
          <w:p w14:paraId="0A27E5AA" w14:textId="77777777" w:rsidR="003073A8" w:rsidRPr="00727A42" w:rsidRDefault="003073A8" w:rsidP="009F3DA8">
            <w:pPr>
              <w:spacing w:line="210" w:lineRule="exact"/>
              <w:ind w:left="109"/>
              <w:rPr>
                <w:spacing w:val="-2"/>
                <w:sz w:val="20"/>
              </w:rPr>
            </w:pPr>
            <w:r w:rsidRPr="00727A42">
              <w:rPr>
                <w:spacing w:val="-2"/>
                <w:sz w:val="20"/>
              </w:rPr>
              <w:t>13,050</w:t>
            </w:r>
          </w:p>
        </w:tc>
      </w:tr>
      <w:tr w:rsidR="003073A8" w:rsidRPr="00727A42" w14:paraId="01715ED9"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6C5EE5F2"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0FA878DE" w14:textId="77777777" w:rsidR="003073A8" w:rsidRPr="00727A42" w:rsidRDefault="003073A8" w:rsidP="009F3DA8">
            <w:pPr>
              <w:spacing w:before="25"/>
              <w:ind w:left="46" w:right="29"/>
              <w:jc w:val="center"/>
              <w:rPr>
                <w:spacing w:val="-2"/>
                <w:sz w:val="16"/>
              </w:rPr>
            </w:pPr>
            <w:r w:rsidRPr="00727A42">
              <w:rPr>
                <w:spacing w:val="-2"/>
                <w:sz w:val="16"/>
              </w:rPr>
              <w:t>400002</w:t>
            </w:r>
          </w:p>
        </w:tc>
        <w:tc>
          <w:tcPr>
            <w:tcW w:w="5954" w:type="dxa"/>
            <w:tcBorders>
              <w:top w:val="single" w:sz="2" w:space="0" w:color="000000"/>
              <w:bottom w:val="single" w:sz="4" w:space="0" w:color="000000"/>
            </w:tcBorders>
          </w:tcPr>
          <w:p w14:paraId="4D318B2E" w14:textId="77777777" w:rsidR="003073A8" w:rsidRPr="00727A42" w:rsidRDefault="003073A8" w:rsidP="009F3DA8">
            <w:pPr>
              <w:spacing w:line="210" w:lineRule="exact"/>
              <w:ind w:left="108"/>
              <w:rPr>
                <w:sz w:val="20"/>
              </w:rPr>
            </w:pPr>
            <w:r w:rsidRPr="00727A42">
              <w:rPr>
                <w:sz w:val="20"/>
              </w:rPr>
              <w:t>Automobile</w:t>
            </w:r>
            <w:r w:rsidRPr="00727A42">
              <w:rPr>
                <w:spacing w:val="-4"/>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4"/>
                <w:sz w:val="20"/>
              </w:rPr>
              <w:t xml:space="preserve"> </w:t>
            </w:r>
            <w:r w:rsidRPr="00727A42">
              <w:rPr>
                <w:sz w:val="20"/>
              </w:rPr>
              <w:t>8</w:t>
            </w:r>
            <w:r w:rsidRPr="00727A42">
              <w:rPr>
                <w:spacing w:val="-2"/>
                <w:sz w:val="20"/>
              </w:rPr>
              <w:t xml:space="preserve"> </w:t>
            </w:r>
            <w:r w:rsidRPr="00727A42">
              <w:rPr>
                <w:spacing w:val="-10"/>
                <w:sz w:val="20"/>
              </w:rPr>
              <w:t>t</w:t>
            </w:r>
          </w:p>
        </w:tc>
        <w:tc>
          <w:tcPr>
            <w:tcW w:w="992" w:type="dxa"/>
            <w:tcBorders>
              <w:top w:val="single" w:sz="2" w:space="0" w:color="000000"/>
              <w:bottom w:val="single" w:sz="4" w:space="0" w:color="000000"/>
            </w:tcBorders>
          </w:tcPr>
          <w:p w14:paraId="00B535D6"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4" w:space="0" w:color="000000"/>
            </w:tcBorders>
          </w:tcPr>
          <w:p w14:paraId="42DF0937" w14:textId="77777777" w:rsidR="003073A8" w:rsidRPr="00727A42" w:rsidRDefault="003073A8" w:rsidP="009F3DA8">
            <w:pPr>
              <w:spacing w:line="210" w:lineRule="exact"/>
              <w:ind w:left="109"/>
              <w:rPr>
                <w:spacing w:val="-2"/>
                <w:sz w:val="20"/>
              </w:rPr>
            </w:pPr>
            <w:r w:rsidRPr="00727A42">
              <w:rPr>
                <w:spacing w:val="-2"/>
                <w:sz w:val="20"/>
              </w:rPr>
              <w:t>1,050</w:t>
            </w:r>
          </w:p>
        </w:tc>
      </w:tr>
      <w:tr w:rsidR="003073A8" w:rsidRPr="00727A42" w14:paraId="3BEC890A"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67"/>
        </w:trPr>
        <w:tc>
          <w:tcPr>
            <w:tcW w:w="709" w:type="dxa"/>
            <w:tcBorders>
              <w:top w:val="single" w:sz="4" w:space="0" w:color="000000"/>
              <w:bottom w:val="single" w:sz="4" w:space="0" w:color="000000"/>
            </w:tcBorders>
          </w:tcPr>
          <w:p w14:paraId="75505DEE" w14:textId="77777777" w:rsidR="003073A8" w:rsidRPr="00727A42" w:rsidRDefault="003073A8" w:rsidP="009F3DA8">
            <w:pPr>
              <w:spacing w:line="275" w:lineRule="exact"/>
              <w:ind w:left="107"/>
              <w:rPr>
                <w:spacing w:val="-5"/>
              </w:rPr>
            </w:pPr>
            <w:r w:rsidRPr="00727A42">
              <w:rPr>
                <w:spacing w:val="-5"/>
              </w:rPr>
              <w:t>10</w:t>
            </w:r>
          </w:p>
        </w:tc>
        <w:tc>
          <w:tcPr>
            <w:tcW w:w="1276" w:type="dxa"/>
            <w:tcBorders>
              <w:top w:val="single" w:sz="4" w:space="0" w:color="000000"/>
              <w:bottom w:val="single" w:sz="4" w:space="0" w:color="000000"/>
            </w:tcBorders>
          </w:tcPr>
          <w:p w14:paraId="27306F05"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081FE611" w14:textId="77777777" w:rsidR="003073A8" w:rsidRPr="00727A42" w:rsidRDefault="003073A8" w:rsidP="009F3DA8">
            <w:pPr>
              <w:ind w:left="108"/>
              <w:rPr>
                <w:sz w:val="20"/>
              </w:rPr>
            </w:pPr>
            <w:r w:rsidRPr="00727A42">
              <w:rPr>
                <w:sz w:val="20"/>
              </w:rPr>
              <w:t>Cablu</w:t>
            </w:r>
            <w:r w:rsidRPr="00727A42">
              <w:rPr>
                <w:spacing w:val="-6"/>
                <w:sz w:val="20"/>
              </w:rPr>
              <w:t xml:space="preserve"> </w:t>
            </w:r>
            <w:r w:rsidRPr="00727A42">
              <w:rPr>
                <w:sz w:val="20"/>
              </w:rPr>
              <w:t>de</w:t>
            </w:r>
            <w:r w:rsidRPr="00727A42">
              <w:rPr>
                <w:spacing w:val="-6"/>
                <w:sz w:val="20"/>
              </w:rPr>
              <w:t xml:space="preserve"> </w:t>
            </w:r>
            <w:r w:rsidRPr="00727A42">
              <w:rPr>
                <w:sz w:val="20"/>
              </w:rPr>
              <w:t>forta</w:t>
            </w:r>
            <w:r w:rsidRPr="00727A42">
              <w:rPr>
                <w:spacing w:val="-4"/>
                <w:sz w:val="20"/>
              </w:rPr>
              <w:t xml:space="preserve"> </w:t>
            </w:r>
            <w:r w:rsidRPr="00727A42">
              <w:rPr>
                <w:sz w:val="20"/>
              </w:rPr>
              <w:t>АПвБбШп-1</w:t>
            </w:r>
            <w:r w:rsidRPr="00727A42">
              <w:rPr>
                <w:spacing w:val="-6"/>
                <w:sz w:val="20"/>
              </w:rPr>
              <w:t xml:space="preserve"> </w:t>
            </w:r>
            <w:r w:rsidRPr="00727A42">
              <w:rPr>
                <w:spacing w:val="-2"/>
                <w:sz w:val="20"/>
              </w:rPr>
              <w:t>5x35mm</w:t>
            </w:r>
          </w:p>
        </w:tc>
        <w:tc>
          <w:tcPr>
            <w:tcW w:w="992" w:type="dxa"/>
            <w:tcBorders>
              <w:top w:val="single" w:sz="4" w:space="0" w:color="000000"/>
              <w:bottom w:val="single" w:sz="4" w:space="0" w:color="000000"/>
            </w:tcBorders>
          </w:tcPr>
          <w:p w14:paraId="4AC9C615" w14:textId="77777777" w:rsidR="003073A8" w:rsidRPr="00727A42" w:rsidRDefault="003073A8" w:rsidP="009F3DA8">
            <w:pPr>
              <w:spacing w:before="114"/>
              <w:ind w:left="16" w:right="1"/>
              <w:jc w:val="center"/>
              <w:rPr>
                <w:spacing w:val="-10"/>
              </w:rPr>
            </w:pPr>
            <w:r w:rsidRPr="00727A42">
              <w:rPr>
                <w:spacing w:val="-10"/>
              </w:rPr>
              <w:t>m</w:t>
            </w:r>
          </w:p>
        </w:tc>
        <w:tc>
          <w:tcPr>
            <w:tcW w:w="1418" w:type="dxa"/>
            <w:tcBorders>
              <w:top w:val="single" w:sz="4" w:space="0" w:color="000000"/>
              <w:bottom w:val="single" w:sz="4" w:space="0" w:color="000000"/>
            </w:tcBorders>
          </w:tcPr>
          <w:p w14:paraId="39C0FE67" w14:textId="77777777" w:rsidR="003073A8" w:rsidRPr="00727A42" w:rsidRDefault="003073A8" w:rsidP="009F3DA8">
            <w:pPr>
              <w:spacing w:before="114"/>
              <w:ind w:right="302"/>
              <w:jc w:val="right"/>
              <w:rPr>
                <w:spacing w:val="-2"/>
              </w:rPr>
            </w:pPr>
            <w:r w:rsidRPr="00727A42">
              <w:rPr>
                <w:spacing w:val="-2"/>
              </w:rPr>
              <w:t>250,000</w:t>
            </w:r>
          </w:p>
        </w:tc>
      </w:tr>
      <w:tr w:rsidR="003073A8" w:rsidRPr="00727A42" w14:paraId="4CC4430A"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69"/>
        </w:trPr>
        <w:tc>
          <w:tcPr>
            <w:tcW w:w="709" w:type="dxa"/>
            <w:tcBorders>
              <w:top w:val="single" w:sz="4" w:space="0" w:color="000000"/>
              <w:bottom w:val="single" w:sz="4" w:space="0" w:color="000000"/>
            </w:tcBorders>
          </w:tcPr>
          <w:p w14:paraId="7C521361"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73BE6CC4" w14:textId="77777777" w:rsidR="003073A8" w:rsidRPr="00727A42" w:rsidRDefault="003073A8" w:rsidP="009F3DA8">
            <w:pPr>
              <w:spacing w:line="180" w:lineRule="atLeast"/>
              <w:ind w:left="316" w:right="-29" w:hanging="111"/>
              <w:rPr>
                <w:spacing w:val="-2"/>
                <w:sz w:val="16"/>
              </w:rPr>
            </w:pPr>
            <w:r w:rsidRPr="00727A42">
              <w:rPr>
                <w:spacing w:val="-2"/>
                <w:sz w:val="16"/>
              </w:rPr>
              <w:t>АПвБбШп-1</w:t>
            </w:r>
            <w:r w:rsidRPr="00727A42">
              <w:rPr>
                <w:spacing w:val="40"/>
                <w:sz w:val="16"/>
              </w:rPr>
              <w:t xml:space="preserve"> </w:t>
            </w:r>
            <w:r w:rsidRPr="00727A42">
              <w:rPr>
                <w:spacing w:val="-2"/>
                <w:sz w:val="16"/>
              </w:rPr>
              <w:t>5x35mm?</w:t>
            </w:r>
          </w:p>
        </w:tc>
        <w:tc>
          <w:tcPr>
            <w:tcW w:w="5954" w:type="dxa"/>
            <w:tcBorders>
              <w:top w:val="single" w:sz="4" w:space="0" w:color="000000"/>
              <w:bottom w:val="single" w:sz="4" w:space="0" w:color="000000"/>
            </w:tcBorders>
          </w:tcPr>
          <w:p w14:paraId="6B5F9735" w14:textId="77777777" w:rsidR="003073A8" w:rsidRPr="00727A42" w:rsidRDefault="003073A8" w:rsidP="009F3DA8">
            <w:pPr>
              <w:ind w:left="108"/>
              <w:rPr>
                <w:sz w:val="20"/>
              </w:rPr>
            </w:pPr>
            <w:r w:rsidRPr="00727A42">
              <w:rPr>
                <w:sz w:val="20"/>
              </w:rPr>
              <w:t>Cablu</w:t>
            </w:r>
            <w:r w:rsidRPr="00727A42">
              <w:rPr>
                <w:spacing w:val="-6"/>
                <w:sz w:val="20"/>
              </w:rPr>
              <w:t xml:space="preserve"> </w:t>
            </w:r>
            <w:r w:rsidRPr="00727A42">
              <w:rPr>
                <w:sz w:val="20"/>
              </w:rPr>
              <w:t>de</w:t>
            </w:r>
            <w:r w:rsidRPr="00727A42">
              <w:rPr>
                <w:spacing w:val="-6"/>
                <w:sz w:val="20"/>
              </w:rPr>
              <w:t xml:space="preserve"> </w:t>
            </w:r>
            <w:r w:rsidRPr="00727A42">
              <w:rPr>
                <w:sz w:val="20"/>
              </w:rPr>
              <w:t>forta</w:t>
            </w:r>
            <w:r w:rsidRPr="00727A42">
              <w:rPr>
                <w:spacing w:val="-4"/>
                <w:sz w:val="20"/>
              </w:rPr>
              <w:t xml:space="preserve"> </w:t>
            </w:r>
            <w:r w:rsidRPr="00727A42">
              <w:rPr>
                <w:sz w:val="20"/>
              </w:rPr>
              <w:t>АПвБбШп-1</w:t>
            </w:r>
            <w:r w:rsidRPr="00727A42">
              <w:rPr>
                <w:spacing w:val="-6"/>
                <w:sz w:val="20"/>
              </w:rPr>
              <w:t xml:space="preserve"> </w:t>
            </w:r>
            <w:r w:rsidRPr="00727A42">
              <w:rPr>
                <w:spacing w:val="-2"/>
                <w:sz w:val="20"/>
              </w:rPr>
              <w:t>5x35mm</w:t>
            </w:r>
          </w:p>
        </w:tc>
        <w:tc>
          <w:tcPr>
            <w:tcW w:w="992" w:type="dxa"/>
            <w:tcBorders>
              <w:top w:val="single" w:sz="4" w:space="0" w:color="000000"/>
              <w:bottom w:val="single" w:sz="4" w:space="0" w:color="000000"/>
            </w:tcBorders>
          </w:tcPr>
          <w:p w14:paraId="4D38BDC5" w14:textId="77777777" w:rsidR="003073A8" w:rsidRPr="00727A42" w:rsidRDefault="003073A8" w:rsidP="009F3DA8">
            <w:pPr>
              <w:spacing w:before="70"/>
              <w:ind w:left="106"/>
              <w:rPr>
                <w:spacing w:val="-10"/>
                <w:sz w:val="20"/>
              </w:rPr>
            </w:pPr>
            <w:r w:rsidRPr="00727A42">
              <w:rPr>
                <w:spacing w:val="-10"/>
                <w:sz w:val="20"/>
              </w:rPr>
              <w:t>m</w:t>
            </w:r>
          </w:p>
        </w:tc>
        <w:tc>
          <w:tcPr>
            <w:tcW w:w="1418" w:type="dxa"/>
            <w:tcBorders>
              <w:top w:val="single" w:sz="4" w:space="0" w:color="000000"/>
              <w:bottom w:val="single" w:sz="4" w:space="0" w:color="000000"/>
            </w:tcBorders>
          </w:tcPr>
          <w:p w14:paraId="14D50F9A" w14:textId="77777777" w:rsidR="003073A8" w:rsidRPr="00727A42" w:rsidRDefault="003073A8" w:rsidP="009F3DA8">
            <w:pPr>
              <w:spacing w:before="70"/>
              <w:ind w:left="109"/>
              <w:rPr>
                <w:spacing w:val="-2"/>
                <w:sz w:val="20"/>
              </w:rPr>
            </w:pPr>
            <w:r w:rsidRPr="00727A42">
              <w:rPr>
                <w:spacing w:val="-2"/>
                <w:sz w:val="20"/>
              </w:rPr>
              <w:t>250,000</w:t>
            </w:r>
          </w:p>
        </w:tc>
      </w:tr>
      <w:tr w:rsidR="003073A8" w:rsidRPr="00727A42" w14:paraId="6E1AFA6B"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35"/>
        </w:trPr>
        <w:tc>
          <w:tcPr>
            <w:tcW w:w="709" w:type="dxa"/>
            <w:tcBorders>
              <w:top w:val="single" w:sz="4" w:space="0" w:color="000000"/>
              <w:bottom w:val="single" w:sz="4" w:space="0" w:color="000000"/>
            </w:tcBorders>
          </w:tcPr>
          <w:p w14:paraId="204CA409" w14:textId="77777777" w:rsidR="003073A8" w:rsidRPr="00727A42" w:rsidRDefault="003073A8" w:rsidP="009F3DA8">
            <w:pPr>
              <w:spacing w:line="275" w:lineRule="exact"/>
              <w:ind w:left="107"/>
              <w:rPr>
                <w:spacing w:val="-5"/>
              </w:rPr>
            </w:pPr>
            <w:r w:rsidRPr="00727A42">
              <w:rPr>
                <w:spacing w:val="-5"/>
              </w:rPr>
              <w:t>11</w:t>
            </w:r>
          </w:p>
        </w:tc>
        <w:tc>
          <w:tcPr>
            <w:tcW w:w="1276" w:type="dxa"/>
            <w:tcBorders>
              <w:top w:val="single" w:sz="4" w:space="0" w:color="000000"/>
              <w:bottom w:val="single" w:sz="4" w:space="0" w:color="000000"/>
            </w:tcBorders>
          </w:tcPr>
          <w:p w14:paraId="373DB919" w14:textId="77777777" w:rsidR="003073A8" w:rsidRPr="00727A42" w:rsidRDefault="003073A8" w:rsidP="009F3DA8">
            <w:pPr>
              <w:widowControl w:val="0"/>
              <w:autoSpaceDE w:val="0"/>
              <w:autoSpaceDN w:val="0"/>
              <w:spacing w:line="275" w:lineRule="exact"/>
              <w:ind w:left="108"/>
            </w:pPr>
            <w:r w:rsidRPr="00727A42">
              <w:rPr>
                <w:spacing w:val="-2"/>
                <w:szCs w:val="22"/>
              </w:rPr>
              <w:t>33-04-</w:t>
            </w:r>
            <w:r w:rsidRPr="00727A42">
              <w:rPr>
                <w:spacing w:val="-5"/>
                <w:szCs w:val="22"/>
              </w:rPr>
              <w:t>008</w:t>
            </w:r>
          </w:p>
          <w:p w14:paraId="55F2C707" w14:textId="77777777" w:rsidR="003073A8" w:rsidRPr="00727A42" w:rsidRDefault="003073A8" w:rsidP="009F3DA8">
            <w:pPr>
              <w:spacing w:line="275" w:lineRule="exact"/>
              <w:ind w:left="108"/>
              <w:rPr>
                <w:spacing w:val="-2"/>
              </w:rPr>
            </w:pPr>
            <w:r w:rsidRPr="00727A42">
              <w:rPr>
                <w:spacing w:val="-2"/>
              </w:rPr>
              <w:t>-</w:t>
            </w:r>
            <w:r w:rsidRPr="00727A42">
              <w:rPr>
                <w:spacing w:val="-12"/>
              </w:rPr>
              <w:t>3</w:t>
            </w:r>
          </w:p>
        </w:tc>
        <w:tc>
          <w:tcPr>
            <w:tcW w:w="5954" w:type="dxa"/>
            <w:tcBorders>
              <w:top w:val="single" w:sz="4" w:space="0" w:color="000000"/>
              <w:bottom w:val="single" w:sz="4" w:space="0" w:color="000000"/>
            </w:tcBorders>
          </w:tcPr>
          <w:p w14:paraId="5DCA344D" w14:textId="77777777" w:rsidR="003073A8" w:rsidRPr="00727A42" w:rsidRDefault="003073A8" w:rsidP="009F3DA8">
            <w:pPr>
              <w:ind w:left="108" w:right="112"/>
              <w:rPr>
                <w:sz w:val="20"/>
              </w:rPr>
            </w:pPr>
            <w:r w:rsidRPr="00727A42">
              <w:rPr>
                <w:sz w:val="20"/>
              </w:rPr>
              <w:t>Suspendarea</w:t>
            </w:r>
            <w:r w:rsidRPr="00727A42">
              <w:rPr>
                <w:spacing w:val="-6"/>
                <w:sz w:val="20"/>
              </w:rPr>
              <w:t xml:space="preserve"> </w:t>
            </w:r>
            <w:r w:rsidRPr="00727A42">
              <w:rPr>
                <w:sz w:val="20"/>
              </w:rPr>
              <w:t>cu</w:t>
            </w:r>
            <w:r w:rsidRPr="00727A42">
              <w:rPr>
                <w:spacing w:val="-7"/>
                <w:sz w:val="20"/>
              </w:rPr>
              <w:t xml:space="preserve"> </w:t>
            </w:r>
            <w:r w:rsidRPr="00727A42">
              <w:rPr>
                <w:sz w:val="20"/>
              </w:rPr>
              <w:t>ajutorul</w:t>
            </w:r>
            <w:r w:rsidRPr="00727A42">
              <w:rPr>
                <w:spacing w:val="-9"/>
                <w:sz w:val="20"/>
              </w:rPr>
              <w:t xml:space="preserve"> </w:t>
            </w:r>
            <w:r w:rsidRPr="00727A42">
              <w:rPr>
                <w:sz w:val="20"/>
              </w:rPr>
              <w:t>mecanismelor</w:t>
            </w:r>
            <w:r w:rsidRPr="00727A42">
              <w:rPr>
                <w:spacing w:val="-6"/>
                <w:sz w:val="20"/>
              </w:rPr>
              <w:t xml:space="preserve"> </w:t>
            </w:r>
            <w:r w:rsidRPr="00727A42">
              <w:rPr>
                <w:sz w:val="20"/>
              </w:rPr>
              <w:t>a</w:t>
            </w:r>
            <w:r w:rsidRPr="00727A42">
              <w:rPr>
                <w:spacing w:val="-6"/>
                <w:sz w:val="20"/>
              </w:rPr>
              <w:t xml:space="preserve"> </w:t>
            </w:r>
            <w:r w:rsidRPr="00727A42">
              <w:rPr>
                <w:sz w:val="20"/>
              </w:rPr>
              <w:t>conductorilor</w:t>
            </w:r>
            <w:r w:rsidRPr="00727A42">
              <w:rPr>
                <w:spacing w:val="-6"/>
                <w:sz w:val="20"/>
              </w:rPr>
              <w:t xml:space="preserve"> </w:t>
            </w:r>
            <w:r w:rsidRPr="00727A42">
              <w:rPr>
                <w:sz w:val="20"/>
              </w:rPr>
              <w:t>izolati</w:t>
            </w:r>
            <w:r w:rsidRPr="00727A42">
              <w:rPr>
                <w:spacing w:val="-7"/>
                <w:sz w:val="20"/>
              </w:rPr>
              <w:t xml:space="preserve"> </w:t>
            </w:r>
            <w:r w:rsidRPr="00727A42">
              <w:rPr>
                <w:sz w:val="20"/>
              </w:rPr>
              <w:t>LEA 0,38 kV</w:t>
            </w:r>
          </w:p>
        </w:tc>
        <w:tc>
          <w:tcPr>
            <w:tcW w:w="992" w:type="dxa"/>
            <w:tcBorders>
              <w:top w:val="single" w:sz="4" w:space="0" w:color="000000"/>
              <w:bottom w:val="single" w:sz="4" w:space="0" w:color="000000"/>
            </w:tcBorders>
          </w:tcPr>
          <w:p w14:paraId="3145693B" w14:textId="77777777" w:rsidR="003073A8" w:rsidRPr="00727A42" w:rsidRDefault="003073A8" w:rsidP="009F3DA8">
            <w:pPr>
              <w:spacing w:before="251"/>
              <w:ind w:left="16" w:right="4"/>
              <w:jc w:val="center"/>
            </w:pPr>
            <w:r w:rsidRPr="00727A42">
              <w:t xml:space="preserve">1 </w:t>
            </w:r>
            <w:r w:rsidRPr="00727A42">
              <w:rPr>
                <w:spacing w:val="-5"/>
              </w:rPr>
              <w:t>km</w:t>
            </w:r>
          </w:p>
        </w:tc>
        <w:tc>
          <w:tcPr>
            <w:tcW w:w="1418" w:type="dxa"/>
            <w:tcBorders>
              <w:top w:val="single" w:sz="4" w:space="0" w:color="000000"/>
              <w:bottom w:val="single" w:sz="4" w:space="0" w:color="000000"/>
            </w:tcBorders>
          </w:tcPr>
          <w:p w14:paraId="4EE2CE8E" w14:textId="77777777" w:rsidR="003073A8" w:rsidRPr="00727A42" w:rsidRDefault="003073A8" w:rsidP="009F3DA8">
            <w:pPr>
              <w:spacing w:before="251"/>
              <w:ind w:left="438"/>
              <w:rPr>
                <w:spacing w:val="-2"/>
              </w:rPr>
            </w:pPr>
            <w:r w:rsidRPr="00727A42">
              <w:rPr>
                <w:spacing w:val="-2"/>
              </w:rPr>
              <w:t>0,350</w:t>
            </w:r>
          </w:p>
        </w:tc>
      </w:tr>
      <w:tr w:rsidR="003073A8" w:rsidRPr="00727A42" w14:paraId="059E76CF"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C05DD19"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27FFD63C" w14:textId="77777777" w:rsidR="003073A8" w:rsidRPr="00727A42" w:rsidRDefault="003073A8" w:rsidP="009F3DA8">
            <w:pPr>
              <w:spacing w:before="23"/>
              <w:ind w:left="43" w:right="29"/>
              <w:jc w:val="center"/>
              <w:rPr>
                <w:spacing w:val="-10"/>
                <w:sz w:val="16"/>
              </w:rPr>
            </w:pPr>
            <w:r w:rsidRPr="00727A42">
              <w:rPr>
                <w:spacing w:val="-10"/>
                <w:sz w:val="16"/>
              </w:rPr>
              <w:t>1</w:t>
            </w:r>
          </w:p>
        </w:tc>
        <w:tc>
          <w:tcPr>
            <w:tcW w:w="5954" w:type="dxa"/>
            <w:tcBorders>
              <w:top w:val="single" w:sz="4" w:space="0" w:color="000000"/>
              <w:bottom w:val="single" w:sz="4" w:space="0" w:color="000000"/>
            </w:tcBorders>
          </w:tcPr>
          <w:p w14:paraId="1CCA8095" w14:textId="77777777" w:rsidR="003073A8" w:rsidRPr="00727A42" w:rsidRDefault="003073A8" w:rsidP="009F3DA8">
            <w:pPr>
              <w:spacing w:line="210" w:lineRule="exact"/>
              <w:ind w:left="108"/>
              <w:rPr>
                <w:spacing w:val="-2"/>
                <w:sz w:val="20"/>
              </w:rPr>
            </w:pPr>
            <w:r w:rsidRPr="00727A42">
              <w:rPr>
                <w:spacing w:val="-2"/>
                <w:sz w:val="20"/>
              </w:rPr>
              <w:t>Muncitor</w:t>
            </w:r>
          </w:p>
        </w:tc>
        <w:tc>
          <w:tcPr>
            <w:tcW w:w="992" w:type="dxa"/>
            <w:tcBorders>
              <w:top w:val="single" w:sz="4" w:space="0" w:color="000000"/>
              <w:bottom w:val="single" w:sz="4" w:space="0" w:color="000000"/>
            </w:tcBorders>
          </w:tcPr>
          <w:p w14:paraId="1FB3A43B"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4" w:space="0" w:color="000000"/>
            </w:tcBorders>
          </w:tcPr>
          <w:p w14:paraId="49B02594" w14:textId="77777777" w:rsidR="003073A8" w:rsidRPr="00727A42" w:rsidRDefault="003073A8" w:rsidP="009F3DA8">
            <w:pPr>
              <w:spacing w:line="210" w:lineRule="exact"/>
              <w:ind w:left="109"/>
              <w:rPr>
                <w:spacing w:val="-2"/>
                <w:sz w:val="20"/>
              </w:rPr>
            </w:pPr>
            <w:r w:rsidRPr="00727A42">
              <w:rPr>
                <w:spacing w:val="-2"/>
                <w:sz w:val="20"/>
              </w:rPr>
              <w:t>12,215</w:t>
            </w:r>
          </w:p>
        </w:tc>
      </w:tr>
      <w:tr w:rsidR="003073A8" w:rsidRPr="00727A42" w14:paraId="1CDFBBAE"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B40A716"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6A56C032" w14:textId="77777777" w:rsidR="003073A8" w:rsidRPr="00727A42" w:rsidRDefault="003073A8" w:rsidP="009F3DA8">
            <w:pPr>
              <w:spacing w:before="1"/>
              <w:ind w:left="46" w:right="29"/>
              <w:jc w:val="center"/>
              <w:rPr>
                <w:spacing w:val="-2"/>
                <w:sz w:val="16"/>
              </w:rPr>
            </w:pPr>
            <w:r w:rsidRPr="00727A42">
              <w:rPr>
                <w:spacing w:val="-2"/>
                <w:sz w:val="16"/>
              </w:rPr>
              <w:t>101-</w:t>
            </w:r>
            <w:r w:rsidRPr="00727A42">
              <w:rPr>
                <w:spacing w:val="-4"/>
                <w:sz w:val="16"/>
              </w:rPr>
              <w:t>1757</w:t>
            </w:r>
          </w:p>
        </w:tc>
        <w:tc>
          <w:tcPr>
            <w:tcW w:w="5954" w:type="dxa"/>
            <w:tcBorders>
              <w:top w:val="single" w:sz="4" w:space="0" w:color="000000"/>
              <w:bottom w:val="single" w:sz="4" w:space="0" w:color="000000"/>
            </w:tcBorders>
          </w:tcPr>
          <w:p w14:paraId="1D1829C3" w14:textId="77777777" w:rsidR="003073A8" w:rsidRPr="00727A42" w:rsidRDefault="003073A8" w:rsidP="009F3DA8">
            <w:pPr>
              <w:spacing w:line="210" w:lineRule="exact"/>
              <w:ind w:left="108"/>
              <w:rPr>
                <w:sz w:val="20"/>
              </w:rPr>
            </w:pPr>
            <w:r w:rsidRPr="00727A42">
              <w:rPr>
                <w:sz w:val="20"/>
              </w:rPr>
              <w:t>Cirpe</w:t>
            </w:r>
            <w:r w:rsidRPr="00727A42">
              <w:rPr>
                <w:spacing w:val="-3"/>
                <w:sz w:val="20"/>
              </w:rPr>
              <w:t xml:space="preserve"> </w:t>
            </w:r>
            <w:r w:rsidRPr="00727A42">
              <w:rPr>
                <w:sz w:val="20"/>
              </w:rPr>
              <w:t>de</w:t>
            </w:r>
            <w:r w:rsidRPr="00727A42">
              <w:rPr>
                <w:spacing w:val="-3"/>
                <w:sz w:val="20"/>
              </w:rPr>
              <w:t xml:space="preserve"> </w:t>
            </w:r>
            <w:r w:rsidRPr="00727A42">
              <w:rPr>
                <w:spacing w:val="-2"/>
                <w:sz w:val="20"/>
              </w:rPr>
              <w:t>sters</w:t>
            </w:r>
          </w:p>
        </w:tc>
        <w:tc>
          <w:tcPr>
            <w:tcW w:w="992" w:type="dxa"/>
            <w:tcBorders>
              <w:top w:val="single" w:sz="4" w:space="0" w:color="000000"/>
              <w:bottom w:val="single" w:sz="4" w:space="0" w:color="000000"/>
            </w:tcBorders>
          </w:tcPr>
          <w:p w14:paraId="4306F163"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7C672ABE" w14:textId="77777777" w:rsidR="003073A8" w:rsidRPr="00727A42" w:rsidRDefault="003073A8" w:rsidP="009F3DA8">
            <w:pPr>
              <w:spacing w:line="210" w:lineRule="exact"/>
              <w:ind w:left="109"/>
              <w:rPr>
                <w:spacing w:val="-2"/>
                <w:sz w:val="20"/>
              </w:rPr>
            </w:pPr>
            <w:r w:rsidRPr="00727A42">
              <w:rPr>
                <w:spacing w:val="-2"/>
                <w:sz w:val="20"/>
              </w:rPr>
              <w:t>0,007</w:t>
            </w:r>
          </w:p>
        </w:tc>
      </w:tr>
      <w:tr w:rsidR="003073A8" w:rsidRPr="00727A42" w14:paraId="6DD034BE"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E2FB10A"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16A7BAA1" w14:textId="77777777" w:rsidR="003073A8" w:rsidRPr="00727A42" w:rsidRDefault="003073A8" w:rsidP="009F3DA8">
            <w:pPr>
              <w:spacing w:before="1"/>
              <w:ind w:left="46" w:right="29"/>
              <w:jc w:val="center"/>
              <w:rPr>
                <w:spacing w:val="-2"/>
                <w:sz w:val="16"/>
              </w:rPr>
            </w:pPr>
            <w:r w:rsidRPr="00727A42">
              <w:rPr>
                <w:spacing w:val="-2"/>
                <w:sz w:val="16"/>
              </w:rPr>
              <w:t>101-</w:t>
            </w:r>
            <w:r w:rsidRPr="00727A42">
              <w:rPr>
                <w:spacing w:val="-4"/>
                <w:sz w:val="16"/>
              </w:rPr>
              <w:t>1745</w:t>
            </w:r>
          </w:p>
        </w:tc>
        <w:tc>
          <w:tcPr>
            <w:tcW w:w="5954" w:type="dxa"/>
            <w:tcBorders>
              <w:top w:val="single" w:sz="4" w:space="0" w:color="000000"/>
              <w:bottom w:val="single" w:sz="4" w:space="0" w:color="000000"/>
            </w:tcBorders>
          </w:tcPr>
          <w:p w14:paraId="3BAF7ED7" w14:textId="77777777" w:rsidR="003073A8" w:rsidRPr="00727A42" w:rsidRDefault="003073A8" w:rsidP="009F3DA8">
            <w:pPr>
              <w:spacing w:line="210" w:lineRule="exact"/>
              <w:ind w:left="108"/>
              <w:rPr>
                <w:sz w:val="20"/>
              </w:rPr>
            </w:pPr>
            <w:r w:rsidRPr="00727A42">
              <w:rPr>
                <w:sz w:val="20"/>
              </w:rPr>
              <w:t>Benzina</w:t>
            </w:r>
            <w:r w:rsidRPr="00727A42">
              <w:rPr>
                <w:spacing w:val="-6"/>
                <w:sz w:val="20"/>
              </w:rPr>
              <w:t xml:space="preserve"> </w:t>
            </w:r>
            <w:r w:rsidRPr="00727A42">
              <w:rPr>
                <w:spacing w:val="-2"/>
                <w:sz w:val="20"/>
              </w:rPr>
              <w:t>solvent</w:t>
            </w:r>
          </w:p>
        </w:tc>
        <w:tc>
          <w:tcPr>
            <w:tcW w:w="992" w:type="dxa"/>
            <w:tcBorders>
              <w:top w:val="single" w:sz="4" w:space="0" w:color="000000"/>
              <w:bottom w:val="single" w:sz="4" w:space="0" w:color="000000"/>
            </w:tcBorders>
          </w:tcPr>
          <w:p w14:paraId="56A1DB77" w14:textId="77777777" w:rsidR="003073A8" w:rsidRPr="00727A42" w:rsidRDefault="003073A8" w:rsidP="009F3DA8">
            <w:pPr>
              <w:spacing w:line="210" w:lineRule="exact"/>
              <w:ind w:left="106"/>
              <w:rPr>
                <w:spacing w:val="-10"/>
                <w:sz w:val="20"/>
              </w:rPr>
            </w:pPr>
            <w:r w:rsidRPr="00727A42">
              <w:rPr>
                <w:spacing w:val="-10"/>
                <w:sz w:val="20"/>
              </w:rPr>
              <w:t>t</w:t>
            </w:r>
          </w:p>
        </w:tc>
        <w:tc>
          <w:tcPr>
            <w:tcW w:w="1418" w:type="dxa"/>
            <w:tcBorders>
              <w:top w:val="single" w:sz="4" w:space="0" w:color="000000"/>
              <w:bottom w:val="single" w:sz="4" w:space="0" w:color="000000"/>
            </w:tcBorders>
          </w:tcPr>
          <w:p w14:paraId="1A6D4A83" w14:textId="77777777" w:rsidR="003073A8" w:rsidRPr="00727A42" w:rsidRDefault="003073A8" w:rsidP="009F3DA8">
            <w:pPr>
              <w:spacing w:line="210" w:lineRule="exact"/>
              <w:ind w:left="109"/>
              <w:rPr>
                <w:spacing w:val="-2"/>
                <w:sz w:val="20"/>
              </w:rPr>
            </w:pPr>
            <w:r w:rsidRPr="00727A42">
              <w:rPr>
                <w:spacing w:val="-2"/>
                <w:sz w:val="20"/>
              </w:rPr>
              <w:t>0,000</w:t>
            </w:r>
          </w:p>
        </w:tc>
      </w:tr>
      <w:tr w:rsidR="003073A8" w:rsidRPr="00727A42" w14:paraId="58DBAB5B"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double" w:sz="6" w:space="0" w:color="000000"/>
              <w:bottom w:val="single" w:sz="4" w:space="0" w:color="000000"/>
            </w:tcBorders>
          </w:tcPr>
          <w:p w14:paraId="67843CDB" w14:textId="77777777" w:rsidR="003073A8" w:rsidRPr="00727A42" w:rsidRDefault="003073A8" w:rsidP="009F3DA8">
            <w:pPr>
              <w:rPr>
                <w:sz w:val="16"/>
              </w:rPr>
            </w:pPr>
          </w:p>
        </w:tc>
        <w:tc>
          <w:tcPr>
            <w:tcW w:w="1276" w:type="dxa"/>
            <w:tcBorders>
              <w:top w:val="double" w:sz="6" w:space="0" w:color="000000"/>
              <w:bottom w:val="single" w:sz="4" w:space="0" w:color="000000"/>
            </w:tcBorders>
          </w:tcPr>
          <w:p w14:paraId="571F83AF" w14:textId="77777777" w:rsidR="003073A8" w:rsidRPr="00727A42" w:rsidRDefault="003073A8" w:rsidP="009F3DA8">
            <w:pPr>
              <w:spacing w:before="1"/>
              <w:ind w:left="46" w:right="29"/>
              <w:jc w:val="center"/>
              <w:rPr>
                <w:spacing w:val="-2"/>
                <w:sz w:val="16"/>
              </w:rPr>
            </w:pPr>
            <w:r w:rsidRPr="00727A42">
              <w:rPr>
                <w:spacing w:val="-2"/>
                <w:sz w:val="16"/>
              </w:rPr>
              <w:t>520-</w:t>
            </w:r>
            <w:r w:rsidRPr="00727A42">
              <w:rPr>
                <w:spacing w:val="-4"/>
                <w:sz w:val="16"/>
              </w:rPr>
              <w:t>0037</w:t>
            </w:r>
          </w:p>
        </w:tc>
        <w:tc>
          <w:tcPr>
            <w:tcW w:w="5954" w:type="dxa"/>
            <w:tcBorders>
              <w:top w:val="double" w:sz="6" w:space="0" w:color="000000"/>
              <w:bottom w:val="single" w:sz="4" w:space="0" w:color="000000"/>
            </w:tcBorders>
          </w:tcPr>
          <w:p w14:paraId="6F0BC084" w14:textId="77777777" w:rsidR="003073A8" w:rsidRPr="00727A42" w:rsidRDefault="003073A8" w:rsidP="009F3DA8">
            <w:pPr>
              <w:spacing w:line="210" w:lineRule="exact"/>
              <w:ind w:left="108"/>
              <w:rPr>
                <w:sz w:val="20"/>
              </w:rPr>
            </w:pPr>
            <w:r w:rsidRPr="00727A42">
              <w:rPr>
                <w:sz w:val="20"/>
              </w:rPr>
              <w:t>Sirma</w:t>
            </w:r>
            <w:r w:rsidRPr="00727A42">
              <w:rPr>
                <w:spacing w:val="-5"/>
                <w:sz w:val="20"/>
              </w:rPr>
              <w:t xml:space="preserve"> </w:t>
            </w:r>
            <w:r w:rsidRPr="00727A42">
              <w:rPr>
                <w:sz w:val="20"/>
              </w:rPr>
              <w:t>din</w:t>
            </w:r>
            <w:r w:rsidRPr="00727A42">
              <w:rPr>
                <w:spacing w:val="-3"/>
                <w:sz w:val="20"/>
              </w:rPr>
              <w:t xml:space="preserve"> </w:t>
            </w:r>
            <w:r w:rsidRPr="00727A42">
              <w:rPr>
                <w:sz w:val="20"/>
              </w:rPr>
              <w:t>aluminiu,</w:t>
            </w:r>
            <w:r w:rsidRPr="00727A42">
              <w:rPr>
                <w:spacing w:val="-5"/>
                <w:sz w:val="20"/>
              </w:rPr>
              <w:t xml:space="preserve"> </w:t>
            </w:r>
            <w:r w:rsidRPr="00727A42">
              <w:rPr>
                <w:sz w:val="20"/>
              </w:rPr>
              <w:t>diametru</w:t>
            </w:r>
            <w:r w:rsidRPr="00727A42">
              <w:rPr>
                <w:spacing w:val="-5"/>
                <w:sz w:val="20"/>
              </w:rPr>
              <w:t xml:space="preserve"> </w:t>
            </w:r>
            <w:r w:rsidRPr="00727A42">
              <w:rPr>
                <w:sz w:val="20"/>
              </w:rPr>
              <w:t>3</w:t>
            </w:r>
            <w:r w:rsidRPr="00727A42">
              <w:rPr>
                <w:spacing w:val="-4"/>
                <w:sz w:val="20"/>
              </w:rPr>
              <w:t xml:space="preserve"> </w:t>
            </w:r>
            <w:r w:rsidRPr="00727A42">
              <w:rPr>
                <w:spacing w:val="-5"/>
                <w:sz w:val="20"/>
              </w:rPr>
              <w:t>mm</w:t>
            </w:r>
          </w:p>
        </w:tc>
        <w:tc>
          <w:tcPr>
            <w:tcW w:w="992" w:type="dxa"/>
            <w:tcBorders>
              <w:top w:val="double" w:sz="6" w:space="0" w:color="000000"/>
              <w:bottom w:val="single" w:sz="4" w:space="0" w:color="000000"/>
            </w:tcBorders>
          </w:tcPr>
          <w:p w14:paraId="30E57008" w14:textId="77777777" w:rsidR="003073A8" w:rsidRPr="00727A42" w:rsidRDefault="003073A8" w:rsidP="009F3DA8">
            <w:pPr>
              <w:spacing w:line="210" w:lineRule="exact"/>
              <w:ind w:left="106"/>
              <w:rPr>
                <w:spacing w:val="-10"/>
                <w:sz w:val="20"/>
              </w:rPr>
            </w:pPr>
            <w:r w:rsidRPr="00727A42">
              <w:rPr>
                <w:spacing w:val="-10"/>
                <w:sz w:val="20"/>
              </w:rPr>
              <w:t>t</w:t>
            </w:r>
          </w:p>
        </w:tc>
        <w:tc>
          <w:tcPr>
            <w:tcW w:w="1418" w:type="dxa"/>
            <w:tcBorders>
              <w:top w:val="double" w:sz="6" w:space="0" w:color="000000"/>
              <w:bottom w:val="single" w:sz="4" w:space="0" w:color="000000"/>
            </w:tcBorders>
          </w:tcPr>
          <w:p w14:paraId="6D07A1EB" w14:textId="77777777" w:rsidR="003073A8" w:rsidRPr="00727A42" w:rsidRDefault="003073A8" w:rsidP="009F3DA8">
            <w:pPr>
              <w:spacing w:line="210" w:lineRule="exact"/>
              <w:ind w:left="109"/>
              <w:rPr>
                <w:spacing w:val="-2"/>
                <w:sz w:val="20"/>
              </w:rPr>
            </w:pPr>
            <w:r w:rsidRPr="00727A42">
              <w:rPr>
                <w:spacing w:val="-2"/>
                <w:sz w:val="20"/>
              </w:rPr>
              <w:t>0,000</w:t>
            </w:r>
          </w:p>
        </w:tc>
      </w:tr>
      <w:tr w:rsidR="003073A8" w:rsidRPr="00727A42" w14:paraId="2244D1E7"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E49ACFA"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6B7DFABD" w14:textId="77777777" w:rsidR="003073A8" w:rsidRPr="00727A42" w:rsidRDefault="003073A8" w:rsidP="009F3DA8">
            <w:pPr>
              <w:spacing w:before="1"/>
              <w:ind w:left="46" w:right="29"/>
              <w:jc w:val="center"/>
              <w:rPr>
                <w:spacing w:val="-2"/>
                <w:sz w:val="16"/>
              </w:rPr>
            </w:pPr>
            <w:r w:rsidRPr="00727A42">
              <w:rPr>
                <w:spacing w:val="-2"/>
                <w:sz w:val="16"/>
              </w:rPr>
              <w:t>110-</w:t>
            </w:r>
            <w:r w:rsidRPr="00727A42">
              <w:rPr>
                <w:spacing w:val="-4"/>
                <w:sz w:val="16"/>
              </w:rPr>
              <w:t>0181</w:t>
            </w:r>
          </w:p>
        </w:tc>
        <w:tc>
          <w:tcPr>
            <w:tcW w:w="5954" w:type="dxa"/>
            <w:tcBorders>
              <w:top w:val="single" w:sz="4" w:space="0" w:color="000000"/>
              <w:bottom w:val="single" w:sz="4" w:space="0" w:color="000000"/>
            </w:tcBorders>
          </w:tcPr>
          <w:p w14:paraId="5B0911AE" w14:textId="77777777" w:rsidR="003073A8" w:rsidRPr="00727A42" w:rsidRDefault="003073A8" w:rsidP="009F3DA8">
            <w:pPr>
              <w:spacing w:line="210" w:lineRule="exact"/>
              <w:ind w:left="108"/>
              <w:rPr>
                <w:sz w:val="20"/>
              </w:rPr>
            </w:pPr>
            <w:r w:rsidRPr="00727A42">
              <w:rPr>
                <w:sz w:val="20"/>
              </w:rPr>
              <w:t>Bratari</w:t>
            </w:r>
            <w:r w:rsidRPr="00727A42">
              <w:rPr>
                <w:spacing w:val="-7"/>
                <w:sz w:val="20"/>
              </w:rPr>
              <w:t xml:space="preserve"> </w:t>
            </w:r>
            <w:r w:rsidRPr="00727A42">
              <w:rPr>
                <w:spacing w:val="-4"/>
                <w:sz w:val="20"/>
              </w:rPr>
              <w:t>"CФ"</w:t>
            </w:r>
          </w:p>
        </w:tc>
        <w:tc>
          <w:tcPr>
            <w:tcW w:w="992" w:type="dxa"/>
            <w:tcBorders>
              <w:top w:val="single" w:sz="4" w:space="0" w:color="000000"/>
              <w:bottom w:val="single" w:sz="4" w:space="0" w:color="000000"/>
            </w:tcBorders>
          </w:tcPr>
          <w:p w14:paraId="05F82525"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1BB5A342" w14:textId="77777777" w:rsidR="003073A8" w:rsidRPr="00727A42" w:rsidRDefault="003073A8" w:rsidP="009F3DA8">
            <w:pPr>
              <w:spacing w:line="210" w:lineRule="exact"/>
              <w:ind w:left="109"/>
              <w:rPr>
                <w:spacing w:val="-2"/>
                <w:sz w:val="20"/>
              </w:rPr>
            </w:pPr>
            <w:r w:rsidRPr="00727A42">
              <w:rPr>
                <w:spacing w:val="-2"/>
                <w:sz w:val="20"/>
              </w:rPr>
              <w:t>2,100</w:t>
            </w:r>
          </w:p>
        </w:tc>
      </w:tr>
      <w:tr w:rsidR="003073A8" w:rsidRPr="00727A42" w14:paraId="3C4AD88D"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53543DD"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277950ED" w14:textId="77777777" w:rsidR="003073A8" w:rsidRPr="00727A42" w:rsidRDefault="003073A8" w:rsidP="009F3DA8">
            <w:pPr>
              <w:spacing w:before="1"/>
              <w:ind w:left="46" w:right="29"/>
              <w:jc w:val="center"/>
              <w:rPr>
                <w:spacing w:val="-2"/>
                <w:sz w:val="16"/>
              </w:rPr>
            </w:pPr>
            <w:r w:rsidRPr="00727A42">
              <w:rPr>
                <w:spacing w:val="-2"/>
                <w:sz w:val="16"/>
              </w:rPr>
              <w:t>542-</w:t>
            </w:r>
            <w:r w:rsidRPr="00727A42">
              <w:rPr>
                <w:spacing w:val="-4"/>
                <w:sz w:val="16"/>
              </w:rPr>
              <w:t>9025</w:t>
            </w:r>
          </w:p>
        </w:tc>
        <w:tc>
          <w:tcPr>
            <w:tcW w:w="5954" w:type="dxa"/>
            <w:tcBorders>
              <w:top w:val="single" w:sz="4" w:space="0" w:color="000000"/>
              <w:bottom w:val="single" w:sz="4" w:space="0" w:color="000000"/>
            </w:tcBorders>
          </w:tcPr>
          <w:p w14:paraId="74224D31" w14:textId="77777777" w:rsidR="003073A8" w:rsidRPr="00727A42" w:rsidRDefault="003073A8" w:rsidP="009F3DA8">
            <w:pPr>
              <w:spacing w:line="210" w:lineRule="exact"/>
              <w:ind w:left="108"/>
              <w:rPr>
                <w:sz w:val="20"/>
              </w:rPr>
            </w:pPr>
            <w:r w:rsidRPr="00727A42">
              <w:rPr>
                <w:sz w:val="20"/>
              </w:rPr>
              <w:t>Lubrifiant</w:t>
            </w:r>
            <w:r w:rsidRPr="00727A42">
              <w:rPr>
                <w:spacing w:val="-7"/>
                <w:sz w:val="20"/>
              </w:rPr>
              <w:t xml:space="preserve"> </w:t>
            </w:r>
            <w:r w:rsidRPr="00727A42">
              <w:rPr>
                <w:spacing w:val="-2"/>
                <w:sz w:val="20"/>
              </w:rPr>
              <w:t>"ЗЭС"</w:t>
            </w:r>
          </w:p>
        </w:tc>
        <w:tc>
          <w:tcPr>
            <w:tcW w:w="992" w:type="dxa"/>
            <w:tcBorders>
              <w:top w:val="single" w:sz="4" w:space="0" w:color="000000"/>
              <w:bottom w:val="single" w:sz="4" w:space="0" w:color="000000"/>
            </w:tcBorders>
          </w:tcPr>
          <w:p w14:paraId="62F83A5F"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67E44C2A" w14:textId="77777777" w:rsidR="003073A8" w:rsidRPr="00727A42" w:rsidRDefault="003073A8" w:rsidP="009F3DA8">
            <w:pPr>
              <w:spacing w:line="210" w:lineRule="exact"/>
              <w:ind w:left="109"/>
              <w:rPr>
                <w:spacing w:val="-2"/>
                <w:sz w:val="20"/>
              </w:rPr>
            </w:pPr>
            <w:r w:rsidRPr="00727A42">
              <w:rPr>
                <w:spacing w:val="-2"/>
                <w:sz w:val="20"/>
              </w:rPr>
              <w:t>0,035</w:t>
            </w:r>
          </w:p>
        </w:tc>
      </w:tr>
      <w:tr w:rsidR="003073A8" w:rsidRPr="00727A42" w14:paraId="06602409"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9"/>
        </w:trPr>
        <w:tc>
          <w:tcPr>
            <w:tcW w:w="709" w:type="dxa"/>
            <w:tcBorders>
              <w:top w:val="single" w:sz="4" w:space="0" w:color="000000"/>
              <w:bottom w:val="single" w:sz="4" w:space="0" w:color="000000"/>
            </w:tcBorders>
          </w:tcPr>
          <w:p w14:paraId="1E626547"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FD41648" w14:textId="77777777" w:rsidR="003073A8" w:rsidRPr="00727A42" w:rsidRDefault="003073A8" w:rsidP="009F3DA8">
            <w:pPr>
              <w:spacing w:before="1"/>
              <w:ind w:left="46" w:right="29"/>
              <w:jc w:val="center"/>
              <w:rPr>
                <w:spacing w:val="-2"/>
                <w:sz w:val="16"/>
              </w:rPr>
            </w:pPr>
            <w:r w:rsidRPr="00727A42">
              <w:rPr>
                <w:spacing w:val="-2"/>
                <w:sz w:val="16"/>
              </w:rPr>
              <w:t>551-</w:t>
            </w:r>
            <w:r w:rsidRPr="00727A42">
              <w:rPr>
                <w:spacing w:val="-4"/>
                <w:sz w:val="16"/>
              </w:rPr>
              <w:t>0455</w:t>
            </w:r>
          </w:p>
        </w:tc>
        <w:tc>
          <w:tcPr>
            <w:tcW w:w="5954" w:type="dxa"/>
            <w:tcBorders>
              <w:top w:val="single" w:sz="4" w:space="0" w:color="000000"/>
              <w:bottom w:val="single" w:sz="4" w:space="0" w:color="000000"/>
            </w:tcBorders>
          </w:tcPr>
          <w:p w14:paraId="4667988E" w14:textId="77777777" w:rsidR="003073A8" w:rsidRPr="00727A42" w:rsidRDefault="003073A8" w:rsidP="009F3DA8">
            <w:pPr>
              <w:spacing w:line="210" w:lineRule="exact"/>
              <w:ind w:left="108"/>
              <w:rPr>
                <w:sz w:val="20"/>
              </w:rPr>
            </w:pPr>
            <w:r w:rsidRPr="00727A42">
              <w:rPr>
                <w:sz w:val="20"/>
              </w:rPr>
              <w:t>Conectoare</w:t>
            </w:r>
            <w:r w:rsidRPr="00727A42">
              <w:rPr>
                <w:spacing w:val="-5"/>
                <w:sz w:val="20"/>
              </w:rPr>
              <w:t xml:space="preserve"> </w:t>
            </w:r>
            <w:r w:rsidRPr="00727A42">
              <w:rPr>
                <w:sz w:val="20"/>
              </w:rPr>
              <w:t>ovale</w:t>
            </w:r>
            <w:r w:rsidRPr="00727A42">
              <w:rPr>
                <w:spacing w:val="-5"/>
                <w:sz w:val="20"/>
              </w:rPr>
              <w:t xml:space="preserve"> </w:t>
            </w:r>
            <w:r w:rsidRPr="00727A42">
              <w:rPr>
                <w:spacing w:val="-2"/>
                <w:sz w:val="20"/>
              </w:rPr>
              <w:t>"COAC"</w:t>
            </w:r>
          </w:p>
        </w:tc>
        <w:tc>
          <w:tcPr>
            <w:tcW w:w="992" w:type="dxa"/>
            <w:tcBorders>
              <w:top w:val="single" w:sz="4" w:space="0" w:color="000000"/>
              <w:bottom w:val="single" w:sz="4" w:space="0" w:color="000000"/>
            </w:tcBorders>
          </w:tcPr>
          <w:p w14:paraId="0F54559B"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3164E2DE" w14:textId="77777777" w:rsidR="003073A8" w:rsidRPr="00727A42" w:rsidRDefault="003073A8" w:rsidP="009F3DA8">
            <w:pPr>
              <w:spacing w:line="210" w:lineRule="exact"/>
              <w:ind w:left="109"/>
              <w:rPr>
                <w:spacing w:val="-2"/>
                <w:sz w:val="20"/>
              </w:rPr>
            </w:pPr>
            <w:r w:rsidRPr="00727A42">
              <w:rPr>
                <w:spacing w:val="-2"/>
                <w:sz w:val="20"/>
              </w:rPr>
              <w:t>0,735</w:t>
            </w:r>
          </w:p>
        </w:tc>
      </w:tr>
      <w:tr w:rsidR="003073A8" w:rsidRPr="00727A42" w14:paraId="2CEE324A"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1532864"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5E4143DE" w14:textId="77777777" w:rsidR="003073A8" w:rsidRPr="00727A42" w:rsidRDefault="003073A8" w:rsidP="009F3DA8">
            <w:pPr>
              <w:spacing w:before="1"/>
              <w:ind w:left="46" w:right="29"/>
              <w:jc w:val="center"/>
              <w:rPr>
                <w:spacing w:val="-2"/>
                <w:sz w:val="16"/>
              </w:rPr>
            </w:pPr>
            <w:r w:rsidRPr="00727A42">
              <w:rPr>
                <w:spacing w:val="-2"/>
                <w:sz w:val="16"/>
              </w:rPr>
              <w:t>507-</w:t>
            </w:r>
            <w:r w:rsidRPr="00727A42">
              <w:rPr>
                <w:spacing w:val="-4"/>
                <w:sz w:val="16"/>
              </w:rPr>
              <w:t>9101</w:t>
            </w:r>
          </w:p>
        </w:tc>
        <w:tc>
          <w:tcPr>
            <w:tcW w:w="5954" w:type="dxa"/>
            <w:tcBorders>
              <w:top w:val="single" w:sz="4" w:space="0" w:color="000000"/>
              <w:bottom w:val="single" w:sz="4" w:space="0" w:color="000000"/>
            </w:tcBorders>
          </w:tcPr>
          <w:p w14:paraId="08D576B1" w14:textId="77777777" w:rsidR="003073A8" w:rsidRPr="00727A42" w:rsidRDefault="003073A8" w:rsidP="009F3DA8">
            <w:pPr>
              <w:spacing w:line="210" w:lineRule="exact"/>
              <w:ind w:left="108"/>
              <w:rPr>
                <w:sz w:val="20"/>
              </w:rPr>
            </w:pPr>
            <w:r w:rsidRPr="00727A42">
              <w:rPr>
                <w:sz w:val="20"/>
              </w:rPr>
              <w:t>Conductori</w:t>
            </w:r>
            <w:r w:rsidRPr="00727A42">
              <w:rPr>
                <w:spacing w:val="-6"/>
                <w:sz w:val="20"/>
              </w:rPr>
              <w:t xml:space="preserve"> </w:t>
            </w:r>
            <w:r w:rsidRPr="00727A42">
              <w:rPr>
                <w:spacing w:val="-2"/>
                <w:sz w:val="20"/>
              </w:rPr>
              <w:t>izolati</w:t>
            </w:r>
          </w:p>
        </w:tc>
        <w:tc>
          <w:tcPr>
            <w:tcW w:w="992" w:type="dxa"/>
            <w:tcBorders>
              <w:top w:val="single" w:sz="4" w:space="0" w:color="000000"/>
              <w:bottom w:val="single" w:sz="4" w:space="0" w:color="000000"/>
            </w:tcBorders>
          </w:tcPr>
          <w:p w14:paraId="00370C04" w14:textId="77777777" w:rsidR="003073A8" w:rsidRPr="00727A42" w:rsidRDefault="003073A8" w:rsidP="009F3DA8">
            <w:pPr>
              <w:spacing w:line="210" w:lineRule="exact"/>
              <w:ind w:left="106"/>
              <w:rPr>
                <w:spacing w:val="-10"/>
                <w:sz w:val="20"/>
              </w:rPr>
            </w:pPr>
            <w:r w:rsidRPr="00727A42">
              <w:rPr>
                <w:spacing w:val="-10"/>
                <w:sz w:val="20"/>
              </w:rPr>
              <w:t>t</w:t>
            </w:r>
          </w:p>
        </w:tc>
        <w:tc>
          <w:tcPr>
            <w:tcW w:w="1418" w:type="dxa"/>
            <w:tcBorders>
              <w:top w:val="single" w:sz="4" w:space="0" w:color="000000"/>
              <w:bottom w:val="single" w:sz="4" w:space="0" w:color="000000"/>
            </w:tcBorders>
          </w:tcPr>
          <w:p w14:paraId="5AD4B345" w14:textId="77777777" w:rsidR="003073A8" w:rsidRPr="00727A42" w:rsidRDefault="003073A8" w:rsidP="009F3DA8">
            <w:pPr>
              <w:spacing w:line="210" w:lineRule="exact"/>
              <w:ind w:left="109"/>
              <w:rPr>
                <w:spacing w:val="-2"/>
                <w:sz w:val="20"/>
              </w:rPr>
            </w:pPr>
            <w:r w:rsidRPr="00727A42">
              <w:rPr>
                <w:spacing w:val="-2"/>
                <w:sz w:val="20"/>
              </w:rPr>
              <w:t>0,000</w:t>
            </w:r>
          </w:p>
        </w:tc>
      </w:tr>
      <w:tr w:rsidR="003073A8" w:rsidRPr="00727A42" w14:paraId="33EF4A3F"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2" w:space="0" w:color="000000"/>
            </w:tcBorders>
          </w:tcPr>
          <w:p w14:paraId="490C090A" w14:textId="77777777" w:rsidR="003073A8" w:rsidRPr="00727A42" w:rsidRDefault="003073A8" w:rsidP="009F3DA8">
            <w:pPr>
              <w:rPr>
                <w:sz w:val="16"/>
              </w:rPr>
            </w:pPr>
          </w:p>
        </w:tc>
        <w:tc>
          <w:tcPr>
            <w:tcW w:w="1276" w:type="dxa"/>
            <w:tcBorders>
              <w:top w:val="single" w:sz="4" w:space="0" w:color="000000"/>
              <w:bottom w:val="single" w:sz="2" w:space="0" w:color="000000"/>
            </w:tcBorders>
          </w:tcPr>
          <w:p w14:paraId="6DC39B66" w14:textId="77777777" w:rsidR="003073A8" w:rsidRPr="00727A42" w:rsidRDefault="003073A8" w:rsidP="009F3DA8">
            <w:pPr>
              <w:spacing w:before="23"/>
              <w:ind w:left="46" w:right="29"/>
              <w:jc w:val="center"/>
              <w:rPr>
                <w:spacing w:val="-2"/>
                <w:sz w:val="16"/>
              </w:rPr>
            </w:pPr>
            <w:r w:rsidRPr="00727A42">
              <w:rPr>
                <w:spacing w:val="-2"/>
                <w:sz w:val="16"/>
              </w:rPr>
              <w:t>031001</w:t>
            </w:r>
          </w:p>
        </w:tc>
        <w:tc>
          <w:tcPr>
            <w:tcW w:w="5954" w:type="dxa"/>
            <w:tcBorders>
              <w:top w:val="single" w:sz="4" w:space="0" w:color="000000"/>
              <w:bottom w:val="single" w:sz="2" w:space="0" w:color="000000"/>
            </w:tcBorders>
          </w:tcPr>
          <w:p w14:paraId="042D7EEF" w14:textId="77777777" w:rsidR="003073A8" w:rsidRPr="00727A42" w:rsidRDefault="003073A8" w:rsidP="009F3DA8">
            <w:pPr>
              <w:spacing w:line="210" w:lineRule="exact"/>
              <w:ind w:left="108"/>
              <w:rPr>
                <w:sz w:val="20"/>
              </w:rPr>
            </w:pPr>
            <w:r w:rsidRPr="00727A42">
              <w:rPr>
                <w:sz w:val="20"/>
              </w:rPr>
              <w:t>Autohidroascensoare,</w:t>
            </w:r>
            <w:r w:rsidRPr="00727A42">
              <w:rPr>
                <w:spacing w:val="-7"/>
                <w:sz w:val="20"/>
              </w:rPr>
              <w:t xml:space="preserve"> </w:t>
            </w:r>
            <w:r w:rsidRPr="00727A42">
              <w:rPr>
                <w:sz w:val="20"/>
              </w:rPr>
              <w:t>capacitate</w:t>
            </w:r>
            <w:r w:rsidRPr="00727A42">
              <w:rPr>
                <w:spacing w:val="-6"/>
                <w:sz w:val="20"/>
              </w:rPr>
              <w:t xml:space="preserve"> </w:t>
            </w:r>
            <w:r w:rsidRPr="00727A42">
              <w:rPr>
                <w:sz w:val="20"/>
              </w:rPr>
              <w:t>de</w:t>
            </w:r>
            <w:r w:rsidRPr="00727A42">
              <w:rPr>
                <w:spacing w:val="-6"/>
                <w:sz w:val="20"/>
              </w:rPr>
              <w:t xml:space="preserve"> </w:t>
            </w:r>
            <w:r w:rsidRPr="00727A42">
              <w:rPr>
                <w:sz w:val="20"/>
              </w:rPr>
              <w:t>ridicare</w:t>
            </w:r>
            <w:r w:rsidRPr="00727A42">
              <w:rPr>
                <w:spacing w:val="-8"/>
                <w:sz w:val="20"/>
              </w:rPr>
              <w:t xml:space="preserve"> </w:t>
            </w:r>
            <w:r w:rsidRPr="00727A42">
              <w:rPr>
                <w:sz w:val="20"/>
              </w:rPr>
              <w:t>12</w:t>
            </w:r>
            <w:r w:rsidRPr="00727A42">
              <w:rPr>
                <w:spacing w:val="-6"/>
                <w:sz w:val="20"/>
              </w:rPr>
              <w:t xml:space="preserve"> </w:t>
            </w:r>
            <w:r w:rsidRPr="00727A42">
              <w:rPr>
                <w:spacing w:val="-10"/>
                <w:sz w:val="20"/>
              </w:rPr>
              <w:t>m</w:t>
            </w:r>
          </w:p>
        </w:tc>
        <w:tc>
          <w:tcPr>
            <w:tcW w:w="992" w:type="dxa"/>
            <w:tcBorders>
              <w:top w:val="single" w:sz="4" w:space="0" w:color="000000"/>
              <w:bottom w:val="single" w:sz="2" w:space="0" w:color="000000"/>
            </w:tcBorders>
          </w:tcPr>
          <w:p w14:paraId="606B596F"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4" w:space="0" w:color="000000"/>
              <w:bottom w:val="single" w:sz="2" w:space="0" w:color="000000"/>
            </w:tcBorders>
          </w:tcPr>
          <w:p w14:paraId="1152E386" w14:textId="77777777" w:rsidR="003073A8" w:rsidRPr="00727A42" w:rsidRDefault="003073A8" w:rsidP="009F3DA8">
            <w:pPr>
              <w:spacing w:line="210" w:lineRule="exact"/>
              <w:ind w:left="109"/>
              <w:rPr>
                <w:spacing w:val="-2"/>
                <w:sz w:val="20"/>
              </w:rPr>
            </w:pPr>
            <w:r w:rsidRPr="00727A42">
              <w:rPr>
                <w:spacing w:val="-2"/>
                <w:sz w:val="20"/>
              </w:rPr>
              <w:t>1,134</w:t>
            </w:r>
          </w:p>
        </w:tc>
      </w:tr>
      <w:tr w:rsidR="003073A8" w:rsidRPr="00727A42" w14:paraId="7C941A36"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2" w:space="0" w:color="000000"/>
              <w:bottom w:val="single" w:sz="2" w:space="0" w:color="000000"/>
            </w:tcBorders>
          </w:tcPr>
          <w:p w14:paraId="7E00200F" w14:textId="77777777" w:rsidR="003073A8" w:rsidRPr="00727A42" w:rsidRDefault="003073A8" w:rsidP="009F3DA8">
            <w:pPr>
              <w:rPr>
                <w:sz w:val="18"/>
              </w:rPr>
            </w:pPr>
          </w:p>
        </w:tc>
        <w:tc>
          <w:tcPr>
            <w:tcW w:w="1276" w:type="dxa"/>
            <w:tcBorders>
              <w:top w:val="single" w:sz="2" w:space="0" w:color="000000"/>
              <w:bottom w:val="single" w:sz="2" w:space="0" w:color="000000"/>
            </w:tcBorders>
          </w:tcPr>
          <w:p w14:paraId="65DAE319" w14:textId="77777777" w:rsidR="003073A8" w:rsidRPr="00727A42" w:rsidRDefault="003073A8" w:rsidP="009F3DA8">
            <w:pPr>
              <w:spacing w:before="138"/>
              <w:ind w:left="46" w:right="29"/>
              <w:jc w:val="center"/>
              <w:rPr>
                <w:spacing w:val="-2"/>
                <w:sz w:val="16"/>
              </w:rPr>
            </w:pPr>
            <w:r w:rsidRPr="00727A42">
              <w:rPr>
                <w:spacing w:val="-2"/>
                <w:sz w:val="16"/>
              </w:rPr>
              <w:t>010410</w:t>
            </w:r>
          </w:p>
        </w:tc>
        <w:tc>
          <w:tcPr>
            <w:tcW w:w="5954" w:type="dxa"/>
            <w:tcBorders>
              <w:top w:val="single" w:sz="2" w:space="0" w:color="000000"/>
              <w:bottom w:val="single" w:sz="2" w:space="0" w:color="000000"/>
            </w:tcBorders>
          </w:tcPr>
          <w:p w14:paraId="19471578" w14:textId="77777777" w:rsidR="003073A8" w:rsidRPr="00727A42" w:rsidRDefault="003073A8" w:rsidP="009F3DA8">
            <w:pPr>
              <w:spacing w:line="230" w:lineRule="atLeast"/>
              <w:ind w:left="108" w:right="112"/>
              <w:rPr>
                <w:sz w:val="20"/>
              </w:rPr>
            </w:pPr>
            <w:r w:rsidRPr="00727A42">
              <w:rPr>
                <w:sz w:val="20"/>
              </w:rPr>
              <w:t>Tractoare</w:t>
            </w:r>
            <w:r w:rsidRPr="00727A42">
              <w:rPr>
                <w:spacing w:val="-4"/>
                <w:sz w:val="20"/>
              </w:rPr>
              <w:t xml:space="preserve"> </w:t>
            </w:r>
            <w:r w:rsidRPr="00727A42">
              <w:rPr>
                <w:sz w:val="20"/>
              </w:rPr>
              <w:t>cu</w:t>
            </w:r>
            <w:r w:rsidRPr="00727A42">
              <w:rPr>
                <w:spacing w:val="-5"/>
                <w:sz w:val="20"/>
              </w:rPr>
              <w:t xml:space="preserve"> </w:t>
            </w:r>
            <w:r w:rsidRPr="00727A42">
              <w:rPr>
                <w:sz w:val="20"/>
              </w:rPr>
              <w:t>roti</w:t>
            </w:r>
            <w:r w:rsidRPr="00727A42">
              <w:rPr>
                <w:spacing w:val="-5"/>
                <w:sz w:val="20"/>
              </w:rPr>
              <w:t xml:space="preserve"> </w:t>
            </w:r>
            <w:r w:rsidRPr="00727A42">
              <w:rPr>
                <w:sz w:val="20"/>
              </w:rPr>
              <w:t>pneumatice</w:t>
            </w:r>
            <w:r w:rsidRPr="00727A42">
              <w:rPr>
                <w:spacing w:val="-4"/>
                <w:sz w:val="20"/>
              </w:rPr>
              <w:t xml:space="preserve"> </w:t>
            </w:r>
            <w:r w:rsidRPr="00727A42">
              <w:rPr>
                <w:sz w:val="20"/>
              </w:rPr>
              <w:t>la</w:t>
            </w:r>
            <w:r w:rsidRPr="00727A42">
              <w:rPr>
                <w:spacing w:val="-4"/>
                <w:sz w:val="20"/>
              </w:rPr>
              <w:t xml:space="preserve"> </w:t>
            </w:r>
            <w:r w:rsidRPr="00727A42">
              <w:rPr>
                <w:sz w:val="20"/>
              </w:rPr>
              <w:t>lucrari</w:t>
            </w:r>
            <w:r w:rsidRPr="00727A42">
              <w:rPr>
                <w:spacing w:val="-5"/>
                <w:sz w:val="20"/>
              </w:rPr>
              <w:t xml:space="preserve"> </w:t>
            </w:r>
            <w:r w:rsidRPr="00727A42">
              <w:rPr>
                <w:sz w:val="20"/>
              </w:rPr>
              <w:t>in</w:t>
            </w:r>
            <w:r w:rsidRPr="00727A42">
              <w:rPr>
                <w:spacing w:val="-4"/>
                <w:sz w:val="20"/>
              </w:rPr>
              <w:t xml:space="preserve"> </w:t>
            </w:r>
            <w:r w:rsidRPr="00727A42">
              <w:rPr>
                <w:sz w:val="20"/>
              </w:rPr>
              <w:t>alte</w:t>
            </w:r>
            <w:r w:rsidRPr="00727A42">
              <w:rPr>
                <w:spacing w:val="-4"/>
                <w:sz w:val="20"/>
              </w:rPr>
              <w:t xml:space="preserve"> </w:t>
            </w:r>
            <w:r w:rsidRPr="00727A42">
              <w:rPr>
                <w:sz w:val="20"/>
              </w:rPr>
              <w:t>domenii</w:t>
            </w:r>
            <w:r w:rsidRPr="00727A42">
              <w:rPr>
                <w:spacing w:val="-5"/>
                <w:sz w:val="20"/>
              </w:rPr>
              <w:t xml:space="preserve"> </w:t>
            </w:r>
            <w:r w:rsidRPr="00727A42">
              <w:rPr>
                <w:sz w:val="20"/>
              </w:rPr>
              <w:t>de</w:t>
            </w:r>
            <w:r w:rsidRPr="00727A42">
              <w:rPr>
                <w:spacing w:val="-6"/>
                <w:sz w:val="20"/>
              </w:rPr>
              <w:t xml:space="preserve"> </w:t>
            </w:r>
            <w:r w:rsidRPr="00727A42">
              <w:rPr>
                <w:sz w:val="20"/>
              </w:rPr>
              <w:t>constructii (cu exceptia gospodaririi apelor) 59 kW (80 c.p.)</w:t>
            </w:r>
          </w:p>
        </w:tc>
        <w:tc>
          <w:tcPr>
            <w:tcW w:w="992" w:type="dxa"/>
            <w:tcBorders>
              <w:top w:val="single" w:sz="2" w:space="0" w:color="000000"/>
              <w:bottom w:val="single" w:sz="2" w:space="0" w:color="000000"/>
            </w:tcBorders>
          </w:tcPr>
          <w:p w14:paraId="570F58D6" w14:textId="77777777" w:rsidR="003073A8" w:rsidRPr="00727A42" w:rsidRDefault="003073A8" w:rsidP="009F3DA8">
            <w:pPr>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2" w:space="0" w:color="000000"/>
            </w:tcBorders>
          </w:tcPr>
          <w:p w14:paraId="02CFE515" w14:textId="77777777" w:rsidR="003073A8" w:rsidRPr="00727A42" w:rsidRDefault="003073A8" w:rsidP="009F3DA8">
            <w:pPr>
              <w:ind w:left="109"/>
              <w:rPr>
                <w:spacing w:val="-2"/>
                <w:sz w:val="20"/>
              </w:rPr>
            </w:pPr>
            <w:r w:rsidRPr="00727A42">
              <w:rPr>
                <w:spacing w:val="-2"/>
                <w:sz w:val="20"/>
              </w:rPr>
              <w:t>0,826</w:t>
            </w:r>
          </w:p>
        </w:tc>
      </w:tr>
      <w:tr w:rsidR="003073A8" w:rsidRPr="00727A42" w14:paraId="33D49C60"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58BE83AD"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1FCE7092" w14:textId="77777777" w:rsidR="003073A8" w:rsidRPr="00727A42" w:rsidRDefault="003073A8" w:rsidP="009F3DA8">
            <w:pPr>
              <w:spacing w:before="23"/>
              <w:ind w:left="46" w:right="29"/>
              <w:jc w:val="center"/>
              <w:rPr>
                <w:spacing w:val="-2"/>
                <w:sz w:val="16"/>
              </w:rPr>
            </w:pPr>
            <w:r w:rsidRPr="00727A42">
              <w:rPr>
                <w:spacing w:val="-2"/>
                <w:sz w:val="16"/>
              </w:rPr>
              <w:t>400001</w:t>
            </w:r>
          </w:p>
        </w:tc>
        <w:tc>
          <w:tcPr>
            <w:tcW w:w="5954" w:type="dxa"/>
            <w:tcBorders>
              <w:top w:val="single" w:sz="2" w:space="0" w:color="000000"/>
              <w:bottom w:val="single" w:sz="4" w:space="0" w:color="000000"/>
            </w:tcBorders>
          </w:tcPr>
          <w:p w14:paraId="4DC15A05" w14:textId="77777777" w:rsidR="003073A8" w:rsidRPr="00727A42" w:rsidRDefault="003073A8" w:rsidP="009F3DA8">
            <w:pPr>
              <w:spacing w:line="210" w:lineRule="exact"/>
              <w:ind w:left="108"/>
              <w:rPr>
                <w:sz w:val="20"/>
              </w:rPr>
            </w:pPr>
            <w:r w:rsidRPr="00727A42">
              <w:rPr>
                <w:sz w:val="20"/>
              </w:rPr>
              <w:t>Autocamion</w:t>
            </w:r>
            <w:r w:rsidRPr="00727A42">
              <w:rPr>
                <w:spacing w:val="-5"/>
                <w:sz w:val="20"/>
              </w:rPr>
              <w:t xml:space="preserve"> </w:t>
            </w:r>
            <w:r w:rsidRPr="00727A42">
              <w:rPr>
                <w:sz w:val="20"/>
              </w:rPr>
              <w:t>de</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4"/>
                <w:sz w:val="20"/>
              </w:rPr>
              <w:t xml:space="preserve"> </w:t>
            </w:r>
            <w:r w:rsidRPr="00727A42">
              <w:rPr>
                <w:sz w:val="20"/>
              </w:rPr>
              <w:t>la</w:t>
            </w:r>
            <w:r w:rsidRPr="00727A42">
              <w:rPr>
                <w:spacing w:val="-4"/>
                <w:sz w:val="20"/>
              </w:rPr>
              <w:t xml:space="preserve"> </w:t>
            </w:r>
            <w:r w:rsidRPr="00727A42">
              <w:rPr>
                <w:sz w:val="20"/>
              </w:rPr>
              <w:t>5</w:t>
            </w:r>
            <w:r w:rsidRPr="00727A42">
              <w:rPr>
                <w:spacing w:val="-2"/>
                <w:sz w:val="20"/>
              </w:rPr>
              <w:t xml:space="preserve"> </w:t>
            </w:r>
            <w:r w:rsidRPr="00727A42">
              <w:rPr>
                <w:spacing w:val="-10"/>
                <w:sz w:val="20"/>
              </w:rPr>
              <w:t>t</w:t>
            </w:r>
          </w:p>
        </w:tc>
        <w:tc>
          <w:tcPr>
            <w:tcW w:w="992" w:type="dxa"/>
            <w:tcBorders>
              <w:top w:val="single" w:sz="2" w:space="0" w:color="000000"/>
              <w:bottom w:val="single" w:sz="4" w:space="0" w:color="000000"/>
            </w:tcBorders>
          </w:tcPr>
          <w:p w14:paraId="0DA74883"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4" w:space="0" w:color="000000"/>
            </w:tcBorders>
          </w:tcPr>
          <w:p w14:paraId="65958322" w14:textId="77777777" w:rsidR="003073A8" w:rsidRPr="00727A42" w:rsidRDefault="003073A8" w:rsidP="009F3DA8">
            <w:pPr>
              <w:spacing w:line="210" w:lineRule="exact"/>
              <w:ind w:left="109"/>
              <w:rPr>
                <w:spacing w:val="-2"/>
                <w:sz w:val="20"/>
              </w:rPr>
            </w:pPr>
            <w:r w:rsidRPr="00727A42">
              <w:rPr>
                <w:spacing w:val="-2"/>
                <w:sz w:val="20"/>
              </w:rPr>
              <w:t>0,612</w:t>
            </w:r>
          </w:p>
        </w:tc>
      </w:tr>
      <w:tr w:rsidR="003073A8" w:rsidRPr="00727A42" w14:paraId="558DB5D9"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71"/>
        </w:trPr>
        <w:tc>
          <w:tcPr>
            <w:tcW w:w="709" w:type="dxa"/>
            <w:tcBorders>
              <w:top w:val="single" w:sz="4" w:space="0" w:color="000000"/>
              <w:bottom w:val="single" w:sz="4" w:space="0" w:color="000000"/>
            </w:tcBorders>
          </w:tcPr>
          <w:p w14:paraId="7E7FCD5D" w14:textId="77777777" w:rsidR="003073A8" w:rsidRPr="00727A42" w:rsidRDefault="003073A8" w:rsidP="009F3DA8">
            <w:pPr>
              <w:spacing w:line="275" w:lineRule="exact"/>
              <w:ind w:left="107"/>
              <w:rPr>
                <w:spacing w:val="-5"/>
              </w:rPr>
            </w:pPr>
            <w:r w:rsidRPr="00727A42">
              <w:rPr>
                <w:spacing w:val="-5"/>
              </w:rPr>
              <w:t>12</w:t>
            </w:r>
          </w:p>
        </w:tc>
        <w:tc>
          <w:tcPr>
            <w:tcW w:w="1276" w:type="dxa"/>
            <w:tcBorders>
              <w:top w:val="single" w:sz="4" w:space="0" w:color="000000"/>
              <w:bottom w:val="single" w:sz="4" w:space="0" w:color="000000"/>
            </w:tcBorders>
          </w:tcPr>
          <w:p w14:paraId="07F6555C"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1035658B" w14:textId="77777777" w:rsidR="003073A8" w:rsidRPr="00727A42" w:rsidRDefault="003073A8" w:rsidP="009F3DA8">
            <w:pPr>
              <w:ind w:left="108"/>
              <w:rPr>
                <w:sz w:val="20"/>
              </w:rPr>
            </w:pPr>
            <w:r w:rsidRPr="00727A42">
              <w:rPr>
                <w:sz w:val="20"/>
              </w:rPr>
              <w:t>Cablu</w:t>
            </w:r>
            <w:r w:rsidRPr="00727A42">
              <w:rPr>
                <w:spacing w:val="-7"/>
                <w:sz w:val="20"/>
              </w:rPr>
              <w:t xml:space="preserve"> </w:t>
            </w:r>
            <w:r w:rsidRPr="00727A42">
              <w:rPr>
                <w:sz w:val="20"/>
              </w:rPr>
              <w:t>СИП5</w:t>
            </w:r>
            <w:r w:rsidRPr="00727A42">
              <w:rPr>
                <w:spacing w:val="-4"/>
                <w:sz w:val="20"/>
              </w:rPr>
              <w:t xml:space="preserve"> </w:t>
            </w:r>
            <w:r w:rsidRPr="00727A42">
              <w:rPr>
                <w:spacing w:val="-2"/>
                <w:sz w:val="20"/>
              </w:rPr>
              <w:t>2х35mm</w:t>
            </w:r>
          </w:p>
        </w:tc>
        <w:tc>
          <w:tcPr>
            <w:tcW w:w="992" w:type="dxa"/>
            <w:tcBorders>
              <w:top w:val="single" w:sz="4" w:space="0" w:color="000000"/>
              <w:bottom w:val="single" w:sz="4" w:space="0" w:color="000000"/>
            </w:tcBorders>
          </w:tcPr>
          <w:p w14:paraId="6B854508" w14:textId="77777777" w:rsidR="003073A8" w:rsidRPr="00727A42" w:rsidRDefault="003073A8" w:rsidP="009F3DA8">
            <w:pPr>
              <w:spacing w:before="114"/>
              <w:ind w:left="16" w:right="1"/>
              <w:jc w:val="center"/>
              <w:rPr>
                <w:spacing w:val="-10"/>
              </w:rPr>
            </w:pPr>
            <w:r w:rsidRPr="00727A42">
              <w:rPr>
                <w:spacing w:val="-10"/>
              </w:rPr>
              <w:t>m</w:t>
            </w:r>
          </w:p>
        </w:tc>
        <w:tc>
          <w:tcPr>
            <w:tcW w:w="1418" w:type="dxa"/>
            <w:tcBorders>
              <w:top w:val="single" w:sz="4" w:space="0" w:color="000000"/>
              <w:bottom w:val="single" w:sz="4" w:space="0" w:color="000000"/>
            </w:tcBorders>
          </w:tcPr>
          <w:p w14:paraId="72B6454E" w14:textId="77777777" w:rsidR="003073A8" w:rsidRPr="00727A42" w:rsidRDefault="003073A8" w:rsidP="009F3DA8">
            <w:pPr>
              <w:spacing w:before="114"/>
              <w:ind w:right="302"/>
              <w:jc w:val="right"/>
              <w:rPr>
                <w:spacing w:val="-2"/>
              </w:rPr>
            </w:pPr>
            <w:r w:rsidRPr="00727A42">
              <w:rPr>
                <w:spacing w:val="-2"/>
              </w:rPr>
              <w:t>350,000</w:t>
            </w:r>
          </w:p>
        </w:tc>
      </w:tr>
      <w:tr w:rsidR="003073A8" w:rsidRPr="00727A42" w14:paraId="005E398A"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67"/>
        </w:trPr>
        <w:tc>
          <w:tcPr>
            <w:tcW w:w="709" w:type="dxa"/>
            <w:tcBorders>
              <w:top w:val="single" w:sz="4" w:space="0" w:color="000000"/>
              <w:bottom w:val="single" w:sz="4" w:space="0" w:color="000000"/>
            </w:tcBorders>
          </w:tcPr>
          <w:p w14:paraId="3886310E"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0F14BD28" w14:textId="77777777" w:rsidR="003073A8" w:rsidRPr="00727A42" w:rsidRDefault="003073A8" w:rsidP="009F3DA8">
            <w:pPr>
              <w:spacing w:line="186" w:lineRule="exact"/>
              <w:ind w:left="352" w:right="196" w:hanging="137"/>
              <w:rPr>
                <w:sz w:val="16"/>
              </w:rPr>
            </w:pPr>
            <w:r w:rsidRPr="00727A42">
              <w:rPr>
                <w:sz w:val="16"/>
              </w:rPr>
              <w:t>Cablu</w:t>
            </w:r>
            <w:r w:rsidRPr="00727A42">
              <w:rPr>
                <w:spacing w:val="-10"/>
                <w:sz w:val="16"/>
              </w:rPr>
              <w:t xml:space="preserve"> </w:t>
            </w:r>
            <w:r w:rsidRPr="00727A42">
              <w:rPr>
                <w:sz w:val="16"/>
              </w:rPr>
              <w:t>СИП5</w:t>
            </w:r>
            <w:r w:rsidRPr="00727A42">
              <w:rPr>
                <w:spacing w:val="40"/>
                <w:sz w:val="16"/>
              </w:rPr>
              <w:t xml:space="preserve"> </w:t>
            </w:r>
            <w:r w:rsidRPr="00727A42">
              <w:rPr>
                <w:spacing w:val="-2"/>
                <w:sz w:val="16"/>
              </w:rPr>
              <w:t>2х35mm</w:t>
            </w:r>
          </w:p>
        </w:tc>
        <w:tc>
          <w:tcPr>
            <w:tcW w:w="5954" w:type="dxa"/>
            <w:tcBorders>
              <w:top w:val="single" w:sz="4" w:space="0" w:color="000000"/>
              <w:bottom w:val="single" w:sz="4" w:space="0" w:color="000000"/>
            </w:tcBorders>
          </w:tcPr>
          <w:p w14:paraId="29A95D8E" w14:textId="77777777" w:rsidR="003073A8" w:rsidRPr="00727A42" w:rsidRDefault="003073A8" w:rsidP="009F3DA8">
            <w:pPr>
              <w:ind w:left="108"/>
              <w:rPr>
                <w:sz w:val="20"/>
              </w:rPr>
            </w:pPr>
            <w:r w:rsidRPr="00727A42">
              <w:rPr>
                <w:sz w:val="20"/>
              </w:rPr>
              <w:t>Cablu</w:t>
            </w:r>
            <w:r w:rsidRPr="00727A42">
              <w:rPr>
                <w:spacing w:val="-7"/>
                <w:sz w:val="20"/>
              </w:rPr>
              <w:t xml:space="preserve"> </w:t>
            </w:r>
            <w:r w:rsidRPr="00727A42">
              <w:rPr>
                <w:sz w:val="20"/>
              </w:rPr>
              <w:t>СИП5</w:t>
            </w:r>
            <w:r w:rsidRPr="00727A42">
              <w:rPr>
                <w:spacing w:val="-4"/>
                <w:sz w:val="20"/>
              </w:rPr>
              <w:t xml:space="preserve"> </w:t>
            </w:r>
            <w:r w:rsidRPr="00727A42">
              <w:rPr>
                <w:spacing w:val="-2"/>
                <w:sz w:val="20"/>
              </w:rPr>
              <w:t>2х35mm</w:t>
            </w:r>
          </w:p>
        </w:tc>
        <w:tc>
          <w:tcPr>
            <w:tcW w:w="992" w:type="dxa"/>
            <w:tcBorders>
              <w:top w:val="single" w:sz="4" w:space="0" w:color="000000"/>
              <w:bottom w:val="single" w:sz="4" w:space="0" w:color="000000"/>
            </w:tcBorders>
          </w:tcPr>
          <w:p w14:paraId="6176E900" w14:textId="77777777" w:rsidR="003073A8" w:rsidRPr="00727A42" w:rsidRDefault="003073A8" w:rsidP="009F3DA8">
            <w:pPr>
              <w:spacing w:before="67"/>
              <w:ind w:left="106"/>
              <w:rPr>
                <w:spacing w:val="-10"/>
                <w:sz w:val="20"/>
              </w:rPr>
            </w:pPr>
            <w:r w:rsidRPr="00727A42">
              <w:rPr>
                <w:spacing w:val="-10"/>
                <w:sz w:val="20"/>
              </w:rPr>
              <w:t>m</w:t>
            </w:r>
          </w:p>
        </w:tc>
        <w:tc>
          <w:tcPr>
            <w:tcW w:w="1418" w:type="dxa"/>
            <w:tcBorders>
              <w:top w:val="single" w:sz="4" w:space="0" w:color="000000"/>
              <w:bottom w:val="single" w:sz="4" w:space="0" w:color="000000"/>
            </w:tcBorders>
          </w:tcPr>
          <w:p w14:paraId="29D58BBA" w14:textId="77777777" w:rsidR="003073A8" w:rsidRPr="00727A42" w:rsidRDefault="003073A8" w:rsidP="009F3DA8">
            <w:pPr>
              <w:spacing w:before="67"/>
              <w:ind w:left="109"/>
              <w:rPr>
                <w:spacing w:val="-2"/>
                <w:sz w:val="20"/>
              </w:rPr>
            </w:pPr>
            <w:r w:rsidRPr="00727A42">
              <w:rPr>
                <w:spacing w:val="-2"/>
                <w:sz w:val="20"/>
              </w:rPr>
              <w:t>350,000</w:t>
            </w:r>
          </w:p>
        </w:tc>
      </w:tr>
      <w:tr w:rsidR="003073A8" w:rsidRPr="00727A42" w14:paraId="591FDDB6"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92"/>
        </w:trPr>
        <w:tc>
          <w:tcPr>
            <w:tcW w:w="709" w:type="dxa"/>
            <w:tcBorders>
              <w:top w:val="single" w:sz="4" w:space="0" w:color="000000"/>
              <w:bottom w:val="single" w:sz="4" w:space="0" w:color="000000"/>
            </w:tcBorders>
          </w:tcPr>
          <w:p w14:paraId="39D203E1" w14:textId="77777777" w:rsidR="003073A8" w:rsidRPr="00727A42" w:rsidRDefault="003073A8" w:rsidP="009F3DA8">
            <w:pPr>
              <w:spacing w:line="270" w:lineRule="exact"/>
              <w:ind w:left="107"/>
              <w:rPr>
                <w:spacing w:val="-5"/>
              </w:rPr>
            </w:pPr>
            <w:r w:rsidRPr="00727A42">
              <w:rPr>
                <w:spacing w:val="-5"/>
              </w:rPr>
              <w:t>13</w:t>
            </w:r>
          </w:p>
        </w:tc>
        <w:tc>
          <w:tcPr>
            <w:tcW w:w="1276" w:type="dxa"/>
            <w:tcBorders>
              <w:top w:val="single" w:sz="4" w:space="0" w:color="000000"/>
              <w:bottom w:val="single" w:sz="4" w:space="0" w:color="000000"/>
            </w:tcBorders>
          </w:tcPr>
          <w:p w14:paraId="48EB90AD" w14:textId="77777777" w:rsidR="003073A8" w:rsidRPr="00727A42" w:rsidRDefault="003073A8" w:rsidP="009F3DA8">
            <w:pPr>
              <w:widowControl w:val="0"/>
              <w:autoSpaceDE w:val="0"/>
              <w:autoSpaceDN w:val="0"/>
              <w:spacing w:line="270" w:lineRule="exact"/>
              <w:ind w:left="108"/>
            </w:pPr>
            <w:r w:rsidRPr="00727A42">
              <w:rPr>
                <w:spacing w:val="-2"/>
                <w:szCs w:val="22"/>
              </w:rPr>
              <w:t>08-02-</w:t>
            </w:r>
            <w:r w:rsidRPr="00727A42">
              <w:rPr>
                <w:spacing w:val="-5"/>
                <w:szCs w:val="22"/>
              </w:rPr>
              <w:t>369</w:t>
            </w:r>
          </w:p>
          <w:p w14:paraId="101A1F15" w14:textId="77777777" w:rsidR="003073A8" w:rsidRPr="00727A42" w:rsidRDefault="003073A8" w:rsidP="009F3DA8">
            <w:pPr>
              <w:spacing w:line="270" w:lineRule="exact"/>
              <w:ind w:left="108"/>
              <w:rPr>
                <w:spacing w:val="-2"/>
              </w:rPr>
            </w:pPr>
            <w:r w:rsidRPr="00727A42">
              <w:rPr>
                <w:spacing w:val="-2"/>
              </w:rPr>
              <w:t>-</w:t>
            </w:r>
            <w:r w:rsidRPr="00727A42">
              <w:rPr>
                <w:spacing w:val="-12"/>
              </w:rPr>
              <w:t>2</w:t>
            </w:r>
          </w:p>
        </w:tc>
        <w:tc>
          <w:tcPr>
            <w:tcW w:w="5954" w:type="dxa"/>
            <w:tcBorders>
              <w:top w:val="single" w:sz="4" w:space="0" w:color="000000"/>
              <w:bottom w:val="single" w:sz="4" w:space="0" w:color="000000"/>
            </w:tcBorders>
          </w:tcPr>
          <w:p w14:paraId="55272120" w14:textId="77777777" w:rsidR="003073A8" w:rsidRPr="00727A42" w:rsidRDefault="003073A8" w:rsidP="009F3DA8">
            <w:pPr>
              <w:spacing w:line="226" w:lineRule="exact"/>
              <w:ind w:left="108"/>
              <w:rPr>
                <w:sz w:val="20"/>
              </w:rPr>
            </w:pPr>
            <w:r w:rsidRPr="00727A42">
              <w:rPr>
                <w:sz w:val="20"/>
              </w:rPr>
              <w:t>Corp</w:t>
            </w:r>
            <w:r w:rsidRPr="00727A42">
              <w:rPr>
                <w:spacing w:val="-4"/>
                <w:sz w:val="20"/>
              </w:rPr>
              <w:t xml:space="preserve"> </w:t>
            </w:r>
            <w:r w:rsidRPr="00727A42">
              <w:rPr>
                <w:sz w:val="20"/>
              </w:rPr>
              <w:t>de</w:t>
            </w:r>
            <w:r w:rsidRPr="00727A42">
              <w:rPr>
                <w:spacing w:val="-6"/>
                <w:sz w:val="20"/>
              </w:rPr>
              <w:t xml:space="preserve"> </w:t>
            </w:r>
            <w:r w:rsidRPr="00727A42">
              <w:rPr>
                <w:sz w:val="20"/>
              </w:rPr>
              <w:t>iluminat</w:t>
            </w:r>
            <w:r w:rsidRPr="00727A42">
              <w:rPr>
                <w:spacing w:val="-4"/>
                <w:sz w:val="20"/>
              </w:rPr>
              <w:t xml:space="preserve"> </w:t>
            </w:r>
            <w:r w:rsidRPr="00727A42">
              <w:rPr>
                <w:sz w:val="20"/>
              </w:rPr>
              <w:t>instalat</w:t>
            </w:r>
            <w:r w:rsidRPr="00727A42">
              <w:rPr>
                <w:spacing w:val="-4"/>
                <w:sz w:val="20"/>
              </w:rPr>
              <w:t xml:space="preserve"> </w:t>
            </w:r>
            <w:r w:rsidRPr="00727A42">
              <w:rPr>
                <w:sz w:val="20"/>
              </w:rPr>
              <w:t>in</w:t>
            </w:r>
            <w:r w:rsidRPr="00727A42">
              <w:rPr>
                <w:spacing w:val="-6"/>
                <w:sz w:val="20"/>
              </w:rPr>
              <w:t xml:space="preserve"> </w:t>
            </w:r>
            <w:r w:rsidRPr="00727A42">
              <w:rPr>
                <w:sz w:val="20"/>
              </w:rPr>
              <w:t>afara</w:t>
            </w:r>
            <w:r w:rsidRPr="00727A42">
              <w:rPr>
                <w:spacing w:val="-4"/>
                <w:sz w:val="20"/>
              </w:rPr>
              <w:t xml:space="preserve"> </w:t>
            </w:r>
            <w:r w:rsidRPr="00727A42">
              <w:rPr>
                <w:sz w:val="20"/>
              </w:rPr>
              <w:t>cladirilor,</w:t>
            </w:r>
            <w:r w:rsidRPr="00727A42">
              <w:rPr>
                <w:spacing w:val="-6"/>
                <w:sz w:val="20"/>
              </w:rPr>
              <w:t xml:space="preserve"> </w:t>
            </w:r>
            <w:r w:rsidRPr="00727A42">
              <w:rPr>
                <w:sz w:val="20"/>
              </w:rPr>
              <w:t>cu</w:t>
            </w:r>
            <w:r w:rsidRPr="00727A42">
              <w:rPr>
                <w:spacing w:val="-5"/>
                <w:sz w:val="20"/>
              </w:rPr>
              <w:t xml:space="preserve"> </w:t>
            </w:r>
            <w:r w:rsidRPr="00727A42">
              <w:rPr>
                <w:sz w:val="20"/>
              </w:rPr>
              <w:t>becuri</w:t>
            </w:r>
            <w:r w:rsidRPr="00727A42">
              <w:rPr>
                <w:spacing w:val="-5"/>
                <w:sz w:val="20"/>
              </w:rPr>
              <w:t xml:space="preserve"> </w:t>
            </w:r>
            <w:r w:rsidRPr="00727A42">
              <w:rPr>
                <w:sz w:val="20"/>
              </w:rPr>
              <w:t>de</w:t>
            </w:r>
            <w:r w:rsidRPr="00727A42">
              <w:rPr>
                <w:spacing w:val="-6"/>
                <w:sz w:val="20"/>
              </w:rPr>
              <w:t xml:space="preserve"> </w:t>
            </w:r>
            <w:r w:rsidRPr="00727A42">
              <w:rPr>
                <w:spacing w:val="-2"/>
                <w:sz w:val="20"/>
              </w:rPr>
              <w:t>luminescenta</w:t>
            </w:r>
          </w:p>
        </w:tc>
        <w:tc>
          <w:tcPr>
            <w:tcW w:w="992" w:type="dxa"/>
            <w:tcBorders>
              <w:top w:val="single" w:sz="4" w:space="0" w:color="000000"/>
              <w:bottom w:val="single" w:sz="4" w:space="0" w:color="000000"/>
            </w:tcBorders>
          </w:tcPr>
          <w:p w14:paraId="592EA0D0" w14:textId="77777777" w:rsidR="003073A8" w:rsidRPr="00727A42" w:rsidRDefault="003073A8" w:rsidP="009F3DA8">
            <w:pPr>
              <w:spacing w:before="248"/>
              <w:ind w:left="16"/>
              <w:jc w:val="center"/>
              <w:rPr>
                <w:spacing w:val="-5"/>
              </w:rPr>
            </w:pPr>
            <w:r w:rsidRPr="00727A42">
              <w:rPr>
                <w:spacing w:val="-5"/>
              </w:rPr>
              <w:t>buc</w:t>
            </w:r>
          </w:p>
        </w:tc>
        <w:tc>
          <w:tcPr>
            <w:tcW w:w="1418" w:type="dxa"/>
            <w:tcBorders>
              <w:top w:val="single" w:sz="4" w:space="0" w:color="000000"/>
              <w:bottom w:val="single" w:sz="4" w:space="0" w:color="000000"/>
            </w:tcBorders>
          </w:tcPr>
          <w:p w14:paraId="6CDC43BF" w14:textId="77777777" w:rsidR="003073A8" w:rsidRPr="00727A42" w:rsidRDefault="003073A8" w:rsidP="009F3DA8">
            <w:pPr>
              <w:spacing w:before="248"/>
              <w:ind w:right="362"/>
              <w:jc w:val="right"/>
              <w:rPr>
                <w:spacing w:val="-2"/>
              </w:rPr>
            </w:pPr>
            <w:r w:rsidRPr="00727A42">
              <w:rPr>
                <w:spacing w:val="-2"/>
              </w:rPr>
              <w:t>10,000</w:t>
            </w:r>
          </w:p>
        </w:tc>
      </w:tr>
      <w:tr w:rsidR="003073A8" w:rsidRPr="00727A42" w14:paraId="723CDCB1"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6897B8A"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5355309A" w14:textId="77777777" w:rsidR="003073A8" w:rsidRPr="00727A42" w:rsidRDefault="003073A8" w:rsidP="009F3DA8">
            <w:pPr>
              <w:spacing w:before="25"/>
              <w:ind w:left="43" w:right="29"/>
              <w:jc w:val="center"/>
              <w:rPr>
                <w:spacing w:val="-10"/>
                <w:sz w:val="16"/>
              </w:rPr>
            </w:pPr>
            <w:r w:rsidRPr="00727A42">
              <w:rPr>
                <w:spacing w:val="-10"/>
                <w:sz w:val="16"/>
              </w:rPr>
              <w:t>1</w:t>
            </w:r>
          </w:p>
        </w:tc>
        <w:tc>
          <w:tcPr>
            <w:tcW w:w="5954" w:type="dxa"/>
            <w:tcBorders>
              <w:top w:val="single" w:sz="4" w:space="0" w:color="000000"/>
              <w:bottom w:val="single" w:sz="4" w:space="0" w:color="000000"/>
            </w:tcBorders>
          </w:tcPr>
          <w:p w14:paraId="06366B20" w14:textId="77777777" w:rsidR="003073A8" w:rsidRPr="00727A42" w:rsidRDefault="003073A8" w:rsidP="009F3DA8">
            <w:pPr>
              <w:spacing w:line="210" w:lineRule="exact"/>
              <w:ind w:left="108"/>
              <w:rPr>
                <w:spacing w:val="-2"/>
                <w:sz w:val="20"/>
              </w:rPr>
            </w:pPr>
            <w:r w:rsidRPr="00727A42">
              <w:rPr>
                <w:spacing w:val="-2"/>
                <w:sz w:val="20"/>
              </w:rPr>
              <w:t>Muncitor</w:t>
            </w:r>
          </w:p>
        </w:tc>
        <w:tc>
          <w:tcPr>
            <w:tcW w:w="992" w:type="dxa"/>
            <w:tcBorders>
              <w:top w:val="single" w:sz="4" w:space="0" w:color="000000"/>
              <w:bottom w:val="single" w:sz="4" w:space="0" w:color="000000"/>
            </w:tcBorders>
          </w:tcPr>
          <w:p w14:paraId="70B862AB"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4" w:space="0" w:color="000000"/>
            </w:tcBorders>
          </w:tcPr>
          <w:p w14:paraId="6CAE353A" w14:textId="77777777" w:rsidR="003073A8" w:rsidRPr="00727A42" w:rsidRDefault="003073A8" w:rsidP="009F3DA8">
            <w:pPr>
              <w:spacing w:line="210" w:lineRule="exact"/>
              <w:ind w:left="109"/>
              <w:rPr>
                <w:spacing w:val="-2"/>
                <w:sz w:val="20"/>
              </w:rPr>
            </w:pPr>
            <w:r w:rsidRPr="00727A42">
              <w:rPr>
                <w:spacing w:val="-2"/>
                <w:sz w:val="20"/>
              </w:rPr>
              <w:t>23,400</w:t>
            </w:r>
          </w:p>
        </w:tc>
      </w:tr>
      <w:tr w:rsidR="003073A8" w:rsidRPr="00727A42" w14:paraId="56AC7EDF"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3EB5E6D"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17923346" w14:textId="77777777" w:rsidR="003073A8" w:rsidRPr="00727A42" w:rsidRDefault="003073A8" w:rsidP="009F3DA8">
            <w:pPr>
              <w:spacing w:before="1"/>
              <w:ind w:left="43" w:right="29"/>
              <w:jc w:val="center"/>
              <w:rPr>
                <w:spacing w:val="-2"/>
                <w:sz w:val="16"/>
              </w:rPr>
            </w:pPr>
            <w:r w:rsidRPr="00727A42">
              <w:rPr>
                <w:spacing w:val="-2"/>
                <w:sz w:val="16"/>
              </w:rPr>
              <w:t>1019460</w:t>
            </w:r>
          </w:p>
        </w:tc>
        <w:tc>
          <w:tcPr>
            <w:tcW w:w="5954" w:type="dxa"/>
            <w:tcBorders>
              <w:top w:val="single" w:sz="4" w:space="0" w:color="000000"/>
              <w:bottom w:val="single" w:sz="4" w:space="0" w:color="000000"/>
            </w:tcBorders>
          </w:tcPr>
          <w:p w14:paraId="5EC5B655" w14:textId="77777777" w:rsidR="003073A8" w:rsidRPr="00727A42" w:rsidRDefault="003073A8" w:rsidP="009F3DA8">
            <w:pPr>
              <w:spacing w:line="210" w:lineRule="exact"/>
              <w:ind w:left="108"/>
              <w:rPr>
                <w:sz w:val="20"/>
              </w:rPr>
            </w:pPr>
            <w:r w:rsidRPr="00727A42">
              <w:rPr>
                <w:sz w:val="20"/>
              </w:rPr>
              <w:t>Banda</w:t>
            </w:r>
            <w:r w:rsidRPr="00727A42">
              <w:rPr>
                <w:spacing w:val="-12"/>
                <w:sz w:val="20"/>
              </w:rPr>
              <w:t xml:space="preserve"> </w:t>
            </w:r>
            <w:r w:rsidRPr="00727A42">
              <w:rPr>
                <w:sz w:val="20"/>
              </w:rPr>
              <w:t>"ПХВ-</w:t>
            </w:r>
            <w:r w:rsidRPr="00727A42">
              <w:rPr>
                <w:spacing w:val="-4"/>
                <w:sz w:val="20"/>
              </w:rPr>
              <w:t>304"</w:t>
            </w:r>
          </w:p>
        </w:tc>
        <w:tc>
          <w:tcPr>
            <w:tcW w:w="992" w:type="dxa"/>
            <w:tcBorders>
              <w:top w:val="single" w:sz="4" w:space="0" w:color="000000"/>
              <w:bottom w:val="single" w:sz="4" w:space="0" w:color="000000"/>
            </w:tcBorders>
          </w:tcPr>
          <w:p w14:paraId="61F0B3AB"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6A298A53" w14:textId="77777777" w:rsidR="003073A8" w:rsidRPr="00727A42" w:rsidRDefault="003073A8" w:rsidP="009F3DA8">
            <w:pPr>
              <w:spacing w:line="210" w:lineRule="exact"/>
              <w:ind w:left="109"/>
              <w:rPr>
                <w:spacing w:val="-2"/>
                <w:sz w:val="20"/>
              </w:rPr>
            </w:pPr>
            <w:r w:rsidRPr="00727A42">
              <w:rPr>
                <w:spacing w:val="-2"/>
                <w:sz w:val="20"/>
              </w:rPr>
              <w:t>0,120</w:t>
            </w:r>
          </w:p>
        </w:tc>
      </w:tr>
      <w:tr w:rsidR="003073A8" w:rsidRPr="00727A42" w14:paraId="65CB1AF9"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28C205B"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44C219C0" w14:textId="77777777" w:rsidR="003073A8" w:rsidRPr="00727A42" w:rsidRDefault="003073A8" w:rsidP="009F3DA8">
            <w:pPr>
              <w:spacing w:before="1"/>
              <w:ind w:left="43" w:right="29"/>
              <w:jc w:val="center"/>
              <w:rPr>
                <w:spacing w:val="-2"/>
                <w:sz w:val="16"/>
              </w:rPr>
            </w:pPr>
            <w:r w:rsidRPr="00727A42">
              <w:rPr>
                <w:spacing w:val="-2"/>
                <w:sz w:val="16"/>
              </w:rPr>
              <w:t>5009264</w:t>
            </w:r>
          </w:p>
        </w:tc>
        <w:tc>
          <w:tcPr>
            <w:tcW w:w="5954" w:type="dxa"/>
            <w:tcBorders>
              <w:top w:val="single" w:sz="4" w:space="0" w:color="000000"/>
              <w:bottom w:val="single" w:sz="4" w:space="0" w:color="000000"/>
            </w:tcBorders>
          </w:tcPr>
          <w:p w14:paraId="6562BAA8" w14:textId="77777777" w:rsidR="003073A8" w:rsidRPr="00727A42" w:rsidRDefault="003073A8" w:rsidP="009F3DA8">
            <w:pPr>
              <w:spacing w:line="210" w:lineRule="exact"/>
              <w:ind w:left="108"/>
              <w:rPr>
                <w:sz w:val="20"/>
              </w:rPr>
            </w:pPr>
            <w:r w:rsidRPr="00727A42">
              <w:rPr>
                <w:sz w:val="20"/>
              </w:rPr>
              <w:t>Teava</w:t>
            </w:r>
            <w:r w:rsidRPr="00727A42">
              <w:rPr>
                <w:spacing w:val="-3"/>
                <w:sz w:val="20"/>
              </w:rPr>
              <w:t xml:space="preserve"> </w:t>
            </w:r>
            <w:r w:rsidRPr="00727A42">
              <w:rPr>
                <w:sz w:val="20"/>
              </w:rPr>
              <w:t>de</w:t>
            </w:r>
            <w:r w:rsidRPr="00727A42">
              <w:rPr>
                <w:spacing w:val="-2"/>
                <w:sz w:val="20"/>
              </w:rPr>
              <w:t xml:space="preserve"> policlorvinila</w:t>
            </w:r>
          </w:p>
        </w:tc>
        <w:tc>
          <w:tcPr>
            <w:tcW w:w="992" w:type="dxa"/>
            <w:tcBorders>
              <w:top w:val="single" w:sz="4" w:space="0" w:color="000000"/>
              <w:bottom w:val="single" w:sz="4" w:space="0" w:color="000000"/>
            </w:tcBorders>
          </w:tcPr>
          <w:p w14:paraId="179FAC0E"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63985393" w14:textId="77777777" w:rsidR="003073A8" w:rsidRPr="00727A42" w:rsidRDefault="003073A8" w:rsidP="009F3DA8">
            <w:pPr>
              <w:spacing w:line="210" w:lineRule="exact"/>
              <w:ind w:left="109"/>
              <w:rPr>
                <w:spacing w:val="-2"/>
                <w:sz w:val="20"/>
              </w:rPr>
            </w:pPr>
            <w:r w:rsidRPr="00727A42">
              <w:rPr>
                <w:spacing w:val="-2"/>
                <w:sz w:val="20"/>
              </w:rPr>
              <w:t>0,100</w:t>
            </w:r>
          </w:p>
        </w:tc>
      </w:tr>
      <w:tr w:rsidR="003073A8" w:rsidRPr="00727A42" w14:paraId="75D2DCE9"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3BD6A3DD"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34593438" w14:textId="77777777" w:rsidR="003073A8" w:rsidRPr="00727A42" w:rsidRDefault="003073A8" w:rsidP="009F3DA8">
            <w:pPr>
              <w:spacing w:before="1"/>
              <w:ind w:left="43" w:right="29"/>
              <w:jc w:val="center"/>
              <w:rPr>
                <w:spacing w:val="-2"/>
                <w:sz w:val="16"/>
              </w:rPr>
            </w:pPr>
            <w:r w:rsidRPr="00727A42">
              <w:rPr>
                <w:spacing w:val="-2"/>
                <w:sz w:val="16"/>
              </w:rPr>
              <w:t>5070001</w:t>
            </w:r>
          </w:p>
        </w:tc>
        <w:tc>
          <w:tcPr>
            <w:tcW w:w="5954" w:type="dxa"/>
            <w:tcBorders>
              <w:top w:val="single" w:sz="4" w:space="0" w:color="000000"/>
              <w:bottom w:val="single" w:sz="4" w:space="0" w:color="000000"/>
            </w:tcBorders>
          </w:tcPr>
          <w:p w14:paraId="5D352780" w14:textId="77777777" w:rsidR="003073A8" w:rsidRPr="00727A42" w:rsidRDefault="003073A8" w:rsidP="009F3DA8">
            <w:pPr>
              <w:spacing w:line="230" w:lineRule="atLeast"/>
              <w:ind w:left="108"/>
              <w:rPr>
                <w:sz w:val="20"/>
              </w:rPr>
            </w:pPr>
            <w:r w:rsidRPr="00727A42">
              <w:rPr>
                <w:sz w:val="20"/>
              </w:rPr>
              <w:t>Conductori</w:t>
            </w:r>
            <w:r w:rsidRPr="00727A42">
              <w:rPr>
                <w:spacing w:val="-8"/>
                <w:sz w:val="20"/>
              </w:rPr>
              <w:t xml:space="preserve"> </w:t>
            </w:r>
            <w:r w:rsidRPr="00727A42">
              <w:rPr>
                <w:sz w:val="20"/>
              </w:rPr>
              <w:t>neizolati</w:t>
            </w:r>
            <w:r w:rsidRPr="00727A42">
              <w:rPr>
                <w:spacing w:val="-6"/>
                <w:sz w:val="20"/>
              </w:rPr>
              <w:t xml:space="preserve"> </w:t>
            </w:r>
            <w:r w:rsidRPr="00727A42">
              <w:rPr>
                <w:sz w:val="20"/>
              </w:rPr>
              <w:t>pentru</w:t>
            </w:r>
            <w:r w:rsidRPr="00727A42">
              <w:rPr>
                <w:spacing w:val="-4"/>
                <w:sz w:val="20"/>
              </w:rPr>
              <w:t xml:space="preserve"> </w:t>
            </w:r>
            <w:r w:rsidRPr="00727A42">
              <w:rPr>
                <w:sz w:val="20"/>
              </w:rPr>
              <w:t>linii</w:t>
            </w:r>
            <w:r w:rsidRPr="00727A42">
              <w:rPr>
                <w:spacing w:val="-6"/>
                <w:sz w:val="20"/>
              </w:rPr>
              <w:t xml:space="preserve"> </w:t>
            </w:r>
            <w:r w:rsidRPr="00727A42">
              <w:rPr>
                <w:sz w:val="20"/>
              </w:rPr>
              <w:t>de</w:t>
            </w:r>
            <w:r w:rsidRPr="00727A42">
              <w:rPr>
                <w:spacing w:val="-5"/>
                <w:sz w:val="20"/>
              </w:rPr>
              <w:t xml:space="preserve"> </w:t>
            </w:r>
            <w:r w:rsidRPr="00727A42">
              <w:rPr>
                <w:sz w:val="20"/>
              </w:rPr>
              <w:t>transport</w:t>
            </w:r>
            <w:r w:rsidRPr="00727A42">
              <w:rPr>
                <w:spacing w:val="-6"/>
                <w:sz w:val="20"/>
              </w:rPr>
              <w:t xml:space="preserve"> </w:t>
            </w:r>
            <w:r w:rsidRPr="00727A42">
              <w:rPr>
                <w:sz w:val="20"/>
              </w:rPr>
              <w:t>de</w:t>
            </w:r>
            <w:r w:rsidRPr="00727A42">
              <w:rPr>
                <w:spacing w:val="-5"/>
                <w:sz w:val="20"/>
              </w:rPr>
              <w:t xml:space="preserve"> </w:t>
            </w:r>
            <w:r w:rsidRPr="00727A42">
              <w:rPr>
                <w:sz w:val="20"/>
              </w:rPr>
              <w:t>energie</w:t>
            </w:r>
            <w:r w:rsidRPr="00727A42">
              <w:rPr>
                <w:spacing w:val="-5"/>
                <w:sz w:val="20"/>
              </w:rPr>
              <w:t xml:space="preserve"> </w:t>
            </w:r>
            <w:r w:rsidRPr="00727A42">
              <w:rPr>
                <w:sz w:val="20"/>
              </w:rPr>
              <w:t>electrica aeriene, din arama, marca "M", sectiune 4 mm2</w:t>
            </w:r>
          </w:p>
        </w:tc>
        <w:tc>
          <w:tcPr>
            <w:tcW w:w="992" w:type="dxa"/>
            <w:tcBorders>
              <w:top w:val="single" w:sz="4" w:space="0" w:color="000000"/>
              <w:bottom w:val="single" w:sz="4" w:space="0" w:color="000000"/>
            </w:tcBorders>
          </w:tcPr>
          <w:p w14:paraId="5B394D90" w14:textId="77777777" w:rsidR="003073A8" w:rsidRPr="00727A42" w:rsidRDefault="003073A8" w:rsidP="009F3DA8">
            <w:pPr>
              <w:spacing w:before="115"/>
              <w:ind w:left="106"/>
              <w:rPr>
                <w:spacing w:val="-10"/>
                <w:sz w:val="20"/>
              </w:rPr>
            </w:pPr>
            <w:r w:rsidRPr="00727A42">
              <w:rPr>
                <w:spacing w:val="-10"/>
                <w:sz w:val="20"/>
              </w:rPr>
              <w:t>t</w:t>
            </w:r>
          </w:p>
        </w:tc>
        <w:tc>
          <w:tcPr>
            <w:tcW w:w="1418" w:type="dxa"/>
            <w:tcBorders>
              <w:top w:val="single" w:sz="4" w:space="0" w:color="000000"/>
              <w:bottom w:val="single" w:sz="4" w:space="0" w:color="000000"/>
            </w:tcBorders>
          </w:tcPr>
          <w:p w14:paraId="40617503" w14:textId="77777777" w:rsidR="003073A8" w:rsidRPr="00727A42" w:rsidRDefault="003073A8" w:rsidP="009F3DA8">
            <w:pPr>
              <w:spacing w:before="115"/>
              <w:ind w:left="109"/>
              <w:rPr>
                <w:spacing w:val="-2"/>
                <w:sz w:val="20"/>
              </w:rPr>
            </w:pPr>
            <w:r w:rsidRPr="00727A42">
              <w:rPr>
                <w:spacing w:val="-2"/>
                <w:sz w:val="20"/>
              </w:rPr>
              <w:t>0,005</w:t>
            </w:r>
          </w:p>
        </w:tc>
      </w:tr>
      <w:tr w:rsidR="003073A8" w:rsidRPr="00727A42" w14:paraId="2B6525E6"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3571DB45"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6BF5AD05" w14:textId="77777777" w:rsidR="003073A8" w:rsidRPr="00727A42" w:rsidRDefault="003073A8" w:rsidP="009F3DA8">
            <w:pPr>
              <w:spacing w:before="1"/>
              <w:ind w:left="43" w:right="29"/>
              <w:jc w:val="center"/>
              <w:rPr>
                <w:spacing w:val="-2"/>
                <w:sz w:val="16"/>
              </w:rPr>
            </w:pPr>
            <w:r w:rsidRPr="00727A42">
              <w:rPr>
                <w:spacing w:val="-2"/>
                <w:sz w:val="16"/>
              </w:rPr>
              <w:t>5440089</w:t>
            </w:r>
          </w:p>
        </w:tc>
        <w:tc>
          <w:tcPr>
            <w:tcW w:w="5954" w:type="dxa"/>
            <w:tcBorders>
              <w:top w:val="single" w:sz="4" w:space="0" w:color="000000"/>
              <w:bottom w:val="single" w:sz="4" w:space="0" w:color="000000"/>
            </w:tcBorders>
          </w:tcPr>
          <w:p w14:paraId="4AFB998B" w14:textId="77777777" w:rsidR="003073A8" w:rsidRPr="00727A42" w:rsidRDefault="003073A8" w:rsidP="009F3DA8">
            <w:pPr>
              <w:spacing w:line="230" w:lineRule="atLeast"/>
              <w:ind w:left="108"/>
              <w:rPr>
                <w:sz w:val="20"/>
              </w:rPr>
            </w:pPr>
            <w:r w:rsidRPr="00727A42">
              <w:rPr>
                <w:sz w:val="20"/>
              </w:rPr>
              <w:t>Banda</w:t>
            </w:r>
            <w:r w:rsidRPr="00727A42">
              <w:rPr>
                <w:spacing w:val="-6"/>
                <w:sz w:val="20"/>
              </w:rPr>
              <w:t xml:space="preserve"> </w:t>
            </w:r>
            <w:r w:rsidRPr="00727A42">
              <w:rPr>
                <w:sz w:val="20"/>
              </w:rPr>
              <w:t>adeziva</w:t>
            </w:r>
            <w:r w:rsidRPr="00727A42">
              <w:rPr>
                <w:spacing w:val="-6"/>
                <w:sz w:val="20"/>
              </w:rPr>
              <w:t xml:space="preserve"> </w:t>
            </w:r>
            <w:r w:rsidRPr="00727A42">
              <w:rPr>
                <w:sz w:val="20"/>
              </w:rPr>
              <w:t>izolatoare</w:t>
            </w:r>
            <w:r w:rsidRPr="00727A42">
              <w:rPr>
                <w:spacing w:val="-8"/>
                <w:sz w:val="20"/>
              </w:rPr>
              <w:t xml:space="preserve"> </w:t>
            </w:r>
            <w:r w:rsidRPr="00727A42">
              <w:rPr>
                <w:sz w:val="20"/>
              </w:rPr>
              <w:t>pe</w:t>
            </w:r>
            <w:r w:rsidRPr="00727A42">
              <w:rPr>
                <w:spacing w:val="-6"/>
                <w:sz w:val="20"/>
              </w:rPr>
              <w:t xml:space="preserve"> </w:t>
            </w:r>
            <w:r w:rsidRPr="00727A42">
              <w:rPr>
                <w:sz w:val="20"/>
              </w:rPr>
              <w:t>compound</w:t>
            </w:r>
            <w:r w:rsidRPr="00727A42">
              <w:rPr>
                <w:spacing w:val="-7"/>
                <w:sz w:val="20"/>
              </w:rPr>
              <w:t xml:space="preserve"> </w:t>
            </w:r>
            <w:r w:rsidRPr="00727A42">
              <w:rPr>
                <w:sz w:val="20"/>
              </w:rPr>
              <w:t>policasin,</w:t>
            </w:r>
            <w:r w:rsidRPr="00727A42">
              <w:rPr>
                <w:spacing w:val="-6"/>
                <w:sz w:val="20"/>
              </w:rPr>
              <w:t xml:space="preserve"> </w:t>
            </w:r>
            <w:r w:rsidRPr="00727A42">
              <w:rPr>
                <w:sz w:val="20"/>
              </w:rPr>
              <w:t>marca</w:t>
            </w:r>
            <w:r w:rsidRPr="00727A42">
              <w:rPr>
                <w:spacing w:val="-6"/>
                <w:sz w:val="20"/>
              </w:rPr>
              <w:t xml:space="preserve"> </w:t>
            </w:r>
            <w:r w:rsidRPr="00727A42">
              <w:rPr>
                <w:sz w:val="20"/>
              </w:rPr>
              <w:t>"ЛСЭПЛ", latime 20-30 mm, grosime de la 0,14 pina la 0,19 mm inclusiv</w:t>
            </w:r>
          </w:p>
        </w:tc>
        <w:tc>
          <w:tcPr>
            <w:tcW w:w="992" w:type="dxa"/>
            <w:tcBorders>
              <w:top w:val="single" w:sz="4" w:space="0" w:color="000000"/>
              <w:bottom w:val="single" w:sz="4" w:space="0" w:color="000000"/>
            </w:tcBorders>
          </w:tcPr>
          <w:p w14:paraId="313E45BC" w14:textId="77777777" w:rsidR="003073A8" w:rsidRPr="00727A42" w:rsidRDefault="003073A8" w:rsidP="009F3DA8">
            <w:pPr>
              <w:spacing w:before="115"/>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3D0607C7" w14:textId="77777777" w:rsidR="003073A8" w:rsidRPr="00727A42" w:rsidRDefault="003073A8" w:rsidP="009F3DA8">
            <w:pPr>
              <w:spacing w:before="115"/>
              <w:ind w:left="109"/>
              <w:rPr>
                <w:spacing w:val="-2"/>
                <w:sz w:val="20"/>
              </w:rPr>
            </w:pPr>
            <w:r w:rsidRPr="00727A42">
              <w:rPr>
                <w:spacing w:val="-2"/>
                <w:sz w:val="20"/>
              </w:rPr>
              <w:t>0,100</w:t>
            </w:r>
          </w:p>
        </w:tc>
      </w:tr>
      <w:tr w:rsidR="003073A8" w:rsidRPr="00727A42" w14:paraId="4D86670A"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626BC2C4" w14:textId="77777777" w:rsidR="003073A8" w:rsidRPr="00727A42" w:rsidRDefault="003073A8" w:rsidP="009F3DA8">
            <w:pPr>
              <w:rPr>
                <w:sz w:val="18"/>
              </w:rPr>
            </w:pPr>
          </w:p>
        </w:tc>
        <w:tc>
          <w:tcPr>
            <w:tcW w:w="1276" w:type="dxa"/>
            <w:tcBorders>
              <w:top w:val="single" w:sz="4" w:space="0" w:color="000000"/>
              <w:bottom w:val="single" w:sz="2" w:space="0" w:color="000000"/>
            </w:tcBorders>
          </w:tcPr>
          <w:p w14:paraId="5B1BCDB7" w14:textId="77777777" w:rsidR="003073A8" w:rsidRPr="00727A42" w:rsidRDefault="003073A8" w:rsidP="009F3DA8">
            <w:pPr>
              <w:spacing w:before="138"/>
              <w:ind w:left="46" w:right="29"/>
              <w:jc w:val="center"/>
              <w:rPr>
                <w:spacing w:val="-2"/>
                <w:sz w:val="16"/>
              </w:rPr>
            </w:pPr>
            <w:r w:rsidRPr="00727A42">
              <w:rPr>
                <w:spacing w:val="-2"/>
                <w:sz w:val="16"/>
              </w:rPr>
              <w:t>021102</w:t>
            </w:r>
          </w:p>
        </w:tc>
        <w:tc>
          <w:tcPr>
            <w:tcW w:w="5954" w:type="dxa"/>
            <w:tcBorders>
              <w:top w:val="single" w:sz="4" w:space="0" w:color="000000"/>
              <w:bottom w:val="single" w:sz="2" w:space="0" w:color="000000"/>
            </w:tcBorders>
          </w:tcPr>
          <w:p w14:paraId="54AFD0A1" w14:textId="77777777" w:rsidR="003073A8" w:rsidRPr="00727A42" w:rsidRDefault="003073A8" w:rsidP="009F3DA8">
            <w:pPr>
              <w:spacing w:line="230" w:lineRule="atLeast"/>
              <w:ind w:left="108"/>
              <w:rPr>
                <w:sz w:val="20"/>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4"/>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4"/>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4"/>
                <w:sz w:val="20"/>
              </w:rPr>
              <w:t xml:space="preserve"> </w:t>
            </w:r>
            <w:r w:rsidRPr="00727A42">
              <w:rPr>
                <w:sz w:val="20"/>
              </w:rPr>
              <w:t>(cu exceptia conductelor principale), 10 t</w:t>
            </w:r>
          </w:p>
        </w:tc>
        <w:tc>
          <w:tcPr>
            <w:tcW w:w="992" w:type="dxa"/>
            <w:tcBorders>
              <w:top w:val="single" w:sz="4" w:space="0" w:color="000000"/>
              <w:bottom w:val="single" w:sz="2" w:space="0" w:color="000000"/>
            </w:tcBorders>
          </w:tcPr>
          <w:p w14:paraId="77E38095" w14:textId="77777777" w:rsidR="003073A8" w:rsidRPr="00727A42" w:rsidRDefault="003073A8" w:rsidP="009F3DA8">
            <w:pPr>
              <w:ind w:left="106"/>
              <w:rPr>
                <w:spacing w:val="-2"/>
                <w:sz w:val="20"/>
              </w:rPr>
            </w:pPr>
            <w:r w:rsidRPr="00727A42">
              <w:rPr>
                <w:spacing w:val="-2"/>
                <w:sz w:val="20"/>
              </w:rPr>
              <w:t>h-</w:t>
            </w:r>
            <w:r w:rsidRPr="00727A42">
              <w:rPr>
                <w:spacing w:val="-5"/>
                <w:sz w:val="20"/>
              </w:rPr>
              <w:t>ut</w:t>
            </w:r>
          </w:p>
        </w:tc>
        <w:tc>
          <w:tcPr>
            <w:tcW w:w="1418" w:type="dxa"/>
            <w:tcBorders>
              <w:top w:val="single" w:sz="4" w:space="0" w:color="000000"/>
              <w:bottom w:val="single" w:sz="2" w:space="0" w:color="000000"/>
            </w:tcBorders>
          </w:tcPr>
          <w:p w14:paraId="6DC8DAFF" w14:textId="77777777" w:rsidR="003073A8" w:rsidRPr="00727A42" w:rsidRDefault="003073A8" w:rsidP="009F3DA8">
            <w:pPr>
              <w:ind w:left="109"/>
              <w:rPr>
                <w:spacing w:val="-2"/>
                <w:sz w:val="20"/>
              </w:rPr>
            </w:pPr>
            <w:r w:rsidRPr="00727A42">
              <w:rPr>
                <w:spacing w:val="-2"/>
                <w:sz w:val="20"/>
              </w:rPr>
              <w:t>0,200</w:t>
            </w:r>
          </w:p>
        </w:tc>
      </w:tr>
      <w:tr w:rsidR="003073A8" w:rsidRPr="00727A42" w14:paraId="7D493470"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8"/>
        </w:trPr>
        <w:tc>
          <w:tcPr>
            <w:tcW w:w="709" w:type="dxa"/>
            <w:tcBorders>
              <w:top w:val="single" w:sz="2" w:space="0" w:color="000000"/>
              <w:bottom w:val="single" w:sz="2" w:space="0" w:color="000000"/>
            </w:tcBorders>
          </w:tcPr>
          <w:p w14:paraId="382BD4F5" w14:textId="77777777" w:rsidR="003073A8" w:rsidRPr="00727A42" w:rsidRDefault="003073A8" w:rsidP="009F3DA8">
            <w:pPr>
              <w:rPr>
                <w:sz w:val="16"/>
              </w:rPr>
            </w:pPr>
          </w:p>
        </w:tc>
        <w:tc>
          <w:tcPr>
            <w:tcW w:w="1276" w:type="dxa"/>
            <w:tcBorders>
              <w:top w:val="single" w:sz="2" w:space="0" w:color="000000"/>
              <w:bottom w:val="single" w:sz="2" w:space="0" w:color="000000"/>
            </w:tcBorders>
          </w:tcPr>
          <w:p w14:paraId="04958B2E" w14:textId="77777777" w:rsidR="003073A8" w:rsidRPr="00727A42" w:rsidRDefault="003073A8" w:rsidP="009F3DA8">
            <w:pPr>
              <w:spacing w:before="23"/>
              <w:ind w:left="46" w:right="29"/>
              <w:jc w:val="center"/>
              <w:rPr>
                <w:spacing w:val="-2"/>
                <w:sz w:val="16"/>
              </w:rPr>
            </w:pPr>
            <w:r w:rsidRPr="00727A42">
              <w:rPr>
                <w:spacing w:val="-2"/>
                <w:sz w:val="16"/>
              </w:rPr>
              <w:t>031050</w:t>
            </w:r>
          </w:p>
        </w:tc>
        <w:tc>
          <w:tcPr>
            <w:tcW w:w="5954" w:type="dxa"/>
            <w:tcBorders>
              <w:top w:val="single" w:sz="2" w:space="0" w:color="000000"/>
              <w:bottom w:val="single" w:sz="2" w:space="0" w:color="000000"/>
            </w:tcBorders>
          </w:tcPr>
          <w:p w14:paraId="780924D2" w14:textId="77777777" w:rsidR="003073A8" w:rsidRPr="00727A42" w:rsidRDefault="003073A8" w:rsidP="009F3DA8">
            <w:pPr>
              <w:spacing w:line="208" w:lineRule="exact"/>
              <w:ind w:left="108"/>
              <w:rPr>
                <w:sz w:val="20"/>
              </w:rPr>
            </w:pPr>
            <w:r w:rsidRPr="00727A42">
              <w:rPr>
                <w:sz w:val="20"/>
              </w:rPr>
              <w:t>Turle</w:t>
            </w:r>
            <w:r w:rsidRPr="00727A42">
              <w:rPr>
                <w:spacing w:val="-4"/>
                <w:sz w:val="20"/>
              </w:rPr>
              <w:t xml:space="preserve"> </w:t>
            </w:r>
            <w:r w:rsidRPr="00727A42">
              <w:rPr>
                <w:sz w:val="20"/>
              </w:rPr>
              <w:t>telescopice,</w:t>
            </w:r>
            <w:r w:rsidRPr="00727A42">
              <w:rPr>
                <w:spacing w:val="-3"/>
                <w:sz w:val="20"/>
              </w:rPr>
              <w:t xml:space="preserve"> </w:t>
            </w:r>
            <w:r w:rsidRPr="00727A42">
              <w:rPr>
                <w:sz w:val="20"/>
              </w:rPr>
              <w:t>25</w:t>
            </w:r>
            <w:r w:rsidRPr="00727A42">
              <w:rPr>
                <w:spacing w:val="-5"/>
                <w:sz w:val="20"/>
              </w:rPr>
              <w:t xml:space="preserve"> </w:t>
            </w:r>
            <w:r w:rsidRPr="00727A42">
              <w:rPr>
                <w:spacing w:val="-10"/>
                <w:sz w:val="20"/>
              </w:rPr>
              <w:t>m</w:t>
            </w:r>
          </w:p>
        </w:tc>
        <w:tc>
          <w:tcPr>
            <w:tcW w:w="992" w:type="dxa"/>
            <w:tcBorders>
              <w:top w:val="single" w:sz="2" w:space="0" w:color="000000"/>
              <w:bottom w:val="single" w:sz="2" w:space="0" w:color="000000"/>
            </w:tcBorders>
          </w:tcPr>
          <w:p w14:paraId="11D68693" w14:textId="77777777" w:rsidR="003073A8" w:rsidRPr="00727A42" w:rsidRDefault="003073A8" w:rsidP="009F3DA8">
            <w:pPr>
              <w:spacing w:line="208"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2" w:space="0" w:color="000000"/>
            </w:tcBorders>
          </w:tcPr>
          <w:p w14:paraId="6DF579A9" w14:textId="77777777" w:rsidR="003073A8" w:rsidRPr="00727A42" w:rsidRDefault="003073A8" w:rsidP="009F3DA8">
            <w:pPr>
              <w:spacing w:line="208" w:lineRule="exact"/>
              <w:ind w:left="109"/>
              <w:rPr>
                <w:spacing w:val="-2"/>
                <w:sz w:val="20"/>
              </w:rPr>
            </w:pPr>
            <w:r w:rsidRPr="00727A42">
              <w:rPr>
                <w:spacing w:val="-2"/>
                <w:sz w:val="20"/>
              </w:rPr>
              <w:t>8,400</w:t>
            </w:r>
          </w:p>
        </w:tc>
      </w:tr>
      <w:tr w:rsidR="003073A8" w:rsidRPr="00727A42" w14:paraId="5C65F2C3"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7C6DAA30"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1626FD3C" w14:textId="77777777" w:rsidR="003073A8" w:rsidRPr="00727A42" w:rsidRDefault="003073A8" w:rsidP="009F3DA8">
            <w:pPr>
              <w:spacing w:before="25"/>
              <w:ind w:left="46" w:right="29"/>
              <w:jc w:val="center"/>
              <w:rPr>
                <w:spacing w:val="-2"/>
                <w:sz w:val="16"/>
              </w:rPr>
            </w:pPr>
            <w:r w:rsidRPr="00727A42">
              <w:rPr>
                <w:spacing w:val="-2"/>
                <w:sz w:val="16"/>
              </w:rPr>
              <w:t>400002</w:t>
            </w:r>
          </w:p>
        </w:tc>
        <w:tc>
          <w:tcPr>
            <w:tcW w:w="5954" w:type="dxa"/>
            <w:tcBorders>
              <w:top w:val="single" w:sz="2" w:space="0" w:color="000000"/>
              <w:bottom w:val="single" w:sz="4" w:space="0" w:color="000000"/>
            </w:tcBorders>
          </w:tcPr>
          <w:p w14:paraId="70CD9BC5" w14:textId="77777777" w:rsidR="003073A8" w:rsidRPr="00727A42" w:rsidRDefault="003073A8" w:rsidP="009F3DA8">
            <w:pPr>
              <w:spacing w:line="210" w:lineRule="exact"/>
              <w:ind w:left="108"/>
              <w:rPr>
                <w:sz w:val="20"/>
              </w:rPr>
            </w:pPr>
            <w:r w:rsidRPr="00727A42">
              <w:rPr>
                <w:sz w:val="20"/>
              </w:rPr>
              <w:t>Automobile</w:t>
            </w:r>
            <w:r w:rsidRPr="00727A42">
              <w:rPr>
                <w:spacing w:val="-4"/>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4"/>
                <w:sz w:val="20"/>
              </w:rPr>
              <w:t xml:space="preserve"> </w:t>
            </w:r>
            <w:r w:rsidRPr="00727A42">
              <w:rPr>
                <w:sz w:val="20"/>
              </w:rPr>
              <w:t>8</w:t>
            </w:r>
            <w:r w:rsidRPr="00727A42">
              <w:rPr>
                <w:spacing w:val="-2"/>
                <w:sz w:val="20"/>
              </w:rPr>
              <w:t xml:space="preserve"> </w:t>
            </w:r>
            <w:r w:rsidRPr="00727A42">
              <w:rPr>
                <w:spacing w:val="-10"/>
                <w:sz w:val="20"/>
              </w:rPr>
              <w:t>t</w:t>
            </w:r>
          </w:p>
        </w:tc>
        <w:tc>
          <w:tcPr>
            <w:tcW w:w="992" w:type="dxa"/>
            <w:tcBorders>
              <w:top w:val="single" w:sz="2" w:space="0" w:color="000000"/>
              <w:bottom w:val="single" w:sz="4" w:space="0" w:color="000000"/>
            </w:tcBorders>
          </w:tcPr>
          <w:p w14:paraId="1ADDBE85"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4" w:space="0" w:color="000000"/>
            </w:tcBorders>
          </w:tcPr>
          <w:p w14:paraId="47E2A1CC" w14:textId="77777777" w:rsidR="003073A8" w:rsidRPr="00727A42" w:rsidRDefault="003073A8" w:rsidP="009F3DA8">
            <w:pPr>
              <w:spacing w:line="210" w:lineRule="exact"/>
              <w:ind w:left="109"/>
              <w:rPr>
                <w:spacing w:val="-2"/>
                <w:sz w:val="20"/>
              </w:rPr>
            </w:pPr>
            <w:r w:rsidRPr="00727A42">
              <w:rPr>
                <w:spacing w:val="-2"/>
                <w:sz w:val="20"/>
              </w:rPr>
              <w:t>0,200</w:t>
            </w:r>
          </w:p>
        </w:tc>
      </w:tr>
      <w:tr w:rsidR="003073A8" w:rsidRPr="00727A42" w14:paraId="24E98C36"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39"/>
        </w:trPr>
        <w:tc>
          <w:tcPr>
            <w:tcW w:w="709" w:type="dxa"/>
            <w:tcBorders>
              <w:top w:val="single" w:sz="4" w:space="0" w:color="000000"/>
              <w:bottom w:val="single" w:sz="4" w:space="0" w:color="000000"/>
            </w:tcBorders>
          </w:tcPr>
          <w:p w14:paraId="4E1F1302" w14:textId="77777777" w:rsidR="003073A8" w:rsidRPr="00727A42" w:rsidRDefault="003073A8" w:rsidP="009F3DA8">
            <w:pPr>
              <w:spacing w:before="1"/>
              <w:ind w:left="107"/>
              <w:rPr>
                <w:spacing w:val="-5"/>
              </w:rPr>
            </w:pPr>
            <w:r w:rsidRPr="00727A42">
              <w:rPr>
                <w:spacing w:val="-5"/>
              </w:rPr>
              <w:t>14</w:t>
            </w:r>
          </w:p>
        </w:tc>
        <w:tc>
          <w:tcPr>
            <w:tcW w:w="1276" w:type="dxa"/>
            <w:tcBorders>
              <w:top w:val="single" w:sz="4" w:space="0" w:color="000000"/>
              <w:bottom w:val="single" w:sz="4" w:space="0" w:color="000000"/>
            </w:tcBorders>
          </w:tcPr>
          <w:p w14:paraId="19290A59"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567EAAE8" w14:textId="77777777" w:rsidR="003073A8" w:rsidRPr="00727A42" w:rsidRDefault="003073A8" w:rsidP="009F3DA8">
            <w:pPr>
              <w:ind w:left="108"/>
              <w:rPr>
                <w:sz w:val="20"/>
              </w:rPr>
            </w:pPr>
            <w:r w:rsidRPr="00727A42">
              <w:rPr>
                <w:sz w:val="20"/>
              </w:rPr>
              <w:t>Corp</w:t>
            </w:r>
            <w:r w:rsidRPr="00727A42">
              <w:rPr>
                <w:spacing w:val="-5"/>
                <w:sz w:val="20"/>
              </w:rPr>
              <w:t xml:space="preserve"> </w:t>
            </w:r>
            <w:r w:rsidRPr="00727A42">
              <w:rPr>
                <w:sz w:val="20"/>
              </w:rPr>
              <w:t>de</w:t>
            </w:r>
            <w:r w:rsidRPr="00727A42">
              <w:rPr>
                <w:spacing w:val="-4"/>
                <w:sz w:val="20"/>
              </w:rPr>
              <w:t xml:space="preserve"> </w:t>
            </w:r>
            <w:r w:rsidRPr="00727A42">
              <w:rPr>
                <w:sz w:val="20"/>
              </w:rPr>
              <w:t>iluminat</w:t>
            </w:r>
            <w:r w:rsidRPr="00727A42">
              <w:rPr>
                <w:spacing w:val="-5"/>
                <w:sz w:val="20"/>
              </w:rPr>
              <w:t xml:space="preserve"> </w:t>
            </w:r>
            <w:r w:rsidRPr="00727A42">
              <w:rPr>
                <w:sz w:val="20"/>
              </w:rPr>
              <w:t>exterior</w:t>
            </w:r>
            <w:r w:rsidRPr="00727A42">
              <w:rPr>
                <w:spacing w:val="-7"/>
                <w:sz w:val="20"/>
              </w:rPr>
              <w:t xml:space="preserve"> </w:t>
            </w:r>
            <w:r w:rsidRPr="00727A42">
              <w:rPr>
                <w:sz w:val="20"/>
              </w:rPr>
              <w:t>LED</w:t>
            </w:r>
            <w:r w:rsidRPr="00727A42">
              <w:rPr>
                <w:spacing w:val="-5"/>
                <w:sz w:val="20"/>
              </w:rPr>
              <w:t xml:space="preserve"> 50W</w:t>
            </w:r>
          </w:p>
        </w:tc>
        <w:tc>
          <w:tcPr>
            <w:tcW w:w="992" w:type="dxa"/>
            <w:tcBorders>
              <w:top w:val="single" w:sz="4" w:space="0" w:color="000000"/>
              <w:bottom w:val="single" w:sz="4" w:space="0" w:color="000000"/>
            </w:tcBorders>
          </w:tcPr>
          <w:p w14:paraId="546F776C" w14:textId="77777777" w:rsidR="003073A8" w:rsidRPr="00727A42" w:rsidRDefault="003073A8" w:rsidP="009F3DA8">
            <w:pPr>
              <w:spacing w:before="114"/>
              <w:ind w:left="16"/>
              <w:jc w:val="center"/>
              <w:rPr>
                <w:spacing w:val="-5"/>
              </w:rPr>
            </w:pPr>
            <w:r w:rsidRPr="00727A42">
              <w:rPr>
                <w:spacing w:val="-5"/>
              </w:rPr>
              <w:t>buc</w:t>
            </w:r>
          </w:p>
        </w:tc>
        <w:tc>
          <w:tcPr>
            <w:tcW w:w="1418" w:type="dxa"/>
            <w:tcBorders>
              <w:top w:val="single" w:sz="4" w:space="0" w:color="000000"/>
              <w:bottom w:val="single" w:sz="4" w:space="0" w:color="000000"/>
            </w:tcBorders>
          </w:tcPr>
          <w:p w14:paraId="53454EB6" w14:textId="77777777" w:rsidR="003073A8" w:rsidRPr="00727A42" w:rsidRDefault="003073A8" w:rsidP="009F3DA8">
            <w:pPr>
              <w:spacing w:before="114"/>
              <w:ind w:right="362"/>
              <w:jc w:val="right"/>
              <w:rPr>
                <w:spacing w:val="-2"/>
              </w:rPr>
            </w:pPr>
            <w:r w:rsidRPr="00727A42">
              <w:rPr>
                <w:spacing w:val="-2"/>
              </w:rPr>
              <w:t>10,000</w:t>
            </w:r>
          </w:p>
        </w:tc>
      </w:tr>
      <w:tr w:rsidR="003073A8" w:rsidRPr="00727A42" w14:paraId="45D28B0C"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69"/>
        </w:trPr>
        <w:tc>
          <w:tcPr>
            <w:tcW w:w="709" w:type="dxa"/>
            <w:tcBorders>
              <w:top w:val="single" w:sz="4" w:space="0" w:color="000000"/>
              <w:bottom w:val="single" w:sz="4" w:space="0" w:color="000000"/>
            </w:tcBorders>
          </w:tcPr>
          <w:p w14:paraId="2EB4C344"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67B3E4C3" w14:textId="77777777" w:rsidR="003073A8" w:rsidRPr="00727A42" w:rsidRDefault="003073A8" w:rsidP="009F3DA8">
            <w:pPr>
              <w:spacing w:line="180" w:lineRule="atLeast"/>
              <w:ind w:left="196" w:right="170" w:firstLine="184"/>
              <w:rPr>
                <w:sz w:val="16"/>
              </w:rPr>
            </w:pPr>
            <w:r w:rsidRPr="00727A42">
              <w:rPr>
                <w:sz w:val="16"/>
              </w:rPr>
              <w:t>Corp</w:t>
            </w:r>
            <w:r w:rsidRPr="00727A42">
              <w:rPr>
                <w:spacing w:val="-3"/>
                <w:sz w:val="16"/>
              </w:rPr>
              <w:t xml:space="preserve"> </w:t>
            </w:r>
            <w:r w:rsidRPr="00727A42">
              <w:rPr>
                <w:sz w:val="16"/>
              </w:rPr>
              <w:t>de</w:t>
            </w:r>
            <w:r w:rsidRPr="00727A42">
              <w:rPr>
                <w:spacing w:val="40"/>
                <w:sz w:val="16"/>
              </w:rPr>
              <w:t xml:space="preserve"> </w:t>
            </w:r>
            <w:r w:rsidRPr="00727A42">
              <w:rPr>
                <w:sz w:val="16"/>
              </w:rPr>
              <w:t>iluminat</w:t>
            </w:r>
            <w:r w:rsidRPr="00727A42">
              <w:rPr>
                <w:spacing w:val="-10"/>
                <w:sz w:val="16"/>
              </w:rPr>
              <w:t xml:space="preserve"> </w:t>
            </w:r>
            <w:r w:rsidRPr="00727A42">
              <w:rPr>
                <w:sz w:val="16"/>
              </w:rPr>
              <w:t>LED</w:t>
            </w:r>
          </w:p>
        </w:tc>
        <w:tc>
          <w:tcPr>
            <w:tcW w:w="5954" w:type="dxa"/>
            <w:tcBorders>
              <w:top w:val="single" w:sz="4" w:space="0" w:color="000000"/>
              <w:bottom w:val="single" w:sz="4" w:space="0" w:color="000000"/>
            </w:tcBorders>
          </w:tcPr>
          <w:p w14:paraId="7B5BFD9B" w14:textId="77777777" w:rsidR="003073A8" w:rsidRPr="00727A42" w:rsidRDefault="003073A8" w:rsidP="009F3DA8">
            <w:pPr>
              <w:ind w:left="108"/>
              <w:rPr>
                <w:sz w:val="20"/>
              </w:rPr>
            </w:pPr>
            <w:r w:rsidRPr="00727A42">
              <w:rPr>
                <w:sz w:val="20"/>
              </w:rPr>
              <w:t>Corp</w:t>
            </w:r>
            <w:r w:rsidRPr="00727A42">
              <w:rPr>
                <w:spacing w:val="-5"/>
                <w:sz w:val="20"/>
              </w:rPr>
              <w:t xml:space="preserve"> </w:t>
            </w:r>
            <w:r w:rsidRPr="00727A42">
              <w:rPr>
                <w:sz w:val="20"/>
              </w:rPr>
              <w:t>de</w:t>
            </w:r>
            <w:r w:rsidRPr="00727A42">
              <w:rPr>
                <w:spacing w:val="-4"/>
                <w:sz w:val="20"/>
              </w:rPr>
              <w:t xml:space="preserve"> </w:t>
            </w:r>
            <w:r w:rsidRPr="00727A42">
              <w:rPr>
                <w:sz w:val="20"/>
              </w:rPr>
              <w:t>iluminat</w:t>
            </w:r>
            <w:r w:rsidRPr="00727A42">
              <w:rPr>
                <w:spacing w:val="-5"/>
                <w:sz w:val="20"/>
              </w:rPr>
              <w:t xml:space="preserve"> </w:t>
            </w:r>
            <w:r w:rsidRPr="00727A42">
              <w:rPr>
                <w:sz w:val="20"/>
              </w:rPr>
              <w:t>exterior</w:t>
            </w:r>
            <w:r w:rsidRPr="00727A42">
              <w:rPr>
                <w:spacing w:val="-7"/>
                <w:sz w:val="20"/>
              </w:rPr>
              <w:t xml:space="preserve"> </w:t>
            </w:r>
            <w:r w:rsidRPr="00727A42">
              <w:rPr>
                <w:sz w:val="20"/>
              </w:rPr>
              <w:t>LED</w:t>
            </w:r>
            <w:r w:rsidRPr="00727A42">
              <w:rPr>
                <w:spacing w:val="-5"/>
                <w:sz w:val="20"/>
              </w:rPr>
              <w:t xml:space="preserve"> 50W</w:t>
            </w:r>
          </w:p>
        </w:tc>
        <w:tc>
          <w:tcPr>
            <w:tcW w:w="992" w:type="dxa"/>
            <w:tcBorders>
              <w:top w:val="single" w:sz="4" w:space="0" w:color="000000"/>
              <w:bottom w:val="single" w:sz="4" w:space="0" w:color="000000"/>
            </w:tcBorders>
          </w:tcPr>
          <w:p w14:paraId="131D0B50" w14:textId="77777777" w:rsidR="003073A8" w:rsidRPr="00727A42" w:rsidRDefault="003073A8" w:rsidP="009F3DA8">
            <w:pPr>
              <w:spacing w:before="70"/>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5C47B408" w14:textId="77777777" w:rsidR="003073A8" w:rsidRPr="00727A42" w:rsidRDefault="003073A8" w:rsidP="009F3DA8">
            <w:pPr>
              <w:spacing w:before="70"/>
              <w:ind w:left="109"/>
              <w:rPr>
                <w:spacing w:val="-2"/>
                <w:sz w:val="20"/>
              </w:rPr>
            </w:pPr>
            <w:r w:rsidRPr="00727A42">
              <w:rPr>
                <w:spacing w:val="-2"/>
                <w:sz w:val="20"/>
              </w:rPr>
              <w:t>10,000</w:t>
            </w:r>
          </w:p>
        </w:tc>
      </w:tr>
      <w:tr w:rsidR="003073A8" w:rsidRPr="00727A42" w14:paraId="696EEE74"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36"/>
        </w:trPr>
        <w:tc>
          <w:tcPr>
            <w:tcW w:w="709" w:type="dxa"/>
            <w:tcBorders>
              <w:top w:val="single" w:sz="4" w:space="0" w:color="000000"/>
              <w:bottom w:val="single" w:sz="4" w:space="0" w:color="000000"/>
            </w:tcBorders>
          </w:tcPr>
          <w:p w14:paraId="392D13AA" w14:textId="77777777" w:rsidR="003073A8" w:rsidRPr="00727A42" w:rsidRDefault="003073A8" w:rsidP="009F3DA8">
            <w:pPr>
              <w:spacing w:line="275" w:lineRule="exact"/>
              <w:ind w:left="107"/>
              <w:rPr>
                <w:spacing w:val="-5"/>
              </w:rPr>
            </w:pPr>
            <w:r w:rsidRPr="00727A42">
              <w:rPr>
                <w:spacing w:val="-5"/>
              </w:rPr>
              <w:t>15</w:t>
            </w:r>
          </w:p>
        </w:tc>
        <w:tc>
          <w:tcPr>
            <w:tcW w:w="1276" w:type="dxa"/>
            <w:tcBorders>
              <w:top w:val="single" w:sz="4" w:space="0" w:color="000000"/>
              <w:bottom w:val="single" w:sz="4" w:space="0" w:color="000000"/>
            </w:tcBorders>
          </w:tcPr>
          <w:p w14:paraId="11584577" w14:textId="77777777" w:rsidR="003073A8" w:rsidRPr="00727A42" w:rsidRDefault="003073A8" w:rsidP="009F3DA8">
            <w:pPr>
              <w:widowControl w:val="0"/>
              <w:autoSpaceDE w:val="0"/>
              <w:autoSpaceDN w:val="0"/>
              <w:spacing w:line="275" w:lineRule="exact"/>
              <w:ind w:left="108"/>
            </w:pPr>
            <w:r w:rsidRPr="00727A42">
              <w:rPr>
                <w:spacing w:val="-2"/>
                <w:szCs w:val="22"/>
              </w:rPr>
              <w:t>08-03-</w:t>
            </w:r>
            <w:r w:rsidRPr="00727A42">
              <w:rPr>
                <w:spacing w:val="-5"/>
                <w:szCs w:val="22"/>
              </w:rPr>
              <w:t>573</w:t>
            </w:r>
          </w:p>
          <w:p w14:paraId="026D9E81" w14:textId="77777777" w:rsidR="003073A8" w:rsidRPr="00727A42" w:rsidRDefault="003073A8" w:rsidP="009F3DA8">
            <w:pPr>
              <w:spacing w:line="275" w:lineRule="exact"/>
              <w:ind w:left="108"/>
              <w:rPr>
                <w:spacing w:val="-2"/>
              </w:rPr>
            </w:pPr>
            <w:r w:rsidRPr="00727A42">
              <w:rPr>
                <w:spacing w:val="-2"/>
              </w:rPr>
              <w:t>-</w:t>
            </w:r>
            <w:r w:rsidRPr="00727A42">
              <w:rPr>
                <w:spacing w:val="-12"/>
              </w:rPr>
              <w:t>4</w:t>
            </w:r>
          </w:p>
        </w:tc>
        <w:tc>
          <w:tcPr>
            <w:tcW w:w="5954" w:type="dxa"/>
            <w:tcBorders>
              <w:top w:val="single" w:sz="4" w:space="0" w:color="000000"/>
              <w:bottom w:val="single" w:sz="4" w:space="0" w:color="000000"/>
            </w:tcBorders>
          </w:tcPr>
          <w:p w14:paraId="42667E26" w14:textId="77777777" w:rsidR="003073A8" w:rsidRPr="00727A42" w:rsidRDefault="003073A8" w:rsidP="009F3DA8">
            <w:pPr>
              <w:ind w:left="108"/>
              <w:rPr>
                <w:sz w:val="20"/>
              </w:rPr>
            </w:pPr>
            <w:r w:rsidRPr="00727A42">
              <w:rPr>
                <w:sz w:val="20"/>
              </w:rPr>
              <w:t>Montarea</w:t>
            </w:r>
            <w:r w:rsidRPr="00727A42">
              <w:rPr>
                <w:spacing w:val="-5"/>
                <w:sz w:val="20"/>
              </w:rPr>
              <w:t xml:space="preserve"> </w:t>
            </w:r>
            <w:r w:rsidRPr="00727A42">
              <w:rPr>
                <w:sz w:val="20"/>
              </w:rPr>
              <w:t>punctului</w:t>
            </w:r>
            <w:r w:rsidRPr="00727A42">
              <w:rPr>
                <w:spacing w:val="-8"/>
                <w:sz w:val="20"/>
              </w:rPr>
              <w:t xml:space="preserve"> </w:t>
            </w:r>
            <w:r w:rsidRPr="00727A42">
              <w:rPr>
                <w:sz w:val="20"/>
              </w:rPr>
              <w:t>de</w:t>
            </w:r>
            <w:r w:rsidRPr="00727A42">
              <w:rPr>
                <w:spacing w:val="-5"/>
                <w:sz w:val="20"/>
              </w:rPr>
              <w:t xml:space="preserve"> </w:t>
            </w:r>
            <w:r w:rsidRPr="00727A42">
              <w:rPr>
                <w:sz w:val="20"/>
              </w:rPr>
              <w:t>alimentare</w:t>
            </w:r>
            <w:r w:rsidRPr="00727A42">
              <w:rPr>
                <w:spacing w:val="-5"/>
                <w:sz w:val="20"/>
              </w:rPr>
              <w:t xml:space="preserve"> </w:t>
            </w:r>
            <w:r w:rsidRPr="00727A42">
              <w:rPr>
                <w:sz w:val="20"/>
              </w:rPr>
              <w:t>(dulapuri</w:t>
            </w:r>
            <w:r w:rsidRPr="00727A42">
              <w:rPr>
                <w:spacing w:val="-6"/>
                <w:sz w:val="20"/>
              </w:rPr>
              <w:t xml:space="preserve"> </w:t>
            </w:r>
            <w:r w:rsidRPr="00727A42">
              <w:rPr>
                <w:sz w:val="20"/>
              </w:rPr>
              <w:t>de</w:t>
            </w:r>
            <w:r w:rsidRPr="00727A42">
              <w:rPr>
                <w:spacing w:val="-6"/>
                <w:sz w:val="20"/>
              </w:rPr>
              <w:t xml:space="preserve"> </w:t>
            </w:r>
            <w:r w:rsidRPr="00727A42">
              <w:rPr>
                <w:spacing w:val="-2"/>
                <w:sz w:val="20"/>
              </w:rPr>
              <w:t>distributie)</w:t>
            </w:r>
          </w:p>
        </w:tc>
        <w:tc>
          <w:tcPr>
            <w:tcW w:w="992" w:type="dxa"/>
            <w:tcBorders>
              <w:top w:val="single" w:sz="4" w:space="0" w:color="000000"/>
              <w:bottom w:val="single" w:sz="4" w:space="0" w:color="000000"/>
            </w:tcBorders>
          </w:tcPr>
          <w:p w14:paraId="710255FD" w14:textId="77777777" w:rsidR="003073A8" w:rsidRPr="00727A42" w:rsidRDefault="003073A8" w:rsidP="009F3DA8">
            <w:pPr>
              <w:spacing w:before="251"/>
              <w:ind w:left="16"/>
              <w:jc w:val="center"/>
              <w:rPr>
                <w:spacing w:val="-5"/>
              </w:rPr>
            </w:pPr>
            <w:r w:rsidRPr="00727A42">
              <w:rPr>
                <w:spacing w:val="-5"/>
              </w:rPr>
              <w:t>buc</w:t>
            </w:r>
          </w:p>
        </w:tc>
        <w:tc>
          <w:tcPr>
            <w:tcW w:w="1418" w:type="dxa"/>
            <w:tcBorders>
              <w:top w:val="single" w:sz="4" w:space="0" w:color="000000"/>
              <w:bottom w:val="single" w:sz="4" w:space="0" w:color="000000"/>
            </w:tcBorders>
          </w:tcPr>
          <w:p w14:paraId="01A9C81F" w14:textId="77777777" w:rsidR="003073A8" w:rsidRPr="00727A42" w:rsidRDefault="003073A8" w:rsidP="009F3DA8">
            <w:pPr>
              <w:spacing w:before="251"/>
              <w:ind w:left="438"/>
              <w:rPr>
                <w:spacing w:val="-2"/>
              </w:rPr>
            </w:pPr>
            <w:r w:rsidRPr="00727A42">
              <w:rPr>
                <w:spacing w:val="-2"/>
              </w:rPr>
              <w:t>1,000</w:t>
            </w:r>
          </w:p>
        </w:tc>
      </w:tr>
      <w:tr w:rsidR="003073A8" w:rsidRPr="00727A42" w14:paraId="4CCE3C79"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FBEC3E3"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46DC869" w14:textId="77777777" w:rsidR="003073A8" w:rsidRPr="00727A42" w:rsidRDefault="003073A8" w:rsidP="009F3DA8">
            <w:pPr>
              <w:spacing w:before="23"/>
              <w:ind w:left="43" w:right="29"/>
              <w:jc w:val="center"/>
              <w:rPr>
                <w:spacing w:val="-10"/>
                <w:sz w:val="16"/>
              </w:rPr>
            </w:pPr>
            <w:r w:rsidRPr="00727A42">
              <w:rPr>
                <w:spacing w:val="-10"/>
                <w:sz w:val="16"/>
              </w:rPr>
              <w:t>1</w:t>
            </w:r>
          </w:p>
        </w:tc>
        <w:tc>
          <w:tcPr>
            <w:tcW w:w="5954" w:type="dxa"/>
            <w:tcBorders>
              <w:top w:val="single" w:sz="4" w:space="0" w:color="000000"/>
              <w:bottom w:val="single" w:sz="4" w:space="0" w:color="000000"/>
            </w:tcBorders>
          </w:tcPr>
          <w:p w14:paraId="72AE4207" w14:textId="77777777" w:rsidR="003073A8" w:rsidRPr="00727A42" w:rsidRDefault="003073A8" w:rsidP="009F3DA8">
            <w:pPr>
              <w:spacing w:line="210" w:lineRule="exact"/>
              <w:ind w:left="108"/>
              <w:rPr>
                <w:spacing w:val="-2"/>
                <w:sz w:val="20"/>
              </w:rPr>
            </w:pPr>
            <w:r w:rsidRPr="00727A42">
              <w:rPr>
                <w:spacing w:val="-2"/>
                <w:sz w:val="20"/>
              </w:rPr>
              <w:t>Muncitor</w:t>
            </w:r>
          </w:p>
        </w:tc>
        <w:tc>
          <w:tcPr>
            <w:tcW w:w="992" w:type="dxa"/>
            <w:tcBorders>
              <w:top w:val="single" w:sz="4" w:space="0" w:color="000000"/>
              <w:bottom w:val="single" w:sz="4" w:space="0" w:color="000000"/>
            </w:tcBorders>
          </w:tcPr>
          <w:p w14:paraId="2227F73D"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4" w:space="0" w:color="000000"/>
            </w:tcBorders>
          </w:tcPr>
          <w:p w14:paraId="724499D4" w14:textId="77777777" w:rsidR="003073A8" w:rsidRPr="00727A42" w:rsidRDefault="003073A8" w:rsidP="009F3DA8">
            <w:pPr>
              <w:spacing w:line="210" w:lineRule="exact"/>
              <w:ind w:left="109"/>
              <w:rPr>
                <w:spacing w:val="-2"/>
                <w:sz w:val="20"/>
              </w:rPr>
            </w:pPr>
            <w:r w:rsidRPr="00727A42">
              <w:rPr>
                <w:spacing w:val="-2"/>
                <w:sz w:val="20"/>
              </w:rPr>
              <w:t>2,370</w:t>
            </w:r>
          </w:p>
        </w:tc>
      </w:tr>
      <w:tr w:rsidR="003073A8" w:rsidRPr="00727A42" w14:paraId="05FDE036"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9"/>
        </w:trPr>
        <w:tc>
          <w:tcPr>
            <w:tcW w:w="709" w:type="dxa"/>
            <w:tcBorders>
              <w:top w:val="single" w:sz="4" w:space="0" w:color="000000"/>
              <w:bottom w:val="single" w:sz="4" w:space="0" w:color="000000"/>
            </w:tcBorders>
          </w:tcPr>
          <w:p w14:paraId="1EF2BB83"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611043FD" w14:textId="77777777" w:rsidR="003073A8" w:rsidRPr="00727A42" w:rsidRDefault="003073A8" w:rsidP="009F3DA8">
            <w:pPr>
              <w:spacing w:before="1"/>
              <w:ind w:left="43" w:right="29"/>
              <w:jc w:val="center"/>
              <w:rPr>
                <w:spacing w:val="-2"/>
                <w:sz w:val="16"/>
              </w:rPr>
            </w:pPr>
            <w:r w:rsidRPr="00727A42">
              <w:rPr>
                <w:spacing w:val="-2"/>
                <w:sz w:val="16"/>
              </w:rPr>
              <w:t>1011924</w:t>
            </w:r>
          </w:p>
        </w:tc>
        <w:tc>
          <w:tcPr>
            <w:tcW w:w="5954" w:type="dxa"/>
            <w:tcBorders>
              <w:top w:val="single" w:sz="4" w:space="0" w:color="000000"/>
              <w:bottom w:val="single" w:sz="4" w:space="0" w:color="000000"/>
            </w:tcBorders>
          </w:tcPr>
          <w:p w14:paraId="480D31FA" w14:textId="77777777" w:rsidR="003073A8" w:rsidRPr="00727A42" w:rsidRDefault="003073A8" w:rsidP="009F3DA8">
            <w:pPr>
              <w:spacing w:line="210" w:lineRule="exact"/>
              <w:ind w:left="108"/>
              <w:rPr>
                <w:sz w:val="20"/>
              </w:rPr>
            </w:pPr>
            <w:r w:rsidRPr="00727A42">
              <w:rPr>
                <w:sz w:val="20"/>
              </w:rPr>
              <w:t>Electrozi</w:t>
            </w:r>
            <w:r w:rsidRPr="00727A42">
              <w:rPr>
                <w:spacing w:val="-4"/>
                <w:sz w:val="20"/>
              </w:rPr>
              <w:t xml:space="preserve"> </w:t>
            </w:r>
            <w:r w:rsidRPr="00727A42">
              <w:rPr>
                <w:sz w:val="20"/>
              </w:rPr>
              <w:t>Э42А,</w:t>
            </w:r>
            <w:r w:rsidRPr="00727A42">
              <w:rPr>
                <w:spacing w:val="-5"/>
                <w:sz w:val="20"/>
              </w:rPr>
              <w:t xml:space="preserve"> </w:t>
            </w:r>
            <w:r w:rsidRPr="00727A42">
              <w:rPr>
                <w:sz w:val="20"/>
              </w:rPr>
              <w:t>diametru</w:t>
            </w:r>
            <w:r w:rsidRPr="00727A42">
              <w:rPr>
                <w:spacing w:val="-2"/>
                <w:sz w:val="20"/>
              </w:rPr>
              <w:t xml:space="preserve"> </w:t>
            </w:r>
            <w:r w:rsidRPr="00727A42">
              <w:rPr>
                <w:sz w:val="20"/>
              </w:rPr>
              <w:t>4</w:t>
            </w:r>
            <w:r w:rsidRPr="00727A42">
              <w:rPr>
                <w:spacing w:val="-4"/>
                <w:sz w:val="20"/>
              </w:rPr>
              <w:t xml:space="preserve"> </w:t>
            </w:r>
            <w:r w:rsidRPr="00727A42">
              <w:rPr>
                <w:spacing w:val="-5"/>
                <w:sz w:val="20"/>
              </w:rPr>
              <w:t>mm</w:t>
            </w:r>
          </w:p>
        </w:tc>
        <w:tc>
          <w:tcPr>
            <w:tcW w:w="992" w:type="dxa"/>
            <w:tcBorders>
              <w:top w:val="single" w:sz="4" w:space="0" w:color="000000"/>
              <w:bottom w:val="single" w:sz="4" w:space="0" w:color="000000"/>
            </w:tcBorders>
          </w:tcPr>
          <w:p w14:paraId="3D432155"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536287BB" w14:textId="77777777" w:rsidR="003073A8" w:rsidRPr="00727A42" w:rsidRDefault="003073A8" w:rsidP="009F3DA8">
            <w:pPr>
              <w:spacing w:line="210" w:lineRule="exact"/>
              <w:ind w:left="109"/>
              <w:rPr>
                <w:spacing w:val="-2"/>
                <w:sz w:val="20"/>
              </w:rPr>
            </w:pPr>
            <w:r w:rsidRPr="00727A42">
              <w:rPr>
                <w:spacing w:val="-2"/>
                <w:sz w:val="20"/>
              </w:rPr>
              <w:t>0,100</w:t>
            </w:r>
          </w:p>
        </w:tc>
      </w:tr>
      <w:tr w:rsidR="003073A8" w:rsidRPr="00727A42" w14:paraId="06CFFFCF"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78F31D5"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4B77BDC0" w14:textId="77777777" w:rsidR="003073A8" w:rsidRPr="00727A42" w:rsidRDefault="003073A8" w:rsidP="009F3DA8">
            <w:pPr>
              <w:spacing w:before="1"/>
              <w:ind w:left="43" w:right="29"/>
              <w:jc w:val="center"/>
              <w:rPr>
                <w:spacing w:val="-2"/>
                <w:sz w:val="16"/>
              </w:rPr>
            </w:pPr>
            <w:r w:rsidRPr="00727A42">
              <w:rPr>
                <w:spacing w:val="-2"/>
                <w:sz w:val="16"/>
              </w:rPr>
              <w:t>1011977</w:t>
            </w:r>
          </w:p>
        </w:tc>
        <w:tc>
          <w:tcPr>
            <w:tcW w:w="5954" w:type="dxa"/>
            <w:tcBorders>
              <w:top w:val="single" w:sz="4" w:space="0" w:color="000000"/>
              <w:bottom w:val="single" w:sz="4" w:space="0" w:color="000000"/>
            </w:tcBorders>
          </w:tcPr>
          <w:p w14:paraId="4BB754E0" w14:textId="77777777" w:rsidR="003073A8" w:rsidRPr="00727A42" w:rsidRDefault="003073A8" w:rsidP="009F3DA8">
            <w:pPr>
              <w:spacing w:line="210" w:lineRule="exact"/>
              <w:ind w:left="108"/>
              <w:rPr>
                <w:sz w:val="20"/>
              </w:rPr>
            </w:pPr>
            <w:r w:rsidRPr="00727A42">
              <w:rPr>
                <w:sz w:val="20"/>
              </w:rPr>
              <w:t>Suruburi</w:t>
            </w:r>
            <w:r w:rsidRPr="00727A42">
              <w:rPr>
                <w:spacing w:val="-5"/>
                <w:sz w:val="20"/>
              </w:rPr>
              <w:t xml:space="preserve"> </w:t>
            </w:r>
            <w:r w:rsidRPr="00727A42">
              <w:rPr>
                <w:sz w:val="20"/>
              </w:rPr>
              <w:t>cu</w:t>
            </w:r>
            <w:r w:rsidRPr="00727A42">
              <w:rPr>
                <w:spacing w:val="-2"/>
                <w:sz w:val="20"/>
              </w:rPr>
              <w:t xml:space="preserve"> </w:t>
            </w:r>
            <w:r w:rsidRPr="00727A42">
              <w:rPr>
                <w:sz w:val="20"/>
              </w:rPr>
              <w:t>piulite</w:t>
            </w:r>
            <w:r w:rsidRPr="00727A42">
              <w:rPr>
                <w:spacing w:val="-5"/>
                <w:sz w:val="20"/>
              </w:rPr>
              <w:t xml:space="preserve"> </w:t>
            </w:r>
            <w:r w:rsidRPr="00727A42">
              <w:rPr>
                <w:sz w:val="20"/>
              </w:rPr>
              <w:t>si</w:t>
            </w:r>
            <w:r w:rsidRPr="00727A42">
              <w:rPr>
                <w:spacing w:val="-4"/>
                <w:sz w:val="20"/>
              </w:rPr>
              <w:t xml:space="preserve"> </w:t>
            </w:r>
            <w:r w:rsidRPr="00727A42">
              <w:rPr>
                <w:spacing w:val="-2"/>
                <w:sz w:val="20"/>
              </w:rPr>
              <w:t>saibe</w:t>
            </w:r>
          </w:p>
        </w:tc>
        <w:tc>
          <w:tcPr>
            <w:tcW w:w="992" w:type="dxa"/>
            <w:tcBorders>
              <w:top w:val="single" w:sz="4" w:space="0" w:color="000000"/>
              <w:bottom w:val="single" w:sz="4" w:space="0" w:color="000000"/>
            </w:tcBorders>
          </w:tcPr>
          <w:p w14:paraId="53400551"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5A18DC80" w14:textId="77777777" w:rsidR="003073A8" w:rsidRPr="00727A42" w:rsidRDefault="003073A8" w:rsidP="009F3DA8">
            <w:pPr>
              <w:spacing w:line="210" w:lineRule="exact"/>
              <w:ind w:left="109"/>
              <w:rPr>
                <w:spacing w:val="-2"/>
                <w:sz w:val="20"/>
              </w:rPr>
            </w:pPr>
            <w:r w:rsidRPr="00727A42">
              <w:rPr>
                <w:spacing w:val="-2"/>
                <w:sz w:val="20"/>
              </w:rPr>
              <w:t>0,100</w:t>
            </w:r>
          </w:p>
        </w:tc>
      </w:tr>
      <w:tr w:rsidR="003073A8" w:rsidRPr="00727A42" w14:paraId="27DB0CC8"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4954B7D"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1E7DE975" w14:textId="77777777" w:rsidR="003073A8" w:rsidRPr="00727A42" w:rsidRDefault="003073A8" w:rsidP="009F3DA8">
            <w:pPr>
              <w:spacing w:before="1"/>
              <w:ind w:left="43" w:right="29"/>
              <w:jc w:val="center"/>
              <w:rPr>
                <w:spacing w:val="-2"/>
                <w:sz w:val="16"/>
              </w:rPr>
            </w:pPr>
            <w:r w:rsidRPr="00727A42">
              <w:rPr>
                <w:spacing w:val="-2"/>
                <w:sz w:val="16"/>
              </w:rPr>
              <w:t>1019852</w:t>
            </w:r>
          </w:p>
        </w:tc>
        <w:tc>
          <w:tcPr>
            <w:tcW w:w="5954" w:type="dxa"/>
            <w:tcBorders>
              <w:top w:val="single" w:sz="4" w:space="0" w:color="000000"/>
              <w:bottom w:val="single" w:sz="4" w:space="0" w:color="000000"/>
            </w:tcBorders>
          </w:tcPr>
          <w:p w14:paraId="5F71E879" w14:textId="77777777" w:rsidR="003073A8" w:rsidRPr="00727A42" w:rsidRDefault="003073A8" w:rsidP="009F3DA8">
            <w:pPr>
              <w:spacing w:line="210" w:lineRule="exact"/>
              <w:ind w:left="108"/>
              <w:rPr>
                <w:spacing w:val="-2"/>
                <w:sz w:val="20"/>
              </w:rPr>
            </w:pPr>
            <w:r w:rsidRPr="00727A42">
              <w:rPr>
                <w:spacing w:val="-2"/>
                <w:sz w:val="20"/>
              </w:rPr>
              <w:t>Vopsea</w:t>
            </w:r>
          </w:p>
        </w:tc>
        <w:tc>
          <w:tcPr>
            <w:tcW w:w="992" w:type="dxa"/>
            <w:tcBorders>
              <w:top w:val="single" w:sz="4" w:space="0" w:color="000000"/>
              <w:bottom w:val="single" w:sz="4" w:space="0" w:color="000000"/>
            </w:tcBorders>
          </w:tcPr>
          <w:p w14:paraId="2FF041ED"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2F1DDE04" w14:textId="77777777" w:rsidR="003073A8" w:rsidRPr="00727A42" w:rsidRDefault="003073A8" w:rsidP="009F3DA8">
            <w:pPr>
              <w:spacing w:line="210" w:lineRule="exact"/>
              <w:ind w:left="109"/>
              <w:rPr>
                <w:spacing w:val="-2"/>
                <w:sz w:val="20"/>
              </w:rPr>
            </w:pPr>
            <w:r w:rsidRPr="00727A42">
              <w:rPr>
                <w:spacing w:val="-2"/>
                <w:sz w:val="20"/>
              </w:rPr>
              <w:t>0,020</w:t>
            </w:r>
          </w:p>
        </w:tc>
      </w:tr>
      <w:tr w:rsidR="003073A8" w:rsidRPr="00727A42" w14:paraId="323316C7"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1"/>
        </w:trPr>
        <w:tc>
          <w:tcPr>
            <w:tcW w:w="709" w:type="dxa"/>
            <w:tcBorders>
              <w:top w:val="single" w:sz="4" w:space="0" w:color="000000"/>
              <w:bottom w:val="single" w:sz="2" w:space="0" w:color="000000"/>
            </w:tcBorders>
          </w:tcPr>
          <w:p w14:paraId="19861985" w14:textId="77777777" w:rsidR="003073A8" w:rsidRPr="00727A42" w:rsidRDefault="003073A8" w:rsidP="009F3DA8">
            <w:pPr>
              <w:rPr>
                <w:sz w:val="18"/>
              </w:rPr>
            </w:pPr>
          </w:p>
        </w:tc>
        <w:tc>
          <w:tcPr>
            <w:tcW w:w="1276" w:type="dxa"/>
            <w:tcBorders>
              <w:top w:val="single" w:sz="4" w:space="0" w:color="000000"/>
              <w:bottom w:val="single" w:sz="2" w:space="0" w:color="000000"/>
            </w:tcBorders>
          </w:tcPr>
          <w:p w14:paraId="488DB405" w14:textId="77777777" w:rsidR="003073A8" w:rsidRPr="00727A42" w:rsidRDefault="003073A8" w:rsidP="009F3DA8">
            <w:pPr>
              <w:spacing w:before="139"/>
              <w:ind w:left="46" w:right="29"/>
              <w:jc w:val="center"/>
              <w:rPr>
                <w:spacing w:val="-2"/>
                <w:sz w:val="16"/>
              </w:rPr>
            </w:pPr>
            <w:r w:rsidRPr="00727A42">
              <w:rPr>
                <w:spacing w:val="-2"/>
                <w:sz w:val="16"/>
              </w:rPr>
              <w:t>021102</w:t>
            </w:r>
          </w:p>
        </w:tc>
        <w:tc>
          <w:tcPr>
            <w:tcW w:w="5954" w:type="dxa"/>
            <w:tcBorders>
              <w:top w:val="single" w:sz="4" w:space="0" w:color="000000"/>
              <w:bottom w:val="single" w:sz="2" w:space="0" w:color="000000"/>
            </w:tcBorders>
          </w:tcPr>
          <w:p w14:paraId="7F400033" w14:textId="77777777" w:rsidR="003073A8" w:rsidRPr="00727A42" w:rsidRDefault="003073A8" w:rsidP="009F3DA8">
            <w:pPr>
              <w:spacing w:line="230" w:lineRule="exact"/>
              <w:ind w:left="108"/>
              <w:rPr>
                <w:sz w:val="20"/>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4"/>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4"/>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4"/>
                <w:sz w:val="20"/>
              </w:rPr>
              <w:t xml:space="preserve"> </w:t>
            </w:r>
            <w:r w:rsidRPr="00727A42">
              <w:rPr>
                <w:sz w:val="20"/>
              </w:rPr>
              <w:t>(cu exceptia conductelor principale), 10 t</w:t>
            </w:r>
          </w:p>
        </w:tc>
        <w:tc>
          <w:tcPr>
            <w:tcW w:w="992" w:type="dxa"/>
            <w:tcBorders>
              <w:top w:val="single" w:sz="4" w:space="0" w:color="000000"/>
              <w:bottom w:val="single" w:sz="2" w:space="0" w:color="000000"/>
            </w:tcBorders>
          </w:tcPr>
          <w:p w14:paraId="5554A34E" w14:textId="77777777" w:rsidR="003073A8" w:rsidRPr="00727A42" w:rsidRDefault="003073A8" w:rsidP="009F3DA8">
            <w:pPr>
              <w:ind w:left="106"/>
              <w:rPr>
                <w:spacing w:val="-2"/>
                <w:sz w:val="20"/>
              </w:rPr>
            </w:pPr>
            <w:r w:rsidRPr="00727A42">
              <w:rPr>
                <w:spacing w:val="-2"/>
                <w:sz w:val="20"/>
              </w:rPr>
              <w:t>h-</w:t>
            </w:r>
            <w:r w:rsidRPr="00727A42">
              <w:rPr>
                <w:spacing w:val="-5"/>
                <w:sz w:val="20"/>
              </w:rPr>
              <w:t>ut</w:t>
            </w:r>
          </w:p>
        </w:tc>
        <w:tc>
          <w:tcPr>
            <w:tcW w:w="1418" w:type="dxa"/>
            <w:tcBorders>
              <w:top w:val="single" w:sz="4" w:space="0" w:color="000000"/>
              <w:bottom w:val="single" w:sz="2" w:space="0" w:color="000000"/>
            </w:tcBorders>
          </w:tcPr>
          <w:p w14:paraId="2B09CE10" w14:textId="77777777" w:rsidR="003073A8" w:rsidRPr="00727A42" w:rsidRDefault="003073A8" w:rsidP="009F3DA8">
            <w:pPr>
              <w:ind w:left="109"/>
              <w:rPr>
                <w:spacing w:val="-2"/>
                <w:sz w:val="20"/>
              </w:rPr>
            </w:pPr>
            <w:r w:rsidRPr="00727A42">
              <w:rPr>
                <w:spacing w:val="-2"/>
                <w:sz w:val="20"/>
              </w:rPr>
              <w:t>0,070</w:t>
            </w:r>
          </w:p>
        </w:tc>
      </w:tr>
      <w:tr w:rsidR="003073A8" w:rsidRPr="00727A42" w14:paraId="1E6217E0"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7"/>
        </w:trPr>
        <w:tc>
          <w:tcPr>
            <w:tcW w:w="709" w:type="dxa"/>
            <w:tcBorders>
              <w:top w:val="single" w:sz="2" w:space="0" w:color="000000"/>
              <w:bottom w:val="single" w:sz="2" w:space="0" w:color="000000"/>
            </w:tcBorders>
          </w:tcPr>
          <w:p w14:paraId="6CFD9766" w14:textId="77777777" w:rsidR="003073A8" w:rsidRPr="00727A42" w:rsidRDefault="003073A8" w:rsidP="009F3DA8">
            <w:pPr>
              <w:rPr>
                <w:sz w:val="16"/>
              </w:rPr>
            </w:pPr>
          </w:p>
        </w:tc>
        <w:tc>
          <w:tcPr>
            <w:tcW w:w="1276" w:type="dxa"/>
            <w:tcBorders>
              <w:top w:val="single" w:sz="2" w:space="0" w:color="000000"/>
              <w:bottom w:val="single" w:sz="2" w:space="0" w:color="000000"/>
            </w:tcBorders>
          </w:tcPr>
          <w:p w14:paraId="57A60C5B" w14:textId="77777777" w:rsidR="003073A8" w:rsidRPr="00727A42" w:rsidRDefault="003073A8" w:rsidP="009F3DA8">
            <w:pPr>
              <w:spacing w:before="23"/>
              <w:ind w:left="46" w:right="29"/>
              <w:jc w:val="center"/>
              <w:rPr>
                <w:spacing w:val="-2"/>
                <w:sz w:val="16"/>
              </w:rPr>
            </w:pPr>
            <w:r w:rsidRPr="00727A42">
              <w:rPr>
                <w:spacing w:val="-2"/>
                <w:sz w:val="16"/>
              </w:rPr>
              <w:t>040502</w:t>
            </w:r>
          </w:p>
        </w:tc>
        <w:tc>
          <w:tcPr>
            <w:tcW w:w="5954" w:type="dxa"/>
            <w:tcBorders>
              <w:top w:val="single" w:sz="2" w:space="0" w:color="000000"/>
              <w:bottom w:val="single" w:sz="2" w:space="0" w:color="000000"/>
            </w:tcBorders>
          </w:tcPr>
          <w:p w14:paraId="1834D2E8" w14:textId="77777777" w:rsidR="003073A8" w:rsidRPr="00727A42" w:rsidRDefault="003073A8" w:rsidP="009F3DA8">
            <w:pPr>
              <w:spacing w:line="208" w:lineRule="exact"/>
              <w:ind w:left="108"/>
              <w:rPr>
                <w:sz w:val="20"/>
              </w:rPr>
            </w:pPr>
            <w:r w:rsidRPr="00727A42">
              <w:rPr>
                <w:sz w:val="20"/>
              </w:rPr>
              <w:t>Instalatii</w:t>
            </w:r>
            <w:r w:rsidRPr="00727A42">
              <w:rPr>
                <w:spacing w:val="-6"/>
                <w:sz w:val="20"/>
              </w:rPr>
              <w:t xml:space="preserve"> </w:t>
            </w:r>
            <w:r w:rsidRPr="00727A42">
              <w:rPr>
                <w:sz w:val="20"/>
              </w:rPr>
              <w:t>pentru</w:t>
            </w:r>
            <w:r w:rsidRPr="00727A42">
              <w:rPr>
                <w:spacing w:val="-3"/>
                <w:sz w:val="20"/>
              </w:rPr>
              <w:t xml:space="preserve"> </w:t>
            </w:r>
            <w:r w:rsidRPr="00727A42">
              <w:rPr>
                <w:sz w:val="20"/>
              </w:rPr>
              <w:t>sudare</w:t>
            </w:r>
            <w:r w:rsidRPr="00727A42">
              <w:rPr>
                <w:spacing w:val="-6"/>
                <w:sz w:val="20"/>
              </w:rPr>
              <w:t xml:space="preserve"> </w:t>
            </w:r>
            <w:r w:rsidRPr="00727A42">
              <w:rPr>
                <w:sz w:val="20"/>
              </w:rPr>
              <w:t>manuala</w:t>
            </w:r>
            <w:r w:rsidRPr="00727A42">
              <w:rPr>
                <w:spacing w:val="-4"/>
                <w:sz w:val="20"/>
              </w:rPr>
              <w:t xml:space="preserve"> </w:t>
            </w:r>
            <w:r w:rsidRPr="00727A42">
              <w:rPr>
                <w:sz w:val="20"/>
              </w:rPr>
              <w:t>cu</w:t>
            </w:r>
            <w:r w:rsidRPr="00727A42">
              <w:rPr>
                <w:spacing w:val="-4"/>
                <w:sz w:val="20"/>
              </w:rPr>
              <w:t xml:space="preserve"> </w:t>
            </w:r>
            <w:r w:rsidRPr="00727A42">
              <w:rPr>
                <w:sz w:val="20"/>
              </w:rPr>
              <w:t>arc</w:t>
            </w:r>
            <w:r w:rsidRPr="00727A42">
              <w:rPr>
                <w:spacing w:val="-4"/>
                <w:sz w:val="20"/>
              </w:rPr>
              <w:t xml:space="preserve"> </w:t>
            </w:r>
            <w:r w:rsidRPr="00727A42">
              <w:rPr>
                <w:sz w:val="20"/>
              </w:rPr>
              <w:t>electric</w:t>
            </w:r>
            <w:r w:rsidRPr="00727A42">
              <w:rPr>
                <w:spacing w:val="-4"/>
                <w:sz w:val="20"/>
              </w:rPr>
              <w:t xml:space="preserve"> </w:t>
            </w:r>
            <w:r w:rsidRPr="00727A42">
              <w:rPr>
                <w:sz w:val="20"/>
              </w:rPr>
              <w:t>(de</w:t>
            </w:r>
            <w:r w:rsidRPr="00727A42">
              <w:rPr>
                <w:spacing w:val="-4"/>
                <w:sz w:val="20"/>
              </w:rPr>
              <w:t xml:space="preserve"> </w:t>
            </w:r>
            <w:r w:rsidRPr="00727A42">
              <w:rPr>
                <w:sz w:val="20"/>
              </w:rPr>
              <w:t>curent</w:t>
            </w:r>
            <w:r w:rsidRPr="00727A42">
              <w:rPr>
                <w:spacing w:val="-5"/>
                <w:sz w:val="20"/>
              </w:rPr>
              <w:t xml:space="preserve"> </w:t>
            </w:r>
            <w:r w:rsidRPr="00727A42">
              <w:rPr>
                <w:spacing w:val="-2"/>
                <w:sz w:val="20"/>
              </w:rPr>
              <w:t>continuu)</w:t>
            </w:r>
          </w:p>
        </w:tc>
        <w:tc>
          <w:tcPr>
            <w:tcW w:w="992" w:type="dxa"/>
            <w:tcBorders>
              <w:top w:val="single" w:sz="2" w:space="0" w:color="000000"/>
              <w:bottom w:val="single" w:sz="2" w:space="0" w:color="000000"/>
            </w:tcBorders>
          </w:tcPr>
          <w:p w14:paraId="3D8BCB93" w14:textId="77777777" w:rsidR="003073A8" w:rsidRPr="00727A42" w:rsidRDefault="003073A8" w:rsidP="009F3DA8">
            <w:pPr>
              <w:spacing w:line="208"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2" w:space="0" w:color="000000"/>
            </w:tcBorders>
          </w:tcPr>
          <w:p w14:paraId="370D9035" w14:textId="77777777" w:rsidR="003073A8" w:rsidRPr="00727A42" w:rsidRDefault="003073A8" w:rsidP="009F3DA8">
            <w:pPr>
              <w:spacing w:line="208" w:lineRule="exact"/>
              <w:ind w:left="109"/>
              <w:rPr>
                <w:spacing w:val="-2"/>
                <w:sz w:val="20"/>
              </w:rPr>
            </w:pPr>
            <w:r w:rsidRPr="00727A42">
              <w:rPr>
                <w:spacing w:val="-2"/>
                <w:sz w:val="20"/>
              </w:rPr>
              <w:t>0,710</w:t>
            </w:r>
          </w:p>
        </w:tc>
      </w:tr>
      <w:tr w:rsidR="003073A8" w:rsidRPr="00727A42" w14:paraId="6066E705"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2" w:space="0" w:color="000000"/>
              <w:bottom w:val="single" w:sz="2" w:space="0" w:color="000000"/>
            </w:tcBorders>
          </w:tcPr>
          <w:p w14:paraId="343A9EF4" w14:textId="77777777" w:rsidR="003073A8" w:rsidRPr="00727A42" w:rsidRDefault="003073A8" w:rsidP="009F3DA8">
            <w:pPr>
              <w:rPr>
                <w:sz w:val="18"/>
              </w:rPr>
            </w:pPr>
          </w:p>
        </w:tc>
        <w:tc>
          <w:tcPr>
            <w:tcW w:w="1276" w:type="dxa"/>
            <w:tcBorders>
              <w:top w:val="single" w:sz="2" w:space="0" w:color="000000"/>
              <w:bottom w:val="single" w:sz="2" w:space="0" w:color="000000"/>
            </w:tcBorders>
          </w:tcPr>
          <w:p w14:paraId="47F0C16B" w14:textId="77777777" w:rsidR="003073A8" w:rsidRPr="00727A42" w:rsidRDefault="003073A8" w:rsidP="009F3DA8">
            <w:pPr>
              <w:spacing w:before="141"/>
              <w:ind w:left="46" w:right="29"/>
              <w:jc w:val="center"/>
              <w:rPr>
                <w:spacing w:val="-2"/>
                <w:sz w:val="16"/>
              </w:rPr>
            </w:pPr>
            <w:r w:rsidRPr="00727A42">
              <w:rPr>
                <w:spacing w:val="-2"/>
                <w:sz w:val="16"/>
              </w:rPr>
              <w:t>050102</w:t>
            </w:r>
          </w:p>
        </w:tc>
        <w:tc>
          <w:tcPr>
            <w:tcW w:w="5954" w:type="dxa"/>
            <w:tcBorders>
              <w:top w:val="single" w:sz="2" w:space="0" w:color="000000"/>
              <w:bottom w:val="single" w:sz="2" w:space="0" w:color="000000"/>
            </w:tcBorders>
          </w:tcPr>
          <w:p w14:paraId="7A390A59" w14:textId="77777777" w:rsidR="003073A8" w:rsidRPr="00727A42" w:rsidRDefault="003073A8" w:rsidP="009F3DA8">
            <w:pPr>
              <w:spacing w:line="230" w:lineRule="atLeast"/>
              <w:ind w:left="108" w:right="112"/>
              <w:rPr>
                <w:sz w:val="20"/>
              </w:rPr>
            </w:pPr>
            <w:r w:rsidRPr="00727A42">
              <w:rPr>
                <w:sz w:val="20"/>
              </w:rPr>
              <w:t>Compresoare</w:t>
            </w:r>
            <w:r w:rsidRPr="00727A42">
              <w:rPr>
                <w:spacing w:val="-4"/>
                <w:sz w:val="20"/>
              </w:rPr>
              <w:t xml:space="preserve"> </w:t>
            </w:r>
            <w:r w:rsidRPr="00727A42">
              <w:rPr>
                <w:sz w:val="20"/>
              </w:rPr>
              <w:t>mobile,</w:t>
            </w:r>
            <w:r w:rsidRPr="00727A42">
              <w:rPr>
                <w:spacing w:val="-4"/>
                <w:sz w:val="20"/>
              </w:rPr>
              <w:t xml:space="preserve"> </w:t>
            </w:r>
            <w:r w:rsidRPr="00727A42">
              <w:rPr>
                <w:sz w:val="20"/>
              </w:rPr>
              <w:t>motor</w:t>
            </w:r>
            <w:r w:rsidRPr="00727A42">
              <w:rPr>
                <w:spacing w:val="-4"/>
                <w:sz w:val="20"/>
              </w:rPr>
              <w:t xml:space="preserve"> </w:t>
            </w:r>
            <w:r w:rsidRPr="00727A42">
              <w:rPr>
                <w:sz w:val="20"/>
              </w:rPr>
              <w:t>cu</w:t>
            </w:r>
            <w:r w:rsidRPr="00727A42">
              <w:rPr>
                <w:spacing w:val="-3"/>
                <w:sz w:val="20"/>
              </w:rPr>
              <w:t xml:space="preserve"> </w:t>
            </w:r>
            <w:r w:rsidRPr="00727A42">
              <w:rPr>
                <w:sz w:val="20"/>
              </w:rPr>
              <w:t>ardere</w:t>
            </w:r>
            <w:r w:rsidRPr="00727A42">
              <w:rPr>
                <w:spacing w:val="-6"/>
                <w:sz w:val="20"/>
              </w:rPr>
              <w:t xml:space="preserve"> </w:t>
            </w:r>
            <w:r w:rsidRPr="00727A42">
              <w:rPr>
                <w:sz w:val="20"/>
              </w:rPr>
              <w:t>interna,</w:t>
            </w:r>
            <w:r w:rsidRPr="00727A42">
              <w:rPr>
                <w:spacing w:val="-6"/>
                <w:sz w:val="20"/>
              </w:rPr>
              <w:t xml:space="preserve"> </w:t>
            </w:r>
            <w:r w:rsidRPr="00727A42">
              <w:rPr>
                <w:sz w:val="20"/>
              </w:rPr>
              <w:t>presiune</w:t>
            </w:r>
            <w:r w:rsidRPr="00727A42">
              <w:rPr>
                <w:spacing w:val="-6"/>
                <w:sz w:val="20"/>
              </w:rPr>
              <w:t xml:space="preserve"> </w:t>
            </w:r>
            <w:r w:rsidRPr="00727A42">
              <w:rPr>
                <w:sz w:val="20"/>
              </w:rPr>
              <w:t>686</w:t>
            </w:r>
            <w:r w:rsidRPr="00727A42">
              <w:rPr>
                <w:spacing w:val="-5"/>
                <w:sz w:val="20"/>
              </w:rPr>
              <w:t xml:space="preserve"> </w:t>
            </w:r>
            <w:r w:rsidRPr="00727A42">
              <w:rPr>
                <w:sz w:val="20"/>
              </w:rPr>
              <w:t>kPа</w:t>
            </w:r>
            <w:r w:rsidRPr="00727A42">
              <w:rPr>
                <w:spacing w:val="-4"/>
                <w:sz w:val="20"/>
              </w:rPr>
              <w:t xml:space="preserve"> </w:t>
            </w:r>
            <w:r w:rsidRPr="00727A42">
              <w:rPr>
                <w:sz w:val="20"/>
              </w:rPr>
              <w:t>(7 atm) 5 m3/min</w:t>
            </w:r>
          </w:p>
        </w:tc>
        <w:tc>
          <w:tcPr>
            <w:tcW w:w="992" w:type="dxa"/>
            <w:tcBorders>
              <w:top w:val="single" w:sz="2" w:space="0" w:color="000000"/>
              <w:bottom w:val="single" w:sz="2" w:space="0" w:color="000000"/>
            </w:tcBorders>
          </w:tcPr>
          <w:p w14:paraId="794EE86C" w14:textId="77777777" w:rsidR="003073A8" w:rsidRPr="00727A42" w:rsidRDefault="003073A8" w:rsidP="009F3DA8">
            <w:pPr>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2" w:space="0" w:color="000000"/>
            </w:tcBorders>
          </w:tcPr>
          <w:p w14:paraId="63376D3F" w14:textId="77777777" w:rsidR="003073A8" w:rsidRPr="00727A42" w:rsidRDefault="003073A8" w:rsidP="009F3DA8">
            <w:pPr>
              <w:ind w:left="109"/>
              <w:rPr>
                <w:spacing w:val="-2"/>
                <w:sz w:val="20"/>
              </w:rPr>
            </w:pPr>
            <w:r w:rsidRPr="00727A42">
              <w:rPr>
                <w:spacing w:val="-2"/>
                <w:sz w:val="20"/>
              </w:rPr>
              <w:t>0,220</w:t>
            </w:r>
          </w:p>
        </w:tc>
      </w:tr>
      <w:tr w:rsidR="003073A8" w:rsidRPr="00727A42" w14:paraId="5E196C34"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66B9A28D" w14:textId="77777777" w:rsidR="003073A8" w:rsidRPr="00727A42" w:rsidRDefault="003073A8" w:rsidP="009F3DA8">
            <w:pPr>
              <w:rPr>
                <w:sz w:val="16"/>
              </w:rPr>
            </w:pPr>
          </w:p>
        </w:tc>
        <w:tc>
          <w:tcPr>
            <w:tcW w:w="1276" w:type="dxa"/>
            <w:tcBorders>
              <w:top w:val="single" w:sz="2" w:space="0" w:color="000000"/>
              <w:bottom w:val="single" w:sz="2" w:space="0" w:color="000000"/>
            </w:tcBorders>
          </w:tcPr>
          <w:p w14:paraId="7A9DDF19" w14:textId="77777777" w:rsidR="003073A8" w:rsidRPr="00727A42" w:rsidRDefault="003073A8" w:rsidP="009F3DA8">
            <w:pPr>
              <w:spacing w:before="25"/>
              <w:ind w:left="46" w:right="29"/>
              <w:jc w:val="center"/>
              <w:rPr>
                <w:spacing w:val="-2"/>
                <w:sz w:val="16"/>
              </w:rPr>
            </w:pPr>
            <w:r w:rsidRPr="00727A42">
              <w:rPr>
                <w:spacing w:val="-2"/>
                <w:sz w:val="16"/>
              </w:rPr>
              <w:t>100602</w:t>
            </w:r>
          </w:p>
        </w:tc>
        <w:tc>
          <w:tcPr>
            <w:tcW w:w="5954" w:type="dxa"/>
            <w:tcBorders>
              <w:top w:val="single" w:sz="2" w:space="0" w:color="000000"/>
              <w:bottom w:val="single" w:sz="2" w:space="0" w:color="000000"/>
            </w:tcBorders>
          </w:tcPr>
          <w:p w14:paraId="1584C728" w14:textId="77777777" w:rsidR="003073A8" w:rsidRPr="00727A42" w:rsidRDefault="003073A8" w:rsidP="009F3DA8">
            <w:pPr>
              <w:spacing w:line="210" w:lineRule="exact"/>
              <w:ind w:left="108"/>
              <w:rPr>
                <w:sz w:val="20"/>
              </w:rPr>
            </w:pPr>
            <w:r w:rsidRPr="00727A42">
              <w:rPr>
                <w:sz w:val="20"/>
              </w:rPr>
              <w:t>Ciocane</w:t>
            </w:r>
            <w:r w:rsidRPr="00727A42">
              <w:rPr>
                <w:spacing w:val="-4"/>
                <w:sz w:val="20"/>
              </w:rPr>
              <w:t xml:space="preserve"> </w:t>
            </w:r>
            <w:r w:rsidRPr="00727A42">
              <w:rPr>
                <w:sz w:val="20"/>
              </w:rPr>
              <w:t>usoare</w:t>
            </w:r>
            <w:r w:rsidRPr="00727A42">
              <w:rPr>
                <w:spacing w:val="-4"/>
                <w:sz w:val="20"/>
              </w:rPr>
              <w:t xml:space="preserve"> </w:t>
            </w:r>
            <w:r w:rsidRPr="00727A42">
              <w:rPr>
                <w:sz w:val="20"/>
              </w:rPr>
              <w:t>perforatoare</w:t>
            </w:r>
            <w:r w:rsidRPr="00727A42">
              <w:rPr>
                <w:spacing w:val="-4"/>
                <w:sz w:val="20"/>
              </w:rPr>
              <w:t xml:space="preserve"> </w:t>
            </w:r>
            <w:r w:rsidRPr="00727A42">
              <w:rPr>
                <w:sz w:val="20"/>
              </w:rPr>
              <w:t>la</w:t>
            </w:r>
            <w:r w:rsidRPr="00727A42">
              <w:rPr>
                <w:spacing w:val="-6"/>
                <w:sz w:val="20"/>
              </w:rPr>
              <w:t xml:space="preserve"> </w:t>
            </w:r>
            <w:r w:rsidRPr="00727A42">
              <w:rPr>
                <w:sz w:val="20"/>
              </w:rPr>
              <w:t>lucrari</w:t>
            </w:r>
            <w:r w:rsidRPr="00727A42">
              <w:rPr>
                <w:spacing w:val="-5"/>
                <w:sz w:val="20"/>
              </w:rPr>
              <w:t xml:space="preserve"> </w:t>
            </w:r>
            <w:r w:rsidRPr="00727A42">
              <w:rPr>
                <w:sz w:val="20"/>
              </w:rPr>
              <w:t>la</w:t>
            </w:r>
            <w:r w:rsidRPr="00727A42">
              <w:rPr>
                <w:spacing w:val="-4"/>
                <w:sz w:val="20"/>
              </w:rPr>
              <w:t xml:space="preserve"> </w:t>
            </w:r>
            <w:r w:rsidRPr="00727A42">
              <w:rPr>
                <w:sz w:val="20"/>
              </w:rPr>
              <w:t>statii</w:t>
            </w:r>
            <w:r w:rsidRPr="00727A42">
              <w:rPr>
                <w:spacing w:val="-5"/>
                <w:sz w:val="20"/>
              </w:rPr>
              <w:t xml:space="preserve"> </w:t>
            </w:r>
            <w:r w:rsidRPr="00727A42">
              <w:rPr>
                <w:sz w:val="20"/>
              </w:rPr>
              <w:t>mobile</w:t>
            </w:r>
            <w:r w:rsidRPr="00727A42">
              <w:rPr>
                <w:spacing w:val="-4"/>
                <w:sz w:val="20"/>
              </w:rPr>
              <w:t xml:space="preserve"> </w:t>
            </w:r>
            <w:r w:rsidRPr="00727A42">
              <w:rPr>
                <w:sz w:val="20"/>
              </w:rPr>
              <w:t>de</w:t>
            </w:r>
            <w:r w:rsidRPr="00727A42">
              <w:rPr>
                <w:spacing w:val="-3"/>
                <w:sz w:val="20"/>
              </w:rPr>
              <w:t xml:space="preserve"> </w:t>
            </w:r>
            <w:r w:rsidRPr="00727A42">
              <w:rPr>
                <w:spacing w:val="-2"/>
                <w:sz w:val="20"/>
              </w:rPr>
              <w:t>compresare</w:t>
            </w:r>
          </w:p>
        </w:tc>
        <w:tc>
          <w:tcPr>
            <w:tcW w:w="992" w:type="dxa"/>
            <w:tcBorders>
              <w:top w:val="single" w:sz="2" w:space="0" w:color="000000"/>
              <w:bottom w:val="single" w:sz="2" w:space="0" w:color="000000"/>
            </w:tcBorders>
          </w:tcPr>
          <w:p w14:paraId="21D913CA"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2" w:space="0" w:color="000000"/>
            </w:tcBorders>
          </w:tcPr>
          <w:p w14:paraId="1FD8E016" w14:textId="77777777" w:rsidR="003073A8" w:rsidRPr="00727A42" w:rsidRDefault="003073A8" w:rsidP="009F3DA8">
            <w:pPr>
              <w:spacing w:line="210" w:lineRule="exact"/>
              <w:ind w:left="109"/>
              <w:rPr>
                <w:spacing w:val="-2"/>
                <w:sz w:val="20"/>
              </w:rPr>
            </w:pPr>
            <w:r w:rsidRPr="00727A42">
              <w:rPr>
                <w:spacing w:val="-2"/>
                <w:sz w:val="20"/>
              </w:rPr>
              <w:t>0,220</w:t>
            </w:r>
          </w:p>
        </w:tc>
      </w:tr>
      <w:tr w:rsidR="003073A8" w:rsidRPr="00727A42" w14:paraId="6F01552A"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1058FA49"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40866B81" w14:textId="77777777" w:rsidR="003073A8" w:rsidRPr="00727A42" w:rsidRDefault="003073A8" w:rsidP="009F3DA8">
            <w:pPr>
              <w:spacing w:before="23"/>
              <w:ind w:left="46" w:right="29"/>
              <w:jc w:val="center"/>
              <w:rPr>
                <w:spacing w:val="-2"/>
                <w:sz w:val="16"/>
              </w:rPr>
            </w:pPr>
            <w:r w:rsidRPr="00727A42">
              <w:rPr>
                <w:spacing w:val="-2"/>
                <w:sz w:val="16"/>
              </w:rPr>
              <w:t>400002</w:t>
            </w:r>
          </w:p>
        </w:tc>
        <w:tc>
          <w:tcPr>
            <w:tcW w:w="5954" w:type="dxa"/>
            <w:tcBorders>
              <w:top w:val="single" w:sz="2" w:space="0" w:color="000000"/>
              <w:bottom w:val="single" w:sz="4" w:space="0" w:color="000000"/>
            </w:tcBorders>
          </w:tcPr>
          <w:p w14:paraId="7FD71B69" w14:textId="77777777" w:rsidR="003073A8" w:rsidRPr="00727A42" w:rsidRDefault="003073A8" w:rsidP="009F3DA8">
            <w:pPr>
              <w:spacing w:line="210" w:lineRule="exact"/>
              <w:ind w:left="108"/>
              <w:rPr>
                <w:sz w:val="20"/>
              </w:rPr>
            </w:pPr>
            <w:r w:rsidRPr="00727A42">
              <w:rPr>
                <w:sz w:val="20"/>
              </w:rPr>
              <w:t>Automobile</w:t>
            </w:r>
            <w:r w:rsidRPr="00727A42">
              <w:rPr>
                <w:spacing w:val="-4"/>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4"/>
                <w:sz w:val="20"/>
              </w:rPr>
              <w:t xml:space="preserve"> </w:t>
            </w:r>
            <w:r w:rsidRPr="00727A42">
              <w:rPr>
                <w:sz w:val="20"/>
              </w:rPr>
              <w:t>8</w:t>
            </w:r>
            <w:r w:rsidRPr="00727A42">
              <w:rPr>
                <w:spacing w:val="-2"/>
                <w:sz w:val="20"/>
              </w:rPr>
              <w:t xml:space="preserve"> </w:t>
            </w:r>
            <w:r w:rsidRPr="00727A42">
              <w:rPr>
                <w:spacing w:val="-10"/>
                <w:sz w:val="20"/>
              </w:rPr>
              <w:t>t</w:t>
            </w:r>
          </w:p>
        </w:tc>
        <w:tc>
          <w:tcPr>
            <w:tcW w:w="992" w:type="dxa"/>
            <w:tcBorders>
              <w:top w:val="single" w:sz="2" w:space="0" w:color="000000"/>
              <w:bottom w:val="single" w:sz="4" w:space="0" w:color="000000"/>
            </w:tcBorders>
          </w:tcPr>
          <w:p w14:paraId="7A438C65"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4" w:space="0" w:color="000000"/>
            </w:tcBorders>
          </w:tcPr>
          <w:p w14:paraId="0C6DE546" w14:textId="77777777" w:rsidR="003073A8" w:rsidRPr="00727A42" w:rsidRDefault="003073A8" w:rsidP="009F3DA8">
            <w:pPr>
              <w:spacing w:line="210" w:lineRule="exact"/>
              <w:ind w:left="109"/>
              <w:rPr>
                <w:spacing w:val="-2"/>
                <w:sz w:val="20"/>
              </w:rPr>
            </w:pPr>
            <w:r w:rsidRPr="00727A42">
              <w:rPr>
                <w:spacing w:val="-2"/>
                <w:sz w:val="20"/>
              </w:rPr>
              <w:t>0,070</w:t>
            </w:r>
          </w:p>
        </w:tc>
      </w:tr>
      <w:tr w:rsidR="003073A8" w:rsidRPr="00727A42" w14:paraId="14216267"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43"/>
        </w:trPr>
        <w:tc>
          <w:tcPr>
            <w:tcW w:w="709" w:type="dxa"/>
            <w:tcBorders>
              <w:top w:val="single" w:sz="4" w:space="0" w:color="000000"/>
              <w:bottom w:val="single" w:sz="4" w:space="0" w:color="000000"/>
            </w:tcBorders>
          </w:tcPr>
          <w:p w14:paraId="212D28F1" w14:textId="77777777" w:rsidR="003073A8" w:rsidRPr="00727A42" w:rsidRDefault="003073A8" w:rsidP="009F3DA8">
            <w:pPr>
              <w:spacing w:line="275" w:lineRule="exact"/>
              <w:ind w:left="107"/>
              <w:rPr>
                <w:spacing w:val="-5"/>
              </w:rPr>
            </w:pPr>
            <w:r w:rsidRPr="00727A42">
              <w:rPr>
                <w:spacing w:val="-5"/>
              </w:rPr>
              <w:lastRenderedPageBreak/>
              <w:t>16</w:t>
            </w:r>
          </w:p>
        </w:tc>
        <w:tc>
          <w:tcPr>
            <w:tcW w:w="1276" w:type="dxa"/>
            <w:tcBorders>
              <w:top w:val="single" w:sz="4" w:space="0" w:color="000000"/>
              <w:bottom w:val="single" w:sz="4" w:space="0" w:color="000000"/>
            </w:tcBorders>
          </w:tcPr>
          <w:p w14:paraId="5C88629E" w14:textId="77777777" w:rsidR="003073A8" w:rsidRPr="00727A42" w:rsidRDefault="003073A8" w:rsidP="009F3DA8">
            <w:pPr>
              <w:widowControl w:val="0"/>
              <w:autoSpaceDE w:val="0"/>
              <w:autoSpaceDN w:val="0"/>
              <w:spacing w:line="275" w:lineRule="exact"/>
              <w:ind w:left="108"/>
            </w:pPr>
            <w:r w:rsidRPr="00727A42">
              <w:rPr>
                <w:spacing w:val="-2"/>
                <w:szCs w:val="22"/>
              </w:rPr>
              <w:t>08-03-</w:t>
            </w:r>
            <w:r w:rsidRPr="00727A42">
              <w:rPr>
                <w:spacing w:val="-5"/>
                <w:szCs w:val="22"/>
              </w:rPr>
              <w:t>575</w:t>
            </w:r>
          </w:p>
          <w:p w14:paraId="773C22A8" w14:textId="77777777" w:rsidR="003073A8" w:rsidRPr="00727A42" w:rsidRDefault="003073A8" w:rsidP="009F3DA8">
            <w:pPr>
              <w:spacing w:line="275" w:lineRule="exact"/>
              <w:ind w:left="108"/>
              <w:rPr>
                <w:spacing w:val="-2"/>
              </w:rPr>
            </w:pPr>
            <w:r w:rsidRPr="00727A42">
              <w:rPr>
                <w:spacing w:val="-2"/>
              </w:rPr>
              <w:t>-</w:t>
            </w:r>
            <w:r w:rsidRPr="00727A42">
              <w:rPr>
                <w:spacing w:val="-12"/>
              </w:rPr>
              <w:t>1</w:t>
            </w:r>
          </w:p>
        </w:tc>
        <w:tc>
          <w:tcPr>
            <w:tcW w:w="5954" w:type="dxa"/>
            <w:tcBorders>
              <w:top w:val="single" w:sz="4" w:space="0" w:color="000000"/>
              <w:bottom w:val="single" w:sz="4" w:space="0" w:color="000000"/>
            </w:tcBorders>
          </w:tcPr>
          <w:p w14:paraId="590A9060" w14:textId="77777777" w:rsidR="003073A8" w:rsidRPr="00727A42" w:rsidRDefault="003073A8" w:rsidP="009F3DA8">
            <w:pPr>
              <w:ind w:left="108"/>
              <w:rPr>
                <w:sz w:val="20"/>
              </w:rPr>
            </w:pPr>
            <w:r w:rsidRPr="00727A42">
              <w:rPr>
                <w:sz w:val="20"/>
              </w:rPr>
              <w:t>Dispozitiv</w:t>
            </w:r>
            <w:r w:rsidRPr="00727A42">
              <w:rPr>
                <w:spacing w:val="-4"/>
                <w:sz w:val="20"/>
              </w:rPr>
              <w:t xml:space="preserve"> </w:t>
            </w:r>
            <w:r w:rsidRPr="00727A42">
              <w:rPr>
                <w:sz w:val="20"/>
              </w:rPr>
              <w:t>sau</w:t>
            </w:r>
            <w:r w:rsidRPr="00727A42">
              <w:rPr>
                <w:spacing w:val="-4"/>
                <w:sz w:val="20"/>
              </w:rPr>
              <w:t xml:space="preserve"> </w:t>
            </w:r>
            <w:r w:rsidRPr="00727A42">
              <w:rPr>
                <w:sz w:val="20"/>
              </w:rPr>
              <w:t>aparat</w:t>
            </w:r>
            <w:r w:rsidRPr="00727A42">
              <w:rPr>
                <w:spacing w:val="-4"/>
                <w:sz w:val="20"/>
              </w:rPr>
              <w:t xml:space="preserve"> </w:t>
            </w:r>
            <w:r w:rsidRPr="00727A42">
              <w:rPr>
                <w:sz w:val="20"/>
              </w:rPr>
              <w:t>demontat</w:t>
            </w:r>
            <w:r w:rsidRPr="00727A42">
              <w:rPr>
                <w:spacing w:val="-6"/>
                <w:sz w:val="20"/>
              </w:rPr>
              <w:t xml:space="preserve"> </w:t>
            </w:r>
            <w:r w:rsidRPr="00727A42">
              <w:rPr>
                <w:sz w:val="20"/>
              </w:rPr>
              <w:t>inainte</w:t>
            </w:r>
            <w:r w:rsidRPr="00727A42">
              <w:rPr>
                <w:spacing w:val="-5"/>
                <w:sz w:val="20"/>
              </w:rPr>
              <w:t xml:space="preserve"> </w:t>
            </w:r>
            <w:r w:rsidRPr="00727A42">
              <w:rPr>
                <w:sz w:val="20"/>
              </w:rPr>
              <w:t>de</w:t>
            </w:r>
            <w:r w:rsidRPr="00727A42">
              <w:rPr>
                <w:spacing w:val="-4"/>
                <w:sz w:val="20"/>
              </w:rPr>
              <w:t xml:space="preserve"> </w:t>
            </w:r>
            <w:r w:rsidRPr="00727A42">
              <w:rPr>
                <w:spacing w:val="-2"/>
                <w:sz w:val="20"/>
              </w:rPr>
              <w:t>transportare</w:t>
            </w:r>
          </w:p>
        </w:tc>
        <w:tc>
          <w:tcPr>
            <w:tcW w:w="992" w:type="dxa"/>
            <w:tcBorders>
              <w:top w:val="single" w:sz="4" w:space="0" w:color="000000"/>
              <w:bottom w:val="single" w:sz="4" w:space="0" w:color="000000"/>
            </w:tcBorders>
          </w:tcPr>
          <w:p w14:paraId="05518AC5" w14:textId="77777777" w:rsidR="003073A8" w:rsidRPr="00727A42" w:rsidRDefault="003073A8" w:rsidP="009F3DA8">
            <w:pPr>
              <w:spacing w:before="253"/>
              <w:ind w:left="16"/>
              <w:jc w:val="center"/>
              <w:rPr>
                <w:spacing w:val="-5"/>
              </w:rPr>
            </w:pPr>
            <w:r w:rsidRPr="00727A42">
              <w:rPr>
                <w:spacing w:val="-5"/>
              </w:rPr>
              <w:t>buc</w:t>
            </w:r>
          </w:p>
        </w:tc>
        <w:tc>
          <w:tcPr>
            <w:tcW w:w="1418" w:type="dxa"/>
            <w:tcBorders>
              <w:top w:val="single" w:sz="4" w:space="0" w:color="000000"/>
              <w:bottom w:val="single" w:sz="4" w:space="0" w:color="000000"/>
            </w:tcBorders>
          </w:tcPr>
          <w:p w14:paraId="24455D84" w14:textId="77777777" w:rsidR="003073A8" w:rsidRPr="00727A42" w:rsidRDefault="003073A8" w:rsidP="009F3DA8">
            <w:pPr>
              <w:spacing w:before="253"/>
              <w:ind w:left="438"/>
              <w:rPr>
                <w:spacing w:val="-2"/>
              </w:rPr>
            </w:pPr>
            <w:r w:rsidRPr="00727A42">
              <w:rPr>
                <w:spacing w:val="-2"/>
              </w:rPr>
              <w:t>9,000</w:t>
            </w:r>
          </w:p>
        </w:tc>
      </w:tr>
      <w:tr w:rsidR="003073A8" w:rsidRPr="00727A42" w14:paraId="304134A4"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FC8CDE7"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58FF182" w14:textId="77777777" w:rsidR="003073A8" w:rsidRPr="00727A42" w:rsidRDefault="003073A8" w:rsidP="009F3DA8">
            <w:pPr>
              <w:spacing w:before="23"/>
              <w:ind w:left="43" w:right="29"/>
              <w:jc w:val="center"/>
              <w:rPr>
                <w:spacing w:val="-10"/>
                <w:sz w:val="16"/>
              </w:rPr>
            </w:pPr>
            <w:r w:rsidRPr="00727A42">
              <w:rPr>
                <w:spacing w:val="-10"/>
                <w:sz w:val="16"/>
              </w:rPr>
              <w:t>1</w:t>
            </w:r>
          </w:p>
        </w:tc>
        <w:tc>
          <w:tcPr>
            <w:tcW w:w="5954" w:type="dxa"/>
            <w:tcBorders>
              <w:top w:val="single" w:sz="4" w:space="0" w:color="000000"/>
              <w:bottom w:val="single" w:sz="4" w:space="0" w:color="000000"/>
            </w:tcBorders>
          </w:tcPr>
          <w:p w14:paraId="6E30D2DA" w14:textId="77777777" w:rsidR="003073A8" w:rsidRPr="00727A42" w:rsidRDefault="003073A8" w:rsidP="009F3DA8">
            <w:pPr>
              <w:spacing w:line="210" w:lineRule="exact"/>
              <w:ind w:left="108"/>
              <w:rPr>
                <w:spacing w:val="-2"/>
                <w:sz w:val="20"/>
              </w:rPr>
            </w:pPr>
            <w:r w:rsidRPr="00727A42">
              <w:rPr>
                <w:spacing w:val="-2"/>
                <w:sz w:val="20"/>
              </w:rPr>
              <w:t>Muncitor</w:t>
            </w:r>
          </w:p>
        </w:tc>
        <w:tc>
          <w:tcPr>
            <w:tcW w:w="992" w:type="dxa"/>
            <w:tcBorders>
              <w:top w:val="single" w:sz="4" w:space="0" w:color="000000"/>
              <w:bottom w:val="single" w:sz="4" w:space="0" w:color="000000"/>
            </w:tcBorders>
          </w:tcPr>
          <w:p w14:paraId="6215F219"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4" w:space="0" w:color="000000"/>
            </w:tcBorders>
          </w:tcPr>
          <w:p w14:paraId="7EF5A17D" w14:textId="77777777" w:rsidR="003073A8" w:rsidRPr="00727A42" w:rsidRDefault="003073A8" w:rsidP="009F3DA8">
            <w:pPr>
              <w:spacing w:line="210" w:lineRule="exact"/>
              <w:ind w:left="109"/>
              <w:rPr>
                <w:spacing w:val="-2"/>
                <w:sz w:val="20"/>
              </w:rPr>
            </w:pPr>
            <w:r w:rsidRPr="00727A42">
              <w:rPr>
                <w:spacing w:val="-2"/>
                <w:sz w:val="20"/>
              </w:rPr>
              <w:t>10,080</w:t>
            </w:r>
          </w:p>
        </w:tc>
      </w:tr>
      <w:tr w:rsidR="003073A8" w:rsidRPr="00727A42" w14:paraId="7B42DD33"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08D57B6"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596ABCAE" w14:textId="77777777" w:rsidR="003073A8" w:rsidRPr="00727A42" w:rsidRDefault="003073A8" w:rsidP="009F3DA8">
            <w:pPr>
              <w:spacing w:before="1"/>
              <w:ind w:left="43" w:right="29"/>
              <w:jc w:val="center"/>
              <w:rPr>
                <w:spacing w:val="-2"/>
                <w:sz w:val="16"/>
              </w:rPr>
            </w:pPr>
            <w:r w:rsidRPr="00727A42">
              <w:rPr>
                <w:spacing w:val="-2"/>
                <w:sz w:val="16"/>
              </w:rPr>
              <w:t>1011977</w:t>
            </w:r>
          </w:p>
        </w:tc>
        <w:tc>
          <w:tcPr>
            <w:tcW w:w="5954" w:type="dxa"/>
            <w:tcBorders>
              <w:top w:val="single" w:sz="4" w:space="0" w:color="000000"/>
              <w:bottom w:val="single" w:sz="4" w:space="0" w:color="000000"/>
            </w:tcBorders>
          </w:tcPr>
          <w:p w14:paraId="6ED537B3" w14:textId="77777777" w:rsidR="003073A8" w:rsidRPr="00727A42" w:rsidRDefault="003073A8" w:rsidP="009F3DA8">
            <w:pPr>
              <w:spacing w:line="210" w:lineRule="exact"/>
              <w:ind w:left="108"/>
              <w:rPr>
                <w:sz w:val="20"/>
              </w:rPr>
            </w:pPr>
            <w:r w:rsidRPr="00727A42">
              <w:rPr>
                <w:sz w:val="20"/>
              </w:rPr>
              <w:t>Suruburi</w:t>
            </w:r>
            <w:r w:rsidRPr="00727A42">
              <w:rPr>
                <w:spacing w:val="-5"/>
                <w:sz w:val="20"/>
              </w:rPr>
              <w:t xml:space="preserve"> </w:t>
            </w:r>
            <w:r w:rsidRPr="00727A42">
              <w:rPr>
                <w:sz w:val="20"/>
              </w:rPr>
              <w:t>cu</w:t>
            </w:r>
            <w:r w:rsidRPr="00727A42">
              <w:rPr>
                <w:spacing w:val="-2"/>
                <w:sz w:val="20"/>
              </w:rPr>
              <w:t xml:space="preserve"> </w:t>
            </w:r>
            <w:r w:rsidRPr="00727A42">
              <w:rPr>
                <w:sz w:val="20"/>
              </w:rPr>
              <w:t>piulite</w:t>
            </w:r>
            <w:r w:rsidRPr="00727A42">
              <w:rPr>
                <w:spacing w:val="-5"/>
                <w:sz w:val="20"/>
              </w:rPr>
              <w:t xml:space="preserve"> </w:t>
            </w:r>
            <w:r w:rsidRPr="00727A42">
              <w:rPr>
                <w:sz w:val="20"/>
              </w:rPr>
              <w:t>si</w:t>
            </w:r>
            <w:r w:rsidRPr="00727A42">
              <w:rPr>
                <w:spacing w:val="-4"/>
                <w:sz w:val="20"/>
              </w:rPr>
              <w:t xml:space="preserve"> </w:t>
            </w:r>
            <w:r w:rsidRPr="00727A42">
              <w:rPr>
                <w:spacing w:val="-2"/>
                <w:sz w:val="20"/>
              </w:rPr>
              <w:t>saibe</w:t>
            </w:r>
          </w:p>
        </w:tc>
        <w:tc>
          <w:tcPr>
            <w:tcW w:w="992" w:type="dxa"/>
            <w:tcBorders>
              <w:top w:val="single" w:sz="4" w:space="0" w:color="000000"/>
              <w:bottom w:val="single" w:sz="4" w:space="0" w:color="000000"/>
            </w:tcBorders>
          </w:tcPr>
          <w:p w14:paraId="04C6BBBA"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571C7F0C" w14:textId="77777777" w:rsidR="003073A8" w:rsidRPr="00727A42" w:rsidRDefault="003073A8" w:rsidP="009F3DA8">
            <w:pPr>
              <w:spacing w:line="210" w:lineRule="exact"/>
              <w:ind w:left="109"/>
              <w:rPr>
                <w:spacing w:val="-2"/>
                <w:sz w:val="20"/>
              </w:rPr>
            </w:pPr>
            <w:r w:rsidRPr="00727A42">
              <w:rPr>
                <w:spacing w:val="-2"/>
                <w:sz w:val="20"/>
              </w:rPr>
              <w:t>0,180</w:t>
            </w:r>
          </w:p>
        </w:tc>
      </w:tr>
      <w:tr w:rsidR="003073A8" w:rsidRPr="00727A42" w14:paraId="09965ED7"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4F2CF8AB" w14:textId="77777777" w:rsidR="003073A8" w:rsidRPr="00727A42" w:rsidRDefault="003073A8" w:rsidP="009F3DA8">
            <w:pPr>
              <w:rPr>
                <w:sz w:val="18"/>
              </w:rPr>
            </w:pPr>
          </w:p>
        </w:tc>
        <w:tc>
          <w:tcPr>
            <w:tcW w:w="1276" w:type="dxa"/>
            <w:tcBorders>
              <w:top w:val="single" w:sz="4" w:space="0" w:color="000000"/>
              <w:bottom w:val="single" w:sz="2" w:space="0" w:color="000000"/>
            </w:tcBorders>
          </w:tcPr>
          <w:p w14:paraId="0B4C9DCD" w14:textId="77777777" w:rsidR="003073A8" w:rsidRPr="00727A42" w:rsidRDefault="003073A8" w:rsidP="009F3DA8">
            <w:pPr>
              <w:spacing w:before="138"/>
              <w:ind w:left="46" w:right="29"/>
              <w:jc w:val="center"/>
              <w:rPr>
                <w:spacing w:val="-2"/>
                <w:sz w:val="16"/>
              </w:rPr>
            </w:pPr>
            <w:r w:rsidRPr="00727A42">
              <w:rPr>
                <w:spacing w:val="-2"/>
                <w:sz w:val="16"/>
              </w:rPr>
              <w:t>021102</w:t>
            </w:r>
          </w:p>
        </w:tc>
        <w:tc>
          <w:tcPr>
            <w:tcW w:w="5954" w:type="dxa"/>
            <w:tcBorders>
              <w:top w:val="single" w:sz="4" w:space="0" w:color="000000"/>
              <w:bottom w:val="single" w:sz="2" w:space="0" w:color="000000"/>
            </w:tcBorders>
          </w:tcPr>
          <w:p w14:paraId="154E879C" w14:textId="77777777" w:rsidR="003073A8" w:rsidRPr="00727A42" w:rsidRDefault="003073A8" w:rsidP="009F3DA8">
            <w:pPr>
              <w:spacing w:line="230" w:lineRule="atLeast"/>
              <w:ind w:left="108"/>
              <w:rPr>
                <w:sz w:val="20"/>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4"/>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4"/>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4"/>
                <w:sz w:val="20"/>
              </w:rPr>
              <w:t xml:space="preserve"> </w:t>
            </w:r>
            <w:r w:rsidRPr="00727A42">
              <w:rPr>
                <w:sz w:val="20"/>
              </w:rPr>
              <w:t>(cu exceptia conductelor principale), 10 t</w:t>
            </w:r>
          </w:p>
        </w:tc>
        <w:tc>
          <w:tcPr>
            <w:tcW w:w="992" w:type="dxa"/>
            <w:tcBorders>
              <w:top w:val="single" w:sz="4" w:space="0" w:color="000000"/>
              <w:bottom w:val="single" w:sz="2" w:space="0" w:color="000000"/>
            </w:tcBorders>
          </w:tcPr>
          <w:p w14:paraId="00B51FC0" w14:textId="77777777" w:rsidR="003073A8" w:rsidRPr="00727A42" w:rsidRDefault="003073A8" w:rsidP="009F3DA8">
            <w:pPr>
              <w:ind w:left="106"/>
              <w:rPr>
                <w:spacing w:val="-2"/>
                <w:sz w:val="20"/>
              </w:rPr>
            </w:pPr>
            <w:r w:rsidRPr="00727A42">
              <w:rPr>
                <w:spacing w:val="-2"/>
                <w:sz w:val="20"/>
              </w:rPr>
              <w:t>h-</w:t>
            </w:r>
            <w:r w:rsidRPr="00727A42">
              <w:rPr>
                <w:spacing w:val="-5"/>
                <w:sz w:val="20"/>
              </w:rPr>
              <w:t>ut</w:t>
            </w:r>
          </w:p>
        </w:tc>
        <w:tc>
          <w:tcPr>
            <w:tcW w:w="1418" w:type="dxa"/>
            <w:tcBorders>
              <w:top w:val="single" w:sz="4" w:space="0" w:color="000000"/>
              <w:bottom w:val="single" w:sz="2" w:space="0" w:color="000000"/>
            </w:tcBorders>
          </w:tcPr>
          <w:p w14:paraId="3F8FC571" w14:textId="77777777" w:rsidR="003073A8" w:rsidRPr="00727A42" w:rsidRDefault="003073A8" w:rsidP="009F3DA8">
            <w:pPr>
              <w:ind w:left="109"/>
              <w:rPr>
                <w:spacing w:val="-2"/>
                <w:sz w:val="20"/>
              </w:rPr>
            </w:pPr>
            <w:r w:rsidRPr="00727A42">
              <w:rPr>
                <w:spacing w:val="-2"/>
                <w:sz w:val="20"/>
              </w:rPr>
              <w:t>0,018</w:t>
            </w:r>
          </w:p>
        </w:tc>
      </w:tr>
      <w:tr w:rsidR="003073A8" w:rsidRPr="00727A42" w14:paraId="28769664"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68C1146D"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52398DE3" w14:textId="77777777" w:rsidR="003073A8" w:rsidRPr="00727A42" w:rsidRDefault="003073A8" w:rsidP="009F3DA8">
            <w:pPr>
              <w:spacing w:before="23"/>
              <w:ind w:left="46" w:right="29"/>
              <w:jc w:val="center"/>
              <w:rPr>
                <w:spacing w:val="-2"/>
                <w:sz w:val="16"/>
              </w:rPr>
            </w:pPr>
            <w:r w:rsidRPr="00727A42">
              <w:rPr>
                <w:spacing w:val="-2"/>
                <w:sz w:val="16"/>
              </w:rPr>
              <w:t>400002</w:t>
            </w:r>
          </w:p>
        </w:tc>
        <w:tc>
          <w:tcPr>
            <w:tcW w:w="5954" w:type="dxa"/>
            <w:tcBorders>
              <w:top w:val="single" w:sz="2" w:space="0" w:color="000000"/>
              <w:bottom w:val="single" w:sz="4" w:space="0" w:color="000000"/>
            </w:tcBorders>
          </w:tcPr>
          <w:p w14:paraId="050513B6" w14:textId="77777777" w:rsidR="003073A8" w:rsidRPr="00727A42" w:rsidRDefault="003073A8" w:rsidP="009F3DA8">
            <w:pPr>
              <w:spacing w:line="210" w:lineRule="exact"/>
              <w:ind w:left="108"/>
              <w:rPr>
                <w:sz w:val="20"/>
              </w:rPr>
            </w:pPr>
            <w:r w:rsidRPr="00727A42">
              <w:rPr>
                <w:sz w:val="20"/>
              </w:rPr>
              <w:t>Automobile</w:t>
            </w:r>
            <w:r w:rsidRPr="00727A42">
              <w:rPr>
                <w:spacing w:val="-4"/>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4"/>
                <w:sz w:val="20"/>
              </w:rPr>
              <w:t xml:space="preserve"> </w:t>
            </w:r>
            <w:r w:rsidRPr="00727A42">
              <w:rPr>
                <w:sz w:val="20"/>
              </w:rPr>
              <w:t>8</w:t>
            </w:r>
            <w:r w:rsidRPr="00727A42">
              <w:rPr>
                <w:spacing w:val="-2"/>
                <w:sz w:val="20"/>
              </w:rPr>
              <w:t xml:space="preserve"> </w:t>
            </w:r>
            <w:r w:rsidRPr="00727A42">
              <w:rPr>
                <w:spacing w:val="-10"/>
                <w:sz w:val="20"/>
              </w:rPr>
              <w:t>t</w:t>
            </w:r>
          </w:p>
        </w:tc>
        <w:tc>
          <w:tcPr>
            <w:tcW w:w="992" w:type="dxa"/>
            <w:tcBorders>
              <w:top w:val="single" w:sz="2" w:space="0" w:color="000000"/>
              <w:bottom w:val="single" w:sz="4" w:space="0" w:color="000000"/>
            </w:tcBorders>
          </w:tcPr>
          <w:p w14:paraId="2ED1E337"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4" w:space="0" w:color="000000"/>
            </w:tcBorders>
          </w:tcPr>
          <w:p w14:paraId="4506945D" w14:textId="77777777" w:rsidR="003073A8" w:rsidRPr="00727A42" w:rsidRDefault="003073A8" w:rsidP="009F3DA8">
            <w:pPr>
              <w:spacing w:line="210" w:lineRule="exact"/>
              <w:ind w:left="109"/>
              <w:rPr>
                <w:spacing w:val="-2"/>
                <w:sz w:val="20"/>
              </w:rPr>
            </w:pPr>
            <w:r w:rsidRPr="00727A42">
              <w:rPr>
                <w:spacing w:val="-2"/>
                <w:sz w:val="20"/>
              </w:rPr>
              <w:t>0,018</w:t>
            </w:r>
          </w:p>
        </w:tc>
      </w:tr>
      <w:tr w:rsidR="003073A8" w:rsidRPr="00727A42" w14:paraId="7F883388"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7"/>
        </w:trPr>
        <w:tc>
          <w:tcPr>
            <w:tcW w:w="709" w:type="dxa"/>
            <w:tcBorders>
              <w:top w:val="single" w:sz="4" w:space="0" w:color="000000"/>
              <w:bottom w:val="single" w:sz="4" w:space="0" w:color="000000"/>
            </w:tcBorders>
          </w:tcPr>
          <w:p w14:paraId="687455AA" w14:textId="77777777" w:rsidR="003073A8" w:rsidRPr="00727A42" w:rsidRDefault="003073A8" w:rsidP="009F3DA8">
            <w:pPr>
              <w:spacing w:line="275" w:lineRule="exact"/>
              <w:ind w:left="107"/>
              <w:rPr>
                <w:spacing w:val="-5"/>
              </w:rPr>
            </w:pPr>
            <w:r w:rsidRPr="00727A42">
              <w:rPr>
                <w:spacing w:val="-5"/>
              </w:rPr>
              <w:t>17</w:t>
            </w:r>
          </w:p>
        </w:tc>
        <w:tc>
          <w:tcPr>
            <w:tcW w:w="1276" w:type="dxa"/>
            <w:tcBorders>
              <w:top w:val="single" w:sz="4" w:space="0" w:color="000000"/>
              <w:bottom w:val="single" w:sz="4" w:space="0" w:color="000000"/>
            </w:tcBorders>
          </w:tcPr>
          <w:p w14:paraId="520744B5" w14:textId="77777777" w:rsidR="003073A8" w:rsidRPr="00727A42" w:rsidRDefault="003073A8" w:rsidP="009F3DA8">
            <w:pPr>
              <w:widowControl w:val="0"/>
              <w:autoSpaceDE w:val="0"/>
              <w:autoSpaceDN w:val="0"/>
              <w:spacing w:line="275" w:lineRule="exact"/>
              <w:ind w:left="108"/>
            </w:pPr>
            <w:r w:rsidRPr="00727A42">
              <w:rPr>
                <w:spacing w:val="-2"/>
                <w:szCs w:val="22"/>
              </w:rPr>
              <w:t>08-03-</w:t>
            </w:r>
            <w:r w:rsidRPr="00727A42">
              <w:rPr>
                <w:spacing w:val="-5"/>
                <w:szCs w:val="22"/>
              </w:rPr>
              <w:t>591</w:t>
            </w:r>
          </w:p>
          <w:p w14:paraId="7BE3A772" w14:textId="77777777" w:rsidR="003073A8" w:rsidRPr="00727A42" w:rsidRDefault="003073A8" w:rsidP="009F3DA8">
            <w:pPr>
              <w:spacing w:line="275" w:lineRule="exact"/>
              <w:ind w:left="108"/>
              <w:rPr>
                <w:spacing w:val="-2"/>
              </w:rPr>
            </w:pPr>
            <w:r w:rsidRPr="00727A42">
              <w:rPr>
                <w:spacing w:val="-2"/>
              </w:rPr>
              <w:t>-</w:t>
            </w:r>
            <w:r w:rsidRPr="00727A42">
              <w:rPr>
                <w:spacing w:val="-7"/>
              </w:rPr>
              <w:t>11</w:t>
            </w:r>
          </w:p>
        </w:tc>
        <w:tc>
          <w:tcPr>
            <w:tcW w:w="5954" w:type="dxa"/>
            <w:tcBorders>
              <w:top w:val="single" w:sz="4" w:space="0" w:color="000000"/>
              <w:bottom w:val="single" w:sz="4" w:space="0" w:color="000000"/>
            </w:tcBorders>
          </w:tcPr>
          <w:p w14:paraId="679BBC7E" w14:textId="77777777" w:rsidR="003073A8" w:rsidRPr="00727A42" w:rsidRDefault="003073A8" w:rsidP="009F3DA8">
            <w:pPr>
              <w:ind w:left="108"/>
              <w:rPr>
                <w:sz w:val="20"/>
              </w:rPr>
            </w:pPr>
            <w:r w:rsidRPr="00727A42">
              <w:rPr>
                <w:sz w:val="20"/>
              </w:rPr>
              <w:t>Priza</w:t>
            </w:r>
            <w:r w:rsidRPr="00727A42">
              <w:rPr>
                <w:spacing w:val="-3"/>
                <w:sz w:val="20"/>
              </w:rPr>
              <w:t xml:space="preserve"> </w:t>
            </w:r>
            <w:r w:rsidRPr="00727A42">
              <w:rPr>
                <w:sz w:val="20"/>
              </w:rPr>
              <w:t>de</w:t>
            </w:r>
            <w:r w:rsidRPr="00727A42">
              <w:rPr>
                <w:spacing w:val="-3"/>
                <w:sz w:val="20"/>
              </w:rPr>
              <w:t xml:space="preserve"> </w:t>
            </w:r>
            <w:r w:rsidRPr="00727A42">
              <w:rPr>
                <w:sz w:val="20"/>
              </w:rPr>
              <w:t>fisa</w:t>
            </w:r>
            <w:r w:rsidRPr="00727A42">
              <w:rPr>
                <w:spacing w:val="-3"/>
                <w:sz w:val="20"/>
              </w:rPr>
              <w:t xml:space="preserve"> </w:t>
            </w:r>
            <w:r w:rsidRPr="00727A42">
              <w:rPr>
                <w:spacing w:val="-2"/>
                <w:sz w:val="20"/>
              </w:rPr>
              <w:t>tripolara</w:t>
            </w:r>
          </w:p>
        </w:tc>
        <w:tc>
          <w:tcPr>
            <w:tcW w:w="992" w:type="dxa"/>
            <w:tcBorders>
              <w:top w:val="single" w:sz="4" w:space="0" w:color="000000"/>
              <w:bottom w:val="single" w:sz="4" w:space="0" w:color="000000"/>
            </w:tcBorders>
          </w:tcPr>
          <w:p w14:paraId="5C9B262F" w14:textId="77777777" w:rsidR="003073A8" w:rsidRPr="00727A42" w:rsidRDefault="003073A8" w:rsidP="009F3DA8">
            <w:pPr>
              <w:spacing w:before="251"/>
              <w:ind w:left="394"/>
            </w:pPr>
            <w:r w:rsidRPr="00727A42">
              <w:t xml:space="preserve">100 </w:t>
            </w:r>
            <w:r w:rsidRPr="00727A42">
              <w:rPr>
                <w:spacing w:val="-5"/>
              </w:rPr>
              <w:t>buc</w:t>
            </w:r>
          </w:p>
        </w:tc>
        <w:tc>
          <w:tcPr>
            <w:tcW w:w="1418" w:type="dxa"/>
            <w:tcBorders>
              <w:top w:val="single" w:sz="4" w:space="0" w:color="000000"/>
              <w:bottom w:val="single" w:sz="4" w:space="0" w:color="000000"/>
            </w:tcBorders>
          </w:tcPr>
          <w:p w14:paraId="4714AEF1" w14:textId="77777777" w:rsidR="003073A8" w:rsidRPr="00727A42" w:rsidRDefault="003073A8" w:rsidP="009F3DA8">
            <w:pPr>
              <w:spacing w:before="251"/>
              <w:ind w:left="438"/>
              <w:rPr>
                <w:spacing w:val="-2"/>
              </w:rPr>
            </w:pPr>
            <w:r w:rsidRPr="00727A42">
              <w:rPr>
                <w:spacing w:val="-2"/>
              </w:rPr>
              <w:t>0,020</w:t>
            </w:r>
          </w:p>
        </w:tc>
      </w:tr>
      <w:tr w:rsidR="003073A8" w:rsidRPr="00727A42" w14:paraId="769A43AC"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56"/>
        </w:trPr>
        <w:tc>
          <w:tcPr>
            <w:tcW w:w="709" w:type="dxa"/>
            <w:tcBorders>
              <w:top w:val="double" w:sz="6" w:space="0" w:color="000000"/>
              <w:bottom w:val="single" w:sz="4" w:space="0" w:color="000000"/>
            </w:tcBorders>
          </w:tcPr>
          <w:p w14:paraId="272DDC66" w14:textId="77777777" w:rsidR="003073A8" w:rsidRPr="00727A42" w:rsidRDefault="003073A8" w:rsidP="009F3DA8">
            <w:pPr>
              <w:spacing w:line="275" w:lineRule="exact"/>
              <w:ind w:left="107"/>
              <w:rPr>
                <w:spacing w:val="-5"/>
              </w:rPr>
            </w:pPr>
          </w:p>
        </w:tc>
        <w:tc>
          <w:tcPr>
            <w:tcW w:w="1276" w:type="dxa"/>
            <w:tcBorders>
              <w:top w:val="double" w:sz="6" w:space="0" w:color="000000"/>
              <w:bottom w:val="single" w:sz="4" w:space="0" w:color="000000"/>
            </w:tcBorders>
          </w:tcPr>
          <w:p w14:paraId="256CEF6D" w14:textId="77777777" w:rsidR="003073A8" w:rsidRPr="00727A42" w:rsidRDefault="003073A8" w:rsidP="009F3DA8">
            <w:pPr>
              <w:widowControl w:val="0"/>
              <w:autoSpaceDE w:val="0"/>
              <w:autoSpaceDN w:val="0"/>
              <w:spacing w:line="275" w:lineRule="exact"/>
              <w:ind w:left="108"/>
              <w:rPr>
                <w:spacing w:val="-2"/>
              </w:rPr>
            </w:pPr>
            <w:r w:rsidRPr="00727A42">
              <w:rPr>
                <w:spacing w:val="-10"/>
                <w:sz w:val="16"/>
                <w:szCs w:val="22"/>
              </w:rPr>
              <w:t>1</w:t>
            </w:r>
          </w:p>
        </w:tc>
        <w:tc>
          <w:tcPr>
            <w:tcW w:w="5954" w:type="dxa"/>
            <w:tcBorders>
              <w:top w:val="double" w:sz="6" w:space="0" w:color="000000"/>
              <w:bottom w:val="single" w:sz="4" w:space="0" w:color="000000"/>
            </w:tcBorders>
          </w:tcPr>
          <w:p w14:paraId="5F29EF2E" w14:textId="77777777" w:rsidR="003073A8" w:rsidRPr="00727A42" w:rsidRDefault="003073A8" w:rsidP="009F3DA8">
            <w:pPr>
              <w:ind w:left="108"/>
              <w:rPr>
                <w:sz w:val="20"/>
              </w:rPr>
            </w:pPr>
            <w:r w:rsidRPr="00727A42">
              <w:rPr>
                <w:spacing w:val="-2"/>
                <w:sz w:val="20"/>
              </w:rPr>
              <w:t>Muncitor</w:t>
            </w:r>
          </w:p>
        </w:tc>
        <w:tc>
          <w:tcPr>
            <w:tcW w:w="992" w:type="dxa"/>
            <w:tcBorders>
              <w:top w:val="double" w:sz="6" w:space="0" w:color="000000"/>
              <w:bottom w:val="single" w:sz="4" w:space="0" w:color="000000"/>
            </w:tcBorders>
          </w:tcPr>
          <w:p w14:paraId="66C99598" w14:textId="77777777" w:rsidR="003073A8" w:rsidRPr="00727A42" w:rsidRDefault="003073A8" w:rsidP="009F3DA8">
            <w:pPr>
              <w:spacing w:before="251"/>
              <w:ind w:left="394"/>
            </w:pPr>
            <w:r w:rsidRPr="00727A42">
              <w:rPr>
                <w:spacing w:val="-2"/>
                <w:sz w:val="20"/>
              </w:rPr>
              <w:t>h-</w:t>
            </w:r>
            <w:r w:rsidRPr="00727A42">
              <w:rPr>
                <w:spacing w:val="-5"/>
                <w:sz w:val="20"/>
              </w:rPr>
              <w:t>om</w:t>
            </w:r>
          </w:p>
        </w:tc>
        <w:tc>
          <w:tcPr>
            <w:tcW w:w="1418" w:type="dxa"/>
            <w:tcBorders>
              <w:top w:val="double" w:sz="6" w:space="0" w:color="000000"/>
              <w:bottom w:val="single" w:sz="4" w:space="0" w:color="000000"/>
            </w:tcBorders>
          </w:tcPr>
          <w:p w14:paraId="5E7CD8E9" w14:textId="77777777" w:rsidR="003073A8" w:rsidRPr="00727A42" w:rsidRDefault="003073A8" w:rsidP="009F3DA8">
            <w:pPr>
              <w:spacing w:before="251"/>
              <w:ind w:left="438"/>
              <w:rPr>
                <w:spacing w:val="-2"/>
              </w:rPr>
            </w:pPr>
            <w:r w:rsidRPr="00727A42">
              <w:rPr>
                <w:spacing w:val="-2"/>
                <w:sz w:val="20"/>
              </w:rPr>
              <w:t>1,468</w:t>
            </w:r>
          </w:p>
        </w:tc>
      </w:tr>
      <w:tr w:rsidR="003073A8" w:rsidRPr="00727A42" w14:paraId="037D6DED"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723264E"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A814BE3" w14:textId="77777777" w:rsidR="003073A8" w:rsidRPr="00727A42" w:rsidRDefault="003073A8" w:rsidP="009F3DA8">
            <w:pPr>
              <w:spacing w:before="1"/>
              <w:ind w:left="43" w:right="29"/>
              <w:jc w:val="center"/>
              <w:rPr>
                <w:spacing w:val="-2"/>
                <w:sz w:val="16"/>
              </w:rPr>
            </w:pPr>
            <w:r w:rsidRPr="00727A42">
              <w:rPr>
                <w:spacing w:val="-2"/>
                <w:sz w:val="16"/>
              </w:rPr>
              <w:t>1011755</w:t>
            </w:r>
          </w:p>
        </w:tc>
        <w:tc>
          <w:tcPr>
            <w:tcW w:w="5954" w:type="dxa"/>
            <w:tcBorders>
              <w:top w:val="single" w:sz="4" w:space="0" w:color="000000"/>
              <w:bottom w:val="single" w:sz="4" w:space="0" w:color="000000"/>
            </w:tcBorders>
          </w:tcPr>
          <w:p w14:paraId="0D491D3B" w14:textId="77777777" w:rsidR="003073A8" w:rsidRPr="00727A42" w:rsidRDefault="003073A8" w:rsidP="009F3DA8">
            <w:pPr>
              <w:spacing w:line="210" w:lineRule="exact"/>
              <w:ind w:left="108"/>
              <w:rPr>
                <w:sz w:val="20"/>
              </w:rPr>
            </w:pPr>
            <w:r w:rsidRPr="00727A42">
              <w:rPr>
                <w:sz w:val="20"/>
              </w:rPr>
              <w:t>Otel</w:t>
            </w:r>
            <w:r w:rsidRPr="00727A42">
              <w:rPr>
                <w:spacing w:val="-10"/>
                <w:sz w:val="20"/>
              </w:rPr>
              <w:t xml:space="preserve"> </w:t>
            </w:r>
            <w:r w:rsidRPr="00727A42">
              <w:rPr>
                <w:sz w:val="20"/>
              </w:rPr>
              <w:t>fisie</w:t>
            </w:r>
            <w:r w:rsidRPr="00727A42">
              <w:rPr>
                <w:spacing w:val="-9"/>
                <w:sz w:val="20"/>
              </w:rPr>
              <w:t xml:space="preserve"> </w:t>
            </w:r>
            <w:r w:rsidRPr="00727A42">
              <w:rPr>
                <w:sz w:val="20"/>
              </w:rPr>
              <w:t>calmat,</w:t>
            </w:r>
            <w:r w:rsidRPr="00727A42">
              <w:rPr>
                <w:spacing w:val="-8"/>
                <w:sz w:val="20"/>
              </w:rPr>
              <w:t xml:space="preserve"> </w:t>
            </w:r>
            <w:r w:rsidRPr="00727A42">
              <w:rPr>
                <w:sz w:val="20"/>
              </w:rPr>
              <w:t>marca</w:t>
            </w:r>
            <w:r w:rsidRPr="00727A42">
              <w:rPr>
                <w:spacing w:val="-8"/>
                <w:sz w:val="20"/>
              </w:rPr>
              <w:t xml:space="preserve"> </w:t>
            </w:r>
            <w:r w:rsidRPr="00727A42">
              <w:rPr>
                <w:sz w:val="20"/>
              </w:rPr>
              <w:t>"Ст3сп",</w:t>
            </w:r>
            <w:r w:rsidRPr="00727A42">
              <w:rPr>
                <w:spacing w:val="-9"/>
                <w:sz w:val="20"/>
              </w:rPr>
              <w:t xml:space="preserve"> </w:t>
            </w:r>
            <w:r w:rsidRPr="00727A42">
              <w:rPr>
                <w:sz w:val="20"/>
              </w:rPr>
              <w:t>latime</w:t>
            </w:r>
            <w:r w:rsidRPr="00727A42">
              <w:rPr>
                <w:spacing w:val="-8"/>
                <w:sz w:val="20"/>
              </w:rPr>
              <w:t xml:space="preserve"> </w:t>
            </w:r>
            <w:r w:rsidRPr="00727A42">
              <w:rPr>
                <w:sz w:val="20"/>
              </w:rPr>
              <w:t>50-200</w:t>
            </w:r>
            <w:r w:rsidRPr="00727A42">
              <w:rPr>
                <w:spacing w:val="-8"/>
                <w:sz w:val="20"/>
              </w:rPr>
              <w:t xml:space="preserve"> </w:t>
            </w:r>
            <w:r w:rsidRPr="00727A42">
              <w:rPr>
                <w:sz w:val="20"/>
              </w:rPr>
              <w:t>mm,</w:t>
            </w:r>
            <w:r w:rsidRPr="00727A42">
              <w:rPr>
                <w:spacing w:val="-8"/>
                <w:sz w:val="20"/>
              </w:rPr>
              <w:t xml:space="preserve"> </w:t>
            </w:r>
            <w:r w:rsidRPr="00727A42">
              <w:rPr>
                <w:sz w:val="20"/>
              </w:rPr>
              <w:t>grosime</w:t>
            </w:r>
            <w:r w:rsidRPr="00727A42">
              <w:rPr>
                <w:spacing w:val="-9"/>
                <w:sz w:val="20"/>
              </w:rPr>
              <w:t xml:space="preserve"> </w:t>
            </w:r>
            <w:r w:rsidRPr="00727A42">
              <w:rPr>
                <w:sz w:val="20"/>
              </w:rPr>
              <w:t>4-5</w:t>
            </w:r>
            <w:r w:rsidRPr="00727A42">
              <w:rPr>
                <w:spacing w:val="-8"/>
                <w:sz w:val="20"/>
              </w:rPr>
              <w:t xml:space="preserve"> </w:t>
            </w:r>
            <w:r w:rsidRPr="00727A42">
              <w:rPr>
                <w:spacing w:val="-5"/>
                <w:sz w:val="20"/>
              </w:rPr>
              <w:t>mm</w:t>
            </w:r>
          </w:p>
        </w:tc>
        <w:tc>
          <w:tcPr>
            <w:tcW w:w="992" w:type="dxa"/>
            <w:tcBorders>
              <w:top w:val="single" w:sz="4" w:space="0" w:color="000000"/>
              <w:bottom w:val="single" w:sz="4" w:space="0" w:color="000000"/>
            </w:tcBorders>
          </w:tcPr>
          <w:p w14:paraId="48F32B23" w14:textId="77777777" w:rsidR="003073A8" w:rsidRPr="00727A42" w:rsidRDefault="003073A8" w:rsidP="009F3DA8">
            <w:pPr>
              <w:spacing w:line="210" w:lineRule="exact"/>
              <w:ind w:left="106"/>
              <w:rPr>
                <w:spacing w:val="-10"/>
                <w:sz w:val="20"/>
              </w:rPr>
            </w:pPr>
            <w:r w:rsidRPr="00727A42">
              <w:rPr>
                <w:spacing w:val="-10"/>
                <w:sz w:val="20"/>
              </w:rPr>
              <w:t>t</w:t>
            </w:r>
          </w:p>
        </w:tc>
        <w:tc>
          <w:tcPr>
            <w:tcW w:w="1418" w:type="dxa"/>
            <w:tcBorders>
              <w:top w:val="single" w:sz="4" w:space="0" w:color="000000"/>
              <w:bottom w:val="single" w:sz="4" w:space="0" w:color="000000"/>
            </w:tcBorders>
          </w:tcPr>
          <w:p w14:paraId="33CABB3A" w14:textId="77777777" w:rsidR="003073A8" w:rsidRPr="00727A42" w:rsidRDefault="003073A8" w:rsidP="009F3DA8">
            <w:pPr>
              <w:spacing w:line="210" w:lineRule="exact"/>
              <w:ind w:left="109"/>
              <w:rPr>
                <w:spacing w:val="-2"/>
                <w:sz w:val="20"/>
              </w:rPr>
            </w:pPr>
            <w:r w:rsidRPr="00727A42">
              <w:rPr>
                <w:spacing w:val="-2"/>
                <w:sz w:val="20"/>
              </w:rPr>
              <w:t>0,000</w:t>
            </w:r>
          </w:p>
        </w:tc>
      </w:tr>
      <w:tr w:rsidR="003073A8" w:rsidRPr="00727A42" w14:paraId="0E82777E"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DEEC601"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4C2F1B4F" w14:textId="77777777" w:rsidR="003073A8" w:rsidRPr="00727A42" w:rsidRDefault="003073A8" w:rsidP="009F3DA8">
            <w:pPr>
              <w:spacing w:before="1"/>
              <w:ind w:left="43" w:right="29"/>
              <w:jc w:val="center"/>
              <w:rPr>
                <w:spacing w:val="-2"/>
                <w:sz w:val="16"/>
              </w:rPr>
            </w:pPr>
            <w:r w:rsidRPr="00727A42">
              <w:rPr>
                <w:spacing w:val="-2"/>
                <w:sz w:val="16"/>
              </w:rPr>
              <w:t>1019100</w:t>
            </w:r>
          </w:p>
        </w:tc>
        <w:tc>
          <w:tcPr>
            <w:tcW w:w="5954" w:type="dxa"/>
            <w:tcBorders>
              <w:top w:val="single" w:sz="4" w:space="0" w:color="000000"/>
              <w:bottom w:val="single" w:sz="4" w:space="0" w:color="000000"/>
            </w:tcBorders>
          </w:tcPr>
          <w:p w14:paraId="463784C8" w14:textId="77777777" w:rsidR="003073A8" w:rsidRPr="00727A42" w:rsidRDefault="003073A8" w:rsidP="009F3DA8">
            <w:pPr>
              <w:spacing w:line="210" w:lineRule="exact"/>
              <w:ind w:left="108"/>
              <w:rPr>
                <w:sz w:val="20"/>
              </w:rPr>
            </w:pPr>
            <w:r w:rsidRPr="00727A42">
              <w:rPr>
                <w:sz w:val="20"/>
              </w:rPr>
              <w:t>Cartus</w:t>
            </w:r>
            <w:r w:rsidRPr="00727A42">
              <w:rPr>
                <w:spacing w:val="-6"/>
                <w:sz w:val="20"/>
              </w:rPr>
              <w:t xml:space="preserve"> </w:t>
            </w:r>
            <w:r w:rsidRPr="00727A42">
              <w:rPr>
                <w:sz w:val="20"/>
              </w:rPr>
              <w:t>pentru</w:t>
            </w:r>
            <w:r w:rsidRPr="00727A42">
              <w:rPr>
                <w:spacing w:val="-3"/>
                <w:sz w:val="20"/>
              </w:rPr>
              <w:t xml:space="preserve"> </w:t>
            </w:r>
            <w:r w:rsidRPr="00727A42">
              <w:rPr>
                <w:spacing w:val="-2"/>
                <w:sz w:val="20"/>
              </w:rPr>
              <w:t>impuscat</w:t>
            </w:r>
          </w:p>
        </w:tc>
        <w:tc>
          <w:tcPr>
            <w:tcW w:w="992" w:type="dxa"/>
            <w:tcBorders>
              <w:top w:val="single" w:sz="4" w:space="0" w:color="000000"/>
              <w:bottom w:val="single" w:sz="4" w:space="0" w:color="000000"/>
            </w:tcBorders>
          </w:tcPr>
          <w:p w14:paraId="5AEDD9C0" w14:textId="77777777" w:rsidR="003073A8" w:rsidRPr="00727A42" w:rsidRDefault="003073A8" w:rsidP="009F3DA8">
            <w:pPr>
              <w:spacing w:line="210" w:lineRule="exact"/>
              <w:ind w:left="106"/>
              <w:rPr>
                <w:sz w:val="20"/>
              </w:rPr>
            </w:pPr>
            <w:r w:rsidRPr="00727A42">
              <w:rPr>
                <w:sz w:val="20"/>
              </w:rPr>
              <w:t xml:space="preserve">10 </w:t>
            </w:r>
            <w:r w:rsidRPr="00727A42">
              <w:rPr>
                <w:spacing w:val="-5"/>
                <w:sz w:val="20"/>
              </w:rPr>
              <w:t>buc</w:t>
            </w:r>
          </w:p>
        </w:tc>
        <w:tc>
          <w:tcPr>
            <w:tcW w:w="1418" w:type="dxa"/>
            <w:tcBorders>
              <w:top w:val="single" w:sz="4" w:space="0" w:color="000000"/>
              <w:bottom w:val="single" w:sz="4" w:space="0" w:color="000000"/>
            </w:tcBorders>
          </w:tcPr>
          <w:p w14:paraId="71C78692" w14:textId="77777777" w:rsidR="003073A8" w:rsidRPr="00727A42" w:rsidRDefault="003073A8" w:rsidP="009F3DA8">
            <w:pPr>
              <w:spacing w:line="210" w:lineRule="exact"/>
              <w:ind w:left="109"/>
              <w:rPr>
                <w:spacing w:val="-2"/>
                <w:sz w:val="20"/>
              </w:rPr>
            </w:pPr>
            <w:r w:rsidRPr="00727A42">
              <w:rPr>
                <w:spacing w:val="-2"/>
                <w:sz w:val="20"/>
              </w:rPr>
              <w:t>0,408</w:t>
            </w:r>
          </w:p>
        </w:tc>
      </w:tr>
      <w:tr w:rsidR="003073A8" w:rsidRPr="00727A42" w14:paraId="2645FA27"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9"/>
        </w:trPr>
        <w:tc>
          <w:tcPr>
            <w:tcW w:w="709" w:type="dxa"/>
            <w:tcBorders>
              <w:top w:val="single" w:sz="4" w:space="0" w:color="000000"/>
              <w:bottom w:val="single" w:sz="4" w:space="0" w:color="000000"/>
            </w:tcBorders>
          </w:tcPr>
          <w:p w14:paraId="3E2ED858"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262E6AF5" w14:textId="77777777" w:rsidR="003073A8" w:rsidRPr="00727A42" w:rsidRDefault="003073A8" w:rsidP="009F3DA8">
            <w:pPr>
              <w:spacing w:before="1"/>
              <w:ind w:left="43" w:right="29"/>
              <w:jc w:val="center"/>
              <w:rPr>
                <w:spacing w:val="-2"/>
                <w:sz w:val="16"/>
              </w:rPr>
            </w:pPr>
            <w:r w:rsidRPr="00727A42">
              <w:rPr>
                <w:spacing w:val="-2"/>
                <w:sz w:val="16"/>
              </w:rPr>
              <w:t>1019109</w:t>
            </w:r>
          </w:p>
        </w:tc>
        <w:tc>
          <w:tcPr>
            <w:tcW w:w="5954" w:type="dxa"/>
            <w:tcBorders>
              <w:top w:val="single" w:sz="4" w:space="0" w:color="000000"/>
              <w:bottom w:val="single" w:sz="4" w:space="0" w:color="000000"/>
            </w:tcBorders>
          </w:tcPr>
          <w:p w14:paraId="5DC9FB50" w14:textId="77777777" w:rsidR="003073A8" w:rsidRPr="00727A42" w:rsidRDefault="003073A8" w:rsidP="009F3DA8">
            <w:pPr>
              <w:spacing w:line="210" w:lineRule="exact"/>
              <w:ind w:left="108"/>
              <w:rPr>
                <w:sz w:val="20"/>
              </w:rPr>
            </w:pPr>
            <w:r w:rsidRPr="00727A42">
              <w:rPr>
                <w:sz w:val="20"/>
              </w:rPr>
              <w:t>Dibluri</w:t>
            </w:r>
            <w:r w:rsidRPr="00727A42">
              <w:rPr>
                <w:spacing w:val="-6"/>
                <w:sz w:val="20"/>
              </w:rPr>
              <w:t xml:space="preserve"> </w:t>
            </w:r>
            <w:r w:rsidRPr="00727A42">
              <w:rPr>
                <w:sz w:val="20"/>
              </w:rPr>
              <w:t>pentru</w:t>
            </w:r>
            <w:r w:rsidRPr="00727A42">
              <w:rPr>
                <w:spacing w:val="-4"/>
                <w:sz w:val="20"/>
              </w:rPr>
              <w:t xml:space="preserve"> </w:t>
            </w:r>
            <w:r w:rsidRPr="00727A42">
              <w:rPr>
                <w:spacing w:val="-2"/>
                <w:sz w:val="20"/>
              </w:rPr>
              <w:t>conexiune</w:t>
            </w:r>
          </w:p>
        </w:tc>
        <w:tc>
          <w:tcPr>
            <w:tcW w:w="992" w:type="dxa"/>
            <w:tcBorders>
              <w:top w:val="single" w:sz="4" w:space="0" w:color="000000"/>
              <w:bottom w:val="single" w:sz="4" w:space="0" w:color="000000"/>
            </w:tcBorders>
          </w:tcPr>
          <w:p w14:paraId="28BB22C0" w14:textId="77777777" w:rsidR="003073A8" w:rsidRPr="00727A42" w:rsidRDefault="003073A8" w:rsidP="009F3DA8">
            <w:pPr>
              <w:spacing w:line="210" w:lineRule="exact"/>
              <w:ind w:left="106"/>
              <w:rPr>
                <w:sz w:val="20"/>
              </w:rPr>
            </w:pPr>
            <w:r w:rsidRPr="00727A42">
              <w:rPr>
                <w:sz w:val="20"/>
              </w:rPr>
              <w:t xml:space="preserve">10 </w:t>
            </w:r>
            <w:r w:rsidRPr="00727A42">
              <w:rPr>
                <w:spacing w:val="-5"/>
                <w:sz w:val="20"/>
              </w:rPr>
              <w:t>buc</w:t>
            </w:r>
          </w:p>
        </w:tc>
        <w:tc>
          <w:tcPr>
            <w:tcW w:w="1418" w:type="dxa"/>
            <w:tcBorders>
              <w:top w:val="single" w:sz="4" w:space="0" w:color="000000"/>
              <w:bottom w:val="single" w:sz="4" w:space="0" w:color="000000"/>
            </w:tcBorders>
          </w:tcPr>
          <w:p w14:paraId="2E30EECD" w14:textId="77777777" w:rsidR="003073A8" w:rsidRPr="00727A42" w:rsidRDefault="003073A8" w:rsidP="009F3DA8">
            <w:pPr>
              <w:spacing w:line="210" w:lineRule="exact"/>
              <w:ind w:left="109"/>
              <w:rPr>
                <w:spacing w:val="-2"/>
                <w:sz w:val="20"/>
              </w:rPr>
            </w:pPr>
            <w:r w:rsidRPr="00727A42">
              <w:rPr>
                <w:spacing w:val="-2"/>
                <w:sz w:val="20"/>
              </w:rPr>
              <w:t>0,408</w:t>
            </w:r>
          </w:p>
        </w:tc>
      </w:tr>
      <w:tr w:rsidR="003073A8" w:rsidRPr="00727A42" w14:paraId="70F244A0"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659A6F2D" w14:textId="77777777" w:rsidR="003073A8" w:rsidRPr="00727A42" w:rsidRDefault="003073A8" w:rsidP="009F3DA8">
            <w:pPr>
              <w:rPr>
                <w:sz w:val="18"/>
              </w:rPr>
            </w:pPr>
          </w:p>
        </w:tc>
        <w:tc>
          <w:tcPr>
            <w:tcW w:w="1276" w:type="dxa"/>
            <w:tcBorders>
              <w:top w:val="single" w:sz="4" w:space="0" w:color="000000"/>
              <w:bottom w:val="single" w:sz="2" w:space="0" w:color="000000"/>
            </w:tcBorders>
          </w:tcPr>
          <w:p w14:paraId="70A7F659" w14:textId="77777777" w:rsidR="003073A8" w:rsidRPr="00727A42" w:rsidRDefault="003073A8" w:rsidP="009F3DA8">
            <w:pPr>
              <w:spacing w:before="138"/>
              <w:ind w:left="46" w:right="29"/>
              <w:jc w:val="center"/>
              <w:rPr>
                <w:spacing w:val="-2"/>
                <w:sz w:val="16"/>
              </w:rPr>
            </w:pPr>
            <w:r w:rsidRPr="00727A42">
              <w:rPr>
                <w:spacing w:val="-2"/>
                <w:sz w:val="16"/>
              </w:rPr>
              <w:t>021102</w:t>
            </w:r>
          </w:p>
        </w:tc>
        <w:tc>
          <w:tcPr>
            <w:tcW w:w="5954" w:type="dxa"/>
            <w:tcBorders>
              <w:top w:val="single" w:sz="4" w:space="0" w:color="000000"/>
              <w:bottom w:val="single" w:sz="2" w:space="0" w:color="000000"/>
            </w:tcBorders>
          </w:tcPr>
          <w:p w14:paraId="76A2AED6" w14:textId="77777777" w:rsidR="003073A8" w:rsidRPr="00727A42" w:rsidRDefault="003073A8" w:rsidP="009F3DA8">
            <w:pPr>
              <w:spacing w:line="230" w:lineRule="atLeast"/>
              <w:ind w:left="108"/>
              <w:rPr>
                <w:sz w:val="20"/>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4"/>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4"/>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4"/>
                <w:sz w:val="20"/>
              </w:rPr>
              <w:t xml:space="preserve"> </w:t>
            </w:r>
            <w:r w:rsidRPr="00727A42">
              <w:rPr>
                <w:sz w:val="20"/>
              </w:rPr>
              <w:t>(cu exceptia conductelor principale), 10 t</w:t>
            </w:r>
          </w:p>
        </w:tc>
        <w:tc>
          <w:tcPr>
            <w:tcW w:w="992" w:type="dxa"/>
            <w:tcBorders>
              <w:top w:val="single" w:sz="4" w:space="0" w:color="000000"/>
              <w:bottom w:val="single" w:sz="2" w:space="0" w:color="000000"/>
            </w:tcBorders>
          </w:tcPr>
          <w:p w14:paraId="5A1A4758" w14:textId="77777777" w:rsidR="003073A8" w:rsidRPr="00727A42" w:rsidRDefault="003073A8" w:rsidP="009F3DA8">
            <w:pPr>
              <w:ind w:left="106"/>
              <w:rPr>
                <w:spacing w:val="-2"/>
                <w:sz w:val="20"/>
              </w:rPr>
            </w:pPr>
            <w:r w:rsidRPr="00727A42">
              <w:rPr>
                <w:spacing w:val="-2"/>
                <w:sz w:val="20"/>
              </w:rPr>
              <w:t>h-</w:t>
            </w:r>
            <w:r w:rsidRPr="00727A42">
              <w:rPr>
                <w:spacing w:val="-5"/>
                <w:sz w:val="20"/>
              </w:rPr>
              <w:t>ut</w:t>
            </w:r>
          </w:p>
        </w:tc>
        <w:tc>
          <w:tcPr>
            <w:tcW w:w="1418" w:type="dxa"/>
            <w:tcBorders>
              <w:top w:val="single" w:sz="4" w:space="0" w:color="000000"/>
              <w:bottom w:val="single" w:sz="2" w:space="0" w:color="000000"/>
            </w:tcBorders>
          </w:tcPr>
          <w:p w14:paraId="3D2FE1B2" w14:textId="77777777" w:rsidR="003073A8" w:rsidRPr="00727A42" w:rsidRDefault="003073A8" w:rsidP="009F3DA8">
            <w:pPr>
              <w:ind w:left="109"/>
              <w:rPr>
                <w:spacing w:val="-2"/>
                <w:sz w:val="20"/>
              </w:rPr>
            </w:pPr>
            <w:r w:rsidRPr="00727A42">
              <w:rPr>
                <w:spacing w:val="-2"/>
                <w:sz w:val="20"/>
              </w:rPr>
              <w:t>0,002</w:t>
            </w:r>
          </w:p>
        </w:tc>
      </w:tr>
      <w:tr w:rsidR="003073A8" w:rsidRPr="00727A42" w14:paraId="25318988"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193F9B99"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3840FE98" w14:textId="77777777" w:rsidR="003073A8" w:rsidRPr="00727A42" w:rsidRDefault="003073A8" w:rsidP="009F3DA8">
            <w:pPr>
              <w:spacing w:before="23"/>
              <w:ind w:left="46" w:right="29"/>
              <w:jc w:val="center"/>
              <w:rPr>
                <w:spacing w:val="-2"/>
                <w:sz w:val="16"/>
              </w:rPr>
            </w:pPr>
            <w:r w:rsidRPr="00727A42">
              <w:rPr>
                <w:spacing w:val="-2"/>
                <w:sz w:val="16"/>
              </w:rPr>
              <w:t>400002</w:t>
            </w:r>
          </w:p>
        </w:tc>
        <w:tc>
          <w:tcPr>
            <w:tcW w:w="5954" w:type="dxa"/>
            <w:tcBorders>
              <w:top w:val="single" w:sz="2" w:space="0" w:color="000000"/>
              <w:bottom w:val="single" w:sz="4" w:space="0" w:color="000000"/>
            </w:tcBorders>
          </w:tcPr>
          <w:p w14:paraId="3073E808" w14:textId="77777777" w:rsidR="003073A8" w:rsidRPr="00727A42" w:rsidRDefault="003073A8" w:rsidP="009F3DA8">
            <w:pPr>
              <w:spacing w:line="210" w:lineRule="exact"/>
              <w:ind w:left="108"/>
              <w:rPr>
                <w:sz w:val="20"/>
              </w:rPr>
            </w:pPr>
            <w:r w:rsidRPr="00727A42">
              <w:rPr>
                <w:sz w:val="20"/>
              </w:rPr>
              <w:t>Automobile</w:t>
            </w:r>
            <w:r w:rsidRPr="00727A42">
              <w:rPr>
                <w:spacing w:val="-4"/>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4"/>
                <w:sz w:val="20"/>
              </w:rPr>
              <w:t xml:space="preserve"> </w:t>
            </w:r>
            <w:r w:rsidRPr="00727A42">
              <w:rPr>
                <w:sz w:val="20"/>
              </w:rPr>
              <w:t>8</w:t>
            </w:r>
            <w:r w:rsidRPr="00727A42">
              <w:rPr>
                <w:spacing w:val="-2"/>
                <w:sz w:val="20"/>
              </w:rPr>
              <w:t xml:space="preserve"> </w:t>
            </w:r>
            <w:r w:rsidRPr="00727A42">
              <w:rPr>
                <w:spacing w:val="-10"/>
                <w:sz w:val="20"/>
              </w:rPr>
              <w:t>t</w:t>
            </w:r>
          </w:p>
        </w:tc>
        <w:tc>
          <w:tcPr>
            <w:tcW w:w="992" w:type="dxa"/>
            <w:tcBorders>
              <w:top w:val="single" w:sz="2" w:space="0" w:color="000000"/>
              <w:bottom w:val="single" w:sz="4" w:space="0" w:color="000000"/>
            </w:tcBorders>
          </w:tcPr>
          <w:p w14:paraId="69995A70"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4" w:space="0" w:color="000000"/>
            </w:tcBorders>
          </w:tcPr>
          <w:p w14:paraId="3B2F6B3B" w14:textId="77777777" w:rsidR="003073A8" w:rsidRPr="00727A42" w:rsidRDefault="003073A8" w:rsidP="009F3DA8">
            <w:pPr>
              <w:spacing w:line="210" w:lineRule="exact"/>
              <w:ind w:left="109"/>
              <w:rPr>
                <w:spacing w:val="-2"/>
                <w:sz w:val="20"/>
              </w:rPr>
            </w:pPr>
            <w:r w:rsidRPr="00727A42">
              <w:rPr>
                <w:spacing w:val="-2"/>
                <w:sz w:val="20"/>
              </w:rPr>
              <w:t>0,002</w:t>
            </w:r>
          </w:p>
        </w:tc>
      </w:tr>
      <w:tr w:rsidR="003073A8" w:rsidRPr="00727A42" w14:paraId="0D41C163"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77"/>
        </w:trPr>
        <w:tc>
          <w:tcPr>
            <w:tcW w:w="709" w:type="dxa"/>
            <w:tcBorders>
              <w:top w:val="single" w:sz="4" w:space="0" w:color="000000"/>
              <w:bottom w:val="single" w:sz="4" w:space="0" w:color="000000"/>
            </w:tcBorders>
          </w:tcPr>
          <w:p w14:paraId="7875EABD" w14:textId="77777777" w:rsidR="003073A8" w:rsidRPr="00727A42" w:rsidRDefault="003073A8" w:rsidP="009F3DA8">
            <w:pPr>
              <w:spacing w:line="275" w:lineRule="exact"/>
              <w:ind w:left="107"/>
              <w:rPr>
                <w:spacing w:val="-5"/>
              </w:rPr>
            </w:pPr>
            <w:r w:rsidRPr="00727A42">
              <w:rPr>
                <w:spacing w:val="-5"/>
              </w:rPr>
              <w:t>18</w:t>
            </w:r>
          </w:p>
        </w:tc>
        <w:tc>
          <w:tcPr>
            <w:tcW w:w="1276" w:type="dxa"/>
            <w:tcBorders>
              <w:top w:val="single" w:sz="4" w:space="0" w:color="000000"/>
              <w:bottom w:val="single" w:sz="4" w:space="0" w:color="000000"/>
            </w:tcBorders>
          </w:tcPr>
          <w:p w14:paraId="5EBB47AC"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51B98ACB" w14:textId="77777777" w:rsidR="003073A8" w:rsidRPr="00727A42" w:rsidRDefault="003073A8" w:rsidP="009F3DA8">
            <w:pPr>
              <w:ind w:left="108"/>
              <w:rPr>
                <w:sz w:val="20"/>
              </w:rPr>
            </w:pPr>
            <w:r w:rsidRPr="00727A42">
              <w:rPr>
                <w:sz w:val="20"/>
              </w:rPr>
              <w:t>Priza</w:t>
            </w:r>
            <w:r w:rsidRPr="00727A42">
              <w:rPr>
                <w:spacing w:val="-3"/>
                <w:sz w:val="20"/>
              </w:rPr>
              <w:t xml:space="preserve"> </w:t>
            </w:r>
            <w:r w:rsidRPr="00727A42">
              <w:rPr>
                <w:sz w:val="20"/>
              </w:rPr>
              <w:t>3f</w:t>
            </w:r>
            <w:r w:rsidRPr="00727A42">
              <w:rPr>
                <w:spacing w:val="-2"/>
                <w:sz w:val="20"/>
              </w:rPr>
              <w:t xml:space="preserve"> </w:t>
            </w:r>
            <w:r w:rsidRPr="00727A42">
              <w:rPr>
                <w:spacing w:val="-4"/>
                <w:sz w:val="20"/>
              </w:rPr>
              <w:t>IP54</w:t>
            </w:r>
          </w:p>
        </w:tc>
        <w:tc>
          <w:tcPr>
            <w:tcW w:w="992" w:type="dxa"/>
            <w:tcBorders>
              <w:top w:val="single" w:sz="4" w:space="0" w:color="000000"/>
              <w:bottom w:val="single" w:sz="4" w:space="0" w:color="000000"/>
            </w:tcBorders>
          </w:tcPr>
          <w:p w14:paraId="560E6A82" w14:textId="77777777" w:rsidR="003073A8" w:rsidRPr="00727A42" w:rsidRDefault="003073A8" w:rsidP="009F3DA8">
            <w:pPr>
              <w:spacing w:before="114"/>
              <w:ind w:left="16"/>
              <w:jc w:val="center"/>
              <w:rPr>
                <w:spacing w:val="-5"/>
              </w:rPr>
            </w:pPr>
            <w:r w:rsidRPr="00727A42">
              <w:rPr>
                <w:spacing w:val="-5"/>
              </w:rPr>
              <w:t>buc</w:t>
            </w:r>
          </w:p>
        </w:tc>
        <w:tc>
          <w:tcPr>
            <w:tcW w:w="1418" w:type="dxa"/>
            <w:tcBorders>
              <w:top w:val="single" w:sz="4" w:space="0" w:color="000000"/>
              <w:bottom w:val="single" w:sz="4" w:space="0" w:color="000000"/>
            </w:tcBorders>
          </w:tcPr>
          <w:p w14:paraId="0218D220" w14:textId="77777777" w:rsidR="003073A8" w:rsidRPr="00727A42" w:rsidRDefault="003073A8" w:rsidP="009F3DA8">
            <w:pPr>
              <w:spacing w:before="114"/>
              <w:ind w:left="438"/>
              <w:rPr>
                <w:spacing w:val="-2"/>
              </w:rPr>
            </w:pPr>
            <w:r w:rsidRPr="00727A42">
              <w:rPr>
                <w:spacing w:val="-2"/>
              </w:rPr>
              <w:t>2,000</w:t>
            </w:r>
          </w:p>
        </w:tc>
      </w:tr>
      <w:tr w:rsidR="003073A8" w:rsidRPr="00727A42" w14:paraId="1FAED01A"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EA4A971"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E05208A" w14:textId="77777777" w:rsidR="003073A8" w:rsidRPr="00727A42" w:rsidRDefault="003073A8" w:rsidP="009F3DA8">
            <w:pPr>
              <w:spacing w:before="1"/>
              <w:ind w:left="45" w:right="29"/>
              <w:jc w:val="center"/>
              <w:rPr>
                <w:sz w:val="16"/>
              </w:rPr>
            </w:pPr>
            <w:r w:rsidRPr="00727A42">
              <w:rPr>
                <w:sz w:val="16"/>
              </w:rPr>
              <w:t>Priza</w:t>
            </w:r>
            <w:r w:rsidRPr="00727A42">
              <w:rPr>
                <w:spacing w:val="-3"/>
                <w:sz w:val="16"/>
              </w:rPr>
              <w:t xml:space="preserve"> </w:t>
            </w:r>
            <w:r w:rsidRPr="00727A42">
              <w:rPr>
                <w:sz w:val="16"/>
              </w:rPr>
              <w:t>3f</w:t>
            </w:r>
            <w:r w:rsidRPr="00727A42">
              <w:rPr>
                <w:spacing w:val="-2"/>
                <w:sz w:val="16"/>
              </w:rPr>
              <w:t xml:space="preserve"> </w:t>
            </w:r>
            <w:r w:rsidRPr="00727A42">
              <w:rPr>
                <w:spacing w:val="-4"/>
                <w:sz w:val="16"/>
              </w:rPr>
              <w:t>IP54</w:t>
            </w:r>
          </w:p>
        </w:tc>
        <w:tc>
          <w:tcPr>
            <w:tcW w:w="5954" w:type="dxa"/>
            <w:tcBorders>
              <w:top w:val="single" w:sz="4" w:space="0" w:color="000000"/>
              <w:bottom w:val="single" w:sz="4" w:space="0" w:color="000000"/>
            </w:tcBorders>
          </w:tcPr>
          <w:p w14:paraId="25BE508C" w14:textId="77777777" w:rsidR="003073A8" w:rsidRPr="00727A42" w:rsidRDefault="003073A8" w:rsidP="009F3DA8">
            <w:pPr>
              <w:spacing w:line="210" w:lineRule="exact"/>
              <w:ind w:left="108"/>
              <w:rPr>
                <w:sz w:val="20"/>
              </w:rPr>
            </w:pPr>
            <w:r w:rsidRPr="00727A42">
              <w:rPr>
                <w:sz w:val="20"/>
              </w:rPr>
              <w:t>Priza</w:t>
            </w:r>
            <w:r w:rsidRPr="00727A42">
              <w:rPr>
                <w:spacing w:val="-3"/>
                <w:sz w:val="20"/>
              </w:rPr>
              <w:t xml:space="preserve"> </w:t>
            </w:r>
            <w:r w:rsidRPr="00727A42">
              <w:rPr>
                <w:sz w:val="20"/>
              </w:rPr>
              <w:t>3f</w:t>
            </w:r>
            <w:r w:rsidRPr="00727A42">
              <w:rPr>
                <w:spacing w:val="-2"/>
                <w:sz w:val="20"/>
              </w:rPr>
              <w:t xml:space="preserve"> </w:t>
            </w:r>
            <w:r w:rsidRPr="00727A42">
              <w:rPr>
                <w:spacing w:val="-4"/>
                <w:sz w:val="20"/>
              </w:rPr>
              <w:t>IP54</w:t>
            </w:r>
          </w:p>
        </w:tc>
        <w:tc>
          <w:tcPr>
            <w:tcW w:w="992" w:type="dxa"/>
            <w:tcBorders>
              <w:top w:val="single" w:sz="4" w:space="0" w:color="000000"/>
              <w:bottom w:val="single" w:sz="4" w:space="0" w:color="000000"/>
            </w:tcBorders>
          </w:tcPr>
          <w:p w14:paraId="1124D737"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4D610FFA" w14:textId="77777777" w:rsidR="003073A8" w:rsidRPr="00727A42" w:rsidRDefault="003073A8" w:rsidP="009F3DA8">
            <w:pPr>
              <w:spacing w:line="210" w:lineRule="exact"/>
              <w:ind w:left="109"/>
              <w:rPr>
                <w:spacing w:val="-2"/>
                <w:sz w:val="20"/>
              </w:rPr>
            </w:pPr>
            <w:r w:rsidRPr="00727A42">
              <w:rPr>
                <w:spacing w:val="-2"/>
                <w:sz w:val="20"/>
              </w:rPr>
              <w:t>2,000</w:t>
            </w:r>
          </w:p>
        </w:tc>
      </w:tr>
      <w:tr w:rsidR="003073A8" w:rsidRPr="00727A42" w14:paraId="73518280"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43"/>
        </w:trPr>
        <w:tc>
          <w:tcPr>
            <w:tcW w:w="709" w:type="dxa"/>
            <w:tcBorders>
              <w:top w:val="single" w:sz="4" w:space="0" w:color="000000"/>
              <w:bottom w:val="single" w:sz="4" w:space="0" w:color="000000"/>
            </w:tcBorders>
          </w:tcPr>
          <w:p w14:paraId="1072269A" w14:textId="77777777" w:rsidR="003073A8" w:rsidRPr="00727A42" w:rsidRDefault="003073A8" w:rsidP="009F3DA8">
            <w:pPr>
              <w:spacing w:line="275" w:lineRule="exact"/>
              <w:ind w:left="107"/>
              <w:rPr>
                <w:spacing w:val="-5"/>
              </w:rPr>
            </w:pPr>
            <w:r w:rsidRPr="00727A42">
              <w:rPr>
                <w:spacing w:val="-5"/>
              </w:rPr>
              <w:t>19</w:t>
            </w:r>
          </w:p>
        </w:tc>
        <w:tc>
          <w:tcPr>
            <w:tcW w:w="1276" w:type="dxa"/>
            <w:tcBorders>
              <w:top w:val="single" w:sz="4" w:space="0" w:color="000000"/>
              <w:bottom w:val="single" w:sz="4" w:space="0" w:color="000000"/>
            </w:tcBorders>
          </w:tcPr>
          <w:p w14:paraId="063F9B6B" w14:textId="77777777" w:rsidR="003073A8" w:rsidRPr="00727A42" w:rsidRDefault="003073A8" w:rsidP="009F3DA8">
            <w:pPr>
              <w:widowControl w:val="0"/>
              <w:autoSpaceDE w:val="0"/>
              <w:autoSpaceDN w:val="0"/>
              <w:spacing w:line="275" w:lineRule="exact"/>
              <w:ind w:left="108"/>
            </w:pPr>
            <w:r w:rsidRPr="00727A42">
              <w:rPr>
                <w:spacing w:val="-2"/>
                <w:szCs w:val="22"/>
              </w:rPr>
              <w:t>08-03-</w:t>
            </w:r>
            <w:r w:rsidRPr="00727A42">
              <w:rPr>
                <w:spacing w:val="-5"/>
                <w:szCs w:val="22"/>
              </w:rPr>
              <w:t>591</w:t>
            </w:r>
          </w:p>
          <w:p w14:paraId="513A178F" w14:textId="77777777" w:rsidR="003073A8" w:rsidRPr="00727A42" w:rsidRDefault="003073A8" w:rsidP="009F3DA8">
            <w:pPr>
              <w:spacing w:line="275" w:lineRule="exact"/>
              <w:ind w:left="108"/>
              <w:rPr>
                <w:spacing w:val="-2"/>
              </w:rPr>
            </w:pPr>
            <w:r w:rsidRPr="00727A42">
              <w:rPr>
                <w:spacing w:val="-2"/>
              </w:rPr>
              <w:t>-</w:t>
            </w:r>
            <w:r w:rsidRPr="00727A42">
              <w:rPr>
                <w:spacing w:val="-12"/>
              </w:rPr>
              <w:t>9</w:t>
            </w:r>
          </w:p>
        </w:tc>
        <w:tc>
          <w:tcPr>
            <w:tcW w:w="5954" w:type="dxa"/>
            <w:tcBorders>
              <w:top w:val="single" w:sz="4" w:space="0" w:color="000000"/>
              <w:bottom w:val="single" w:sz="4" w:space="0" w:color="000000"/>
            </w:tcBorders>
          </w:tcPr>
          <w:p w14:paraId="3CA6B1ED" w14:textId="77777777" w:rsidR="003073A8" w:rsidRPr="00727A42" w:rsidRDefault="003073A8" w:rsidP="009F3DA8">
            <w:pPr>
              <w:ind w:left="108"/>
              <w:rPr>
                <w:sz w:val="20"/>
              </w:rPr>
            </w:pPr>
            <w:r w:rsidRPr="00727A42">
              <w:rPr>
                <w:sz w:val="20"/>
              </w:rPr>
              <w:t>Priza</w:t>
            </w:r>
            <w:r w:rsidRPr="00727A42">
              <w:rPr>
                <w:spacing w:val="-4"/>
                <w:sz w:val="20"/>
              </w:rPr>
              <w:t xml:space="preserve"> </w:t>
            </w:r>
            <w:r w:rsidRPr="00727A42">
              <w:rPr>
                <w:sz w:val="20"/>
              </w:rPr>
              <w:t>de</w:t>
            </w:r>
            <w:r w:rsidRPr="00727A42">
              <w:rPr>
                <w:spacing w:val="-4"/>
                <w:sz w:val="20"/>
              </w:rPr>
              <w:t xml:space="preserve"> </w:t>
            </w:r>
            <w:r w:rsidRPr="00727A42">
              <w:rPr>
                <w:sz w:val="20"/>
              </w:rPr>
              <w:t>fisa</w:t>
            </w:r>
            <w:r w:rsidRPr="00727A42">
              <w:rPr>
                <w:spacing w:val="-4"/>
                <w:sz w:val="20"/>
              </w:rPr>
              <w:t xml:space="preserve"> </w:t>
            </w:r>
            <w:r w:rsidRPr="00727A42">
              <w:rPr>
                <w:sz w:val="20"/>
              </w:rPr>
              <w:t>tip</w:t>
            </w:r>
            <w:r w:rsidRPr="00727A42">
              <w:rPr>
                <w:spacing w:val="-4"/>
                <w:sz w:val="20"/>
              </w:rPr>
              <w:t xml:space="preserve"> </w:t>
            </w:r>
            <w:r w:rsidRPr="00727A42">
              <w:rPr>
                <w:sz w:val="20"/>
              </w:rPr>
              <w:t>neingropat,</w:t>
            </w:r>
            <w:r w:rsidRPr="00727A42">
              <w:rPr>
                <w:spacing w:val="-4"/>
                <w:sz w:val="20"/>
              </w:rPr>
              <w:t xml:space="preserve"> </w:t>
            </w:r>
            <w:r w:rsidRPr="00727A42">
              <w:rPr>
                <w:sz w:val="20"/>
              </w:rPr>
              <w:t>la</w:t>
            </w:r>
            <w:r w:rsidRPr="00727A42">
              <w:rPr>
                <w:spacing w:val="-6"/>
                <w:sz w:val="20"/>
              </w:rPr>
              <w:t xml:space="preserve"> </w:t>
            </w:r>
            <w:r w:rsidRPr="00727A42">
              <w:rPr>
                <w:sz w:val="20"/>
              </w:rPr>
              <w:t>instalatie</w:t>
            </w:r>
            <w:r w:rsidRPr="00727A42">
              <w:rPr>
                <w:spacing w:val="-4"/>
                <w:sz w:val="20"/>
              </w:rPr>
              <w:t xml:space="preserve"> </w:t>
            </w:r>
            <w:r w:rsidRPr="00727A42">
              <w:rPr>
                <w:spacing w:val="-2"/>
                <w:sz w:val="20"/>
              </w:rPr>
              <w:t>inchisa</w:t>
            </w:r>
          </w:p>
        </w:tc>
        <w:tc>
          <w:tcPr>
            <w:tcW w:w="992" w:type="dxa"/>
            <w:tcBorders>
              <w:top w:val="single" w:sz="4" w:space="0" w:color="000000"/>
              <w:bottom w:val="single" w:sz="4" w:space="0" w:color="000000"/>
            </w:tcBorders>
          </w:tcPr>
          <w:p w14:paraId="620496EE" w14:textId="77777777" w:rsidR="003073A8" w:rsidRPr="00727A42" w:rsidRDefault="003073A8" w:rsidP="009F3DA8">
            <w:pPr>
              <w:spacing w:before="251"/>
              <w:ind w:left="394"/>
            </w:pPr>
            <w:r w:rsidRPr="00727A42">
              <w:t xml:space="preserve">100 </w:t>
            </w:r>
            <w:r w:rsidRPr="00727A42">
              <w:rPr>
                <w:spacing w:val="-5"/>
              </w:rPr>
              <w:t>buc</w:t>
            </w:r>
          </w:p>
        </w:tc>
        <w:tc>
          <w:tcPr>
            <w:tcW w:w="1418" w:type="dxa"/>
            <w:tcBorders>
              <w:top w:val="single" w:sz="4" w:space="0" w:color="000000"/>
              <w:bottom w:val="single" w:sz="4" w:space="0" w:color="000000"/>
            </w:tcBorders>
          </w:tcPr>
          <w:p w14:paraId="651F0D63" w14:textId="77777777" w:rsidR="003073A8" w:rsidRPr="00727A42" w:rsidRDefault="003073A8" w:rsidP="009F3DA8">
            <w:pPr>
              <w:spacing w:before="251"/>
              <w:ind w:left="438"/>
              <w:rPr>
                <w:spacing w:val="-2"/>
              </w:rPr>
            </w:pPr>
            <w:r w:rsidRPr="00727A42">
              <w:rPr>
                <w:spacing w:val="-2"/>
              </w:rPr>
              <w:t>0,010</w:t>
            </w:r>
          </w:p>
        </w:tc>
      </w:tr>
      <w:tr w:rsidR="003073A8" w:rsidRPr="00727A42" w14:paraId="1E61F0B7"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9"/>
        </w:trPr>
        <w:tc>
          <w:tcPr>
            <w:tcW w:w="709" w:type="dxa"/>
            <w:tcBorders>
              <w:top w:val="single" w:sz="4" w:space="0" w:color="000000"/>
              <w:bottom w:val="single" w:sz="4" w:space="0" w:color="000000"/>
            </w:tcBorders>
          </w:tcPr>
          <w:p w14:paraId="19086C27"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329CD30" w14:textId="77777777" w:rsidR="003073A8" w:rsidRPr="00727A42" w:rsidRDefault="003073A8" w:rsidP="009F3DA8">
            <w:pPr>
              <w:spacing w:before="23"/>
              <w:ind w:left="43" w:right="29"/>
              <w:jc w:val="center"/>
              <w:rPr>
                <w:spacing w:val="-10"/>
                <w:sz w:val="16"/>
              </w:rPr>
            </w:pPr>
            <w:r w:rsidRPr="00727A42">
              <w:rPr>
                <w:spacing w:val="-10"/>
                <w:sz w:val="16"/>
              </w:rPr>
              <w:t>1</w:t>
            </w:r>
          </w:p>
        </w:tc>
        <w:tc>
          <w:tcPr>
            <w:tcW w:w="5954" w:type="dxa"/>
            <w:tcBorders>
              <w:top w:val="single" w:sz="4" w:space="0" w:color="000000"/>
              <w:bottom w:val="single" w:sz="4" w:space="0" w:color="000000"/>
            </w:tcBorders>
          </w:tcPr>
          <w:p w14:paraId="25B18D0C" w14:textId="77777777" w:rsidR="003073A8" w:rsidRPr="00727A42" w:rsidRDefault="003073A8" w:rsidP="009F3DA8">
            <w:pPr>
              <w:spacing w:line="210" w:lineRule="exact"/>
              <w:ind w:left="108"/>
              <w:rPr>
                <w:spacing w:val="-2"/>
                <w:sz w:val="20"/>
              </w:rPr>
            </w:pPr>
            <w:r w:rsidRPr="00727A42">
              <w:rPr>
                <w:spacing w:val="-2"/>
                <w:sz w:val="20"/>
              </w:rPr>
              <w:t>Muncitor</w:t>
            </w:r>
          </w:p>
        </w:tc>
        <w:tc>
          <w:tcPr>
            <w:tcW w:w="992" w:type="dxa"/>
            <w:tcBorders>
              <w:top w:val="single" w:sz="4" w:space="0" w:color="000000"/>
              <w:bottom w:val="single" w:sz="4" w:space="0" w:color="000000"/>
            </w:tcBorders>
          </w:tcPr>
          <w:p w14:paraId="277CBA56"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4" w:space="0" w:color="000000"/>
            </w:tcBorders>
          </w:tcPr>
          <w:p w14:paraId="770538D3" w14:textId="77777777" w:rsidR="003073A8" w:rsidRPr="00727A42" w:rsidRDefault="003073A8" w:rsidP="009F3DA8">
            <w:pPr>
              <w:spacing w:line="210" w:lineRule="exact"/>
              <w:ind w:left="109"/>
              <w:rPr>
                <w:spacing w:val="-2"/>
                <w:sz w:val="20"/>
              </w:rPr>
            </w:pPr>
            <w:r w:rsidRPr="00727A42">
              <w:rPr>
                <w:spacing w:val="-2"/>
                <w:sz w:val="20"/>
              </w:rPr>
              <w:t>0,381</w:t>
            </w:r>
          </w:p>
        </w:tc>
      </w:tr>
      <w:tr w:rsidR="003073A8" w:rsidRPr="00727A42" w14:paraId="5B7DC9DF"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E5C4BE9"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25D902A9" w14:textId="77777777" w:rsidR="003073A8" w:rsidRPr="00727A42" w:rsidRDefault="003073A8" w:rsidP="009F3DA8">
            <w:pPr>
              <w:spacing w:before="1"/>
              <w:ind w:left="43" w:right="29"/>
              <w:jc w:val="center"/>
              <w:rPr>
                <w:spacing w:val="-2"/>
                <w:sz w:val="16"/>
              </w:rPr>
            </w:pPr>
            <w:r w:rsidRPr="00727A42">
              <w:rPr>
                <w:spacing w:val="-2"/>
                <w:sz w:val="16"/>
              </w:rPr>
              <w:t>1010219</w:t>
            </w:r>
          </w:p>
        </w:tc>
        <w:tc>
          <w:tcPr>
            <w:tcW w:w="5954" w:type="dxa"/>
            <w:tcBorders>
              <w:top w:val="single" w:sz="4" w:space="0" w:color="000000"/>
              <w:bottom w:val="single" w:sz="4" w:space="0" w:color="000000"/>
            </w:tcBorders>
          </w:tcPr>
          <w:p w14:paraId="1147DF25" w14:textId="77777777" w:rsidR="003073A8" w:rsidRPr="00727A42" w:rsidRDefault="003073A8" w:rsidP="009F3DA8">
            <w:pPr>
              <w:spacing w:line="210" w:lineRule="exact"/>
              <w:ind w:left="108"/>
              <w:rPr>
                <w:sz w:val="20"/>
              </w:rPr>
            </w:pPr>
            <w:r w:rsidRPr="00727A42">
              <w:rPr>
                <w:sz w:val="20"/>
              </w:rPr>
              <w:t>Liant</w:t>
            </w:r>
            <w:r w:rsidRPr="00727A42">
              <w:rPr>
                <w:spacing w:val="-5"/>
                <w:sz w:val="20"/>
              </w:rPr>
              <w:t xml:space="preserve"> </w:t>
            </w:r>
            <w:r w:rsidRPr="00727A42">
              <w:rPr>
                <w:sz w:val="20"/>
              </w:rPr>
              <w:t>de</w:t>
            </w:r>
            <w:r w:rsidRPr="00727A42">
              <w:rPr>
                <w:spacing w:val="-3"/>
                <w:sz w:val="20"/>
              </w:rPr>
              <w:t xml:space="preserve"> </w:t>
            </w:r>
            <w:r w:rsidRPr="00727A42">
              <w:rPr>
                <w:sz w:val="20"/>
              </w:rPr>
              <w:t>ipsos</w:t>
            </w:r>
            <w:r w:rsidRPr="00727A42">
              <w:rPr>
                <w:spacing w:val="-4"/>
                <w:sz w:val="20"/>
              </w:rPr>
              <w:t xml:space="preserve"> </w:t>
            </w:r>
            <w:r w:rsidRPr="00727A42">
              <w:rPr>
                <w:sz w:val="20"/>
              </w:rPr>
              <w:t>"Г-</w:t>
            </w:r>
            <w:r w:rsidRPr="00727A42">
              <w:rPr>
                <w:spacing w:val="-5"/>
                <w:sz w:val="20"/>
              </w:rPr>
              <w:t>3"</w:t>
            </w:r>
          </w:p>
        </w:tc>
        <w:tc>
          <w:tcPr>
            <w:tcW w:w="992" w:type="dxa"/>
            <w:tcBorders>
              <w:top w:val="single" w:sz="4" w:space="0" w:color="000000"/>
              <w:bottom w:val="single" w:sz="4" w:space="0" w:color="000000"/>
            </w:tcBorders>
          </w:tcPr>
          <w:p w14:paraId="0D484870" w14:textId="77777777" w:rsidR="003073A8" w:rsidRPr="00727A42" w:rsidRDefault="003073A8" w:rsidP="009F3DA8">
            <w:pPr>
              <w:spacing w:line="210" w:lineRule="exact"/>
              <w:ind w:left="106"/>
              <w:rPr>
                <w:spacing w:val="-10"/>
                <w:sz w:val="20"/>
              </w:rPr>
            </w:pPr>
            <w:r w:rsidRPr="00727A42">
              <w:rPr>
                <w:spacing w:val="-10"/>
                <w:sz w:val="20"/>
              </w:rPr>
              <w:t>t</w:t>
            </w:r>
          </w:p>
        </w:tc>
        <w:tc>
          <w:tcPr>
            <w:tcW w:w="1418" w:type="dxa"/>
            <w:tcBorders>
              <w:top w:val="single" w:sz="4" w:space="0" w:color="000000"/>
              <w:bottom w:val="single" w:sz="4" w:space="0" w:color="000000"/>
            </w:tcBorders>
          </w:tcPr>
          <w:p w14:paraId="290FBACB" w14:textId="77777777" w:rsidR="003073A8" w:rsidRPr="00727A42" w:rsidRDefault="003073A8" w:rsidP="009F3DA8">
            <w:pPr>
              <w:spacing w:line="210" w:lineRule="exact"/>
              <w:ind w:left="109"/>
              <w:rPr>
                <w:spacing w:val="-2"/>
                <w:sz w:val="20"/>
              </w:rPr>
            </w:pPr>
            <w:r w:rsidRPr="00727A42">
              <w:rPr>
                <w:spacing w:val="-2"/>
                <w:sz w:val="20"/>
              </w:rPr>
              <w:t>0,000</w:t>
            </w:r>
          </w:p>
        </w:tc>
      </w:tr>
      <w:tr w:rsidR="003073A8" w:rsidRPr="00727A42" w14:paraId="675F99A0"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3B65ED6"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0660DDA9" w14:textId="77777777" w:rsidR="003073A8" w:rsidRPr="00727A42" w:rsidRDefault="003073A8" w:rsidP="009F3DA8">
            <w:pPr>
              <w:spacing w:before="1"/>
              <w:ind w:left="43" w:right="29"/>
              <w:jc w:val="center"/>
              <w:rPr>
                <w:spacing w:val="-2"/>
                <w:sz w:val="16"/>
              </w:rPr>
            </w:pPr>
            <w:r w:rsidRPr="00727A42">
              <w:rPr>
                <w:spacing w:val="-2"/>
                <w:sz w:val="16"/>
              </w:rPr>
              <w:t>1011977</w:t>
            </w:r>
          </w:p>
        </w:tc>
        <w:tc>
          <w:tcPr>
            <w:tcW w:w="5954" w:type="dxa"/>
            <w:tcBorders>
              <w:top w:val="single" w:sz="4" w:space="0" w:color="000000"/>
              <w:bottom w:val="single" w:sz="4" w:space="0" w:color="000000"/>
            </w:tcBorders>
          </w:tcPr>
          <w:p w14:paraId="4D244C6C" w14:textId="77777777" w:rsidR="003073A8" w:rsidRPr="00727A42" w:rsidRDefault="003073A8" w:rsidP="009F3DA8">
            <w:pPr>
              <w:spacing w:line="210" w:lineRule="exact"/>
              <w:ind w:left="108"/>
              <w:rPr>
                <w:sz w:val="20"/>
              </w:rPr>
            </w:pPr>
            <w:r w:rsidRPr="00727A42">
              <w:rPr>
                <w:sz w:val="20"/>
              </w:rPr>
              <w:t>Suruburi</w:t>
            </w:r>
            <w:r w:rsidRPr="00727A42">
              <w:rPr>
                <w:spacing w:val="-5"/>
                <w:sz w:val="20"/>
              </w:rPr>
              <w:t xml:space="preserve"> </w:t>
            </w:r>
            <w:r w:rsidRPr="00727A42">
              <w:rPr>
                <w:sz w:val="20"/>
              </w:rPr>
              <w:t>cu</w:t>
            </w:r>
            <w:r w:rsidRPr="00727A42">
              <w:rPr>
                <w:spacing w:val="-2"/>
                <w:sz w:val="20"/>
              </w:rPr>
              <w:t xml:space="preserve"> </w:t>
            </w:r>
            <w:r w:rsidRPr="00727A42">
              <w:rPr>
                <w:sz w:val="20"/>
              </w:rPr>
              <w:t>piulite</w:t>
            </w:r>
            <w:r w:rsidRPr="00727A42">
              <w:rPr>
                <w:spacing w:val="-5"/>
                <w:sz w:val="20"/>
              </w:rPr>
              <w:t xml:space="preserve"> </w:t>
            </w:r>
            <w:r w:rsidRPr="00727A42">
              <w:rPr>
                <w:sz w:val="20"/>
              </w:rPr>
              <w:t>si</w:t>
            </w:r>
            <w:r w:rsidRPr="00727A42">
              <w:rPr>
                <w:spacing w:val="-4"/>
                <w:sz w:val="20"/>
              </w:rPr>
              <w:t xml:space="preserve"> </w:t>
            </w:r>
            <w:r w:rsidRPr="00727A42">
              <w:rPr>
                <w:spacing w:val="-2"/>
                <w:sz w:val="20"/>
              </w:rPr>
              <w:t>saibe</w:t>
            </w:r>
          </w:p>
        </w:tc>
        <w:tc>
          <w:tcPr>
            <w:tcW w:w="992" w:type="dxa"/>
            <w:tcBorders>
              <w:top w:val="single" w:sz="4" w:space="0" w:color="000000"/>
              <w:bottom w:val="single" w:sz="4" w:space="0" w:color="000000"/>
            </w:tcBorders>
          </w:tcPr>
          <w:p w14:paraId="0494B5A3"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5808DEFE" w14:textId="77777777" w:rsidR="003073A8" w:rsidRPr="00727A42" w:rsidRDefault="003073A8" w:rsidP="009F3DA8">
            <w:pPr>
              <w:spacing w:line="210" w:lineRule="exact"/>
              <w:ind w:left="109"/>
              <w:rPr>
                <w:spacing w:val="-2"/>
                <w:sz w:val="20"/>
              </w:rPr>
            </w:pPr>
            <w:r w:rsidRPr="00727A42">
              <w:rPr>
                <w:spacing w:val="-2"/>
                <w:sz w:val="20"/>
              </w:rPr>
              <w:t>0,015</w:t>
            </w:r>
          </w:p>
        </w:tc>
      </w:tr>
      <w:tr w:rsidR="003073A8" w:rsidRPr="00727A42" w14:paraId="739BFEB1"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99589C8"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58D3A4C2" w14:textId="77777777" w:rsidR="003073A8" w:rsidRPr="00727A42" w:rsidRDefault="003073A8" w:rsidP="009F3DA8">
            <w:pPr>
              <w:spacing w:before="1"/>
              <w:ind w:left="43" w:right="29"/>
              <w:jc w:val="center"/>
              <w:rPr>
                <w:spacing w:val="-2"/>
                <w:sz w:val="16"/>
              </w:rPr>
            </w:pPr>
            <w:r w:rsidRPr="00727A42">
              <w:rPr>
                <w:spacing w:val="-2"/>
                <w:sz w:val="16"/>
              </w:rPr>
              <w:t>5009061</w:t>
            </w:r>
          </w:p>
        </w:tc>
        <w:tc>
          <w:tcPr>
            <w:tcW w:w="5954" w:type="dxa"/>
            <w:tcBorders>
              <w:top w:val="single" w:sz="4" w:space="0" w:color="000000"/>
              <w:bottom w:val="single" w:sz="4" w:space="0" w:color="000000"/>
            </w:tcBorders>
          </w:tcPr>
          <w:p w14:paraId="4A647DEB" w14:textId="77777777" w:rsidR="003073A8" w:rsidRPr="00727A42" w:rsidRDefault="003073A8" w:rsidP="009F3DA8">
            <w:pPr>
              <w:spacing w:line="210" w:lineRule="exact"/>
              <w:ind w:left="108"/>
              <w:rPr>
                <w:sz w:val="20"/>
              </w:rPr>
            </w:pPr>
            <w:r w:rsidRPr="00727A42">
              <w:rPr>
                <w:sz w:val="20"/>
              </w:rPr>
              <w:t>Fisa</w:t>
            </w:r>
            <w:r w:rsidRPr="00727A42">
              <w:rPr>
                <w:spacing w:val="-4"/>
                <w:sz w:val="20"/>
              </w:rPr>
              <w:t xml:space="preserve"> </w:t>
            </w:r>
            <w:r w:rsidRPr="00727A42">
              <w:rPr>
                <w:sz w:val="20"/>
              </w:rPr>
              <w:t>de</w:t>
            </w:r>
            <w:r w:rsidRPr="00727A42">
              <w:rPr>
                <w:spacing w:val="-3"/>
                <w:sz w:val="20"/>
              </w:rPr>
              <w:t xml:space="preserve"> </w:t>
            </w:r>
            <w:r w:rsidRPr="00727A42">
              <w:rPr>
                <w:spacing w:val="-2"/>
                <w:sz w:val="20"/>
              </w:rPr>
              <w:t>izolatie</w:t>
            </w:r>
          </w:p>
        </w:tc>
        <w:tc>
          <w:tcPr>
            <w:tcW w:w="992" w:type="dxa"/>
            <w:tcBorders>
              <w:top w:val="single" w:sz="4" w:space="0" w:color="000000"/>
              <w:bottom w:val="single" w:sz="4" w:space="0" w:color="000000"/>
            </w:tcBorders>
          </w:tcPr>
          <w:p w14:paraId="0C3F793D"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7A1ADCF8" w14:textId="77777777" w:rsidR="003073A8" w:rsidRPr="00727A42" w:rsidRDefault="003073A8" w:rsidP="009F3DA8">
            <w:pPr>
              <w:spacing w:line="210" w:lineRule="exact"/>
              <w:ind w:left="109"/>
              <w:rPr>
                <w:spacing w:val="-2"/>
                <w:sz w:val="20"/>
              </w:rPr>
            </w:pPr>
            <w:r w:rsidRPr="00727A42">
              <w:rPr>
                <w:spacing w:val="-2"/>
                <w:sz w:val="20"/>
              </w:rPr>
              <w:t>1,020</w:t>
            </w:r>
          </w:p>
        </w:tc>
      </w:tr>
      <w:tr w:rsidR="003073A8" w:rsidRPr="00727A42" w14:paraId="01C63C42"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57"/>
        </w:trPr>
        <w:tc>
          <w:tcPr>
            <w:tcW w:w="709" w:type="dxa"/>
            <w:tcBorders>
              <w:top w:val="single" w:sz="4" w:space="0" w:color="000000"/>
              <w:bottom w:val="single" w:sz="4" w:space="0" w:color="000000"/>
            </w:tcBorders>
          </w:tcPr>
          <w:p w14:paraId="4286BC05"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45E7DF10" w14:textId="77777777" w:rsidR="003073A8" w:rsidRPr="00727A42" w:rsidRDefault="003073A8" w:rsidP="009F3DA8">
            <w:pPr>
              <w:spacing w:before="1"/>
              <w:ind w:left="43" w:right="29"/>
              <w:jc w:val="center"/>
              <w:rPr>
                <w:spacing w:val="-2"/>
                <w:sz w:val="16"/>
              </w:rPr>
            </w:pPr>
            <w:r w:rsidRPr="00727A42">
              <w:rPr>
                <w:spacing w:val="-2"/>
                <w:sz w:val="16"/>
              </w:rPr>
              <w:t>5440089</w:t>
            </w:r>
          </w:p>
        </w:tc>
        <w:tc>
          <w:tcPr>
            <w:tcW w:w="5954" w:type="dxa"/>
            <w:tcBorders>
              <w:top w:val="single" w:sz="4" w:space="0" w:color="000000"/>
              <w:bottom w:val="single" w:sz="4" w:space="0" w:color="000000"/>
            </w:tcBorders>
          </w:tcPr>
          <w:p w14:paraId="6B653B15" w14:textId="77777777" w:rsidR="003073A8" w:rsidRPr="00727A42" w:rsidRDefault="003073A8" w:rsidP="009F3DA8">
            <w:pPr>
              <w:spacing w:line="228" w:lineRule="exact"/>
              <w:ind w:left="108"/>
              <w:rPr>
                <w:sz w:val="20"/>
              </w:rPr>
            </w:pPr>
            <w:r w:rsidRPr="00727A42">
              <w:rPr>
                <w:sz w:val="20"/>
              </w:rPr>
              <w:t>Banda</w:t>
            </w:r>
            <w:r w:rsidRPr="00727A42">
              <w:rPr>
                <w:spacing w:val="-6"/>
                <w:sz w:val="20"/>
              </w:rPr>
              <w:t xml:space="preserve"> </w:t>
            </w:r>
            <w:r w:rsidRPr="00727A42">
              <w:rPr>
                <w:sz w:val="20"/>
              </w:rPr>
              <w:t>adeziva</w:t>
            </w:r>
            <w:r w:rsidRPr="00727A42">
              <w:rPr>
                <w:spacing w:val="-6"/>
                <w:sz w:val="20"/>
              </w:rPr>
              <w:t xml:space="preserve"> </w:t>
            </w:r>
            <w:r w:rsidRPr="00727A42">
              <w:rPr>
                <w:sz w:val="20"/>
              </w:rPr>
              <w:t>izolatoare</w:t>
            </w:r>
            <w:r w:rsidRPr="00727A42">
              <w:rPr>
                <w:spacing w:val="-8"/>
                <w:sz w:val="20"/>
              </w:rPr>
              <w:t xml:space="preserve"> </w:t>
            </w:r>
            <w:r w:rsidRPr="00727A42">
              <w:rPr>
                <w:sz w:val="20"/>
              </w:rPr>
              <w:t>pe</w:t>
            </w:r>
            <w:r w:rsidRPr="00727A42">
              <w:rPr>
                <w:spacing w:val="-6"/>
                <w:sz w:val="20"/>
              </w:rPr>
              <w:t xml:space="preserve"> </w:t>
            </w:r>
            <w:r w:rsidRPr="00727A42">
              <w:rPr>
                <w:sz w:val="20"/>
              </w:rPr>
              <w:t>compound</w:t>
            </w:r>
            <w:r w:rsidRPr="00727A42">
              <w:rPr>
                <w:spacing w:val="-7"/>
                <w:sz w:val="20"/>
              </w:rPr>
              <w:t xml:space="preserve"> </w:t>
            </w:r>
            <w:r w:rsidRPr="00727A42">
              <w:rPr>
                <w:sz w:val="20"/>
              </w:rPr>
              <w:t>policasin,</w:t>
            </w:r>
            <w:r w:rsidRPr="00727A42">
              <w:rPr>
                <w:spacing w:val="-6"/>
                <w:sz w:val="20"/>
              </w:rPr>
              <w:t xml:space="preserve"> </w:t>
            </w:r>
            <w:r w:rsidRPr="00727A42">
              <w:rPr>
                <w:sz w:val="20"/>
              </w:rPr>
              <w:t>marca</w:t>
            </w:r>
            <w:r w:rsidRPr="00727A42">
              <w:rPr>
                <w:spacing w:val="-6"/>
                <w:sz w:val="20"/>
              </w:rPr>
              <w:t xml:space="preserve"> </w:t>
            </w:r>
            <w:r w:rsidRPr="00727A42">
              <w:rPr>
                <w:sz w:val="20"/>
              </w:rPr>
              <w:t>"ЛСЭПЛ", latime 20-30 mm, grosime de la 0,14 pina la 0,19 mm inclusiv</w:t>
            </w:r>
          </w:p>
        </w:tc>
        <w:tc>
          <w:tcPr>
            <w:tcW w:w="992" w:type="dxa"/>
            <w:tcBorders>
              <w:top w:val="single" w:sz="4" w:space="0" w:color="000000"/>
              <w:bottom w:val="single" w:sz="4" w:space="0" w:color="000000"/>
            </w:tcBorders>
          </w:tcPr>
          <w:p w14:paraId="25987F67" w14:textId="77777777" w:rsidR="003073A8" w:rsidRPr="00727A42" w:rsidRDefault="003073A8" w:rsidP="009F3DA8">
            <w:pPr>
              <w:spacing w:before="115"/>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665C661C" w14:textId="77777777" w:rsidR="003073A8" w:rsidRPr="00727A42" w:rsidRDefault="003073A8" w:rsidP="009F3DA8">
            <w:pPr>
              <w:spacing w:before="115"/>
              <w:ind w:left="109"/>
              <w:rPr>
                <w:spacing w:val="-2"/>
                <w:sz w:val="20"/>
              </w:rPr>
            </w:pPr>
            <w:r w:rsidRPr="00727A42">
              <w:rPr>
                <w:spacing w:val="-2"/>
                <w:sz w:val="20"/>
              </w:rPr>
              <w:t>0,004</w:t>
            </w:r>
          </w:p>
        </w:tc>
      </w:tr>
      <w:tr w:rsidR="003073A8" w:rsidRPr="00727A42" w14:paraId="616C375F"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2D025BA9" w14:textId="77777777" w:rsidR="003073A8" w:rsidRPr="00727A42" w:rsidRDefault="003073A8" w:rsidP="009F3DA8">
            <w:pPr>
              <w:rPr>
                <w:sz w:val="18"/>
              </w:rPr>
            </w:pPr>
          </w:p>
        </w:tc>
        <w:tc>
          <w:tcPr>
            <w:tcW w:w="1276" w:type="dxa"/>
            <w:tcBorders>
              <w:top w:val="single" w:sz="4" w:space="0" w:color="000000"/>
              <w:bottom w:val="single" w:sz="2" w:space="0" w:color="000000"/>
            </w:tcBorders>
          </w:tcPr>
          <w:p w14:paraId="4E833844" w14:textId="77777777" w:rsidR="003073A8" w:rsidRPr="00727A42" w:rsidRDefault="003073A8" w:rsidP="009F3DA8">
            <w:pPr>
              <w:spacing w:before="141"/>
              <w:ind w:left="46" w:right="29"/>
              <w:jc w:val="center"/>
              <w:rPr>
                <w:spacing w:val="-2"/>
                <w:sz w:val="16"/>
              </w:rPr>
            </w:pPr>
            <w:r w:rsidRPr="00727A42">
              <w:rPr>
                <w:spacing w:val="-2"/>
                <w:sz w:val="16"/>
              </w:rPr>
              <w:t>021102</w:t>
            </w:r>
          </w:p>
        </w:tc>
        <w:tc>
          <w:tcPr>
            <w:tcW w:w="5954" w:type="dxa"/>
            <w:tcBorders>
              <w:top w:val="single" w:sz="4" w:space="0" w:color="000000"/>
              <w:bottom w:val="single" w:sz="2" w:space="0" w:color="000000"/>
            </w:tcBorders>
          </w:tcPr>
          <w:p w14:paraId="1B125954" w14:textId="77777777" w:rsidR="003073A8" w:rsidRPr="00727A42" w:rsidRDefault="003073A8" w:rsidP="009F3DA8">
            <w:pPr>
              <w:spacing w:line="230" w:lineRule="atLeast"/>
              <w:ind w:left="108"/>
              <w:rPr>
                <w:sz w:val="20"/>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4"/>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4"/>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4"/>
                <w:sz w:val="20"/>
              </w:rPr>
              <w:t xml:space="preserve"> </w:t>
            </w:r>
            <w:r w:rsidRPr="00727A42">
              <w:rPr>
                <w:sz w:val="20"/>
              </w:rPr>
              <w:t>(cu exceptia conductelor principale), 10 t</w:t>
            </w:r>
          </w:p>
        </w:tc>
        <w:tc>
          <w:tcPr>
            <w:tcW w:w="992" w:type="dxa"/>
            <w:tcBorders>
              <w:top w:val="single" w:sz="4" w:space="0" w:color="000000"/>
              <w:bottom w:val="single" w:sz="2" w:space="0" w:color="000000"/>
            </w:tcBorders>
          </w:tcPr>
          <w:p w14:paraId="29F9B014" w14:textId="77777777" w:rsidR="003073A8" w:rsidRPr="00727A42" w:rsidRDefault="003073A8" w:rsidP="009F3DA8">
            <w:pPr>
              <w:ind w:left="106"/>
              <w:rPr>
                <w:spacing w:val="-2"/>
                <w:sz w:val="20"/>
              </w:rPr>
            </w:pPr>
            <w:r w:rsidRPr="00727A42">
              <w:rPr>
                <w:spacing w:val="-2"/>
                <w:sz w:val="20"/>
              </w:rPr>
              <w:t>h-</w:t>
            </w:r>
            <w:r w:rsidRPr="00727A42">
              <w:rPr>
                <w:spacing w:val="-5"/>
                <w:sz w:val="20"/>
              </w:rPr>
              <w:t>ut</w:t>
            </w:r>
          </w:p>
        </w:tc>
        <w:tc>
          <w:tcPr>
            <w:tcW w:w="1418" w:type="dxa"/>
            <w:tcBorders>
              <w:top w:val="single" w:sz="4" w:space="0" w:color="000000"/>
              <w:bottom w:val="single" w:sz="2" w:space="0" w:color="000000"/>
            </w:tcBorders>
          </w:tcPr>
          <w:p w14:paraId="6AE4AA75" w14:textId="77777777" w:rsidR="003073A8" w:rsidRPr="00727A42" w:rsidRDefault="003073A8" w:rsidP="009F3DA8">
            <w:pPr>
              <w:ind w:left="109"/>
              <w:rPr>
                <w:spacing w:val="-2"/>
                <w:sz w:val="20"/>
              </w:rPr>
            </w:pPr>
            <w:r w:rsidRPr="00727A42">
              <w:rPr>
                <w:spacing w:val="-2"/>
                <w:sz w:val="20"/>
              </w:rPr>
              <w:t>0,000</w:t>
            </w:r>
          </w:p>
        </w:tc>
      </w:tr>
      <w:tr w:rsidR="003073A8" w:rsidRPr="00727A42" w14:paraId="759F15FA"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0F9534DF"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6A19FE10" w14:textId="77777777" w:rsidR="003073A8" w:rsidRPr="00727A42" w:rsidRDefault="003073A8" w:rsidP="009F3DA8">
            <w:pPr>
              <w:spacing w:before="25"/>
              <w:ind w:left="46" w:right="29"/>
              <w:jc w:val="center"/>
              <w:rPr>
                <w:spacing w:val="-2"/>
                <w:sz w:val="16"/>
              </w:rPr>
            </w:pPr>
            <w:r w:rsidRPr="00727A42">
              <w:rPr>
                <w:spacing w:val="-2"/>
                <w:sz w:val="16"/>
              </w:rPr>
              <w:t>400002</w:t>
            </w:r>
          </w:p>
        </w:tc>
        <w:tc>
          <w:tcPr>
            <w:tcW w:w="5954" w:type="dxa"/>
            <w:tcBorders>
              <w:top w:val="single" w:sz="2" w:space="0" w:color="000000"/>
              <w:bottom w:val="single" w:sz="4" w:space="0" w:color="000000"/>
            </w:tcBorders>
          </w:tcPr>
          <w:p w14:paraId="0234AEB7" w14:textId="77777777" w:rsidR="003073A8" w:rsidRPr="00727A42" w:rsidRDefault="003073A8" w:rsidP="009F3DA8">
            <w:pPr>
              <w:spacing w:line="210" w:lineRule="exact"/>
              <w:ind w:left="108"/>
              <w:rPr>
                <w:sz w:val="20"/>
              </w:rPr>
            </w:pPr>
            <w:r w:rsidRPr="00727A42">
              <w:rPr>
                <w:sz w:val="20"/>
              </w:rPr>
              <w:t>Automobile</w:t>
            </w:r>
            <w:r w:rsidRPr="00727A42">
              <w:rPr>
                <w:spacing w:val="-4"/>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4"/>
                <w:sz w:val="20"/>
              </w:rPr>
              <w:t xml:space="preserve"> </w:t>
            </w:r>
            <w:r w:rsidRPr="00727A42">
              <w:rPr>
                <w:sz w:val="20"/>
              </w:rPr>
              <w:t>8</w:t>
            </w:r>
            <w:r w:rsidRPr="00727A42">
              <w:rPr>
                <w:spacing w:val="-2"/>
                <w:sz w:val="20"/>
              </w:rPr>
              <w:t xml:space="preserve"> </w:t>
            </w:r>
            <w:r w:rsidRPr="00727A42">
              <w:rPr>
                <w:spacing w:val="-10"/>
                <w:sz w:val="20"/>
              </w:rPr>
              <w:t>t</w:t>
            </w:r>
          </w:p>
        </w:tc>
        <w:tc>
          <w:tcPr>
            <w:tcW w:w="992" w:type="dxa"/>
            <w:tcBorders>
              <w:top w:val="single" w:sz="2" w:space="0" w:color="000000"/>
              <w:bottom w:val="single" w:sz="4" w:space="0" w:color="000000"/>
            </w:tcBorders>
          </w:tcPr>
          <w:p w14:paraId="3A1F6278"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4" w:space="0" w:color="000000"/>
            </w:tcBorders>
          </w:tcPr>
          <w:p w14:paraId="61117414" w14:textId="77777777" w:rsidR="003073A8" w:rsidRPr="00727A42" w:rsidRDefault="003073A8" w:rsidP="009F3DA8">
            <w:pPr>
              <w:spacing w:line="210" w:lineRule="exact"/>
              <w:ind w:left="109"/>
              <w:rPr>
                <w:spacing w:val="-2"/>
                <w:sz w:val="20"/>
              </w:rPr>
            </w:pPr>
            <w:r w:rsidRPr="00727A42">
              <w:rPr>
                <w:spacing w:val="-2"/>
                <w:sz w:val="20"/>
              </w:rPr>
              <w:t>0,000</w:t>
            </w:r>
          </w:p>
        </w:tc>
      </w:tr>
      <w:tr w:rsidR="003073A8" w:rsidRPr="00727A42" w14:paraId="76C45A60"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40"/>
        </w:trPr>
        <w:tc>
          <w:tcPr>
            <w:tcW w:w="709" w:type="dxa"/>
            <w:tcBorders>
              <w:top w:val="single" w:sz="4" w:space="0" w:color="000000"/>
              <w:bottom w:val="single" w:sz="4" w:space="0" w:color="000000"/>
            </w:tcBorders>
          </w:tcPr>
          <w:p w14:paraId="731B1B8B" w14:textId="77777777" w:rsidR="003073A8" w:rsidRPr="00727A42" w:rsidRDefault="003073A8" w:rsidP="009F3DA8">
            <w:pPr>
              <w:spacing w:line="275" w:lineRule="exact"/>
              <w:ind w:left="107"/>
              <w:rPr>
                <w:spacing w:val="-5"/>
              </w:rPr>
            </w:pPr>
            <w:r w:rsidRPr="00727A42">
              <w:rPr>
                <w:spacing w:val="-5"/>
              </w:rPr>
              <w:t>20</w:t>
            </w:r>
          </w:p>
        </w:tc>
        <w:tc>
          <w:tcPr>
            <w:tcW w:w="1276" w:type="dxa"/>
            <w:tcBorders>
              <w:top w:val="single" w:sz="4" w:space="0" w:color="000000"/>
              <w:bottom w:val="single" w:sz="4" w:space="0" w:color="000000"/>
            </w:tcBorders>
          </w:tcPr>
          <w:p w14:paraId="71FC89EC"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00440844" w14:textId="77777777" w:rsidR="003073A8" w:rsidRPr="00727A42" w:rsidRDefault="003073A8" w:rsidP="009F3DA8">
            <w:pPr>
              <w:ind w:left="108"/>
              <w:rPr>
                <w:sz w:val="20"/>
              </w:rPr>
            </w:pPr>
            <w:r w:rsidRPr="00727A42">
              <w:rPr>
                <w:sz w:val="20"/>
              </w:rPr>
              <w:t>Priza</w:t>
            </w:r>
            <w:r w:rsidRPr="00727A42">
              <w:rPr>
                <w:spacing w:val="-3"/>
                <w:sz w:val="20"/>
              </w:rPr>
              <w:t xml:space="preserve"> </w:t>
            </w:r>
            <w:r w:rsidRPr="00727A42">
              <w:rPr>
                <w:sz w:val="20"/>
              </w:rPr>
              <w:t>1f</w:t>
            </w:r>
            <w:r w:rsidRPr="00727A42">
              <w:rPr>
                <w:spacing w:val="-2"/>
                <w:sz w:val="20"/>
              </w:rPr>
              <w:t xml:space="preserve"> </w:t>
            </w:r>
            <w:r w:rsidRPr="00727A42">
              <w:rPr>
                <w:spacing w:val="-4"/>
                <w:sz w:val="20"/>
              </w:rPr>
              <w:t>IP54</w:t>
            </w:r>
          </w:p>
        </w:tc>
        <w:tc>
          <w:tcPr>
            <w:tcW w:w="992" w:type="dxa"/>
            <w:tcBorders>
              <w:top w:val="single" w:sz="4" w:space="0" w:color="000000"/>
              <w:bottom w:val="single" w:sz="4" w:space="0" w:color="000000"/>
            </w:tcBorders>
          </w:tcPr>
          <w:p w14:paraId="4CFDD0F9" w14:textId="77777777" w:rsidR="003073A8" w:rsidRPr="00727A42" w:rsidRDefault="003073A8" w:rsidP="009F3DA8">
            <w:pPr>
              <w:spacing w:before="114"/>
              <w:ind w:left="16"/>
              <w:jc w:val="center"/>
              <w:rPr>
                <w:spacing w:val="-5"/>
              </w:rPr>
            </w:pPr>
            <w:r w:rsidRPr="00727A42">
              <w:rPr>
                <w:spacing w:val="-5"/>
              </w:rPr>
              <w:t>buc</w:t>
            </w:r>
          </w:p>
        </w:tc>
        <w:tc>
          <w:tcPr>
            <w:tcW w:w="1418" w:type="dxa"/>
            <w:tcBorders>
              <w:top w:val="single" w:sz="4" w:space="0" w:color="000000"/>
              <w:bottom w:val="single" w:sz="4" w:space="0" w:color="000000"/>
            </w:tcBorders>
          </w:tcPr>
          <w:p w14:paraId="4046CA1C" w14:textId="77777777" w:rsidR="003073A8" w:rsidRPr="00727A42" w:rsidRDefault="003073A8" w:rsidP="009F3DA8">
            <w:pPr>
              <w:spacing w:before="114"/>
              <w:ind w:left="438"/>
              <w:rPr>
                <w:spacing w:val="-2"/>
              </w:rPr>
            </w:pPr>
            <w:r w:rsidRPr="00727A42">
              <w:rPr>
                <w:spacing w:val="-2"/>
              </w:rPr>
              <w:t>1,000</w:t>
            </w:r>
          </w:p>
        </w:tc>
      </w:tr>
      <w:tr w:rsidR="003073A8" w:rsidRPr="00727A42" w14:paraId="72B68E11"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5CC1CA5"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6273C4E0" w14:textId="77777777" w:rsidR="003073A8" w:rsidRPr="00727A42" w:rsidRDefault="003073A8" w:rsidP="009F3DA8">
            <w:pPr>
              <w:spacing w:before="1"/>
              <w:ind w:left="45" w:right="29"/>
              <w:jc w:val="center"/>
              <w:rPr>
                <w:sz w:val="16"/>
              </w:rPr>
            </w:pPr>
            <w:r w:rsidRPr="00727A42">
              <w:rPr>
                <w:sz w:val="16"/>
              </w:rPr>
              <w:t>Priza</w:t>
            </w:r>
            <w:r w:rsidRPr="00727A42">
              <w:rPr>
                <w:spacing w:val="-3"/>
                <w:sz w:val="16"/>
              </w:rPr>
              <w:t xml:space="preserve"> </w:t>
            </w:r>
            <w:r w:rsidRPr="00727A42">
              <w:rPr>
                <w:sz w:val="16"/>
              </w:rPr>
              <w:t>1f</w:t>
            </w:r>
            <w:r w:rsidRPr="00727A42">
              <w:rPr>
                <w:spacing w:val="-2"/>
                <w:sz w:val="16"/>
              </w:rPr>
              <w:t xml:space="preserve"> </w:t>
            </w:r>
            <w:r w:rsidRPr="00727A42">
              <w:rPr>
                <w:spacing w:val="-4"/>
                <w:sz w:val="16"/>
              </w:rPr>
              <w:t>IP54</w:t>
            </w:r>
          </w:p>
        </w:tc>
        <w:tc>
          <w:tcPr>
            <w:tcW w:w="5954" w:type="dxa"/>
            <w:tcBorders>
              <w:top w:val="single" w:sz="4" w:space="0" w:color="000000"/>
              <w:bottom w:val="single" w:sz="4" w:space="0" w:color="000000"/>
            </w:tcBorders>
          </w:tcPr>
          <w:p w14:paraId="0E54A48A" w14:textId="77777777" w:rsidR="003073A8" w:rsidRPr="00727A42" w:rsidRDefault="003073A8" w:rsidP="009F3DA8">
            <w:pPr>
              <w:spacing w:line="210" w:lineRule="exact"/>
              <w:ind w:left="108"/>
              <w:rPr>
                <w:sz w:val="20"/>
              </w:rPr>
            </w:pPr>
            <w:r w:rsidRPr="00727A42">
              <w:rPr>
                <w:sz w:val="20"/>
              </w:rPr>
              <w:t>Priza</w:t>
            </w:r>
            <w:r w:rsidRPr="00727A42">
              <w:rPr>
                <w:spacing w:val="-3"/>
                <w:sz w:val="20"/>
              </w:rPr>
              <w:t xml:space="preserve"> </w:t>
            </w:r>
            <w:r w:rsidRPr="00727A42">
              <w:rPr>
                <w:sz w:val="20"/>
              </w:rPr>
              <w:t>1f</w:t>
            </w:r>
            <w:r w:rsidRPr="00727A42">
              <w:rPr>
                <w:spacing w:val="-2"/>
                <w:sz w:val="20"/>
              </w:rPr>
              <w:t xml:space="preserve"> </w:t>
            </w:r>
            <w:r w:rsidRPr="00727A42">
              <w:rPr>
                <w:spacing w:val="-4"/>
                <w:sz w:val="20"/>
              </w:rPr>
              <w:t>IP54</w:t>
            </w:r>
          </w:p>
        </w:tc>
        <w:tc>
          <w:tcPr>
            <w:tcW w:w="992" w:type="dxa"/>
            <w:tcBorders>
              <w:top w:val="single" w:sz="4" w:space="0" w:color="000000"/>
              <w:bottom w:val="single" w:sz="4" w:space="0" w:color="000000"/>
            </w:tcBorders>
          </w:tcPr>
          <w:p w14:paraId="6038E978"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0261884C" w14:textId="77777777" w:rsidR="003073A8" w:rsidRPr="00727A42" w:rsidRDefault="003073A8" w:rsidP="009F3DA8">
            <w:pPr>
              <w:spacing w:line="210" w:lineRule="exact"/>
              <w:ind w:left="109"/>
              <w:rPr>
                <w:spacing w:val="-2"/>
                <w:sz w:val="20"/>
              </w:rPr>
            </w:pPr>
            <w:r w:rsidRPr="00727A42">
              <w:rPr>
                <w:spacing w:val="-2"/>
                <w:sz w:val="20"/>
              </w:rPr>
              <w:t>1,000</w:t>
            </w:r>
          </w:p>
        </w:tc>
      </w:tr>
      <w:tr w:rsidR="003073A8" w:rsidRPr="00727A42" w14:paraId="095E645D"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77"/>
        </w:trPr>
        <w:tc>
          <w:tcPr>
            <w:tcW w:w="10349" w:type="dxa"/>
            <w:gridSpan w:val="5"/>
            <w:tcBorders>
              <w:top w:val="single" w:sz="4" w:space="0" w:color="000000"/>
              <w:bottom w:val="single" w:sz="4" w:space="0" w:color="000000"/>
              <w:right w:val="nil"/>
            </w:tcBorders>
          </w:tcPr>
          <w:p w14:paraId="607526CD" w14:textId="77777777" w:rsidR="003073A8" w:rsidRPr="00727A42" w:rsidRDefault="003073A8" w:rsidP="009F3DA8">
            <w:pPr>
              <w:spacing w:before="1" w:line="257" w:lineRule="exact"/>
              <w:rPr>
                <w:b/>
              </w:rPr>
            </w:pPr>
            <w:r w:rsidRPr="00727A42">
              <w:rPr>
                <w:b/>
              </w:rPr>
              <w:t xml:space="preserve">            Total </w:t>
            </w:r>
            <w:r w:rsidRPr="00727A42">
              <w:rPr>
                <w:b/>
                <w:spacing w:val="-2"/>
                <w:sz w:val="22"/>
              </w:rPr>
              <w:t>Exterior</w:t>
            </w:r>
          </w:p>
        </w:tc>
      </w:tr>
      <w:tr w:rsidR="003073A8" w:rsidRPr="00727A42" w14:paraId="043BF867"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51"/>
        </w:trPr>
        <w:tc>
          <w:tcPr>
            <w:tcW w:w="709" w:type="dxa"/>
            <w:tcBorders>
              <w:top w:val="single" w:sz="4" w:space="0" w:color="000000"/>
              <w:bottom w:val="single" w:sz="4" w:space="0" w:color="000000"/>
            </w:tcBorders>
          </w:tcPr>
          <w:p w14:paraId="053CE7C1"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0C9391C9"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144C881D" w14:textId="77777777" w:rsidR="003073A8" w:rsidRPr="00727A42" w:rsidRDefault="003073A8" w:rsidP="009F3DA8">
            <w:pPr>
              <w:spacing w:line="232" w:lineRule="exact"/>
              <w:ind w:left="108"/>
              <w:rPr>
                <w:b/>
              </w:rPr>
            </w:pPr>
            <w:r w:rsidRPr="00727A42">
              <w:rPr>
                <w:b/>
                <w:sz w:val="22"/>
              </w:rPr>
              <w:t>2.2.</w:t>
            </w:r>
            <w:r w:rsidRPr="00727A42">
              <w:rPr>
                <w:b/>
                <w:spacing w:val="-3"/>
                <w:sz w:val="22"/>
              </w:rPr>
              <w:t xml:space="preserve"> </w:t>
            </w:r>
            <w:r w:rsidRPr="00727A42">
              <w:rPr>
                <w:b/>
                <w:sz w:val="22"/>
              </w:rPr>
              <w:t>Retele</w:t>
            </w:r>
            <w:r w:rsidRPr="00727A42">
              <w:rPr>
                <w:b/>
                <w:spacing w:val="-5"/>
                <w:sz w:val="22"/>
              </w:rPr>
              <w:t xml:space="preserve"> </w:t>
            </w:r>
            <w:r w:rsidRPr="00727A42">
              <w:rPr>
                <w:b/>
                <w:sz w:val="22"/>
              </w:rPr>
              <w:t>electrice</w:t>
            </w:r>
            <w:r w:rsidRPr="00727A42">
              <w:rPr>
                <w:b/>
                <w:spacing w:val="-2"/>
                <w:sz w:val="22"/>
              </w:rPr>
              <w:t xml:space="preserve"> interioare</w:t>
            </w:r>
          </w:p>
        </w:tc>
        <w:tc>
          <w:tcPr>
            <w:tcW w:w="992" w:type="dxa"/>
            <w:tcBorders>
              <w:top w:val="single" w:sz="4" w:space="0" w:color="000000"/>
              <w:bottom w:val="single" w:sz="4" w:space="0" w:color="000000"/>
            </w:tcBorders>
          </w:tcPr>
          <w:p w14:paraId="570E8DEF" w14:textId="77777777" w:rsidR="003073A8" w:rsidRPr="00727A42" w:rsidRDefault="003073A8" w:rsidP="009F3DA8">
            <w:pPr>
              <w:rPr>
                <w:sz w:val="18"/>
              </w:rPr>
            </w:pPr>
          </w:p>
        </w:tc>
        <w:tc>
          <w:tcPr>
            <w:tcW w:w="1418" w:type="dxa"/>
            <w:tcBorders>
              <w:top w:val="single" w:sz="4" w:space="0" w:color="000000"/>
              <w:bottom w:val="single" w:sz="4" w:space="0" w:color="000000"/>
              <w:right w:val="nil"/>
            </w:tcBorders>
          </w:tcPr>
          <w:p w14:paraId="6467FC03" w14:textId="77777777" w:rsidR="003073A8" w:rsidRPr="00727A42" w:rsidRDefault="003073A8" w:rsidP="009F3DA8">
            <w:pPr>
              <w:rPr>
                <w:sz w:val="18"/>
              </w:rPr>
            </w:pPr>
          </w:p>
        </w:tc>
      </w:tr>
      <w:tr w:rsidR="003073A8" w:rsidRPr="00727A42" w14:paraId="6587DE5F"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68"/>
        </w:trPr>
        <w:tc>
          <w:tcPr>
            <w:tcW w:w="709" w:type="dxa"/>
            <w:tcBorders>
              <w:top w:val="single" w:sz="4" w:space="0" w:color="000000"/>
              <w:bottom w:val="single" w:sz="4" w:space="0" w:color="000000"/>
            </w:tcBorders>
          </w:tcPr>
          <w:p w14:paraId="0BB53DD2" w14:textId="77777777" w:rsidR="003073A8" w:rsidRPr="00727A42" w:rsidRDefault="003073A8" w:rsidP="009F3DA8">
            <w:pPr>
              <w:spacing w:line="275" w:lineRule="exact"/>
              <w:ind w:left="107"/>
              <w:rPr>
                <w:spacing w:val="-5"/>
              </w:rPr>
            </w:pPr>
            <w:r w:rsidRPr="00727A42">
              <w:rPr>
                <w:spacing w:val="-5"/>
              </w:rPr>
              <w:t>21</w:t>
            </w:r>
          </w:p>
        </w:tc>
        <w:tc>
          <w:tcPr>
            <w:tcW w:w="1276" w:type="dxa"/>
            <w:tcBorders>
              <w:top w:val="single" w:sz="4" w:space="0" w:color="000000"/>
              <w:bottom w:val="single" w:sz="4" w:space="0" w:color="000000"/>
            </w:tcBorders>
          </w:tcPr>
          <w:p w14:paraId="43114FD2" w14:textId="77777777" w:rsidR="003073A8" w:rsidRPr="00727A42" w:rsidRDefault="003073A8" w:rsidP="009F3DA8">
            <w:pPr>
              <w:widowControl w:val="0"/>
              <w:autoSpaceDE w:val="0"/>
              <w:autoSpaceDN w:val="0"/>
              <w:spacing w:line="275" w:lineRule="exact"/>
              <w:ind w:left="108"/>
            </w:pPr>
            <w:r w:rsidRPr="00727A42">
              <w:rPr>
                <w:spacing w:val="-2"/>
                <w:szCs w:val="22"/>
              </w:rPr>
              <w:t>08-03-</w:t>
            </w:r>
            <w:r w:rsidRPr="00727A42">
              <w:rPr>
                <w:spacing w:val="-5"/>
                <w:szCs w:val="22"/>
              </w:rPr>
              <w:t>573</w:t>
            </w:r>
          </w:p>
          <w:p w14:paraId="0A2FFD6A" w14:textId="77777777" w:rsidR="003073A8" w:rsidRPr="00727A42" w:rsidRDefault="003073A8" w:rsidP="009F3DA8">
            <w:pPr>
              <w:spacing w:line="275" w:lineRule="exact"/>
              <w:ind w:left="108"/>
              <w:rPr>
                <w:spacing w:val="-2"/>
              </w:rPr>
            </w:pPr>
            <w:r w:rsidRPr="00727A42">
              <w:rPr>
                <w:spacing w:val="-2"/>
              </w:rPr>
              <w:t>-</w:t>
            </w:r>
            <w:r w:rsidRPr="00727A42">
              <w:rPr>
                <w:spacing w:val="-12"/>
              </w:rPr>
              <w:t>4</w:t>
            </w:r>
          </w:p>
        </w:tc>
        <w:tc>
          <w:tcPr>
            <w:tcW w:w="5954" w:type="dxa"/>
            <w:tcBorders>
              <w:top w:val="single" w:sz="4" w:space="0" w:color="000000"/>
              <w:bottom w:val="single" w:sz="4" w:space="0" w:color="000000"/>
            </w:tcBorders>
          </w:tcPr>
          <w:p w14:paraId="6E1981FA" w14:textId="77777777" w:rsidR="003073A8" w:rsidRPr="00727A42" w:rsidRDefault="003073A8" w:rsidP="009F3DA8">
            <w:pPr>
              <w:ind w:left="108"/>
              <w:rPr>
                <w:sz w:val="20"/>
              </w:rPr>
            </w:pPr>
            <w:r w:rsidRPr="00727A42">
              <w:rPr>
                <w:sz w:val="20"/>
              </w:rPr>
              <w:t>Montarea</w:t>
            </w:r>
            <w:r w:rsidRPr="00727A42">
              <w:rPr>
                <w:spacing w:val="-6"/>
                <w:sz w:val="20"/>
              </w:rPr>
              <w:t xml:space="preserve"> </w:t>
            </w:r>
            <w:r w:rsidRPr="00727A42">
              <w:rPr>
                <w:sz w:val="20"/>
              </w:rPr>
              <w:t>punctului</w:t>
            </w:r>
            <w:r w:rsidRPr="00727A42">
              <w:rPr>
                <w:spacing w:val="-8"/>
                <w:sz w:val="20"/>
              </w:rPr>
              <w:t xml:space="preserve"> </w:t>
            </w:r>
            <w:r w:rsidRPr="00727A42">
              <w:rPr>
                <w:sz w:val="20"/>
              </w:rPr>
              <w:t>de</w:t>
            </w:r>
            <w:r w:rsidRPr="00727A42">
              <w:rPr>
                <w:spacing w:val="-5"/>
                <w:sz w:val="20"/>
              </w:rPr>
              <w:t xml:space="preserve"> </w:t>
            </w:r>
            <w:r w:rsidRPr="00727A42">
              <w:rPr>
                <w:sz w:val="20"/>
              </w:rPr>
              <w:t>alimentare</w:t>
            </w:r>
            <w:r w:rsidRPr="00727A42">
              <w:rPr>
                <w:spacing w:val="-5"/>
                <w:sz w:val="20"/>
              </w:rPr>
              <w:t xml:space="preserve"> </w:t>
            </w:r>
            <w:r w:rsidRPr="00727A42">
              <w:rPr>
                <w:sz w:val="20"/>
              </w:rPr>
              <w:t>(dulapuri</w:t>
            </w:r>
            <w:r w:rsidRPr="00727A42">
              <w:rPr>
                <w:spacing w:val="-7"/>
                <w:sz w:val="20"/>
              </w:rPr>
              <w:t xml:space="preserve"> </w:t>
            </w:r>
            <w:r w:rsidRPr="00727A42">
              <w:rPr>
                <w:sz w:val="20"/>
              </w:rPr>
              <w:t>de</w:t>
            </w:r>
            <w:r w:rsidRPr="00727A42">
              <w:rPr>
                <w:spacing w:val="-7"/>
                <w:sz w:val="20"/>
              </w:rPr>
              <w:t xml:space="preserve"> </w:t>
            </w:r>
            <w:r w:rsidRPr="00727A42">
              <w:rPr>
                <w:sz w:val="20"/>
              </w:rPr>
              <w:t>distributie)</w:t>
            </w:r>
            <w:r w:rsidRPr="00727A42">
              <w:rPr>
                <w:spacing w:val="-5"/>
                <w:sz w:val="20"/>
              </w:rPr>
              <w:t xml:space="preserve"> PD1</w:t>
            </w:r>
          </w:p>
        </w:tc>
        <w:tc>
          <w:tcPr>
            <w:tcW w:w="992" w:type="dxa"/>
            <w:tcBorders>
              <w:top w:val="single" w:sz="4" w:space="0" w:color="000000"/>
              <w:bottom w:val="single" w:sz="4" w:space="0" w:color="000000"/>
            </w:tcBorders>
          </w:tcPr>
          <w:p w14:paraId="639C560B" w14:textId="77777777" w:rsidR="003073A8" w:rsidRPr="00727A42" w:rsidRDefault="003073A8" w:rsidP="009F3DA8">
            <w:pPr>
              <w:spacing w:before="253"/>
              <w:ind w:left="16"/>
              <w:jc w:val="center"/>
              <w:rPr>
                <w:spacing w:val="-5"/>
              </w:rPr>
            </w:pPr>
            <w:r w:rsidRPr="00727A42">
              <w:rPr>
                <w:spacing w:val="-5"/>
              </w:rPr>
              <w:t>buc</w:t>
            </w:r>
          </w:p>
        </w:tc>
        <w:tc>
          <w:tcPr>
            <w:tcW w:w="1418" w:type="dxa"/>
            <w:tcBorders>
              <w:top w:val="single" w:sz="4" w:space="0" w:color="000000"/>
              <w:bottom w:val="single" w:sz="4" w:space="0" w:color="000000"/>
            </w:tcBorders>
          </w:tcPr>
          <w:p w14:paraId="7F9DD882" w14:textId="77777777" w:rsidR="003073A8" w:rsidRPr="00727A42" w:rsidRDefault="003073A8" w:rsidP="009F3DA8">
            <w:pPr>
              <w:spacing w:before="253"/>
              <w:ind w:left="438"/>
              <w:rPr>
                <w:spacing w:val="-2"/>
              </w:rPr>
            </w:pPr>
            <w:r w:rsidRPr="00727A42">
              <w:rPr>
                <w:spacing w:val="-2"/>
              </w:rPr>
              <w:t>1,000</w:t>
            </w:r>
          </w:p>
        </w:tc>
      </w:tr>
      <w:tr w:rsidR="003073A8" w:rsidRPr="00727A42" w14:paraId="230EC87A"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86AD920"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261868B5" w14:textId="77777777" w:rsidR="003073A8" w:rsidRPr="00727A42" w:rsidRDefault="003073A8" w:rsidP="009F3DA8">
            <w:pPr>
              <w:spacing w:before="23"/>
              <w:ind w:left="43" w:right="29"/>
              <w:jc w:val="center"/>
              <w:rPr>
                <w:spacing w:val="-10"/>
                <w:sz w:val="16"/>
              </w:rPr>
            </w:pPr>
            <w:r w:rsidRPr="00727A42">
              <w:rPr>
                <w:spacing w:val="-10"/>
                <w:sz w:val="16"/>
              </w:rPr>
              <w:t>1</w:t>
            </w:r>
          </w:p>
        </w:tc>
        <w:tc>
          <w:tcPr>
            <w:tcW w:w="5954" w:type="dxa"/>
            <w:tcBorders>
              <w:top w:val="single" w:sz="4" w:space="0" w:color="000000"/>
              <w:bottom w:val="single" w:sz="4" w:space="0" w:color="000000"/>
            </w:tcBorders>
          </w:tcPr>
          <w:p w14:paraId="1175B78E" w14:textId="77777777" w:rsidR="003073A8" w:rsidRPr="00727A42" w:rsidRDefault="003073A8" w:rsidP="009F3DA8">
            <w:pPr>
              <w:spacing w:line="210" w:lineRule="exact"/>
              <w:ind w:left="108"/>
              <w:rPr>
                <w:spacing w:val="-2"/>
                <w:sz w:val="20"/>
              </w:rPr>
            </w:pPr>
            <w:r w:rsidRPr="00727A42">
              <w:rPr>
                <w:spacing w:val="-2"/>
                <w:sz w:val="20"/>
              </w:rPr>
              <w:t>Muncitor</w:t>
            </w:r>
          </w:p>
        </w:tc>
        <w:tc>
          <w:tcPr>
            <w:tcW w:w="992" w:type="dxa"/>
            <w:tcBorders>
              <w:top w:val="single" w:sz="4" w:space="0" w:color="000000"/>
              <w:bottom w:val="single" w:sz="4" w:space="0" w:color="000000"/>
            </w:tcBorders>
          </w:tcPr>
          <w:p w14:paraId="6C0F8738"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4" w:space="0" w:color="000000"/>
            </w:tcBorders>
          </w:tcPr>
          <w:p w14:paraId="2AC357DF" w14:textId="77777777" w:rsidR="003073A8" w:rsidRPr="00727A42" w:rsidRDefault="003073A8" w:rsidP="009F3DA8">
            <w:pPr>
              <w:spacing w:line="210" w:lineRule="exact"/>
              <w:ind w:left="109"/>
              <w:rPr>
                <w:spacing w:val="-2"/>
                <w:sz w:val="20"/>
              </w:rPr>
            </w:pPr>
            <w:r w:rsidRPr="00727A42">
              <w:rPr>
                <w:spacing w:val="-2"/>
                <w:sz w:val="20"/>
              </w:rPr>
              <w:t>2,370</w:t>
            </w:r>
          </w:p>
        </w:tc>
      </w:tr>
      <w:tr w:rsidR="003073A8" w:rsidRPr="00727A42" w14:paraId="311FD47F"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92DA838"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79B3327" w14:textId="77777777" w:rsidR="003073A8" w:rsidRPr="00727A42" w:rsidRDefault="003073A8" w:rsidP="009F3DA8">
            <w:pPr>
              <w:spacing w:before="1"/>
              <w:ind w:left="43" w:right="29"/>
              <w:jc w:val="center"/>
              <w:rPr>
                <w:spacing w:val="-2"/>
                <w:sz w:val="16"/>
              </w:rPr>
            </w:pPr>
            <w:r w:rsidRPr="00727A42">
              <w:rPr>
                <w:spacing w:val="-2"/>
                <w:sz w:val="16"/>
              </w:rPr>
              <w:t>1011924</w:t>
            </w:r>
          </w:p>
        </w:tc>
        <w:tc>
          <w:tcPr>
            <w:tcW w:w="5954" w:type="dxa"/>
            <w:tcBorders>
              <w:top w:val="single" w:sz="4" w:space="0" w:color="000000"/>
              <w:bottom w:val="single" w:sz="4" w:space="0" w:color="000000"/>
            </w:tcBorders>
          </w:tcPr>
          <w:p w14:paraId="58062B98" w14:textId="77777777" w:rsidR="003073A8" w:rsidRPr="00727A42" w:rsidRDefault="003073A8" w:rsidP="009F3DA8">
            <w:pPr>
              <w:spacing w:line="210" w:lineRule="exact"/>
              <w:ind w:left="108"/>
              <w:rPr>
                <w:sz w:val="20"/>
              </w:rPr>
            </w:pPr>
            <w:r w:rsidRPr="00727A42">
              <w:rPr>
                <w:sz w:val="20"/>
              </w:rPr>
              <w:t>Electrozi</w:t>
            </w:r>
            <w:r w:rsidRPr="00727A42">
              <w:rPr>
                <w:spacing w:val="-4"/>
                <w:sz w:val="20"/>
              </w:rPr>
              <w:t xml:space="preserve"> </w:t>
            </w:r>
            <w:r w:rsidRPr="00727A42">
              <w:rPr>
                <w:sz w:val="20"/>
              </w:rPr>
              <w:t>Э42А,</w:t>
            </w:r>
            <w:r w:rsidRPr="00727A42">
              <w:rPr>
                <w:spacing w:val="-6"/>
                <w:sz w:val="20"/>
              </w:rPr>
              <w:t xml:space="preserve"> </w:t>
            </w:r>
            <w:r w:rsidRPr="00727A42">
              <w:rPr>
                <w:sz w:val="20"/>
              </w:rPr>
              <w:t>diametru</w:t>
            </w:r>
            <w:r w:rsidRPr="00727A42">
              <w:rPr>
                <w:spacing w:val="-2"/>
                <w:sz w:val="20"/>
              </w:rPr>
              <w:t xml:space="preserve"> </w:t>
            </w:r>
            <w:r w:rsidRPr="00727A42">
              <w:rPr>
                <w:sz w:val="20"/>
              </w:rPr>
              <w:t>4</w:t>
            </w:r>
            <w:r w:rsidRPr="00727A42">
              <w:rPr>
                <w:spacing w:val="-5"/>
                <w:sz w:val="20"/>
              </w:rPr>
              <w:t xml:space="preserve"> mm</w:t>
            </w:r>
          </w:p>
        </w:tc>
        <w:tc>
          <w:tcPr>
            <w:tcW w:w="992" w:type="dxa"/>
            <w:tcBorders>
              <w:top w:val="single" w:sz="4" w:space="0" w:color="000000"/>
              <w:bottom w:val="single" w:sz="4" w:space="0" w:color="000000"/>
            </w:tcBorders>
          </w:tcPr>
          <w:p w14:paraId="7FC34A8B"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020FBF05" w14:textId="77777777" w:rsidR="003073A8" w:rsidRPr="00727A42" w:rsidRDefault="003073A8" w:rsidP="009F3DA8">
            <w:pPr>
              <w:spacing w:line="210" w:lineRule="exact"/>
              <w:ind w:left="109"/>
              <w:rPr>
                <w:spacing w:val="-2"/>
                <w:sz w:val="20"/>
              </w:rPr>
            </w:pPr>
            <w:r w:rsidRPr="00727A42">
              <w:rPr>
                <w:spacing w:val="-2"/>
                <w:sz w:val="20"/>
              </w:rPr>
              <w:t>0,100</w:t>
            </w:r>
          </w:p>
        </w:tc>
      </w:tr>
      <w:tr w:rsidR="003073A8" w:rsidRPr="00727A42" w14:paraId="4639A90A"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D27D007"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6B645663" w14:textId="77777777" w:rsidR="003073A8" w:rsidRPr="00727A42" w:rsidRDefault="003073A8" w:rsidP="009F3DA8">
            <w:pPr>
              <w:spacing w:before="1"/>
              <w:ind w:left="43" w:right="29"/>
              <w:jc w:val="center"/>
              <w:rPr>
                <w:spacing w:val="-2"/>
                <w:sz w:val="16"/>
              </w:rPr>
            </w:pPr>
            <w:r w:rsidRPr="00727A42">
              <w:rPr>
                <w:spacing w:val="-2"/>
                <w:sz w:val="16"/>
              </w:rPr>
              <w:t>1011977</w:t>
            </w:r>
          </w:p>
        </w:tc>
        <w:tc>
          <w:tcPr>
            <w:tcW w:w="5954" w:type="dxa"/>
            <w:tcBorders>
              <w:top w:val="single" w:sz="4" w:space="0" w:color="000000"/>
              <w:bottom w:val="single" w:sz="4" w:space="0" w:color="000000"/>
            </w:tcBorders>
          </w:tcPr>
          <w:p w14:paraId="0352F680" w14:textId="77777777" w:rsidR="003073A8" w:rsidRPr="00727A42" w:rsidRDefault="003073A8" w:rsidP="009F3DA8">
            <w:pPr>
              <w:spacing w:line="210" w:lineRule="exact"/>
              <w:ind w:left="108"/>
              <w:rPr>
                <w:sz w:val="20"/>
              </w:rPr>
            </w:pPr>
            <w:r w:rsidRPr="00727A42">
              <w:rPr>
                <w:sz w:val="20"/>
              </w:rPr>
              <w:t>Suruburi</w:t>
            </w:r>
            <w:r w:rsidRPr="00727A42">
              <w:rPr>
                <w:spacing w:val="-5"/>
                <w:sz w:val="20"/>
              </w:rPr>
              <w:t xml:space="preserve"> </w:t>
            </w:r>
            <w:r w:rsidRPr="00727A42">
              <w:rPr>
                <w:sz w:val="20"/>
              </w:rPr>
              <w:t>cu</w:t>
            </w:r>
            <w:r w:rsidRPr="00727A42">
              <w:rPr>
                <w:spacing w:val="-2"/>
                <w:sz w:val="20"/>
              </w:rPr>
              <w:t xml:space="preserve"> </w:t>
            </w:r>
            <w:r w:rsidRPr="00727A42">
              <w:rPr>
                <w:sz w:val="20"/>
              </w:rPr>
              <w:t>piulite</w:t>
            </w:r>
            <w:r w:rsidRPr="00727A42">
              <w:rPr>
                <w:spacing w:val="-5"/>
                <w:sz w:val="20"/>
              </w:rPr>
              <w:t xml:space="preserve"> </w:t>
            </w:r>
            <w:r w:rsidRPr="00727A42">
              <w:rPr>
                <w:sz w:val="20"/>
              </w:rPr>
              <w:t>si</w:t>
            </w:r>
            <w:r w:rsidRPr="00727A42">
              <w:rPr>
                <w:spacing w:val="-4"/>
                <w:sz w:val="20"/>
              </w:rPr>
              <w:t xml:space="preserve"> </w:t>
            </w:r>
            <w:r w:rsidRPr="00727A42">
              <w:rPr>
                <w:spacing w:val="-2"/>
                <w:sz w:val="20"/>
              </w:rPr>
              <w:t>saibe</w:t>
            </w:r>
          </w:p>
        </w:tc>
        <w:tc>
          <w:tcPr>
            <w:tcW w:w="992" w:type="dxa"/>
            <w:tcBorders>
              <w:top w:val="single" w:sz="4" w:space="0" w:color="000000"/>
              <w:bottom w:val="single" w:sz="4" w:space="0" w:color="000000"/>
            </w:tcBorders>
          </w:tcPr>
          <w:p w14:paraId="20C73A95"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161F34CF" w14:textId="77777777" w:rsidR="003073A8" w:rsidRPr="00727A42" w:rsidRDefault="003073A8" w:rsidP="009F3DA8">
            <w:pPr>
              <w:spacing w:line="210" w:lineRule="exact"/>
              <w:ind w:left="109"/>
              <w:rPr>
                <w:spacing w:val="-2"/>
                <w:sz w:val="20"/>
              </w:rPr>
            </w:pPr>
            <w:r w:rsidRPr="00727A42">
              <w:rPr>
                <w:spacing w:val="-2"/>
                <w:sz w:val="20"/>
              </w:rPr>
              <w:t>0,100</w:t>
            </w:r>
          </w:p>
        </w:tc>
      </w:tr>
      <w:tr w:rsidR="003073A8" w:rsidRPr="00727A42" w14:paraId="6D00BEA0"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D16B52F"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5B3189AA" w14:textId="77777777" w:rsidR="003073A8" w:rsidRPr="00727A42" w:rsidRDefault="003073A8" w:rsidP="009F3DA8">
            <w:pPr>
              <w:spacing w:before="1"/>
              <w:ind w:left="43" w:right="29"/>
              <w:jc w:val="center"/>
              <w:rPr>
                <w:spacing w:val="-2"/>
                <w:sz w:val="16"/>
              </w:rPr>
            </w:pPr>
            <w:r w:rsidRPr="00727A42">
              <w:rPr>
                <w:spacing w:val="-2"/>
                <w:sz w:val="16"/>
              </w:rPr>
              <w:t>1019852</w:t>
            </w:r>
          </w:p>
        </w:tc>
        <w:tc>
          <w:tcPr>
            <w:tcW w:w="5954" w:type="dxa"/>
            <w:tcBorders>
              <w:top w:val="single" w:sz="4" w:space="0" w:color="000000"/>
              <w:bottom w:val="single" w:sz="4" w:space="0" w:color="000000"/>
            </w:tcBorders>
          </w:tcPr>
          <w:p w14:paraId="167B2470" w14:textId="77777777" w:rsidR="003073A8" w:rsidRPr="00727A42" w:rsidRDefault="003073A8" w:rsidP="009F3DA8">
            <w:pPr>
              <w:spacing w:line="210" w:lineRule="exact"/>
              <w:ind w:left="108"/>
              <w:rPr>
                <w:spacing w:val="-2"/>
                <w:sz w:val="20"/>
              </w:rPr>
            </w:pPr>
            <w:r w:rsidRPr="00727A42">
              <w:rPr>
                <w:spacing w:val="-2"/>
                <w:sz w:val="20"/>
              </w:rPr>
              <w:t>Vopsea</w:t>
            </w:r>
          </w:p>
        </w:tc>
        <w:tc>
          <w:tcPr>
            <w:tcW w:w="992" w:type="dxa"/>
            <w:tcBorders>
              <w:top w:val="single" w:sz="4" w:space="0" w:color="000000"/>
              <w:bottom w:val="single" w:sz="4" w:space="0" w:color="000000"/>
            </w:tcBorders>
          </w:tcPr>
          <w:p w14:paraId="0D31A2D3"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44402CBA" w14:textId="77777777" w:rsidR="003073A8" w:rsidRPr="00727A42" w:rsidRDefault="003073A8" w:rsidP="009F3DA8">
            <w:pPr>
              <w:spacing w:line="210" w:lineRule="exact"/>
              <w:ind w:left="109"/>
              <w:rPr>
                <w:spacing w:val="-2"/>
                <w:sz w:val="20"/>
              </w:rPr>
            </w:pPr>
            <w:r w:rsidRPr="00727A42">
              <w:rPr>
                <w:spacing w:val="-2"/>
                <w:sz w:val="20"/>
              </w:rPr>
              <w:t>0,020</w:t>
            </w:r>
          </w:p>
        </w:tc>
      </w:tr>
      <w:tr w:rsidR="003073A8" w:rsidRPr="00727A42" w14:paraId="797039DD"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509DDEE9" w14:textId="77777777" w:rsidR="003073A8" w:rsidRPr="00727A42" w:rsidRDefault="003073A8" w:rsidP="009F3DA8">
            <w:pPr>
              <w:rPr>
                <w:sz w:val="18"/>
              </w:rPr>
            </w:pPr>
          </w:p>
        </w:tc>
        <w:tc>
          <w:tcPr>
            <w:tcW w:w="1276" w:type="dxa"/>
            <w:tcBorders>
              <w:top w:val="single" w:sz="4" w:space="0" w:color="000000"/>
              <w:bottom w:val="single" w:sz="2" w:space="0" w:color="000000"/>
            </w:tcBorders>
          </w:tcPr>
          <w:p w14:paraId="537D61F1" w14:textId="77777777" w:rsidR="003073A8" w:rsidRPr="00727A42" w:rsidRDefault="003073A8" w:rsidP="009F3DA8">
            <w:pPr>
              <w:spacing w:before="138"/>
              <w:ind w:left="46" w:right="29"/>
              <w:jc w:val="center"/>
              <w:rPr>
                <w:spacing w:val="-2"/>
                <w:sz w:val="16"/>
              </w:rPr>
            </w:pPr>
            <w:r w:rsidRPr="00727A42">
              <w:rPr>
                <w:spacing w:val="-2"/>
                <w:sz w:val="16"/>
              </w:rPr>
              <w:t>021102</w:t>
            </w:r>
          </w:p>
        </w:tc>
        <w:tc>
          <w:tcPr>
            <w:tcW w:w="5954" w:type="dxa"/>
            <w:tcBorders>
              <w:top w:val="single" w:sz="4" w:space="0" w:color="000000"/>
              <w:bottom w:val="single" w:sz="2" w:space="0" w:color="000000"/>
            </w:tcBorders>
          </w:tcPr>
          <w:p w14:paraId="0C233777" w14:textId="77777777" w:rsidR="003073A8" w:rsidRPr="00727A42" w:rsidRDefault="003073A8" w:rsidP="009F3DA8">
            <w:pPr>
              <w:spacing w:line="230" w:lineRule="atLeast"/>
              <w:ind w:left="108"/>
              <w:rPr>
                <w:sz w:val="20"/>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4"/>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4"/>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4"/>
                <w:sz w:val="20"/>
              </w:rPr>
              <w:t xml:space="preserve"> </w:t>
            </w:r>
            <w:r w:rsidRPr="00727A42">
              <w:rPr>
                <w:sz w:val="20"/>
              </w:rPr>
              <w:t>(cu exceptia conductelor principale), 10 t</w:t>
            </w:r>
          </w:p>
        </w:tc>
        <w:tc>
          <w:tcPr>
            <w:tcW w:w="992" w:type="dxa"/>
            <w:tcBorders>
              <w:top w:val="single" w:sz="4" w:space="0" w:color="000000"/>
              <w:bottom w:val="single" w:sz="2" w:space="0" w:color="000000"/>
            </w:tcBorders>
          </w:tcPr>
          <w:p w14:paraId="3E138CB3" w14:textId="77777777" w:rsidR="003073A8" w:rsidRPr="00727A42" w:rsidRDefault="003073A8" w:rsidP="009F3DA8">
            <w:pPr>
              <w:ind w:left="106"/>
              <w:rPr>
                <w:spacing w:val="-2"/>
                <w:sz w:val="20"/>
              </w:rPr>
            </w:pPr>
            <w:r w:rsidRPr="00727A42">
              <w:rPr>
                <w:spacing w:val="-2"/>
                <w:sz w:val="20"/>
              </w:rPr>
              <w:t>h-</w:t>
            </w:r>
            <w:r w:rsidRPr="00727A42">
              <w:rPr>
                <w:spacing w:val="-5"/>
                <w:sz w:val="20"/>
              </w:rPr>
              <w:t>ut</w:t>
            </w:r>
          </w:p>
        </w:tc>
        <w:tc>
          <w:tcPr>
            <w:tcW w:w="1418" w:type="dxa"/>
            <w:tcBorders>
              <w:top w:val="single" w:sz="4" w:space="0" w:color="000000"/>
              <w:bottom w:val="single" w:sz="2" w:space="0" w:color="000000"/>
            </w:tcBorders>
          </w:tcPr>
          <w:p w14:paraId="0F0978E9" w14:textId="77777777" w:rsidR="003073A8" w:rsidRPr="00727A42" w:rsidRDefault="003073A8" w:rsidP="009F3DA8">
            <w:pPr>
              <w:ind w:left="109"/>
              <w:rPr>
                <w:spacing w:val="-2"/>
                <w:sz w:val="20"/>
              </w:rPr>
            </w:pPr>
            <w:r w:rsidRPr="00727A42">
              <w:rPr>
                <w:spacing w:val="-2"/>
                <w:sz w:val="20"/>
              </w:rPr>
              <w:t>0,070</w:t>
            </w:r>
          </w:p>
        </w:tc>
      </w:tr>
      <w:tr w:rsidR="003073A8" w:rsidRPr="00727A42" w14:paraId="0FEA0900"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6168CE77" w14:textId="77777777" w:rsidR="003073A8" w:rsidRPr="00727A42" w:rsidRDefault="003073A8" w:rsidP="009F3DA8">
            <w:pPr>
              <w:rPr>
                <w:sz w:val="16"/>
              </w:rPr>
            </w:pPr>
          </w:p>
        </w:tc>
        <w:tc>
          <w:tcPr>
            <w:tcW w:w="1276" w:type="dxa"/>
            <w:tcBorders>
              <w:top w:val="single" w:sz="2" w:space="0" w:color="000000"/>
              <w:bottom w:val="single" w:sz="2" w:space="0" w:color="000000"/>
            </w:tcBorders>
          </w:tcPr>
          <w:p w14:paraId="0CC59CC0" w14:textId="77777777" w:rsidR="003073A8" w:rsidRPr="00727A42" w:rsidRDefault="003073A8" w:rsidP="009F3DA8">
            <w:pPr>
              <w:spacing w:before="24"/>
              <w:ind w:left="46" w:right="29"/>
              <w:jc w:val="center"/>
              <w:rPr>
                <w:spacing w:val="-2"/>
                <w:sz w:val="16"/>
              </w:rPr>
            </w:pPr>
            <w:r w:rsidRPr="00727A42">
              <w:rPr>
                <w:spacing w:val="-2"/>
                <w:sz w:val="16"/>
              </w:rPr>
              <w:t>040502</w:t>
            </w:r>
          </w:p>
        </w:tc>
        <w:tc>
          <w:tcPr>
            <w:tcW w:w="5954" w:type="dxa"/>
            <w:tcBorders>
              <w:top w:val="single" w:sz="2" w:space="0" w:color="000000"/>
              <w:bottom w:val="single" w:sz="2" w:space="0" w:color="000000"/>
            </w:tcBorders>
          </w:tcPr>
          <w:p w14:paraId="141B2C59" w14:textId="77777777" w:rsidR="003073A8" w:rsidRPr="00727A42" w:rsidRDefault="003073A8" w:rsidP="009F3DA8">
            <w:pPr>
              <w:spacing w:before="1" w:line="210" w:lineRule="exact"/>
              <w:ind w:left="108"/>
              <w:rPr>
                <w:sz w:val="20"/>
              </w:rPr>
            </w:pPr>
            <w:r w:rsidRPr="00727A42">
              <w:rPr>
                <w:sz w:val="20"/>
              </w:rPr>
              <w:t>Instalatii</w:t>
            </w:r>
            <w:r w:rsidRPr="00727A42">
              <w:rPr>
                <w:spacing w:val="-6"/>
                <w:sz w:val="20"/>
              </w:rPr>
              <w:t xml:space="preserve"> </w:t>
            </w:r>
            <w:r w:rsidRPr="00727A42">
              <w:rPr>
                <w:sz w:val="20"/>
              </w:rPr>
              <w:t>pentru</w:t>
            </w:r>
            <w:r w:rsidRPr="00727A42">
              <w:rPr>
                <w:spacing w:val="-3"/>
                <w:sz w:val="20"/>
              </w:rPr>
              <w:t xml:space="preserve"> </w:t>
            </w:r>
            <w:r w:rsidRPr="00727A42">
              <w:rPr>
                <w:sz w:val="20"/>
              </w:rPr>
              <w:t>sudare</w:t>
            </w:r>
            <w:r w:rsidRPr="00727A42">
              <w:rPr>
                <w:spacing w:val="-6"/>
                <w:sz w:val="20"/>
              </w:rPr>
              <w:t xml:space="preserve"> </w:t>
            </w:r>
            <w:r w:rsidRPr="00727A42">
              <w:rPr>
                <w:sz w:val="20"/>
              </w:rPr>
              <w:t>manuala</w:t>
            </w:r>
            <w:r w:rsidRPr="00727A42">
              <w:rPr>
                <w:spacing w:val="-4"/>
                <w:sz w:val="20"/>
              </w:rPr>
              <w:t xml:space="preserve"> </w:t>
            </w:r>
            <w:r w:rsidRPr="00727A42">
              <w:rPr>
                <w:sz w:val="20"/>
              </w:rPr>
              <w:t>cu</w:t>
            </w:r>
            <w:r w:rsidRPr="00727A42">
              <w:rPr>
                <w:spacing w:val="-4"/>
                <w:sz w:val="20"/>
              </w:rPr>
              <w:t xml:space="preserve"> </w:t>
            </w:r>
            <w:r w:rsidRPr="00727A42">
              <w:rPr>
                <w:sz w:val="20"/>
              </w:rPr>
              <w:t>arc</w:t>
            </w:r>
            <w:r w:rsidRPr="00727A42">
              <w:rPr>
                <w:spacing w:val="-4"/>
                <w:sz w:val="20"/>
              </w:rPr>
              <w:t xml:space="preserve"> </w:t>
            </w:r>
            <w:r w:rsidRPr="00727A42">
              <w:rPr>
                <w:sz w:val="20"/>
              </w:rPr>
              <w:t>electric</w:t>
            </w:r>
            <w:r w:rsidRPr="00727A42">
              <w:rPr>
                <w:spacing w:val="-4"/>
                <w:sz w:val="20"/>
              </w:rPr>
              <w:t xml:space="preserve"> </w:t>
            </w:r>
            <w:r w:rsidRPr="00727A42">
              <w:rPr>
                <w:sz w:val="20"/>
              </w:rPr>
              <w:t>(de</w:t>
            </w:r>
            <w:r w:rsidRPr="00727A42">
              <w:rPr>
                <w:spacing w:val="-4"/>
                <w:sz w:val="20"/>
              </w:rPr>
              <w:t xml:space="preserve"> </w:t>
            </w:r>
            <w:r w:rsidRPr="00727A42">
              <w:rPr>
                <w:sz w:val="20"/>
              </w:rPr>
              <w:t>curent</w:t>
            </w:r>
            <w:r w:rsidRPr="00727A42">
              <w:rPr>
                <w:spacing w:val="-5"/>
                <w:sz w:val="20"/>
              </w:rPr>
              <w:t xml:space="preserve"> </w:t>
            </w:r>
            <w:r w:rsidRPr="00727A42">
              <w:rPr>
                <w:spacing w:val="-2"/>
                <w:sz w:val="20"/>
              </w:rPr>
              <w:t>continuu)</w:t>
            </w:r>
          </w:p>
        </w:tc>
        <w:tc>
          <w:tcPr>
            <w:tcW w:w="992" w:type="dxa"/>
            <w:tcBorders>
              <w:top w:val="single" w:sz="2" w:space="0" w:color="000000"/>
              <w:bottom w:val="single" w:sz="2" w:space="0" w:color="000000"/>
            </w:tcBorders>
          </w:tcPr>
          <w:p w14:paraId="71810774" w14:textId="77777777" w:rsidR="003073A8" w:rsidRPr="00727A42" w:rsidRDefault="003073A8" w:rsidP="009F3DA8">
            <w:pPr>
              <w:spacing w:before="1"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2" w:space="0" w:color="000000"/>
            </w:tcBorders>
          </w:tcPr>
          <w:p w14:paraId="7E07E506" w14:textId="77777777" w:rsidR="003073A8" w:rsidRPr="00727A42" w:rsidRDefault="003073A8" w:rsidP="009F3DA8">
            <w:pPr>
              <w:spacing w:before="1" w:line="210" w:lineRule="exact"/>
              <w:ind w:left="109"/>
              <w:rPr>
                <w:spacing w:val="-2"/>
                <w:sz w:val="20"/>
              </w:rPr>
            </w:pPr>
            <w:r w:rsidRPr="00727A42">
              <w:rPr>
                <w:spacing w:val="-2"/>
                <w:sz w:val="20"/>
              </w:rPr>
              <w:t>0,710</w:t>
            </w:r>
          </w:p>
        </w:tc>
      </w:tr>
      <w:tr w:rsidR="003073A8" w:rsidRPr="00727A42" w14:paraId="236F1612"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58"/>
        </w:trPr>
        <w:tc>
          <w:tcPr>
            <w:tcW w:w="709" w:type="dxa"/>
            <w:tcBorders>
              <w:top w:val="single" w:sz="2" w:space="0" w:color="000000"/>
              <w:bottom w:val="single" w:sz="2" w:space="0" w:color="000000"/>
            </w:tcBorders>
          </w:tcPr>
          <w:p w14:paraId="2067F52E" w14:textId="77777777" w:rsidR="003073A8" w:rsidRPr="00727A42" w:rsidRDefault="003073A8" w:rsidP="009F3DA8">
            <w:pPr>
              <w:rPr>
                <w:sz w:val="18"/>
              </w:rPr>
            </w:pPr>
          </w:p>
        </w:tc>
        <w:tc>
          <w:tcPr>
            <w:tcW w:w="1276" w:type="dxa"/>
            <w:tcBorders>
              <w:top w:val="single" w:sz="2" w:space="0" w:color="000000"/>
              <w:bottom w:val="single" w:sz="2" w:space="0" w:color="000000"/>
            </w:tcBorders>
          </w:tcPr>
          <w:p w14:paraId="4F35B7AF" w14:textId="77777777" w:rsidR="003073A8" w:rsidRPr="00727A42" w:rsidRDefault="003073A8" w:rsidP="009F3DA8">
            <w:pPr>
              <w:spacing w:before="138"/>
              <w:ind w:left="46" w:right="29"/>
              <w:jc w:val="center"/>
              <w:rPr>
                <w:spacing w:val="-2"/>
                <w:sz w:val="16"/>
              </w:rPr>
            </w:pPr>
            <w:r w:rsidRPr="00727A42">
              <w:rPr>
                <w:spacing w:val="-2"/>
                <w:sz w:val="16"/>
              </w:rPr>
              <w:t>050102</w:t>
            </w:r>
          </w:p>
        </w:tc>
        <w:tc>
          <w:tcPr>
            <w:tcW w:w="5954" w:type="dxa"/>
            <w:tcBorders>
              <w:top w:val="single" w:sz="2" w:space="0" w:color="000000"/>
              <w:bottom w:val="single" w:sz="2" w:space="0" w:color="000000"/>
            </w:tcBorders>
          </w:tcPr>
          <w:p w14:paraId="5AD48379" w14:textId="77777777" w:rsidR="003073A8" w:rsidRPr="00727A42" w:rsidRDefault="003073A8" w:rsidP="009F3DA8">
            <w:pPr>
              <w:spacing w:line="228" w:lineRule="exact"/>
              <w:ind w:left="108" w:right="112"/>
              <w:rPr>
                <w:sz w:val="20"/>
              </w:rPr>
            </w:pPr>
            <w:r w:rsidRPr="00727A42">
              <w:rPr>
                <w:sz w:val="20"/>
              </w:rPr>
              <w:t>Compresoare</w:t>
            </w:r>
            <w:r w:rsidRPr="00727A42">
              <w:rPr>
                <w:spacing w:val="-4"/>
                <w:sz w:val="20"/>
              </w:rPr>
              <w:t xml:space="preserve"> </w:t>
            </w:r>
            <w:r w:rsidRPr="00727A42">
              <w:rPr>
                <w:sz w:val="20"/>
              </w:rPr>
              <w:t>mobile,</w:t>
            </w:r>
            <w:r w:rsidRPr="00727A42">
              <w:rPr>
                <w:spacing w:val="-4"/>
                <w:sz w:val="20"/>
              </w:rPr>
              <w:t xml:space="preserve"> </w:t>
            </w:r>
            <w:r w:rsidRPr="00727A42">
              <w:rPr>
                <w:sz w:val="20"/>
              </w:rPr>
              <w:t>motor</w:t>
            </w:r>
            <w:r w:rsidRPr="00727A42">
              <w:rPr>
                <w:spacing w:val="-4"/>
                <w:sz w:val="20"/>
              </w:rPr>
              <w:t xml:space="preserve"> </w:t>
            </w:r>
            <w:r w:rsidRPr="00727A42">
              <w:rPr>
                <w:sz w:val="20"/>
              </w:rPr>
              <w:t>cu</w:t>
            </w:r>
            <w:r w:rsidRPr="00727A42">
              <w:rPr>
                <w:spacing w:val="-3"/>
                <w:sz w:val="20"/>
              </w:rPr>
              <w:t xml:space="preserve"> </w:t>
            </w:r>
            <w:r w:rsidRPr="00727A42">
              <w:rPr>
                <w:sz w:val="20"/>
              </w:rPr>
              <w:t>ardere</w:t>
            </w:r>
            <w:r w:rsidRPr="00727A42">
              <w:rPr>
                <w:spacing w:val="-6"/>
                <w:sz w:val="20"/>
              </w:rPr>
              <w:t xml:space="preserve"> </w:t>
            </w:r>
            <w:r w:rsidRPr="00727A42">
              <w:rPr>
                <w:sz w:val="20"/>
              </w:rPr>
              <w:t>interna,</w:t>
            </w:r>
            <w:r w:rsidRPr="00727A42">
              <w:rPr>
                <w:spacing w:val="-6"/>
                <w:sz w:val="20"/>
              </w:rPr>
              <w:t xml:space="preserve"> </w:t>
            </w:r>
            <w:r w:rsidRPr="00727A42">
              <w:rPr>
                <w:sz w:val="20"/>
              </w:rPr>
              <w:t>presiune</w:t>
            </w:r>
            <w:r w:rsidRPr="00727A42">
              <w:rPr>
                <w:spacing w:val="-6"/>
                <w:sz w:val="20"/>
              </w:rPr>
              <w:t xml:space="preserve"> </w:t>
            </w:r>
            <w:r w:rsidRPr="00727A42">
              <w:rPr>
                <w:sz w:val="20"/>
              </w:rPr>
              <w:t>686</w:t>
            </w:r>
            <w:r w:rsidRPr="00727A42">
              <w:rPr>
                <w:spacing w:val="-5"/>
                <w:sz w:val="20"/>
              </w:rPr>
              <w:t xml:space="preserve"> </w:t>
            </w:r>
            <w:r w:rsidRPr="00727A42">
              <w:rPr>
                <w:sz w:val="20"/>
              </w:rPr>
              <w:t>kPа</w:t>
            </w:r>
            <w:r w:rsidRPr="00727A42">
              <w:rPr>
                <w:spacing w:val="-4"/>
                <w:sz w:val="20"/>
              </w:rPr>
              <w:t xml:space="preserve"> </w:t>
            </w:r>
            <w:r w:rsidRPr="00727A42">
              <w:rPr>
                <w:sz w:val="20"/>
              </w:rPr>
              <w:t>(7 atm) 5 m3/min</w:t>
            </w:r>
          </w:p>
        </w:tc>
        <w:tc>
          <w:tcPr>
            <w:tcW w:w="992" w:type="dxa"/>
            <w:tcBorders>
              <w:top w:val="single" w:sz="2" w:space="0" w:color="000000"/>
              <w:bottom w:val="single" w:sz="2" w:space="0" w:color="000000"/>
            </w:tcBorders>
          </w:tcPr>
          <w:p w14:paraId="25C49D10" w14:textId="77777777" w:rsidR="003073A8" w:rsidRPr="00727A42" w:rsidRDefault="003073A8" w:rsidP="009F3DA8">
            <w:pPr>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2" w:space="0" w:color="000000"/>
            </w:tcBorders>
          </w:tcPr>
          <w:p w14:paraId="02CA3C11" w14:textId="77777777" w:rsidR="003073A8" w:rsidRPr="00727A42" w:rsidRDefault="003073A8" w:rsidP="009F3DA8">
            <w:pPr>
              <w:ind w:left="109"/>
              <w:rPr>
                <w:spacing w:val="-2"/>
                <w:sz w:val="20"/>
              </w:rPr>
            </w:pPr>
            <w:r w:rsidRPr="00727A42">
              <w:rPr>
                <w:spacing w:val="-2"/>
                <w:sz w:val="20"/>
              </w:rPr>
              <w:t>0,220</w:t>
            </w:r>
          </w:p>
        </w:tc>
      </w:tr>
      <w:tr w:rsidR="003073A8" w:rsidRPr="00727A42" w14:paraId="359F3166"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77AE655D" w14:textId="77777777" w:rsidR="003073A8" w:rsidRPr="00727A42" w:rsidRDefault="003073A8" w:rsidP="009F3DA8">
            <w:pPr>
              <w:rPr>
                <w:sz w:val="16"/>
              </w:rPr>
            </w:pPr>
          </w:p>
        </w:tc>
        <w:tc>
          <w:tcPr>
            <w:tcW w:w="1276" w:type="dxa"/>
            <w:tcBorders>
              <w:top w:val="single" w:sz="2" w:space="0" w:color="000000"/>
              <w:bottom w:val="single" w:sz="2" w:space="0" w:color="000000"/>
            </w:tcBorders>
          </w:tcPr>
          <w:p w14:paraId="787393CC" w14:textId="77777777" w:rsidR="003073A8" w:rsidRPr="00727A42" w:rsidRDefault="003073A8" w:rsidP="009F3DA8">
            <w:pPr>
              <w:spacing w:before="25"/>
              <w:ind w:left="46" w:right="29"/>
              <w:jc w:val="center"/>
              <w:rPr>
                <w:spacing w:val="-2"/>
                <w:sz w:val="16"/>
              </w:rPr>
            </w:pPr>
            <w:r w:rsidRPr="00727A42">
              <w:rPr>
                <w:spacing w:val="-2"/>
                <w:sz w:val="16"/>
              </w:rPr>
              <w:t>100602</w:t>
            </w:r>
          </w:p>
        </w:tc>
        <w:tc>
          <w:tcPr>
            <w:tcW w:w="5954" w:type="dxa"/>
            <w:tcBorders>
              <w:top w:val="single" w:sz="2" w:space="0" w:color="000000"/>
              <w:bottom w:val="single" w:sz="2" w:space="0" w:color="000000"/>
            </w:tcBorders>
          </w:tcPr>
          <w:p w14:paraId="04F9F26C" w14:textId="77777777" w:rsidR="003073A8" w:rsidRPr="00727A42" w:rsidRDefault="003073A8" w:rsidP="009F3DA8">
            <w:pPr>
              <w:spacing w:line="210" w:lineRule="exact"/>
              <w:ind w:left="108"/>
              <w:rPr>
                <w:sz w:val="20"/>
              </w:rPr>
            </w:pPr>
            <w:r w:rsidRPr="00727A42">
              <w:rPr>
                <w:sz w:val="20"/>
              </w:rPr>
              <w:t>Ciocane</w:t>
            </w:r>
            <w:r w:rsidRPr="00727A42">
              <w:rPr>
                <w:spacing w:val="-4"/>
                <w:sz w:val="20"/>
              </w:rPr>
              <w:t xml:space="preserve"> </w:t>
            </w:r>
            <w:r w:rsidRPr="00727A42">
              <w:rPr>
                <w:sz w:val="20"/>
              </w:rPr>
              <w:t>usoare</w:t>
            </w:r>
            <w:r w:rsidRPr="00727A42">
              <w:rPr>
                <w:spacing w:val="-4"/>
                <w:sz w:val="20"/>
              </w:rPr>
              <w:t xml:space="preserve"> </w:t>
            </w:r>
            <w:r w:rsidRPr="00727A42">
              <w:rPr>
                <w:sz w:val="20"/>
              </w:rPr>
              <w:t>perforatoare</w:t>
            </w:r>
            <w:r w:rsidRPr="00727A42">
              <w:rPr>
                <w:spacing w:val="-4"/>
                <w:sz w:val="20"/>
              </w:rPr>
              <w:t xml:space="preserve"> </w:t>
            </w:r>
            <w:r w:rsidRPr="00727A42">
              <w:rPr>
                <w:sz w:val="20"/>
              </w:rPr>
              <w:t>la</w:t>
            </w:r>
            <w:r w:rsidRPr="00727A42">
              <w:rPr>
                <w:spacing w:val="-6"/>
                <w:sz w:val="20"/>
              </w:rPr>
              <w:t xml:space="preserve"> </w:t>
            </w:r>
            <w:r w:rsidRPr="00727A42">
              <w:rPr>
                <w:sz w:val="20"/>
              </w:rPr>
              <w:t>lucrari</w:t>
            </w:r>
            <w:r w:rsidRPr="00727A42">
              <w:rPr>
                <w:spacing w:val="-5"/>
                <w:sz w:val="20"/>
              </w:rPr>
              <w:t xml:space="preserve"> </w:t>
            </w:r>
            <w:r w:rsidRPr="00727A42">
              <w:rPr>
                <w:sz w:val="20"/>
              </w:rPr>
              <w:t>la</w:t>
            </w:r>
            <w:r w:rsidRPr="00727A42">
              <w:rPr>
                <w:spacing w:val="-4"/>
                <w:sz w:val="20"/>
              </w:rPr>
              <w:t xml:space="preserve"> </w:t>
            </w:r>
            <w:r w:rsidRPr="00727A42">
              <w:rPr>
                <w:sz w:val="20"/>
              </w:rPr>
              <w:t>statii</w:t>
            </w:r>
            <w:r w:rsidRPr="00727A42">
              <w:rPr>
                <w:spacing w:val="-5"/>
                <w:sz w:val="20"/>
              </w:rPr>
              <w:t xml:space="preserve"> </w:t>
            </w:r>
            <w:r w:rsidRPr="00727A42">
              <w:rPr>
                <w:sz w:val="20"/>
              </w:rPr>
              <w:t>mobile</w:t>
            </w:r>
            <w:r w:rsidRPr="00727A42">
              <w:rPr>
                <w:spacing w:val="-4"/>
                <w:sz w:val="20"/>
              </w:rPr>
              <w:t xml:space="preserve"> </w:t>
            </w:r>
            <w:r w:rsidRPr="00727A42">
              <w:rPr>
                <w:sz w:val="20"/>
              </w:rPr>
              <w:t>de</w:t>
            </w:r>
            <w:r w:rsidRPr="00727A42">
              <w:rPr>
                <w:spacing w:val="-3"/>
                <w:sz w:val="20"/>
              </w:rPr>
              <w:t xml:space="preserve"> </w:t>
            </w:r>
            <w:r w:rsidRPr="00727A42">
              <w:rPr>
                <w:spacing w:val="-2"/>
                <w:sz w:val="20"/>
              </w:rPr>
              <w:t>compresare</w:t>
            </w:r>
          </w:p>
        </w:tc>
        <w:tc>
          <w:tcPr>
            <w:tcW w:w="992" w:type="dxa"/>
            <w:tcBorders>
              <w:top w:val="single" w:sz="2" w:space="0" w:color="000000"/>
              <w:bottom w:val="single" w:sz="2" w:space="0" w:color="000000"/>
            </w:tcBorders>
          </w:tcPr>
          <w:p w14:paraId="03D5CFB6"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2" w:space="0" w:color="000000"/>
            </w:tcBorders>
          </w:tcPr>
          <w:p w14:paraId="3C8E2E9E" w14:textId="77777777" w:rsidR="003073A8" w:rsidRPr="00727A42" w:rsidRDefault="003073A8" w:rsidP="009F3DA8">
            <w:pPr>
              <w:spacing w:line="210" w:lineRule="exact"/>
              <w:ind w:left="109"/>
              <w:rPr>
                <w:spacing w:val="-2"/>
                <w:sz w:val="20"/>
              </w:rPr>
            </w:pPr>
            <w:r w:rsidRPr="00727A42">
              <w:rPr>
                <w:spacing w:val="-2"/>
                <w:sz w:val="20"/>
              </w:rPr>
              <w:t>0,220</w:t>
            </w:r>
          </w:p>
        </w:tc>
      </w:tr>
      <w:tr w:rsidR="003073A8" w:rsidRPr="00727A42" w14:paraId="4003FACC"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3736F344"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521F500B" w14:textId="77777777" w:rsidR="003073A8" w:rsidRPr="00727A42" w:rsidRDefault="003073A8" w:rsidP="009F3DA8">
            <w:pPr>
              <w:spacing w:before="25"/>
              <w:ind w:left="46" w:right="29"/>
              <w:jc w:val="center"/>
              <w:rPr>
                <w:spacing w:val="-2"/>
                <w:sz w:val="16"/>
              </w:rPr>
            </w:pPr>
            <w:r w:rsidRPr="00727A42">
              <w:rPr>
                <w:spacing w:val="-2"/>
                <w:sz w:val="16"/>
              </w:rPr>
              <w:t>400002</w:t>
            </w:r>
          </w:p>
        </w:tc>
        <w:tc>
          <w:tcPr>
            <w:tcW w:w="5954" w:type="dxa"/>
            <w:tcBorders>
              <w:top w:val="single" w:sz="2" w:space="0" w:color="000000"/>
              <w:bottom w:val="single" w:sz="4" w:space="0" w:color="000000"/>
            </w:tcBorders>
          </w:tcPr>
          <w:p w14:paraId="164E95C2" w14:textId="77777777" w:rsidR="003073A8" w:rsidRPr="00727A42" w:rsidRDefault="003073A8" w:rsidP="009F3DA8">
            <w:pPr>
              <w:spacing w:line="210" w:lineRule="exact"/>
              <w:ind w:left="108"/>
              <w:rPr>
                <w:sz w:val="20"/>
              </w:rPr>
            </w:pPr>
            <w:r w:rsidRPr="00727A42">
              <w:rPr>
                <w:sz w:val="20"/>
              </w:rPr>
              <w:t>Automobile</w:t>
            </w:r>
            <w:r w:rsidRPr="00727A42">
              <w:rPr>
                <w:spacing w:val="-4"/>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4"/>
                <w:sz w:val="20"/>
              </w:rPr>
              <w:t xml:space="preserve"> </w:t>
            </w:r>
            <w:r w:rsidRPr="00727A42">
              <w:rPr>
                <w:sz w:val="20"/>
              </w:rPr>
              <w:t>8</w:t>
            </w:r>
            <w:r w:rsidRPr="00727A42">
              <w:rPr>
                <w:spacing w:val="-2"/>
                <w:sz w:val="20"/>
              </w:rPr>
              <w:t xml:space="preserve"> </w:t>
            </w:r>
            <w:r w:rsidRPr="00727A42">
              <w:rPr>
                <w:spacing w:val="-10"/>
                <w:sz w:val="20"/>
              </w:rPr>
              <w:t>t</w:t>
            </w:r>
          </w:p>
        </w:tc>
        <w:tc>
          <w:tcPr>
            <w:tcW w:w="992" w:type="dxa"/>
            <w:tcBorders>
              <w:top w:val="single" w:sz="2" w:space="0" w:color="000000"/>
              <w:bottom w:val="single" w:sz="4" w:space="0" w:color="000000"/>
            </w:tcBorders>
          </w:tcPr>
          <w:p w14:paraId="5FD3EC32"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4" w:space="0" w:color="000000"/>
            </w:tcBorders>
          </w:tcPr>
          <w:p w14:paraId="60192742" w14:textId="77777777" w:rsidR="003073A8" w:rsidRPr="00727A42" w:rsidRDefault="003073A8" w:rsidP="009F3DA8">
            <w:pPr>
              <w:spacing w:line="210" w:lineRule="exact"/>
              <w:ind w:left="109"/>
              <w:rPr>
                <w:spacing w:val="-2"/>
                <w:sz w:val="20"/>
              </w:rPr>
            </w:pPr>
            <w:r w:rsidRPr="00727A42">
              <w:rPr>
                <w:spacing w:val="-2"/>
                <w:sz w:val="20"/>
              </w:rPr>
              <w:t>0,070</w:t>
            </w:r>
          </w:p>
        </w:tc>
      </w:tr>
      <w:tr w:rsidR="003073A8" w:rsidRPr="00727A42" w14:paraId="15EDBA78"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71"/>
        </w:trPr>
        <w:tc>
          <w:tcPr>
            <w:tcW w:w="709" w:type="dxa"/>
            <w:tcBorders>
              <w:top w:val="single" w:sz="4" w:space="0" w:color="000000"/>
              <w:bottom w:val="single" w:sz="4" w:space="0" w:color="000000"/>
            </w:tcBorders>
          </w:tcPr>
          <w:p w14:paraId="73B94C8E" w14:textId="77777777" w:rsidR="003073A8" w:rsidRPr="00727A42" w:rsidRDefault="003073A8" w:rsidP="009F3DA8">
            <w:pPr>
              <w:spacing w:line="275" w:lineRule="exact"/>
              <w:ind w:left="107"/>
              <w:rPr>
                <w:spacing w:val="-5"/>
              </w:rPr>
            </w:pPr>
            <w:r w:rsidRPr="00727A42">
              <w:rPr>
                <w:spacing w:val="-5"/>
              </w:rPr>
              <w:t>22</w:t>
            </w:r>
          </w:p>
        </w:tc>
        <w:tc>
          <w:tcPr>
            <w:tcW w:w="1276" w:type="dxa"/>
            <w:tcBorders>
              <w:top w:val="single" w:sz="4" w:space="0" w:color="000000"/>
              <w:bottom w:val="single" w:sz="4" w:space="0" w:color="000000"/>
            </w:tcBorders>
          </w:tcPr>
          <w:p w14:paraId="26BAEBBC" w14:textId="77777777" w:rsidR="003073A8" w:rsidRPr="00727A42" w:rsidRDefault="003073A8" w:rsidP="009F3DA8">
            <w:pPr>
              <w:widowControl w:val="0"/>
              <w:autoSpaceDE w:val="0"/>
              <w:autoSpaceDN w:val="0"/>
              <w:spacing w:line="275" w:lineRule="exact"/>
              <w:ind w:left="108"/>
            </w:pPr>
            <w:r w:rsidRPr="00727A42">
              <w:rPr>
                <w:spacing w:val="-2"/>
                <w:szCs w:val="22"/>
              </w:rPr>
              <w:t>08-03-</w:t>
            </w:r>
            <w:r w:rsidRPr="00727A42">
              <w:rPr>
                <w:spacing w:val="-5"/>
                <w:szCs w:val="22"/>
              </w:rPr>
              <w:t>575</w:t>
            </w:r>
          </w:p>
          <w:p w14:paraId="6BF2406B" w14:textId="77777777" w:rsidR="003073A8" w:rsidRPr="00727A42" w:rsidRDefault="003073A8" w:rsidP="009F3DA8">
            <w:pPr>
              <w:spacing w:line="275" w:lineRule="exact"/>
              <w:ind w:left="108"/>
              <w:rPr>
                <w:spacing w:val="-2"/>
              </w:rPr>
            </w:pPr>
            <w:r w:rsidRPr="00727A42">
              <w:rPr>
                <w:spacing w:val="-2"/>
              </w:rPr>
              <w:t>-</w:t>
            </w:r>
            <w:r w:rsidRPr="00727A42">
              <w:rPr>
                <w:spacing w:val="-12"/>
              </w:rPr>
              <w:t>1</w:t>
            </w:r>
          </w:p>
        </w:tc>
        <w:tc>
          <w:tcPr>
            <w:tcW w:w="5954" w:type="dxa"/>
            <w:tcBorders>
              <w:top w:val="single" w:sz="4" w:space="0" w:color="000000"/>
              <w:bottom w:val="single" w:sz="4" w:space="0" w:color="000000"/>
            </w:tcBorders>
          </w:tcPr>
          <w:p w14:paraId="479E40C2" w14:textId="77777777" w:rsidR="003073A8" w:rsidRPr="00727A42" w:rsidRDefault="003073A8" w:rsidP="009F3DA8">
            <w:pPr>
              <w:ind w:left="108"/>
              <w:rPr>
                <w:sz w:val="20"/>
              </w:rPr>
            </w:pPr>
            <w:r w:rsidRPr="00727A42">
              <w:rPr>
                <w:sz w:val="20"/>
              </w:rPr>
              <w:t>Dispozitiv</w:t>
            </w:r>
            <w:r w:rsidRPr="00727A42">
              <w:rPr>
                <w:spacing w:val="-4"/>
                <w:sz w:val="20"/>
              </w:rPr>
              <w:t xml:space="preserve"> </w:t>
            </w:r>
            <w:r w:rsidRPr="00727A42">
              <w:rPr>
                <w:sz w:val="20"/>
              </w:rPr>
              <w:t>sau</w:t>
            </w:r>
            <w:r w:rsidRPr="00727A42">
              <w:rPr>
                <w:spacing w:val="-4"/>
                <w:sz w:val="20"/>
              </w:rPr>
              <w:t xml:space="preserve"> </w:t>
            </w:r>
            <w:r w:rsidRPr="00727A42">
              <w:rPr>
                <w:sz w:val="20"/>
              </w:rPr>
              <w:t>aparat</w:t>
            </w:r>
            <w:r w:rsidRPr="00727A42">
              <w:rPr>
                <w:spacing w:val="-4"/>
                <w:sz w:val="20"/>
              </w:rPr>
              <w:t xml:space="preserve"> </w:t>
            </w:r>
            <w:r w:rsidRPr="00727A42">
              <w:rPr>
                <w:sz w:val="20"/>
              </w:rPr>
              <w:t>demontat</w:t>
            </w:r>
            <w:r w:rsidRPr="00727A42">
              <w:rPr>
                <w:spacing w:val="-6"/>
                <w:sz w:val="20"/>
              </w:rPr>
              <w:t xml:space="preserve"> </w:t>
            </w:r>
            <w:r w:rsidRPr="00727A42">
              <w:rPr>
                <w:sz w:val="20"/>
              </w:rPr>
              <w:t>inainte</w:t>
            </w:r>
            <w:r w:rsidRPr="00727A42">
              <w:rPr>
                <w:spacing w:val="-5"/>
                <w:sz w:val="20"/>
              </w:rPr>
              <w:t xml:space="preserve"> </w:t>
            </w:r>
            <w:r w:rsidRPr="00727A42">
              <w:rPr>
                <w:sz w:val="20"/>
              </w:rPr>
              <w:t>de</w:t>
            </w:r>
            <w:r w:rsidRPr="00727A42">
              <w:rPr>
                <w:spacing w:val="-4"/>
                <w:sz w:val="20"/>
              </w:rPr>
              <w:t xml:space="preserve"> </w:t>
            </w:r>
            <w:r w:rsidRPr="00727A42">
              <w:rPr>
                <w:spacing w:val="-2"/>
                <w:sz w:val="20"/>
              </w:rPr>
              <w:t>transportare</w:t>
            </w:r>
          </w:p>
        </w:tc>
        <w:tc>
          <w:tcPr>
            <w:tcW w:w="992" w:type="dxa"/>
            <w:tcBorders>
              <w:top w:val="single" w:sz="4" w:space="0" w:color="000000"/>
              <w:bottom w:val="single" w:sz="4" w:space="0" w:color="000000"/>
            </w:tcBorders>
          </w:tcPr>
          <w:p w14:paraId="1D271DEF" w14:textId="77777777" w:rsidR="003073A8" w:rsidRPr="00727A42" w:rsidRDefault="003073A8" w:rsidP="009F3DA8">
            <w:pPr>
              <w:spacing w:before="253"/>
              <w:ind w:left="16"/>
              <w:jc w:val="center"/>
              <w:rPr>
                <w:spacing w:val="-5"/>
              </w:rPr>
            </w:pPr>
            <w:r w:rsidRPr="00727A42">
              <w:rPr>
                <w:spacing w:val="-5"/>
              </w:rPr>
              <w:t>buc</w:t>
            </w:r>
          </w:p>
        </w:tc>
        <w:tc>
          <w:tcPr>
            <w:tcW w:w="1418" w:type="dxa"/>
            <w:tcBorders>
              <w:top w:val="single" w:sz="4" w:space="0" w:color="000000"/>
              <w:bottom w:val="single" w:sz="4" w:space="0" w:color="000000"/>
            </w:tcBorders>
          </w:tcPr>
          <w:p w14:paraId="00B409EF" w14:textId="77777777" w:rsidR="003073A8" w:rsidRPr="00727A42" w:rsidRDefault="003073A8" w:rsidP="009F3DA8">
            <w:pPr>
              <w:spacing w:before="253"/>
              <w:ind w:left="378"/>
              <w:rPr>
                <w:spacing w:val="-2"/>
              </w:rPr>
            </w:pPr>
            <w:r w:rsidRPr="00727A42">
              <w:rPr>
                <w:spacing w:val="-2"/>
              </w:rPr>
              <w:t>10,000</w:t>
            </w:r>
          </w:p>
        </w:tc>
      </w:tr>
      <w:tr w:rsidR="003073A8" w:rsidRPr="00727A42" w14:paraId="011809B7"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C173A40"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0222987C" w14:textId="77777777" w:rsidR="003073A8" w:rsidRPr="00727A42" w:rsidRDefault="003073A8" w:rsidP="009F3DA8">
            <w:pPr>
              <w:spacing w:before="25"/>
              <w:ind w:left="43" w:right="29"/>
              <w:jc w:val="center"/>
              <w:rPr>
                <w:spacing w:val="-10"/>
                <w:sz w:val="16"/>
              </w:rPr>
            </w:pPr>
            <w:r w:rsidRPr="00727A42">
              <w:rPr>
                <w:spacing w:val="-10"/>
                <w:sz w:val="16"/>
              </w:rPr>
              <w:t>1</w:t>
            </w:r>
          </w:p>
        </w:tc>
        <w:tc>
          <w:tcPr>
            <w:tcW w:w="5954" w:type="dxa"/>
            <w:tcBorders>
              <w:top w:val="single" w:sz="4" w:space="0" w:color="000000"/>
              <w:bottom w:val="single" w:sz="4" w:space="0" w:color="000000"/>
            </w:tcBorders>
          </w:tcPr>
          <w:p w14:paraId="04408625" w14:textId="77777777" w:rsidR="003073A8" w:rsidRPr="00727A42" w:rsidRDefault="003073A8" w:rsidP="009F3DA8">
            <w:pPr>
              <w:spacing w:line="210" w:lineRule="exact"/>
              <w:ind w:left="108"/>
              <w:rPr>
                <w:spacing w:val="-2"/>
                <w:sz w:val="20"/>
              </w:rPr>
            </w:pPr>
            <w:r w:rsidRPr="00727A42">
              <w:rPr>
                <w:spacing w:val="-2"/>
                <w:sz w:val="20"/>
              </w:rPr>
              <w:t>Muncitor</w:t>
            </w:r>
          </w:p>
        </w:tc>
        <w:tc>
          <w:tcPr>
            <w:tcW w:w="992" w:type="dxa"/>
            <w:tcBorders>
              <w:top w:val="single" w:sz="4" w:space="0" w:color="000000"/>
              <w:bottom w:val="single" w:sz="4" w:space="0" w:color="000000"/>
            </w:tcBorders>
          </w:tcPr>
          <w:p w14:paraId="3A66FCA8"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4" w:space="0" w:color="000000"/>
            </w:tcBorders>
          </w:tcPr>
          <w:p w14:paraId="1BF780E1" w14:textId="77777777" w:rsidR="003073A8" w:rsidRPr="00727A42" w:rsidRDefault="003073A8" w:rsidP="009F3DA8">
            <w:pPr>
              <w:spacing w:line="210" w:lineRule="exact"/>
              <w:ind w:left="109"/>
              <w:rPr>
                <w:spacing w:val="-2"/>
                <w:sz w:val="20"/>
              </w:rPr>
            </w:pPr>
            <w:r w:rsidRPr="00727A42">
              <w:rPr>
                <w:spacing w:val="-2"/>
                <w:sz w:val="20"/>
              </w:rPr>
              <w:t>11,200</w:t>
            </w:r>
          </w:p>
        </w:tc>
      </w:tr>
      <w:tr w:rsidR="003073A8" w:rsidRPr="00727A42" w14:paraId="5D3B7B8D"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2395A05"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D3F2F8F" w14:textId="77777777" w:rsidR="003073A8" w:rsidRPr="00727A42" w:rsidRDefault="003073A8" w:rsidP="009F3DA8">
            <w:pPr>
              <w:spacing w:before="1"/>
              <w:ind w:left="43" w:right="29"/>
              <w:jc w:val="center"/>
              <w:rPr>
                <w:spacing w:val="-2"/>
                <w:sz w:val="16"/>
              </w:rPr>
            </w:pPr>
            <w:r w:rsidRPr="00727A42">
              <w:rPr>
                <w:spacing w:val="-2"/>
                <w:sz w:val="16"/>
              </w:rPr>
              <w:t>1011977</w:t>
            </w:r>
          </w:p>
        </w:tc>
        <w:tc>
          <w:tcPr>
            <w:tcW w:w="5954" w:type="dxa"/>
            <w:tcBorders>
              <w:top w:val="single" w:sz="4" w:space="0" w:color="000000"/>
              <w:bottom w:val="single" w:sz="4" w:space="0" w:color="000000"/>
            </w:tcBorders>
          </w:tcPr>
          <w:p w14:paraId="3C1059B4" w14:textId="77777777" w:rsidR="003073A8" w:rsidRPr="00727A42" w:rsidRDefault="003073A8" w:rsidP="009F3DA8">
            <w:pPr>
              <w:spacing w:line="210" w:lineRule="exact"/>
              <w:ind w:left="108"/>
              <w:rPr>
                <w:sz w:val="20"/>
              </w:rPr>
            </w:pPr>
            <w:r w:rsidRPr="00727A42">
              <w:rPr>
                <w:sz w:val="20"/>
              </w:rPr>
              <w:t>Suruburi</w:t>
            </w:r>
            <w:r w:rsidRPr="00727A42">
              <w:rPr>
                <w:spacing w:val="-5"/>
                <w:sz w:val="20"/>
              </w:rPr>
              <w:t xml:space="preserve"> </w:t>
            </w:r>
            <w:r w:rsidRPr="00727A42">
              <w:rPr>
                <w:sz w:val="20"/>
              </w:rPr>
              <w:t>cu</w:t>
            </w:r>
            <w:r w:rsidRPr="00727A42">
              <w:rPr>
                <w:spacing w:val="-2"/>
                <w:sz w:val="20"/>
              </w:rPr>
              <w:t xml:space="preserve"> </w:t>
            </w:r>
            <w:r w:rsidRPr="00727A42">
              <w:rPr>
                <w:sz w:val="20"/>
              </w:rPr>
              <w:t>piulite</w:t>
            </w:r>
            <w:r w:rsidRPr="00727A42">
              <w:rPr>
                <w:spacing w:val="-5"/>
                <w:sz w:val="20"/>
              </w:rPr>
              <w:t xml:space="preserve"> </w:t>
            </w:r>
            <w:r w:rsidRPr="00727A42">
              <w:rPr>
                <w:sz w:val="20"/>
              </w:rPr>
              <w:t>si</w:t>
            </w:r>
            <w:r w:rsidRPr="00727A42">
              <w:rPr>
                <w:spacing w:val="-4"/>
                <w:sz w:val="20"/>
              </w:rPr>
              <w:t xml:space="preserve"> </w:t>
            </w:r>
            <w:r w:rsidRPr="00727A42">
              <w:rPr>
                <w:spacing w:val="-2"/>
                <w:sz w:val="20"/>
              </w:rPr>
              <w:t>saibe</w:t>
            </w:r>
          </w:p>
        </w:tc>
        <w:tc>
          <w:tcPr>
            <w:tcW w:w="992" w:type="dxa"/>
            <w:tcBorders>
              <w:top w:val="single" w:sz="4" w:space="0" w:color="000000"/>
              <w:bottom w:val="single" w:sz="4" w:space="0" w:color="000000"/>
            </w:tcBorders>
          </w:tcPr>
          <w:p w14:paraId="5A4E1AF7"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016D6800" w14:textId="77777777" w:rsidR="003073A8" w:rsidRPr="00727A42" w:rsidRDefault="003073A8" w:rsidP="009F3DA8">
            <w:pPr>
              <w:spacing w:line="210" w:lineRule="exact"/>
              <w:ind w:left="109"/>
              <w:rPr>
                <w:spacing w:val="-2"/>
                <w:sz w:val="20"/>
              </w:rPr>
            </w:pPr>
            <w:r w:rsidRPr="00727A42">
              <w:rPr>
                <w:spacing w:val="-2"/>
                <w:sz w:val="20"/>
              </w:rPr>
              <w:t>0,200</w:t>
            </w:r>
          </w:p>
        </w:tc>
      </w:tr>
      <w:tr w:rsidR="003073A8" w:rsidRPr="00727A42" w14:paraId="6A8CAEC5"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4DFFA8DD" w14:textId="77777777" w:rsidR="003073A8" w:rsidRPr="00727A42" w:rsidRDefault="003073A8" w:rsidP="009F3DA8">
            <w:pPr>
              <w:rPr>
                <w:sz w:val="18"/>
              </w:rPr>
            </w:pPr>
          </w:p>
        </w:tc>
        <w:tc>
          <w:tcPr>
            <w:tcW w:w="1276" w:type="dxa"/>
            <w:tcBorders>
              <w:top w:val="single" w:sz="4" w:space="0" w:color="000000"/>
              <w:bottom w:val="single" w:sz="2" w:space="0" w:color="000000"/>
            </w:tcBorders>
          </w:tcPr>
          <w:p w14:paraId="63FE0704" w14:textId="77777777" w:rsidR="003073A8" w:rsidRPr="00727A42" w:rsidRDefault="003073A8" w:rsidP="009F3DA8">
            <w:pPr>
              <w:spacing w:before="141"/>
              <w:ind w:left="46" w:right="29"/>
              <w:jc w:val="center"/>
              <w:rPr>
                <w:spacing w:val="-2"/>
                <w:sz w:val="16"/>
              </w:rPr>
            </w:pPr>
            <w:r w:rsidRPr="00727A42">
              <w:rPr>
                <w:spacing w:val="-2"/>
                <w:sz w:val="16"/>
              </w:rPr>
              <w:t>021102</w:t>
            </w:r>
          </w:p>
        </w:tc>
        <w:tc>
          <w:tcPr>
            <w:tcW w:w="5954" w:type="dxa"/>
            <w:tcBorders>
              <w:top w:val="single" w:sz="4" w:space="0" w:color="000000"/>
              <w:bottom w:val="single" w:sz="2" w:space="0" w:color="000000"/>
            </w:tcBorders>
          </w:tcPr>
          <w:p w14:paraId="23601167" w14:textId="77777777" w:rsidR="003073A8" w:rsidRPr="00727A42" w:rsidRDefault="003073A8" w:rsidP="009F3DA8">
            <w:pPr>
              <w:spacing w:line="230" w:lineRule="atLeast"/>
              <w:ind w:left="108"/>
              <w:rPr>
                <w:sz w:val="20"/>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4"/>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4"/>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4"/>
                <w:sz w:val="20"/>
              </w:rPr>
              <w:t xml:space="preserve"> </w:t>
            </w:r>
            <w:r w:rsidRPr="00727A42">
              <w:rPr>
                <w:sz w:val="20"/>
              </w:rPr>
              <w:t>(cu exceptia conductelor principale), 10 t</w:t>
            </w:r>
          </w:p>
        </w:tc>
        <w:tc>
          <w:tcPr>
            <w:tcW w:w="992" w:type="dxa"/>
            <w:tcBorders>
              <w:top w:val="single" w:sz="4" w:space="0" w:color="000000"/>
              <w:bottom w:val="single" w:sz="2" w:space="0" w:color="000000"/>
            </w:tcBorders>
          </w:tcPr>
          <w:p w14:paraId="378853F1" w14:textId="77777777" w:rsidR="003073A8" w:rsidRPr="00727A42" w:rsidRDefault="003073A8" w:rsidP="009F3DA8">
            <w:pPr>
              <w:ind w:left="106"/>
              <w:rPr>
                <w:spacing w:val="-2"/>
                <w:sz w:val="20"/>
              </w:rPr>
            </w:pPr>
            <w:r w:rsidRPr="00727A42">
              <w:rPr>
                <w:spacing w:val="-2"/>
                <w:sz w:val="20"/>
              </w:rPr>
              <w:t>h-</w:t>
            </w:r>
            <w:r w:rsidRPr="00727A42">
              <w:rPr>
                <w:spacing w:val="-5"/>
                <w:sz w:val="20"/>
              </w:rPr>
              <w:t>ut</w:t>
            </w:r>
          </w:p>
        </w:tc>
        <w:tc>
          <w:tcPr>
            <w:tcW w:w="1418" w:type="dxa"/>
            <w:tcBorders>
              <w:top w:val="single" w:sz="4" w:space="0" w:color="000000"/>
              <w:bottom w:val="single" w:sz="2" w:space="0" w:color="000000"/>
            </w:tcBorders>
          </w:tcPr>
          <w:p w14:paraId="04090EE2" w14:textId="77777777" w:rsidR="003073A8" w:rsidRPr="00727A42" w:rsidRDefault="003073A8" w:rsidP="009F3DA8">
            <w:pPr>
              <w:ind w:left="109"/>
              <w:rPr>
                <w:spacing w:val="-2"/>
                <w:sz w:val="20"/>
              </w:rPr>
            </w:pPr>
            <w:r w:rsidRPr="00727A42">
              <w:rPr>
                <w:spacing w:val="-2"/>
                <w:sz w:val="20"/>
              </w:rPr>
              <w:t>0,020</w:t>
            </w:r>
          </w:p>
        </w:tc>
      </w:tr>
      <w:tr w:rsidR="003073A8" w:rsidRPr="00727A42" w14:paraId="0363B488"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32199E06"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1BD01995" w14:textId="77777777" w:rsidR="003073A8" w:rsidRPr="00727A42" w:rsidRDefault="003073A8" w:rsidP="009F3DA8">
            <w:pPr>
              <w:spacing w:before="23"/>
              <w:ind w:left="46" w:right="29"/>
              <w:jc w:val="center"/>
              <w:rPr>
                <w:spacing w:val="-2"/>
                <w:sz w:val="16"/>
              </w:rPr>
            </w:pPr>
            <w:r w:rsidRPr="00727A42">
              <w:rPr>
                <w:spacing w:val="-2"/>
                <w:sz w:val="16"/>
              </w:rPr>
              <w:t>400002</w:t>
            </w:r>
          </w:p>
        </w:tc>
        <w:tc>
          <w:tcPr>
            <w:tcW w:w="5954" w:type="dxa"/>
            <w:tcBorders>
              <w:top w:val="single" w:sz="2" w:space="0" w:color="000000"/>
              <w:bottom w:val="single" w:sz="4" w:space="0" w:color="000000"/>
            </w:tcBorders>
          </w:tcPr>
          <w:p w14:paraId="197234F6" w14:textId="77777777" w:rsidR="003073A8" w:rsidRPr="00727A42" w:rsidRDefault="003073A8" w:rsidP="009F3DA8">
            <w:pPr>
              <w:spacing w:line="210" w:lineRule="exact"/>
              <w:ind w:left="108"/>
              <w:rPr>
                <w:sz w:val="20"/>
              </w:rPr>
            </w:pPr>
            <w:r w:rsidRPr="00727A42">
              <w:rPr>
                <w:sz w:val="20"/>
              </w:rPr>
              <w:t>Automobile</w:t>
            </w:r>
            <w:r w:rsidRPr="00727A42">
              <w:rPr>
                <w:spacing w:val="-4"/>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4"/>
                <w:sz w:val="20"/>
              </w:rPr>
              <w:t xml:space="preserve"> </w:t>
            </w:r>
            <w:r w:rsidRPr="00727A42">
              <w:rPr>
                <w:sz w:val="20"/>
              </w:rPr>
              <w:t>8</w:t>
            </w:r>
            <w:r w:rsidRPr="00727A42">
              <w:rPr>
                <w:spacing w:val="-2"/>
                <w:sz w:val="20"/>
              </w:rPr>
              <w:t xml:space="preserve"> </w:t>
            </w:r>
            <w:r w:rsidRPr="00727A42">
              <w:rPr>
                <w:spacing w:val="-10"/>
                <w:sz w:val="20"/>
              </w:rPr>
              <w:t>t</w:t>
            </w:r>
          </w:p>
        </w:tc>
        <w:tc>
          <w:tcPr>
            <w:tcW w:w="992" w:type="dxa"/>
            <w:tcBorders>
              <w:top w:val="single" w:sz="2" w:space="0" w:color="000000"/>
              <w:bottom w:val="single" w:sz="4" w:space="0" w:color="000000"/>
            </w:tcBorders>
          </w:tcPr>
          <w:p w14:paraId="4D666DF3"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4" w:space="0" w:color="000000"/>
            </w:tcBorders>
          </w:tcPr>
          <w:p w14:paraId="6D94E009" w14:textId="77777777" w:rsidR="003073A8" w:rsidRPr="00727A42" w:rsidRDefault="003073A8" w:rsidP="009F3DA8">
            <w:pPr>
              <w:spacing w:line="210" w:lineRule="exact"/>
              <w:ind w:left="109"/>
              <w:rPr>
                <w:spacing w:val="-2"/>
                <w:sz w:val="20"/>
              </w:rPr>
            </w:pPr>
            <w:r w:rsidRPr="00727A42">
              <w:rPr>
                <w:spacing w:val="-2"/>
                <w:sz w:val="20"/>
              </w:rPr>
              <w:t>0,020</w:t>
            </w:r>
          </w:p>
        </w:tc>
      </w:tr>
      <w:tr w:rsidR="003073A8" w:rsidRPr="00727A42" w14:paraId="1777A0A8"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25"/>
        </w:trPr>
        <w:tc>
          <w:tcPr>
            <w:tcW w:w="709" w:type="dxa"/>
            <w:tcBorders>
              <w:top w:val="single" w:sz="4" w:space="0" w:color="000000"/>
              <w:bottom w:val="single" w:sz="4" w:space="0" w:color="000000"/>
            </w:tcBorders>
          </w:tcPr>
          <w:p w14:paraId="2311713E" w14:textId="77777777" w:rsidR="003073A8" w:rsidRPr="00727A42" w:rsidRDefault="003073A8" w:rsidP="009F3DA8">
            <w:pPr>
              <w:spacing w:line="275" w:lineRule="exact"/>
              <w:ind w:left="107"/>
              <w:rPr>
                <w:spacing w:val="-5"/>
              </w:rPr>
            </w:pPr>
            <w:r w:rsidRPr="00727A42">
              <w:rPr>
                <w:spacing w:val="-5"/>
              </w:rPr>
              <w:lastRenderedPageBreak/>
              <w:t>23</w:t>
            </w:r>
          </w:p>
        </w:tc>
        <w:tc>
          <w:tcPr>
            <w:tcW w:w="1276" w:type="dxa"/>
            <w:tcBorders>
              <w:top w:val="single" w:sz="4" w:space="0" w:color="000000"/>
              <w:bottom w:val="single" w:sz="4" w:space="0" w:color="000000"/>
            </w:tcBorders>
          </w:tcPr>
          <w:p w14:paraId="6F3214F6" w14:textId="77777777" w:rsidR="003073A8" w:rsidRPr="00727A42" w:rsidRDefault="003073A8" w:rsidP="009F3DA8">
            <w:pPr>
              <w:widowControl w:val="0"/>
              <w:autoSpaceDE w:val="0"/>
              <w:autoSpaceDN w:val="0"/>
              <w:spacing w:line="275" w:lineRule="exact"/>
              <w:ind w:left="108"/>
            </w:pPr>
            <w:r w:rsidRPr="00727A42">
              <w:rPr>
                <w:spacing w:val="-2"/>
                <w:szCs w:val="22"/>
              </w:rPr>
              <w:t>08-03-</w:t>
            </w:r>
            <w:r w:rsidRPr="00727A42">
              <w:rPr>
                <w:spacing w:val="-5"/>
                <w:szCs w:val="22"/>
              </w:rPr>
              <w:t>573</w:t>
            </w:r>
          </w:p>
          <w:p w14:paraId="6F5B1F78" w14:textId="77777777" w:rsidR="003073A8" w:rsidRPr="00727A42" w:rsidRDefault="003073A8" w:rsidP="009F3DA8">
            <w:pPr>
              <w:spacing w:line="275" w:lineRule="exact"/>
              <w:ind w:left="108"/>
              <w:rPr>
                <w:spacing w:val="-2"/>
              </w:rPr>
            </w:pPr>
            <w:r w:rsidRPr="00727A42">
              <w:rPr>
                <w:spacing w:val="-2"/>
              </w:rPr>
              <w:t>-</w:t>
            </w:r>
            <w:r w:rsidRPr="00727A42">
              <w:rPr>
                <w:spacing w:val="-12"/>
              </w:rPr>
              <w:t>4</w:t>
            </w:r>
          </w:p>
        </w:tc>
        <w:tc>
          <w:tcPr>
            <w:tcW w:w="5954" w:type="dxa"/>
            <w:tcBorders>
              <w:top w:val="single" w:sz="4" w:space="0" w:color="000000"/>
              <w:bottom w:val="single" w:sz="4" w:space="0" w:color="000000"/>
            </w:tcBorders>
          </w:tcPr>
          <w:p w14:paraId="15D33369" w14:textId="77777777" w:rsidR="003073A8" w:rsidRPr="00727A42" w:rsidRDefault="003073A8" w:rsidP="009F3DA8">
            <w:pPr>
              <w:ind w:left="108"/>
              <w:rPr>
                <w:sz w:val="20"/>
              </w:rPr>
            </w:pPr>
            <w:r w:rsidRPr="00727A42">
              <w:rPr>
                <w:sz w:val="20"/>
              </w:rPr>
              <w:t>Montarea</w:t>
            </w:r>
            <w:r w:rsidRPr="00727A42">
              <w:rPr>
                <w:spacing w:val="-6"/>
                <w:sz w:val="20"/>
              </w:rPr>
              <w:t xml:space="preserve"> </w:t>
            </w:r>
            <w:r w:rsidRPr="00727A42">
              <w:rPr>
                <w:sz w:val="20"/>
              </w:rPr>
              <w:t>punctului</w:t>
            </w:r>
            <w:r w:rsidRPr="00727A42">
              <w:rPr>
                <w:spacing w:val="-8"/>
                <w:sz w:val="20"/>
              </w:rPr>
              <w:t xml:space="preserve"> </w:t>
            </w:r>
            <w:r w:rsidRPr="00727A42">
              <w:rPr>
                <w:sz w:val="20"/>
              </w:rPr>
              <w:t>de</w:t>
            </w:r>
            <w:r w:rsidRPr="00727A42">
              <w:rPr>
                <w:spacing w:val="-5"/>
                <w:sz w:val="20"/>
              </w:rPr>
              <w:t xml:space="preserve"> </w:t>
            </w:r>
            <w:r w:rsidRPr="00727A42">
              <w:rPr>
                <w:sz w:val="20"/>
              </w:rPr>
              <w:t>alimentare</w:t>
            </w:r>
            <w:r w:rsidRPr="00727A42">
              <w:rPr>
                <w:spacing w:val="-5"/>
                <w:sz w:val="20"/>
              </w:rPr>
              <w:t xml:space="preserve"> </w:t>
            </w:r>
            <w:r w:rsidRPr="00727A42">
              <w:rPr>
                <w:sz w:val="20"/>
              </w:rPr>
              <w:t>(dulapuri</w:t>
            </w:r>
            <w:r w:rsidRPr="00727A42">
              <w:rPr>
                <w:spacing w:val="-7"/>
                <w:sz w:val="20"/>
              </w:rPr>
              <w:t xml:space="preserve"> </w:t>
            </w:r>
            <w:r w:rsidRPr="00727A42">
              <w:rPr>
                <w:sz w:val="20"/>
              </w:rPr>
              <w:t>de</w:t>
            </w:r>
            <w:r w:rsidRPr="00727A42">
              <w:rPr>
                <w:spacing w:val="-7"/>
                <w:sz w:val="20"/>
              </w:rPr>
              <w:t xml:space="preserve"> </w:t>
            </w:r>
            <w:r w:rsidRPr="00727A42">
              <w:rPr>
                <w:sz w:val="20"/>
              </w:rPr>
              <w:t>distributie)</w:t>
            </w:r>
            <w:r w:rsidRPr="00727A42">
              <w:rPr>
                <w:spacing w:val="-5"/>
                <w:sz w:val="20"/>
              </w:rPr>
              <w:t xml:space="preserve"> PD2</w:t>
            </w:r>
          </w:p>
        </w:tc>
        <w:tc>
          <w:tcPr>
            <w:tcW w:w="992" w:type="dxa"/>
            <w:tcBorders>
              <w:top w:val="single" w:sz="4" w:space="0" w:color="000000"/>
              <w:bottom w:val="single" w:sz="4" w:space="0" w:color="000000"/>
            </w:tcBorders>
          </w:tcPr>
          <w:p w14:paraId="6267FD83" w14:textId="77777777" w:rsidR="003073A8" w:rsidRPr="00727A42" w:rsidRDefault="003073A8" w:rsidP="009F3DA8">
            <w:pPr>
              <w:spacing w:before="253"/>
              <w:ind w:left="16"/>
              <w:jc w:val="center"/>
              <w:rPr>
                <w:spacing w:val="-5"/>
              </w:rPr>
            </w:pPr>
            <w:r w:rsidRPr="00727A42">
              <w:rPr>
                <w:spacing w:val="-5"/>
              </w:rPr>
              <w:t>buc</w:t>
            </w:r>
          </w:p>
        </w:tc>
        <w:tc>
          <w:tcPr>
            <w:tcW w:w="1418" w:type="dxa"/>
            <w:tcBorders>
              <w:top w:val="single" w:sz="4" w:space="0" w:color="000000"/>
              <w:bottom w:val="single" w:sz="4" w:space="0" w:color="000000"/>
            </w:tcBorders>
          </w:tcPr>
          <w:p w14:paraId="4A757789" w14:textId="77777777" w:rsidR="003073A8" w:rsidRPr="00727A42" w:rsidRDefault="003073A8" w:rsidP="009F3DA8">
            <w:pPr>
              <w:spacing w:before="253"/>
              <w:ind w:left="438"/>
              <w:rPr>
                <w:spacing w:val="-2"/>
              </w:rPr>
            </w:pPr>
            <w:r w:rsidRPr="00727A42">
              <w:rPr>
                <w:spacing w:val="-2"/>
              </w:rPr>
              <w:t>1,000</w:t>
            </w:r>
          </w:p>
        </w:tc>
      </w:tr>
      <w:tr w:rsidR="003073A8" w:rsidRPr="00727A42" w14:paraId="492C9BD2"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35B175C"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89C0574" w14:textId="77777777" w:rsidR="003073A8" w:rsidRPr="00727A42" w:rsidRDefault="003073A8" w:rsidP="009F3DA8">
            <w:pPr>
              <w:spacing w:before="23"/>
              <w:ind w:left="43" w:right="29"/>
              <w:jc w:val="center"/>
              <w:rPr>
                <w:spacing w:val="-10"/>
                <w:sz w:val="16"/>
              </w:rPr>
            </w:pPr>
            <w:r w:rsidRPr="00727A42">
              <w:rPr>
                <w:spacing w:val="-10"/>
                <w:sz w:val="16"/>
              </w:rPr>
              <w:t>1</w:t>
            </w:r>
          </w:p>
        </w:tc>
        <w:tc>
          <w:tcPr>
            <w:tcW w:w="5954" w:type="dxa"/>
            <w:tcBorders>
              <w:top w:val="single" w:sz="4" w:space="0" w:color="000000"/>
              <w:bottom w:val="single" w:sz="4" w:space="0" w:color="000000"/>
            </w:tcBorders>
          </w:tcPr>
          <w:p w14:paraId="548A1598" w14:textId="77777777" w:rsidR="003073A8" w:rsidRPr="00727A42" w:rsidRDefault="003073A8" w:rsidP="009F3DA8">
            <w:pPr>
              <w:spacing w:line="210" w:lineRule="exact"/>
              <w:ind w:left="108"/>
              <w:rPr>
                <w:spacing w:val="-2"/>
                <w:sz w:val="20"/>
              </w:rPr>
            </w:pPr>
            <w:r w:rsidRPr="00727A42">
              <w:rPr>
                <w:spacing w:val="-2"/>
                <w:sz w:val="20"/>
              </w:rPr>
              <w:t>Muncitor</w:t>
            </w:r>
          </w:p>
        </w:tc>
        <w:tc>
          <w:tcPr>
            <w:tcW w:w="992" w:type="dxa"/>
            <w:tcBorders>
              <w:top w:val="single" w:sz="4" w:space="0" w:color="000000"/>
              <w:bottom w:val="single" w:sz="4" w:space="0" w:color="000000"/>
            </w:tcBorders>
          </w:tcPr>
          <w:p w14:paraId="506B5BFB"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4" w:space="0" w:color="000000"/>
            </w:tcBorders>
          </w:tcPr>
          <w:p w14:paraId="41B49E60" w14:textId="77777777" w:rsidR="003073A8" w:rsidRPr="00727A42" w:rsidRDefault="003073A8" w:rsidP="009F3DA8">
            <w:pPr>
              <w:spacing w:line="210" w:lineRule="exact"/>
              <w:ind w:left="109"/>
              <w:rPr>
                <w:spacing w:val="-2"/>
                <w:sz w:val="20"/>
              </w:rPr>
            </w:pPr>
            <w:r w:rsidRPr="00727A42">
              <w:rPr>
                <w:spacing w:val="-2"/>
                <w:sz w:val="20"/>
              </w:rPr>
              <w:t>2,370</w:t>
            </w:r>
          </w:p>
        </w:tc>
      </w:tr>
      <w:tr w:rsidR="003073A8" w:rsidRPr="00727A42" w14:paraId="37018DE8"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F62A40D"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163C5B9F" w14:textId="77777777" w:rsidR="003073A8" w:rsidRPr="00727A42" w:rsidRDefault="003073A8" w:rsidP="009F3DA8">
            <w:pPr>
              <w:spacing w:before="1"/>
              <w:ind w:left="43" w:right="29"/>
              <w:jc w:val="center"/>
              <w:rPr>
                <w:spacing w:val="-2"/>
                <w:sz w:val="16"/>
              </w:rPr>
            </w:pPr>
            <w:r w:rsidRPr="00727A42">
              <w:rPr>
                <w:spacing w:val="-2"/>
                <w:sz w:val="16"/>
              </w:rPr>
              <w:t>1011924</w:t>
            </w:r>
          </w:p>
        </w:tc>
        <w:tc>
          <w:tcPr>
            <w:tcW w:w="5954" w:type="dxa"/>
            <w:tcBorders>
              <w:top w:val="single" w:sz="4" w:space="0" w:color="000000"/>
              <w:bottom w:val="single" w:sz="4" w:space="0" w:color="000000"/>
            </w:tcBorders>
          </w:tcPr>
          <w:p w14:paraId="24938E86" w14:textId="77777777" w:rsidR="003073A8" w:rsidRPr="00727A42" w:rsidRDefault="003073A8" w:rsidP="009F3DA8">
            <w:pPr>
              <w:spacing w:line="210" w:lineRule="exact"/>
              <w:ind w:left="108"/>
              <w:rPr>
                <w:sz w:val="20"/>
              </w:rPr>
            </w:pPr>
            <w:r w:rsidRPr="00727A42">
              <w:rPr>
                <w:sz w:val="20"/>
              </w:rPr>
              <w:t>Electrozi</w:t>
            </w:r>
            <w:r w:rsidRPr="00727A42">
              <w:rPr>
                <w:spacing w:val="-4"/>
                <w:sz w:val="20"/>
              </w:rPr>
              <w:t xml:space="preserve"> </w:t>
            </w:r>
            <w:r w:rsidRPr="00727A42">
              <w:rPr>
                <w:sz w:val="20"/>
              </w:rPr>
              <w:t>Э42А,</w:t>
            </w:r>
            <w:r w:rsidRPr="00727A42">
              <w:rPr>
                <w:spacing w:val="-6"/>
                <w:sz w:val="20"/>
              </w:rPr>
              <w:t xml:space="preserve"> </w:t>
            </w:r>
            <w:r w:rsidRPr="00727A42">
              <w:rPr>
                <w:sz w:val="20"/>
              </w:rPr>
              <w:t>diametru</w:t>
            </w:r>
            <w:r w:rsidRPr="00727A42">
              <w:rPr>
                <w:spacing w:val="-2"/>
                <w:sz w:val="20"/>
              </w:rPr>
              <w:t xml:space="preserve"> </w:t>
            </w:r>
            <w:r w:rsidRPr="00727A42">
              <w:rPr>
                <w:sz w:val="20"/>
              </w:rPr>
              <w:t>4</w:t>
            </w:r>
            <w:r w:rsidRPr="00727A42">
              <w:rPr>
                <w:spacing w:val="-5"/>
                <w:sz w:val="20"/>
              </w:rPr>
              <w:t xml:space="preserve"> mm</w:t>
            </w:r>
          </w:p>
        </w:tc>
        <w:tc>
          <w:tcPr>
            <w:tcW w:w="992" w:type="dxa"/>
            <w:tcBorders>
              <w:top w:val="single" w:sz="4" w:space="0" w:color="000000"/>
              <w:bottom w:val="single" w:sz="4" w:space="0" w:color="000000"/>
            </w:tcBorders>
          </w:tcPr>
          <w:p w14:paraId="4BCF6127"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6DCEF107" w14:textId="77777777" w:rsidR="003073A8" w:rsidRPr="00727A42" w:rsidRDefault="003073A8" w:rsidP="009F3DA8">
            <w:pPr>
              <w:spacing w:line="210" w:lineRule="exact"/>
              <w:ind w:left="109"/>
              <w:rPr>
                <w:spacing w:val="-2"/>
                <w:sz w:val="20"/>
              </w:rPr>
            </w:pPr>
            <w:r w:rsidRPr="00727A42">
              <w:rPr>
                <w:spacing w:val="-2"/>
                <w:sz w:val="20"/>
              </w:rPr>
              <w:t>0,100</w:t>
            </w:r>
          </w:p>
        </w:tc>
      </w:tr>
      <w:tr w:rsidR="003073A8" w:rsidRPr="00727A42" w14:paraId="3DB8E667"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double" w:sz="6" w:space="0" w:color="000000"/>
              <w:bottom w:val="single" w:sz="4" w:space="0" w:color="000000"/>
            </w:tcBorders>
          </w:tcPr>
          <w:p w14:paraId="51ADDA91" w14:textId="77777777" w:rsidR="003073A8" w:rsidRPr="00727A42" w:rsidRDefault="003073A8" w:rsidP="009F3DA8">
            <w:pPr>
              <w:rPr>
                <w:sz w:val="16"/>
              </w:rPr>
            </w:pPr>
          </w:p>
        </w:tc>
        <w:tc>
          <w:tcPr>
            <w:tcW w:w="1276" w:type="dxa"/>
            <w:tcBorders>
              <w:top w:val="double" w:sz="6" w:space="0" w:color="000000"/>
              <w:bottom w:val="single" w:sz="4" w:space="0" w:color="000000"/>
            </w:tcBorders>
          </w:tcPr>
          <w:p w14:paraId="15A6CBFD" w14:textId="77777777" w:rsidR="003073A8" w:rsidRPr="00727A42" w:rsidRDefault="003073A8" w:rsidP="009F3DA8">
            <w:pPr>
              <w:spacing w:before="1"/>
              <w:ind w:left="43" w:right="29"/>
              <w:jc w:val="center"/>
              <w:rPr>
                <w:spacing w:val="-2"/>
                <w:sz w:val="16"/>
              </w:rPr>
            </w:pPr>
            <w:r w:rsidRPr="00727A42">
              <w:rPr>
                <w:spacing w:val="-2"/>
                <w:sz w:val="16"/>
              </w:rPr>
              <w:t>1011977</w:t>
            </w:r>
          </w:p>
        </w:tc>
        <w:tc>
          <w:tcPr>
            <w:tcW w:w="5954" w:type="dxa"/>
            <w:tcBorders>
              <w:top w:val="double" w:sz="6" w:space="0" w:color="000000"/>
              <w:bottom w:val="single" w:sz="4" w:space="0" w:color="000000"/>
            </w:tcBorders>
          </w:tcPr>
          <w:p w14:paraId="3AEC5E2F" w14:textId="77777777" w:rsidR="003073A8" w:rsidRPr="00727A42" w:rsidRDefault="003073A8" w:rsidP="009F3DA8">
            <w:pPr>
              <w:spacing w:line="210" w:lineRule="exact"/>
              <w:ind w:left="108"/>
              <w:rPr>
                <w:sz w:val="20"/>
              </w:rPr>
            </w:pPr>
            <w:r w:rsidRPr="00727A42">
              <w:rPr>
                <w:sz w:val="20"/>
              </w:rPr>
              <w:t>Suruburi</w:t>
            </w:r>
            <w:r w:rsidRPr="00727A42">
              <w:rPr>
                <w:spacing w:val="-5"/>
                <w:sz w:val="20"/>
              </w:rPr>
              <w:t xml:space="preserve"> </w:t>
            </w:r>
            <w:r w:rsidRPr="00727A42">
              <w:rPr>
                <w:sz w:val="20"/>
              </w:rPr>
              <w:t>cu</w:t>
            </w:r>
            <w:r w:rsidRPr="00727A42">
              <w:rPr>
                <w:spacing w:val="-2"/>
                <w:sz w:val="20"/>
              </w:rPr>
              <w:t xml:space="preserve"> </w:t>
            </w:r>
            <w:r w:rsidRPr="00727A42">
              <w:rPr>
                <w:sz w:val="20"/>
              </w:rPr>
              <w:t>piulite</w:t>
            </w:r>
            <w:r w:rsidRPr="00727A42">
              <w:rPr>
                <w:spacing w:val="-5"/>
                <w:sz w:val="20"/>
              </w:rPr>
              <w:t xml:space="preserve"> </w:t>
            </w:r>
            <w:r w:rsidRPr="00727A42">
              <w:rPr>
                <w:sz w:val="20"/>
              </w:rPr>
              <w:t>si</w:t>
            </w:r>
            <w:r w:rsidRPr="00727A42">
              <w:rPr>
                <w:spacing w:val="-4"/>
                <w:sz w:val="20"/>
              </w:rPr>
              <w:t xml:space="preserve"> </w:t>
            </w:r>
            <w:r w:rsidRPr="00727A42">
              <w:rPr>
                <w:spacing w:val="-2"/>
                <w:sz w:val="20"/>
              </w:rPr>
              <w:t>saibe</w:t>
            </w:r>
          </w:p>
        </w:tc>
        <w:tc>
          <w:tcPr>
            <w:tcW w:w="992" w:type="dxa"/>
            <w:tcBorders>
              <w:top w:val="double" w:sz="6" w:space="0" w:color="000000"/>
              <w:bottom w:val="single" w:sz="4" w:space="0" w:color="000000"/>
            </w:tcBorders>
          </w:tcPr>
          <w:p w14:paraId="18E61089"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double" w:sz="6" w:space="0" w:color="000000"/>
              <w:bottom w:val="single" w:sz="4" w:space="0" w:color="000000"/>
            </w:tcBorders>
          </w:tcPr>
          <w:p w14:paraId="4D151AFB" w14:textId="77777777" w:rsidR="003073A8" w:rsidRPr="00727A42" w:rsidRDefault="003073A8" w:rsidP="009F3DA8">
            <w:pPr>
              <w:spacing w:line="210" w:lineRule="exact"/>
              <w:ind w:left="109"/>
              <w:rPr>
                <w:spacing w:val="-2"/>
                <w:sz w:val="20"/>
              </w:rPr>
            </w:pPr>
            <w:r w:rsidRPr="00727A42">
              <w:rPr>
                <w:spacing w:val="-2"/>
                <w:sz w:val="20"/>
              </w:rPr>
              <w:t>0,100</w:t>
            </w:r>
          </w:p>
        </w:tc>
      </w:tr>
      <w:tr w:rsidR="003073A8" w:rsidRPr="00727A42" w14:paraId="7B1704D4"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96BC160"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5E6766A" w14:textId="77777777" w:rsidR="003073A8" w:rsidRPr="00727A42" w:rsidRDefault="003073A8" w:rsidP="009F3DA8">
            <w:pPr>
              <w:spacing w:before="1"/>
              <w:ind w:left="43" w:right="29"/>
              <w:jc w:val="center"/>
              <w:rPr>
                <w:spacing w:val="-2"/>
                <w:sz w:val="16"/>
              </w:rPr>
            </w:pPr>
            <w:r w:rsidRPr="00727A42">
              <w:rPr>
                <w:spacing w:val="-2"/>
                <w:sz w:val="16"/>
              </w:rPr>
              <w:t>1019852</w:t>
            </w:r>
          </w:p>
        </w:tc>
        <w:tc>
          <w:tcPr>
            <w:tcW w:w="5954" w:type="dxa"/>
            <w:tcBorders>
              <w:top w:val="single" w:sz="4" w:space="0" w:color="000000"/>
              <w:bottom w:val="single" w:sz="4" w:space="0" w:color="000000"/>
            </w:tcBorders>
          </w:tcPr>
          <w:p w14:paraId="655981C5" w14:textId="77777777" w:rsidR="003073A8" w:rsidRPr="00727A42" w:rsidRDefault="003073A8" w:rsidP="009F3DA8">
            <w:pPr>
              <w:spacing w:line="210" w:lineRule="exact"/>
              <w:ind w:left="108"/>
              <w:rPr>
                <w:sz w:val="20"/>
              </w:rPr>
            </w:pPr>
            <w:r w:rsidRPr="00727A42">
              <w:rPr>
                <w:spacing w:val="-2"/>
                <w:sz w:val="20"/>
              </w:rPr>
              <w:t>Vopsea</w:t>
            </w:r>
          </w:p>
        </w:tc>
        <w:tc>
          <w:tcPr>
            <w:tcW w:w="992" w:type="dxa"/>
            <w:tcBorders>
              <w:top w:val="single" w:sz="4" w:space="0" w:color="000000"/>
              <w:bottom w:val="single" w:sz="4" w:space="0" w:color="000000"/>
            </w:tcBorders>
          </w:tcPr>
          <w:p w14:paraId="35D4446C"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2B51C59E" w14:textId="77777777" w:rsidR="003073A8" w:rsidRPr="00727A42" w:rsidRDefault="003073A8" w:rsidP="009F3DA8">
            <w:pPr>
              <w:spacing w:line="210" w:lineRule="exact"/>
              <w:ind w:left="109"/>
              <w:rPr>
                <w:spacing w:val="-2"/>
                <w:sz w:val="20"/>
              </w:rPr>
            </w:pPr>
            <w:r w:rsidRPr="00727A42">
              <w:rPr>
                <w:spacing w:val="-2"/>
                <w:sz w:val="20"/>
              </w:rPr>
              <w:t>0,020</w:t>
            </w:r>
          </w:p>
        </w:tc>
      </w:tr>
      <w:tr w:rsidR="003073A8" w:rsidRPr="00727A42" w14:paraId="29196592"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3D212F54" w14:textId="77777777" w:rsidR="003073A8" w:rsidRPr="00727A42" w:rsidRDefault="003073A8" w:rsidP="009F3DA8">
            <w:pPr>
              <w:rPr>
                <w:sz w:val="18"/>
              </w:rPr>
            </w:pPr>
          </w:p>
        </w:tc>
        <w:tc>
          <w:tcPr>
            <w:tcW w:w="1276" w:type="dxa"/>
            <w:tcBorders>
              <w:top w:val="single" w:sz="4" w:space="0" w:color="000000"/>
              <w:bottom w:val="single" w:sz="2" w:space="0" w:color="000000"/>
            </w:tcBorders>
          </w:tcPr>
          <w:p w14:paraId="3D217C29" w14:textId="77777777" w:rsidR="003073A8" w:rsidRPr="00727A42" w:rsidRDefault="003073A8" w:rsidP="009F3DA8">
            <w:pPr>
              <w:spacing w:before="138"/>
              <w:ind w:left="46" w:right="29"/>
              <w:jc w:val="center"/>
              <w:rPr>
                <w:spacing w:val="-2"/>
                <w:sz w:val="16"/>
              </w:rPr>
            </w:pPr>
            <w:r w:rsidRPr="00727A42">
              <w:rPr>
                <w:spacing w:val="-2"/>
                <w:sz w:val="16"/>
              </w:rPr>
              <w:t>021102</w:t>
            </w:r>
          </w:p>
        </w:tc>
        <w:tc>
          <w:tcPr>
            <w:tcW w:w="5954" w:type="dxa"/>
            <w:tcBorders>
              <w:top w:val="single" w:sz="4" w:space="0" w:color="000000"/>
              <w:bottom w:val="single" w:sz="2" w:space="0" w:color="000000"/>
            </w:tcBorders>
          </w:tcPr>
          <w:p w14:paraId="48A51825" w14:textId="77777777" w:rsidR="003073A8" w:rsidRPr="00727A42" w:rsidRDefault="003073A8" w:rsidP="009F3DA8">
            <w:pPr>
              <w:spacing w:line="230" w:lineRule="atLeast"/>
              <w:ind w:left="108"/>
              <w:rPr>
                <w:sz w:val="20"/>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4"/>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4"/>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4"/>
                <w:sz w:val="20"/>
              </w:rPr>
              <w:t xml:space="preserve"> </w:t>
            </w:r>
            <w:r w:rsidRPr="00727A42">
              <w:rPr>
                <w:sz w:val="20"/>
              </w:rPr>
              <w:t>(cu exceptia conductelor principale), 10 t</w:t>
            </w:r>
          </w:p>
        </w:tc>
        <w:tc>
          <w:tcPr>
            <w:tcW w:w="992" w:type="dxa"/>
            <w:tcBorders>
              <w:top w:val="single" w:sz="4" w:space="0" w:color="000000"/>
              <w:bottom w:val="single" w:sz="2" w:space="0" w:color="000000"/>
            </w:tcBorders>
          </w:tcPr>
          <w:p w14:paraId="009C28D3" w14:textId="77777777" w:rsidR="003073A8" w:rsidRPr="00727A42" w:rsidRDefault="003073A8" w:rsidP="009F3DA8">
            <w:pPr>
              <w:ind w:left="106"/>
              <w:rPr>
                <w:spacing w:val="-2"/>
                <w:sz w:val="20"/>
              </w:rPr>
            </w:pPr>
            <w:r w:rsidRPr="00727A42">
              <w:rPr>
                <w:spacing w:val="-2"/>
                <w:sz w:val="20"/>
              </w:rPr>
              <w:t>h-</w:t>
            </w:r>
            <w:r w:rsidRPr="00727A42">
              <w:rPr>
                <w:spacing w:val="-5"/>
                <w:sz w:val="20"/>
              </w:rPr>
              <w:t>ut</w:t>
            </w:r>
          </w:p>
        </w:tc>
        <w:tc>
          <w:tcPr>
            <w:tcW w:w="1418" w:type="dxa"/>
            <w:tcBorders>
              <w:top w:val="single" w:sz="4" w:space="0" w:color="000000"/>
              <w:bottom w:val="single" w:sz="2" w:space="0" w:color="000000"/>
            </w:tcBorders>
          </w:tcPr>
          <w:p w14:paraId="01D6D0EB" w14:textId="77777777" w:rsidR="003073A8" w:rsidRPr="00727A42" w:rsidRDefault="003073A8" w:rsidP="009F3DA8">
            <w:pPr>
              <w:ind w:left="109"/>
              <w:rPr>
                <w:spacing w:val="-2"/>
                <w:sz w:val="20"/>
              </w:rPr>
            </w:pPr>
            <w:r w:rsidRPr="00727A42">
              <w:rPr>
                <w:spacing w:val="-2"/>
                <w:sz w:val="20"/>
              </w:rPr>
              <w:t>0,070</w:t>
            </w:r>
          </w:p>
        </w:tc>
      </w:tr>
      <w:tr w:rsidR="003073A8" w:rsidRPr="00727A42" w14:paraId="28308EFB"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4E5A58BB" w14:textId="77777777" w:rsidR="003073A8" w:rsidRPr="00727A42" w:rsidRDefault="003073A8" w:rsidP="009F3DA8">
            <w:pPr>
              <w:rPr>
                <w:sz w:val="16"/>
              </w:rPr>
            </w:pPr>
          </w:p>
        </w:tc>
        <w:tc>
          <w:tcPr>
            <w:tcW w:w="1276" w:type="dxa"/>
            <w:tcBorders>
              <w:top w:val="single" w:sz="2" w:space="0" w:color="000000"/>
              <w:bottom w:val="single" w:sz="2" w:space="0" w:color="000000"/>
            </w:tcBorders>
          </w:tcPr>
          <w:p w14:paraId="7B0AE272" w14:textId="77777777" w:rsidR="003073A8" w:rsidRPr="00727A42" w:rsidRDefault="003073A8" w:rsidP="009F3DA8">
            <w:pPr>
              <w:spacing w:before="23"/>
              <w:ind w:left="46" w:right="29"/>
              <w:jc w:val="center"/>
              <w:rPr>
                <w:spacing w:val="-2"/>
                <w:sz w:val="16"/>
              </w:rPr>
            </w:pPr>
            <w:r w:rsidRPr="00727A42">
              <w:rPr>
                <w:spacing w:val="-2"/>
                <w:sz w:val="16"/>
              </w:rPr>
              <w:t>040502</w:t>
            </w:r>
          </w:p>
        </w:tc>
        <w:tc>
          <w:tcPr>
            <w:tcW w:w="5954" w:type="dxa"/>
            <w:tcBorders>
              <w:top w:val="single" w:sz="2" w:space="0" w:color="000000"/>
              <w:bottom w:val="single" w:sz="2" w:space="0" w:color="000000"/>
            </w:tcBorders>
          </w:tcPr>
          <w:p w14:paraId="6B9E3622" w14:textId="77777777" w:rsidR="003073A8" w:rsidRPr="00727A42" w:rsidRDefault="003073A8" w:rsidP="009F3DA8">
            <w:pPr>
              <w:spacing w:line="210" w:lineRule="exact"/>
              <w:ind w:left="108"/>
              <w:rPr>
                <w:sz w:val="20"/>
              </w:rPr>
            </w:pPr>
            <w:r w:rsidRPr="00727A42">
              <w:rPr>
                <w:sz w:val="20"/>
              </w:rPr>
              <w:t>Instalatii</w:t>
            </w:r>
            <w:r w:rsidRPr="00727A42">
              <w:rPr>
                <w:spacing w:val="-6"/>
                <w:sz w:val="20"/>
              </w:rPr>
              <w:t xml:space="preserve"> </w:t>
            </w:r>
            <w:r w:rsidRPr="00727A42">
              <w:rPr>
                <w:sz w:val="20"/>
              </w:rPr>
              <w:t>pentru</w:t>
            </w:r>
            <w:r w:rsidRPr="00727A42">
              <w:rPr>
                <w:spacing w:val="-3"/>
                <w:sz w:val="20"/>
              </w:rPr>
              <w:t xml:space="preserve"> </w:t>
            </w:r>
            <w:r w:rsidRPr="00727A42">
              <w:rPr>
                <w:sz w:val="20"/>
              </w:rPr>
              <w:t>sudare</w:t>
            </w:r>
            <w:r w:rsidRPr="00727A42">
              <w:rPr>
                <w:spacing w:val="-6"/>
                <w:sz w:val="20"/>
              </w:rPr>
              <w:t xml:space="preserve"> </w:t>
            </w:r>
            <w:r w:rsidRPr="00727A42">
              <w:rPr>
                <w:sz w:val="20"/>
              </w:rPr>
              <w:t>manuala</w:t>
            </w:r>
            <w:r w:rsidRPr="00727A42">
              <w:rPr>
                <w:spacing w:val="-4"/>
                <w:sz w:val="20"/>
              </w:rPr>
              <w:t xml:space="preserve"> </w:t>
            </w:r>
            <w:r w:rsidRPr="00727A42">
              <w:rPr>
                <w:sz w:val="20"/>
              </w:rPr>
              <w:t>cu</w:t>
            </w:r>
            <w:r w:rsidRPr="00727A42">
              <w:rPr>
                <w:spacing w:val="-4"/>
                <w:sz w:val="20"/>
              </w:rPr>
              <w:t xml:space="preserve"> </w:t>
            </w:r>
            <w:r w:rsidRPr="00727A42">
              <w:rPr>
                <w:sz w:val="20"/>
              </w:rPr>
              <w:t>arc</w:t>
            </w:r>
            <w:r w:rsidRPr="00727A42">
              <w:rPr>
                <w:spacing w:val="-4"/>
                <w:sz w:val="20"/>
              </w:rPr>
              <w:t xml:space="preserve"> </w:t>
            </w:r>
            <w:r w:rsidRPr="00727A42">
              <w:rPr>
                <w:sz w:val="20"/>
              </w:rPr>
              <w:t>electric</w:t>
            </w:r>
            <w:r w:rsidRPr="00727A42">
              <w:rPr>
                <w:spacing w:val="-4"/>
                <w:sz w:val="20"/>
              </w:rPr>
              <w:t xml:space="preserve"> </w:t>
            </w:r>
            <w:r w:rsidRPr="00727A42">
              <w:rPr>
                <w:sz w:val="20"/>
              </w:rPr>
              <w:t>(de</w:t>
            </w:r>
            <w:r w:rsidRPr="00727A42">
              <w:rPr>
                <w:spacing w:val="-4"/>
                <w:sz w:val="20"/>
              </w:rPr>
              <w:t xml:space="preserve"> </w:t>
            </w:r>
            <w:r w:rsidRPr="00727A42">
              <w:rPr>
                <w:sz w:val="20"/>
              </w:rPr>
              <w:t>curent</w:t>
            </w:r>
            <w:r w:rsidRPr="00727A42">
              <w:rPr>
                <w:spacing w:val="-5"/>
                <w:sz w:val="20"/>
              </w:rPr>
              <w:t xml:space="preserve"> </w:t>
            </w:r>
            <w:r w:rsidRPr="00727A42">
              <w:rPr>
                <w:spacing w:val="-2"/>
                <w:sz w:val="20"/>
              </w:rPr>
              <w:t>continuu)</w:t>
            </w:r>
          </w:p>
        </w:tc>
        <w:tc>
          <w:tcPr>
            <w:tcW w:w="992" w:type="dxa"/>
            <w:tcBorders>
              <w:top w:val="single" w:sz="2" w:space="0" w:color="000000"/>
              <w:bottom w:val="single" w:sz="2" w:space="0" w:color="000000"/>
            </w:tcBorders>
          </w:tcPr>
          <w:p w14:paraId="2F8FA6F8"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2" w:space="0" w:color="000000"/>
            </w:tcBorders>
          </w:tcPr>
          <w:p w14:paraId="3505523C" w14:textId="77777777" w:rsidR="003073A8" w:rsidRPr="00727A42" w:rsidRDefault="003073A8" w:rsidP="009F3DA8">
            <w:pPr>
              <w:spacing w:line="210" w:lineRule="exact"/>
              <w:ind w:left="109"/>
              <w:rPr>
                <w:spacing w:val="-2"/>
                <w:sz w:val="20"/>
              </w:rPr>
            </w:pPr>
            <w:r w:rsidRPr="00727A42">
              <w:rPr>
                <w:spacing w:val="-2"/>
                <w:sz w:val="20"/>
              </w:rPr>
              <w:t>0,710</w:t>
            </w:r>
          </w:p>
        </w:tc>
      </w:tr>
      <w:tr w:rsidR="003073A8" w:rsidRPr="00727A42" w14:paraId="42675AB4"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2" w:space="0" w:color="000000"/>
              <w:bottom w:val="single" w:sz="2" w:space="0" w:color="000000"/>
            </w:tcBorders>
          </w:tcPr>
          <w:p w14:paraId="69E9FC16" w14:textId="77777777" w:rsidR="003073A8" w:rsidRPr="00727A42" w:rsidRDefault="003073A8" w:rsidP="009F3DA8">
            <w:pPr>
              <w:rPr>
                <w:sz w:val="18"/>
              </w:rPr>
            </w:pPr>
          </w:p>
        </w:tc>
        <w:tc>
          <w:tcPr>
            <w:tcW w:w="1276" w:type="dxa"/>
            <w:tcBorders>
              <w:top w:val="single" w:sz="2" w:space="0" w:color="000000"/>
              <w:bottom w:val="single" w:sz="2" w:space="0" w:color="000000"/>
            </w:tcBorders>
          </w:tcPr>
          <w:p w14:paraId="5078CE14" w14:textId="77777777" w:rsidR="003073A8" w:rsidRPr="00727A42" w:rsidRDefault="003073A8" w:rsidP="009F3DA8">
            <w:pPr>
              <w:spacing w:before="138"/>
              <w:ind w:left="46" w:right="29"/>
              <w:jc w:val="center"/>
              <w:rPr>
                <w:spacing w:val="-2"/>
                <w:sz w:val="16"/>
              </w:rPr>
            </w:pPr>
            <w:r w:rsidRPr="00727A42">
              <w:rPr>
                <w:spacing w:val="-2"/>
                <w:sz w:val="16"/>
              </w:rPr>
              <w:t>050102</w:t>
            </w:r>
          </w:p>
        </w:tc>
        <w:tc>
          <w:tcPr>
            <w:tcW w:w="5954" w:type="dxa"/>
            <w:tcBorders>
              <w:top w:val="single" w:sz="2" w:space="0" w:color="000000"/>
              <w:bottom w:val="single" w:sz="2" w:space="0" w:color="000000"/>
            </w:tcBorders>
          </w:tcPr>
          <w:p w14:paraId="4586B94B" w14:textId="77777777" w:rsidR="003073A8" w:rsidRPr="00727A42" w:rsidRDefault="003073A8" w:rsidP="009F3DA8">
            <w:pPr>
              <w:spacing w:line="230" w:lineRule="atLeast"/>
              <w:ind w:left="108" w:right="112"/>
              <w:rPr>
                <w:sz w:val="20"/>
              </w:rPr>
            </w:pPr>
            <w:r w:rsidRPr="00727A42">
              <w:rPr>
                <w:sz w:val="20"/>
              </w:rPr>
              <w:t>Compresoare</w:t>
            </w:r>
            <w:r w:rsidRPr="00727A42">
              <w:rPr>
                <w:spacing w:val="-4"/>
                <w:sz w:val="20"/>
              </w:rPr>
              <w:t xml:space="preserve"> </w:t>
            </w:r>
            <w:r w:rsidRPr="00727A42">
              <w:rPr>
                <w:sz w:val="20"/>
              </w:rPr>
              <w:t>mobile,</w:t>
            </w:r>
            <w:r w:rsidRPr="00727A42">
              <w:rPr>
                <w:spacing w:val="-4"/>
                <w:sz w:val="20"/>
              </w:rPr>
              <w:t xml:space="preserve"> </w:t>
            </w:r>
            <w:r w:rsidRPr="00727A42">
              <w:rPr>
                <w:sz w:val="20"/>
              </w:rPr>
              <w:t>motor</w:t>
            </w:r>
            <w:r w:rsidRPr="00727A42">
              <w:rPr>
                <w:spacing w:val="-4"/>
                <w:sz w:val="20"/>
              </w:rPr>
              <w:t xml:space="preserve"> </w:t>
            </w:r>
            <w:r w:rsidRPr="00727A42">
              <w:rPr>
                <w:sz w:val="20"/>
              </w:rPr>
              <w:t>cu</w:t>
            </w:r>
            <w:r w:rsidRPr="00727A42">
              <w:rPr>
                <w:spacing w:val="-3"/>
                <w:sz w:val="20"/>
              </w:rPr>
              <w:t xml:space="preserve"> </w:t>
            </w:r>
            <w:r w:rsidRPr="00727A42">
              <w:rPr>
                <w:sz w:val="20"/>
              </w:rPr>
              <w:t>ardere</w:t>
            </w:r>
            <w:r w:rsidRPr="00727A42">
              <w:rPr>
                <w:spacing w:val="-6"/>
                <w:sz w:val="20"/>
              </w:rPr>
              <w:t xml:space="preserve"> </w:t>
            </w:r>
            <w:r w:rsidRPr="00727A42">
              <w:rPr>
                <w:sz w:val="20"/>
              </w:rPr>
              <w:t>interna,</w:t>
            </w:r>
            <w:r w:rsidRPr="00727A42">
              <w:rPr>
                <w:spacing w:val="-6"/>
                <w:sz w:val="20"/>
              </w:rPr>
              <w:t xml:space="preserve"> </w:t>
            </w:r>
            <w:r w:rsidRPr="00727A42">
              <w:rPr>
                <w:sz w:val="20"/>
              </w:rPr>
              <w:t>presiune</w:t>
            </w:r>
            <w:r w:rsidRPr="00727A42">
              <w:rPr>
                <w:spacing w:val="-6"/>
                <w:sz w:val="20"/>
              </w:rPr>
              <w:t xml:space="preserve"> </w:t>
            </w:r>
            <w:r w:rsidRPr="00727A42">
              <w:rPr>
                <w:sz w:val="20"/>
              </w:rPr>
              <w:t>686</w:t>
            </w:r>
            <w:r w:rsidRPr="00727A42">
              <w:rPr>
                <w:spacing w:val="-5"/>
                <w:sz w:val="20"/>
              </w:rPr>
              <w:t xml:space="preserve"> </w:t>
            </w:r>
            <w:r w:rsidRPr="00727A42">
              <w:rPr>
                <w:sz w:val="20"/>
              </w:rPr>
              <w:t>kPа</w:t>
            </w:r>
            <w:r w:rsidRPr="00727A42">
              <w:rPr>
                <w:spacing w:val="-4"/>
                <w:sz w:val="20"/>
              </w:rPr>
              <w:t xml:space="preserve"> </w:t>
            </w:r>
            <w:r w:rsidRPr="00727A42">
              <w:rPr>
                <w:sz w:val="20"/>
              </w:rPr>
              <w:t>(7 atm) 5 m3/min</w:t>
            </w:r>
          </w:p>
        </w:tc>
        <w:tc>
          <w:tcPr>
            <w:tcW w:w="992" w:type="dxa"/>
            <w:tcBorders>
              <w:top w:val="single" w:sz="2" w:space="0" w:color="000000"/>
              <w:bottom w:val="single" w:sz="2" w:space="0" w:color="000000"/>
            </w:tcBorders>
          </w:tcPr>
          <w:p w14:paraId="5C7F5EE4" w14:textId="77777777" w:rsidR="003073A8" w:rsidRPr="00727A42" w:rsidRDefault="003073A8" w:rsidP="009F3DA8">
            <w:pPr>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2" w:space="0" w:color="000000"/>
            </w:tcBorders>
          </w:tcPr>
          <w:p w14:paraId="1D683935" w14:textId="77777777" w:rsidR="003073A8" w:rsidRPr="00727A42" w:rsidRDefault="003073A8" w:rsidP="009F3DA8">
            <w:pPr>
              <w:ind w:left="109"/>
              <w:rPr>
                <w:spacing w:val="-2"/>
                <w:sz w:val="20"/>
              </w:rPr>
            </w:pPr>
            <w:r w:rsidRPr="00727A42">
              <w:rPr>
                <w:spacing w:val="-2"/>
                <w:sz w:val="20"/>
              </w:rPr>
              <w:t>0,220</w:t>
            </w:r>
          </w:p>
        </w:tc>
      </w:tr>
      <w:tr w:rsidR="003073A8" w:rsidRPr="00727A42" w14:paraId="714DE767"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7"/>
        </w:trPr>
        <w:tc>
          <w:tcPr>
            <w:tcW w:w="709" w:type="dxa"/>
            <w:tcBorders>
              <w:top w:val="single" w:sz="2" w:space="0" w:color="000000"/>
              <w:bottom w:val="single" w:sz="2" w:space="0" w:color="000000"/>
            </w:tcBorders>
          </w:tcPr>
          <w:p w14:paraId="120F8AED" w14:textId="77777777" w:rsidR="003073A8" w:rsidRPr="00727A42" w:rsidRDefault="003073A8" w:rsidP="009F3DA8">
            <w:pPr>
              <w:rPr>
                <w:sz w:val="16"/>
              </w:rPr>
            </w:pPr>
          </w:p>
        </w:tc>
        <w:tc>
          <w:tcPr>
            <w:tcW w:w="1276" w:type="dxa"/>
            <w:tcBorders>
              <w:top w:val="single" w:sz="2" w:space="0" w:color="000000"/>
              <w:bottom w:val="single" w:sz="2" w:space="0" w:color="000000"/>
            </w:tcBorders>
          </w:tcPr>
          <w:p w14:paraId="79517046" w14:textId="77777777" w:rsidR="003073A8" w:rsidRPr="00727A42" w:rsidRDefault="003073A8" w:rsidP="009F3DA8">
            <w:pPr>
              <w:spacing w:before="23"/>
              <w:ind w:left="46" w:right="29"/>
              <w:jc w:val="center"/>
              <w:rPr>
                <w:spacing w:val="-2"/>
                <w:sz w:val="16"/>
              </w:rPr>
            </w:pPr>
            <w:r w:rsidRPr="00727A42">
              <w:rPr>
                <w:spacing w:val="-2"/>
                <w:sz w:val="16"/>
              </w:rPr>
              <w:t>100602</w:t>
            </w:r>
          </w:p>
        </w:tc>
        <w:tc>
          <w:tcPr>
            <w:tcW w:w="5954" w:type="dxa"/>
            <w:tcBorders>
              <w:top w:val="single" w:sz="2" w:space="0" w:color="000000"/>
              <w:bottom w:val="single" w:sz="2" w:space="0" w:color="000000"/>
            </w:tcBorders>
          </w:tcPr>
          <w:p w14:paraId="444D26E3" w14:textId="77777777" w:rsidR="003073A8" w:rsidRPr="00727A42" w:rsidRDefault="003073A8" w:rsidP="009F3DA8">
            <w:pPr>
              <w:spacing w:line="208" w:lineRule="exact"/>
              <w:ind w:left="108"/>
              <w:rPr>
                <w:sz w:val="20"/>
              </w:rPr>
            </w:pPr>
            <w:r w:rsidRPr="00727A42">
              <w:rPr>
                <w:sz w:val="20"/>
              </w:rPr>
              <w:t>Ciocane</w:t>
            </w:r>
            <w:r w:rsidRPr="00727A42">
              <w:rPr>
                <w:spacing w:val="-4"/>
                <w:sz w:val="20"/>
              </w:rPr>
              <w:t xml:space="preserve"> </w:t>
            </w:r>
            <w:r w:rsidRPr="00727A42">
              <w:rPr>
                <w:sz w:val="20"/>
              </w:rPr>
              <w:t>usoare</w:t>
            </w:r>
            <w:r w:rsidRPr="00727A42">
              <w:rPr>
                <w:spacing w:val="-4"/>
                <w:sz w:val="20"/>
              </w:rPr>
              <w:t xml:space="preserve"> </w:t>
            </w:r>
            <w:r w:rsidRPr="00727A42">
              <w:rPr>
                <w:sz w:val="20"/>
              </w:rPr>
              <w:t>perforatoare</w:t>
            </w:r>
            <w:r w:rsidRPr="00727A42">
              <w:rPr>
                <w:spacing w:val="-4"/>
                <w:sz w:val="20"/>
              </w:rPr>
              <w:t xml:space="preserve"> </w:t>
            </w:r>
            <w:r w:rsidRPr="00727A42">
              <w:rPr>
                <w:sz w:val="20"/>
              </w:rPr>
              <w:t>la</w:t>
            </w:r>
            <w:r w:rsidRPr="00727A42">
              <w:rPr>
                <w:spacing w:val="-6"/>
                <w:sz w:val="20"/>
              </w:rPr>
              <w:t xml:space="preserve"> </w:t>
            </w:r>
            <w:r w:rsidRPr="00727A42">
              <w:rPr>
                <w:sz w:val="20"/>
              </w:rPr>
              <w:t>lucrari</w:t>
            </w:r>
            <w:r w:rsidRPr="00727A42">
              <w:rPr>
                <w:spacing w:val="-5"/>
                <w:sz w:val="20"/>
              </w:rPr>
              <w:t xml:space="preserve"> </w:t>
            </w:r>
            <w:r w:rsidRPr="00727A42">
              <w:rPr>
                <w:sz w:val="20"/>
              </w:rPr>
              <w:t>la</w:t>
            </w:r>
            <w:r w:rsidRPr="00727A42">
              <w:rPr>
                <w:spacing w:val="-4"/>
                <w:sz w:val="20"/>
              </w:rPr>
              <w:t xml:space="preserve"> </w:t>
            </w:r>
            <w:r w:rsidRPr="00727A42">
              <w:rPr>
                <w:sz w:val="20"/>
              </w:rPr>
              <w:t>statii</w:t>
            </w:r>
            <w:r w:rsidRPr="00727A42">
              <w:rPr>
                <w:spacing w:val="-5"/>
                <w:sz w:val="20"/>
              </w:rPr>
              <w:t xml:space="preserve"> </w:t>
            </w:r>
            <w:r w:rsidRPr="00727A42">
              <w:rPr>
                <w:sz w:val="20"/>
              </w:rPr>
              <w:t>mobile</w:t>
            </w:r>
            <w:r w:rsidRPr="00727A42">
              <w:rPr>
                <w:spacing w:val="-4"/>
                <w:sz w:val="20"/>
              </w:rPr>
              <w:t xml:space="preserve"> </w:t>
            </w:r>
            <w:r w:rsidRPr="00727A42">
              <w:rPr>
                <w:sz w:val="20"/>
              </w:rPr>
              <w:t>de</w:t>
            </w:r>
            <w:r w:rsidRPr="00727A42">
              <w:rPr>
                <w:spacing w:val="-3"/>
                <w:sz w:val="20"/>
              </w:rPr>
              <w:t xml:space="preserve"> </w:t>
            </w:r>
            <w:r w:rsidRPr="00727A42">
              <w:rPr>
                <w:spacing w:val="-2"/>
                <w:sz w:val="20"/>
              </w:rPr>
              <w:t>compresare</w:t>
            </w:r>
          </w:p>
        </w:tc>
        <w:tc>
          <w:tcPr>
            <w:tcW w:w="992" w:type="dxa"/>
            <w:tcBorders>
              <w:top w:val="single" w:sz="2" w:space="0" w:color="000000"/>
              <w:bottom w:val="single" w:sz="2" w:space="0" w:color="000000"/>
            </w:tcBorders>
          </w:tcPr>
          <w:p w14:paraId="5ED9BD3C" w14:textId="77777777" w:rsidR="003073A8" w:rsidRPr="00727A42" w:rsidRDefault="003073A8" w:rsidP="009F3DA8">
            <w:pPr>
              <w:spacing w:line="208"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2" w:space="0" w:color="000000"/>
            </w:tcBorders>
          </w:tcPr>
          <w:p w14:paraId="623DA0C7" w14:textId="77777777" w:rsidR="003073A8" w:rsidRPr="00727A42" w:rsidRDefault="003073A8" w:rsidP="009F3DA8">
            <w:pPr>
              <w:spacing w:line="208" w:lineRule="exact"/>
              <w:ind w:left="109"/>
              <w:rPr>
                <w:spacing w:val="-2"/>
                <w:sz w:val="20"/>
              </w:rPr>
            </w:pPr>
            <w:r w:rsidRPr="00727A42">
              <w:rPr>
                <w:spacing w:val="-2"/>
                <w:sz w:val="20"/>
              </w:rPr>
              <w:t>0,220</w:t>
            </w:r>
          </w:p>
        </w:tc>
      </w:tr>
      <w:tr w:rsidR="003073A8" w:rsidRPr="00727A42" w14:paraId="03415276"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54B356F3"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7F1B7DEB" w14:textId="77777777" w:rsidR="003073A8" w:rsidRPr="00727A42" w:rsidRDefault="003073A8" w:rsidP="009F3DA8">
            <w:pPr>
              <w:spacing w:before="25"/>
              <w:ind w:left="46" w:right="29"/>
              <w:jc w:val="center"/>
              <w:rPr>
                <w:spacing w:val="-2"/>
                <w:sz w:val="16"/>
              </w:rPr>
            </w:pPr>
            <w:r w:rsidRPr="00727A42">
              <w:rPr>
                <w:spacing w:val="-2"/>
                <w:sz w:val="16"/>
              </w:rPr>
              <w:t>400002</w:t>
            </w:r>
          </w:p>
        </w:tc>
        <w:tc>
          <w:tcPr>
            <w:tcW w:w="5954" w:type="dxa"/>
            <w:tcBorders>
              <w:top w:val="single" w:sz="2" w:space="0" w:color="000000"/>
              <w:bottom w:val="single" w:sz="4" w:space="0" w:color="000000"/>
            </w:tcBorders>
          </w:tcPr>
          <w:p w14:paraId="5CBA91D0" w14:textId="77777777" w:rsidR="003073A8" w:rsidRPr="00727A42" w:rsidRDefault="003073A8" w:rsidP="009F3DA8">
            <w:pPr>
              <w:spacing w:line="210" w:lineRule="exact"/>
              <w:ind w:left="108"/>
              <w:rPr>
                <w:sz w:val="20"/>
              </w:rPr>
            </w:pPr>
            <w:r w:rsidRPr="00727A42">
              <w:rPr>
                <w:sz w:val="20"/>
              </w:rPr>
              <w:t>Automobile</w:t>
            </w:r>
            <w:r w:rsidRPr="00727A42">
              <w:rPr>
                <w:spacing w:val="-4"/>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4"/>
                <w:sz w:val="20"/>
              </w:rPr>
              <w:t xml:space="preserve"> </w:t>
            </w:r>
            <w:r w:rsidRPr="00727A42">
              <w:rPr>
                <w:sz w:val="20"/>
              </w:rPr>
              <w:t>8</w:t>
            </w:r>
            <w:r w:rsidRPr="00727A42">
              <w:rPr>
                <w:spacing w:val="-2"/>
                <w:sz w:val="20"/>
              </w:rPr>
              <w:t xml:space="preserve"> </w:t>
            </w:r>
            <w:r w:rsidRPr="00727A42">
              <w:rPr>
                <w:spacing w:val="-10"/>
                <w:sz w:val="20"/>
              </w:rPr>
              <w:t>t</w:t>
            </w:r>
          </w:p>
        </w:tc>
        <w:tc>
          <w:tcPr>
            <w:tcW w:w="992" w:type="dxa"/>
            <w:tcBorders>
              <w:top w:val="single" w:sz="2" w:space="0" w:color="000000"/>
              <w:bottom w:val="single" w:sz="4" w:space="0" w:color="000000"/>
            </w:tcBorders>
          </w:tcPr>
          <w:p w14:paraId="7C78B2B3"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4" w:space="0" w:color="000000"/>
            </w:tcBorders>
          </w:tcPr>
          <w:p w14:paraId="3D6C6A93" w14:textId="77777777" w:rsidR="003073A8" w:rsidRPr="00727A42" w:rsidRDefault="003073A8" w:rsidP="009F3DA8">
            <w:pPr>
              <w:spacing w:line="210" w:lineRule="exact"/>
              <w:ind w:left="109"/>
              <w:rPr>
                <w:spacing w:val="-2"/>
                <w:sz w:val="20"/>
              </w:rPr>
            </w:pPr>
            <w:r w:rsidRPr="00727A42">
              <w:rPr>
                <w:spacing w:val="-2"/>
                <w:sz w:val="20"/>
              </w:rPr>
              <w:t>0,070</w:t>
            </w:r>
          </w:p>
        </w:tc>
      </w:tr>
      <w:tr w:rsidR="003073A8" w:rsidRPr="00727A42" w14:paraId="2164BB47"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99"/>
        </w:trPr>
        <w:tc>
          <w:tcPr>
            <w:tcW w:w="709" w:type="dxa"/>
            <w:tcBorders>
              <w:top w:val="single" w:sz="4" w:space="0" w:color="000000"/>
              <w:bottom w:val="single" w:sz="4" w:space="0" w:color="000000"/>
            </w:tcBorders>
          </w:tcPr>
          <w:p w14:paraId="7C053029" w14:textId="77777777" w:rsidR="003073A8" w:rsidRPr="00727A42" w:rsidRDefault="003073A8" w:rsidP="009F3DA8">
            <w:pPr>
              <w:spacing w:line="275" w:lineRule="exact"/>
              <w:ind w:left="107"/>
              <w:rPr>
                <w:spacing w:val="-5"/>
              </w:rPr>
            </w:pPr>
            <w:r w:rsidRPr="00727A42">
              <w:rPr>
                <w:spacing w:val="-5"/>
              </w:rPr>
              <w:t>24</w:t>
            </w:r>
          </w:p>
        </w:tc>
        <w:tc>
          <w:tcPr>
            <w:tcW w:w="1276" w:type="dxa"/>
            <w:tcBorders>
              <w:top w:val="single" w:sz="4" w:space="0" w:color="000000"/>
              <w:bottom w:val="single" w:sz="4" w:space="0" w:color="000000"/>
            </w:tcBorders>
          </w:tcPr>
          <w:p w14:paraId="6E15970B" w14:textId="77777777" w:rsidR="003073A8" w:rsidRPr="00727A42" w:rsidRDefault="003073A8" w:rsidP="009F3DA8">
            <w:pPr>
              <w:widowControl w:val="0"/>
              <w:autoSpaceDE w:val="0"/>
              <w:autoSpaceDN w:val="0"/>
              <w:spacing w:line="275" w:lineRule="exact"/>
              <w:ind w:left="108"/>
            </w:pPr>
            <w:r w:rsidRPr="00727A42">
              <w:rPr>
                <w:spacing w:val="-2"/>
                <w:szCs w:val="22"/>
              </w:rPr>
              <w:t>08-03-</w:t>
            </w:r>
            <w:r w:rsidRPr="00727A42">
              <w:rPr>
                <w:spacing w:val="-5"/>
                <w:szCs w:val="22"/>
              </w:rPr>
              <w:t>575</w:t>
            </w:r>
          </w:p>
          <w:p w14:paraId="4D508565" w14:textId="77777777" w:rsidR="003073A8" w:rsidRPr="00727A42" w:rsidRDefault="003073A8" w:rsidP="009F3DA8">
            <w:pPr>
              <w:spacing w:line="275" w:lineRule="exact"/>
              <w:ind w:left="108"/>
              <w:rPr>
                <w:spacing w:val="-2"/>
              </w:rPr>
            </w:pPr>
            <w:r w:rsidRPr="00727A42">
              <w:rPr>
                <w:spacing w:val="-2"/>
              </w:rPr>
              <w:t>-</w:t>
            </w:r>
            <w:r w:rsidRPr="00727A42">
              <w:rPr>
                <w:spacing w:val="-12"/>
              </w:rPr>
              <w:t>1</w:t>
            </w:r>
          </w:p>
        </w:tc>
        <w:tc>
          <w:tcPr>
            <w:tcW w:w="5954" w:type="dxa"/>
            <w:tcBorders>
              <w:top w:val="single" w:sz="4" w:space="0" w:color="000000"/>
              <w:bottom w:val="single" w:sz="4" w:space="0" w:color="000000"/>
            </w:tcBorders>
          </w:tcPr>
          <w:p w14:paraId="251A4C09" w14:textId="77777777" w:rsidR="003073A8" w:rsidRPr="00727A42" w:rsidRDefault="003073A8" w:rsidP="009F3DA8">
            <w:pPr>
              <w:ind w:left="108"/>
              <w:rPr>
                <w:sz w:val="20"/>
              </w:rPr>
            </w:pPr>
            <w:r w:rsidRPr="00727A42">
              <w:rPr>
                <w:sz w:val="20"/>
              </w:rPr>
              <w:t>Dispozitiv</w:t>
            </w:r>
            <w:r w:rsidRPr="00727A42">
              <w:rPr>
                <w:spacing w:val="-4"/>
                <w:sz w:val="20"/>
              </w:rPr>
              <w:t xml:space="preserve"> </w:t>
            </w:r>
            <w:r w:rsidRPr="00727A42">
              <w:rPr>
                <w:sz w:val="20"/>
              </w:rPr>
              <w:t>sau</w:t>
            </w:r>
            <w:r w:rsidRPr="00727A42">
              <w:rPr>
                <w:spacing w:val="-4"/>
                <w:sz w:val="20"/>
              </w:rPr>
              <w:t xml:space="preserve"> </w:t>
            </w:r>
            <w:r w:rsidRPr="00727A42">
              <w:rPr>
                <w:sz w:val="20"/>
              </w:rPr>
              <w:t>aparat</w:t>
            </w:r>
            <w:r w:rsidRPr="00727A42">
              <w:rPr>
                <w:spacing w:val="-4"/>
                <w:sz w:val="20"/>
              </w:rPr>
              <w:t xml:space="preserve"> </w:t>
            </w:r>
            <w:r w:rsidRPr="00727A42">
              <w:rPr>
                <w:sz w:val="20"/>
              </w:rPr>
              <w:t>demontat</w:t>
            </w:r>
            <w:r w:rsidRPr="00727A42">
              <w:rPr>
                <w:spacing w:val="-6"/>
                <w:sz w:val="20"/>
              </w:rPr>
              <w:t xml:space="preserve"> </w:t>
            </w:r>
            <w:r w:rsidRPr="00727A42">
              <w:rPr>
                <w:sz w:val="20"/>
              </w:rPr>
              <w:t>inainte</w:t>
            </w:r>
            <w:r w:rsidRPr="00727A42">
              <w:rPr>
                <w:spacing w:val="-5"/>
                <w:sz w:val="20"/>
              </w:rPr>
              <w:t xml:space="preserve"> </w:t>
            </w:r>
            <w:r w:rsidRPr="00727A42">
              <w:rPr>
                <w:sz w:val="20"/>
              </w:rPr>
              <w:t>de</w:t>
            </w:r>
            <w:r w:rsidRPr="00727A42">
              <w:rPr>
                <w:spacing w:val="-4"/>
                <w:sz w:val="20"/>
              </w:rPr>
              <w:t xml:space="preserve"> </w:t>
            </w:r>
            <w:r w:rsidRPr="00727A42">
              <w:rPr>
                <w:spacing w:val="-2"/>
                <w:sz w:val="20"/>
              </w:rPr>
              <w:t>transportare</w:t>
            </w:r>
          </w:p>
        </w:tc>
        <w:tc>
          <w:tcPr>
            <w:tcW w:w="992" w:type="dxa"/>
            <w:tcBorders>
              <w:top w:val="single" w:sz="4" w:space="0" w:color="000000"/>
              <w:bottom w:val="single" w:sz="4" w:space="0" w:color="000000"/>
            </w:tcBorders>
          </w:tcPr>
          <w:p w14:paraId="7CE3AEA9" w14:textId="77777777" w:rsidR="003073A8" w:rsidRPr="00727A42" w:rsidRDefault="003073A8" w:rsidP="009F3DA8">
            <w:pPr>
              <w:spacing w:before="253"/>
              <w:ind w:left="16"/>
              <w:jc w:val="center"/>
              <w:rPr>
                <w:spacing w:val="-5"/>
              </w:rPr>
            </w:pPr>
            <w:r w:rsidRPr="00727A42">
              <w:rPr>
                <w:spacing w:val="-5"/>
              </w:rPr>
              <w:t>buc</w:t>
            </w:r>
          </w:p>
        </w:tc>
        <w:tc>
          <w:tcPr>
            <w:tcW w:w="1418" w:type="dxa"/>
            <w:tcBorders>
              <w:top w:val="single" w:sz="4" w:space="0" w:color="000000"/>
              <w:bottom w:val="single" w:sz="4" w:space="0" w:color="000000"/>
            </w:tcBorders>
          </w:tcPr>
          <w:p w14:paraId="45B08ED8" w14:textId="77777777" w:rsidR="003073A8" w:rsidRPr="00727A42" w:rsidRDefault="003073A8" w:rsidP="009F3DA8">
            <w:pPr>
              <w:spacing w:before="253"/>
              <w:ind w:left="378"/>
              <w:rPr>
                <w:spacing w:val="-2"/>
              </w:rPr>
            </w:pPr>
            <w:r w:rsidRPr="00727A42">
              <w:rPr>
                <w:spacing w:val="-2"/>
              </w:rPr>
              <w:t>15,000</w:t>
            </w:r>
          </w:p>
        </w:tc>
      </w:tr>
      <w:tr w:rsidR="003073A8" w:rsidRPr="00727A42" w14:paraId="5ABFB6BA"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0715F39"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085ECBAD" w14:textId="77777777" w:rsidR="003073A8" w:rsidRPr="00727A42" w:rsidRDefault="003073A8" w:rsidP="009F3DA8">
            <w:pPr>
              <w:spacing w:before="26"/>
              <w:ind w:left="43" w:right="29"/>
              <w:jc w:val="center"/>
              <w:rPr>
                <w:spacing w:val="-10"/>
                <w:sz w:val="16"/>
              </w:rPr>
            </w:pPr>
            <w:r w:rsidRPr="00727A42">
              <w:rPr>
                <w:spacing w:val="-10"/>
                <w:sz w:val="16"/>
              </w:rPr>
              <w:t>1</w:t>
            </w:r>
          </w:p>
        </w:tc>
        <w:tc>
          <w:tcPr>
            <w:tcW w:w="5954" w:type="dxa"/>
            <w:tcBorders>
              <w:top w:val="single" w:sz="4" w:space="0" w:color="000000"/>
              <w:bottom w:val="single" w:sz="4" w:space="0" w:color="000000"/>
            </w:tcBorders>
          </w:tcPr>
          <w:p w14:paraId="37B867A4" w14:textId="77777777" w:rsidR="003073A8" w:rsidRPr="00727A42" w:rsidRDefault="003073A8" w:rsidP="009F3DA8">
            <w:pPr>
              <w:spacing w:before="1" w:line="210" w:lineRule="exact"/>
              <w:ind w:left="108"/>
              <w:rPr>
                <w:spacing w:val="-2"/>
                <w:sz w:val="20"/>
              </w:rPr>
            </w:pPr>
            <w:r w:rsidRPr="00727A42">
              <w:rPr>
                <w:spacing w:val="-2"/>
                <w:sz w:val="20"/>
              </w:rPr>
              <w:t>Muncitor</w:t>
            </w:r>
          </w:p>
        </w:tc>
        <w:tc>
          <w:tcPr>
            <w:tcW w:w="992" w:type="dxa"/>
            <w:tcBorders>
              <w:top w:val="single" w:sz="4" w:space="0" w:color="000000"/>
              <w:bottom w:val="single" w:sz="4" w:space="0" w:color="000000"/>
            </w:tcBorders>
          </w:tcPr>
          <w:p w14:paraId="386CD678" w14:textId="77777777" w:rsidR="003073A8" w:rsidRPr="00727A42" w:rsidRDefault="003073A8" w:rsidP="009F3DA8">
            <w:pPr>
              <w:spacing w:before="1"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4" w:space="0" w:color="000000"/>
            </w:tcBorders>
          </w:tcPr>
          <w:p w14:paraId="426C95E8" w14:textId="77777777" w:rsidR="003073A8" w:rsidRPr="00727A42" w:rsidRDefault="003073A8" w:rsidP="009F3DA8">
            <w:pPr>
              <w:spacing w:before="1" w:line="210" w:lineRule="exact"/>
              <w:ind w:left="109"/>
              <w:rPr>
                <w:spacing w:val="-2"/>
                <w:sz w:val="20"/>
              </w:rPr>
            </w:pPr>
            <w:r w:rsidRPr="00727A42">
              <w:rPr>
                <w:spacing w:val="-2"/>
                <w:sz w:val="20"/>
              </w:rPr>
              <w:t>16,800</w:t>
            </w:r>
          </w:p>
        </w:tc>
      </w:tr>
      <w:tr w:rsidR="003073A8" w:rsidRPr="00727A42" w14:paraId="79DFB0D7"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7D1E86C"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1ACE2B76" w14:textId="77777777" w:rsidR="003073A8" w:rsidRPr="00727A42" w:rsidRDefault="003073A8" w:rsidP="009F3DA8">
            <w:pPr>
              <w:spacing w:before="1"/>
              <w:ind w:left="43" w:right="29"/>
              <w:jc w:val="center"/>
              <w:rPr>
                <w:spacing w:val="-2"/>
                <w:sz w:val="16"/>
              </w:rPr>
            </w:pPr>
            <w:r w:rsidRPr="00727A42">
              <w:rPr>
                <w:spacing w:val="-2"/>
                <w:sz w:val="16"/>
              </w:rPr>
              <w:t>1011977</w:t>
            </w:r>
          </w:p>
        </w:tc>
        <w:tc>
          <w:tcPr>
            <w:tcW w:w="5954" w:type="dxa"/>
            <w:tcBorders>
              <w:top w:val="single" w:sz="4" w:space="0" w:color="000000"/>
              <w:bottom w:val="single" w:sz="4" w:space="0" w:color="000000"/>
            </w:tcBorders>
          </w:tcPr>
          <w:p w14:paraId="7266187E" w14:textId="77777777" w:rsidR="003073A8" w:rsidRPr="00727A42" w:rsidRDefault="003073A8" w:rsidP="009F3DA8">
            <w:pPr>
              <w:spacing w:line="210" w:lineRule="exact"/>
              <w:ind w:left="108"/>
              <w:rPr>
                <w:sz w:val="20"/>
              </w:rPr>
            </w:pPr>
            <w:r w:rsidRPr="00727A42">
              <w:rPr>
                <w:sz w:val="20"/>
              </w:rPr>
              <w:t>Suruburi</w:t>
            </w:r>
            <w:r w:rsidRPr="00727A42">
              <w:rPr>
                <w:spacing w:val="-5"/>
                <w:sz w:val="20"/>
              </w:rPr>
              <w:t xml:space="preserve"> </w:t>
            </w:r>
            <w:r w:rsidRPr="00727A42">
              <w:rPr>
                <w:sz w:val="20"/>
              </w:rPr>
              <w:t>cu</w:t>
            </w:r>
            <w:r w:rsidRPr="00727A42">
              <w:rPr>
                <w:spacing w:val="-2"/>
                <w:sz w:val="20"/>
              </w:rPr>
              <w:t xml:space="preserve"> </w:t>
            </w:r>
            <w:r w:rsidRPr="00727A42">
              <w:rPr>
                <w:sz w:val="20"/>
              </w:rPr>
              <w:t>piulite</w:t>
            </w:r>
            <w:r w:rsidRPr="00727A42">
              <w:rPr>
                <w:spacing w:val="-5"/>
                <w:sz w:val="20"/>
              </w:rPr>
              <w:t xml:space="preserve"> </w:t>
            </w:r>
            <w:r w:rsidRPr="00727A42">
              <w:rPr>
                <w:sz w:val="20"/>
              </w:rPr>
              <w:t>si</w:t>
            </w:r>
            <w:r w:rsidRPr="00727A42">
              <w:rPr>
                <w:spacing w:val="-4"/>
                <w:sz w:val="20"/>
              </w:rPr>
              <w:t xml:space="preserve"> </w:t>
            </w:r>
            <w:r w:rsidRPr="00727A42">
              <w:rPr>
                <w:spacing w:val="-2"/>
                <w:sz w:val="20"/>
              </w:rPr>
              <w:t>saibe</w:t>
            </w:r>
          </w:p>
        </w:tc>
        <w:tc>
          <w:tcPr>
            <w:tcW w:w="992" w:type="dxa"/>
            <w:tcBorders>
              <w:top w:val="single" w:sz="4" w:space="0" w:color="000000"/>
              <w:bottom w:val="single" w:sz="4" w:space="0" w:color="000000"/>
            </w:tcBorders>
          </w:tcPr>
          <w:p w14:paraId="51C696AE"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4A8F6342" w14:textId="77777777" w:rsidR="003073A8" w:rsidRPr="00727A42" w:rsidRDefault="003073A8" w:rsidP="009F3DA8">
            <w:pPr>
              <w:spacing w:line="210" w:lineRule="exact"/>
              <w:ind w:left="109"/>
              <w:rPr>
                <w:spacing w:val="-2"/>
                <w:sz w:val="20"/>
              </w:rPr>
            </w:pPr>
            <w:r w:rsidRPr="00727A42">
              <w:rPr>
                <w:spacing w:val="-2"/>
                <w:sz w:val="20"/>
              </w:rPr>
              <w:t>0,300</w:t>
            </w:r>
          </w:p>
        </w:tc>
      </w:tr>
      <w:tr w:rsidR="003073A8" w:rsidRPr="00727A42" w14:paraId="5D7F8FD6"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15902E74" w14:textId="77777777" w:rsidR="003073A8" w:rsidRPr="00727A42" w:rsidRDefault="003073A8" w:rsidP="009F3DA8">
            <w:pPr>
              <w:rPr>
                <w:sz w:val="18"/>
              </w:rPr>
            </w:pPr>
          </w:p>
        </w:tc>
        <w:tc>
          <w:tcPr>
            <w:tcW w:w="1276" w:type="dxa"/>
            <w:tcBorders>
              <w:top w:val="single" w:sz="4" w:space="0" w:color="000000"/>
              <w:bottom w:val="single" w:sz="2" w:space="0" w:color="000000"/>
            </w:tcBorders>
          </w:tcPr>
          <w:p w14:paraId="5752E5D7" w14:textId="77777777" w:rsidR="003073A8" w:rsidRPr="00727A42" w:rsidRDefault="003073A8" w:rsidP="009F3DA8">
            <w:pPr>
              <w:spacing w:before="141"/>
              <w:ind w:left="46" w:right="29"/>
              <w:jc w:val="center"/>
              <w:rPr>
                <w:spacing w:val="-2"/>
                <w:sz w:val="16"/>
              </w:rPr>
            </w:pPr>
            <w:r w:rsidRPr="00727A42">
              <w:rPr>
                <w:spacing w:val="-2"/>
                <w:sz w:val="16"/>
              </w:rPr>
              <w:t>021102</w:t>
            </w:r>
          </w:p>
        </w:tc>
        <w:tc>
          <w:tcPr>
            <w:tcW w:w="5954" w:type="dxa"/>
            <w:tcBorders>
              <w:top w:val="single" w:sz="4" w:space="0" w:color="000000"/>
              <w:bottom w:val="single" w:sz="2" w:space="0" w:color="000000"/>
            </w:tcBorders>
          </w:tcPr>
          <w:p w14:paraId="224850CF" w14:textId="77777777" w:rsidR="003073A8" w:rsidRPr="00727A42" w:rsidRDefault="003073A8" w:rsidP="009F3DA8">
            <w:pPr>
              <w:spacing w:line="230" w:lineRule="atLeast"/>
              <w:ind w:left="108"/>
              <w:rPr>
                <w:sz w:val="20"/>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4"/>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4"/>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4"/>
                <w:sz w:val="20"/>
              </w:rPr>
              <w:t xml:space="preserve"> </w:t>
            </w:r>
            <w:r w:rsidRPr="00727A42">
              <w:rPr>
                <w:sz w:val="20"/>
              </w:rPr>
              <w:t>(cu exceptia conductelor principale), 10 t</w:t>
            </w:r>
          </w:p>
        </w:tc>
        <w:tc>
          <w:tcPr>
            <w:tcW w:w="992" w:type="dxa"/>
            <w:tcBorders>
              <w:top w:val="single" w:sz="4" w:space="0" w:color="000000"/>
              <w:bottom w:val="single" w:sz="2" w:space="0" w:color="000000"/>
            </w:tcBorders>
          </w:tcPr>
          <w:p w14:paraId="4B50D7A9" w14:textId="77777777" w:rsidR="003073A8" w:rsidRPr="00727A42" w:rsidRDefault="003073A8" w:rsidP="009F3DA8">
            <w:pPr>
              <w:ind w:left="106"/>
              <w:rPr>
                <w:spacing w:val="-2"/>
                <w:sz w:val="20"/>
              </w:rPr>
            </w:pPr>
            <w:r w:rsidRPr="00727A42">
              <w:rPr>
                <w:spacing w:val="-2"/>
                <w:sz w:val="20"/>
              </w:rPr>
              <w:t>h-</w:t>
            </w:r>
            <w:r w:rsidRPr="00727A42">
              <w:rPr>
                <w:spacing w:val="-5"/>
                <w:sz w:val="20"/>
              </w:rPr>
              <w:t>ut</w:t>
            </w:r>
          </w:p>
        </w:tc>
        <w:tc>
          <w:tcPr>
            <w:tcW w:w="1418" w:type="dxa"/>
            <w:tcBorders>
              <w:top w:val="single" w:sz="4" w:space="0" w:color="000000"/>
              <w:bottom w:val="single" w:sz="2" w:space="0" w:color="000000"/>
            </w:tcBorders>
          </w:tcPr>
          <w:p w14:paraId="776E4CA7" w14:textId="77777777" w:rsidR="003073A8" w:rsidRPr="00727A42" w:rsidRDefault="003073A8" w:rsidP="009F3DA8">
            <w:pPr>
              <w:ind w:left="109"/>
              <w:rPr>
                <w:spacing w:val="-2"/>
                <w:sz w:val="20"/>
              </w:rPr>
            </w:pPr>
            <w:r w:rsidRPr="00727A42">
              <w:rPr>
                <w:spacing w:val="-2"/>
                <w:sz w:val="20"/>
              </w:rPr>
              <w:t>0,030</w:t>
            </w:r>
          </w:p>
        </w:tc>
      </w:tr>
      <w:tr w:rsidR="003073A8" w:rsidRPr="00727A42" w14:paraId="3BBAB822"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01BDF79D"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6FD0E09A" w14:textId="77777777" w:rsidR="003073A8" w:rsidRPr="00727A42" w:rsidRDefault="003073A8" w:rsidP="009F3DA8">
            <w:pPr>
              <w:spacing w:before="23"/>
              <w:ind w:left="46" w:right="29"/>
              <w:jc w:val="center"/>
              <w:rPr>
                <w:spacing w:val="-2"/>
                <w:sz w:val="16"/>
              </w:rPr>
            </w:pPr>
            <w:r w:rsidRPr="00727A42">
              <w:rPr>
                <w:spacing w:val="-2"/>
                <w:sz w:val="16"/>
              </w:rPr>
              <w:t>400002</w:t>
            </w:r>
          </w:p>
        </w:tc>
        <w:tc>
          <w:tcPr>
            <w:tcW w:w="5954" w:type="dxa"/>
            <w:tcBorders>
              <w:top w:val="single" w:sz="2" w:space="0" w:color="000000"/>
              <w:bottom w:val="single" w:sz="4" w:space="0" w:color="000000"/>
            </w:tcBorders>
          </w:tcPr>
          <w:p w14:paraId="3B457859" w14:textId="77777777" w:rsidR="003073A8" w:rsidRPr="00727A42" w:rsidRDefault="003073A8" w:rsidP="009F3DA8">
            <w:pPr>
              <w:spacing w:line="210" w:lineRule="exact"/>
              <w:ind w:left="108"/>
              <w:rPr>
                <w:sz w:val="20"/>
              </w:rPr>
            </w:pPr>
            <w:r w:rsidRPr="00727A42">
              <w:rPr>
                <w:sz w:val="20"/>
              </w:rPr>
              <w:t>Automobile</w:t>
            </w:r>
            <w:r w:rsidRPr="00727A42">
              <w:rPr>
                <w:spacing w:val="-4"/>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4"/>
                <w:sz w:val="20"/>
              </w:rPr>
              <w:t xml:space="preserve"> </w:t>
            </w:r>
            <w:r w:rsidRPr="00727A42">
              <w:rPr>
                <w:sz w:val="20"/>
              </w:rPr>
              <w:t>8</w:t>
            </w:r>
            <w:r w:rsidRPr="00727A42">
              <w:rPr>
                <w:spacing w:val="-2"/>
                <w:sz w:val="20"/>
              </w:rPr>
              <w:t xml:space="preserve"> </w:t>
            </w:r>
            <w:r w:rsidRPr="00727A42">
              <w:rPr>
                <w:spacing w:val="-10"/>
                <w:sz w:val="20"/>
              </w:rPr>
              <w:t>t</w:t>
            </w:r>
          </w:p>
        </w:tc>
        <w:tc>
          <w:tcPr>
            <w:tcW w:w="992" w:type="dxa"/>
            <w:tcBorders>
              <w:top w:val="single" w:sz="2" w:space="0" w:color="000000"/>
              <w:bottom w:val="single" w:sz="4" w:space="0" w:color="000000"/>
            </w:tcBorders>
          </w:tcPr>
          <w:p w14:paraId="7326B73C"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4" w:space="0" w:color="000000"/>
            </w:tcBorders>
          </w:tcPr>
          <w:p w14:paraId="2F506EE3" w14:textId="77777777" w:rsidR="003073A8" w:rsidRPr="00727A42" w:rsidRDefault="003073A8" w:rsidP="009F3DA8">
            <w:pPr>
              <w:spacing w:line="210" w:lineRule="exact"/>
              <w:ind w:left="109"/>
              <w:rPr>
                <w:spacing w:val="-2"/>
                <w:sz w:val="20"/>
              </w:rPr>
            </w:pPr>
            <w:r w:rsidRPr="00727A42">
              <w:rPr>
                <w:spacing w:val="-2"/>
                <w:sz w:val="20"/>
              </w:rPr>
              <w:t>0,030</w:t>
            </w:r>
          </w:p>
        </w:tc>
      </w:tr>
      <w:tr w:rsidR="003073A8" w:rsidRPr="00727A42" w14:paraId="4DC1AEB8"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95"/>
        </w:trPr>
        <w:tc>
          <w:tcPr>
            <w:tcW w:w="709" w:type="dxa"/>
            <w:tcBorders>
              <w:top w:val="single" w:sz="4" w:space="0" w:color="000000"/>
              <w:bottom w:val="single" w:sz="4" w:space="0" w:color="000000"/>
            </w:tcBorders>
          </w:tcPr>
          <w:p w14:paraId="0536B6A3" w14:textId="77777777" w:rsidR="003073A8" w:rsidRPr="00727A42" w:rsidRDefault="003073A8" w:rsidP="009F3DA8">
            <w:pPr>
              <w:spacing w:line="275" w:lineRule="exact"/>
              <w:ind w:left="107"/>
              <w:rPr>
                <w:spacing w:val="-5"/>
              </w:rPr>
            </w:pPr>
            <w:r w:rsidRPr="00727A42">
              <w:rPr>
                <w:spacing w:val="-5"/>
              </w:rPr>
              <w:t>25</w:t>
            </w:r>
          </w:p>
        </w:tc>
        <w:tc>
          <w:tcPr>
            <w:tcW w:w="1276" w:type="dxa"/>
            <w:tcBorders>
              <w:top w:val="single" w:sz="4" w:space="0" w:color="000000"/>
              <w:bottom w:val="single" w:sz="4" w:space="0" w:color="000000"/>
            </w:tcBorders>
          </w:tcPr>
          <w:p w14:paraId="1F094D3B" w14:textId="77777777" w:rsidR="003073A8" w:rsidRPr="00727A42" w:rsidRDefault="003073A8" w:rsidP="009F3DA8">
            <w:pPr>
              <w:widowControl w:val="0"/>
              <w:autoSpaceDE w:val="0"/>
              <w:autoSpaceDN w:val="0"/>
              <w:spacing w:line="275" w:lineRule="exact"/>
              <w:ind w:left="108"/>
            </w:pPr>
            <w:r w:rsidRPr="00727A42">
              <w:rPr>
                <w:spacing w:val="-2"/>
                <w:szCs w:val="22"/>
              </w:rPr>
              <w:t>08-02-</w:t>
            </w:r>
            <w:r w:rsidRPr="00727A42">
              <w:rPr>
                <w:spacing w:val="-5"/>
                <w:szCs w:val="22"/>
              </w:rPr>
              <w:t>471</w:t>
            </w:r>
          </w:p>
          <w:p w14:paraId="42E484E2" w14:textId="77777777" w:rsidR="003073A8" w:rsidRPr="00727A42" w:rsidRDefault="003073A8" w:rsidP="009F3DA8">
            <w:pPr>
              <w:spacing w:line="275" w:lineRule="exact"/>
              <w:ind w:left="108"/>
              <w:rPr>
                <w:spacing w:val="-2"/>
              </w:rPr>
            </w:pPr>
            <w:r w:rsidRPr="00727A42">
              <w:rPr>
                <w:spacing w:val="-2"/>
              </w:rPr>
              <w:t>-</w:t>
            </w:r>
            <w:r w:rsidRPr="00727A42">
              <w:rPr>
                <w:spacing w:val="-12"/>
              </w:rPr>
              <w:t>4</w:t>
            </w:r>
          </w:p>
        </w:tc>
        <w:tc>
          <w:tcPr>
            <w:tcW w:w="5954" w:type="dxa"/>
            <w:tcBorders>
              <w:top w:val="single" w:sz="4" w:space="0" w:color="000000"/>
              <w:bottom w:val="single" w:sz="4" w:space="0" w:color="000000"/>
            </w:tcBorders>
          </w:tcPr>
          <w:p w14:paraId="53CAB1A2" w14:textId="77777777" w:rsidR="003073A8" w:rsidRPr="00727A42" w:rsidRDefault="003073A8" w:rsidP="009F3DA8">
            <w:pPr>
              <w:ind w:left="108"/>
              <w:rPr>
                <w:sz w:val="20"/>
              </w:rPr>
            </w:pPr>
            <w:r w:rsidRPr="00727A42">
              <w:rPr>
                <w:sz w:val="20"/>
              </w:rPr>
              <w:t>Priza</w:t>
            </w:r>
            <w:r w:rsidRPr="00727A42">
              <w:rPr>
                <w:spacing w:val="-4"/>
                <w:sz w:val="20"/>
              </w:rPr>
              <w:t xml:space="preserve"> </w:t>
            </w:r>
            <w:r w:rsidRPr="00727A42">
              <w:rPr>
                <w:sz w:val="20"/>
              </w:rPr>
              <w:t>de</w:t>
            </w:r>
            <w:r w:rsidRPr="00727A42">
              <w:rPr>
                <w:spacing w:val="-4"/>
                <w:sz w:val="20"/>
              </w:rPr>
              <w:t xml:space="preserve"> </w:t>
            </w:r>
            <w:r w:rsidRPr="00727A42">
              <w:rPr>
                <w:sz w:val="20"/>
              </w:rPr>
              <w:t>pamint,</w:t>
            </w:r>
            <w:r w:rsidRPr="00727A42">
              <w:rPr>
                <w:spacing w:val="-6"/>
                <w:sz w:val="20"/>
              </w:rPr>
              <w:t xml:space="preserve"> </w:t>
            </w:r>
            <w:r w:rsidRPr="00727A42">
              <w:rPr>
                <w:sz w:val="20"/>
              </w:rPr>
              <w:t>verticala,</w:t>
            </w:r>
            <w:r w:rsidRPr="00727A42">
              <w:rPr>
                <w:spacing w:val="-3"/>
                <w:sz w:val="20"/>
              </w:rPr>
              <w:t xml:space="preserve"> </w:t>
            </w:r>
            <w:r w:rsidRPr="00727A42">
              <w:rPr>
                <w:sz w:val="20"/>
              </w:rPr>
              <w:t>din</w:t>
            </w:r>
            <w:r w:rsidRPr="00727A42">
              <w:rPr>
                <w:spacing w:val="-6"/>
                <w:sz w:val="20"/>
              </w:rPr>
              <w:t xml:space="preserve"> </w:t>
            </w:r>
            <w:r w:rsidRPr="00727A42">
              <w:rPr>
                <w:sz w:val="20"/>
              </w:rPr>
              <w:t>otel</w:t>
            </w:r>
            <w:r w:rsidRPr="00727A42">
              <w:rPr>
                <w:spacing w:val="-3"/>
                <w:sz w:val="20"/>
              </w:rPr>
              <w:t xml:space="preserve"> </w:t>
            </w:r>
            <w:r w:rsidRPr="00727A42">
              <w:rPr>
                <w:sz w:val="20"/>
              </w:rPr>
              <w:t>rotund,</w:t>
            </w:r>
            <w:r w:rsidRPr="00727A42">
              <w:rPr>
                <w:spacing w:val="-4"/>
                <w:sz w:val="20"/>
              </w:rPr>
              <w:t xml:space="preserve"> </w:t>
            </w:r>
            <w:r w:rsidRPr="00727A42">
              <w:rPr>
                <w:sz w:val="20"/>
              </w:rPr>
              <w:t>diametru</w:t>
            </w:r>
            <w:r w:rsidRPr="00727A42">
              <w:rPr>
                <w:spacing w:val="-3"/>
                <w:sz w:val="20"/>
              </w:rPr>
              <w:t xml:space="preserve"> </w:t>
            </w:r>
            <w:r w:rsidRPr="00727A42">
              <w:rPr>
                <w:spacing w:val="-4"/>
                <w:sz w:val="20"/>
              </w:rPr>
              <w:t>20mm</w:t>
            </w:r>
          </w:p>
        </w:tc>
        <w:tc>
          <w:tcPr>
            <w:tcW w:w="992" w:type="dxa"/>
            <w:tcBorders>
              <w:top w:val="single" w:sz="4" w:space="0" w:color="000000"/>
              <w:bottom w:val="single" w:sz="4" w:space="0" w:color="000000"/>
            </w:tcBorders>
          </w:tcPr>
          <w:p w14:paraId="220D8465" w14:textId="77777777" w:rsidR="003073A8" w:rsidRPr="00727A42" w:rsidRDefault="003073A8" w:rsidP="009F3DA8">
            <w:pPr>
              <w:spacing w:before="253"/>
            </w:pPr>
            <w:r w:rsidRPr="00727A42">
              <w:t xml:space="preserve">10 </w:t>
            </w:r>
            <w:r w:rsidRPr="00727A42">
              <w:rPr>
                <w:spacing w:val="-5"/>
              </w:rPr>
              <w:t>buc</w:t>
            </w:r>
          </w:p>
        </w:tc>
        <w:tc>
          <w:tcPr>
            <w:tcW w:w="1418" w:type="dxa"/>
            <w:tcBorders>
              <w:top w:val="single" w:sz="4" w:space="0" w:color="000000"/>
              <w:bottom w:val="single" w:sz="4" w:space="0" w:color="000000"/>
            </w:tcBorders>
          </w:tcPr>
          <w:p w14:paraId="7B9CE9C9" w14:textId="77777777" w:rsidR="003073A8" w:rsidRPr="00727A42" w:rsidRDefault="003073A8" w:rsidP="009F3DA8">
            <w:pPr>
              <w:spacing w:before="253"/>
              <w:ind w:left="438"/>
              <w:rPr>
                <w:spacing w:val="-2"/>
              </w:rPr>
            </w:pPr>
            <w:r w:rsidRPr="00727A42">
              <w:rPr>
                <w:spacing w:val="-2"/>
              </w:rPr>
              <w:t>1,000</w:t>
            </w:r>
          </w:p>
        </w:tc>
      </w:tr>
      <w:tr w:rsidR="003073A8" w:rsidRPr="00727A42" w14:paraId="1487157C"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2" w:space="0" w:color="000000"/>
            </w:tcBorders>
          </w:tcPr>
          <w:p w14:paraId="1A58957F" w14:textId="77777777" w:rsidR="003073A8" w:rsidRPr="00727A42" w:rsidRDefault="003073A8" w:rsidP="009F3DA8">
            <w:pPr>
              <w:rPr>
                <w:sz w:val="16"/>
              </w:rPr>
            </w:pPr>
          </w:p>
        </w:tc>
        <w:tc>
          <w:tcPr>
            <w:tcW w:w="1276" w:type="dxa"/>
            <w:tcBorders>
              <w:top w:val="single" w:sz="4" w:space="0" w:color="000000"/>
              <w:bottom w:val="single" w:sz="2" w:space="0" w:color="000000"/>
            </w:tcBorders>
          </w:tcPr>
          <w:p w14:paraId="536BFC02" w14:textId="77777777" w:rsidR="003073A8" w:rsidRPr="00727A42" w:rsidRDefault="003073A8" w:rsidP="009F3DA8">
            <w:pPr>
              <w:spacing w:before="23"/>
              <w:ind w:left="43" w:right="29"/>
              <w:jc w:val="center"/>
              <w:rPr>
                <w:spacing w:val="-10"/>
                <w:sz w:val="16"/>
              </w:rPr>
            </w:pPr>
            <w:r w:rsidRPr="00727A42">
              <w:rPr>
                <w:spacing w:val="-10"/>
                <w:sz w:val="16"/>
              </w:rPr>
              <w:t>1</w:t>
            </w:r>
          </w:p>
        </w:tc>
        <w:tc>
          <w:tcPr>
            <w:tcW w:w="5954" w:type="dxa"/>
            <w:tcBorders>
              <w:top w:val="single" w:sz="4" w:space="0" w:color="000000"/>
              <w:bottom w:val="single" w:sz="2" w:space="0" w:color="000000"/>
            </w:tcBorders>
          </w:tcPr>
          <w:p w14:paraId="70AFAE84" w14:textId="77777777" w:rsidR="003073A8" w:rsidRPr="00727A42" w:rsidRDefault="003073A8" w:rsidP="009F3DA8">
            <w:pPr>
              <w:spacing w:line="210" w:lineRule="exact"/>
              <w:ind w:left="108"/>
              <w:rPr>
                <w:spacing w:val="-2"/>
                <w:sz w:val="20"/>
              </w:rPr>
            </w:pPr>
            <w:r w:rsidRPr="00727A42">
              <w:rPr>
                <w:spacing w:val="-2"/>
                <w:sz w:val="20"/>
              </w:rPr>
              <w:t>Muncitor</w:t>
            </w:r>
          </w:p>
        </w:tc>
        <w:tc>
          <w:tcPr>
            <w:tcW w:w="992" w:type="dxa"/>
            <w:tcBorders>
              <w:top w:val="single" w:sz="4" w:space="0" w:color="000000"/>
              <w:bottom w:val="single" w:sz="2" w:space="0" w:color="000000"/>
            </w:tcBorders>
          </w:tcPr>
          <w:p w14:paraId="1EC6FD55"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2" w:space="0" w:color="000000"/>
            </w:tcBorders>
          </w:tcPr>
          <w:p w14:paraId="52F177A0" w14:textId="77777777" w:rsidR="003073A8" w:rsidRPr="00727A42" w:rsidRDefault="003073A8" w:rsidP="009F3DA8">
            <w:pPr>
              <w:spacing w:line="210" w:lineRule="exact"/>
              <w:ind w:left="109"/>
              <w:rPr>
                <w:spacing w:val="-2"/>
                <w:sz w:val="20"/>
              </w:rPr>
            </w:pPr>
            <w:r w:rsidRPr="00727A42">
              <w:rPr>
                <w:spacing w:val="-2"/>
                <w:sz w:val="20"/>
              </w:rPr>
              <w:t>8,290</w:t>
            </w:r>
          </w:p>
        </w:tc>
      </w:tr>
      <w:tr w:rsidR="003073A8" w:rsidRPr="00727A42" w14:paraId="578C7BE1"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2" w:space="0" w:color="000000"/>
              <w:bottom w:val="single" w:sz="2" w:space="0" w:color="000000"/>
            </w:tcBorders>
          </w:tcPr>
          <w:p w14:paraId="1D500027" w14:textId="77777777" w:rsidR="003073A8" w:rsidRPr="00727A42" w:rsidRDefault="003073A8" w:rsidP="009F3DA8">
            <w:pPr>
              <w:rPr>
                <w:sz w:val="18"/>
              </w:rPr>
            </w:pPr>
          </w:p>
        </w:tc>
        <w:tc>
          <w:tcPr>
            <w:tcW w:w="1276" w:type="dxa"/>
            <w:tcBorders>
              <w:top w:val="single" w:sz="2" w:space="0" w:color="000000"/>
              <w:bottom w:val="single" w:sz="2" w:space="0" w:color="000000"/>
            </w:tcBorders>
          </w:tcPr>
          <w:p w14:paraId="2122A44C" w14:textId="77777777" w:rsidR="003073A8" w:rsidRPr="00727A42" w:rsidRDefault="003073A8" w:rsidP="009F3DA8">
            <w:pPr>
              <w:spacing w:before="138"/>
              <w:ind w:left="46" w:right="29"/>
              <w:jc w:val="center"/>
              <w:rPr>
                <w:spacing w:val="-2"/>
                <w:sz w:val="16"/>
              </w:rPr>
            </w:pPr>
            <w:r w:rsidRPr="00727A42">
              <w:rPr>
                <w:spacing w:val="-2"/>
                <w:sz w:val="16"/>
              </w:rPr>
              <w:t>021102</w:t>
            </w:r>
          </w:p>
        </w:tc>
        <w:tc>
          <w:tcPr>
            <w:tcW w:w="5954" w:type="dxa"/>
            <w:tcBorders>
              <w:top w:val="single" w:sz="2" w:space="0" w:color="000000"/>
              <w:bottom w:val="single" w:sz="2" w:space="0" w:color="000000"/>
            </w:tcBorders>
          </w:tcPr>
          <w:p w14:paraId="4905C011" w14:textId="77777777" w:rsidR="003073A8" w:rsidRPr="00727A42" w:rsidRDefault="003073A8" w:rsidP="009F3DA8">
            <w:pPr>
              <w:spacing w:line="230" w:lineRule="atLeast"/>
              <w:ind w:left="108"/>
              <w:rPr>
                <w:sz w:val="20"/>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4"/>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4"/>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4"/>
                <w:sz w:val="20"/>
              </w:rPr>
              <w:t xml:space="preserve"> </w:t>
            </w:r>
            <w:r w:rsidRPr="00727A42">
              <w:rPr>
                <w:sz w:val="20"/>
              </w:rPr>
              <w:t>(cu exceptia conductelor principale), 10 t</w:t>
            </w:r>
          </w:p>
        </w:tc>
        <w:tc>
          <w:tcPr>
            <w:tcW w:w="992" w:type="dxa"/>
            <w:tcBorders>
              <w:top w:val="single" w:sz="2" w:space="0" w:color="000000"/>
              <w:bottom w:val="single" w:sz="2" w:space="0" w:color="000000"/>
            </w:tcBorders>
          </w:tcPr>
          <w:p w14:paraId="7CA61873" w14:textId="77777777" w:rsidR="003073A8" w:rsidRPr="00727A42" w:rsidRDefault="003073A8" w:rsidP="009F3DA8">
            <w:pPr>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2" w:space="0" w:color="000000"/>
            </w:tcBorders>
          </w:tcPr>
          <w:p w14:paraId="0B04F089" w14:textId="77777777" w:rsidR="003073A8" w:rsidRPr="00727A42" w:rsidRDefault="003073A8" w:rsidP="009F3DA8">
            <w:pPr>
              <w:ind w:left="109"/>
              <w:rPr>
                <w:spacing w:val="-2"/>
                <w:sz w:val="20"/>
              </w:rPr>
            </w:pPr>
            <w:r w:rsidRPr="00727A42">
              <w:rPr>
                <w:spacing w:val="-2"/>
                <w:sz w:val="20"/>
              </w:rPr>
              <w:t>0,140</w:t>
            </w:r>
          </w:p>
        </w:tc>
      </w:tr>
      <w:tr w:rsidR="003073A8" w:rsidRPr="00727A42" w14:paraId="7769338E"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437944D9"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1E531811" w14:textId="77777777" w:rsidR="003073A8" w:rsidRPr="00727A42" w:rsidRDefault="003073A8" w:rsidP="009F3DA8">
            <w:pPr>
              <w:spacing w:before="23"/>
              <w:ind w:left="46" w:right="29"/>
              <w:jc w:val="center"/>
              <w:rPr>
                <w:spacing w:val="-2"/>
                <w:sz w:val="16"/>
              </w:rPr>
            </w:pPr>
            <w:r w:rsidRPr="00727A42">
              <w:rPr>
                <w:spacing w:val="-2"/>
                <w:sz w:val="16"/>
              </w:rPr>
              <w:t>040502</w:t>
            </w:r>
          </w:p>
        </w:tc>
        <w:tc>
          <w:tcPr>
            <w:tcW w:w="5954" w:type="dxa"/>
            <w:tcBorders>
              <w:top w:val="single" w:sz="2" w:space="0" w:color="000000"/>
              <w:bottom w:val="single" w:sz="4" w:space="0" w:color="000000"/>
            </w:tcBorders>
          </w:tcPr>
          <w:p w14:paraId="74CF18D8" w14:textId="77777777" w:rsidR="003073A8" w:rsidRPr="00727A42" w:rsidRDefault="003073A8" w:rsidP="009F3DA8">
            <w:pPr>
              <w:spacing w:line="210" w:lineRule="exact"/>
              <w:ind w:left="108"/>
              <w:rPr>
                <w:sz w:val="20"/>
              </w:rPr>
            </w:pPr>
            <w:r w:rsidRPr="00727A42">
              <w:rPr>
                <w:sz w:val="20"/>
              </w:rPr>
              <w:t>Instalatii</w:t>
            </w:r>
            <w:r w:rsidRPr="00727A42">
              <w:rPr>
                <w:spacing w:val="-6"/>
                <w:sz w:val="20"/>
              </w:rPr>
              <w:t xml:space="preserve"> </w:t>
            </w:r>
            <w:r w:rsidRPr="00727A42">
              <w:rPr>
                <w:sz w:val="20"/>
              </w:rPr>
              <w:t>pentru</w:t>
            </w:r>
            <w:r w:rsidRPr="00727A42">
              <w:rPr>
                <w:spacing w:val="-3"/>
                <w:sz w:val="20"/>
              </w:rPr>
              <w:t xml:space="preserve"> </w:t>
            </w:r>
            <w:r w:rsidRPr="00727A42">
              <w:rPr>
                <w:sz w:val="20"/>
              </w:rPr>
              <w:t>sudare</w:t>
            </w:r>
            <w:r w:rsidRPr="00727A42">
              <w:rPr>
                <w:spacing w:val="-6"/>
                <w:sz w:val="20"/>
              </w:rPr>
              <w:t xml:space="preserve"> </w:t>
            </w:r>
            <w:r w:rsidRPr="00727A42">
              <w:rPr>
                <w:sz w:val="20"/>
              </w:rPr>
              <w:t>manuala</w:t>
            </w:r>
            <w:r w:rsidRPr="00727A42">
              <w:rPr>
                <w:spacing w:val="-4"/>
                <w:sz w:val="20"/>
              </w:rPr>
              <w:t xml:space="preserve"> </w:t>
            </w:r>
            <w:r w:rsidRPr="00727A42">
              <w:rPr>
                <w:sz w:val="20"/>
              </w:rPr>
              <w:t>cu</w:t>
            </w:r>
            <w:r w:rsidRPr="00727A42">
              <w:rPr>
                <w:spacing w:val="-4"/>
                <w:sz w:val="20"/>
              </w:rPr>
              <w:t xml:space="preserve"> </w:t>
            </w:r>
            <w:r w:rsidRPr="00727A42">
              <w:rPr>
                <w:sz w:val="20"/>
              </w:rPr>
              <w:t>arc</w:t>
            </w:r>
            <w:r w:rsidRPr="00727A42">
              <w:rPr>
                <w:spacing w:val="-4"/>
                <w:sz w:val="20"/>
              </w:rPr>
              <w:t xml:space="preserve"> </w:t>
            </w:r>
            <w:r w:rsidRPr="00727A42">
              <w:rPr>
                <w:sz w:val="20"/>
              </w:rPr>
              <w:t>electric</w:t>
            </w:r>
            <w:r w:rsidRPr="00727A42">
              <w:rPr>
                <w:spacing w:val="-4"/>
                <w:sz w:val="20"/>
              </w:rPr>
              <w:t xml:space="preserve"> </w:t>
            </w:r>
            <w:r w:rsidRPr="00727A42">
              <w:rPr>
                <w:sz w:val="20"/>
              </w:rPr>
              <w:t>(de</w:t>
            </w:r>
            <w:r w:rsidRPr="00727A42">
              <w:rPr>
                <w:spacing w:val="-4"/>
                <w:sz w:val="20"/>
              </w:rPr>
              <w:t xml:space="preserve"> </w:t>
            </w:r>
            <w:r w:rsidRPr="00727A42">
              <w:rPr>
                <w:sz w:val="20"/>
              </w:rPr>
              <w:t>curent</w:t>
            </w:r>
            <w:r w:rsidRPr="00727A42">
              <w:rPr>
                <w:spacing w:val="-5"/>
                <w:sz w:val="20"/>
              </w:rPr>
              <w:t xml:space="preserve"> </w:t>
            </w:r>
            <w:r w:rsidRPr="00727A42">
              <w:rPr>
                <w:spacing w:val="-2"/>
                <w:sz w:val="20"/>
              </w:rPr>
              <w:t>continuu)</w:t>
            </w:r>
          </w:p>
        </w:tc>
        <w:tc>
          <w:tcPr>
            <w:tcW w:w="992" w:type="dxa"/>
            <w:tcBorders>
              <w:top w:val="single" w:sz="2" w:space="0" w:color="000000"/>
              <w:bottom w:val="single" w:sz="4" w:space="0" w:color="000000"/>
            </w:tcBorders>
          </w:tcPr>
          <w:p w14:paraId="47F8FA0C"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4" w:space="0" w:color="000000"/>
            </w:tcBorders>
          </w:tcPr>
          <w:p w14:paraId="359D87A2" w14:textId="77777777" w:rsidR="003073A8" w:rsidRPr="00727A42" w:rsidRDefault="003073A8" w:rsidP="009F3DA8">
            <w:pPr>
              <w:spacing w:line="210" w:lineRule="exact"/>
              <w:ind w:left="109"/>
              <w:rPr>
                <w:spacing w:val="-2"/>
                <w:sz w:val="20"/>
              </w:rPr>
            </w:pPr>
            <w:r w:rsidRPr="00727A42">
              <w:rPr>
                <w:spacing w:val="-2"/>
                <w:sz w:val="20"/>
              </w:rPr>
              <w:t>2,540</w:t>
            </w:r>
          </w:p>
        </w:tc>
      </w:tr>
      <w:tr w:rsidR="003073A8" w:rsidRPr="00727A42" w14:paraId="4BA9DB98"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70"/>
        </w:trPr>
        <w:tc>
          <w:tcPr>
            <w:tcW w:w="709" w:type="dxa"/>
            <w:tcBorders>
              <w:top w:val="single" w:sz="4" w:space="0" w:color="000000"/>
              <w:bottom w:val="single" w:sz="4" w:space="0" w:color="000000"/>
            </w:tcBorders>
          </w:tcPr>
          <w:p w14:paraId="19EBC965" w14:textId="77777777" w:rsidR="003073A8" w:rsidRPr="00727A42" w:rsidRDefault="003073A8" w:rsidP="009F3DA8">
            <w:pPr>
              <w:spacing w:line="275" w:lineRule="exact"/>
              <w:ind w:left="107"/>
              <w:rPr>
                <w:spacing w:val="-5"/>
              </w:rPr>
            </w:pPr>
            <w:r w:rsidRPr="00727A42">
              <w:rPr>
                <w:spacing w:val="-5"/>
              </w:rPr>
              <w:t>26</w:t>
            </w:r>
          </w:p>
        </w:tc>
        <w:tc>
          <w:tcPr>
            <w:tcW w:w="1276" w:type="dxa"/>
            <w:tcBorders>
              <w:top w:val="single" w:sz="4" w:space="0" w:color="000000"/>
              <w:bottom w:val="single" w:sz="4" w:space="0" w:color="000000"/>
            </w:tcBorders>
          </w:tcPr>
          <w:p w14:paraId="0599F672" w14:textId="77777777" w:rsidR="003073A8" w:rsidRPr="00727A42" w:rsidRDefault="003073A8" w:rsidP="009F3DA8">
            <w:pPr>
              <w:widowControl w:val="0"/>
              <w:autoSpaceDE w:val="0"/>
              <w:autoSpaceDN w:val="0"/>
              <w:spacing w:line="275" w:lineRule="exact"/>
              <w:ind w:left="108"/>
            </w:pPr>
            <w:r w:rsidRPr="00727A42">
              <w:rPr>
                <w:spacing w:val="-2"/>
                <w:szCs w:val="22"/>
              </w:rPr>
              <w:t>08-02-</w:t>
            </w:r>
            <w:r w:rsidRPr="00727A42">
              <w:rPr>
                <w:spacing w:val="-5"/>
                <w:szCs w:val="22"/>
              </w:rPr>
              <w:t>471</w:t>
            </w:r>
          </w:p>
          <w:p w14:paraId="7E902337" w14:textId="77777777" w:rsidR="003073A8" w:rsidRPr="00727A42" w:rsidRDefault="003073A8" w:rsidP="009F3DA8">
            <w:pPr>
              <w:spacing w:line="275" w:lineRule="exact"/>
              <w:ind w:left="108"/>
              <w:rPr>
                <w:spacing w:val="-2"/>
              </w:rPr>
            </w:pPr>
            <w:r w:rsidRPr="00727A42">
              <w:rPr>
                <w:spacing w:val="-2"/>
              </w:rPr>
              <w:t>-</w:t>
            </w:r>
            <w:r w:rsidRPr="00727A42">
              <w:rPr>
                <w:spacing w:val="-12"/>
              </w:rPr>
              <w:t>3</w:t>
            </w:r>
          </w:p>
        </w:tc>
        <w:tc>
          <w:tcPr>
            <w:tcW w:w="5954" w:type="dxa"/>
            <w:tcBorders>
              <w:top w:val="single" w:sz="4" w:space="0" w:color="000000"/>
              <w:bottom w:val="single" w:sz="4" w:space="0" w:color="000000"/>
            </w:tcBorders>
          </w:tcPr>
          <w:p w14:paraId="7AA3F0D5" w14:textId="77777777" w:rsidR="003073A8" w:rsidRPr="00727A42" w:rsidRDefault="003073A8" w:rsidP="009F3DA8">
            <w:pPr>
              <w:ind w:left="108"/>
              <w:rPr>
                <w:sz w:val="20"/>
              </w:rPr>
            </w:pPr>
            <w:r w:rsidRPr="00727A42">
              <w:rPr>
                <w:sz w:val="20"/>
              </w:rPr>
              <w:t>Priza</w:t>
            </w:r>
            <w:r w:rsidRPr="00727A42">
              <w:rPr>
                <w:spacing w:val="-4"/>
                <w:sz w:val="20"/>
              </w:rPr>
              <w:t xml:space="preserve"> </w:t>
            </w:r>
            <w:r w:rsidRPr="00727A42">
              <w:rPr>
                <w:sz w:val="20"/>
              </w:rPr>
              <w:t>de</w:t>
            </w:r>
            <w:r w:rsidRPr="00727A42">
              <w:rPr>
                <w:spacing w:val="-4"/>
                <w:sz w:val="20"/>
              </w:rPr>
              <w:t xml:space="preserve"> </w:t>
            </w:r>
            <w:r w:rsidRPr="00727A42">
              <w:rPr>
                <w:sz w:val="20"/>
              </w:rPr>
              <w:t>pamint,</w:t>
            </w:r>
            <w:r w:rsidRPr="00727A42">
              <w:rPr>
                <w:spacing w:val="-6"/>
                <w:sz w:val="20"/>
              </w:rPr>
              <w:t xml:space="preserve"> </w:t>
            </w:r>
            <w:r w:rsidRPr="00727A42">
              <w:rPr>
                <w:sz w:val="20"/>
              </w:rPr>
              <w:t>verticala,</w:t>
            </w:r>
            <w:r w:rsidRPr="00727A42">
              <w:rPr>
                <w:spacing w:val="-3"/>
                <w:sz w:val="20"/>
              </w:rPr>
              <w:t xml:space="preserve"> </w:t>
            </w:r>
            <w:r w:rsidRPr="00727A42">
              <w:rPr>
                <w:sz w:val="20"/>
              </w:rPr>
              <w:t>din</w:t>
            </w:r>
            <w:r w:rsidRPr="00727A42">
              <w:rPr>
                <w:spacing w:val="-6"/>
                <w:sz w:val="20"/>
              </w:rPr>
              <w:t xml:space="preserve"> </w:t>
            </w:r>
            <w:r w:rsidRPr="00727A42">
              <w:rPr>
                <w:sz w:val="20"/>
              </w:rPr>
              <w:t>otel</w:t>
            </w:r>
            <w:r w:rsidRPr="00727A42">
              <w:rPr>
                <w:spacing w:val="-4"/>
                <w:sz w:val="20"/>
              </w:rPr>
              <w:t xml:space="preserve"> </w:t>
            </w:r>
            <w:r w:rsidRPr="00727A42">
              <w:rPr>
                <w:sz w:val="20"/>
              </w:rPr>
              <w:t>rotund,</w:t>
            </w:r>
            <w:r w:rsidRPr="00727A42">
              <w:rPr>
                <w:spacing w:val="-3"/>
                <w:sz w:val="20"/>
              </w:rPr>
              <w:t xml:space="preserve"> </w:t>
            </w:r>
            <w:r w:rsidRPr="00727A42">
              <w:rPr>
                <w:sz w:val="20"/>
              </w:rPr>
              <w:t>diametru</w:t>
            </w:r>
            <w:r w:rsidRPr="00727A42">
              <w:rPr>
                <w:spacing w:val="-3"/>
                <w:sz w:val="20"/>
              </w:rPr>
              <w:t xml:space="preserve"> </w:t>
            </w:r>
            <w:r w:rsidRPr="00727A42">
              <w:rPr>
                <w:sz w:val="20"/>
              </w:rPr>
              <w:t>12</w:t>
            </w:r>
            <w:r w:rsidRPr="00727A42">
              <w:rPr>
                <w:spacing w:val="-3"/>
                <w:sz w:val="20"/>
              </w:rPr>
              <w:t xml:space="preserve"> </w:t>
            </w:r>
            <w:r w:rsidRPr="00727A42">
              <w:rPr>
                <w:spacing w:val="-5"/>
                <w:sz w:val="20"/>
              </w:rPr>
              <w:t>mm</w:t>
            </w:r>
          </w:p>
        </w:tc>
        <w:tc>
          <w:tcPr>
            <w:tcW w:w="992" w:type="dxa"/>
            <w:tcBorders>
              <w:top w:val="single" w:sz="4" w:space="0" w:color="000000"/>
              <w:bottom w:val="single" w:sz="4" w:space="0" w:color="000000"/>
            </w:tcBorders>
          </w:tcPr>
          <w:p w14:paraId="7E5B2552" w14:textId="77777777" w:rsidR="003073A8" w:rsidRPr="00727A42" w:rsidRDefault="003073A8" w:rsidP="009F3DA8">
            <w:pPr>
              <w:spacing w:before="251"/>
            </w:pPr>
            <w:r w:rsidRPr="00727A42">
              <w:t xml:space="preserve">10 </w:t>
            </w:r>
            <w:r w:rsidRPr="00727A42">
              <w:rPr>
                <w:spacing w:val="-5"/>
              </w:rPr>
              <w:t>buc</w:t>
            </w:r>
          </w:p>
        </w:tc>
        <w:tc>
          <w:tcPr>
            <w:tcW w:w="1418" w:type="dxa"/>
            <w:tcBorders>
              <w:top w:val="single" w:sz="4" w:space="0" w:color="000000"/>
              <w:bottom w:val="single" w:sz="4" w:space="0" w:color="000000"/>
            </w:tcBorders>
          </w:tcPr>
          <w:p w14:paraId="09B3A411" w14:textId="77777777" w:rsidR="003073A8" w:rsidRPr="00727A42" w:rsidRDefault="003073A8" w:rsidP="009F3DA8">
            <w:pPr>
              <w:spacing w:before="251"/>
              <w:ind w:left="438"/>
              <w:rPr>
                <w:spacing w:val="-2"/>
              </w:rPr>
            </w:pPr>
            <w:r w:rsidRPr="00727A42">
              <w:rPr>
                <w:spacing w:val="-2"/>
              </w:rPr>
              <w:t>0,500</w:t>
            </w:r>
          </w:p>
        </w:tc>
      </w:tr>
      <w:tr w:rsidR="003073A8" w:rsidRPr="00727A42" w14:paraId="6847C7B5"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E5A31A1"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52EDE67" w14:textId="77777777" w:rsidR="003073A8" w:rsidRPr="00727A42" w:rsidRDefault="003073A8" w:rsidP="009F3DA8">
            <w:pPr>
              <w:spacing w:before="23"/>
              <w:ind w:left="43" w:right="29"/>
              <w:jc w:val="center"/>
              <w:rPr>
                <w:spacing w:val="-10"/>
                <w:sz w:val="16"/>
              </w:rPr>
            </w:pPr>
            <w:r w:rsidRPr="00727A42">
              <w:rPr>
                <w:spacing w:val="-10"/>
                <w:sz w:val="16"/>
              </w:rPr>
              <w:t>1</w:t>
            </w:r>
          </w:p>
        </w:tc>
        <w:tc>
          <w:tcPr>
            <w:tcW w:w="5954" w:type="dxa"/>
            <w:tcBorders>
              <w:top w:val="single" w:sz="4" w:space="0" w:color="000000"/>
              <w:bottom w:val="single" w:sz="4" w:space="0" w:color="000000"/>
            </w:tcBorders>
          </w:tcPr>
          <w:p w14:paraId="22170B5B" w14:textId="77777777" w:rsidR="003073A8" w:rsidRPr="00727A42" w:rsidRDefault="003073A8" w:rsidP="009F3DA8">
            <w:pPr>
              <w:spacing w:line="210" w:lineRule="exact"/>
              <w:ind w:left="108"/>
              <w:rPr>
                <w:spacing w:val="-2"/>
                <w:sz w:val="20"/>
              </w:rPr>
            </w:pPr>
            <w:r w:rsidRPr="00727A42">
              <w:rPr>
                <w:spacing w:val="-2"/>
                <w:sz w:val="20"/>
              </w:rPr>
              <w:t>Muncitor</w:t>
            </w:r>
          </w:p>
        </w:tc>
        <w:tc>
          <w:tcPr>
            <w:tcW w:w="992" w:type="dxa"/>
            <w:tcBorders>
              <w:top w:val="single" w:sz="4" w:space="0" w:color="000000"/>
              <w:bottom w:val="single" w:sz="4" w:space="0" w:color="000000"/>
            </w:tcBorders>
          </w:tcPr>
          <w:p w14:paraId="691B784D"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4" w:space="0" w:color="000000"/>
            </w:tcBorders>
          </w:tcPr>
          <w:p w14:paraId="5DE2FE6F" w14:textId="77777777" w:rsidR="003073A8" w:rsidRPr="00727A42" w:rsidRDefault="003073A8" w:rsidP="009F3DA8">
            <w:pPr>
              <w:spacing w:line="210" w:lineRule="exact"/>
              <w:ind w:left="109"/>
              <w:rPr>
                <w:spacing w:val="-2"/>
                <w:sz w:val="20"/>
              </w:rPr>
            </w:pPr>
            <w:r w:rsidRPr="00727A42">
              <w:rPr>
                <w:spacing w:val="-2"/>
                <w:sz w:val="20"/>
              </w:rPr>
              <w:t>4,145</w:t>
            </w:r>
          </w:p>
        </w:tc>
      </w:tr>
      <w:tr w:rsidR="003073A8" w:rsidRPr="00727A42" w14:paraId="1468A9C8"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57"/>
        </w:trPr>
        <w:tc>
          <w:tcPr>
            <w:tcW w:w="709" w:type="dxa"/>
            <w:tcBorders>
              <w:top w:val="single" w:sz="4" w:space="0" w:color="000000"/>
              <w:bottom w:val="single" w:sz="4" w:space="0" w:color="000000"/>
            </w:tcBorders>
          </w:tcPr>
          <w:p w14:paraId="24C54D5D"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40359DC3" w14:textId="77777777" w:rsidR="003073A8" w:rsidRPr="00727A42" w:rsidRDefault="003073A8" w:rsidP="009F3DA8">
            <w:pPr>
              <w:spacing w:line="183" w:lineRule="exact"/>
              <w:ind w:left="43" w:right="29"/>
              <w:jc w:val="center"/>
              <w:rPr>
                <w:spacing w:val="-2"/>
                <w:sz w:val="16"/>
              </w:rPr>
            </w:pPr>
            <w:r w:rsidRPr="00727A42">
              <w:rPr>
                <w:spacing w:val="-2"/>
                <w:sz w:val="16"/>
              </w:rPr>
              <w:t>1011614</w:t>
            </w:r>
          </w:p>
        </w:tc>
        <w:tc>
          <w:tcPr>
            <w:tcW w:w="5954" w:type="dxa"/>
            <w:tcBorders>
              <w:top w:val="single" w:sz="4" w:space="0" w:color="000000"/>
              <w:bottom w:val="single" w:sz="4" w:space="0" w:color="000000"/>
            </w:tcBorders>
          </w:tcPr>
          <w:p w14:paraId="63F2056C" w14:textId="77777777" w:rsidR="003073A8" w:rsidRPr="00727A42" w:rsidRDefault="003073A8" w:rsidP="009F3DA8">
            <w:pPr>
              <w:spacing w:line="228" w:lineRule="exact"/>
              <w:ind w:left="108"/>
              <w:rPr>
                <w:sz w:val="20"/>
              </w:rPr>
            </w:pPr>
            <w:r w:rsidRPr="00727A42">
              <w:rPr>
                <w:sz w:val="20"/>
              </w:rPr>
              <w:t>Otel-carbon</w:t>
            </w:r>
            <w:r w:rsidRPr="00727A42">
              <w:rPr>
                <w:spacing w:val="-6"/>
                <w:sz w:val="20"/>
              </w:rPr>
              <w:t xml:space="preserve"> </w:t>
            </w:r>
            <w:r w:rsidRPr="00727A42">
              <w:rPr>
                <w:sz w:val="20"/>
              </w:rPr>
              <w:t>calitate</w:t>
            </w:r>
            <w:r w:rsidRPr="00727A42">
              <w:rPr>
                <w:spacing w:val="-7"/>
                <w:sz w:val="20"/>
              </w:rPr>
              <w:t xml:space="preserve"> </w:t>
            </w:r>
            <w:r w:rsidRPr="00727A42">
              <w:rPr>
                <w:sz w:val="20"/>
              </w:rPr>
              <w:t>normala,</w:t>
            </w:r>
            <w:r w:rsidRPr="00727A42">
              <w:rPr>
                <w:spacing w:val="-8"/>
                <w:sz w:val="20"/>
              </w:rPr>
              <w:t xml:space="preserve"> </w:t>
            </w:r>
            <w:r w:rsidRPr="00727A42">
              <w:rPr>
                <w:sz w:val="20"/>
              </w:rPr>
              <w:t>marca</w:t>
            </w:r>
            <w:r w:rsidRPr="00727A42">
              <w:rPr>
                <w:spacing w:val="-7"/>
                <w:sz w:val="20"/>
              </w:rPr>
              <w:t xml:space="preserve"> </w:t>
            </w:r>
            <w:r w:rsidRPr="00727A42">
              <w:rPr>
                <w:sz w:val="20"/>
              </w:rPr>
              <w:t>"ВСт3пс5-1",</w:t>
            </w:r>
            <w:r w:rsidRPr="00727A42">
              <w:rPr>
                <w:spacing w:val="-6"/>
                <w:sz w:val="20"/>
              </w:rPr>
              <w:t xml:space="preserve"> </w:t>
            </w:r>
            <w:r w:rsidRPr="00727A42">
              <w:rPr>
                <w:sz w:val="20"/>
              </w:rPr>
              <w:t>rotund,</w:t>
            </w:r>
            <w:r w:rsidRPr="00727A42">
              <w:rPr>
                <w:spacing w:val="-7"/>
                <w:sz w:val="20"/>
              </w:rPr>
              <w:t xml:space="preserve"> </w:t>
            </w:r>
            <w:r w:rsidRPr="00727A42">
              <w:rPr>
                <w:sz w:val="20"/>
              </w:rPr>
              <w:t xml:space="preserve">diametru </w:t>
            </w:r>
            <w:r w:rsidRPr="00727A42">
              <w:rPr>
                <w:spacing w:val="-4"/>
                <w:sz w:val="20"/>
              </w:rPr>
              <w:t>20mm</w:t>
            </w:r>
          </w:p>
        </w:tc>
        <w:tc>
          <w:tcPr>
            <w:tcW w:w="992" w:type="dxa"/>
            <w:tcBorders>
              <w:top w:val="single" w:sz="4" w:space="0" w:color="000000"/>
              <w:bottom w:val="single" w:sz="4" w:space="0" w:color="000000"/>
            </w:tcBorders>
          </w:tcPr>
          <w:p w14:paraId="56C6FA4B" w14:textId="77777777" w:rsidR="003073A8" w:rsidRPr="00727A42" w:rsidRDefault="003073A8" w:rsidP="009F3DA8">
            <w:pPr>
              <w:spacing w:before="113"/>
              <w:ind w:left="106"/>
              <w:rPr>
                <w:spacing w:val="-10"/>
                <w:sz w:val="20"/>
              </w:rPr>
            </w:pPr>
            <w:r w:rsidRPr="00727A42">
              <w:rPr>
                <w:spacing w:val="-10"/>
                <w:sz w:val="20"/>
              </w:rPr>
              <w:t>t</w:t>
            </w:r>
          </w:p>
        </w:tc>
        <w:tc>
          <w:tcPr>
            <w:tcW w:w="1418" w:type="dxa"/>
            <w:tcBorders>
              <w:top w:val="single" w:sz="4" w:space="0" w:color="000000"/>
              <w:bottom w:val="single" w:sz="4" w:space="0" w:color="000000"/>
            </w:tcBorders>
          </w:tcPr>
          <w:p w14:paraId="2A7CE4F7" w14:textId="77777777" w:rsidR="003073A8" w:rsidRPr="00727A42" w:rsidRDefault="003073A8" w:rsidP="009F3DA8">
            <w:pPr>
              <w:spacing w:before="113"/>
              <w:ind w:left="109"/>
              <w:rPr>
                <w:spacing w:val="-2"/>
                <w:sz w:val="20"/>
              </w:rPr>
            </w:pPr>
            <w:r w:rsidRPr="00727A42">
              <w:rPr>
                <w:spacing w:val="-2"/>
                <w:sz w:val="20"/>
              </w:rPr>
              <w:t>0,024</w:t>
            </w:r>
          </w:p>
        </w:tc>
      </w:tr>
      <w:tr w:rsidR="003073A8" w:rsidRPr="00727A42" w14:paraId="52BEEF70"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E460D2A"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073BDE1" w14:textId="77777777" w:rsidR="003073A8" w:rsidRPr="00727A42" w:rsidRDefault="003073A8" w:rsidP="009F3DA8">
            <w:pPr>
              <w:spacing w:before="1"/>
              <w:ind w:left="43" w:right="29"/>
              <w:jc w:val="center"/>
              <w:rPr>
                <w:spacing w:val="-2"/>
                <w:sz w:val="16"/>
              </w:rPr>
            </w:pPr>
            <w:r w:rsidRPr="00727A42">
              <w:rPr>
                <w:spacing w:val="-2"/>
                <w:sz w:val="16"/>
              </w:rPr>
              <w:t>1011786</w:t>
            </w:r>
          </w:p>
        </w:tc>
        <w:tc>
          <w:tcPr>
            <w:tcW w:w="5954" w:type="dxa"/>
            <w:tcBorders>
              <w:top w:val="single" w:sz="4" w:space="0" w:color="000000"/>
              <w:bottom w:val="single" w:sz="4" w:space="0" w:color="000000"/>
            </w:tcBorders>
          </w:tcPr>
          <w:p w14:paraId="63482E5D" w14:textId="77777777" w:rsidR="003073A8" w:rsidRPr="00727A42" w:rsidRDefault="003073A8" w:rsidP="009F3DA8">
            <w:pPr>
              <w:spacing w:line="210" w:lineRule="exact"/>
              <w:ind w:left="108"/>
              <w:rPr>
                <w:sz w:val="20"/>
              </w:rPr>
            </w:pPr>
            <w:r w:rsidRPr="00727A42">
              <w:rPr>
                <w:sz w:val="20"/>
              </w:rPr>
              <w:t>Lac</w:t>
            </w:r>
            <w:r w:rsidRPr="00727A42">
              <w:rPr>
                <w:spacing w:val="-4"/>
                <w:sz w:val="20"/>
              </w:rPr>
              <w:t xml:space="preserve"> </w:t>
            </w:r>
            <w:r w:rsidRPr="00727A42">
              <w:rPr>
                <w:sz w:val="20"/>
              </w:rPr>
              <w:t>de</w:t>
            </w:r>
            <w:r w:rsidRPr="00727A42">
              <w:rPr>
                <w:spacing w:val="-4"/>
                <w:sz w:val="20"/>
              </w:rPr>
              <w:t xml:space="preserve"> </w:t>
            </w:r>
            <w:r w:rsidRPr="00727A42">
              <w:rPr>
                <w:sz w:val="20"/>
              </w:rPr>
              <w:t>bitum</w:t>
            </w:r>
            <w:r w:rsidRPr="00727A42">
              <w:rPr>
                <w:spacing w:val="-3"/>
                <w:sz w:val="20"/>
              </w:rPr>
              <w:t xml:space="preserve"> </w:t>
            </w:r>
            <w:r w:rsidRPr="00727A42">
              <w:rPr>
                <w:sz w:val="20"/>
              </w:rPr>
              <w:t>"БТ-</w:t>
            </w:r>
            <w:r w:rsidRPr="00727A42">
              <w:rPr>
                <w:spacing w:val="-4"/>
                <w:sz w:val="20"/>
              </w:rPr>
              <w:t>123"</w:t>
            </w:r>
          </w:p>
        </w:tc>
        <w:tc>
          <w:tcPr>
            <w:tcW w:w="992" w:type="dxa"/>
            <w:tcBorders>
              <w:top w:val="single" w:sz="4" w:space="0" w:color="000000"/>
              <w:bottom w:val="single" w:sz="4" w:space="0" w:color="000000"/>
            </w:tcBorders>
          </w:tcPr>
          <w:p w14:paraId="63278684" w14:textId="77777777" w:rsidR="003073A8" w:rsidRPr="00727A42" w:rsidRDefault="003073A8" w:rsidP="009F3DA8">
            <w:pPr>
              <w:spacing w:line="210" w:lineRule="exact"/>
              <w:ind w:left="106"/>
              <w:rPr>
                <w:spacing w:val="-10"/>
                <w:sz w:val="20"/>
              </w:rPr>
            </w:pPr>
            <w:r w:rsidRPr="00727A42">
              <w:rPr>
                <w:spacing w:val="-10"/>
                <w:sz w:val="20"/>
              </w:rPr>
              <w:t>t</w:t>
            </w:r>
          </w:p>
        </w:tc>
        <w:tc>
          <w:tcPr>
            <w:tcW w:w="1418" w:type="dxa"/>
            <w:tcBorders>
              <w:top w:val="single" w:sz="4" w:space="0" w:color="000000"/>
              <w:bottom w:val="single" w:sz="4" w:space="0" w:color="000000"/>
            </w:tcBorders>
          </w:tcPr>
          <w:p w14:paraId="7E6062E5" w14:textId="77777777" w:rsidR="003073A8" w:rsidRPr="00727A42" w:rsidRDefault="003073A8" w:rsidP="009F3DA8">
            <w:pPr>
              <w:spacing w:line="210" w:lineRule="exact"/>
              <w:ind w:left="109"/>
              <w:rPr>
                <w:spacing w:val="-2"/>
                <w:sz w:val="20"/>
              </w:rPr>
            </w:pPr>
            <w:r w:rsidRPr="00727A42">
              <w:rPr>
                <w:spacing w:val="-2"/>
                <w:sz w:val="20"/>
              </w:rPr>
              <w:t>0,001</w:t>
            </w:r>
          </w:p>
        </w:tc>
      </w:tr>
      <w:tr w:rsidR="003073A8" w:rsidRPr="00727A42" w14:paraId="246DBCBD"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1F48C75"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1DBD2625" w14:textId="77777777" w:rsidR="003073A8" w:rsidRPr="00727A42" w:rsidRDefault="003073A8" w:rsidP="009F3DA8">
            <w:pPr>
              <w:spacing w:before="1"/>
              <w:ind w:left="43" w:right="29"/>
              <w:jc w:val="center"/>
              <w:rPr>
                <w:spacing w:val="-2"/>
                <w:sz w:val="16"/>
              </w:rPr>
            </w:pPr>
            <w:r w:rsidRPr="00727A42">
              <w:rPr>
                <w:spacing w:val="-2"/>
                <w:sz w:val="16"/>
              </w:rPr>
              <w:t>1011924</w:t>
            </w:r>
          </w:p>
        </w:tc>
        <w:tc>
          <w:tcPr>
            <w:tcW w:w="5954" w:type="dxa"/>
            <w:tcBorders>
              <w:top w:val="single" w:sz="4" w:space="0" w:color="000000"/>
              <w:bottom w:val="single" w:sz="4" w:space="0" w:color="000000"/>
            </w:tcBorders>
          </w:tcPr>
          <w:p w14:paraId="7C6D1169" w14:textId="77777777" w:rsidR="003073A8" w:rsidRPr="00727A42" w:rsidRDefault="003073A8" w:rsidP="009F3DA8">
            <w:pPr>
              <w:spacing w:line="210" w:lineRule="exact"/>
              <w:ind w:left="108"/>
              <w:rPr>
                <w:sz w:val="20"/>
              </w:rPr>
            </w:pPr>
            <w:r w:rsidRPr="00727A42">
              <w:rPr>
                <w:sz w:val="20"/>
              </w:rPr>
              <w:t>Electrozi</w:t>
            </w:r>
            <w:r w:rsidRPr="00727A42">
              <w:rPr>
                <w:spacing w:val="-4"/>
                <w:sz w:val="20"/>
              </w:rPr>
              <w:t xml:space="preserve"> </w:t>
            </w:r>
            <w:r w:rsidRPr="00727A42">
              <w:rPr>
                <w:sz w:val="20"/>
              </w:rPr>
              <w:t>Э42А,</w:t>
            </w:r>
            <w:r w:rsidRPr="00727A42">
              <w:rPr>
                <w:spacing w:val="-6"/>
                <w:sz w:val="20"/>
              </w:rPr>
              <w:t xml:space="preserve"> </w:t>
            </w:r>
            <w:r w:rsidRPr="00727A42">
              <w:rPr>
                <w:sz w:val="20"/>
              </w:rPr>
              <w:t>diametru</w:t>
            </w:r>
            <w:r w:rsidRPr="00727A42">
              <w:rPr>
                <w:spacing w:val="-2"/>
                <w:sz w:val="20"/>
              </w:rPr>
              <w:t xml:space="preserve"> </w:t>
            </w:r>
            <w:r w:rsidRPr="00727A42">
              <w:rPr>
                <w:sz w:val="20"/>
              </w:rPr>
              <w:t>4</w:t>
            </w:r>
            <w:r w:rsidRPr="00727A42">
              <w:rPr>
                <w:spacing w:val="-5"/>
                <w:sz w:val="20"/>
              </w:rPr>
              <w:t xml:space="preserve"> mm</w:t>
            </w:r>
          </w:p>
        </w:tc>
        <w:tc>
          <w:tcPr>
            <w:tcW w:w="992" w:type="dxa"/>
            <w:tcBorders>
              <w:top w:val="single" w:sz="4" w:space="0" w:color="000000"/>
              <w:bottom w:val="single" w:sz="4" w:space="0" w:color="000000"/>
            </w:tcBorders>
          </w:tcPr>
          <w:p w14:paraId="7F41F448"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20457A33" w14:textId="77777777" w:rsidR="003073A8" w:rsidRPr="00727A42" w:rsidRDefault="003073A8" w:rsidP="009F3DA8">
            <w:pPr>
              <w:spacing w:line="210" w:lineRule="exact"/>
              <w:ind w:left="109"/>
              <w:rPr>
                <w:spacing w:val="-2"/>
                <w:sz w:val="20"/>
              </w:rPr>
            </w:pPr>
            <w:r w:rsidRPr="00727A42">
              <w:rPr>
                <w:spacing w:val="-2"/>
                <w:sz w:val="20"/>
              </w:rPr>
              <w:t>0,355</w:t>
            </w:r>
          </w:p>
        </w:tc>
      </w:tr>
      <w:tr w:rsidR="003073A8" w:rsidRPr="00727A42" w14:paraId="01FEECBE"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20EE59B5" w14:textId="77777777" w:rsidR="003073A8" w:rsidRPr="00727A42" w:rsidRDefault="003073A8" w:rsidP="009F3DA8">
            <w:pPr>
              <w:rPr>
                <w:sz w:val="18"/>
              </w:rPr>
            </w:pPr>
          </w:p>
        </w:tc>
        <w:tc>
          <w:tcPr>
            <w:tcW w:w="1276" w:type="dxa"/>
            <w:tcBorders>
              <w:top w:val="single" w:sz="4" w:space="0" w:color="000000"/>
              <w:bottom w:val="single" w:sz="2" w:space="0" w:color="000000"/>
            </w:tcBorders>
          </w:tcPr>
          <w:p w14:paraId="72F42D52" w14:textId="77777777" w:rsidR="003073A8" w:rsidRPr="00727A42" w:rsidRDefault="003073A8" w:rsidP="009F3DA8">
            <w:pPr>
              <w:spacing w:before="141"/>
              <w:ind w:left="46" w:right="29"/>
              <w:jc w:val="center"/>
              <w:rPr>
                <w:spacing w:val="-2"/>
                <w:sz w:val="16"/>
              </w:rPr>
            </w:pPr>
            <w:r w:rsidRPr="00727A42">
              <w:rPr>
                <w:spacing w:val="-2"/>
                <w:sz w:val="16"/>
              </w:rPr>
              <w:t>021102</w:t>
            </w:r>
          </w:p>
        </w:tc>
        <w:tc>
          <w:tcPr>
            <w:tcW w:w="5954" w:type="dxa"/>
            <w:tcBorders>
              <w:top w:val="single" w:sz="4" w:space="0" w:color="000000"/>
              <w:bottom w:val="single" w:sz="2" w:space="0" w:color="000000"/>
            </w:tcBorders>
          </w:tcPr>
          <w:p w14:paraId="1C7BA850" w14:textId="77777777" w:rsidR="003073A8" w:rsidRPr="00727A42" w:rsidRDefault="003073A8" w:rsidP="009F3DA8">
            <w:pPr>
              <w:spacing w:line="230" w:lineRule="atLeast"/>
              <w:ind w:left="108"/>
              <w:rPr>
                <w:sz w:val="20"/>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4"/>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4"/>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4"/>
                <w:sz w:val="20"/>
              </w:rPr>
              <w:t xml:space="preserve"> </w:t>
            </w:r>
            <w:r w:rsidRPr="00727A42">
              <w:rPr>
                <w:sz w:val="20"/>
              </w:rPr>
              <w:t>(cu exceptia conductelor principale), 10 t</w:t>
            </w:r>
          </w:p>
        </w:tc>
        <w:tc>
          <w:tcPr>
            <w:tcW w:w="992" w:type="dxa"/>
            <w:tcBorders>
              <w:top w:val="single" w:sz="4" w:space="0" w:color="000000"/>
              <w:bottom w:val="single" w:sz="2" w:space="0" w:color="000000"/>
            </w:tcBorders>
          </w:tcPr>
          <w:p w14:paraId="4EF4D2EA" w14:textId="77777777" w:rsidR="003073A8" w:rsidRPr="00727A42" w:rsidRDefault="003073A8" w:rsidP="009F3DA8">
            <w:pPr>
              <w:ind w:left="106"/>
              <w:rPr>
                <w:spacing w:val="-2"/>
                <w:sz w:val="20"/>
              </w:rPr>
            </w:pPr>
            <w:r w:rsidRPr="00727A42">
              <w:rPr>
                <w:spacing w:val="-2"/>
                <w:sz w:val="20"/>
              </w:rPr>
              <w:t>h-</w:t>
            </w:r>
            <w:r w:rsidRPr="00727A42">
              <w:rPr>
                <w:spacing w:val="-5"/>
                <w:sz w:val="20"/>
              </w:rPr>
              <w:t>ut</w:t>
            </w:r>
          </w:p>
        </w:tc>
        <w:tc>
          <w:tcPr>
            <w:tcW w:w="1418" w:type="dxa"/>
            <w:tcBorders>
              <w:top w:val="single" w:sz="4" w:space="0" w:color="000000"/>
              <w:bottom w:val="single" w:sz="2" w:space="0" w:color="000000"/>
            </w:tcBorders>
          </w:tcPr>
          <w:p w14:paraId="214C2A49" w14:textId="77777777" w:rsidR="003073A8" w:rsidRPr="00727A42" w:rsidRDefault="003073A8" w:rsidP="009F3DA8">
            <w:pPr>
              <w:ind w:left="109"/>
              <w:rPr>
                <w:spacing w:val="-2"/>
                <w:sz w:val="20"/>
              </w:rPr>
            </w:pPr>
            <w:r w:rsidRPr="00727A42">
              <w:rPr>
                <w:spacing w:val="-2"/>
                <w:sz w:val="20"/>
              </w:rPr>
              <w:t>0,040</w:t>
            </w:r>
          </w:p>
        </w:tc>
      </w:tr>
      <w:tr w:rsidR="003073A8" w:rsidRPr="00727A42" w14:paraId="5227D430"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2BCCEDAC" w14:textId="77777777" w:rsidR="003073A8" w:rsidRPr="00727A42" w:rsidRDefault="003073A8" w:rsidP="009F3DA8">
            <w:pPr>
              <w:rPr>
                <w:sz w:val="16"/>
              </w:rPr>
            </w:pPr>
          </w:p>
        </w:tc>
        <w:tc>
          <w:tcPr>
            <w:tcW w:w="1276" w:type="dxa"/>
            <w:tcBorders>
              <w:top w:val="single" w:sz="2" w:space="0" w:color="000000"/>
              <w:bottom w:val="single" w:sz="2" w:space="0" w:color="000000"/>
            </w:tcBorders>
          </w:tcPr>
          <w:p w14:paraId="6FC69F40" w14:textId="77777777" w:rsidR="003073A8" w:rsidRPr="00727A42" w:rsidRDefault="003073A8" w:rsidP="009F3DA8">
            <w:pPr>
              <w:spacing w:before="25"/>
              <w:ind w:left="46" w:right="29"/>
              <w:jc w:val="center"/>
              <w:rPr>
                <w:spacing w:val="-2"/>
                <w:sz w:val="16"/>
              </w:rPr>
            </w:pPr>
            <w:r w:rsidRPr="00727A42">
              <w:rPr>
                <w:spacing w:val="-2"/>
                <w:sz w:val="16"/>
              </w:rPr>
              <w:t>040502</w:t>
            </w:r>
          </w:p>
        </w:tc>
        <w:tc>
          <w:tcPr>
            <w:tcW w:w="5954" w:type="dxa"/>
            <w:tcBorders>
              <w:top w:val="single" w:sz="2" w:space="0" w:color="000000"/>
              <w:bottom w:val="single" w:sz="2" w:space="0" w:color="000000"/>
            </w:tcBorders>
          </w:tcPr>
          <w:p w14:paraId="31D83AD5" w14:textId="77777777" w:rsidR="003073A8" w:rsidRPr="00727A42" w:rsidRDefault="003073A8" w:rsidP="009F3DA8">
            <w:pPr>
              <w:spacing w:line="210" w:lineRule="exact"/>
              <w:ind w:left="108"/>
              <w:rPr>
                <w:sz w:val="20"/>
              </w:rPr>
            </w:pPr>
            <w:r w:rsidRPr="00727A42">
              <w:rPr>
                <w:sz w:val="20"/>
              </w:rPr>
              <w:t>Instalatii</w:t>
            </w:r>
            <w:r w:rsidRPr="00727A42">
              <w:rPr>
                <w:spacing w:val="-6"/>
                <w:sz w:val="20"/>
              </w:rPr>
              <w:t xml:space="preserve"> </w:t>
            </w:r>
            <w:r w:rsidRPr="00727A42">
              <w:rPr>
                <w:sz w:val="20"/>
              </w:rPr>
              <w:t>pentru</w:t>
            </w:r>
            <w:r w:rsidRPr="00727A42">
              <w:rPr>
                <w:spacing w:val="-3"/>
                <w:sz w:val="20"/>
              </w:rPr>
              <w:t xml:space="preserve"> </w:t>
            </w:r>
            <w:r w:rsidRPr="00727A42">
              <w:rPr>
                <w:sz w:val="20"/>
              </w:rPr>
              <w:t>sudare</w:t>
            </w:r>
            <w:r w:rsidRPr="00727A42">
              <w:rPr>
                <w:spacing w:val="-6"/>
                <w:sz w:val="20"/>
              </w:rPr>
              <w:t xml:space="preserve"> </w:t>
            </w:r>
            <w:r w:rsidRPr="00727A42">
              <w:rPr>
                <w:sz w:val="20"/>
              </w:rPr>
              <w:t>manuala</w:t>
            </w:r>
            <w:r w:rsidRPr="00727A42">
              <w:rPr>
                <w:spacing w:val="-4"/>
                <w:sz w:val="20"/>
              </w:rPr>
              <w:t xml:space="preserve"> </w:t>
            </w:r>
            <w:r w:rsidRPr="00727A42">
              <w:rPr>
                <w:sz w:val="20"/>
              </w:rPr>
              <w:t>cu</w:t>
            </w:r>
            <w:r w:rsidRPr="00727A42">
              <w:rPr>
                <w:spacing w:val="-4"/>
                <w:sz w:val="20"/>
              </w:rPr>
              <w:t xml:space="preserve"> </w:t>
            </w:r>
            <w:r w:rsidRPr="00727A42">
              <w:rPr>
                <w:sz w:val="20"/>
              </w:rPr>
              <w:t>arc</w:t>
            </w:r>
            <w:r w:rsidRPr="00727A42">
              <w:rPr>
                <w:spacing w:val="-4"/>
                <w:sz w:val="20"/>
              </w:rPr>
              <w:t xml:space="preserve"> </w:t>
            </w:r>
            <w:r w:rsidRPr="00727A42">
              <w:rPr>
                <w:sz w:val="20"/>
              </w:rPr>
              <w:t>electric</w:t>
            </w:r>
            <w:r w:rsidRPr="00727A42">
              <w:rPr>
                <w:spacing w:val="-4"/>
                <w:sz w:val="20"/>
              </w:rPr>
              <w:t xml:space="preserve"> </w:t>
            </w:r>
            <w:r w:rsidRPr="00727A42">
              <w:rPr>
                <w:sz w:val="20"/>
              </w:rPr>
              <w:t>(de</w:t>
            </w:r>
            <w:r w:rsidRPr="00727A42">
              <w:rPr>
                <w:spacing w:val="-4"/>
                <w:sz w:val="20"/>
              </w:rPr>
              <w:t xml:space="preserve"> </w:t>
            </w:r>
            <w:r w:rsidRPr="00727A42">
              <w:rPr>
                <w:sz w:val="20"/>
              </w:rPr>
              <w:t>curent</w:t>
            </w:r>
            <w:r w:rsidRPr="00727A42">
              <w:rPr>
                <w:spacing w:val="-5"/>
                <w:sz w:val="20"/>
              </w:rPr>
              <w:t xml:space="preserve"> </w:t>
            </w:r>
            <w:r w:rsidRPr="00727A42">
              <w:rPr>
                <w:spacing w:val="-2"/>
                <w:sz w:val="20"/>
              </w:rPr>
              <w:t>continuu)</w:t>
            </w:r>
          </w:p>
        </w:tc>
        <w:tc>
          <w:tcPr>
            <w:tcW w:w="992" w:type="dxa"/>
            <w:tcBorders>
              <w:top w:val="single" w:sz="2" w:space="0" w:color="000000"/>
              <w:bottom w:val="single" w:sz="2" w:space="0" w:color="000000"/>
            </w:tcBorders>
          </w:tcPr>
          <w:p w14:paraId="4F55DC76"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2" w:space="0" w:color="000000"/>
            </w:tcBorders>
          </w:tcPr>
          <w:p w14:paraId="2BF787F7" w14:textId="77777777" w:rsidR="003073A8" w:rsidRPr="00727A42" w:rsidRDefault="003073A8" w:rsidP="009F3DA8">
            <w:pPr>
              <w:spacing w:line="210" w:lineRule="exact"/>
              <w:ind w:left="109"/>
              <w:rPr>
                <w:spacing w:val="-2"/>
                <w:sz w:val="20"/>
              </w:rPr>
            </w:pPr>
            <w:r w:rsidRPr="00727A42">
              <w:rPr>
                <w:spacing w:val="-2"/>
                <w:sz w:val="20"/>
              </w:rPr>
              <w:t>1,270</w:t>
            </w:r>
          </w:p>
        </w:tc>
      </w:tr>
      <w:tr w:rsidR="003073A8" w:rsidRPr="00727A42" w14:paraId="07EFACCB"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5D041DE3"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01FB6F40" w14:textId="77777777" w:rsidR="003073A8" w:rsidRPr="00727A42" w:rsidRDefault="003073A8" w:rsidP="009F3DA8">
            <w:pPr>
              <w:spacing w:before="23"/>
              <w:ind w:left="46" w:right="29"/>
              <w:jc w:val="center"/>
              <w:rPr>
                <w:spacing w:val="-2"/>
                <w:sz w:val="16"/>
              </w:rPr>
            </w:pPr>
            <w:r w:rsidRPr="00727A42">
              <w:rPr>
                <w:spacing w:val="-2"/>
                <w:sz w:val="16"/>
              </w:rPr>
              <w:t>400002</w:t>
            </w:r>
          </w:p>
        </w:tc>
        <w:tc>
          <w:tcPr>
            <w:tcW w:w="5954" w:type="dxa"/>
            <w:tcBorders>
              <w:top w:val="single" w:sz="2" w:space="0" w:color="000000"/>
              <w:bottom w:val="single" w:sz="4" w:space="0" w:color="000000"/>
            </w:tcBorders>
          </w:tcPr>
          <w:p w14:paraId="25E79F4D" w14:textId="77777777" w:rsidR="003073A8" w:rsidRPr="00727A42" w:rsidRDefault="003073A8" w:rsidP="009F3DA8">
            <w:pPr>
              <w:spacing w:line="210" w:lineRule="exact"/>
              <w:ind w:left="108"/>
              <w:rPr>
                <w:sz w:val="20"/>
              </w:rPr>
            </w:pPr>
            <w:r w:rsidRPr="00727A42">
              <w:rPr>
                <w:sz w:val="20"/>
              </w:rPr>
              <w:t>Automobile</w:t>
            </w:r>
            <w:r w:rsidRPr="00727A42">
              <w:rPr>
                <w:spacing w:val="-3"/>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3"/>
                <w:sz w:val="20"/>
              </w:rPr>
              <w:t xml:space="preserve"> </w:t>
            </w:r>
            <w:r w:rsidRPr="00727A42">
              <w:rPr>
                <w:sz w:val="20"/>
              </w:rPr>
              <w:t>pina</w:t>
            </w:r>
            <w:r w:rsidRPr="00727A42">
              <w:rPr>
                <w:spacing w:val="-2"/>
                <w:sz w:val="20"/>
              </w:rPr>
              <w:t xml:space="preserve"> </w:t>
            </w:r>
            <w:r w:rsidRPr="00727A42">
              <w:rPr>
                <w:sz w:val="20"/>
              </w:rPr>
              <w:t>la</w:t>
            </w:r>
            <w:r w:rsidRPr="00727A42">
              <w:rPr>
                <w:spacing w:val="-3"/>
                <w:sz w:val="20"/>
              </w:rPr>
              <w:t xml:space="preserve"> </w:t>
            </w:r>
            <w:r w:rsidRPr="00727A42">
              <w:rPr>
                <w:sz w:val="20"/>
              </w:rPr>
              <w:t>8</w:t>
            </w:r>
            <w:r w:rsidRPr="00727A42">
              <w:rPr>
                <w:spacing w:val="-2"/>
                <w:sz w:val="20"/>
              </w:rPr>
              <w:t xml:space="preserve"> </w:t>
            </w:r>
            <w:r w:rsidRPr="00727A42">
              <w:rPr>
                <w:spacing w:val="-10"/>
                <w:sz w:val="20"/>
              </w:rPr>
              <w:t>t</w:t>
            </w:r>
          </w:p>
        </w:tc>
        <w:tc>
          <w:tcPr>
            <w:tcW w:w="992" w:type="dxa"/>
            <w:tcBorders>
              <w:top w:val="single" w:sz="2" w:space="0" w:color="000000"/>
              <w:bottom w:val="single" w:sz="4" w:space="0" w:color="000000"/>
            </w:tcBorders>
          </w:tcPr>
          <w:p w14:paraId="41D71787"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4" w:space="0" w:color="000000"/>
            </w:tcBorders>
          </w:tcPr>
          <w:p w14:paraId="73AE7C9E" w14:textId="77777777" w:rsidR="003073A8" w:rsidRPr="00727A42" w:rsidRDefault="003073A8" w:rsidP="009F3DA8">
            <w:pPr>
              <w:spacing w:line="210" w:lineRule="exact"/>
              <w:ind w:left="109"/>
              <w:rPr>
                <w:spacing w:val="-2"/>
                <w:sz w:val="20"/>
              </w:rPr>
            </w:pPr>
            <w:r w:rsidRPr="00727A42">
              <w:rPr>
                <w:spacing w:val="-2"/>
                <w:sz w:val="20"/>
              </w:rPr>
              <w:t>0,040</w:t>
            </w:r>
          </w:p>
        </w:tc>
      </w:tr>
      <w:tr w:rsidR="003073A8" w:rsidRPr="00727A42" w14:paraId="4E686B30"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11"/>
        </w:trPr>
        <w:tc>
          <w:tcPr>
            <w:tcW w:w="709" w:type="dxa"/>
            <w:tcBorders>
              <w:top w:val="single" w:sz="4" w:space="0" w:color="000000"/>
              <w:bottom w:val="single" w:sz="4" w:space="0" w:color="000000"/>
            </w:tcBorders>
          </w:tcPr>
          <w:p w14:paraId="10C490BC" w14:textId="77777777" w:rsidR="003073A8" w:rsidRPr="00727A42" w:rsidRDefault="003073A8" w:rsidP="009F3DA8">
            <w:pPr>
              <w:spacing w:line="275" w:lineRule="exact"/>
              <w:ind w:left="107"/>
              <w:rPr>
                <w:spacing w:val="-5"/>
              </w:rPr>
            </w:pPr>
            <w:r w:rsidRPr="00727A42">
              <w:rPr>
                <w:spacing w:val="-5"/>
              </w:rPr>
              <w:t>27</w:t>
            </w:r>
          </w:p>
        </w:tc>
        <w:tc>
          <w:tcPr>
            <w:tcW w:w="1276" w:type="dxa"/>
            <w:tcBorders>
              <w:top w:val="single" w:sz="4" w:space="0" w:color="000000"/>
              <w:bottom w:val="single" w:sz="4" w:space="0" w:color="000000"/>
            </w:tcBorders>
          </w:tcPr>
          <w:p w14:paraId="5FF13D7C" w14:textId="77777777" w:rsidR="003073A8" w:rsidRPr="00727A42" w:rsidRDefault="003073A8" w:rsidP="009F3DA8">
            <w:pPr>
              <w:widowControl w:val="0"/>
              <w:autoSpaceDE w:val="0"/>
              <w:autoSpaceDN w:val="0"/>
              <w:spacing w:line="275" w:lineRule="exact"/>
              <w:ind w:left="108"/>
            </w:pPr>
            <w:r w:rsidRPr="00727A42">
              <w:rPr>
                <w:spacing w:val="-2"/>
                <w:szCs w:val="22"/>
              </w:rPr>
              <w:t>08-02-</w:t>
            </w:r>
            <w:r w:rsidRPr="00727A42">
              <w:rPr>
                <w:spacing w:val="-5"/>
                <w:szCs w:val="22"/>
              </w:rPr>
              <w:t>472</w:t>
            </w:r>
          </w:p>
          <w:p w14:paraId="44D098EF" w14:textId="77777777" w:rsidR="003073A8" w:rsidRPr="00727A42" w:rsidRDefault="003073A8" w:rsidP="009F3DA8">
            <w:pPr>
              <w:spacing w:line="275" w:lineRule="exact"/>
              <w:ind w:left="108"/>
              <w:rPr>
                <w:spacing w:val="-2"/>
              </w:rPr>
            </w:pPr>
            <w:r w:rsidRPr="00727A42">
              <w:rPr>
                <w:spacing w:val="-2"/>
              </w:rPr>
              <w:t>-</w:t>
            </w:r>
            <w:r w:rsidRPr="00727A42">
              <w:rPr>
                <w:spacing w:val="-12"/>
              </w:rPr>
              <w:t>2</w:t>
            </w:r>
          </w:p>
        </w:tc>
        <w:tc>
          <w:tcPr>
            <w:tcW w:w="5954" w:type="dxa"/>
            <w:tcBorders>
              <w:top w:val="single" w:sz="4" w:space="0" w:color="000000"/>
              <w:bottom w:val="single" w:sz="4" w:space="0" w:color="000000"/>
            </w:tcBorders>
          </w:tcPr>
          <w:p w14:paraId="1187EF54" w14:textId="77777777" w:rsidR="003073A8" w:rsidRPr="00727A42" w:rsidRDefault="003073A8" w:rsidP="009F3DA8">
            <w:pPr>
              <w:ind w:left="108"/>
              <w:rPr>
                <w:sz w:val="20"/>
              </w:rPr>
            </w:pPr>
            <w:r w:rsidRPr="00727A42">
              <w:rPr>
                <w:sz w:val="20"/>
              </w:rPr>
              <w:t>Conductori</w:t>
            </w:r>
            <w:r w:rsidRPr="00727A42">
              <w:rPr>
                <w:spacing w:val="-7"/>
                <w:sz w:val="20"/>
              </w:rPr>
              <w:t xml:space="preserve"> </w:t>
            </w:r>
            <w:r w:rsidRPr="00727A42">
              <w:rPr>
                <w:sz w:val="20"/>
              </w:rPr>
              <w:t>de</w:t>
            </w:r>
            <w:r w:rsidRPr="00727A42">
              <w:rPr>
                <w:spacing w:val="-4"/>
                <w:sz w:val="20"/>
              </w:rPr>
              <w:t xml:space="preserve"> </w:t>
            </w:r>
            <w:r w:rsidRPr="00727A42">
              <w:rPr>
                <w:sz w:val="20"/>
              </w:rPr>
              <w:t>legare</w:t>
            </w:r>
            <w:r w:rsidRPr="00727A42">
              <w:rPr>
                <w:spacing w:val="-4"/>
                <w:sz w:val="20"/>
              </w:rPr>
              <w:t xml:space="preserve"> </w:t>
            </w:r>
            <w:r w:rsidRPr="00727A42">
              <w:rPr>
                <w:sz w:val="20"/>
              </w:rPr>
              <w:t>la</w:t>
            </w:r>
            <w:r w:rsidRPr="00727A42">
              <w:rPr>
                <w:spacing w:val="-6"/>
                <w:sz w:val="20"/>
              </w:rPr>
              <w:t xml:space="preserve"> </w:t>
            </w:r>
            <w:r w:rsidRPr="00727A42">
              <w:rPr>
                <w:sz w:val="20"/>
              </w:rPr>
              <w:t>pamint:</w:t>
            </w:r>
            <w:r w:rsidRPr="00727A42">
              <w:rPr>
                <w:spacing w:val="-5"/>
                <w:sz w:val="20"/>
              </w:rPr>
              <w:t xml:space="preserve"> </w:t>
            </w:r>
            <w:r w:rsidRPr="00727A42">
              <w:rPr>
                <w:sz w:val="20"/>
              </w:rPr>
              <w:t>priza</w:t>
            </w:r>
            <w:r w:rsidRPr="00727A42">
              <w:rPr>
                <w:spacing w:val="-4"/>
                <w:sz w:val="20"/>
              </w:rPr>
              <w:t xml:space="preserve"> </w:t>
            </w:r>
            <w:r w:rsidRPr="00727A42">
              <w:rPr>
                <w:sz w:val="20"/>
              </w:rPr>
              <w:t>de</w:t>
            </w:r>
            <w:r w:rsidRPr="00727A42">
              <w:rPr>
                <w:spacing w:val="-4"/>
                <w:sz w:val="20"/>
              </w:rPr>
              <w:t xml:space="preserve"> </w:t>
            </w:r>
            <w:r w:rsidRPr="00727A42">
              <w:rPr>
                <w:sz w:val="20"/>
              </w:rPr>
              <w:t>pamint,</w:t>
            </w:r>
            <w:r w:rsidRPr="00727A42">
              <w:rPr>
                <w:spacing w:val="-4"/>
                <w:sz w:val="20"/>
              </w:rPr>
              <w:t xml:space="preserve"> </w:t>
            </w:r>
            <w:r w:rsidRPr="00727A42">
              <w:rPr>
                <w:sz w:val="20"/>
              </w:rPr>
              <w:t>orizontala,</w:t>
            </w:r>
            <w:r w:rsidRPr="00727A42">
              <w:rPr>
                <w:spacing w:val="-6"/>
                <w:sz w:val="20"/>
              </w:rPr>
              <w:t xml:space="preserve"> </w:t>
            </w:r>
            <w:r w:rsidRPr="00727A42">
              <w:rPr>
                <w:sz w:val="20"/>
              </w:rPr>
              <w:t>din</w:t>
            </w:r>
            <w:r w:rsidRPr="00727A42">
              <w:rPr>
                <w:spacing w:val="-3"/>
                <w:sz w:val="20"/>
              </w:rPr>
              <w:t xml:space="preserve"> </w:t>
            </w:r>
            <w:r w:rsidRPr="00727A42">
              <w:rPr>
                <w:sz w:val="20"/>
              </w:rPr>
              <w:t>otel fisie, sectiune 160 mm2</w:t>
            </w:r>
          </w:p>
        </w:tc>
        <w:tc>
          <w:tcPr>
            <w:tcW w:w="992" w:type="dxa"/>
            <w:tcBorders>
              <w:top w:val="single" w:sz="4" w:space="0" w:color="000000"/>
              <w:bottom w:val="single" w:sz="4" w:space="0" w:color="000000"/>
            </w:tcBorders>
          </w:tcPr>
          <w:p w14:paraId="26F52F93" w14:textId="77777777" w:rsidR="003073A8" w:rsidRPr="00727A42" w:rsidRDefault="003073A8" w:rsidP="009F3DA8">
            <w:pPr>
              <w:spacing w:before="253"/>
            </w:pPr>
            <w:r w:rsidRPr="00727A42">
              <w:t xml:space="preserve">100 </w:t>
            </w:r>
            <w:r w:rsidRPr="00727A42">
              <w:rPr>
                <w:spacing w:val="-10"/>
              </w:rPr>
              <w:t>m</w:t>
            </w:r>
          </w:p>
        </w:tc>
        <w:tc>
          <w:tcPr>
            <w:tcW w:w="1418" w:type="dxa"/>
            <w:tcBorders>
              <w:top w:val="single" w:sz="4" w:space="0" w:color="000000"/>
              <w:bottom w:val="single" w:sz="4" w:space="0" w:color="000000"/>
            </w:tcBorders>
          </w:tcPr>
          <w:p w14:paraId="272EEDE0" w14:textId="77777777" w:rsidR="003073A8" w:rsidRPr="00727A42" w:rsidRDefault="003073A8" w:rsidP="009F3DA8">
            <w:pPr>
              <w:spacing w:before="253"/>
              <w:ind w:left="438"/>
              <w:rPr>
                <w:spacing w:val="-2"/>
              </w:rPr>
            </w:pPr>
            <w:r w:rsidRPr="00727A42">
              <w:rPr>
                <w:spacing w:val="-2"/>
              </w:rPr>
              <w:t>0,150</w:t>
            </w:r>
          </w:p>
        </w:tc>
      </w:tr>
      <w:tr w:rsidR="003073A8" w:rsidRPr="00727A42" w14:paraId="2EF4EE08"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6E4EEDA"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67ABCF93" w14:textId="77777777" w:rsidR="003073A8" w:rsidRPr="00727A42" w:rsidRDefault="003073A8" w:rsidP="009F3DA8">
            <w:pPr>
              <w:spacing w:before="23"/>
              <w:ind w:left="43" w:right="29"/>
              <w:jc w:val="center"/>
              <w:rPr>
                <w:spacing w:val="-10"/>
                <w:sz w:val="16"/>
              </w:rPr>
            </w:pPr>
            <w:r w:rsidRPr="00727A42">
              <w:rPr>
                <w:spacing w:val="-10"/>
                <w:sz w:val="16"/>
              </w:rPr>
              <w:t>1</w:t>
            </w:r>
          </w:p>
        </w:tc>
        <w:tc>
          <w:tcPr>
            <w:tcW w:w="5954" w:type="dxa"/>
            <w:tcBorders>
              <w:top w:val="single" w:sz="4" w:space="0" w:color="000000"/>
              <w:bottom w:val="single" w:sz="4" w:space="0" w:color="000000"/>
            </w:tcBorders>
          </w:tcPr>
          <w:p w14:paraId="454724F3" w14:textId="77777777" w:rsidR="003073A8" w:rsidRPr="00727A42" w:rsidRDefault="003073A8" w:rsidP="009F3DA8">
            <w:pPr>
              <w:spacing w:line="210" w:lineRule="exact"/>
              <w:ind w:left="108"/>
              <w:rPr>
                <w:spacing w:val="-2"/>
                <w:sz w:val="20"/>
              </w:rPr>
            </w:pPr>
            <w:r w:rsidRPr="00727A42">
              <w:rPr>
                <w:spacing w:val="-2"/>
                <w:sz w:val="20"/>
              </w:rPr>
              <w:t>Muncitor</w:t>
            </w:r>
          </w:p>
        </w:tc>
        <w:tc>
          <w:tcPr>
            <w:tcW w:w="992" w:type="dxa"/>
            <w:tcBorders>
              <w:top w:val="single" w:sz="4" w:space="0" w:color="000000"/>
              <w:bottom w:val="single" w:sz="4" w:space="0" w:color="000000"/>
            </w:tcBorders>
          </w:tcPr>
          <w:p w14:paraId="5561635B"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4" w:space="0" w:color="000000"/>
            </w:tcBorders>
          </w:tcPr>
          <w:p w14:paraId="142D752D" w14:textId="77777777" w:rsidR="003073A8" w:rsidRPr="00727A42" w:rsidRDefault="003073A8" w:rsidP="009F3DA8">
            <w:pPr>
              <w:spacing w:line="210" w:lineRule="exact"/>
              <w:ind w:left="109"/>
              <w:rPr>
                <w:spacing w:val="-2"/>
                <w:sz w:val="20"/>
              </w:rPr>
            </w:pPr>
            <w:r w:rsidRPr="00727A42">
              <w:rPr>
                <w:spacing w:val="-2"/>
                <w:sz w:val="20"/>
              </w:rPr>
              <w:t>2,490</w:t>
            </w:r>
          </w:p>
        </w:tc>
      </w:tr>
      <w:tr w:rsidR="003073A8" w:rsidRPr="00727A42" w14:paraId="4D7924F7"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55C629B"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443F828A" w14:textId="77777777" w:rsidR="003073A8" w:rsidRPr="00727A42" w:rsidRDefault="003073A8" w:rsidP="009F3DA8">
            <w:pPr>
              <w:spacing w:before="1"/>
              <w:ind w:left="43" w:right="29"/>
              <w:jc w:val="center"/>
              <w:rPr>
                <w:spacing w:val="-2"/>
                <w:sz w:val="16"/>
              </w:rPr>
            </w:pPr>
            <w:r w:rsidRPr="00727A42">
              <w:rPr>
                <w:spacing w:val="-2"/>
                <w:sz w:val="16"/>
              </w:rPr>
              <w:t>1011786</w:t>
            </w:r>
          </w:p>
        </w:tc>
        <w:tc>
          <w:tcPr>
            <w:tcW w:w="5954" w:type="dxa"/>
            <w:tcBorders>
              <w:top w:val="single" w:sz="4" w:space="0" w:color="000000"/>
              <w:bottom w:val="single" w:sz="4" w:space="0" w:color="000000"/>
            </w:tcBorders>
          </w:tcPr>
          <w:p w14:paraId="537FC4BE" w14:textId="77777777" w:rsidR="003073A8" w:rsidRPr="00727A42" w:rsidRDefault="003073A8" w:rsidP="009F3DA8">
            <w:pPr>
              <w:spacing w:line="210" w:lineRule="exact"/>
              <w:ind w:left="108"/>
              <w:rPr>
                <w:sz w:val="20"/>
              </w:rPr>
            </w:pPr>
            <w:r w:rsidRPr="00727A42">
              <w:rPr>
                <w:sz w:val="20"/>
              </w:rPr>
              <w:t>Lac</w:t>
            </w:r>
            <w:r w:rsidRPr="00727A42">
              <w:rPr>
                <w:spacing w:val="-4"/>
                <w:sz w:val="20"/>
              </w:rPr>
              <w:t xml:space="preserve"> </w:t>
            </w:r>
            <w:r w:rsidRPr="00727A42">
              <w:rPr>
                <w:sz w:val="20"/>
              </w:rPr>
              <w:t>de</w:t>
            </w:r>
            <w:r w:rsidRPr="00727A42">
              <w:rPr>
                <w:spacing w:val="-4"/>
                <w:sz w:val="20"/>
              </w:rPr>
              <w:t xml:space="preserve"> </w:t>
            </w:r>
            <w:r w:rsidRPr="00727A42">
              <w:rPr>
                <w:sz w:val="20"/>
              </w:rPr>
              <w:t>bitum</w:t>
            </w:r>
            <w:r w:rsidRPr="00727A42">
              <w:rPr>
                <w:spacing w:val="-3"/>
                <w:sz w:val="20"/>
              </w:rPr>
              <w:t xml:space="preserve"> </w:t>
            </w:r>
            <w:r w:rsidRPr="00727A42">
              <w:rPr>
                <w:sz w:val="20"/>
              </w:rPr>
              <w:t>"БТ-</w:t>
            </w:r>
            <w:r w:rsidRPr="00727A42">
              <w:rPr>
                <w:spacing w:val="-4"/>
                <w:sz w:val="20"/>
              </w:rPr>
              <w:t>123"</w:t>
            </w:r>
          </w:p>
        </w:tc>
        <w:tc>
          <w:tcPr>
            <w:tcW w:w="992" w:type="dxa"/>
            <w:tcBorders>
              <w:top w:val="single" w:sz="4" w:space="0" w:color="000000"/>
              <w:bottom w:val="single" w:sz="4" w:space="0" w:color="000000"/>
            </w:tcBorders>
          </w:tcPr>
          <w:p w14:paraId="67AB9A57" w14:textId="77777777" w:rsidR="003073A8" w:rsidRPr="00727A42" w:rsidRDefault="003073A8" w:rsidP="009F3DA8">
            <w:pPr>
              <w:spacing w:line="210" w:lineRule="exact"/>
              <w:ind w:left="106"/>
              <w:rPr>
                <w:spacing w:val="-10"/>
                <w:sz w:val="20"/>
              </w:rPr>
            </w:pPr>
            <w:r w:rsidRPr="00727A42">
              <w:rPr>
                <w:spacing w:val="-10"/>
                <w:sz w:val="20"/>
              </w:rPr>
              <w:t>t</w:t>
            </w:r>
          </w:p>
        </w:tc>
        <w:tc>
          <w:tcPr>
            <w:tcW w:w="1418" w:type="dxa"/>
            <w:tcBorders>
              <w:top w:val="single" w:sz="4" w:space="0" w:color="000000"/>
              <w:bottom w:val="single" w:sz="4" w:space="0" w:color="000000"/>
            </w:tcBorders>
          </w:tcPr>
          <w:p w14:paraId="3D4CFC55" w14:textId="77777777" w:rsidR="003073A8" w:rsidRPr="00727A42" w:rsidRDefault="003073A8" w:rsidP="009F3DA8">
            <w:pPr>
              <w:spacing w:line="210" w:lineRule="exact"/>
              <w:ind w:left="109"/>
              <w:rPr>
                <w:spacing w:val="-2"/>
                <w:sz w:val="20"/>
              </w:rPr>
            </w:pPr>
            <w:r w:rsidRPr="00727A42">
              <w:rPr>
                <w:spacing w:val="-2"/>
                <w:sz w:val="20"/>
              </w:rPr>
              <w:t>0,001</w:t>
            </w:r>
          </w:p>
        </w:tc>
      </w:tr>
      <w:tr w:rsidR="003073A8" w:rsidRPr="00727A42" w14:paraId="3EE370D9"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B8BFAA3"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041B1011" w14:textId="77777777" w:rsidR="003073A8" w:rsidRPr="00727A42" w:rsidRDefault="003073A8" w:rsidP="009F3DA8">
            <w:pPr>
              <w:spacing w:before="1"/>
              <w:ind w:left="43" w:right="29"/>
              <w:jc w:val="center"/>
              <w:rPr>
                <w:spacing w:val="-2"/>
                <w:sz w:val="16"/>
              </w:rPr>
            </w:pPr>
            <w:r w:rsidRPr="00727A42">
              <w:rPr>
                <w:spacing w:val="-2"/>
                <w:sz w:val="16"/>
              </w:rPr>
              <w:t>1011924</w:t>
            </w:r>
          </w:p>
        </w:tc>
        <w:tc>
          <w:tcPr>
            <w:tcW w:w="5954" w:type="dxa"/>
            <w:tcBorders>
              <w:top w:val="single" w:sz="4" w:space="0" w:color="000000"/>
              <w:bottom w:val="single" w:sz="4" w:space="0" w:color="000000"/>
            </w:tcBorders>
          </w:tcPr>
          <w:p w14:paraId="1D440F48" w14:textId="77777777" w:rsidR="003073A8" w:rsidRPr="00727A42" w:rsidRDefault="003073A8" w:rsidP="009F3DA8">
            <w:pPr>
              <w:spacing w:line="210" w:lineRule="exact"/>
              <w:ind w:left="108"/>
              <w:rPr>
                <w:sz w:val="20"/>
              </w:rPr>
            </w:pPr>
            <w:r w:rsidRPr="00727A42">
              <w:rPr>
                <w:sz w:val="20"/>
              </w:rPr>
              <w:t>Electrozi</w:t>
            </w:r>
            <w:r w:rsidRPr="00727A42">
              <w:rPr>
                <w:spacing w:val="-4"/>
                <w:sz w:val="20"/>
              </w:rPr>
              <w:t xml:space="preserve"> </w:t>
            </w:r>
            <w:r w:rsidRPr="00727A42">
              <w:rPr>
                <w:sz w:val="20"/>
              </w:rPr>
              <w:t>Э42А,</w:t>
            </w:r>
            <w:r w:rsidRPr="00727A42">
              <w:rPr>
                <w:spacing w:val="-6"/>
                <w:sz w:val="20"/>
              </w:rPr>
              <w:t xml:space="preserve"> </w:t>
            </w:r>
            <w:r w:rsidRPr="00727A42">
              <w:rPr>
                <w:sz w:val="20"/>
              </w:rPr>
              <w:t>diametru</w:t>
            </w:r>
            <w:r w:rsidRPr="00727A42">
              <w:rPr>
                <w:spacing w:val="-2"/>
                <w:sz w:val="20"/>
              </w:rPr>
              <w:t xml:space="preserve"> </w:t>
            </w:r>
            <w:r w:rsidRPr="00727A42">
              <w:rPr>
                <w:sz w:val="20"/>
              </w:rPr>
              <w:t>4</w:t>
            </w:r>
            <w:r w:rsidRPr="00727A42">
              <w:rPr>
                <w:spacing w:val="-5"/>
                <w:sz w:val="20"/>
              </w:rPr>
              <w:t xml:space="preserve"> mm</w:t>
            </w:r>
          </w:p>
        </w:tc>
        <w:tc>
          <w:tcPr>
            <w:tcW w:w="992" w:type="dxa"/>
            <w:tcBorders>
              <w:top w:val="single" w:sz="4" w:space="0" w:color="000000"/>
              <w:bottom w:val="single" w:sz="4" w:space="0" w:color="000000"/>
            </w:tcBorders>
          </w:tcPr>
          <w:p w14:paraId="570AEBFC"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590C108A" w14:textId="77777777" w:rsidR="003073A8" w:rsidRPr="00727A42" w:rsidRDefault="003073A8" w:rsidP="009F3DA8">
            <w:pPr>
              <w:spacing w:line="210" w:lineRule="exact"/>
              <w:ind w:left="109"/>
              <w:rPr>
                <w:spacing w:val="-2"/>
                <w:sz w:val="20"/>
              </w:rPr>
            </w:pPr>
            <w:r w:rsidRPr="00727A42">
              <w:rPr>
                <w:spacing w:val="-2"/>
                <w:sz w:val="20"/>
              </w:rPr>
              <w:t>0,135</w:t>
            </w:r>
          </w:p>
        </w:tc>
      </w:tr>
      <w:tr w:rsidR="003073A8" w:rsidRPr="00727A42" w14:paraId="46C722D7"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366D1232"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115FC815" w14:textId="77777777" w:rsidR="003073A8" w:rsidRPr="00727A42" w:rsidRDefault="003073A8" w:rsidP="009F3DA8">
            <w:pPr>
              <w:spacing w:before="1"/>
              <w:ind w:left="43" w:right="29"/>
              <w:jc w:val="center"/>
              <w:rPr>
                <w:spacing w:val="-2"/>
                <w:sz w:val="16"/>
              </w:rPr>
            </w:pPr>
            <w:r w:rsidRPr="00727A42">
              <w:rPr>
                <w:spacing w:val="-2"/>
                <w:sz w:val="16"/>
              </w:rPr>
              <w:t>1011613</w:t>
            </w:r>
          </w:p>
        </w:tc>
        <w:tc>
          <w:tcPr>
            <w:tcW w:w="5954" w:type="dxa"/>
            <w:tcBorders>
              <w:top w:val="single" w:sz="4" w:space="0" w:color="000000"/>
              <w:bottom w:val="single" w:sz="4" w:space="0" w:color="000000"/>
            </w:tcBorders>
          </w:tcPr>
          <w:p w14:paraId="228B7EC9" w14:textId="77777777" w:rsidR="003073A8" w:rsidRPr="00727A42" w:rsidRDefault="003073A8" w:rsidP="009F3DA8">
            <w:pPr>
              <w:spacing w:line="230" w:lineRule="atLeast"/>
              <w:ind w:left="108" w:right="112"/>
              <w:rPr>
                <w:sz w:val="20"/>
              </w:rPr>
            </w:pPr>
            <w:r w:rsidRPr="00727A42">
              <w:rPr>
                <w:sz w:val="20"/>
              </w:rPr>
              <w:t>Otel-carbon</w:t>
            </w:r>
            <w:r w:rsidRPr="00727A42">
              <w:rPr>
                <w:spacing w:val="-6"/>
                <w:sz w:val="20"/>
              </w:rPr>
              <w:t xml:space="preserve"> </w:t>
            </w:r>
            <w:r w:rsidRPr="00727A42">
              <w:rPr>
                <w:sz w:val="20"/>
              </w:rPr>
              <w:t>calitate</w:t>
            </w:r>
            <w:r w:rsidRPr="00727A42">
              <w:rPr>
                <w:spacing w:val="-7"/>
                <w:sz w:val="20"/>
              </w:rPr>
              <w:t xml:space="preserve"> </w:t>
            </w:r>
            <w:r w:rsidRPr="00727A42">
              <w:rPr>
                <w:sz w:val="20"/>
              </w:rPr>
              <w:t>normala,</w:t>
            </w:r>
            <w:r w:rsidRPr="00727A42">
              <w:rPr>
                <w:spacing w:val="-8"/>
                <w:sz w:val="20"/>
              </w:rPr>
              <w:t xml:space="preserve"> </w:t>
            </w:r>
            <w:r w:rsidRPr="00727A42">
              <w:rPr>
                <w:sz w:val="20"/>
              </w:rPr>
              <w:t>marca</w:t>
            </w:r>
            <w:r w:rsidRPr="00727A42">
              <w:rPr>
                <w:spacing w:val="-7"/>
                <w:sz w:val="20"/>
              </w:rPr>
              <w:t xml:space="preserve"> </w:t>
            </w:r>
            <w:r w:rsidRPr="00727A42">
              <w:rPr>
                <w:sz w:val="20"/>
              </w:rPr>
              <w:t>"ВСт3пс5-1",</w:t>
            </w:r>
            <w:r w:rsidRPr="00727A42">
              <w:rPr>
                <w:spacing w:val="-6"/>
                <w:sz w:val="20"/>
              </w:rPr>
              <w:t xml:space="preserve"> </w:t>
            </w:r>
            <w:r w:rsidRPr="00727A42">
              <w:rPr>
                <w:sz w:val="20"/>
              </w:rPr>
              <w:t>rotund,</w:t>
            </w:r>
            <w:r w:rsidRPr="00727A42">
              <w:rPr>
                <w:spacing w:val="-7"/>
                <w:sz w:val="20"/>
              </w:rPr>
              <w:t xml:space="preserve"> </w:t>
            </w:r>
            <w:r w:rsidRPr="00727A42">
              <w:rPr>
                <w:sz w:val="20"/>
              </w:rPr>
              <w:t>diametru 12 mm</w:t>
            </w:r>
          </w:p>
        </w:tc>
        <w:tc>
          <w:tcPr>
            <w:tcW w:w="992" w:type="dxa"/>
            <w:tcBorders>
              <w:top w:val="single" w:sz="4" w:space="0" w:color="000000"/>
              <w:bottom w:val="single" w:sz="4" w:space="0" w:color="000000"/>
            </w:tcBorders>
          </w:tcPr>
          <w:p w14:paraId="5C8B9E7D" w14:textId="77777777" w:rsidR="003073A8" w:rsidRPr="00727A42" w:rsidRDefault="003073A8" w:rsidP="009F3DA8">
            <w:pPr>
              <w:spacing w:before="115"/>
              <w:ind w:left="106"/>
              <w:rPr>
                <w:spacing w:val="-10"/>
                <w:sz w:val="20"/>
              </w:rPr>
            </w:pPr>
            <w:r w:rsidRPr="00727A42">
              <w:rPr>
                <w:spacing w:val="-10"/>
                <w:sz w:val="20"/>
              </w:rPr>
              <w:t>t</w:t>
            </w:r>
          </w:p>
        </w:tc>
        <w:tc>
          <w:tcPr>
            <w:tcW w:w="1418" w:type="dxa"/>
            <w:tcBorders>
              <w:top w:val="single" w:sz="4" w:space="0" w:color="000000"/>
              <w:bottom w:val="single" w:sz="4" w:space="0" w:color="000000"/>
            </w:tcBorders>
          </w:tcPr>
          <w:p w14:paraId="734C0776" w14:textId="77777777" w:rsidR="003073A8" w:rsidRPr="00727A42" w:rsidRDefault="003073A8" w:rsidP="009F3DA8">
            <w:pPr>
              <w:spacing w:before="115"/>
              <w:ind w:left="109"/>
              <w:rPr>
                <w:spacing w:val="-2"/>
                <w:sz w:val="20"/>
              </w:rPr>
            </w:pPr>
            <w:r w:rsidRPr="00727A42">
              <w:rPr>
                <w:spacing w:val="-2"/>
                <w:sz w:val="20"/>
              </w:rPr>
              <w:t>0,019</w:t>
            </w:r>
          </w:p>
        </w:tc>
      </w:tr>
      <w:tr w:rsidR="003073A8" w:rsidRPr="00727A42" w14:paraId="3515FE06"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60907E60" w14:textId="77777777" w:rsidR="003073A8" w:rsidRPr="00727A42" w:rsidRDefault="003073A8" w:rsidP="009F3DA8">
            <w:pPr>
              <w:rPr>
                <w:sz w:val="18"/>
              </w:rPr>
            </w:pPr>
          </w:p>
        </w:tc>
        <w:tc>
          <w:tcPr>
            <w:tcW w:w="1276" w:type="dxa"/>
            <w:tcBorders>
              <w:top w:val="single" w:sz="4" w:space="0" w:color="000000"/>
              <w:bottom w:val="single" w:sz="2" w:space="0" w:color="000000"/>
            </w:tcBorders>
          </w:tcPr>
          <w:p w14:paraId="224D14C6" w14:textId="77777777" w:rsidR="003073A8" w:rsidRPr="00727A42" w:rsidRDefault="003073A8" w:rsidP="009F3DA8">
            <w:pPr>
              <w:spacing w:before="138"/>
              <w:ind w:left="46" w:right="29"/>
              <w:jc w:val="center"/>
              <w:rPr>
                <w:spacing w:val="-2"/>
                <w:sz w:val="16"/>
              </w:rPr>
            </w:pPr>
            <w:r w:rsidRPr="00727A42">
              <w:rPr>
                <w:spacing w:val="-2"/>
                <w:sz w:val="16"/>
              </w:rPr>
              <w:t>021102</w:t>
            </w:r>
          </w:p>
        </w:tc>
        <w:tc>
          <w:tcPr>
            <w:tcW w:w="5954" w:type="dxa"/>
            <w:tcBorders>
              <w:top w:val="single" w:sz="4" w:space="0" w:color="000000"/>
              <w:bottom w:val="single" w:sz="2" w:space="0" w:color="000000"/>
            </w:tcBorders>
          </w:tcPr>
          <w:p w14:paraId="0222B8FD" w14:textId="77777777" w:rsidR="003073A8" w:rsidRPr="00727A42" w:rsidRDefault="003073A8" w:rsidP="009F3DA8">
            <w:pPr>
              <w:spacing w:line="230" w:lineRule="atLeast"/>
              <w:ind w:left="108"/>
              <w:rPr>
                <w:sz w:val="20"/>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4"/>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4"/>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4"/>
                <w:sz w:val="20"/>
              </w:rPr>
              <w:t xml:space="preserve"> </w:t>
            </w:r>
            <w:r w:rsidRPr="00727A42">
              <w:rPr>
                <w:sz w:val="20"/>
              </w:rPr>
              <w:t>(cu exceptia conductelor principale), 10 t</w:t>
            </w:r>
          </w:p>
        </w:tc>
        <w:tc>
          <w:tcPr>
            <w:tcW w:w="992" w:type="dxa"/>
            <w:tcBorders>
              <w:top w:val="single" w:sz="4" w:space="0" w:color="000000"/>
              <w:bottom w:val="single" w:sz="2" w:space="0" w:color="000000"/>
            </w:tcBorders>
          </w:tcPr>
          <w:p w14:paraId="091F7936" w14:textId="77777777" w:rsidR="003073A8" w:rsidRPr="00727A42" w:rsidRDefault="003073A8" w:rsidP="009F3DA8">
            <w:pPr>
              <w:ind w:left="106"/>
              <w:rPr>
                <w:spacing w:val="-2"/>
                <w:sz w:val="20"/>
              </w:rPr>
            </w:pPr>
            <w:r w:rsidRPr="00727A42">
              <w:rPr>
                <w:spacing w:val="-2"/>
                <w:sz w:val="20"/>
              </w:rPr>
              <w:t>h-</w:t>
            </w:r>
            <w:r w:rsidRPr="00727A42">
              <w:rPr>
                <w:spacing w:val="-5"/>
                <w:sz w:val="20"/>
              </w:rPr>
              <w:t>ut</w:t>
            </w:r>
          </w:p>
        </w:tc>
        <w:tc>
          <w:tcPr>
            <w:tcW w:w="1418" w:type="dxa"/>
            <w:tcBorders>
              <w:top w:val="single" w:sz="4" w:space="0" w:color="000000"/>
              <w:bottom w:val="single" w:sz="2" w:space="0" w:color="000000"/>
            </w:tcBorders>
          </w:tcPr>
          <w:p w14:paraId="1779C20C" w14:textId="77777777" w:rsidR="003073A8" w:rsidRPr="00727A42" w:rsidRDefault="003073A8" w:rsidP="009F3DA8">
            <w:pPr>
              <w:ind w:left="109"/>
              <w:rPr>
                <w:spacing w:val="-2"/>
                <w:sz w:val="20"/>
              </w:rPr>
            </w:pPr>
            <w:r w:rsidRPr="00727A42">
              <w:rPr>
                <w:spacing w:val="-2"/>
                <w:sz w:val="20"/>
              </w:rPr>
              <w:t>0,033</w:t>
            </w:r>
          </w:p>
        </w:tc>
      </w:tr>
      <w:tr w:rsidR="003073A8" w:rsidRPr="00727A42" w14:paraId="07817BD4"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27BEF533" w14:textId="77777777" w:rsidR="003073A8" w:rsidRPr="00727A42" w:rsidRDefault="003073A8" w:rsidP="009F3DA8">
            <w:pPr>
              <w:rPr>
                <w:sz w:val="16"/>
              </w:rPr>
            </w:pPr>
          </w:p>
        </w:tc>
        <w:tc>
          <w:tcPr>
            <w:tcW w:w="1276" w:type="dxa"/>
            <w:tcBorders>
              <w:top w:val="single" w:sz="2" w:space="0" w:color="000000"/>
              <w:bottom w:val="single" w:sz="2" w:space="0" w:color="000000"/>
            </w:tcBorders>
          </w:tcPr>
          <w:p w14:paraId="63D16C85" w14:textId="77777777" w:rsidR="003073A8" w:rsidRPr="00727A42" w:rsidRDefault="003073A8" w:rsidP="009F3DA8">
            <w:pPr>
              <w:spacing w:before="23"/>
              <w:ind w:left="46" w:right="29"/>
              <w:jc w:val="center"/>
              <w:rPr>
                <w:spacing w:val="-2"/>
                <w:sz w:val="16"/>
              </w:rPr>
            </w:pPr>
            <w:r w:rsidRPr="00727A42">
              <w:rPr>
                <w:spacing w:val="-2"/>
                <w:sz w:val="16"/>
              </w:rPr>
              <w:t>040502</w:t>
            </w:r>
          </w:p>
        </w:tc>
        <w:tc>
          <w:tcPr>
            <w:tcW w:w="5954" w:type="dxa"/>
            <w:tcBorders>
              <w:top w:val="single" w:sz="2" w:space="0" w:color="000000"/>
              <w:bottom w:val="single" w:sz="2" w:space="0" w:color="000000"/>
            </w:tcBorders>
          </w:tcPr>
          <w:p w14:paraId="743D1B58" w14:textId="77777777" w:rsidR="003073A8" w:rsidRPr="00727A42" w:rsidRDefault="003073A8" w:rsidP="009F3DA8">
            <w:pPr>
              <w:spacing w:line="210" w:lineRule="exact"/>
              <w:ind w:left="108"/>
              <w:rPr>
                <w:sz w:val="20"/>
              </w:rPr>
            </w:pPr>
            <w:r w:rsidRPr="00727A42">
              <w:rPr>
                <w:sz w:val="20"/>
              </w:rPr>
              <w:t>Instalatii</w:t>
            </w:r>
            <w:r w:rsidRPr="00727A42">
              <w:rPr>
                <w:spacing w:val="-6"/>
                <w:sz w:val="20"/>
              </w:rPr>
              <w:t xml:space="preserve"> </w:t>
            </w:r>
            <w:r w:rsidRPr="00727A42">
              <w:rPr>
                <w:sz w:val="20"/>
              </w:rPr>
              <w:t>pentru</w:t>
            </w:r>
            <w:r w:rsidRPr="00727A42">
              <w:rPr>
                <w:spacing w:val="-3"/>
                <w:sz w:val="20"/>
              </w:rPr>
              <w:t xml:space="preserve"> </w:t>
            </w:r>
            <w:r w:rsidRPr="00727A42">
              <w:rPr>
                <w:sz w:val="20"/>
              </w:rPr>
              <w:t>sudare</w:t>
            </w:r>
            <w:r w:rsidRPr="00727A42">
              <w:rPr>
                <w:spacing w:val="-6"/>
                <w:sz w:val="20"/>
              </w:rPr>
              <w:t xml:space="preserve"> </w:t>
            </w:r>
            <w:r w:rsidRPr="00727A42">
              <w:rPr>
                <w:sz w:val="20"/>
              </w:rPr>
              <w:t>manuala</w:t>
            </w:r>
            <w:r w:rsidRPr="00727A42">
              <w:rPr>
                <w:spacing w:val="-4"/>
                <w:sz w:val="20"/>
              </w:rPr>
              <w:t xml:space="preserve"> </w:t>
            </w:r>
            <w:r w:rsidRPr="00727A42">
              <w:rPr>
                <w:sz w:val="20"/>
              </w:rPr>
              <w:t>cu</w:t>
            </w:r>
            <w:r w:rsidRPr="00727A42">
              <w:rPr>
                <w:spacing w:val="-4"/>
                <w:sz w:val="20"/>
              </w:rPr>
              <w:t xml:space="preserve"> </w:t>
            </w:r>
            <w:r w:rsidRPr="00727A42">
              <w:rPr>
                <w:sz w:val="20"/>
              </w:rPr>
              <w:t>arc</w:t>
            </w:r>
            <w:r w:rsidRPr="00727A42">
              <w:rPr>
                <w:spacing w:val="-4"/>
                <w:sz w:val="20"/>
              </w:rPr>
              <w:t xml:space="preserve"> </w:t>
            </w:r>
            <w:r w:rsidRPr="00727A42">
              <w:rPr>
                <w:sz w:val="20"/>
              </w:rPr>
              <w:t>electric</w:t>
            </w:r>
            <w:r w:rsidRPr="00727A42">
              <w:rPr>
                <w:spacing w:val="-4"/>
                <w:sz w:val="20"/>
              </w:rPr>
              <w:t xml:space="preserve"> </w:t>
            </w:r>
            <w:r w:rsidRPr="00727A42">
              <w:rPr>
                <w:sz w:val="20"/>
              </w:rPr>
              <w:t>(de</w:t>
            </w:r>
            <w:r w:rsidRPr="00727A42">
              <w:rPr>
                <w:spacing w:val="-4"/>
                <w:sz w:val="20"/>
              </w:rPr>
              <w:t xml:space="preserve"> </w:t>
            </w:r>
            <w:r w:rsidRPr="00727A42">
              <w:rPr>
                <w:sz w:val="20"/>
              </w:rPr>
              <w:t>curent</w:t>
            </w:r>
            <w:r w:rsidRPr="00727A42">
              <w:rPr>
                <w:spacing w:val="-5"/>
                <w:sz w:val="20"/>
              </w:rPr>
              <w:t xml:space="preserve"> </w:t>
            </w:r>
            <w:r w:rsidRPr="00727A42">
              <w:rPr>
                <w:spacing w:val="-2"/>
                <w:sz w:val="20"/>
              </w:rPr>
              <w:t>continuu)</w:t>
            </w:r>
          </w:p>
        </w:tc>
        <w:tc>
          <w:tcPr>
            <w:tcW w:w="992" w:type="dxa"/>
            <w:tcBorders>
              <w:top w:val="single" w:sz="2" w:space="0" w:color="000000"/>
              <w:bottom w:val="single" w:sz="2" w:space="0" w:color="000000"/>
            </w:tcBorders>
          </w:tcPr>
          <w:p w14:paraId="674EEC36"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2" w:space="0" w:color="000000"/>
            </w:tcBorders>
          </w:tcPr>
          <w:p w14:paraId="59C8CD86" w14:textId="77777777" w:rsidR="003073A8" w:rsidRPr="00727A42" w:rsidRDefault="003073A8" w:rsidP="009F3DA8">
            <w:pPr>
              <w:spacing w:line="210" w:lineRule="exact"/>
              <w:ind w:left="109"/>
              <w:rPr>
                <w:spacing w:val="-2"/>
                <w:sz w:val="20"/>
              </w:rPr>
            </w:pPr>
            <w:r w:rsidRPr="00727A42">
              <w:rPr>
                <w:spacing w:val="-2"/>
                <w:sz w:val="20"/>
              </w:rPr>
              <w:t>0,469</w:t>
            </w:r>
          </w:p>
        </w:tc>
      </w:tr>
      <w:tr w:rsidR="003073A8" w:rsidRPr="00727A42" w14:paraId="1AA29E18"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7"/>
        </w:trPr>
        <w:tc>
          <w:tcPr>
            <w:tcW w:w="709" w:type="dxa"/>
            <w:tcBorders>
              <w:top w:val="single" w:sz="2" w:space="0" w:color="000000"/>
              <w:bottom w:val="single" w:sz="4" w:space="0" w:color="000000"/>
            </w:tcBorders>
          </w:tcPr>
          <w:p w14:paraId="0D7827F2"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55A11DAB" w14:textId="77777777" w:rsidR="003073A8" w:rsidRPr="00727A42" w:rsidRDefault="003073A8" w:rsidP="009F3DA8">
            <w:pPr>
              <w:spacing w:before="23"/>
              <w:ind w:left="46" w:right="29"/>
              <w:jc w:val="center"/>
              <w:rPr>
                <w:spacing w:val="-2"/>
                <w:sz w:val="16"/>
              </w:rPr>
            </w:pPr>
            <w:r w:rsidRPr="00727A42">
              <w:rPr>
                <w:spacing w:val="-2"/>
                <w:sz w:val="16"/>
              </w:rPr>
              <w:t>400002</w:t>
            </w:r>
          </w:p>
        </w:tc>
        <w:tc>
          <w:tcPr>
            <w:tcW w:w="5954" w:type="dxa"/>
            <w:tcBorders>
              <w:top w:val="single" w:sz="2" w:space="0" w:color="000000"/>
              <w:bottom w:val="single" w:sz="4" w:space="0" w:color="000000"/>
            </w:tcBorders>
          </w:tcPr>
          <w:p w14:paraId="20FC1026" w14:textId="77777777" w:rsidR="003073A8" w:rsidRPr="00727A42" w:rsidRDefault="003073A8" w:rsidP="009F3DA8">
            <w:pPr>
              <w:spacing w:line="208" w:lineRule="exact"/>
              <w:ind w:left="108"/>
              <w:rPr>
                <w:sz w:val="20"/>
              </w:rPr>
            </w:pPr>
            <w:r w:rsidRPr="00727A42">
              <w:rPr>
                <w:sz w:val="20"/>
              </w:rPr>
              <w:t>Automobile</w:t>
            </w:r>
            <w:r w:rsidRPr="00727A42">
              <w:rPr>
                <w:spacing w:val="-3"/>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3"/>
                <w:sz w:val="20"/>
              </w:rPr>
              <w:t xml:space="preserve"> </w:t>
            </w:r>
            <w:r w:rsidRPr="00727A42">
              <w:rPr>
                <w:sz w:val="20"/>
              </w:rPr>
              <w:t>pina</w:t>
            </w:r>
            <w:r w:rsidRPr="00727A42">
              <w:rPr>
                <w:spacing w:val="-2"/>
                <w:sz w:val="20"/>
              </w:rPr>
              <w:t xml:space="preserve"> </w:t>
            </w:r>
            <w:r w:rsidRPr="00727A42">
              <w:rPr>
                <w:sz w:val="20"/>
              </w:rPr>
              <w:t>la</w:t>
            </w:r>
            <w:r w:rsidRPr="00727A42">
              <w:rPr>
                <w:spacing w:val="-3"/>
                <w:sz w:val="20"/>
              </w:rPr>
              <w:t xml:space="preserve"> </w:t>
            </w:r>
            <w:r w:rsidRPr="00727A42">
              <w:rPr>
                <w:sz w:val="20"/>
              </w:rPr>
              <w:t>8</w:t>
            </w:r>
            <w:r w:rsidRPr="00727A42">
              <w:rPr>
                <w:spacing w:val="-2"/>
                <w:sz w:val="20"/>
              </w:rPr>
              <w:t xml:space="preserve"> </w:t>
            </w:r>
            <w:r w:rsidRPr="00727A42">
              <w:rPr>
                <w:spacing w:val="-10"/>
                <w:sz w:val="20"/>
              </w:rPr>
              <w:t>t</w:t>
            </w:r>
          </w:p>
        </w:tc>
        <w:tc>
          <w:tcPr>
            <w:tcW w:w="992" w:type="dxa"/>
            <w:tcBorders>
              <w:top w:val="single" w:sz="2" w:space="0" w:color="000000"/>
              <w:bottom w:val="single" w:sz="4" w:space="0" w:color="000000"/>
            </w:tcBorders>
          </w:tcPr>
          <w:p w14:paraId="01045248" w14:textId="77777777" w:rsidR="003073A8" w:rsidRPr="00727A42" w:rsidRDefault="003073A8" w:rsidP="009F3DA8">
            <w:pPr>
              <w:spacing w:line="208"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4" w:space="0" w:color="000000"/>
            </w:tcBorders>
          </w:tcPr>
          <w:p w14:paraId="1DD54AC8" w14:textId="77777777" w:rsidR="003073A8" w:rsidRPr="00727A42" w:rsidRDefault="003073A8" w:rsidP="009F3DA8">
            <w:pPr>
              <w:spacing w:line="208" w:lineRule="exact"/>
              <w:ind w:left="109"/>
              <w:rPr>
                <w:spacing w:val="-2"/>
                <w:sz w:val="20"/>
              </w:rPr>
            </w:pPr>
            <w:r w:rsidRPr="00727A42">
              <w:rPr>
                <w:spacing w:val="-2"/>
                <w:sz w:val="20"/>
              </w:rPr>
              <w:t>0,033</w:t>
            </w:r>
          </w:p>
        </w:tc>
      </w:tr>
      <w:tr w:rsidR="003073A8" w:rsidRPr="00727A42" w14:paraId="56FBABFD"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55"/>
        </w:trPr>
        <w:tc>
          <w:tcPr>
            <w:tcW w:w="709" w:type="dxa"/>
            <w:tcBorders>
              <w:top w:val="single" w:sz="4" w:space="0" w:color="000000"/>
              <w:bottom w:val="single" w:sz="4" w:space="0" w:color="000000"/>
            </w:tcBorders>
          </w:tcPr>
          <w:p w14:paraId="6B97CFFA" w14:textId="77777777" w:rsidR="003073A8" w:rsidRPr="00727A42" w:rsidRDefault="003073A8" w:rsidP="009F3DA8">
            <w:pPr>
              <w:spacing w:before="1"/>
              <w:ind w:left="107"/>
              <w:rPr>
                <w:spacing w:val="-5"/>
              </w:rPr>
            </w:pPr>
            <w:r w:rsidRPr="00727A42">
              <w:rPr>
                <w:spacing w:val="-5"/>
              </w:rPr>
              <w:t>28</w:t>
            </w:r>
          </w:p>
        </w:tc>
        <w:tc>
          <w:tcPr>
            <w:tcW w:w="1276" w:type="dxa"/>
            <w:tcBorders>
              <w:top w:val="single" w:sz="4" w:space="0" w:color="000000"/>
              <w:bottom w:val="single" w:sz="4" w:space="0" w:color="000000"/>
            </w:tcBorders>
          </w:tcPr>
          <w:p w14:paraId="3A12966E" w14:textId="77777777" w:rsidR="003073A8" w:rsidRPr="00727A42" w:rsidRDefault="003073A8" w:rsidP="009F3DA8">
            <w:pPr>
              <w:widowControl w:val="0"/>
              <w:autoSpaceDE w:val="0"/>
              <w:autoSpaceDN w:val="0"/>
              <w:spacing w:before="1"/>
              <w:ind w:left="108"/>
            </w:pPr>
            <w:r w:rsidRPr="00727A42">
              <w:rPr>
                <w:spacing w:val="-2"/>
                <w:szCs w:val="22"/>
              </w:rPr>
              <w:t>08-03-</w:t>
            </w:r>
            <w:r w:rsidRPr="00727A42">
              <w:rPr>
                <w:spacing w:val="-5"/>
                <w:szCs w:val="22"/>
              </w:rPr>
              <w:t>591</w:t>
            </w:r>
          </w:p>
          <w:p w14:paraId="7621CBB4" w14:textId="77777777" w:rsidR="003073A8" w:rsidRPr="00727A42" w:rsidRDefault="003073A8" w:rsidP="009F3DA8">
            <w:pPr>
              <w:spacing w:before="1"/>
              <w:ind w:left="108"/>
              <w:rPr>
                <w:spacing w:val="-2"/>
              </w:rPr>
            </w:pPr>
            <w:r w:rsidRPr="00727A42">
              <w:rPr>
                <w:spacing w:val="-2"/>
              </w:rPr>
              <w:t>-</w:t>
            </w:r>
            <w:r w:rsidRPr="00727A42">
              <w:rPr>
                <w:spacing w:val="-7"/>
              </w:rPr>
              <w:t>11</w:t>
            </w:r>
          </w:p>
        </w:tc>
        <w:tc>
          <w:tcPr>
            <w:tcW w:w="5954" w:type="dxa"/>
            <w:tcBorders>
              <w:top w:val="single" w:sz="4" w:space="0" w:color="000000"/>
              <w:bottom w:val="single" w:sz="4" w:space="0" w:color="000000"/>
            </w:tcBorders>
          </w:tcPr>
          <w:p w14:paraId="0990BF1E" w14:textId="77777777" w:rsidR="003073A8" w:rsidRPr="00727A42" w:rsidRDefault="003073A8" w:rsidP="009F3DA8">
            <w:pPr>
              <w:ind w:left="108"/>
              <w:rPr>
                <w:sz w:val="20"/>
              </w:rPr>
            </w:pPr>
            <w:r w:rsidRPr="00727A42">
              <w:rPr>
                <w:sz w:val="20"/>
              </w:rPr>
              <w:t>Priza</w:t>
            </w:r>
            <w:r w:rsidRPr="00727A42">
              <w:rPr>
                <w:spacing w:val="-3"/>
                <w:sz w:val="20"/>
              </w:rPr>
              <w:t xml:space="preserve"> </w:t>
            </w:r>
            <w:r w:rsidRPr="00727A42">
              <w:rPr>
                <w:sz w:val="20"/>
              </w:rPr>
              <w:t>de</w:t>
            </w:r>
            <w:r w:rsidRPr="00727A42">
              <w:rPr>
                <w:spacing w:val="-3"/>
                <w:sz w:val="20"/>
              </w:rPr>
              <w:t xml:space="preserve"> </w:t>
            </w:r>
            <w:r w:rsidRPr="00727A42">
              <w:rPr>
                <w:sz w:val="20"/>
              </w:rPr>
              <w:t>fisa</w:t>
            </w:r>
            <w:r w:rsidRPr="00727A42">
              <w:rPr>
                <w:spacing w:val="-3"/>
                <w:sz w:val="20"/>
              </w:rPr>
              <w:t xml:space="preserve"> </w:t>
            </w:r>
            <w:r w:rsidRPr="00727A42">
              <w:rPr>
                <w:spacing w:val="-2"/>
                <w:sz w:val="20"/>
              </w:rPr>
              <w:t>tripolara</w:t>
            </w:r>
          </w:p>
        </w:tc>
        <w:tc>
          <w:tcPr>
            <w:tcW w:w="992" w:type="dxa"/>
            <w:tcBorders>
              <w:top w:val="single" w:sz="4" w:space="0" w:color="000000"/>
              <w:bottom w:val="single" w:sz="4" w:space="0" w:color="000000"/>
            </w:tcBorders>
          </w:tcPr>
          <w:p w14:paraId="110085CB" w14:textId="77777777" w:rsidR="003073A8" w:rsidRPr="00727A42" w:rsidRDefault="003073A8" w:rsidP="009F3DA8">
            <w:pPr>
              <w:spacing w:before="253"/>
            </w:pPr>
            <w:r w:rsidRPr="00727A42">
              <w:t xml:space="preserve">100 </w:t>
            </w:r>
            <w:r w:rsidRPr="00727A42">
              <w:rPr>
                <w:spacing w:val="-5"/>
              </w:rPr>
              <w:t>buc</w:t>
            </w:r>
          </w:p>
        </w:tc>
        <w:tc>
          <w:tcPr>
            <w:tcW w:w="1418" w:type="dxa"/>
            <w:tcBorders>
              <w:top w:val="single" w:sz="4" w:space="0" w:color="000000"/>
              <w:bottom w:val="single" w:sz="4" w:space="0" w:color="000000"/>
            </w:tcBorders>
          </w:tcPr>
          <w:p w14:paraId="5C197072" w14:textId="77777777" w:rsidR="003073A8" w:rsidRPr="00727A42" w:rsidRDefault="003073A8" w:rsidP="009F3DA8">
            <w:pPr>
              <w:spacing w:before="253"/>
              <w:ind w:left="438"/>
              <w:rPr>
                <w:spacing w:val="-2"/>
              </w:rPr>
            </w:pPr>
            <w:r w:rsidRPr="00727A42">
              <w:rPr>
                <w:spacing w:val="-2"/>
              </w:rPr>
              <w:t>0,020</w:t>
            </w:r>
          </w:p>
        </w:tc>
      </w:tr>
      <w:tr w:rsidR="003073A8" w:rsidRPr="00727A42" w14:paraId="6056FFD9"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001FC4E"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738E553" w14:textId="77777777" w:rsidR="003073A8" w:rsidRPr="00727A42" w:rsidRDefault="003073A8" w:rsidP="009F3DA8">
            <w:pPr>
              <w:spacing w:before="25"/>
              <w:ind w:left="43" w:right="29"/>
              <w:jc w:val="center"/>
              <w:rPr>
                <w:spacing w:val="-10"/>
                <w:sz w:val="16"/>
              </w:rPr>
            </w:pPr>
            <w:r w:rsidRPr="00727A42">
              <w:rPr>
                <w:spacing w:val="-10"/>
                <w:sz w:val="16"/>
              </w:rPr>
              <w:t>1</w:t>
            </w:r>
          </w:p>
        </w:tc>
        <w:tc>
          <w:tcPr>
            <w:tcW w:w="5954" w:type="dxa"/>
            <w:tcBorders>
              <w:top w:val="single" w:sz="4" w:space="0" w:color="000000"/>
              <w:bottom w:val="single" w:sz="4" w:space="0" w:color="000000"/>
            </w:tcBorders>
          </w:tcPr>
          <w:p w14:paraId="1CC26258" w14:textId="77777777" w:rsidR="003073A8" w:rsidRPr="00727A42" w:rsidRDefault="003073A8" w:rsidP="009F3DA8">
            <w:pPr>
              <w:spacing w:line="210" w:lineRule="exact"/>
              <w:ind w:left="108"/>
              <w:rPr>
                <w:spacing w:val="-2"/>
                <w:sz w:val="20"/>
              </w:rPr>
            </w:pPr>
            <w:r w:rsidRPr="00727A42">
              <w:rPr>
                <w:spacing w:val="-2"/>
                <w:sz w:val="20"/>
              </w:rPr>
              <w:t>Muncitor</w:t>
            </w:r>
          </w:p>
        </w:tc>
        <w:tc>
          <w:tcPr>
            <w:tcW w:w="992" w:type="dxa"/>
            <w:tcBorders>
              <w:top w:val="single" w:sz="4" w:space="0" w:color="000000"/>
              <w:bottom w:val="single" w:sz="4" w:space="0" w:color="000000"/>
            </w:tcBorders>
          </w:tcPr>
          <w:p w14:paraId="68437E7E"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4" w:space="0" w:color="000000"/>
            </w:tcBorders>
          </w:tcPr>
          <w:p w14:paraId="00588E48" w14:textId="77777777" w:rsidR="003073A8" w:rsidRPr="00727A42" w:rsidRDefault="003073A8" w:rsidP="009F3DA8">
            <w:pPr>
              <w:spacing w:line="210" w:lineRule="exact"/>
              <w:ind w:left="109"/>
              <w:rPr>
                <w:spacing w:val="-2"/>
                <w:sz w:val="20"/>
              </w:rPr>
            </w:pPr>
            <w:r w:rsidRPr="00727A42">
              <w:rPr>
                <w:spacing w:val="-2"/>
                <w:sz w:val="20"/>
              </w:rPr>
              <w:t>1,468</w:t>
            </w:r>
          </w:p>
        </w:tc>
      </w:tr>
      <w:tr w:rsidR="003073A8" w:rsidRPr="00727A42" w14:paraId="2AACF123"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4A221AC"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5AF26C52" w14:textId="77777777" w:rsidR="003073A8" w:rsidRPr="00727A42" w:rsidRDefault="003073A8" w:rsidP="009F3DA8">
            <w:pPr>
              <w:spacing w:before="1"/>
              <w:ind w:left="43" w:right="29"/>
              <w:jc w:val="center"/>
              <w:rPr>
                <w:spacing w:val="-2"/>
                <w:sz w:val="16"/>
              </w:rPr>
            </w:pPr>
            <w:r w:rsidRPr="00727A42">
              <w:rPr>
                <w:spacing w:val="-2"/>
                <w:sz w:val="16"/>
              </w:rPr>
              <w:t>1011755</w:t>
            </w:r>
          </w:p>
        </w:tc>
        <w:tc>
          <w:tcPr>
            <w:tcW w:w="5954" w:type="dxa"/>
            <w:tcBorders>
              <w:top w:val="single" w:sz="4" w:space="0" w:color="000000"/>
              <w:bottom w:val="single" w:sz="4" w:space="0" w:color="000000"/>
            </w:tcBorders>
          </w:tcPr>
          <w:p w14:paraId="21325F68" w14:textId="77777777" w:rsidR="003073A8" w:rsidRPr="00727A42" w:rsidRDefault="003073A8" w:rsidP="009F3DA8">
            <w:pPr>
              <w:spacing w:line="210" w:lineRule="exact"/>
              <w:ind w:left="108"/>
              <w:rPr>
                <w:sz w:val="20"/>
              </w:rPr>
            </w:pPr>
            <w:r w:rsidRPr="00727A42">
              <w:rPr>
                <w:sz w:val="20"/>
              </w:rPr>
              <w:t>Otel</w:t>
            </w:r>
            <w:r w:rsidRPr="00727A42">
              <w:rPr>
                <w:spacing w:val="-10"/>
                <w:sz w:val="20"/>
              </w:rPr>
              <w:t xml:space="preserve"> </w:t>
            </w:r>
            <w:r w:rsidRPr="00727A42">
              <w:rPr>
                <w:sz w:val="20"/>
              </w:rPr>
              <w:t>fisie</w:t>
            </w:r>
            <w:r w:rsidRPr="00727A42">
              <w:rPr>
                <w:spacing w:val="-9"/>
                <w:sz w:val="20"/>
              </w:rPr>
              <w:t xml:space="preserve"> </w:t>
            </w:r>
            <w:r w:rsidRPr="00727A42">
              <w:rPr>
                <w:sz w:val="20"/>
              </w:rPr>
              <w:t>calmat,</w:t>
            </w:r>
            <w:r w:rsidRPr="00727A42">
              <w:rPr>
                <w:spacing w:val="-8"/>
                <w:sz w:val="20"/>
              </w:rPr>
              <w:t xml:space="preserve"> </w:t>
            </w:r>
            <w:r w:rsidRPr="00727A42">
              <w:rPr>
                <w:sz w:val="20"/>
              </w:rPr>
              <w:t>marca</w:t>
            </w:r>
            <w:r w:rsidRPr="00727A42">
              <w:rPr>
                <w:spacing w:val="-8"/>
                <w:sz w:val="20"/>
              </w:rPr>
              <w:t xml:space="preserve"> </w:t>
            </w:r>
            <w:r w:rsidRPr="00727A42">
              <w:rPr>
                <w:sz w:val="20"/>
              </w:rPr>
              <w:t>"Ст3сп",</w:t>
            </w:r>
            <w:r w:rsidRPr="00727A42">
              <w:rPr>
                <w:spacing w:val="-9"/>
                <w:sz w:val="20"/>
              </w:rPr>
              <w:t xml:space="preserve"> </w:t>
            </w:r>
            <w:r w:rsidRPr="00727A42">
              <w:rPr>
                <w:sz w:val="20"/>
              </w:rPr>
              <w:t>latime</w:t>
            </w:r>
            <w:r w:rsidRPr="00727A42">
              <w:rPr>
                <w:spacing w:val="-8"/>
                <w:sz w:val="20"/>
              </w:rPr>
              <w:t xml:space="preserve"> </w:t>
            </w:r>
            <w:r w:rsidRPr="00727A42">
              <w:rPr>
                <w:sz w:val="20"/>
              </w:rPr>
              <w:t>50-200</w:t>
            </w:r>
            <w:r w:rsidRPr="00727A42">
              <w:rPr>
                <w:spacing w:val="-8"/>
                <w:sz w:val="20"/>
              </w:rPr>
              <w:t xml:space="preserve"> </w:t>
            </w:r>
            <w:r w:rsidRPr="00727A42">
              <w:rPr>
                <w:sz w:val="20"/>
              </w:rPr>
              <w:t>mm,</w:t>
            </w:r>
            <w:r w:rsidRPr="00727A42">
              <w:rPr>
                <w:spacing w:val="-8"/>
                <w:sz w:val="20"/>
              </w:rPr>
              <w:t xml:space="preserve"> </w:t>
            </w:r>
            <w:r w:rsidRPr="00727A42">
              <w:rPr>
                <w:sz w:val="20"/>
              </w:rPr>
              <w:t>grosime</w:t>
            </w:r>
            <w:r w:rsidRPr="00727A42">
              <w:rPr>
                <w:spacing w:val="-9"/>
                <w:sz w:val="20"/>
              </w:rPr>
              <w:t xml:space="preserve"> </w:t>
            </w:r>
            <w:r w:rsidRPr="00727A42">
              <w:rPr>
                <w:sz w:val="20"/>
              </w:rPr>
              <w:t>4-5</w:t>
            </w:r>
            <w:r w:rsidRPr="00727A42">
              <w:rPr>
                <w:spacing w:val="-8"/>
                <w:sz w:val="20"/>
              </w:rPr>
              <w:t xml:space="preserve"> </w:t>
            </w:r>
            <w:r w:rsidRPr="00727A42">
              <w:rPr>
                <w:spacing w:val="-5"/>
                <w:sz w:val="20"/>
              </w:rPr>
              <w:t>mm</w:t>
            </w:r>
          </w:p>
        </w:tc>
        <w:tc>
          <w:tcPr>
            <w:tcW w:w="992" w:type="dxa"/>
            <w:tcBorders>
              <w:top w:val="single" w:sz="4" w:space="0" w:color="000000"/>
              <w:bottom w:val="single" w:sz="4" w:space="0" w:color="000000"/>
            </w:tcBorders>
          </w:tcPr>
          <w:p w14:paraId="2482D58D" w14:textId="77777777" w:rsidR="003073A8" w:rsidRPr="00727A42" w:rsidRDefault="003073A8" w:rsidP="009F3DA8">
            <w:pPr>
              <w:spacing w:line="210" w:lineRule="exact"/>
              <w:ind w:left="106"/>
              <w:rPr>
                <w:spacing w:val="-10"/>
                <w:sz w:val="20"/>
              </w:rPr>
            </w:pPr>
            <w:r w:rsidRPr="00727A42">
              <w:rPr>
                <w:spacing w:val="-10"/>
                <w:sz w:val="20"/>
              </w:rPr>
              <w:t>t</w:t>
            </w:r>
          </w:p>
        </w:tc>
        <w:tc>
          <w:tcPr>
            <w:tcW w:w="1418" w:type="dxa"/>
            <w:tcBorders>
              <w:top w:val="single" w:sz="4" w:space="0" w:color="000000"/>
              <w:bottom w:val="single" w:sz="4" w:space="0" w:color="000000"/>
            </w:tcBorders>
          </w:tcPr>
          <w:p w14:paraId="4A47419D" w14:textId="77777777" w:rsidR="003073A8" w:rsidRPr="00727A42" w:rsidRDefault="003073A8" w:rsidP="009F3DA8">
            <w:pPr>
              <w:spacing w:line="210" w:lineRule="exact"/>
              <w:ind w:left="109"/>
              <w:rPr>
                <w:spacing w:val="-2"/>
                <w:sz w:val="20"/>
              </w:rPr>
            </w:pPr>
            <w:r w:rsidRPr="00727A42">
              <w:rPr>
                <w:spacing w:val="-2"/>
                <w:sz w:val="20"/>
              </w:rPr>
              <w:t>0,000</w:t>
            </w:r>
          </w:p>
        </w:tc>
      </w:tr>
      <w:tr w:rsidR="003073A8" w:rsidRPr="00727A42" w14:paraId="0E9638DE"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7ABA208"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1E73F057" w14:textId="77777777" w:rsidR="003073A8" w:rsidRPr="00727A42" w:rsidRDefault="003073A8" w:rsidP="009F3DA8">
            <w:pPr>
              <w:spacing w:before="1"/>
              <w:ind w:left="43" w:right="29"/>
              <w:jc w:val="center"/>
              <w:rPr>
                <w:spacing w:val="-2"/>
                <w:sz w:val="16"/>
              </w:rPr>
            </w:pPr>
            <w:r w:rsidRPr="00727A42">
              <w:rPr>
                <w:spacing w:val="-2"/>
                <w:sz w:val="16"/>
              </w:rPr>
              <w:t>1019100</w:t>
            </w:r>
          </w:p>
        </w:tc>
        <w:tc>
          <w:tcPr>
            <w:tcW w:w="5954" w:type="dxa"/>
            <w:tcBorders>
              <w:top w:val="single" w:sz="4" w:space="0" w:color="000000"/>
              <w:bottom w:val="single" w:sz="4" w:space="0" w:color="000000"/>
            </w:tcBorders>
          </w:tcPr>
          <w:p w14:paraId="60D7EE81" w14:textId="77777777" w:rsidR="003073A8" w:rsidRPr="00727A42" w:rsidRDefault="003073A8" w:rsidP="009F3DA8">
            <w:pPr>
              <w:spacing w:line="210" w:lineRule="exact"/>
              <w:ind w:left="108"/>
              <w:rPr>
                <w:sz w:val="20"/>
              </w:rPr>
            </w:pPr>
            <w:r w:rsidRPr="00727A42">
              <w:rPr>
                <w:sz w:val="20"/>
              </w:rPr>
              <w:t>Cartus</w:t>
            </w:r>
            <w:r w:rsidRPr="00727A42">
              <w:rPr>
                <w:spacing w:val="-6"/>
                <w:sz w:val="20"/>
              </w:rPr>
              <w:t xml:space="preserve"> </w:t>
            </w:r>
            <w:r w:rsidRPr="00727A42">
              <w:rPr>
                <w:sz w:val="20"/>
              </w:rPr>
              <w:t>pentru</w:t>
            </w:r>
            <w:r w:rsidRPr="00727A42">
              <w:rPr>
                <w:spacing w:val="-3"/>
                <w:sz w:val="20"/>
              </w:rPr>
              <w:t xml:space="preserve"> </w:t>
            </w:r>
            <w:r w:rsidRPr="00727A42">
              <w:rPr>
                <w:spacing w:val="-2"/>
                <w:sz w:val="20"/>
              </w:rPr>
              <w:t>impuscat</w:t>
            </w:r>
          </w:p>
        </w:tc>
        <w:tc>
          <w:tcPr>
            <w:tcW w:w="992" w:type="dxa"/>
            <w:tcBorders>
              <w:top w:val="single" w:sz="4" w:space="0" w:color="000000"/>
              <w:bottom w:val="single" w:sz="4" w:space="0" w:color="000000"/>
            </w:tcBorders>
          </w:tcPr>
          <w:p w14:paraId="56E5ADD8" w14:textId="77777777" w:rsidR="003073A8" w:rsidRPr="00727A42" w:rsidRDefault="003073A8" w:rsidP="009F3DA8">
            <w:pPr>
              <w:spacing w:line="210" w:lineRule="exact"/>
              <w:ind w:left="106"/>
              <w:rPr>
                <w:sz w:val="20"/>
              </w:rPr>
            </w:pPr>
            <w:r w:rsidRPr="00727A42">
              <w:rPr>
                <w:sz w:val="20"/>
              </w:rPr>
              <w:t xml:space="preserve">10 </w:t>
            </w:r>
            <w:r w:rsidRPr="00727A42">
              <w:rPr>
                <w:spacing w:val="-5"/>
                <w:sz w:val="20"/>
              </w:rPr>
              <w:t>buc</w:t>
            </w:r>
          </w:p>
        </w:tc>
        <w:tc>
          <w:tcPr>
            <w:tcW w:w="1418" w:type="dxa"/>
            <w:tcBorders>
              <w:top w:val="single" w:sz="4" w:space="0" w:color="000000"/>
              <w:bottom w:val="single" w:sz="4" w:space="0" w:color="000000"/>
            </w:tcBorders>
          </w:tcPr>
          <w:p w14:paraId="444B0F49" w14:textId="77777777" w:rsidR="003073A8" w:rsidRPr="00727A42" w:rsidRDefault="003073A8" w:rsidP="009F3DA8">
            <w:pPr>
              <w:spacing w:line="210" w:lineRule="exact"/>
              <w:ind w:left="109"/>
              <w:rPr>
                <w:spacing w:val="-2"/>
                <w:sz w:val="20"/>
              </w:rPr>
            </w:pPr>
            <w:r w:rsidRPr="00727A42">
              <w:rPr>
                <w:spacing w:val="-2"/>
                <w:sz w:val="20"/>
              </w:rPr>
              <w:t>0,408</w:t>
            </w:r>
          </w:p>
        </w:tc>
      </w:tr>
      <w:tr w:rsidR="003073A8" w:rsidRPr="00727A42" w14:paraId="0248BCF7"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4104BDB"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03AD4AA" w14:textId="77777777" w:rsidR="003073A8" w:rsidRPr="00727A42" w:rsidRDefault="003073A8" w:rsidP="009F3DA8">
            <w:pPr>
              <w:spacing w:before="1"/>
              <w:ind w:left="43" w:right="29"/>
              <w:jc w:val="center"/>
              <w:rPr>
                <w:spacing w:val="-2"/>
                <w:sz w:val="16"/>
              </w:rPr>
            </w:pPr>
            <w:r w:rsidRPr="00727A42">
              <w:rPr>
                <w:spacing w:val="-2"/>
                <w:sz w:val="16"/>
              </w:rPr>
              <w:t>1019109</w:t>
            </w:r>
          </w:p>
        </w:tc>
        <w:tc>
          <w:tcPr>
            <w:tcW w:w="5954" w:type="dxa"/>
            <w:tcBorders>
              <w:top w:val="single" w:sz="4" w:space="0" w:color="000000"/>
              <w:bottom w:val="single" w:sz="4" w:space="0" w:color="000000"/>
            </w:tcBorders>
          </w:tcPr>
          <w:p w14:paraId="1BFD823C" w14:textId="77777777" w:rsidR="003073A8" w:rsidRPr="00727A42" w:rsidRDefault="003073A8" w:rsidP="009F3DA8">
            <w:pPr>
              <w:spacing w:line="210" w:lineRule="exact"/>
              <w:ind w:left="108"/>
              <w:rPr>
                <w:sz w:val="20"/>
              </w:rPr>
            </w:pPr>
            <w:r w:rsidRPr="00727A42">
              <w:rPr>
                <w:sz w:val="20"/>
              </w:rPr>
              <w:t>Dibluri</w:t>
            </w:r>
            <w:r w:rsidRPr="00727A42">
              <w:rPr>
                <w:spacing w:val="-6"/>
                <w:sz w:val="20"/>
              </w:rPr>
              <w:t xml:space="preserve"> </w:t>
            </w:r>
            <w:r w:rsidRPr="00727A42">
              <w:rPr>
                <w:sz w:val="20"/>
              </w:rPr>
              <w:t>pentru</w:t>
            </w:r>
            <w:r w:rsidRPr="00727A42">
              <w:rPr>
                <w:spacing w:val="-4"/>
                <w:sz w:val="20"/>
              </w:rPr>
              <w:t xml:space="preserve"> </w:t>
            </w:r>
            <w:r w:rsidRPr="00727A42">
              <w:rPr>
                <w:spacing w:val="-2"/>
                <w:sz w:val="20"/>
              </w:rPr>
              <w:t>conexiune</w:t>
            </w:r>
          </w:p>
        </w:tc>
        <w:tc>
          <w:tcPr>
            <w:tcW w:w="992" w:type="dxa"/>
            <w:tcBorders>
              <w:top w:val="single" w:sz="4" w:space="0" w:color="000000"/>
              <w:bottom w:val="single" w:sz="4" w:space="0" w:color="000000"/>
            </w:tcBorders>
          </w:tcPr>
          <w:p w14:paraId="6779F0AA" w14:textId="77777777" w:rsidR="003073A8" w:rsidRPr="00727A42" w:rsidRDefault="003073A8" w:rsidP="009F3DA8">
            <w:pPr>
              <w:spacing w:line="210" w:lineRule="exact"/>
              <w:ind w:left="106"/>
              <w:rPr>
                <w:sz w:val="20"/>
              </w:rPr>
            </w:pPr>
            <w:r w:rsidRPr="00727A42">
              <w:rPr>
                <w:sz w:val="20"/>
              </w:rPr>
              <w:t xml:space="preserve">10 </w:t>
            </w:r>
            <w:r w:rsidRPr="00727A42">
              <w:rPr>
                <w:spacing w:val="-5"/>
                <w:sz w:val="20"/>
              </w:rPr>
              <w:t>buc</w:t>
            </w:r>
          </w:p>
        </w:tc>
        <w:tc>
          <w:tcPr>
            <w:tcW w:w="1418" w:type="dxa"/>
            <w:tcBorders>
              <w:top w:val="single" w:sz="4" w:space="0" w:color="000000"/>
              <w:bottom w:val="single" w:sz="4" w:space="0" w:color="000000"/>
            </w:tcBorders>
          </w:tcPr>
          <w:p w14:paraId="4C12A4CA" w14:textId="77777777" w:rsidR="003073A8" w:rsidRPr="00727A42" w:rsidRDefault="003073A8" w:rsidP="009F3DA8">
            <w:pPr>
              <w:spacing w:line="210" w:lineRule="exact"/>
              <w:ind w:left="109"/>
              <w:rPr>
                <w:spacing w:val="-2"/>
                <w:sz w:val="20"/>
              </w:rPr>
            </w:pPr>
            <w:r w:rsidRPr="00727A42">
              <w:rPr>
                <w:spacing w:val="-2"/>
                <w:sz w:val="20"/>
              </w:rPr>
              <w:t>0,408</w:t>
            </w:r>
          </w:p>
        </w:tc>
      </w:tr>
      <w:tr w:rsidR="003073A8" w:rsidRPr="00727A42" w14:paraId="47906E3D"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B861291"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21831F6B" w14:textId="77777777" w:rsidR="003073A8" w:rsidRPr="00727A42" w:rsidRDefault="003073A8" w:rsidP="009F3DA8">
            <w:pPr>
              <w:spacing w:before="25"/>
              <w:ind w:left="46" w:right="29"/>
              <w:jc w:val="center"/>
              <w:rPr>
                <w:spacing w:val="-2"/>
                <w:sz w:val="16"/>
              </w:rPr>
            </w:pPr>
            <w:r w:rsidRPr="00727A42">
              <w:rPr>
                <w:spacing w:val="-2"/>
                <w:sz w:val="16"/>
              </w:rPr>
              <w:t>021102</w:t>
            </w:r>
          </w:p>
        </w:tc>
        <w:tc>
          <w:tcPr>
            <w:tcW w:w="5954" w:type="dxa"/>
            <w:tcBorders>
              <w:top w:val="single" w:sz="4" w:space="0" w:color="000000"/>
              <w:bottom w:val="single" w:sz="4" w:space="0" w:color="000000"/>
            </w:tcBorders>
          </w:tcPr>
          <w:p w14:paraId="3E591514" w14:textId="77777777" w:rsidR="003073A8" w:rsidRPr="00727A42" w:rsidRDefault="003073A8" w:rsidP="009F3DA8">
            <w:pPr>
              <w:spacing w:line="210" w:lineRule="exact"/>
              <w:ind w:left="108"/>
              <w:rPr>
                <w:spacing w:val="-5"/>
                <w:sz w:val="20"/>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3"/>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3"/>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3"/>
                <w:sz w:val="20"/>
              </w:rPr>
              <w:t xml:space="preserve"> </w:t>
            </w:r>
            <w:r w:rsidRPr="00727A42">
              <w:rPr>
                <w:spacing w:val="-5"/>
                <w:sz w:val="20"/>
              </w:rPr>
              <w:t>(cu</w:t>
            </w:r>
          </w:p>
          <w:p w14:paraId="7A8A657F" w14:textId="77777777" w:rsidR="003073A8" w:rsidRPr="00727A42" w:rsidRDefault="003073A8" w:rsidP="009F3DA8">
            <w:pPr>
              <w:spacing w:line="210" w:lineRule="exact"/>
              <w:ind w:left="108"/>
              <w:rPr>
                <w:sz w:val="20"/>
              </w:rPr>
            </w:pPr>
            <w:r w:rsidRPr="00727A42">
              <w:rPr>
                <w:sz w:val="20"/>
                <w:szCs w:val="22"/>
              </w:rPr>
              <w:t>exceptia conductelor principale), 10 t</w:t>
            </w:r>
          </w:p>
        </w:tc>
        <w:tc>
          <w:tcPr>
            <w:tcW w:w="992" w:type="dxa"/>
            <w:tcBorders>
              <w:top w:val="single" w:sz="4" w:space="0" w:color="000000"/>
              <w:bottom w:val="single" w:sz="4" w:space="0" w:color="000000"/>
            </w:tcBorders>
          </w:tcPr>
          <w:p w14:paraId="2A64B30C"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4" w:space="0" w:color="000000"/>
              <w:bottom w:val="single" w:sz="4" w:space="0" w:color="000000"/>
            </w:tcBorders>
          </w:tcPr>
          <w:p w14:paraId="74359B36" w14:textId="77777777" w:rsidR="003073A8" w:rsidRPr="00727A42" w:rsidRDefault="003073A8" w:rsidP="009F3DA8">
            <w:pPr>
              <w:spacing w:line="210" w:lineRule="exact"/>
              <w:ind w:left="109"/>
              <w:rPr>
                <w:spacing w:val="-2"/>
                <w:sz w:val="20"/>
              </w:rPr>
            </w:pPr>
            <w:r w:rsidRPr="00727A42">
              <w:rPr>
                <w:spacing w:val="-2"/>
                <w:sz w:val="20"/>
              </w:rPr>
              <w:t>0,002</w:t>
            </w:r>
          </w:p>
        </w:tc>
      </w:tr>
      <w:tr w:rsidR="003073A8" w:rsidRPr="00727A42" w14:paraId="696487DB"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0AE1EB50"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180D04AD" w14:textId="77777777" w:rsidR="003073A8" w:rsidRPr="00727A42" w:rsidRDefault="003073A8" w:rsidP="009F3DA8">
            <w:pPr>
              <w:spacing w:before="25"/>
              <w:ind w:left="46" w:right="29"/>
              <w:jc w:val="center"/>
              <w:rPr>
                <w:spacing w:val="-2"/>
                <w:sz w:val="16"/>
              </w:rPr>
            </w:pPr>
            <w:r w:rsidRPr="00727A42">
              <w:rPr>
                <w:spacing w:val="-2"/>
                <w:sz w:val="16"/>
              </w:rPr>
              <w:t>400002</w:t>
            </w:r>
          </w:p>
        </w:tc>
        <w:tc>
          <w:tcPr>
            <w:tcW w:w="5954" w:type="dxa"/>
            <w:tcBorders>
              <w:top w:val="single" w:sz="2" w:space="0" w:color="000000"/>
              <w:bottom w:val="single" w:sz="4" w:space="0" w:color="000000"/>
            </w:tcBorders>
          </w:tcPr>
          <w:p w14:paraId="4679258F" w14:textId="77777777" w:rsidR="003073A8" w:rsidRPr="00727A42" w:rsidRDefault="003073A8" w:rsidP="009F3DA8">
            <w:pPr>
              <w:spacing w:line="210" w:lineRule="exact"/>
              <w:ind w:left="108"/>
              <w:rPr>
                <w:sz w:val="20"/>
              </w:rPr>
            </w:pPr>
            <w:r w:rsidRPr="00727A42">
              <w:rPr>
                <w:sz w:val="20"/>
              </w:rPr>
              <w:t>Automobile</w:t>
            </w:r>
            <w:r w:rsidRPr="00727A42">
              <w:rPr>
                <w:spacing w:val="-4"/>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4"/>
                <w:sz w:val="20"/>
              </w:rPr>
              <w:t xml:space="preserve"> </w:t>
            </w:r>
            <w:r w:rsidRPr="00727A42">
              <w:rPr>
                <w:sz w:val="20"/>
              </w:rPr>
              <w:t>8</w:t>
            </w:r>
            <w:r w:rsidRPr="00727A42">
              <w:rPr>
                <w:spacing w:val="-2"/>
                <w:sz w:val="20"/>
              </w:rPr>
              <w:t xml:space="preserve"> </w:t>
            </w:r>
            <w:r w:rsidRPr="00727A42">
              <w:rPr>
                <w:spacing w:val="-10"/>
                <w:sz w:val="20"/>
              </w:rPr>
              <w:t>t</w:t>
            </w:r>
          </w:p>
        </w:tc>
        <w:tc>
          <w:tcPr>
            <w:tcW w:w="992" w:type="dxa"/>
            <w:tcBorders>
              <w:top w:val="single" w:sz="2" w:space="0" w:color="000000"/>
              <w:bottom w:val="single" w:sz="4" w:space="0" w:color="000000"/>
            </w:tcBorders>
          </w:tcPr>
          <w:p w14:paraId="30A2A815"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4" w:space="0" w:color="000000"/>
            </w:tcBorders>
          </w:tcPr>
          <w:p w14:paraId="6B16EBE4" w14:textId="77777777" w:rsidR="003073A8" w:rsidRPr="00727A42" w:rsidRDefault="003073A8" w:rsidP="009F3DA8">
            <w:pPr>
              <w:spacing w:line="210" w:lineRule="exact"/>
              <w:ind w:left="109"/>
              <w:rPr>
                <w:spacing w:val="-2"/>
                <w:sz w:val="20"/>
              </w:rPr>
            </w:pPr>
            <w:r w:rsidRPr="00727A42">
              <w:rPr>
                <w:spacing w:val="-2"/>
                <w:sz w:val="20"/>
              </w:rPr>
              <w:t>0,002</w:t>
            </w:r>
          </w:p>
        </w:tc>
      </w:tr>
      <w:tr w:rsidR="003073A8" w:rsidRPr="00727A42" w14:paraId="4AAC2E40"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0BCCA7A" w14:textId="77777777" w:rsidR="003073A8" w:rsidRPr="00727A42" w:rsidRDefault="003073A8" w:rsidP="009F3DA8">
            <w:pPr>
              <w:rPr>
                <w:sz w:val="16"/>
              </w:rPr>
            </w:pPr>
            <w:r w:rsidRPr="00727A42">
              <w:rPr>
                <w:spacing w:val="-5"/>
              </w:rPr>
              <w:t>29</w:t>
            </w:r>
          </w:p>
        </w:tc>
        <w:tc>
          <w:tcPr>
            <w:tcW w:w="1276" w:type="dxa"/>
            <w:tcBorders>
              <w:top w:val="single" w:sz="4" w:space="0" w:color="000000"/>
              <w:bottom w:val="single" w:sz="4" w:space="0" w:color="000000"/>
            </w:tcBorders>
          </w:tcPr>
          <w:p w14:paraId="75B09610" w14:textId="77777777" w:rsidR="003073A8" w:rsidRPr="00727A42" w:rsidRDefault="003073A8" w:rsidP="009F3DA8">
            <w:pPr>
              <w:spacing w:before="25"/>
              <w:ind w:left="46" w:right="29"/>
              <w:jc w:val="center"/>
              <w:rPr>
                <w:spacing w:val="-2"/>
                <w:sz w:val="16"/>
              </w:rPr>
            </w:pPr>
          </w:p>
        </w:tc>
        <w:tc>
          <w:tcPr>
            <w:tcW w:w="5954" w:type="dxa"/>
            <w:tcBorders>
              <w:top w:val="single" w:sz="4" w:space="0" w:color="000000"/>
              <w:bottom w:val="single" w:sz="4" w:space="0" w:color="000000"/>
            </w:tcBorders>
          </w:tcPr>
          <w:p w14:paraId="1279EBA9" w14:textId="77777777" w:rsidR="003073A8" w:rsidRPr="00727A42" w:rsidRDefault="003073A8" w:rsidP="009F3DA8">
            <w:pPr>
              <w:spacing w:line="210" w:lineRule="exact"/>
              <w:ind w:left="108"/>
              <w:rPr>
                <w:sz w:val="20"/>
              </w:rPr>
            </w:pPr>
            <w:r w:rsidRPr="00727A42">
              <w:rPr>
                <w:sz w:val="20"/>
              </w:rPr>
              <w:t>Priza</w:t>
            </w:r>
            <w:r w:rsidRPr="00727A42">
              <w:rPr>
                <w:spacing w:val="-3"/>
                <w:sz w:val="20"/>
              </w:rPr>
              <w:t xml:space="preserve"> </w:t>
            </w:r>
            <w:r w:rsidRPr="00727A42">
              <w:rPr>
                <w:sz w:val="20"/>
              </w:rPr>
              <w:t>3f</w:t>
            </w:r>
            <w:r w:rsidRPr="00727A42">
              <w:rPr>
                <w:spacing w:val="-2"/>
                <w:sz w:val="20"/>
              </w:rPr>
              <w:t xml:space="preserve"> </w:t>
            </w:r>
            <w:r w:rsidRPr="00727A42">
              <w:rPr>
                <w:spacing w:val="-4"/>
                <w:sz w:val="20"/>
              </w:rPr>
              <w:t>IP54</w:t>
            </w:r>
          </w:p>
        </w:tc>
        <w:tc>
          <w:tcPr>
            <w:tcW w:w="992" w:type="dxa"/>
            <w:tcBorders>
              <w:top w:val="single" w:sz="4" w:space="0" w:color="000000"/>
              <w:bottom w:val="single" w:sz="4" w:space="0" w:color="000000"/>
            </w:tcBorders>
          </w:tcPr>
          <w:p w14:paraId="6A527202" w14:textId="77777777" w:rsidR="003073A8" w:rsidRPr="00727A42" w:rsidRDefault="003073A8" w:rsidP="009F3DA8">
            <w:pPr>
              <w:spacing w:line="210" w:lineRule="exact"/>
              <w:ind w:left="106"/>
              <w:rPr>
                <w:spacing w:val="-2"/>
                <w:sz w:val="20"/>
              </w:rPr>
            </w:pPr>
            <w:r w:rsidRPr="00727A42">
              <w:rPr>
                <w:spacing w:val="-5"/>
              </w:rPr>
              <w:t>buc</w:t>
            </w:r>
          </w:p>
        </w:tc>
        <w:tc>
          <w:tcPr>
            <w:tcW w:w="1418" w:type="dxa"/>
            <w:tcBorders>
              <w:top w:val="single" w:sz="4" w:space="0" w:color="000000"/>
              <w:bottom w:val="single" w:sz="4" w:space="0" w:color="000000"/>
            </w:tcBorders>
          </w:tcPr>
          <w:p w14:paraId="77EC98BB" w14:textId="77777777" w:rsidR="003073A8" w:rsidRPr="00727A42" w:rsidRDefault="003073A8" w:rsidP="009F3DA8">
            <w:pPr>
              <w:spacing w:line="210" w:lineRule="exact"/>
              <w:ind w:left="109"/>
              <w:rPr>
                <w:spacing w:val="-2"/>
                <w:sz w:val="20"/>
              </w:rPr>
            </w:pPr>
            <w:r w:rsidRPr="00727A42">
              <w:rPr>
                <w:spacing w:val="-2"/>
              </w:rPr>
              <w:t>2,000</w:t>
            </w:r>
          </w:p>
        </w:tc>
      </w:tr>
      <w:tr w:rsidR="003073A8" w:rsidRPr="00727A42" w14:paraId="7087ABD3"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A7731E1"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59C15C67" w14:textId="77777777" w:rsidR="003073A8" w:rsidRPr="00727A42" w:rsidRDefault="003073A8" w:rsidP="009F3DA8">
            <w:pPr>
              <w:spacing w:before="25"/>
              <w:ind w:left="46" w:right="29"/>
              <w:jc w:val="center"/>
              <w:rPr>
                <w:spacing w:val="-2"/>
                <w:sz w:val="16"/>
              </w:rPr>
            </w:pPr>
            <w:r w:rsidRPr="00727A42">
              <w:rPr>
                <w:sz w:val="16"/>
              </w:rPr>
              <w:t>Priza</w:t>
            </w:r>
            <w:r w:rsidRPr="00727A42">
              <w:rPr>
                <w:spacing w:val="-3"/>
                <w:sz w:val="16"/>
              </w:rPr>
              <w:t xml:space="preserve"> </w:t>
            </w:r>
            <w:r w:rsidRPr="00727A42">
              <w:rPr>
                <w:sz w:val="16"/>
              </w:rPr>
              <w:t>3f</w:t>
            </w:r>
            <w:r w:rsidRPr="00727A42">
              <w:rPr>
                <w:spacing w:val="-2"/>
                <w:sz w:val="16"/>
              </w:rPr>
              <w:t xml:space="preserve"> </w:t>
            </w:r>
            <w:r w:rsidRPr="00727A42">
              <w:rPr>
                <w:spacing w:val="-4"/>
                <w:sz w:val="16"/>
              </w:rPr>
              <w:t>IP54</w:t>
            </w:r>
          </w:p>
        </w:tc>
        <w:tc>
          <w:tcPr>
            <w:tcW w:w="5954" w:type="dxa"/>
            <w:tcBorders>
              <w:top w:val="single" w:sz="4" w:space="0" w:color="000000"/>
              <w:bottom w:val="single" w:sz="4" w:space="0" w:color="000000"/>
            </w:tcBorders>
          </w:tcPr>
          <w:p w14:paraId="6A02C930" w14:textId="77777777" w:rsidR="003073A8" w:rsidRPr="00727A42" w:rsidRDefault="003073A8" w:rsidP="009F3DA8">
            <w:pPr>
              <w:spacing w:line="210" w:lineRule="exact"/>
              <w:ind w:left="108"/>
              <w:rPr>
                <w:sz w:val="20"/>
              </w:rPr>
            </w:pPr>
            <w:r w:rsidRPr="00727A42">
              <w:rPr>
                <w:sz w:val="20"/>
              </w:rPr>
              <w:t>Priza</w:t>
            </w:r>
            <w:r w:rsidRPr="00727A42">
              <w:rPr>
                <w:spacing w:val="-3"/>
                <w:sz w:val="20"/>
              </w:rPr>
              <w:t xml:space="preserve"> </w:t>
            </w:r>
            <w:r w:rsidRPr="00727A42">
              <w:rPr>
                <w:sz w:val="20"/>
              </w:rPr>
              <w:t>3f</w:t>
            </w:r>
            <w:r w:rsidRPr="00727A42">
              <w:rPr>
                <w:spacing w:val="-2"/>
                <w:sz w:val="20"/>
              </w:rPr>
              <w:t xml:space="preserve"> </w:t>
            </w:r>
            <w:r w:rsidRPr="00727A42">
              <w:rPr>
                <w:spacing w:val="-4"/>
                <w:sz w:val="20"/>
              </w:rPr>
              <w:t>IP54</w:t>
            </w:r>
          </w:p>
        </w:tc>
        <w:tc>
          <w:tcPr>
            <w:tcW w:w="992" w:type="dxa"/>
            <w:tcBorders>
              <w:top w:val="single" w:sz="4" w:space="0" w:color="000000"/>
              <w:bottom w:val="single" w:sz="4" w:space="0" w:color="000000"/>
            </w:tcBorders>
          </w:tcPr>
          <w:p w14:paraId="07ED1440" w14:textId="77777777" w:rsidR="003073A8" w:rsidRPr="00727A42" w:rsidRDefault="003073A8" w:rsidP="009F3DA8">
            <w:pPr>
              <w:spacing w:line="210" w:lineRule="exact"/>
              <w:ind w:left="106"/>
              <w:rPr>
                <w:spacing w:val="-2"/>
                <w:sz w:val="20"/>
              </w:rPr>
            </w:pPr>
            <w:r w:rsidRPr="00727A42">
              <w:rPr>
                <w:spacing w:val="-5"/>
                <w:sz w:val="20"/>
              </w:rPr>
              <w:t>buc</w:t>
            </w:r>
          </w:p>
        </w:tc>
        <w:tc>
          <w:tcPr>
            <w:tcW w:w="1418" w:type="dxa"/>
            <w:tcBorders>
              <w:top w:val="single" w:sz="4" w:space="0" w:color="000000"/>
              <w:bottom w:val="single" w:sz="4" w:space="0" w:color="000000"/>
            </w:tcBorders>
          </w:tcPr>
          <w:p w14:paraId="2D2E9E9D" w14:textId="77777777" w:rsidR="003073A8" w:rsidRPr="00727A42" w:rsidRDefault="003073A8" w:rsidP="009F3DA8">
            <w:pPr>
              <w:spacing w:line="210" w:lineRule="exact"/>
              <w:ind w:left="109"/>
              <w:rPr>
                <w:spacing w:val="-2"/>
                <w:sz w:val="20"/>
              </w:rPr>
            </w:pPr>
            <w:r w:rsidRPr="00727A42">
              <w:rPr>
                <w:spacing w:val="-2"/>
                <w:sz w:val="20"/>
              </w:rPr>
              <w:t>2,000</w:t>
            </w:r>
          </w:p>
        </w:tc>
      </w:tr>
      <w:tr w:rsidR="003073A8" w:rsidRPr="00727A42" w14:paraId="3ABE12E9"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10"/>
        </w:trPr>
        <w:tc>
          <w:tcPr>
            <w:tcW w:w="709" w:type="dxa"/>
            <w:tcBorders>
              <w:top w:val="single" w:sz="4" w:space="0" w:color="000000"/>
              <w:bottom w:val="single" w:sz="4" w:space="0" w:color="000000"/>
            </w:tcBorders>
          </w:tcPr>
          <w:p w14:paraId="1FD79FBC" w14:textId="77777777" w:rsidR="003073A8" w:rsidRPr="00727A42" w:rsidRDefault="003073A8" w:rsidP="009F3DA8">
            <w:pPr>
              <w:spacing w:line="275" w:lineRule="exact"/>
              <w:ind w:left="107"/>
              <w:rPr>
                <w:spacing w:val="-5"/>
              </w:rPr>
            </w:pPr>
            <w:r w:rsidRPr="00727A42">
              <w:rPr>
                <w:spacing w:val="-5"/>
              </w:rPr>
              <w:t>30</w:t>
            </w:r>
          </w:p>
        </w:tc>
        <w:tc>
          <w:tcPr>
            <w:tcW w:w="1276" w:type="dxa"/>
            <w:tcBorders>
              <w:top w:val="single" w:sz="4" w:space="0" w:color="000000"/>
              <w:bottom w:val="single" w:sz="4" w:space="0" w:color="000000"/>
            </w:tcBorders>
          </w:tcPr>
          <w:p w14:paraId="2E17C04C" w14:textId="77777777" w:rsidR="003073A8" w:rsidRPr="00727A42" w:rsidRDefault="003073A8" w:rsidP="009F3DA8">
            <w:pPr>
              <w:widowControl w:val="0"/>
              <w:autoSpaceDE w:val="0"/>
              <w:autoSpaceDN w:val="0"/>
              <w:spacing w:line="275" w:lineRule="exact"/>
              <w:ind w:left="108"/>
            </w:pPr>
            <w:r w:rsidRPr="00727A42">
              <w:rPr>
                <w:spacing w:val="-2"/>
                <w:szCs w:val="22"/>
              </w:rPr>
              <w:t>08-03-</w:t>
            </w:r>
            <w:r w:rsidRPr="00727A42">
              <w:rPr>
                <w:spacing w:val="-5"/>
                <w:szCs w:val="22"/>
              </w:rPr>
              <w:t>591</w:t>
            </w:r>
          </w:p>
          <w:p w14:paraId="6038E4A5" w14:textId="77777777" w:rsidR="003073A8" w:rsidRPr="00727A42" w:rsidRDefault="003073A8" w:rsidP="009F3DA8">
            <w:pPr>
              <w:spacing w:line="275" w:lineRule="exact"/>
              <w:ind w:left="108"/>
              <w:rPr>
                <w:spacing w:val="-2"/>
              </w:rPr>
            </w:pPr>
            <w:r w:rsidRPr="00727A42">
              <w:rPr>
                <w:spacing w:val="-2"/>
              </w:rPr>
              <w:t>-</w:t>
            </w:r>
            <w:r w:rsidRPr="00727A42">
              <w:rPr>
                <w:spacing w:val="-12"/>
              </w:rPr>
              <w:t>9</w:t>
            </w:r>
          </w:p>
        </w:tc>
        <w:tc>
          <w:tcPr>
            <w:tcW w:w="5954" w:type="dxa"/>
            <w:tcBorders>
              <w:top w:val="single" w:sz="4" w:space="0" w:color="000000"/>
              <w:bottom w:val="single" w:sz="4" w:space="0" w:color="000000"/>
            </w:tcBorders>
          </w:tcPr>
          <w:p w14:paraId="01A88143" w14:textId="77777777" w:rsidR="003073A8" w:rsidRPr="00727A42" w:rsidRDefault="003073A8" w:rsidP="009F3DA8">
            <w:pPr>
              <w:ind w:left="108"/>
              <w:rPr>
                <w:sz w:val="20"/>
              </w:rPr>
            </w:pPr>
            <w:r w:rsidRPr="00727A42">
              <w:rPr>
                <w:sz w:val="20"/>
              </w:rPr>
              <w:t>Priza</w:t>
            </w:r>
            <w:r w:rsidRPr="00727A42">
              <w:rPr>
                <w:spacing w:val="-4"/>
                <w:sz w:val="20"/>
              </w:rPr>
              <w:t xml:space="preserve"> </w:t>
            </w:r>
            <w:r w:rsidRPr="00727A42">
              <w:rPr>
                <w:sz w:val="20"/>
              </w:rPr>
              <w:t>de</w:t>
            </w:r>
            <w:r w:rsidRPr="00727A42">
              <w:rPr>
                <w:spacing w:val="-4"/>
                <w:sz w:val="20"/>
              </w:rPr>
              <w:t xml:space="preserve"> </w:t>
            </w:r>
            <w:r w:rsidRPr="00727A42">
              <w:rPr>
                <w:sz w:val="20"/>
              </w:rPr>
              <w:t>fisa</w:t>
            </w:r>
            <w:r w:rsidRPr="00727A42">
              <w:rPr>
                <w:spacing w:val="-4"/>
                <w:sz w:val="20"/>
              </w:rPr>
              <w:t xml:space="preserve"> </w:t>
            </w:r>
            <w:r w:rsidRPr="00727A42">
              <w:rPr>
                <w:sz w:val="20"/>
              </w:rPr>
              <w:t>tip</w:t>
            </w:r>
            <w:r w:rsidRPr="00727A42">
              <w:rPr>
                <w:spacing w:val="-4"/>
                <w:sz w:val="20"/>
              </w:rPr>
              <w:t xml:space="preserve"> </w:t>
            </w:r>
            <w:r w:rsidRPr="00727A42">
              <w:rPr>
                <w:sz w:val="20"/>
              </w:rPr>
              <w:t>neingropat,</w:t>
            </w:r>
            <w:r w:rsidRPr="00727A42">
              <w:rPr>
                <w:spacing w:val="-4"/>
                <w:sz w:val="20"/>
              </w:rPr>
              <w:t xml:space="preserve"> </w:t>
            </w:r>
            <w:r w:rsidRPr="00727A42">
              <w:rPr>
                <w:sz w:val="20"/>
              </w:rPr>
              <w:t>la</w:t>
            </w:r>
            <w:r w:rsidRPr="00727A42">
              <w:rPr>
                <w:spacing w:val="-6"/>
                <w:sz w:val="20"/>
              </w:rPr>
              <w:t xml:space="preserve"> </w:t>
            </w:r>
            <w:r w:rsidRPr="00727A42">
              <w:rPr>
                <w:sz w:val="20"/>
              </w:rPr>
              <w:t>instalatie</w:t>
            </w:r>
            <w:r w:rsidRPr="00727A42">
              <w:rPr>
                <w:spacing w:val="-4"/>
                <w:sz w:val="20"/>
              </w:rPr>
              <w:t xml:space="preserve"> </w:t>
            </w:r>
            <w:r w:rsidRPr="00727A42">
              <w:rPr>
                <w:spacing w:val="-2"/>
                <w:sz w:val="20"/>
              </w:rPr>
              <w:t>inchisa</w:t>
            </w:r>
          </w:p>
        </w:tc>
        <w:tc>
          <w:tcPr>
            <w:tcW w:w="992" w:type="dxa"/>
            <w:tcBorders>
              <w:top w:val="single" w:sz="4" w:space="0" w:color="000000"/>
              <w:bottom w:val="single" w:sz="4" w:space="0" w:color="000000"/>
            </w:tcBorders>
          </w:tcPr>
          <w:p w14:paraId="3873895C" w14:textId="77777777" w:rsidR="003073A8" w:rsidRPr="00727A42" w:rsidRDefault="003073A8" w:rsidP="009F3DA8">
            <w:pPr>
              <w:spacing w:before="253"/>
              <w:ind w:right="378"/>
            </w:pPr>
            <w:r w:rsidRPr="00727A42">
              <w:t>100</w:t>
            </w:r>
            <w:r w:rsidRPr="00727A42">
              <w:rPr>
                <w:spacing w:val="-5"/>
              </w:rPr>
              <w:t>buc</w:t>
            </w:r>
          </w:p>
        </w:tc>
        <w:tc>
          <w:tcPr>
            <w:tcW w:w="1418" w:type="dxa"/>
            <w:tcBorders>
              <w:top w:val="single" w:sz="4" w:space="0" w:color="000000"/>
              <w:bottom w:val="single" w:sz="4" w:space="0" w:color="000000"/>
            </w:tcBorders>
          </w:tcPr>
          <w:p w14:paraId="436953BB" w14:textId="77777777" w:rsidR="003073A8" w:rsidRPr="00727A42" w:rsidRDefault="003073A8" w:rsidP="009F3DA8">
            <w:pPr>
              <w:spacing w:before="253"/>
              <w:ind w:left="438"/>
              <w:rPr>
                <w:spacing w:val="-2"/>
              </w:rPr>
            </w:pPr>
            <w:r w:rsidRPr="00727A42">
              <w:rPr>
                <w:spacing w:val="-2"/>
              </w:rPr>
              <w:t>0,080</w:t>
            </w:r>
          </w:p>
        </w:tc>
      </w:tr>
      <w:tr w:rsidR="003073A8" w:rsidRPr="00727A42" w14:paraId="5A6EFE62"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8E856A7"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4510E9F" w14:textId="77777777" w:rsidR="003073A8" w:rsidRPr="00727A42" w:rsidRDefault="003073A8" w:rsidP="009F3DA8">
            <w:pPr>
              <w:spacing w:before="23"/>
              <w:ind w:left="43" w:right="29"/>
              <w:jc w:val="center"/>
              <w:rPr>
                <w:spacing w:val="-10"/>
                <w:sz w:val="16"/>
              </w:rPr>
            </w:pPr>
            <w:r w:rsidRPr="00727A42">
              <w:rPr>
                <w:spacing w:val="-10"/>
                <w:sz w:val="16"/>
              </w:rPr>
              <w:t>1</w:t>
            </w:r>
          </w:p>
        </w:tc>
        <w:tc>
          <w:tcPr>
            <w:tcW w:w="5954" w:type="dxa"/>
            <w:tcBorders>
              <w:top w:val="single" w:sz="4" w:space="0" w:color="000000"/>
              <w:bottom w:val="single" w:sz="4" w:space="0" w:color="000000"/>
            </w:tcBorders>
          </w:tcPr>
          <w:p w14:paraId="64AACE50" w14:textId="77777777" w:rsidR="003073A8" w:rsidRPr="00727A42" w:rsidRDefault="003073A8" w:rsidP="009F3DA8">
            <w:pPr>
              <w:spacing w:line="210" w:lineRule="exact"/>
              <w:ind w:left="108"/>
              <w:rPr>
                <w:spacing w:val="-2"/>
                <w:sz w:val="20"/>
              </w:rPr>
            </w:pPr>
            <w:r w:rsidRPr="00727A42">
              <w:rPr>
                <w:spacing w:val="-2"/>
                <w:sz w:val="20"/>
              </w:rPr>
              <w:t>Muncitor</w:t>
            </w:r>
          </w:p>
        </w:tc>
        <w:tc>
          <w:tcPr>
            <w:tcW w:w="992" w:type="dxa"/>
            <w:tcBorders>
              <w:top w:val="single" w:sz="4" w:space="0" w:color="000000"/>
              <w:bottom w:val="single" w:sz="4" w:space="0" w:color="000000"/>
            </w:tcBorders>
          </w:tcPr>
          <w:p w14:paraId="07B9CA47"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4" w:space="0" w:color="000000"/>
            </w:tcBorders>
          </w:tcPr>
          <w:p w14:paraId="7D91B8E4" w14:textId="77777777" w:rsidR="003073A8" w:rsidRPr="00727A42" w:rsidRDefault="003073A8" w:rsidP="009F3DA8">
            <w:pPr>
              <w:spacing w:line="210" w:lineRule="exact"/>
              <w:ind w:left="109"/>
              <w:rPr>
                <w:spacing w:val="-2"/>
                <w:sz w:val="20"/>
              </w:rPr>
            </w:pPr>
            <w:r w:rsidRPr="00727A42">
              <w:rPr>
                <w:spacing w:val="-2"/>
                <w:sz w:val="20"/>
              </w:rPr>
              <w:t>3,048</w:t>
            </w:r>
          </w:p>
        </w:tc>
      </w:tr>
      <w:tr w:rsidR="003073A8" w:rsidRPr="00727A42" w14:paraId="231B05A8"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F21E3AB"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022810CF" w14:textId="77777777" w:rsidR="003073A8" w:rsidRPr="00727A42" w:rsidRDefault="003073A8" w:rsidP="009F3DA8">
            <w:pPr>
              <w:spacing w:before="1"/>
              <w:ind w:left="43" w:right="29"/>
              <w:jc w:val="center"/>
              <w:rPr>
                <w:spacing w:val="-2"/>
                <w:sz w:val="16"/>
              </w:rPr>
            </w:pPr>
            <w:r w:rsidRPr="00727A42">
              <w:rPr>
                <w:spacing w:val="-2"/>
                <w:sz w:val="16"/>
              </w:rPr>
              <w:t>1010219</w:t>
            </w:r>
          </w:p>
        </w:tc>
        <w:tc>
          <w:tcPr>
            <w:tcW w:w="5954" w:type="dxa"/>
            <w:tcBorders>
              <w:top w:val="single" w:sz="4" w:space="0" w:color="000000"/>
              <w:bottom w:val="single" w:sz="4" w:space="0" w:color="000000"/>
            </w:tcBorders>
          </w:tcPr>
          <w:p w14:paraId="56198813" w14:textId="77777777" w:rsidR="003073A8" w:rsidRPr="00727A42" w:rsidRDefault="003073A8" w:rsidP="009F3DA8">
            <w:pPr>
              <w:spacing w:line="210" w:lineRule="exact"/>
              <w:ind w:left="108"/>
              <w:rPr>
                <w:sz w:val="20"/>
              </w:rPr>
            </w:pPr>
            <w:r w:rsidRPr="00727A42">
              <w:rPr>
                <w:sz w:val="20"/>
              </w:rPr>
              <w:t>Liant</w:t>
            </w:r>
            <w:r w:rsidRPr="00727A42">
              <w:rPr>
                <w:spacing w:val="-5"/>
                <w:sz w:val="20"/>
              </w:rPr>
              <w:t xml:space="preserve"> </w:t>
            </w:r>
            <w:r w:rsidRPr="00727A42">
              <w:rPr>
                <w:sz w:val="20"/>
              </w:rPr>
              <w:t>de</w:t>
            </w:r>
            <w:r w:rsidRPr="00727A42">
              <w:rPr>
                <w:spacing w:val="-3"/>
                <w:sz w:val="20"/>
              </w:rPr>
              <w:t xml:space="preserve"> </w:t>
            </w:r>
            <w:r w:rsidRPr="00727A42">
              <w:rPr>
                <w:sz w:val="20"/>
              </w:rPr>
              <w:t>ipsos</w:t>
            </w:r>
            <w:r w:rsidRPr="00727A42">
              <w:rPr>
                <w:spacing w:val="-4"/>
                <w:sz w:val="20"/>
              </w:rPr>
              <w:t xml:space="preserve"> </w:t>
            </w:r>
            <w:r w:rsidRPr="00727A42">
              <w:rPr>
                <w:sz w:val="20"/>
              </w:rPr>
              <w:t>"Г-</w:t>
            </w:r>
            <w:r w:rsidRPr="00727A42">
              <w:rPr>
                <w:spacing w:val="-5"/>
                <w:sz w:val="20"/>
              </w:rPr>
              <w:t>3"</w:t>
            </w:r>
          </w:p>
        </w:tc>
        <w:tc>
          <w:tcPr>
            <w:tcW w:w="992" w:type="dxa"/>
            <w:tcBorders>
              <w:top w:val="single" w:sz="4" w:space="0" w:color="000000"/>
              <w:bottom w:val="single" w:sz="4" w:space="0" w:color="000000"/>
            </w:tcBorders>
          </w:tcPr>
          <w:p w14:paraId="2C86278F" w14:textId="77777777" w:rsidR="003073A8" w:rsidRPr="00727A42" w:rsidRDefault="003073A8" w:rsidP="009F3DA8">
            <w:pPr>
              <w:spacing w:line="210" w:lineRule="exact"/>
              <w:ind w:left="106"/>
              <w:rPr>
                <w:spacing w:val="-10"/>
                <w:sz w:val="20"/>
              </w:rPr>
            </w:pPr>
            <w:r w:rsidRPr="00727A42">
              <w:rPr>
                <w:spacing w:val="-10"/>
                <w:sz w:val="20"/>
              </w:rPr>
              <w:t>t</w:t>
            </w:r>
          </w:p>
        </w:tc>
        <w:tc>
          <w:tcPr>
            <w:tcW w:w="1418" w:type="dxa"/>
            <w:tcBorders>
              <w:top w:val="single" w:sz="4" w:space="0" w:color="000000"/>
              <w:bottom w:val="single" w:sz="4" w:space="0" w:color="000000"/>
            </w:tcBorders>
          </w:tcPr>
          <w:p w14:paraId="31A85D96" w14:textId="77777777" w:rsidR="003073A8" w:rsidRPr="00727A42" w:rsidRDefault="003073A8" w:rsidP="009F3DA8">
            <w:pPr>
              <w:spacing w:line="210" w:lineRule="exact"/>
              <w:ind w:left="109"/>
              <w:rPr>
                <w:spacing w:val="-2"/>
                <w:sz w:val="20"/>
              </w:rPr>
            </w:pPr>
            <w:r w:rsidRPr="00727A42">
              <w:rPr>
                <w:spacing w:val="-2"/>
                <w:sz w:val="20"/>
              </w:rPr>
              <w:t>0,000</w:t>
            </w:r>
          </w:p>
        </w:tc>
      </w:tr>
      <w:tr w:rsidR="003073A8" w:rsidRPr="00727A42" w14:paraId="2CD9C4BD"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EB4C06B"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5746A029" w14:textId="77777777" w:rsidR="003073A8" w:rsidRPr="00727A42" w:rsidRDefault="003073A8" w:rsidP="009F3DA8">
            <w:pPr>
              <w:spacing w:before="1"/>
              <w:ind w:left="43" w:right="29"/>
              <w:jc w:val="center"/>
              <w:rPr>
                <w:spacing w:val="-2"/>
                <w:sz w:val="16"/>
              </w:rPr>
            </w:pPr>
            <w:r w:rsidRPr="00727A42">
              <w:rPr>
                <w:spacing w:val="-2"/>
                <w:sz w:val="16"/>
              </w:rPr>
              <w:t>1011977</w:t>
            </w:r>
          </w:p>
        </w:tc>
        <w:tc>
          <w:tcPr>
            <w:tcW w:w="5954" w:type="dxa"/>
            <w:tcBorders>
              <w:top w:val="single" w:sz="4" w:space="0" w:color="000000"/>
              <w:bottom w:val="single" w:sz="4" w:space="0" w:color="000000"/>
            </w:tcBorders>
          </w:tcPr>
          <w:p w14:paraId="4B7B3630" w14:textId="77777777" w:rsidR="003073A8" w:rsidRPr="00727A42" w:rsidRDefault="003073A8" w:rsidP="009F3DA8">
            <w:pPr>
              <w:spacing w:line="210" w:lineRule="exact"/>
              <w:ind w:left="108"/>
              <w:rPr>
                <w:sz w:val="20"/>
              </w:rPr>
            </w:pPr>
            <w:r w:rsidRPr="00727A42">
              <w:rPr>
                <w:sz w:val="20"/>
              </w:rPr>
              <w:t>Suruburi</w:t>
            </w:r>
            <w:r w:rsidRPr="00727A42">
              <w:rPr>
                <w:spacing w:val="-5"/>
                <w:sz w:val="20"/>
              </w:rPr>
              <w:t xml:space="preserve"> </w:t>
            </w:r>
            <w:r w:rsidRPr="00727A42">
              <w:rPr>
                <w:sz w:val="20"/>
              </w:rPr>
              <w:t>cu</w:t>
            </w:r>
            <w:r w:rsidRPr="00727A42">
              <w:rPr>
                <w:spacing w:val="-2"/>
                <w:sz w:val="20"/>
              </w:rPr>
              <w:t xml:space="preserve"> </w:t>
            </w:r>
            <w:r w:rsidRPr="00727A42">
              <w:rPr>
                <w:sz w:val="20"/>
              </w:rPr>
              <w:t>piulite</w:t>
            </w:r>
            <w:r w:rsidRPr="00727A42">
              <w:rPr>
                <w:spacing w:val="-5"/>
                <w:sz w:val="20"/>
              </w:rPr>
              <w:t xml:space="preserve"> </w:t>
            </w:r>
            <w:r w:rsidRPr="00727A42">
              <w:rPr>
                <w:sz w:val="20"/>
              </w:rPr>
              <w:t>si</w:t>
            </w:r>
            <w:r w:rsidRPr="00727A42">
              <w:rPr>
                <w:spacing w:val="-4"/>
                <w:sz w:val="20"/>
              </w:rPr>
              <w:t xml:space="preserve"> </w:t>
            </w:r>
            <w:r w:rsidRPr="00727A42">
              <w:rPr>
                <w:spacing w:val="-2"/>
                <w:sz w:val="20"/>
              </w:rPr>
              <w:t>saibe</w:t>
            </w:r>
          </w:p>
        </w:tc>
        <w:tc>
          <w:tcPr>
            <w:tcW w:w="992" w:type="dxa"/>
            <w:tcBorders>
              <w:top w:val="single" w:sz="4" w:space="0" w:color="000000"/>
              <w:bottom w:val="single" w:sz="4" w:space="0" w:color="000000"/>
            </w:tcBorders>
          </w:tcPr>
          <w:p w14:paraId="50DA9B7D"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6D8BF242" w14:textId="77777777" w:rsidR="003073A8" w:rsidRPr="00727A42" w:rsidRDefault="003073A8" w:rsidP="009F3DA8">
            <w:pPr>
              <w:spacing w:line="210" w:lineRule="exact"/>
              <w:ind w:left="109"/>
              <w:rPr>
                <w:spacing w:val="-2"/>
                <w:sz w:val="20"/>
              </w:rPr>
            </w:pPr>
            <w:r w:rsidRPr="00727A42">
              <w:rPr>
                <w:spacing w:val="-2"/>
                <w:sz w:val="20"/>
              </w:rPr>
              <w:t>0,120</w:t>
            </w:r>
          </w:p>
        </w:tc>
      </w:tr>
      <w:tr w:rsidR="003073A8" w:rsidRPr="00727A42" w14:paraId="7EB33A2E"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95D5CC1"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4DBC26A3" w14:textId="77777777" w:rsidR="003073A8" w:rsidRPr="00727A42" w:rsidRDefault="003073A8" w:rsidP="009F3DA8">
            <w:pPr>
              <w:spacing w:before="1"/>
              <w:ind w:left="43" w:right="29"/>
              <w:jc w:val="center"/>
              <w:rPr>
                <w:spacing w:val="-2"/>
                <w:sz w:val="16"/>
              </w:rPr>
            </w:pPr>
            <w:r w:rsidRPr="00727A42">
              <w:rPr>
                <w:spacing w:val="-2"/>
                <w:sz w:val="16"/>
              </w:rPr>
              <w:t>5009061</w:t>
            </w:r>
          </w:p>
        </w:tc>
        <w:tc>
          <w:tcPr>
            <w:tcW w:w="5954" w:type="dxa"/>
            <w:tcBorders>
              <w:top w:val="single" w:sz="4" w:space="0" w:color="000000"/>
              <w:bottom w:val="single" w:sz="4" w:space="0" w:color="000000"/>
            </w:tcBorders>
          </w:tcPr>
          <w:p w14:paraId="462322D7" w14:textId="77777777" w:rsidR="003073A8" w:rsidRPr="00727A42" w:rsidRDefault="003073A8" w:rsidP="009F3DA8">
            <w:pPr>
              <w:spacing w:line="210" w:lineRule="exact"/>
              <w:ind w:left="108"/>
              <w:rPr>
                <w:sz w:val="20"/>
              </w:rPr>
            </w:pPr>
            <w:r w:rsidRPr="00727A42">
              <w:rPr>
                <w:sz w:val="20"/>
              </w:rPr>
              <w:t>Fisa</w:t>
            </w:r>
            <w:r w:rsidRPr="00727A42">
              <w:rPr>
                <w:spacing w:val="-4"/>
                <w:sz w:val="20"/>
              </w:rPr>
              <w:t xml:space="preserve"> </w:t>
            </w:r>
            <w:r w:rsidRPr="00727A42">
              <w:rPr>
                <w:sz w:val="20"/>
              </w:rPr>
              <w:t>de</w:t>
            </w:r>
            <w:r w:rsidRPr="00727A42">
              <w:rPr>
                <w:spacing w:val="-3"/>
                <w:sz w:val="20"/>
              </w:rPr>
              <w:t xml:space="preserve"> </w:t>
            </w:r>
            <w:r w:rsidRPr="00727A42">
              <w:rPr>
                <w:spacing w:val="-2"/>
                <w:sz w:val="20"/>
              </w:rPr>
              <w:t>izolatie</w:t>
            </w:r>
          </w:p>
        </w:tc>
        <w:tc>
          <w:tcPr>
            <w:tcW w:w="992" w:type="dxa"/>
            <w:tcBorders>
              <w:top w:val="single" w:sz="4" w:space="0" w:color="000000"/>
              <w:bottom w:val="single" w:sz="4" w:space="0" w:color="000000"/>
            </w:tcBorders>
          </w:tcPr>
          <w:p w14:paraId="4CFC73F6"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0BF986C0" w14:textId="77777777" w:rsidR="003073A8" w:rsidRPr="00727A42" w:rsidRDefault="003073A8" w:rsidP="009F3DA8">
            <w:pPr>
              <w:spacing w:line="210" w:lineRule="exact"/>
              <w:ind w:left="109"/>
              <w:rPr>
                <w:spacing w:val="-2"/>
                <w:sz w:val="20"/>
              </w:rPr>
            </w:pPr>
            <w:r w:rsidRPr="00727A42">
              <w:rPr>
                <w:spacing w:val="-2"/>
                <w:sz w:val="20"/>
              </w:rPr>
              <w:t>8,160</w:t>
            </w:r>
          </w:p>
        </w:tc>
      </w:tr>
      <w:tr w:rsidR="003073A8" w:rsidRPr="00727A42" w14:paraId="3B028F23"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3CCBED06"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7650D1D3" w14:textId="77777777" w:rsidR="003073A8" w:rsidRPr="00727A42" w:rsidRDefault="003073A8" w:rsidP="009F3DA8">
            <w:pPr>
              <w:spacing w:before="2"/>
              <w:ind w:left="43" w:right="29"/>
              <w:jc w:val="center"/>
              <w:rPr>
                <w:spacing w:val="-2"/>
                <w:sz w:val="16"/>
              </w:rPr>
            </w:pPr>
            <w:r w:rsidRPr="00727A42">
              <w:rPr>
                <w:spacing w:val="-2"/>
                <w:sz w:val="16"/>
              </w:rPr>
              <w:t>5440089</w:t>
            </w:r>
          </w:p>
        </w:tc>
        <w:tc>
          <w:tcPr>
            <w:tcW w:w="5954" w:type="dxa"/>
            <w:tcBorders>
              <w:top w:val="single" w:sz="4" w:space="0" w:color="000000"/>
              <w:bottom w:val="single" w:sz="4" w:space="0" w:color="000000"/>
            </w:tcBorders>
          </w:tcPr>
          <w:p w14:paraId="158E72E8" w14:textId="77777777" w:rsidR="003073A8" w:rsidRPr="00727A42" w:rsidRDefault="003073A8" w:rsidP="009F3DA8">
            <w:pPr>
              <w:spacing w:line="230" w:lineRule="atLeast"/>
              <w:ind w:left="108"/>
              <w:rPr>
                <w:sz w:val="20"/>
              </w:rPr>
            </w:pPr>
            <w:r w:rsidRPr="00727A42">
              <w:rPr>
                <w:sz w:val="20"/>
              </w:rPr>
              <w:t>Banda</w:t>
            </w:r>
            <w:r w:rsidRPr="00727A42">
              <w:rPr>
                <w:spacing w:val="-6"/>
                <w:sz w:val="20"/>
              </w:rPr>
              <w:t xml:space="preserve"> </w:t>
            </w:r>
            <w:r w:rsidRPr="00727A42">
              <w:rPr>
                <w:sz w:val="20"/>
              </w:rPr>
              <w:t>adeziva</w:t>
            </w:r>
            <w:r w:rsidRPr="00727A42">
              <w:rPr>
                <w:spacing w:val="-6"/>
                <w:sz w:val="20"/>
              </w:rPr>
              <w:t xml:space="preserve"> </w:t>
            </w:r>
            <w:r w:rsidRPr="00727A42">
              <w:rPr>
                <w:sz w:val="20"/>
              </w:rPr>
              <w:t>izolatoare</w:t>
            </w:r>
            <w:r w:rsidRPr="00727A42">
              <w:rPr>
                <w:spacing w:val="-8"/>
                <w:sz w:val="20"/>
              </w:rPr>
              <w:t xml:space="preserve"> </w:t>
            </w:r>
            <w:r w:rsidRPr="00727A42">
              <w:rPr>
                <w:sz w:val="20"/>
              </w:rPr>
              <w:t>pe</w:t>
            </w:r>
            <w:r w:rsidRPr="00727A42">
              <w:rPr>
                <w:spacing w:val="-6"/>
                <w:sz w:val="20"/>
              </w:rPr>
              <w:t xml:space="preserve"> </w:t>
            </w:r>
            <w:r w:rsidRPr="00727A42">
              <w:rPr>
                <w:sz w:val="20"/>
              </w:rPr>
              <w:t>compound</w:t>
            </w:r>
            <w:r w:rsidRPr="00727A42">
              <w:rPr>
                <w:spacing w:val="-7"/>
                <w:sz w:val="20"/>
              </w:rPr>
              <w:t xml:space="preserve"> </w:t>
            </w:r>
            <w:r w:rsidRPr="00727A42">
              <w:rPr>
                <w:sz w:val="20"/>
              </w:rPr>
              <w:t>policasin,</w:t>
            </w:r>
            <w:r w:rsidRPr="00727A42">
              <w:rPr>
                <w:spacing w:val="-6"/>
                <w:sz w:val="20"/>
              </w:rPr>
              <w:t xml:space="preserve"> </w:t>
            </w:r>
            <w:r w:rsidRPr="00727A42">
              <w:rPr>
                <w:sz w:val="20"/>
              </w:rPr>
              <w:t>marca</w:t>
            </w:r>
            <w:r w:rsidRPr="00727A42">
              <w:rPr>
                <w:spacing w:val="-6"/>
                <w:sz w:val="20"/>
              </w:rPr>
              <w:t xml:space="preserve"> </w:t>
            </w:r>
            <w:r w:rsidRPr="00727A42">
              <w:rPr>
                <w:sz w:val="20"/>
              </w:rPr>
              <w:t>"ЛСЭПЛ", latime 20-30 mm, grosime de la 0,14 pina la 0,19 mm inclusiv</w:t>
            </w:r>
          </w:p>
        </w:tc>
        <w:tc>
          <w:tcPr>
            <w:tcW w:w="992" w:type="dxa"/>
            <w:tcBorders>
              <w:top w:val="single" w:sz="4" w:space="0" w:color="000000"/>
              <w:bottom w:val="single" w:sz="4" w:space="0" w:color="000000"/>
            </w:tcBorders>
          </w:tcPr>
          <w:p w14:paraId="14DAED73" w14:textId="77777777" w:rsidR="003073A8" w:rsidRPr="00727A42" w:rsidRDefault="003073A8" w:rsidP="009F3DA8">
            <w:pPr>
              <w:spacing w:before="116"/>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2DD40CFA" w14:textId="77777777" w:rsidR="003073A8" w:rsidRPr="00727A42" w:rsidRDefault="003073A8" w:rsidP="009F3DA8">
            <w:pPr>
              <w:spacing w:before="116"/>
              <w:ind w:left="109"/>
              <w:rPr>
                <w:spacing w:val="-2"/>
                <w:sz w:val="20"/>
              </w:rPr>
            </w:pPr>
            <w:r w:rsidRPr="00727A42">
              <w:rPr>
                <w:spacing w:val="-2"/>
                <w:sz w:val="20"/>
              </w:rPr>
              <w:t>0,034</w:t>
            </w:r>
          </w:p>
        </w:tc>
      </w:tr>
      <w:tr w:rsidR="003073A8" w:rsidRPr="00727A42" w14:paraId="1088C82D"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6C3A1405" w14:textId="77777777" w:rsidR="003073A8" w:rsidRPr="00727A42" w:rsidRDefault="003073A8" w:rsidP="009F3DA8">
            <w:pPr>
              <w:rPr>
                <w:sz w:val="18"/>
              </w:rPr>
            </w:pPr>
          </w:p>
        </w:tc>
        <w:tc>
          <w:tcPr>
            <w:tcW w:w="1276" w:type="dxa"/>
            <w:tcBorders>
              <w:top w:val="single" w:sz="4" w:space="0" w:color="000000"/>
              <w:bottom w:val="single" w:sz="2" w:space="0" w:color="000000"/>
            </w:tcBorders>
          </w:tcPr>
          <w:p w14:paraId="0B1EE9A6" w14:textId="77777777" w:rsidR="003073A8" w:rsidRPr="00727A42" w:rsidRDefault="003073A8" w:rsidP="009F3DA8">
            <w:pPr>
              <w:spacing w:before="138"/>
              <w:ind w:left="46" w:right="29"/>
              <w:jc w:val="center"/>
              <w:rPr>
                <w:spacing w:val="-2"/>
                <w:sz w:val="16"/>
              </w:rPr>
            </w:pPr>
            <w:r w:rsidRPr="00727A42">
              <w:rPr>
                <w:spacing w:val="-2"/>
                <w:sz w:val="16"/>
              </w:rPr>
              <w:t>021102</w:t>
            </w:r>
          </w:p>
        </w:tc>
        <w:tc>
          <w:tcPr>
            <w:tcW w:w="5954" w:type="dxa"/>
            <w:tcBorders>
              <w:top w:val="single" w:sz="4" w:space="0" w:color="000000"/>
              <w:bottom w:val="single" w:sz="2" w:space="0" w:color="000000"/>
            </w:tcBorders>
          </w:tcPr>
          <w:p w14:paraId="3BF63316" w14:textId="77777777" w:rsidR="003073A8" w:rsidRPr="00727A42" w:rsidRDefault="003073A8" w:rsidP="009F3DA8">
            <w:pPr>
              <w:spacing w:line="230" w:lineRule="atLeast"/>
              <w:ind w:left="108"/>
              <w:rPr>
                <w:sz w:val="20"/>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4"/>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4"/>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4"/>
                <w:sz w:val="20"/>
              </w:rPr>
              <w:t xml:space="preserve"> </w:t>
            </w:r>
            <w:r w:rsidRPr="00727A42">
              <w:rPr>
                <w:sz w:val="20"/>
              </w:rPr>
              <w:t>(cu exceptia conductelor principale), 10 t</w:t>
            </w:r>
          </w:p>
        </w:tc>
        <w:tc>
          <w:tcPr>
            <w:tcW w:w="992" w:type="dxa"/>
            <w:tcBorders>
              <w:top w:val="single" w:sz="4" w:space="0" w:color="000000"/>
              <w:bottom w:val="single" w:sz="2" w:space="0" w:color="000000"/>
            </w:tcBorders>
          </w:tcPr>
          <w:p w14:paraId="6F12AC28" w14:textId="77777777" w:rsidR="003073A8" w:rsidRPr="00727A42" w:rsidRDefault="003073A8" w:rsidP="009F3DA8">
            <w:pPr>
              <w:ind w:left="106"/>
              <w:rPr>
                <w:spacing w:val="-2"/>
                <w:sz w:val="20"/>
              </w:rPr>
            </w:pPr>
            <w:r w:rsidRPr="00727A42">
              <w:rPr>
                <w:spacing w:val="-2"/>
                <w:sz w:val="20"/>
              </w:rPr>
              <w:t>h-</w:t>
            </w:r>
            <w:r w:rsidRPr="00727A42">
              <w:rPr>
                <w:spacing w:val="-5"/>
                <w:sz w:val="20"/>
              </w:rPr>
              <w:t>ut</w:t>
            </w:r>
          </w:p>
        </w:tc>
        <w:tc>
          <w:tcPr>
            <w:tcW w:w="1418" w:type="dxa"/>
            <w:tcBorders>
              <w:top w:val="single" w:sz="4" w:space="0" w:color="000000"/>
              <w:bottom w:val="single" w:sz="2" w:space="0" w:color="000000"/>
            </w:tcBorders>
          </w:tcPr>
          <w:p w14:paraId="3A635A37" w14:textId="77777777" w:rsidR="003073A8" w:rsidRPr="00727A42" w:rsidRDefault="003073A8" w:rsidP="009F3DA8">
            <w:pPr>
              <w:ind w:left="109"/>
              <w:rPr>
                <w:spacing w:val="-2"/>
                <w:sz w:val="20"/>
              </w:rPr>
            </w:pPr>
            <w:r w:rsidRPr="00727A42">
              <w:rPr>
                <w:spacing w:val="-2"/>
                <w:sz w:val="20"/>
              </w:rPr>
              <w:t>0,003</w:t>
            </w:r>
          </w:p>
        </w:tc>
      </w:tr>
      <w:tr w:rsidR="003073A8" w:rsidRPr="00727A42" w14:paraId="0EED52A8"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7"/>
        </w:trPr>
        <w:tc>
          <w:tcPr>
            <w:tcW w:w="709" w:type="dxa"/>
            <w:tcBorders>
              <w:top w:val="single" w:sz="2" w:space="0" w:color="000000"/>
              <w:bottom w:val="single" w:sz="4" w:space="0" w:color="000000"/>
            </w:tcBorders>
          </w:tcPr>
          <w:p w14:paraId="6A7411CE"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01DBF32B" w14:textId="77777777" w:rsidR="003073A8" w:rsidRPr="00727A42" w:rsidRDefault="003073A8" w:rsidP="009F3DA8">
            <w:pPr>
              <w:spacing w:before="23"/>
              <w:ind w:left="46" w:right="29"/>
              <w:jc w:val="center"/>
              <w:rPr>
                <w:spacing w:val="-2"/>
                <w:sz w:val="16"/>
              </w:rPr>
            </w:pPr>
            <w:r w:rsidRPr="00727A42">
              <w:rPr>
                <w:spacing w:val="-2"/>
                <w:sz w:val="16"/>
              </w:rPr>
              <w:t>400002</w:t>
            </w:r>
          </w:p>
        </w:tc>
        <w:tc>
          <w:tcPr>
            <w:tcW w:w="5954" w:type="dxa"/>
            <w:tcBorders>
              <w:top w:val="single" w:sz="2" w:space="0" w:color="000000"/>
              <w:bottom w:val="single" w:sz="4" w:space="0" w:color="000000"/>
            </w:tcBorders>
          </w:tcPr>
          <w:p w14:paraId="6E0C583D" w14:textId="77777777" w:rsidR="003073A8" w:rsidRPr="00727A42" w:rsidRDefault="003073A8" w:rsidP="009F3DA8">
            <w:pPr>
              <w:spacing w:line="208" w:lineRule="exact"/>
              <w:ind w:left="108"/>
              <w:rPr>
                <w:sz w:val="20"/>
              </w:rPr>
            </w:pPr>
            <w:r w:rsidRPr="00727A42">
              <w:rPr>
                <w:sz w:val="20"/>
              </w:rPr>
              <w:t>Automobile</w:t>
            </w:r>
            <w:r w:rsidRPr="00727A42">
              <w:rPr>
                <w:spacing w:val="-4"/>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4"/>
                <w:sz w:val="20"/>
              </w:rPr>
              <w:t xml:space="preserve"> </w:t>
            </w:r>
            <w:r w:rsidRPr="00727A42">
              <w:rPr>
                <w:sz w:val="20"/>
              </w:rPr>
              <w:t>8</w:t>
            </w:r>
            <w:r w:rsidRPr="00727A42">
              <w:rPr>
                <w:spacing w:val="-2"/>
                <w:sz w:val="20"/>
              </w:rPr>
              <w:t xml:space="preserve"> </w:t>
            </w:r>
            <w:r w:rsidRPr="00727A42">
              <w:rPr>
                <w:spacing w:val="-10"/>
                <w:sz w:val="20"/>
              </w:rPr>
              <w:t>t</w:t>
            </w:r>
          </w:p>
        </w:tc>
        <w:tc>
          <w:tcPr>
            <w:tcW w:w="992" w:type="dxa"/>
            <w:tcBorders>
              <w:top w:val="single" w:sz="2" w:space="0" w:color="000000"/>
              <w:bottom w:val="single" w:sz="4" w:space="0" w:color="000000"/>
            </w:tcBorders>
          </w:tcPr>
          <w:p w14:paraId="6AA20F06" w14:textId="77777777" w:rsidR="003073A8" w:rsidRPr="00727A42" w:rsidRDefault="003073A8" w:rsidP="009F3DA8">
            <w:pPr>
              <w:spacing w:line="208"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4" w:space="0" w:color="000000"/>
            </w:tcBorders>
          </w:tcPr>
          <w:p w14:paraId="66275B7A" w14:textId="77777777" w:rsidR="003073A8" w:rsidRPr="00727A42" w:rsidRDefault="003073A8" w:rsidP="009F3DA8">
            <w:pPr>
              <w:spacing w:line="208" w:lineRule="exact"/>
              <w:ind w:left="109"/>
              <w:rPr>
                <w:spacing w:val="-2"/>
                <w:sz w:val="20"/>
              </w:rPr>
            </w:pPr>
            <w:r w:rsidRPr="00727A42">
              <w:rPr>
                <w:spacing w:val="-2"/>
                <w:sz w:val="20"/>
              </w:rPr>
              <w:t>0,003</w:t>
            </w:r>
          </w:p>
        </w:tc>
      </w:tr>
      <w:tr w:rsidR="003073A8" w:rsidRPr="00727A42" w14:paraId="7876AA4A"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79"/>
        </w:trPr>
        <w:tc>
          <w:tcPr>
            <w:tcW w:w="709" w:type="dxa"/>
            <w:tcBorders>
              <w:top w:val="single" w:sz="4" w:space="0" w:color="000000"/>
              <w:bottom w:val="single" w:sz="4" w:space="0" w:color="000000"/>
            </w:tcBorders>
          </w:tcPr>
          <w:p w14:paraId="4188A9C2" w14:textId="77777777" w:rsidR="003073A8" w:rsidRPr="00727A42" w:rsidRDefault="003073A8" w:rsidP="009F3DA8">
            <w:pPr>
              <w:spacing w:before="1"/>
              <w:ind w:left="107"/>
              <w:rPr>
                <w:spacing w:val="-5"/>
              </w:rPr>
            </w:pPr>
            <w:r w:rsidRPr="00727A42">
              <w:rPr>
                <w:spacing w:val="-5"/>
              </w:rPr>
              <w:t>31</w:t>
            </w:r>
          </w:p>
        </w:tc>
        <w:tc>
          <w:tcPr>
            <w:tcW w:w="1276" w:type="dxa"/>
            <w:tcBorders>
              <w:top w:val="single" w:sz="4" w:space="0" w:color="000000"/>
              <w:bottom w:val="single" w:sz="4" w:space="0" w:color="000000"/>
            </w:tcBorders>
          </w:tcPr>
          <w:p w14:paraId="32E55031"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2242440A" w14:textId="77777777" w:rsidR="003073A8" w:rsidRPr="00727A42" w:rsidRDefault="003073A8" w:rsidP="009F3DA8">
            <w:pPr>
              <w:ind w:left="108"/>
              <w:rPr>
                <w:sz w:val="20"/>
              </w:rPr>
            </w:pPr>
            <w:r w:rsidRPr="00727A42">
              <w:rPr>
                <w:sz w:val="20"/>
              </w:rPr>
              <w:t>Priza</w:t>
            </w:r>
            <w:r w:rsidRPr="00727A42">
              <w:rPr>
                <w:spacing w:val="-3"/>
                <w:sz w:val="20"/>
              </w:rPr>
              <w:t xml:space="preserve"> </w:t>
            </w:r>
            <w:r w:rsidRPr="00727A42">
              <w:rPr>
                <w:sz w:val="20"/>
              </w:rPr>
              <w:t>1f</w:t>
            </w:r>
            <w:r w:rsidRPr="00727A42">
              <w:rPr>
                <w:spacing w:val="-2"/>
                <w:sz w:val="20"/>
              </w:rPr>
              <w:t xml:space="preserve"> </w:t>
            </w:r>
            <w:r w:rsidRPr="00727A42">
              <w:rPr>
                <w:spacing w:val="-4"/>
                <w:sz w:val="20"/>
              </w:rPr>
              <w:t>IP54</w:t>
            </w:r>
          </w:p>
        </w:tc>
        <w:tc>
          <w:tcPr>
            <w:tcW w:w="992" w:type="dxa"/>
            <w:tcBorders>
              <w:top w:val="single" w:sz="4" w:space="0" w:color="000000"/>
              <w:bottom w:val="single" w:sz="4" w:space="0" w:color="000000"/>
            </w:tcBorders>
          </w:tcPr>
          <w:p w14:paraId="6338FE1C" w14:textId="77777777" w:rsidR="003073A8" w:rsidRPr="00727A42" w:rsidRDefault="003073A8" w:rsidP="009F3DA8">
            <w:pPr>
              <w:spacing w:before="114"/>
              <w:ind w:left="16"/>
              <w:jc w:val="center"/>
              <w:rPr>
                <w:spacing w:val="-5"/>
              </w:rPr>
            </w:pPr>
            <w:r w:rsidRPr="00727A42">
              <w:rPr>
                <w:spacing w:val="-5"/>
              </w:rPr>
              <w:t>buc</w:t>
            </w:r>
          </w:p>
        </w:tc>
        <w:tc>
          <w:tcPr>
            <w:tcW w:w="1418" w:type="dxa"/>
            <w:tcBorders>
              <w:top w:val="single" w:sz="4" w:space="0" w:color="000000"/>
              <w:bottom w:val="single" w:sz="4" w:space="0" w:color="000000"/>
            </w:tcBorders>
          </w:tcPr>
          <w:p w14:paraId="1C796725" w14:textId="77777777" w:rsidR="003073A8" w:rsidRPr="00727A42" w:rsidRDefault="003073A8" w:rsidP="009F3DA8">
            <w:pPr>
              <w:spacing w:before="114"/>
              <w:ind w:left="438"/>
              <w:rPr>
                <w:spacing w:val="-2"/>
              </w:rPr>
            </w:pPr>
            <w:r w:rsidRPr="00727A42">
              <w:rPr>
                <w:spacing w:val="-2"/>
              </w:rPr>
              <w:t>8,000</w:t>
            </w:r>
          </w:p>
        </w:tc>
      </w:tr>
      <w:tr w:rsidR="003073A8" w:rsidRPr="00727A42" w14:paraId="55E4788A"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B6FCD65"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0B2786EB" w14:textId="77777777" w:rsidR="003073A8" w:rsidRPr="00727A42" w:rsidRDefault="003073A8" w:rsidP="009F3DA8">
            <w:pPr>
              <w:spacing w:before="1"/>
              <w:ind w:left="45" w:right="29"/>
              <w:jc w:val="center"/>
              <w:rPr>
                <w:sz w:val="16"/>
              </w:rPr>
            </w:pPr>
            <w:r w:rsidRPr="00727A42">
              <w:rPr>
                <w:sz w:val="16"/>
              </w:rPr>
              <w:t>Priza</w:t>
            </w:r>
            <w:r w:rsidRPr="00727A42">
              <w:rPr>
                <w:spacing w:val="-3"/>
                <w:sz w:val="16"/>
              </w:rPr>
              <w:t xml:space="preserve"> </w:t>
            </w:r>
            <w:r w:rsidRPr="00727A42">
              <w:rPr>
                <w:sz w:val="16"/>
              </w:rPr>
              <w:t>1f</w:t>
            </w:r>
            <w:r w:rsidRPr="00727A42">
              <w:rPr>
                <w:spacing w:val="-2"/>
                <w:sz w:val="16"/>
              </w:rPr>
              <w:t xml:space="preserve"> </w:t>
            </w:r>
            <w:r w:rsidRPr="00727A42">
              <w:rPr>
                <w:spacing w:val="-4"/>
                <w:sz w:val="16"/>
              </w:rPr>
              <w:t>IP54</w:t>
            </w:r>
          </w:p>
        </w:tc>
        <w:tc>
          <w:tcPr>
            <w:tcW w:w="5954" w:type="dxa"/>
            <w:tcBorders>
              <w:top w:val="single" w:sz="4" w:space="0" w:color="000000"/>
              <w:bottom w:val="single" w:sz="4" w:space="0" w:color="000000"/>
            </w:tcBorders>
          </w:tcPr>
          <w:p w14:paraId="066F9627" w14:textId="77777777" w:rsidR="003073A8" w:rsidRPr="00727A42" w:rsidRDefault="003073A8" w:rsidP="009F3DA8">
            <w:pPr>
              <w:spacing w:line="210" w:lineRule="exact"/>
              <w:ind w:left="108"/>
              <w:rPr>
                <w:sz w:val="20"/>
              </w:rPr>
            </w:pPr>
            <w:r w:rsidRPr="00727A42">
              <w:rPr>
                <w:sz w:val="20"/>
              </w:rPr>
              <w:t>Priza</w:t>
            </w:r>
            <w:r w:rsidRPr="00727A42">
              <w:rPr>
                <w:spacing w:val="-3"/>
                <w:sz w:val="20"/>
              </w:rPr>
              <w:t xml:space="preserve"> </w:t>
            </w:r>
            <w:r w:rsidRPr="00727A42">
              <w:rPr>
                <w:sz w:val="20"/>
              </w:rPr>
              <w:t>1f</w:t>
            </w:r>
            <w:r w:rsidRPr="00727A42">
              <w:rPr>
                <w:spacing w:val="-2"/>
                <w:sz w:val="20"/>
              </w:rPr>
              <w:t xml:space="preserve"> </w:t>
            </w:r>
            <w:r w:rsidRPr="00727A42">
              <w:rPr>
                <w:spacing w:val="-4"/>
                <w:sz w:val="20"/>
              </w:rPr>
              <w:t>IP54</w:t>
            </w:r>
          </w:p>
        </w:tc>
        <w:tc>
          <w:tcPr>
            <w:tcW w:w="992" w:type="dxa"/>
            <w:tcBorders>
              <w:top w:val="single" w:sz="4" w:space="0" w:color="000000"/>
              <w:bottom w:val="single" w:sz="4" w:space="0" w:color="000000"/>
            </w:tcBorders>
          </w:tcPr>
          <w:p w14:paraId="01E0132A"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0C4BE031" w14:textId="77777777" w:rsidR="003073A8" w:rsidRPr="00727A42" w:rsidRDefault="003073A8" w:rsidP="009F3DA8">
            <w:pPr>
              <w:spacing w:line="210" w:lineRule="exact"/>
              <w:ind w:left="109"/>
              <w:rPr>
                <w:spacing w:val="-2"/>
                <w:sz w:val="20"/>
              </w:rPr>
            </w:pPr>
            <w:r w:rsidRPr="00727A42">
              <w:rPr>
                <w:spacing w:val="-2"/>
                <w:sz w:val="20"/>
              </w:rPr>
              <w:t>8,000</w:t>
            </w:r>
          </w:p>
        </w:tc>
      </w:tr>
      <w:tr w:rsidR="003073A8" w:rsidRPr="00727A42" w14:paraId="1A7DB0AC"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781"/>
        </w:trPr>
        <w:tc>
          <w:tcPr>
            <w:tcW w:w="709" w:type="dxa"/>
            <w:tcBorders>
              <w:top w:val="single" w:sz="4" w:space="0" w:color="000000"/>
              <w:bottom w:val="single" w:sz="4" w:space="0" w:color="000000"/>
            </w:tcBorders>
          </w:tcPr>
          <w:p w14:paraId="38F13492" w14:textId="77777777" w:rsidR="003073A8" w:rsidRPr="00727A42" w:rsidRDefault="003073A8" w:rsidP="009F3DA8">
            <w:pPr>
              <w:spacing w:before="1"/>
              <w:ind w:left="107"/>
              <w:rPr>
                <w:spacing w:val="-5"/>
              </w:rPr>
            </w:pPr>
            <w:r w:rsidRPr="00727A42">
              <w:rPr>
                <w:spacing w:val="-5"/>
              </w:rPr>
              <w:t>32</w:t>
            </w:r>
          </w:p>
        </w:tc>
        <w:tc>
          <w:tcPr>
            <w:tcW w:w="1276" w:type="dxa"/>
            <w:tcBorders>
              <w:top w:val="single" w:sz="4" w:space="0" w:color="000000"/>
              <w:bottom w:val="single" w:sz="4" w:space="0" w:color="000000"/>
            </w:tcBorders>
          </w:tcPr>
          <w:p w14:paraId="187A858E" w14:textId="77777777" w:rsidR="003073A8" w:rsidRPr="00727A42" w:rsidRDefault="003073A8" w:rsidP="009F3DA8">
            <w:pPr>
              <w:widowControl w:val="0"/>
              <w:autoSpaceDE w:val="0"/>
              <w:autoSpaceDN w:val="0"/>
              <w:spacing w:before="1"/>
              <w:ind w:left="108"/>
            </w:pPr>
            <w:r w:rsidRPr="00727A42">
              <w:rPr>
                <w:spacing w:val="-2"/>
                <w:szCs w:val="22"/>
              </w:rPr>
              <w:t>08-03-</w:t>
            </w:r>
            <w:r w:rsidRPr="00727A42">
              <w:rPr>
                <w:spacing w:val="-5"/>
                <w:szCs w:val="22"/>
              </w:rPr>
              <w:t>591</w:t>
            </w:r>
          </w:p>
          <w:p w14:paraId="2F625B20" w14:textId="77777777" w:rsidR="003073A8" w:rsidRPr="00727A42" w:rsidRDefault="003073A8" w:rsidP="009F3DA8">
            <w:pPr>
              <w:spacing w:before="1"/>
              <w:ind w:left="108"/>
              <w:rPr>
                <w:spacing w:val="-2"/>
              </w:rPr>
            </w:pPr>
            <w:r w:rsidRPr="00727A42">
              <w:rPr>
                <w:spacing w:val="-2"/>
              </w:rPr>
              <w:t>-</w:t>
            </w:r>
            <w:r w:rsidRPr="00727A42">
              <w:rPr>
                <w:spacing w:val="-12"/>
              </w:rPr>
              <w:t>1</w:t>
            </w:r>
          </w:p>
        </w:tc>
        <w:tc>
          <w:tcPr>
            <w:tcW w:w="5954" w:type="dxa"/>
            <w:tcBorders>
              <w:top w:val="single" w:sz="4" w:space="0" w:color="000000"/>
              <w:bottom w:val="single" w:sz="4" w:space="0" w:color="000000"/>
            </w:tcBorders>
          </w:tcPr>
          <w:p w14:paraId="6B4E997D" w14:textId="77777777" w:rsidR="003073A8" w:rsidRPr="00727A42" w:rsidRDefault="003073A8" w:rsidP="009F3DA8">
            <w:pPr>
              <w:ind w:left="108"/>
              <w:rPr>
                <w:sz w:val="20"/>
              </w:rPr>
            </w:pPr>
            <w:r w:rsidRPr="00727A42">
              <w:rPr>
                <w:sz w:val="20"/>
              </w:rPr>
              <w:t>Intreruptor</w:t>
            </w:r>
            <w:r w:rsidRPr="00727A42">
              <w:rPr>
                <w:spacing w:val="-5"/>
                <w:sz w:val="20"/>
              </w:rPr>
              <w:t xml:space="preserve"> </w:t>
            </w:r>
            <w:r w:rsidRPr="00727A42">
              <w:rPr>
                <w:sz w:val="20"/>
              </w:rPr>
              <w:t>cu</w:t>
            </w:r>
            <w:r w:rsidRPr="00727A42">
              <w:rPr>
                <w:spacing w:val="-4"/>
                <w:sz w:val="20"/>
              </w:rPr>
              <w:t xml:space="preserve"> </w:t>
            </w:r>
            <w:r w:rsidRPr="00727A42">
              <w:rPr>
                <w:sz w:val="20"/>
              </w:rPr>
              <w:t>o</w:t>
            </w:r>
            <w:r w:rsidRPr="00727A42">
              <w:rPr>
                <w:spacing w:val="-4"/>
                <w:sz w:val="20"/>
              </w:rPr>
              <w:t xml:space="preserve"> </w:t>
            </w:r>
            <w:r w:rsidRPr="00727A42">
              <w:rPr>
                <w:sz w:val="20"/>
              </w:rPr>
              <w:t>clapa,</w:t>
            </w:r>
            <w:r w:rsidRPr="00727A42">
              <w:rPr>
                <w:spacing w:val="-5"/>
                <w:sz w:val="20"/>
              </w:rPr>
              <w:t xml:space="preserve"> </w:t>
            </w:r>
            <w:r w:rsidRPr="00727A42">
              <w:rPr>
                <w:sz w:val="20"/>
              </w:rPr>
              <w:t>tip</w:t>
            </w:r>
            <w:r w:rsidRPr="00727A42">
              <w:rPr>
                <w:spacing w:val="-4"/>
                <w:sz w:val="20"/>
              </w:rPr>
              <w:t xml:space="preserve"> </w:t>
            </w:r>
            <w:r w:rsidRPr="00727A42">
              <w:rPr>
                <w:sz w:val="20"/>
              </w:rPr>
              <w:t>neingropat,</w:t>
            </w:r>
            <w:r w:rsidRPr="00727A42">
              <w:rPr>
                <w:spacing w:val="-5"/>
                <w:sz w:val="20"/>
              </w:rPr>
              <w:t xml:space="preserve"> </w:t>
            </w:r>
            <w:r w:rsidRPr="00727A42">
              <w:rPr>
                <w:sz w:val="20"/>
              </w:rPr>
              <w:t>la</w:t>
            </w:r>
            <w:r w:rsidRPr="00727A42">
              <w:rPr>
                <w:spacing w:val="-5"/>
                <w:sz w:val="20"/>
              </w:rPr>
              <w:t xml:space="preserve"> </w:t>
            </w:r>
            <w:r w:rsidRPr="00727A42">
              <w:rPr>
                <w:sz w:val="20"/>
              </w:rPr>
              <w:t>instalatie</w:t>
            </w:r>
            <w:r w:rsidRPr="00727A42">
              <w:rPr>
                <w:spacing w:val="-5"/>
                <w:sz w:val="20"/>
              </w:rPr>
              <w:t xml:space="preserve"> </w:t>
            </w:r>
            <w:r w:rsidRPr="00727A42">
              <w:rPr>
                <w:spacing w:val="-2"/>
                <w:sz w:val="20"/>
              </w:rPr>
              <w:t>deschisa</w:t>
            </w:r>
          </w:p>
        </w:tc>
        <w:tc>
          <w:tcPr>
            <w:tcW w:w="992" w:type="dxa"/>
            <w:tcBorders>
              <w:top w:val="single" w:sz="4" w:space="0" w:color="000000"/>
              <w:bottom w:val="single" w:sz="4" w:space="0" w:color="000000"/>
            </w:tcBorders>
          </w:tcPr>
          <w:p w14:paraId="41633976" w14:textId="77777777" w:rsidR="003073A8" w:rsidRPr="00727A42" w:rsidRDefault="003073A8" w:rsidP="009F3DA8">
            <w:pPr>
              <w:spacing w:before="253"/>
              <w:ind w:right="378"/>
            </w:pPr>
            <w:r w:rsidRPr="00727A42">
              <w:t>100</w:t>
            </w:r>
            <w:r w:rsidRPr="00727A42">
              <w:rPr>
                <w:spacing w:val="-5"/>
              </w:rPr>
              <w:t>buc</w:t>
            </w:r>
          </w:p>
        </w:tc>
        <w:tc>
          <w:tcPr>
            <w:tcW w:w="1418" w:type="dxa"/>
            <w:tcBorders>
              <w:top w:val="single" w:sz="4" w:space="0" w:color="000000"/>
              <w:bottom w:val="single" w:sz="4" w:space="0" w:color="000000"/>
            </w:tcBorders>
          </w:tcPr>
          <w:p w14:paraId="16A030D2" w14:textId="77777777" w:rsidR="003073A8" w:rsidRPr="00727A42" w:rsidRDefault="003073A8" w:rsidP="009F3DA8">
            <w:pPr>
              <w:spacing w:before="253"/>
              <w:ind w:left="438"/>
              <w:rPr>
                <w:spacing w:val="-2"/>
              </w:rPr>
            </w:pPr>
            <w:r w:rsidRPr="00727A42">
              <w:rPr>
                <w:spacing w:val="-2"/>
              </w:rPr>
              <w:t>0,070</w:t>
            </w:r>
          </w:p>
        </w:tc>
      </w:tr>
      <w:tr w:rsidR="003073A8" w:rsidRPr="00727A42" w14:paraId="1117E97C"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2EF7BCB"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186CF543" w14:textId="77777777" w:rsidR="003073A8" w:rsidRPr="00727A42" w:rsidRDefault="003073A8" w:rsidP="009F3DA8">
            <w:pPr>
              <w:spacing w:before="25"/>
              <w:ind w:left="43" w:right="29"/>
              <w:jc w:val="center"/>
              <w:rPr>
                <w:spacing w:val="-10"/>
                <w:sz w:val="16"/>
              </w:rPr>
            </w:pPr>
            <w:r w:rsidRPr="00727A42">
              <w:rPr>
                <w:spacing w:val="-10"/>
                <w:sz w:val="16"/>
              </w:rPr>
              <w:t>1</w:t>
            </w:r>
          </w:p>
        </w:tc>
        <w:tc>
          <w:tcPr>
            <w:tcW w:w="5954" w:type="dxa"/>
            <w:tcBorders>
              <w:top w:val="single" w:sz="4" w:space="0" w:color="000000"/>
              <w:bottom w:val="single" w:sz="4" w:space="0" w:color="000000"/>
            </w:tcBorders>
          </w:tcPr>
          <w:p w14:paraId="2709CF00" w14:textId="77777777" w:rsidR="003073A8" w:rsidRPr="00727A42" w:rsidRDefault="003073A8" w:rsidP="009F3DA8">
            <w:pPr>
              <w:spacing w:line="210" w:lineRule="exact"/>
              <w:ind w:left="108"/>
              <w:rPr>
                <w:spacing w:val="-2"/>
                <w:sz w:val="20"/>
              </w:rPr>
            </w:pPr>
            <w:r w:rsidRPr="00727A42">
              <w:rPr>
                <w:spacing w:val="-2"/>
                <w:sz w:val="20"/>
              </w:rPr>
              <w:t>Muncitor</w:t>
            </w:r>
          </w:p>
        </w:tc>
        <w:tc>
          <w:tcPr>
            <w:tcW w:w="992" w:type="dxa"/>
            <w:tcBorders>
              <w:top w:val="single" w:sz="4" w:space="0" w:color="000000"/>
              <w:bottom w:val="single" w:sz="4" w:space="0" w:color="000000"/>
            </w:tcBorders>
          </w:tcPr>
          <w:p w14:paraId="3E570DAA"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4" w:space="0" w:color="000000"/>
            </w:tcBorders>
          </w:tcPr>
          <w:p w14:paraId="2CB4045B" w14:textId="77777777" w:rsidR="003073A8" w:rsidRPr="00727A42" w:rsidRDefault="003073A8" w:rsidP="009F3DA8">
            <w:pPr>
              <w:spacing w:line="210" w:lineRule="exact"/>
              <w:ind w:left="109"/>
              <w:rPr>
                <w:spacing w:val="-2"/>
                <w:sz w:val="20"/>
              </w:rPr>
            </w:pPr>
            <w:r w:rsidRPr="00727A42">
              <w:rPr>
                <w:spacing w:val="-2"/>
                <w:sz w:val="20"/>
              </w:rPr>
              <w:t>2,765</w:t>
            </w:r>
          </w:p>
        </w:tc>
      </w:tr>
      <w:tr w:rsidR="003073A8" w:rsidRPr="00727A42" w14:paraId="24D17796"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D64E607"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02D98C4A" w14:textId="77777777" w:rsidR="003073A8" w:rsidRPr="00727A42" w:rsidRDefault="003073A8" w:rsidP="009F3DA8">
            <w:pPr>
              <w:spacing w:before="1"/>
              <w:ind w:left="43" w:right="29"/>
              <w:jc w:val="center"/>
              <w:rPr>
                <w:spacing w:val="-2"/>
                <w:sz w:val="16"/>
              </w:rPr>
            </w:pPr>
            <w:r w:rsidRPr="00727A42">
              <w:rPr>
                <w:spacing w:val="-2"/>
                <w:sz w:val="16"/>
              </w:rPr>
              <w:t>1019373</w:t>
            </w:r>
          </w:p>
        </w:tc>
        <w:tc>
          <w:tcPr>
            <w:tcW w:w="5954" w:type="dxa"/>
            <w:tcBorders>
              <w:top w:val="single" w:sz="4" w:space="0" w:color="000000"/>
              <w:bottom w:val="single" w:sz="4" w:space="0" w:color="000000"/>
            </w:tcBorders>
          </w:tcPr>
          <w:p w14:paraId="6EE79C04" w14:textId="77777777" w:rsidR="003073A8" w:rsidRPr="00727A42" w:rsidRDefault="003073A8" w:rsidP="009F3DA8">
            <w:pPr>
              <w:spacing w:line="210" w:lineRule="exact"/>
              <w:ind w:left="108"/>
              <w:rPr>
                <w:sz w:val="20"/>
              </w:rPr>
            </w:pPr>
            <w:r w:rsidRPr="00727A42">
              <w:rPr>
                <w:sz w:val="20"/>
              </w:rPr>
              <w:t>Otel</w:t>
            </w:r>
            <w:r w:rsidRPr="00727A42">
              <w:rPr>
                <w:spacing w:val="-4"/>
                <w:sz w:val="20"/>
              </w:rPr>
              <w:t xml:space="preserve"> </w:t>
            </w:r>
            <w:r w:rsidRPr="00727A42">
              <w:rPr>
                <w:sz w:val="20"/>
              </w:rPr>
              <w:t>fisie</w:t>
            </w:r>
            <w:r w:rsidRPr="00727A42">
              <w:rPr>
                <w:spacing w:val="-3"/>
                <w:sz w:val="20"/>
              </w:rPr>
              <w:t xml:space="preserve"> </w:t>
            </w:r>
            <w:r w:rsidRPr="00727A42">
              <w:rPr>
                <w:sz w:val="20"/>
              </w:rPr>
              <w:t>necalmat</w:t>
            </w:r>
            <w:r w:rsidRPr="00727A42">
              <w:rPr>
                <w:spacing w:val="-3"/>
                <w:sz w:val="20"/>
              </w:rPr>
              <w:t xml:space="preserve"> </w:t>
            </w:r>
            <w:r w:rsidRPr="00727A42">
              <w:rPr>
                <w:sz w:val="20"/>
              </w:rPr>
              <w:t>40х4</w:t>
            </w:r>
            <w:r w:rsidRPr="00727A42">
              <w:rPr>
                <w:spacing w:val="-2"/>
                <w:sz w:val="20"/>
              </w:rPr>
              <w:t xml:space="preserve"> </w:t>
            </w:r>
            <w:r w:rsidRPr="00727A42">
              <w:rPr>
                <w:spacing w:val="-5"/>
                <w:sz w:val="20"/>
              </w:rPr>
              <w:t>mm</w:t>
            </w:r>
          </w:p>
        </w:tc>
        <w:tc>
          <w:tcPr>
            <w:tcW w:w="992" w:type="dxa"/>
            <w:tcBorders>
              <w:top w:val="single" w:sz="4" w:space="0" w:color="000000"/>
              <w:bottom w:val="single" w:sz="4" w:space="0" w:color="000000"/>
            </w:tcBorders>
          </w:tcPr>
          <w:p w14:paraId="46593AF1" w14:textId="77777777" w:rsidR="003073A8" w:rsidRPr="00727A42" w:rsidRDefault="003073A8" w:rsidP="009F3DA8">
            <w:pPr>
              <w:spacing w:line="210" w:lineRule="exact"/>
              <w:ind w:left="106"/>
              <w:rPr>
                <w:spacing w:val="-10"/>
                <w:sz w:val="20"/>
              </w:rPr>
            </w:pPr>
            <w:r w:rsidRPr="00727A42">
              <w:rPr>
                <w:spacing w:val="-10"/>
                <w:sz w:val="20"/>
              </w:rPr>
              <w:t>t</w:t>
            </w:r>
          </w:p>
        </w:tc>
        <w:tc>
          <w:tcPr>
            <w:tcW w:w="1418" w:type="dxa"/>
            <w:tcBorders>
              <w:top w:val="single" w:sz="4" w:space="0" w:color="000000"/>
              <w:bottom w:val="single" w:sz="4" w:space="0" w:color="000000"/>
            </w:tcBorders>
          </w:tcPr>
          <w:p w14:paraId="68371946" w14:textId="77777777" w:rsidR="003073A8" w:rsidRPr="00727A42" w:rsidRDefault="003073A8" w:rsidP="009F3DA8">
            <w:pPr>
              <w:spacing w:line="210" w:lineRule="exact"/>
              <w:ind w:left="109"/>
              <w:rPr>
                <w:spacing w:val="-2"/>
                <w:sz w:val="20"/>
              </w:rPr>
            </w:pPr>
            <w:r w:rsidRPr="00727A42">
              <w:rPr>
                <w:spacing w:val="-2"/>
                <w:sz w:val="20"/>
              </w:rPr>
              <w:t>0,000</w:t>
            </w:r>
          </w:p>
        </w:tc>
      </w:tr>
      <w:tr w:rsidR="003073A8" w:rsidRPr="00727A42" w14:paraId="41550262"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2E57137"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0734F58B" w14:textId="77777777" w:rsidR="003073A8" w:rsidRPr="00727A42" w:rsidRDefault="003073A8" w:rsidP="009F3DA8">
            <w:pPr>
              <w:spacing w:before="1"/>
              <w:ind w:left="43" w:right="29"/>
              <w:jc w:val="center"/>
              <w:rPr>
                <w:spacing w:val="-2"/>
                <w:sz w:val="16"/>
              </w:rPr>
            </w:pPr>
            <w:r w:rsidRPr="00727A42">
              <w:rPr>
                <w:spacing w:val="-2"/>
                <w:sz w:val="16"/>
              </w:rPr>
              <w:t>1011477</w:t>
            </w:r>
          </w:p>
        </w:tc>
        <w:tc>
          <w:tcPr>
            <w:tcW w:w="5954" w:type="dxa"/>
            <w:tcBorders>
              <w:top w:val="single" w:sz="4" w:space="0" w:color="000000"/>
              <w:bottom w:val="single" w:sz="4" w:space="0" w:color="000000"/>
            </w:tcBorders>
          </w:tcPr>
          <w:p w14:paraId="15BC8F92" w14:textId="77777777" w:rsidR="003073A8" w:rsidRPr="00727A42" w:rsidRDefault="003073A8" w:rsidP="009F3DA8">
            <w:pPr>
              <w:spacing w:line="210" w:lineRule="exact"/>
              <w:ind w:left="108"/>
              <w:rPr>
                <w:sz w:val="20"/>
              </w:rPr>
            </w:pPr>
            <w:r w:rsidRPr="00727A42">
              <w:rPr>
                <w:sz w:val="20"/>
              </w:rPr>
              <w:t>Suruburi</w:t>
            </w:r>
            <w:r w:rsidRPr="00727A42">
              <w:rPr>
                <w:spacing w:val="-6"/>
                <w:sz w:val="20"/>
              </w:rPr>
              <w:t xml:space="preserve"> </w:t>
            </w:r>
            <w:r w:rsidRPr="00727A42">
              <w:rPr>
                <w:sz w:val="20"/>
              </w:rPr>
              <w:t>cu</w:t>
            </w:r>
            <w:r w:rsidRPr="00727A42">
              <w:rPr>
                <w:spacing w:val="-3"/>
                <w:sz w:val="20"/>
              </w:rPr>
              <w:t xml:space="preserve"> </w:t>
            </w:r>
            <w:r w:rsidRPr="00727A42">
              <w:rPr>
                <w:sz w:val="20"/>
              </w:rPr>
              <w:t>cap</w:t>
            </w:r>
            <w:r w:rsidRPr="00727A42">
              <w:rPr>
                <w:spacing w:val="-4"/>
                <w:sz w:val="20"/>
              </w:rPr>
              <w:t xml:space="preserve"> </w:t>
            </w:r>
            <w:r w:rsidRPr="00727A42">
              <w:rPr>
                <w:sz w:val="20"/>
              </w:rPr>
              <w:t>semirotund</w:t>
            </w:r>
            <w:r w:rsidRPr="00727A42">
              <w:rPr>
                <w:spacing w:val="-3"/>
                <w:sz w:val="20"/>
              </w:rPr>
              <w:t xml:space="preserve"> </w:t>
            </w:r>
            <w:r w:rsidRPr="00727A42">
              <w:rPr>
                <w:sz w:val="20"/>
              </w:rPr>
              <w:t>2,5х20</w:t>
            </w:r>
            <w:r w:rsidRPr="00727A42">
              <w:rPr>
                <w:spacing w:val="-6"/>
                <w:sz w:val="20"/>
              </w:rPr>
              <w:t xml:space="preserve"> </w:t>
            </w:r>
            <w:r w:rsidRPr="00727A42">
              <w:rPr>
                <w:spacing w:val="-5"/>
                <w:sz w:val="20"/>
              </w:rPr>
              <w:t>mm</w:t>
            </w:r>
          </w:p>
        </w:tc>
        <w:tc>
          <w:tcPr>
            <w:tcW w:w="992" w:type="dxa"/>
            <w:tcBorders>
              <w:top w:val="single" w:sz="4" w:space="0" w:color="000000"/>
              <w:bottom w:val="single" w:sz="4" w:space="0" w:color="000000"/>
            </w:tcBorders>
          </w:tcPr>
          <w:p w14:paraId="7DDC7EBF" w14:textId="77777777" w:rsidR="003073A8" w:rsidRPr="00727A42" w:rsidRDefault="003073A8" w:rsidP="009F3DA8">
            <w:pPr>
              <w:spacing w:line="210" w:lineRule="exact"/>
              <w:ind w:left="106"/>
              <w:rPr>
                <w:spacing w:val="-10"/>
                <w:sz w:val="20"/>
              </w:rPr>
            </w:pPr>
            <w:r w:rsidRPr="00727A42">
              <w:rPr>
                <w:spacing w:val="-10"/>
                <w:sz w:val="20"/>
              </w:rPr>
              <w:t>t</w:t>
            </w:r>
          </w:p>
        </w:tc>
        <w:tc>
          <w:tcPr>
            <w:tcW w:w="1418" w:type="dxa"/>
            <w:tcBorders>
              <w:top w:val="single" w:sz="4" w:space="0" w:color="000000"/>
              <w:bottom w:val="single" w:sz="4" w:space="0" w:color="000000"/>
            </w:tcBorders>
          </w:tcPr>
          <w:p w14:paraId="0EF753C2" w14:textId="77777777" w:rsidR="003073A8" w:rsidRPr="00727A42" w:rsidRDefault="003073A8" w:rsidP="009F3DA8">
            <w:pPr>
              <w:spacing w:line="210" w:lineRule="exact"/>
              <w:ind w:left="109"/>
              <w:rPr>
                <w:spacing w:val="-2"/>
                <w:sz w:val="20"/>
              </w:rPr>
            </w:pPr>
            <w:r w:rsidRPr="00727A42">
              <w:rPr>
                <w:spacing w:val="-2"/>
                <w:sz w:val="20"/>
              </w:rPr>
              <w:t>0,000</w:t>
            </w:r>
          </w:p>
        </w:tc>
      </w:tr>
      <w:tr w:rsidR="003073A8" w:rsidRPr="00727A42" w14:paraId="1CE36875"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5493953"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1529092F" w14:textId="77777777" w:rsidR="003073A8" w:rsidRPr="00727A42" w:rsidRDefault="003073A8" w:rsidP="009F3DA8">
            <w:pPr>
              <w:spacing w:before="1"/>
              <w:ind w:left="43" w:right="29"/>
              <w:jc w:val="center"/>
              <w:rPr>
                <w:spacing w:val="-2"/>
                <w:sz w:val="16"/>
              </w:rPr>
            </w:pPr>
            <w:r w:rsidRPr="00727A42">
              <w:rPr>
                <w:spacing w:val="-2"/>
                <w:sz w:val="16"/>
              </w:rPr>
              <w:t>1011481</w:t>
            </w:r>
          </w:p>
        </w:tc>
        <w:tc>
          <w:tcPr>
            <w:tcW w:w="5954" w:type="dxa"/>
            <w:tcBorders>
              <w:top w:val="single" w:sz="4" w:space="0" w:color="000000"/>
              <w:bottom w:val="single" w:sz="4" w:space="0" w:color="000000"/>
            </w:tcBorders>
          </w:tcPr>
          <w:p w14:paraId="6252166E" w14:textId="77777777" w:rsidR="003073A8" w:rsidRPr="00727A42" w:rsidRDefault="003073A8" w:rsidP="009F3DA8">
            <w:pPr>
              <w:spacing w:line="210" w:lineRule="exact"/>
              <w:ind w:left="108"/>
              <w:rPr>
                <w:sz w:val="20"/>
              </w:rPr>
            </w:pPr>
            <w:r w:rsidRPr="00727A42">
              <w:rPr>
                <w:sz w:val="20"/>
              </w:rPr>
              <w:t>Suruburi,</w:t>
            </w:r>
            <w:r w:rsidRPr="00727A42">
              <w:rPr>
                <w:spacing w:val="-6"/>
                <w:sz w:val="20"/>
              </w:rPr>
              <w:t xml:space="preserve"> </w:t>
            </w:r>
            <w:r w:rsidRPr="00727A42">
              <w:rPr>
                <w:sz w:val="20"/>
              </w:rPr>
              <w:t>cap</w:t>
            </w:r>
            <w:r w:rsidRPr="00727A42">
              <w:rPr>
                <w:spacing w:val="-4"/>
                <w:sz w:val="20"/>
              </w:rPr>
              <w:t xml:space="preserve"> </w:t>
            </w:r>
            <w:r w:rsidRPr="00727A42">
              <w:rPr>
                <w:sz w:val="20"/>
              </w:rPr>
              <w:t>semirotund</w:t>
            </w:r>
            <w:r w:rsidRPr="00727A42">
              <w:rPr>
                <w:spacing w:val="-5"/>
                <w:sz w:val="20"/>
              </w:rPr>
              <w:t xml:space="preserve"> </w:t>
            </w:r>
            <w:r w:rsidRPr="00727A42">
              <w:rPr>
                <w:sz w:val="20"/>
              </w:rPr>
              <w:t>4х40</w:t>
            </w:r>
            <w:r w:rsidRPr="00727A42">
              <w:rPr>
                <w:spacing w:val="-3"/>
                <w:sz w:val="20"/>
              </w:rPr>
              <w:t xml:space="preserve"> </w:t>
            </w:r>
            <w:r w:rsidRPr="00727A42">
              <w:rPr>
                <w:spacing w:val="-5"/>
                <w:sz w:val="20"/>
              </w:rPr>
              <w:t>mm</w:t>
            </w:r>
          </w:p>
        </w:tc>
        <w:tc>
          <w:tcPr>
            <w:tcW w:w="992" w:type="dxa"/>
            <w:tcBorders>
              <w:top w:val="single" w:sz="4" w:space="0" w:color="000000"/>
              <w:bottom w:val="single" w:sz="4" w:space="0" w:color="000000"/>
            </w:tcBorders>
          </w:tcPr>
          <w:p w14:paraId="0233694F" w14:textId="77777777" w:rsidR="003073A8" w:rsidRPr="00727A42" w:rsidRDefault="003073A8" w:rsidP="009F3DA8">
            <w:pPr>
              <w:spacing w:line="210" w:lineRule="exact"/>
              <w:ind w:left="106"/>
              <w:rPr>
                <w:spacing w:val="-10"/>
                <w:sz w:val="20"/>
              </w:rPr>
            </w:pPr>
            <w:r w:rsidRPr="00727A42">
              <w:rPr>
                <w:spacing w:val="-10"/>
                <w:sz w:val="20"/>
              </w:rPr>
              <w:t>t</w:t>
            </w:r>
          </w:p>
        </w:tc>
        <w:tc>
          <w:tcPr>
            <w:tcW w:w="1418" w:type="dxa"/>
            <w:tcBorders>
              <w:top w:val="single" w:sz="4" w:space="0" w:color="000000"/>
              <w:bottom w:val="single" w:sz="4" w:space="0" w:color="000000"/>
            </w:tcBorders>
          </w:tcPr>
          <w:p w14:paraId="095BAC08" w14:textId="77777777" w:rsidR="003073A8" w:rsidRPr="00727A42" w:rsidRDefault="003073A8" w:rsidP="009F3DA8">
            <w:pPr>
              <w:spacing w:line="210" w:lineRule="exact"/>
              <w:ind w:left="109"/>
              <w:rPr>
                <w:spacing w:val="-2"/>
                <w:sz w:val="20"/>
              </w:rPr>
            </w:pPr>
            <w:r w:rsidRPr="00727A42">
              <w:rPr>
                <w:spacing w:val="-2"/>
                <w:sz w:val="20"/>
              </w:rPr>
              <w:t>0,071</w:t>
            </w:r>
          </w:p>
        </w:tc>
      </w:tr>
      <w:tr w:rsidR="003073A8" w:rsidRPr="00727A42" w14:paraId="2D3856EF"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B2B07CA"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1CD6C34A" w14:textId="77777777" w:rsidR="003073A8" w:rsidRPr="00727A42" w:rsidRDefault="003073A8" w:rsidP="009F3DA8">
            <w:pPr>
              <w:spacing w:before="1"/>
              <w:ind w:left="43" w:right="29"/>
              <w:jc w:val="center"/>
              <w:rPr>
                <w:spacing w:val="-2"/>
                <w:sz w:val="16"/>
              </w:rPr>
            </w:pPr>
            <w:r w:rsidRPr="00727A42">
              <w:rPr>
                <w:spacing w:val="-2"/>
                <w:sz w:val="16"/>
              </w:rPr>
              <w:t>1019103</w:t>
            </w:r>
          </w:p>
        </w:tc>
        <w:tc>
          <w:tcPr>
            <w:tcW w:w="5954" w:type="dxa"/>
            <w:tcBorders>
              <w:top w:val="single" w:sz="4" w:space="0" w:color="000000"/>
              <w:bottom w:val="single" w:sz="4" w:space="0" w:color="000000"/>
            </w:tcBorders>
          </w:tcPr>
          <w:p w14:paraId="760EA314" w14:textId="77777777" w:rsidR="003073A8" w:rsidRPr="00727A42" w:rsidRDefault="003073A8" w:rsidP="009F3DA8">
            <w:pPr>
              <w:spacing w:line="210" w:lineRule="exact"/>
              <w:ind w:left="108"/>
              <w:rPr>
                <w:sz w:val="20"/>
              </w:rPr>
            </w:pPr>
            <w:r w:rsidRPr="00727A42">
              <w:rPr>
                <w:sz w:val="20"/>
              </w:rPr>
              <w:t>Dibluri</w:t>
            </w:r>
            <w:r w:rsidRPr="00727A42">
              <w:rPr>
                <w:spacing w:val="-4"/>
                <w:sz w:val="20"/>
              </w:rPr>
              <w:t xml:space="preserve"> </w:t>
            </w:r>
            <w:r w:rsidRPr="00727A42">
              <w:rPr>
                <w:sz w:val="20"/>
              </w:rPr>
              <w:t>de</w:t>
            </w:r>
            <w:r w:rsidRPr="00727A42">
              <w:rPr>
                <w:spacing w:val="-3"/>
                <w:sz w:val="20"/>
              </w:rPr>
              <w:t xml:space="preserve"> </w:t>
            </w:r>
            <w:r w:rsidRPr="00727A42">
              <w:rPr>
                <w:spacing w:val="-2"/>
                <w:sz w:val="20"/>
              </w:rPr>
              <w:t>distantare</w:t>
            </w:r>
          </w:p>
        </w:tc>
        <w:tc>
          <w:tcPr>
            <w:tcW w:w="992" w:type="dxa"/>
            <w:tcBorders>
              <w:top w:val="single" w:sz="4" w:space="0" w:color="000000"/>
              <w:bottom w:val="single" w:sz="4" w:space="0" w:color="000000"/>
            </w:tcBorders>
          </w:tcPr>
          <w:p w14:paraId="2A93351F" w14:textId="77777777" w:rsidR="003073A8" w:rsidRPr="00727A42" w:rsidRDefault="003073A8" w:rsidP="009F3DA8">
            <w:pPr>
              <w:spacing w:line="210" w:lineRule="exact"/>
              <w:ind w:left="106"/>
              <w:rPr>
                <w:sz w:val="20"/>
              </w:rPr>
            </w:pPr>
            <w:r w:rsidRPr="00727A42">
              <w:rPr>
                <w:sz w:val="20"/>
              </w:rPr>
              <w:t xml:space="preserve">100 </w:t>
            </w:r>
            <w:r w:rsidRPr="00727A42">
              <w:rPr>
                <w:spacing w:val="-5"/>
                <w:sz w:val="20"/>
              </w:rPr>
              <w:t>buc</w:t>
            </w:r>
          </w:p>
        </w:tc>
        <w:tc>
          <w:tcPr>
            <w:tcW w:w="1418" w:type="dxa"/>
            <w:tcBorders>
              <w:top w:val="single" w:sz="4" w:space="0" w:color="000000"/>
              <w:bottom w:val="single" w:sz="4" w:space="0" w:color="000000"/>
            </w:tcBorders>
          </w:tcPr>
          <w:p w14:paraId="6C69ADAA" w14:textId="77777777" w:rsidR="003073A8" w:rsidRPr="00727A42" w:rsidRDefault="003073A8" w:rsidP="009F3DA8">
            <w:pPr>
              <w:spacing w:line="210" w:lineRule="exact"/>
              <w:ind w:left="109"/>
              <w:rPr>
                <w:spacing w:val="-2"/>
                <w:sz w:val="20"/>
              </w:rPr>
            </w:pPr>
            <w:r w:rsidRPr="00727A42">
              <w:rPr>
                <w:spacing w:val="-2"/>
                <w:sz w:val="20"/>
              </w:rPr>
              <w:t>0,448</w:t>
            </w:r>
          </w:p>
        </w:tc>
      </w:tr>
      <w:tr w:rsidR="003073A8" w:rsidRPr="00727A42" w14:paraId="651B3458"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656BD22F"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746B3A39" w14:textId="77777777" w:rsidR="003073A8" w:rsidRPr="00727A42" w:rsidRDefault="003073A8" w:rsidP="009F3DA8">
            <w:pPr>
              <w:spacing w:before="1"/>
              <w:ind w:left="43" w:right="29"/>
              <w:jc w:val="center"/>
              <w:rPr>
                <w:spacing w:val="-2"/>
                <w:sz w:val="16"/>
              </w:rPr>
            </w:pPr>
            <w:r w:rsidRPr="00727A42">
              <w:rPr>
                <w:spacing w:val="-2"/>
                <w:sz w:val="16"/>
              </w:rPr>
              <w:t>5440089</w:t>
            </w:r>
          </w:p>
        </w:tc>
        <w:tc>
          <w:tcPr>
            <w:tcW w:w="5954" w:type="dxa"/>
            <w:tcBorders>
              <w:top w:val="single" w:sz="4" w:space="0" w:color="000000"/>
              <w:bottom w:val="single" w:sz="4" w:space="0" w:color="000000"/>
            </w:tcBorders>
          </w:tcPr>
          <w:p w14:paraId="50A5A527" w14:textId="77777777" w:rsidR="003073A8" w:rsidRPr="00727A42" w:rsidRDefault="003073A8" w:rsidP="009F3DA8">
            <w:pPr>
              <w:spacing w:line="230" w:lineRule="atLeast"/>
              <w:ind w:left="108"/>
              <w:rPr>
                <w:sz w:val="20"/>
              </w:rPr>
            </w:pPr>
            <w:r w:rsidRPr="00727A42">
              <w:rPr>
                <w:sz w:val="20"/>
              </w:rPr>
              <w:t>Banda</w:t>
            </w:r>
            <w:r w:rsidRPr="00727A42">
              <w:rPr>
                <w:spacing w:val="-6"/>
                <w:sz w:val="20"/>
              </w:rPr>
              <w:t xml:space="preserve"> </w:t>
            </w:r>
            <w:r w:rsidRPr="00727A42">
              <w:rPr>
                <w:sz w:val="20"/>
              </w:rPr>
              <w:t>adeziva</w:t>
            </w:r>
            <w:r w:rsidRPr="00727A42">
              <w:rPr>
                <w:spacing w:val="-6"/>
                <w:sz w:val="20"/>
              </w:rPr>
              <w:t xml:space="preserve"> </w:t>
            </w:r>
            <w:r w:rsidRPr="00727A42">
              <w:rPr>
                <w:sz w:val="20"/>
              </w:rPr>
              <w:t>izolatoare</w:t>
            </w:r>
            <w:r w:rsidRPr="00727A42">
              <w:rPr>
                <w:spacing w:val="-8"/>
                <w:sz w:val="20"/>
              </w:rPr>
              <w:t xml:space="preserve"> </w:t>
            </w:r>
            <w:r w:rsidRPr="00727A42">
              <w:rPr>
                <w:sz w:val="20"/>
              </w:rPr>
              <w:t>pe</w:t>
            </w:r>
            <w:r w:rsidRPr="00727A42">
              <w:rPr>
                <w:spacing w:val="-6"/>
                <w:sz w:val="20"/>
              </w:rPr>
              <w:t xml:space="preserve"> </w:t>
            </w:r>
            <w:r w:rsidRPr="00727A42">
              <w:rPr>
                <w:sz w:val="20"/>
              </w:rPr>
              <w:t>compound</w:t>
            </w:r>
            <w:r w:rsidRPr="00727A42">
              <w:rPr>
                <w:spacing w:val="-7"/>
                <w:sz w:val="20"/>
              </w:rPr>
              <w:t xml:space="preserve"> </w:t>
            </w:r>
            <w:r w:rsidRPr="00727A42">
              <w:rPr>
                <w:sz w:val="20"/>
              </w:rPr>
              <w:t>policasin,</w:t>
            </w:r>
            <w:r w:rsidRPr="00727A42">
              <w:rPr>
                <w:spacing w:val="-6"/>
                <w:sz w:val="20"/>
              </w:rPr>
              <w:t xml:space="preserve"> </w:t>
            </w:r>
            <w:r w:rsidRPr="00727A42">
              <w:rPr>
                <w:sz w:val="20"/>
              </w:rPr>
              <w:t>marca</w:t>
            </w:r>
            <w:r w:rsidRPr="00727A42">
              <w:rPr>
                <w:spacing w:val="-6"/>
                <w:sz w:val="20"/>
              </w:rPr>
              <w:t xml:space="preserve"> </w:t>
            </w:r>
            <w:r w:rsidRPr="00727A42">
              <w:rPr>
                <w:sz w:val="20"/>
              </w:rPr>
              <w:t>"ЛСЭПЛ", latime 20-30 mm, grosime de la 0,14 pina la 0,19 mm inclusiv</w:t>
            </w:r>
          </w:p>
        </w:tc>
        <w:tc>
          <w:tcPr>
            <w:tcW w:w="992" w:type="dxa"/>
            <w:tcBorders>
              <w:top w:val="single" w:sz="4" w:space="0" w:color="000000"/>
              <w:bottom w:val="single" w:sz="4" w:space="0" w:color="000000"/>
            </w:tcBorders>
          </w:tcPr>
          <w:p w14:paraId="7DBD9A29" w14:textId="77777777" w:rsidR="003073A8" w:rsidRPr="00727A42" w:rsidRDefault="003073A8" w:rsidP="009F3DA8">
            <w:pPr>
              <w:spacing w:before="115"/>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6DD024A8" w14:textId="77777777" w:rsidR="003073A8" w:rsidRPr="00727A42" w:rsidRDefault="003073A8" w:rsidP="009F3DA8">
            <w:pPr>
              <w:spacing w:before="115"/>
              <w:ind w:left="109"/>
              <w:rPr>
                <w:spacing w:val="-2"/>
                <w:sz w:val="20"/>
              </w:rPr>
            </w:pPr>
            <w:r w:rsidRPr="00727A42">
              <w:rPr>
                <w:spacing w:val="-2"/>
                <w:sz w:val="20"/>
              </w:rPr>
              <w:t>0,008</w:t>
            </w:r>
          </w:p>
        </w:tc>
      </w:tr>
      <w:tr w:rsidR="003073A8" w:rsidRPr="00727A42" w14:paraId="7B1E4F71"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5FB402C9" w14:textId="77777777" w:rsidR="003073A8" w:rsidRPr="00727A42" w:rsidRDefault="003073A8" w:rsidP="009F3DA8">
            <w:pPr>
              <w:rPr>
                <w:sz w:val="18"/>
              </w:rPr>
            </w:pPr>
          </w:p>
        </w:tc>
        <w:tc>
          <w:tcPr>
            <w:tcW w:w="1276" w:type="dxa"/>
            <w:tcBorders>
              <w:top w:val="single" w:sz="4" w:space="0" w:color="000000"/>
              <w:bottom w:val="single" w:sz="2" w:space="0" w:color="000000"/>
            </w:tcBorders>
          </w:tcPr>
          <w:p w14:paraId="17DBCBAA" w14:textId="77777777" w:rsidR="003073A8" w:rsidRPr="00727A42" w:rsidRDefault="003073A8" w:rsidP="009F3DA8">
            <w:pPr>
              <w:spacing w:before="138"/>
              <w:ind w:left="46" w:right="29"/>
              <w:jc w:val="center"/>
              <w:rPr>
                <w:spacing w:val="-2"/>
                <w:sz w:val="16"/>
              </w:rPr>
            </w:pPr>
            <w:r w:rsidRPr="00727A42">
              <w:rPr>
                <w:spacing w:val="-2"/>
                <w:sz w:val="16"/>
              </w:rPr>
              <w:t>021102</w:t>
            </w:r>
          </w:p>
        </w:tc>
        <w:tc>
          <w:tcPr>
            <w:tcW w:w="5954" w:type="dxa"/>
            <w:tcBorders>
              <w:top w:val="single" w:sz="4" w:space="0" w:color="000000"/>
              <w:bottom w:val="single" w:sz="2" w:space="0" w:color="000000"/>
            </w:tcBorders>
          </w:tcPr>
          <w:p w14:paraId="6620E8C9" w14:textId="77777777" w:rsidR="003073A8" w:rsidRPr="00727A42" w:rsidRDefault="003073A8" w:rsidP="009F3DA8">
            <w:pPr>
              <w:spacing w:line="230" w:lineRule="atLeast"/>
              <w:ind w:left="108"/>
              <w:rPr>
                <w:sz w:val="20"/>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4"/>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4"/>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4"/>
                <w:sz w:val="20"/>
              </w:rPr>
              <w:t xml:space="preserve"> </w:t>
            </w:r>
            <w:r w:rsidRPr="00727A42">
              <w:rPr>
                <w:sz w:val="20"/>
              </w:rPr>
              <w:t>(cu exceptia conductelor principale), 10 t</w:t>
            </w:r>
          </w:p>
        </w:tc>
        <w:tc>
          <w:tcPr>
            <w:tcW w:w="992" w:type="dxa"/>
            <w:tcBorders>
              <w:top w:val="single" w:sz="4" w:space="0" w:color="000000"/>
              <w:bottom w:val="single" w:sz="2" w:space="0" w:color="000000"/>
            </w:tcBorders>
          </w:tcPr>
          <w:p w14:paraId="178F516C" w14:textId="77777777" w:rsidR="003073A8" w:rsidRPr="00727A42" w:rsidRDefault="003073A8" w:rsidP="009F3DA8">
            <w:pPr>
              <w:ind w:left="106"/>
              <w:rPr>
                <w:spacing w:val="-2"/>
                <w:sz w:val="20"/>
              </w:rPr>
            </w:pPr>
            <w:r w:rsidRPr="00727A42">
              <w:rPr>
                <w:spacing w:val="-2"/>
                <w:sz w:val="20"/>
              </w:rPr>
              <w:t>h-</w:t>
            </w:r>
            <w:r w:rsidRPr="00727A42">
              <w:rPr>
                <w:spacing w:val="-5"/>
                <w:sz w:val="20"/>
              </w:rPr>
              <w:t>ut</w:t>
            </w:r>
          </w:p>
        </w:tc>
        <w:tc>
          <w:tcPr>
            <w:tcW w:w="1418" w:type="dxa"/>
            <w:tcBorders>
              <w:top w:val="single" w:sz="4" w:space="0" w:color="000000"/>
              <w:bottom w:val="single" w:sz="2" w:space="0" w:color="000000"/>
            </w:tcBorders>
          </w:tcPr>
          <w:p w14:paraId="70334D03" w14:textId="77777777" w:rsidR="003073A8" w:rsidRPr="00727A42" w:rsidRDefault="003073A8" w:rsidP="009F3DA8">
            <w:pPr>
              <w:ind w:left="109"/>
              <w:rPr>
                <w:spacing w:val="-2"/>
                <w:sz w:val="20"/>
              </w:rPr>
            </w:pPr>
            <w:r w:rsidRPr="00727A42">
              <w:rPr>
                <w:spacing w:val="-2"/>
                <w:sz w:val="20"/>
              </w:rPr>
              <w:t>0,002</w:t>
            </w:r>
          </w:p>
        </w:tc>
      </w:tr>
      <w:tr w:rsidR="003073A8" w:rsidRPr="00727A42" w14:paraId="6DF7ED48"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54DA9CDB" w14:textId="77777777" w:rsidR="003073A8" w:rsidRPr="00727A42" w:rsidRDefault="003073A8" w:rsidP="009F3DA8">
            <w:pPr>
              <w:rPr>
                <w:sz w:val="16"/>
              </w:rPr>
            </w:pPr>
          </w:p>
        </w:tc>
        <w:tc>
          <w:tcPr>
            <w:tcW w:w="1276" w:type="dxa"/>
            <w:tcBorders>
              <w:top w:val="single" w:sz="2" w:space="0" w:color="000000"/>
              <w:bottom w:val="single" w:sz="2" w:space="0" w:color="000000"/>
            </w:tcBorders>
          </w:tcPr>
          <w:p w14:paraId="61C072AB" w14:textId="77777777" w:rsidR="003073A8" w:rsidRPr="00727A42" w:rsidRDefault="003073A8" w:rsidP="009F3DA8">
            <w:pPr>
              <w:spacing w:before="23"/>
              <w:ind w:left="46" w:right="29"/>
              <w:jc w:val="center"/>
              <w:rPr>
                <w:spacing w:val="-2"/>
                <w:sz w:val="16"/>
              </w:rPr>
            </w:pPr>
            <w:r w:rsidRPr="00727A42">
              <w:rPr>
                <w:spacing w:val="-2"/>
                <w:sz w:val="16"/>
              </w:rPr>
              <w:t>400002</w:t>
            </w:r>
          </w:p>
        </w:tc>
        <w:tc>
          <w:tcPr>
            <w:tcW w:w="5954" w:type="dxa"/>
            <w:tcBorders>
              <w:top w:val="single" w:sz="2" w:space="0" w:color="000000"/>
              <w:bottom w:val="single" w:sz="2" w:space="0" w:color="000000"/>
            </w:tcBorders>
          </w:tcPr>
          <w:p w14:paraId="2EFC06A7" w14:textId="77777777" w:rsidR="003073A8" w:rsidRPr="00727A42" w:rsidRDefault="003073A8" w:rsidP="009F3DA8">
            <w:pPr>
              <w:spacing w:line="210" w:lineRule="exact"/>
              <w:ind w:left="108"/>
              <w:rPr>
                <w:sz w:val="20"/>
              </w:rPr>
            </w:pPr>
            <w:r w:rsidRPr="00727A42">
              <w:rPr>
                <w:sz w:val="20"/>
              </w:rPr>
              <w:t>Automobile</w:t>
            </w:r>
            <w:r w:rsidRPr="00727A42">
              <w:rPr>
                <w:spacing w:val="-4"/>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4"/>
                <w:sz w:val="20"/>
              </w:rPr>
              <w:t xml:space="preserve"> </w:t>
            </w:r>
            <w:r w:rsidRPr="00727A42">
              <w:rPr>
                <w:sz w:val="20"/>
              </w:rPr>
              <w:t>8</w:t>
            </w:r>
            <w:r w:rsidRPr="00727A42">
              <w:rPr>
                <w:spacing w:val="-2"/>
                <w:sz w:val="20"/>
              </w:rPr>
              <w:t xml:space="preserve"> </w:t>
            </w:r>
            <w:r w:rsidRPr="00727A42">
              <w:rPr>
                <w:spacing w:val="-10"/>
                <w:sz w:val="20"/>
              </w:rPr>
              <w:t>t</w:t>
            </w:r>
          </w:p>
        </w:tc>
        <w:tc>
          <w:tcPr>
            <w:tcW w:w="992" w:type="dxa"/>
            <w:tcBorders>
              <w:top w:val="single" w:sz="2" w:space="0" w:color="000000"/>
              <w:bottom w:val="single" w:sz="2" w:space="0" w:color="000000"/>
            </w:tcBorders>
          </w:tcPr>
          <w:p w14:paraId="15980A2A"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2" w:space="0" w:color="000000"/>
            </w:tcBorders>
          </w:tcPr>
          <w:p w14:paraId="04CAAA67" w14:textId="77777777" w:rsidR="003073A8" w:rsidRPr="00727A42" w:rsidRDefault="003073A8" w:rsidP="009F3DA8">
            <w:pPr>
              <w:spacing w:line="210" w:lineRule="exact"/>
              <w:ind w:left="109"/>
              <w:rPr>
                <w:spacing w:val="-2"/>
                <w:sz w:val="20"/>
              </w:rPr>
            </w:pPr>
            <w:r w:rsidRPr="00727A42">
              <w:rPr>
                <w:spacing w:val="-2"/>
                <w:sz w:val="20"/>
              </w:rPr>
              <w:t>0,002</w:t>
            </w:r>
          </w:p>
        </w:tc>
      </w:tr>
      <w:tr w:rsidR="003073A8" w:rsidRPr="00727A42" w14:paraId="20541298"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5B56E861"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301DA994" w14:textId="77777777" w:rsidR="003073A8" w:rsidRPr="00727A42" w:rsidRDefault="003073A8" w:rsidP="009F3DA8">
            <w:pPr>
              <w:spacing w:before="23"/>
              <w:ind w:left="46" w:right="29"/>
              <w:jc w:val="center"/>
              <w:rPr>
                <w:spacing w:val="-2"/>
                <w:sz w:val="16"/>
              </w:rPr>
            </w:pPr>
            <w:r w:rsidRPr="00727A42">
              <w:rPr>
                <w:spacing w:val="-2"/>
                <w:sz w:val="16"/>
              </w:rPr>
              <w:t>330206</w:t>
            </w:r>
          </w:p>
        </w:tc>
        <w:tc>
          <w:tcPr>
            <w:tcW w:w="5954" w:type="dxa"/>
            <w:tcBorders>
              <w:top w:val="single" w:sz="2" w:space="0" w:color="000000"/>
              <w:bottom w:val="single" w:sz="4" w:space="0" w:color="000000"/>
            </w:tcBorders>
          </w:tcPr>
          <w:p w14:paraId="7CFF7285" w14:textId="77777777" w:rsidR="003073A8" w:rsidRPr="00727A42" w:rsidRDefault="003073A8" w:rsidP="009F3DA8">
            <w:pPr>
              <w:spacing w:line="210" w:lineRule="exact"/>
              <w:ind w:left="108"/>
              <w:rPr>
                <w:sz w:val="20"/>
              </w:rPr>
            </w:pPr>
            <w:r w:rsidRPr="00727A42">
              <w:rPr>
                <w:sz w:val="20"/>
              </w:rPr>
              <w:t>Masini</w:t>
            </w:r>
            <w:r w:rsidRPr="00727A42">
              <w:rPr>
                <w:spacing w:val="-5"/>
                <w:sz w:val="20"/>
              </w:rPr>
              <w:t xml:space="preserve"> </w:t>
            </w:r>
            <w:r w:rsidRPr="00727A42">
              <w:rPr>
                <w:sz w:val="20"/>
              </w:rPr>
              <w:t>de</w:t>
            </w:r>
            <w:r w:rsidRPr="00727A42">
              <w:rPr>
                <w:spacing w:val="-3"/>
                <w:sz w:val="20"/>
              </w:rPr>
              <w:t xml:space="preserve"> </w:t>
            </w:r>
            <w:r w:rsidRPr="00727A42">
              <w:rPr>
                <w:sz w:val="20"/>
              </w:rPr>
              <w:t>gaurit</w:t>
            </w:r>
            <w:r w:rsidRPr="00727A42">
              <w:rPr>
                <w:spacing w:val="-5"/>
                <w:sz w:val="20"/>
              </w:rPr>
              <w:t xml:space="preserve"> </w:t>
            </w:r>
            <w:r w:rsidRPr="00727A42">
              <w:rPr>
                <w:spacing w:val="-2"/>
                <w:sz w:val="20"/>
              </w:rPr>
              <w:t>electrice</w:t>
            </w:r>
          </w:p>
        </w:tc>
        <w:tc>
          <w:tcPr>
            <w:tcW w:w="992" w:type="dxa"/>
            <w:tcBorders>
              <w:top w:val="single" w:sz="2" w:space="0" w:color="000000"/>
              <w:bottom w:val="single" w:sz="4" w:space="0" w:color="000000"/>
            </w:tcBorders>
          </w:tcPr>
          <w:p w14:paraId="6ED95DC3"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4" w:space="0" w:color="000000"/>
            </w:tcBorders>
          </w:tcPr>
          <w:p w14:paraId="23EEEF03" w14:textId="77777777" w:rsidR="003073A8" w:rsidRPr="00727A42" w:rsidRDefault="003073A8" w:rsidP="009F3DA8">
            <w:pPr>
              <w:spacing w:line="210" w:lineRule="exact"/>
              <w:ind w:left="109"/>
              <w:rPr>
                <w:spacing w:val="-2"/>
                <w:sz w:val="20"/>
              </w:rPr>
            </w:pPr>
            <w:r w:rsidRPr="00727A42">
              <w:rPr>
                <w:spacing w:val="-2"/>
                <w:sz w:val="20"/>
              </w:rPr>
              <w:t>0,072</w:t>
            </w:r>
          </w:p>
        </w:tc>
      </w:tr>
      <w:tr w:rsidR="003073A8" w:rsidRPr="00727A42" w14:paraId="5833EAFE"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4"/>
        </w:trPr>
        <w:tc>
          <w:tcPr>
            <w:tcW w:w="709" w:type="dxa"/>
            <w:tcBorders>
              <w:top w:val="single" w:sz="4" w:space="0" w:color="000000"/>
              <w:bottom w:val="single" w:sz="4" w:space="0" w:color="000000"/>
            </w:tcBorders>
          </w:tcPr>
          <w:p w14:paraId="545A1627" w14:textId="77777777" w:rsidR="003073A8" w:rsidRPr="00727A42" w:rsidRDefault="003073A8" w:rsidP="009F3DA8">
            <w:pPr>
              <w:spacing w:line="275" w:lineRule="exact"/>
              <w:ind w:left="107"/>
              <w:rPr>
                <w:spacing w:val="-5"/>
              </w:rPr>
            </w:pPr>
            <w:r w:rsidRPr="00727A42">
              <w:rPr>
                <w:spacing w:val="-5"/>
              </w:rPr>
              <w:t>33</w:t>
            </w:r>
          </w:p>
        </w:tc>
        <w:tc>
          <w:tcPr>
            <w:tcW w:w="1276" w:type="dxa"/>
            <w:tcBorders>
              <w:top w:val="single" w:sz="4" w:space="0" w:color="000000"/>
              <w:bottom w:val="single" w:sz="4" w:space="0" w:color="000000"/>
            </w:tcBorders>
          </w:tcPr>
          <w:p w14:paraId="1F10B435"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5EDE0728" w14:textId="77777777" w:rsidR="003073A8" w:rsidRPr="00727A42" w:rsidRDefault="003073A8" w:rsidP="009F3DA8">
            <w:pPr>
              <w:ind w:left="108"/>
              <w:rPr>
                <w:sz w:val="20"/>
              </w:rPr>
            </w:pPr>
            <w:r w:rsidRPr="00727A42">
              <w:rPr>
                <w:sz w:val="20"/>
              </w:rPr>
              <w:t>Intrerupator</w:t>
            </w:r>
            <w:r w:rsidRPr="00727A42">
              <w:rPr>
                <w:spacing w:val="-8"/>
                <w:sz w:val="20"/>
              </w:rPr>
              <w:t xml:space="preserve"> </w:t>
            </w:r>
            <w:r w:rsidRPr="00727A42">
              <w:rPr>
                <w:spacing w:val="-4"/>
                <w:sz w:val="20"/>
              </w:rPr>
              <w:t>IP54</w:t>
            </w:r>
          </w:p>
        </w:tc>
        <w:tc>
          <w:tcPr>
            <w:tcW w:w="992" w:type="dxa"/>
            <w:tcBorders>
              <w:top w:val="single" w:sz="4" w:space="0" w:color="000000"/>
              <w:bottom w:val="single" w:sz="4" w:space="0" w:color="000000"/>
            </w:tcBorders>
          </w:tcPr>
          <w:p w14:paraId="06C56253" w14:textId="77777777" w:rsidR="003073A8" w:rsidRPr="00727A42" w:rsidRDefault="003073A8" w:rsidP="009F3DA8">
            <w:pPr>
              <w:spacing w:before="114"/>
              <w:ind w:left="16"/>
              <w:jc w:val="center"/>
              <w:rPr>
                <w:spacing w:val="-5"/>
              </w:rPr>
            </w:pPr>
            <w:r w:rsidRPr="00727A42">
              <w:rPr>
                <w:spacing w:val="-5"/>
              </w:rPr>
              <w:t>buc</w:t>
            </w:r>
          </w:p>
        </w:tc>
        <w:tc>
          <w:tcPr>
            <w:tcW w:w="1418" w:type="dxa"/>
            <w:tcBorders>
              <w:top w:val="single" w:sz="4" w:space="0" w:color="000000"/>
              <w:bottom w:val="single" w:sz="4" w:space="0" w:color="000000"/>
            </w:tcBorders>
          </w:tcPr>
          <w:p w14:paraId="5D59C6FE" w14:textId="77777777" w:rsidR="003073A8" w:rsidRPr="00727A42" w:rsidRDefault="003073A8" w:rsidP="009F3DA8">
            <w:pPr>
              <w:spacing w:before="114"/>
              <w:ind w:left="438"/>
              <w:rPr>
                <w:spacing w:val="-2"/>
              </w:rPr>
            </w:pPr>
            <w:r w:rsidRPr="00727A42">
              <w:rPr>
                <w:spacing w:val="-2"/>
              </w:rPr>
              <w:t>7,000</w:t>
            </w:r>
          </w:p>
        </w:tc>
      </w:tr>
      <w:tr w:rsidR="003073A8" w:rsidRPr="00727A42" w14:paraId="73F8D9FF"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ACB019E"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909E117" w14:textId="77777777" w:rsidR="003073A8" w:rsidRPr="00727A42" w:rsidRDefault="003073A8" w:rsidP="009F3DA8">
            <w:pPr>
              <w:spacing w:before="1"/>
              <w:ind w:left="43" w:right="29"/>
              <w:jc w:val="center"/>
              <w:rPr>
                <w:spacing w:val="-2"/>
                <w:sz w:val="16"/>
              </w:rPr>
            </w:pPr>
            <w:r w:rsidRPr="00727A42">
              <w:rPr>
                <w:spacing w:val="-2"/>
                <w:sz w:val="16"/>
              </w:rPr>
              <w:t>5009-</w:t>
            </w:r>
            <w:r w:rsidRPr="00727A42">
              <w:rPr>
                <w:spacing w:val="-10"/>
                <w:sz w:val="16"/>
              </w:rPr>
              <w:t>2</w:t>
            </w:r>
          </w:p>
        </w:tc>
        <w:tc>
          <w:tcPr>
            <w:tcW w:w="5954" w:type="dxa"/>
            <w:tcBorders>
              <w:top w:val="single" w:sz="4" w:space="0" w:color="000000"/>
              <w:bottom w:val="single" w:sz="4" w:space="0" w:color="000000"/>
            </w:tcBorders>
          </w:tcPr>
          <w:p w14:paraId="4B0D0F43" w14:textId="77777777" w:rsidR="003073A8" w:rsidRPr="00727A42" w:rsidRDefault="003073A8" w:rsidP="009F3DA8">
            <w:pPr>
              <w:spacing w:line="210" w:lineRule="exact"/>
              <w:ind w:left="108"/>
              <w:rPr>
                <w:sz w:val="20"/>
              </w:rPr>
            </w:pPr>
            <w:r w:rsidRPr="00727A42">
              <w:rPr>
                <w:sz w:val="20"/>
              </w:rPr>
              <w:t>Intrerupator</w:t>
            </w:r>
            <w:r w:rsidRPr="00727A42">
              <w:rPr>
                <w:spacing w:val="-8"/>
                <w:sz w:val="20"/>
              </w:rPr>
              <w:t xml:space="preserve"> </w:t>
            </w:r>
            <w:r w:rsidRPr="00727A42">
              <w:rPr>
                <w:spacing w:val="-4"/>
                <w:sz w:val="20"/>
              </w:rPr>
              <w:t>IP54</w:t>
            </w:r>
          </w:p>
        </w:tc>
        <w:tc>
          <w:tcPr>
            <w:tcW w:w="992" w:type="dxa"/>
            <w:tcBorders>
              <w:top w:val="single" w:sz="4" w:space="0" w:color="000000"/>
              <w:bottom w:val="single" w:sz="4" w:space="0" w:color="000000"/>
            </w:tcBorders>
          </w:tcPr>
          <w:p w14:paraId="4F0F6A5C" w14:textId="77777777" w:rsidR="003073A8" w:rsidRPr="00727A42" w:rsidRDefault="003073A8" w:rsidP="009F3DA8">
            <w:pPr>
              <w:spacing w:line="210" w:lineRule="exact"/>
              <w:ind w:left="106"/>
              <w:rPr>
                <w:sz w:val="20"/>
              </w:rPr>
            </w:pPr>
            <w:r w:rsidRPr="00727A42">
              <w:rPr>
                <w:sz w:val="20"/>
              </w:rPr>
              <w:t xml:space="preserve">100 </w:t>
            </w:r>
            <w:r w:rsidRPr="00727A42">
              <w:rPr>
                <w:spacing w:val="-5"/>
                <w:sz w:val="20"/>
              </w:rPr>
              <w:t>buc</w:t>
            </w:r>
          </w:p>
        </w:tc>
        <w:tc>
          <w:tcPr>
            <w:tcW w:w="1418" w:type="dxa"/>
            <w:tcBorders>
              <w:top w:val="single" w:sz="4" w:space="0" w:color="000000"/>
              <w:bottom w:val="single" w:sz="4" w:space="0" w:color="000000"/>
            </w:tcBorders>
          </w:tcPr>
          <w:p w14:paraId="1D703047" w14:textId="77777777" w:rsidR="003073A8" w:rsidRPr="00727A42" w:rsidRDefault="003073A8" w:rsidP="009F3DA8">
            <w:pPr>
              <w:spacing w:line="210" w:lineRule="exact"/>
              <w:ind w:left="109"/>
              <w:rPr>
                <w:spacing w:val="-2"/>
                <w:sz w:val="20"/>
              </w:rPr>
            </w:pPr>
            <w:r w:rsidRPr="00727A42">
              <w:rPr>
                <w:spacing w:val="-2"/>
                <w:sz w:val="20"/>
              </w:rPr>
              <w:t>7,000</w:t>
            </w:r>
          </w:p>
        </w:tc>
      </w:tr>
      <w:tr w:rsidR="003073A8" w:rsidRPr="00727A42" w14:paraId="1FA5AFD8"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73"/>
        </w:trPr>
        <w:tc>
          <w:tcPr>
            <w:tcW w:w="709" w:type="dxa"/>
            <w:tcBorders>
              <w:top w:val="single" w:sz="4" w:space="0" w:color="000000"/>
              <w:bottom w:val="single" w:sz="4" w:space="0" w:color="000000"/>
            </w:tcBorders>
          </w:tcPr>
          <w:p w14:paraId="2CD01369" w14:textId="77777777" w:rsidR="003073A8" w:rsidRPr="00727A42" w:rsidRDefault="003073A8" w:rsidP="009F3DA8">
            <w:pPr>
              <w:spacing w:line="276" w:lineRule="exact"/>
              <w:ind w:left="107"/>
              <w:rPr>
                <w:spacing w:val="-5"/>
              </w:rPr>
            </w:pPr>
            <w:r w:rsidRPr="00727A42">
              <w:rPr>
                <w:spacing w:val="-5"/>
              </w:rPr>
              <w:t>34</w:t>
            </w:r>
          </w:p>
        </w:tc>
        <w:tc>
          <w:tcPr>
            <w:tcW w:w="1276" w:type="dxa"/>
            <w:tcBorders>
              <w:top w:val="single" w:sz="4" w:space="0" w:color="000000"/>
              <w:bottom w:val="single" w:sz="4" w:space="0" w:color="000000"/>
            </w:tcBorders>
          </w:tcPr>
          <w:p w14:paraId="45855BB7" w14:textId="77777777" w:rsidR="003073A8" w:rsidRPr="00727A42" w:rsidRDefault="003073A8" w:rsidP="009F3DA8">
            <w:pPr>
              <w:widowControl w:val="0"/>
              <w:autoSpaceDE w:val="0"/>
              <w:autoSpaceDN w:val="0"/>
              <w:spacing w:line="276" w:lineRule="exact"/>
              <w:ind w:left="108"/>
            </w:pPr>
            <w:r w:rsidRPr="00727A42">
              <w:rPr>
                <w:spacing w:val="-2"/>
                <w:szCs w:val="22"/>
              </w:rPr>
              <w:t>08-03-</w:t>
            </w:r>
            <w:r w:rsidRPr="00727A42">
              <w:rPr>
                <w:spacing w:val="-5"/>
                <w:szCs w:val="22"/>
              </w:rPr>
              <w:t>594</w:t>
            </w:r>
          </w:p>
          <w:p w14:paraId="281C5AA4" w14:textId="77777777" w:rsidR="003073A8" w:rsidRPr="00727A42" w:rsidRDefault="003073A8" w:rsidP="009F3DA8">
            <w:pPr>
              <w:spacing w:line="276" w:lineRule="exact"/>
              <w:ind w:left="108"/>
              <w:rPr>
                <w:spacing w:val="-2"/>
              </w:rPr>
            </w:pPr>
            <w:r w:rsidRPr="00727A42">
              <w:rPr>
                <w:spacing w:val="-2"/>
              </w:rPr>
              <w:t>-</w:t>
            </w:r>
            <w:r w:rsidRPr="00727A42">
              <w:rPr>
                <w:spacing w:val="-12"/>
              </w:rPr>
              <w:t>1</w:t>
            </w:r>
          </w:p>
        </w:tc>
        <w:tc>
          <w:tcPr>
            <w:tcW w:w="5954" w:type="dxa"/>
            <w:tcBorders>
              <w:top w:val="single" w:sz="4" w:space="0" w:color="000000"/>
              <w:bottom w:val="single" w:sz="4" w:space="0" w:color="000000"/>
            </w:tcBorders>
          </w:tcPr>
          <w:p w14:paraId="62CE1347" w14:textId="77777777" w:rsidR="003073A8" w:rsidRPr="00727A42" w:rsidRDefault="003073A8" w:rsidP="009F3DA8">
            <w:pPr>
              <w:ind w:left="108"/>
              <w:rPr>
                <w:sz w:val="20"/>
              </w:rPr>
            </w:pPr>
            <w:r w:rsidRPr="00727A42">
              <w:rPr>
                <w:sz w:val="20"/>
              </w:rPr>
              <w:t>Corp</w:t>
            </w:r>
            <w:r w:rsidRPr="00727A42">
              <w:rPr>
                <w:spacing w:val="-4"/>
                <w:sz w:val="20"/>
              </w:rPr>
              <w:t xml:space="preserve"> </w:t>
            </w:r>
            <w:r w:rsidRPr="00727A42">
              <w:rPr>
                <w:sz w:val="20"/>
              </w:rPr>
              <w:t>de</w:t>
            </w:r>
            <w:r w:rsidRPr="00727A42">
              <w:rPr>
                <w:spacing w:val="-5"/>
                <w:sz w:val="20"/>
              </w:rPr>
              <w:t xml:space="preserve"> </w:t>
            </w:r>
            <w:r w:rsidRPr="00727A42">
              <w:rPr>
                <w:sz w:val="20"/>
              </w:rPr>
              <w:t>iluminat</w:t>
            </w:r>
            <w:r w:rsidRPr="00727A42">
              <w:rPr>
                <w:spacing w:val="-5"/>
                <w:sz w:val="20"/>
              </w:rPr>
              <w:t xml:space="preserve"> </w:t>
            </w:r>
            <w:r w:rsidRPr="00727A42">
              <w:rPr>
                <w:sz w:val="20"/>
              </w:rPr>
              <w:t>cu</w:t>
            </w:r>
            <w:r w:rsidRPr="00727A42">
              <w:rPr>
                <w:spacing w:val="-4"/>
                <w:sz w:val="20"/>
              </w:rPr>
              <w:t xml:space="preserve"> </w:t>
            </w:r>
            <w:r w:rsidRPr="00727A42">
              <w:rPr>
                <w:sz w:val="20"/>
              </w:rPr>
              <w:t>lampi</w:t>
            </w:r>
            <w:r w:rsidRPr="00727A42">
              <w:rPr>
                <w:spacing w:val="-6"/>
                <w:sz w:val="20"/>
              </w:rPr>
              <w:t xml:space="preserve"> </w:t>
            </w:r>
            <w:r w:rsidRPr="00727A42">
              <w:rPr>
                <w:sz w:val="20"/>
              </w:rPr>
              <w:t>luminescente</w:t>
            </w:r>
            <w:r w:rsidRPr="00727A42">
              <w:rPr>
                <w:spacing w:val="-5"/>
                <w:sz w:val="20"/>
              </w:rPr>
              <w:t xml:space="preserve"> </w:t>
            </w:r>
            <w:r w:rsidRPr="00727A42">
              <w:rPr>
                <w:sz w:val="20"/>
              </w:rPr>
              <w:t>montat</w:t>
            </w:r>
            <w:r w:rsidRPr="00727A42">
              <w:rPr>
                <w:spacing w:val="-5"/>
                <w:sz w:val="20"/>
              </w:rPr>
              <w:t xml:space="preserve"> </w:t>
            </w:r>
            <w:r w:rsidRPr="00727A42">
              <w:rPr>
                <w:sz w:val="20"/>
              </w:rPr>
              <w:t>separat</w:t>
            </w:r>
            <w:r w:rsidRPr="00727A42">
              <w:rPr>
                <w:spacing w:val="-7"/>
                <w:sz w:val="20"/>
              </w:rPr>
              <w:t xml:space="preserve"> </w:t>
            </w:r>
            <w:r w:rsidRPr="00727A42">
              <w:rPr>
                <w:sz w:val="20"/>
              </w:rPr>
              <w:t>pe</w:t>
            </w:r>
            <w:r w:rsidRPr="00727A42">
              <w:rPr>
                <w:spacing w:val="-7"/>
                <w:sz w:val="20"/>
              </w:rPr>
              <w:t xml:space="preserve"> </w:t>
            </w:r>
            <w:r w:rsidRPr="00727A42">
              <w:rPr>
                <w:sz w:val="20"/>
              </w:rPr>
              <w:t>pivoti, cantitate lampi, in corp de iluminat, 1</w:t>
            </w:r>
          </w:p>
        </w:tc>
        <w:tc>
          <w:tcPr>
            <w:tcW w:w="992" w:type="dxa"/>
            <w:tcBorders>
              <w:top w:val="single" w:sz="4" w:space="0" w:color="000000"/>
              <w:bottom w:val="single" w:sz="4" w:space="0" w:color="000000"/>
            </w:tcBorders>
          </w:tcPr>
          <w:p w14:paraId="16C6727F" w14:textId="77777777" w:rsidR="003073A8" w:rsidRPr="00727A42" w:rsidRDefault="003073A8" w:rsidP="009F3DA8">
            <w:pPr>
              <w:spacing w:before="251"/>
              <w:ind w:right="378"/>
              <w:jc w:val="center"/>
            </w:pPr>
            <w:r w:rsidRPr="00727A42">
              <w:t xml:space="preserve">100 </w:t>
            </w:r>
            <w:r w:rsidRPr="00727A42">
              <w:rPr>
                <w:spacing w:val="-5"/>
              </w:rPr>
              <w:t>buc</w:t>
            </w:r>
          </w:p>
        </w:tc>
        <w:tc>
          <w:tcPr>
            <w:tcW w:w="1418" w:type="dxa"/>
            <w:tcBorders>
              <w:top w:val="single" w:sz="4" w:space="0" w:color="000000"/>
              <w:bottom w:val="single" w:sz="4" w:space="0" w:color="000000"/>
            </w:tcBorders>
          </w:tcPr>
          <w:p w14:paraId="56233499" w14:textId="77777777" w:rsidR="003073A8" w:rsidRPr="00727A42" w:rsidRDefault="003073A8" w:rsidP="009F3DA8">
            <w:pPr>
              <w:spacing w:before="251"/>
              <w:ind w:left="438"/>
              <w:rPr>
                <w:spacing w:val="-2"/>
              </w:rPr>
            </w:pPr>
            <w:r w:rsidRPr="00727A42">
              <w:rPr>
                <w:spacing w:val="-2"/>
              </w:rPr>
              <w:t>0,400</w:t>
            </w:r>
          </w:p>
        </w:tc>
      </w:tr>
      <w:tr w:rsidR="003073A8" w:rsidRPr="00727A42" w14:paraId="5B328EA5"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257B847"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6A454838" w14:textId="77777777" w:rsidR="003073A8" w:rsidRPr="00727A42" w:rsidRDefault="003073A8" w:rsidP="009F3DA8">
            <w:pPr>
              <w:spacing w:before="23"/>
              <w:ind w:left="43" w:right="29"/>
              <w:jc w:val="center"/>
              <w:rPr>
                <w:spacing w:val="-10"/>
                <w:sz w:val="16"/>
              </w:rPr>
            </w:pPr>
            <w:r w:rsidRPr="00727A42">
              <w:rPr>
                <w:spacing w:val="-10"/>
                <w:sz w:val="16"/>
              </w:rPr>
              <w:t>1</w:t>
            </w:r>
          </w:p>
        </w:tc>
        <w:tc>
          <w:tcPr>
            <w:tcW w:w="5954" w:type="dxa"/>
            <w:tcBorders>
              <w:top w:val="single" w:sz="4" w:space="0" w:color="000000"/>
              <w:bottom w:val="single" w:sz="4" w:space="0" w:color="000000"/>
            </w:tcBorders>
          </w:tcPr>
          <w:p w14:paraId="7EF070AB" w14:textId="77777777" w:rsidR="003073A8" w:rsidRPr="00727A42" w:rsidRDefault="003073A8" w:rsidP="009F3DA8">
            <w:pPr>
              <w:spacing w:line="210" w:lineRule="exact"/>
              <w:ind w:left="108"/>
              <w:rPr>
                <w:spacing w:val="-2"/>
                <w:sz w:val="20"/>
              </w:rPr>
            </w:pPr>
            <w:r w:rsidRPr="00727A42">
              <w:rPr>
                <w:spacing w:val="-2"/>
                <w:sz w:val="20"/>
              </w:rPr>
              <w:t>Muncitor</w:t>
            </w:r>
          </w:p>
        </w:tc>
        <w:tc>
          <w:tcPr>
            <w:tcW w:w="992" w:type="dxa"/>
            <w:tcBorders>
              <w:top w:val="single" w:sz="4" w:space="0" w:color="000000"/>
              <w:bottom w:val="single" w:sz="4" w:space="0" w:color="000000"/>
            </w:tcBorders>
          </w:tcPr>
          <w:p w14:paraId="691F58A3"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4" w:space="0" w:color="000000"/>
            </w:tcBorders>
          </w:tcPr>
          <w:p w14:paraId="7298639E" w14:textId="77777777" w:rsidR="003073A8" w:rsidRPr="00727A42" w:rsidRDefault="003073A8" w:rsidP="009F3DA8">
            <w:pPr>
              <w:spacing w:line="210" w:lineRule="exact"/>
              <w:ind w:left="109"/>
              <w:rPr>
                <w:spacing w:val="-2"/>
                <w:sz w:val="20"/>
              </w:rPr>
            </w:pPr>
            <w:r w:rsidRPr="00727A42">
              <w:rPr>
                <w:spacing w:val="-2"/>
                <w:sz w:val="20"/>
              </w:rPr>
              <w:t>35,200</w:t>
            </w:r>
          </w:p>
        </w:tc>
      </w:tr>
      <w:tr w:rsidR="003073A8" w:rsidRPr="00727A42" w14:paraId="15D73DBC"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D973FA9"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6E720990" w14:textId="77777777" w:rsidR="003073A8" w:rsidRPr="00727A42" w:rsidRDefault="003073A8" w:rsidP="009F3DA8">
            <w:pPr>
              <w:spacing w:before="1"/>
              <w:ind w:left="43" w:right="29"/>
              <w:jc w:val="center"/>
              <w:rPr>
                <w:spacing w:val="-2"/>
                <w:sz w:val="16"/>
              </w:rPr>
            </w:pPr>
            <w:r w:rsidRPr="00727A42">
              <w:rPr>
                <w:spacing w:val="-2"/>
                <w:sz w:val="16"/>
              </w:rPr>
              <w:t>1010219</w:t>
            </w:r>
          </w:p>
        </w:tc>
        <w:tc>
          <w:tcPr>
            <w:tcW w:w="5954" w:type="dxa"/>
            <w:tcBorders>
              <w:top w:val="single" w:sz="4" w:space="0" w:color="000000"/>
              <w:bottom w:val="single" w:sz="4" w:space="0" w:color="000000"/>
            </w:tcBorders>
          </w:tcPr>
          <w:p w14:paraId="27E5CAFB" w14:textId="77777777" w:rsidR="003073A8" w:rsidRPr="00727A42" w:rsidRDefault="003073A8" w:rsidP="009F3DA8">
            <w:pPr>
              <w:spacing w:line="210" w:lineRule="exact"/>
              <w:ind w:left="108"/>
              <w:rPr>
                <w:sz w:val="20"/>
              </w:rPr>
            </w:pPr>
            <w:r w:rsidRPr="00727A42">
              <w:rPr>
                <w:sz w:val="20"/>
              </w:rPr>
              <w:t>Liant</w:t>
            </w:r>
            <w:r w:rsidRPr="00727A42">
              <w:rPr>
                <w:spacing w:val="-5"/>
                <w:sz w:val="20"/>
              </w:rPr>
              <w:t xml:space="preserve"> </w:t>
            </w:r>
            <w:r w:rsidRPr="00727A42">
              <w:rPr>
                <w:sz w:val="20"/>
              </w:rPr>
              <w:t>de</w:t>
            </w:r>
            <w:r w:rsidRPr="00727A42">
              <w:rPr>
                <w:spacing w:val="-3"/>
                <w:sz w:val="20"/>
              </w:rPr>
              <w:t xml:space="preserve"> </w:t>
            </w:r>
            <w:r w:rsidRPr="00727A42">
              <w:rPr>
                <w:sz w:val="20"/>
              </w:rPr>
              <w:t>ipsos</w:t>
            </w:r>
            <w:r w:rsidRPr="00727A42">
              <w:rPr>
                <w:spacing w:val="-4"/>
                <w:sz w:val="20"/>
              </w:rPr>
              <w:t xml:space="preserve"> </w:t>
            </w:r>
            <w:r w:rsidRPr="00727A42">
              <w:rPr>
                <w:sz w:val="20"/>
              </w:rPr>
              <w:t>"Г-</w:t>
            </w:r>
            <w:r w:rsidRPr="00727A42">
              <w:rPr>
                <w:spacing w:val="-5"/>
                <w:sz w:val="20"/>
              </w:rPr>
              <w:t>3"</w:t>
            </w:r>
          </w:p>
        </w:tc>
        <w:tc>
          <w:tcPr>
            <w:tcW w:w="992" w:type="dxa"/>
            <w:tcBorders>
              <w:top w:val="single" w:sz="4" w:space="0" w:color="000000"/>
              <w:bottom w:val="single" w:sz="4" w:space="0" w:color="000000"/>
            </w:tcBorders>
          </w:tcPr>
          <w:p w14:paraId="35A8C7CA" w14:textId="77777777" w:rsidR="003073A8" w:rsidRPr="00727A42" w:rsidRDefault="003073A8" w:rsidP="009F3DA8">
            <w:pPr>
              <w:spacing w:line="210" w:lineRule="exact"/>
              <w:ind w:left="106"/>
              <w:rPr>
                <w:spacing w:val="-10"/>
                <w:sz w:val="20"/>
              </w:rPr>
            </w:pPr>
            <w:r w:rsidRPr="00727A42">
              <w:rPr>
                <w:spacing w:val="-10"/>
                <w:sz w:val="20"/>
              </w:rPr>
              <w:t>t</w:t>
            </w:r>
          </w:p>
        </w:tc>
        <w:tc>
          <w:tcPr>
            <w:tcW w:w="1418" w:type="dxa"/>
            <w:tcBorders>
              <w:top w:val="single" w:sz="4" w:space="0" w:color="000000"/>
              <w:bottom w:val="single" w:sz="4" w:space="0" w:color="000000"/>
            </w:tcBorders>
          </w:tcPr>
          <w:p w14:paraId="27056A99" w14:textId="77777777" w:rsidR="003073A8" w:rsidRPr="00727A42" w:rsidRDefault="003073A8" w:rsidP="009F3DA8">
            <w:pPr>
              <w:spacing w:line="210" w:lineRule="exact"/>
              <w:ind w:left="109"/>
              <w:rPr>
                <w:spacing w:val="-2"/>
                <w:sz w:val="20"/>
              </w:rPr>
            </w:pPr>
            <w:r w:rsidRPr="00727A42">
              <w:rPr>
                <w:spacing w:val="-2"/>
                <w:sz w:val="20"/>
              </w:rPr>
              <w:t>0,001</w:t>
            </w:r>
          </w:p>
        </w:tc>
      </w:tr>
      <w:tr w:rsidR="003073A8" w:rsidRPr="00727A42" w14:paraId="71442BE6"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D681A14"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1DBD67BB" w14:textId="77777777" w:rsidR="003073A8" w:rsidRPr="00727A42" w:rsidRDefault="003073A8" w:rsidP="009F3DA8">
            <w:pPr>
              <w:spacing w:before="1"/>
              <w:ind w:left="43" w:right="29"/>
              <w:jc w:val="center"/>
              <w:rPr>
                <w:spacing w:val="-2"/>
                <w:sz w:val="16"/>
              </w:rPr>
            </w:pPr>
            <w:r w:rsidRPr="00727A42">
              <w:rPr>
                <w:spacing w:val="-2"/>
                <w:sz w:val="16"/>
              </w:rPr>
              <w:t>5009113</w:t>
            </w:r>
          </w:p>
        </w:tc>
        <w:tc>
          <w:tcPr>
            <w:tcW w:w="5954" w:type="dxa"/>
            <w:tcBorders>
              <w:top w:val="single" w:sz="4" w:space="0" w:color="000000"/>
              <w:bottom w:val="single" w:sz="4" w:space="0" w:color="000000"/>
            </w:tcBorders>
          </w:tcPr>
          <w:p w14:paraId="06412B28" w14:textId="77777777" w:rsidR="003073A8" w:rsidRPr="00727A42" w:rsidRDefault="003073A8" w:rsidP="009F3DA8">
            <w:pPr>
              <w:spacing w:line="210" w:lineRule="exact"/>
              <w:ind w:left="108"/>
              <w:rPr>
                <w:spacing w:val="-2"/>
                <w:sz w:val="20"/>
              </w:rPr>
            </w:pPr>
            <w:r w:rsidRPr="00727A42">
              <w:rPr>
                <w:spacing w:val="-2"/>
                <w:sz w:val="20"/>
              </w:rPr>
              <w:t>Prezoane</w:t>
            </w:r>
          </w:p>
        </w:tc>
        <w:tc>
          <w:tcPr>
            <w:tcW w:w="992" w:type="dxa"/>
            <w:tcBorders>
              <w:top w:val="single" w:sz="4" w:space="0" w:color="000000"/>
              <w:bottom w:val="single" w:sz="4" w:space="0" w:color="000000"/>
            </w:tcBorders>
          </w:tcPr>
          <w:p w14:paraId="0D21562E"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52F3E279" w14:textId="77777777" w:rsidR="003073A8" w:rsidRPr="00727A42" w:rsidRDefault="003073A8" w:rsidP="009F3DA8">
            <w:pPr>
              <w:spacing w:line="210" w:lineRule="exact"/>
              <w:ind w:left="109"/>
              <w:rPr>
                <w:spacing w:val="-2"/>
                <w:sz w:val="20"/>
              </w:rPr>
            </w:pPr>
            <w:r w:rsidRPr="00727A42">
              <w:rPr>
                <w:spacing w:val="-2"/>
                <w:sz w:val="20"/>
              </w:rPr>
              <w:t>0,816</w:t>
            </w:r>
          </w:p>
        </w:tc>
      </w:tr>
      <w:tr w:rsidR="003073A8" w:rsidRPr="00727A42" w14:paraId="4BB52E1A"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F54FEA1"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5AB94BDD" w14:textId="77777777" w:rsidR="003073A8" w:rsidRPr="00727A42" w:rsidRDefault="003073A8" w:rsidP="009F3DA8">
            <w:pPr>
              <w:spacing w:before="1"/>
              <w:ind w:left="43" w:right="29"/>
              <w:jc w:val="center"/>
              <w:rPr>
                <w:spacing w:val="-2"/>
                <w:sz w:val="16"/>
              </w:rPr>
            </w:pPr>
            <w:r w:rsidRPr="00727A42">
              <w:rPr>
                <w:spacing w:val="-2"/>
                <w:sz w:val="16"/>
              </w:rPr>
              <w:t>5009264</w:t>
            </w:r>
          </w:p>
        </w:tc>
        <w:tc>
          <w:tcPr>
            <w:tcW w:w="5954" w:type="dxa"/>
            <w:tcBorders>
              <w:top w:val="single" w:sz="4" w:space="0" w:color="000000"/>
              <w:bottom w:val="single" w:sz="4" w:space="0" w:color="000000"/>
            </w:tcBorders>
          </w:tcPr>
          <w:p w14:paraId="11A05446" w14:textId="77777777" w:rsidR="003073A8" w:rsidRPr="00727A42" w:rsidRDefault="003073A8" w:rsidP="009F3DA8">
            <w:pPr>
              <w:spacing w:line="210" w:lineRule="exact"/>
              <w:ind w:left="108"/>
              <w:rPr>
                <w:sz w:val="20"/>
              </w:rPr>
            </w:pPr>
            <w:r w:rsidRPr="00727A42">
              <w:rPr>
                <w:sz w:val="20"/>
              </w:rPr>
              <w:t>Teava</w:t>
            </w:r>
            <w:r w:rsidRPr="00727A42">
              <w:rPr>
                <w:spacing w:val="-3"/>
                <w:sz w:val="20"/>
              </w:rPr>
              <w:t xml:space="preserve"> </w:t>
            </w:r>
            <w:r w:rsidRPr="00727A42">
              <w:rPr>
                <w:sz w:val="20"/>
              </w:rPr>
              <w:t>de</w:t>
            </w:r>
            <w:r w:rsidRPr="00727A42">
              <w:rPr>
                <w:spacing w:val="-2"/>
                <w:sz w:val="20"/>
              </w:rPr>
              <w:t xml:space="preserve"> policlorvinila</w:t>
            </w:r>
          </w:p>
        </w:tc>
        <w:tc>
          <w:tcPr>
            <w:tcW w:w="992" w:type="dxa"/>
            <w:tcBorders>
              <w:top w:val="single" w:sz="4" w:space="0" w:color="000000"/>
              <w:bottom w:val="single" w:sz="4" w:space="0" w:color="000000"/>
            </w:tcBorders>
          </w:tcPr>
          <w:p w14:paraId="4ECDC5FD"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47315C77" w14:textId="77777777" w:rsidR="003073A8" w:rsidRPr="00727A42" w:rsidRDefault="003073A8" w:rsidP="009F3DA8">
            <w:pPr>
              <w:spacing w:line="210" w:lineRule="exact"/>
              <w:ind w:left="109"/>
              <w:rPr>
                <w:spacing w:val="-2"/>
                <w:sz w:val="20"/>
              </w:rPr>
            </w:pPr>
            <w:r w:rsidRPr="00727A42">
              <w:rPr>
                <w:spacing w:val="-2"/>
                <w:sz w:val="20"/>
              </w:rPr>
              <w:t>1,120</w:t>
            </w:r>
          </w:p>
        </w:tc>
      </w:tr>
      <w:tr w:rsidR="003073A8" w:rsidRPr="00727A42" w14:paraId="13CDA78D"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2" w:space="0" w:color="000000"/>
            </w:tcBorders>
          </w:tcPr>
          <w:p w14:paraId="00B6725E" w14:textId="77777777" w:rsidR="003073A8" w:rsidRPr="00727A42" w:rsidRDefault="003073A8" w:rsidP="009F3DA8">
            <w:pPr>
              <w:rPr>
                <w:sz w:val="16"/>
              </w:rPr>
            </w:pPr>
          </w:p>
        </w:tc>
        <w:tc>
          <w:tcPr>
            <w:tcW w:w="1276" w:type="dxa"/>
            <w:tcBorders>
              <w:top w:val="single" w:sz="4" w:space="0" w:color="000000"/>
              <w:bottom w:val="single" w:sz="2" w:space="0" w:color="000000"/>
            </w:tcBorders>
          </w:tcPr>
          <w:p w14:paraId="724E283B" w14:textId="77777777" w:rsidR="003073A8" w:rsidRPr="00727A42" w:rsidRDefault="003073A8" w:rsidP="009F3DA8">
            <w:pPr>
              <w:spacing w:before="23"/>
              <w:ind w:left="43" w:right="29"/>
              <w:jc w:val="center"/>
              <w:rPr>
                <w:spacing w:val="-2"/>
                <w:sz w:val="16"/>
              </w:rPr>
            </w:pPr>
            <w:r w:rsidRPr="00727A42">
              <w:rPr>
                <w:spacing w:val="-2"/>
                <w:sz w:val="16"/>
              </w:rPr>
              <w:t>21101</w:t>
            </w:r>
          </w:p>
        </w:tc>
        <w:tc>
          <w:tcPr>
            <w:tcW w:w="5954" w:type="dxa"/>
            <w:tcBorders>
              <w:top w:val="single" w:sz="4" w:space="0" w:color="000000"/>
              <w:bottom w:val="single" w:sz="2" w:space="0" w:color="000000"/>
            </w:tcBorders>
          </w:tcPr>
          <w:p w14:paraId="3B6A6675" w14:textId="77777777" w:rsidR="003073A8" w:rsidRPr="00727A42" w:rsidRDefault="003073A8" w:rsidP="009F3DA8">
            <w:pPr>
              <w:spacing w:line="210" w:lineRule="exact"/>
              <w:ind w:left="108"/>
              <w:rPr>
                <w:sz w:val="20"/>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4"/>
                <w:sz w:val="20"/>
              </w:rPr>
              <w:t xml:space="preserve"> </w:t>
            </w:r>
            <w:r w:rsidRPr="00727A42">
              <w:rPr>
                <w:sz w:val="20"/>
              </w:rPr>
              <w:t>tonaj</w:t>
            </w:r>
            <w:r w:rsidRPr="00727A42">
              <w:rPr>
                <w:spacing w:val="-4"/>
                <w:sz w:val="20"/>
              </w:rPr>
              <w:t xml:space="preserve"> </w:t>
            </w:r>
            <w:r w:rsidRPr="00727A42">
              <w:rPr>
                <w:sz w:val="20"/>
              </w:rPr>
              <w:t>6,3</w:t>
            </w:r>
            <w:r w:rsidRPr="00727A42">
              <w:rPr>
                <w:spacing w:val="-3"/>
                <w:sz w:val="20"/>
              </w:rPr>
              <w:t xml:space="preserve"> </w:t>
            </w:r>
            <w:r w:rsidRPr="00727A42">
              <w:rPr>
                <w:spacing w:val="-10"/>
                <w:sz w:val="20"/>
              </w:rPr>
              <w:t>t</w:t>
            </w:r>
          </w:p>
        </w:tc>
        <w:tc>
          <w:tcPr>
            <w:tcW w:w="992" w:type="dxa"/>
            <w:tcBorders>
              <w:top w:val="single" w:sz="4" w:space="0" w:color="000000"/>
              <w:bottom w:val="single" w:sz="2" w:space="0" w:color="000000"/>
            </w:tcBorders>
          </w:tcPr>
          <w:p w14:paraId="7BE961A7"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4" w:space="0" w:color="000000"/>
              <w:bottom w:val="single" w:sz="2" w:space="0" w:color="000000"/>
            </w:tcBorders>
          </w:tcPr>
          <w:p w14:paraId="43544AFD" w14:textId="77777777" w:rsidR="003073A8" w:rsidRPr="00727A42" w:rsidRDefault="003073A8" w:rsidP="009F3DA8">
            <w:pPr>
              <w:spacing w:line="210" w:lineRule="exact"/>
              <w:ind w:left="109"/>
              <w:rPr>
                <w:spacing w:val="-2"/>
                <w:sz w:val="20"/>
              </w:rPr>
            </w:pPr>
            <w:r w:rsidRPr="00727A42">
              <w:rPr>
                <w:spacing w:val="-2"/>
                <w:sz w:val="20"/>
              </w:rPr>
              <w:t>12,600</w:t>
            </w:r>
          </w:p>
        </w:tc>
      </w:tr>
      <w:tr w:rsidR="003073A8" w:rsidRPr="00727A42" w14:paraId="58463BB4"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53A18551" w14:textId="77777777" w:rsidR="003073A8" w:rsidRPr="00727A42" w:rsidRDefault="003073A8" w:rsidP="009F3DA8">
            <w:pPr>
              <w:rPr>
                <w:sz w:val="16"/>
              </w:rPr>
            </w:pPr>
          </w:p>
        </w:tc>
        <w:tc>
          <w:tcPr>
            <w:tcW w:w="1276" w:type="dxa"/>
            <w:tcBorders>
              <w:top w:val="single" w:sz="2" w:space="0" w:color="000000"/>
              <w:bottom w:val="single" w:sz="2" w:space="0" w:color="000000"/>
            </w:tcBorders>
          </w:tcPr>
          <w:p w14:paraId="76845DFF" w14:textId="77777777" w:rsidR="003073A8" w:rsidRPr="00727A42" w:rsidRDefault="003073A8" w:rsidP="009F3DA8">
            <w:pPr>
              <w:spacing w:before="23"/>
              <w:ind w:left="46" w:right="29"/>
              <w:jc w:val="center"/>
              <w:rPr>
                <w:spacing w:val="-2"/>
                <w:sz w:val="16"/>
              </w:rPr>
            </w:pPr>
            <w:r w:rsidRPr="00727A42">
              <w:rPr>
                <w:spacing w:val="-2"/>
                <w:sz w:val="16"/>
              </w:rPr>
              <w:t>400002</w:t>
            </w:r>
          </w:p>
        </w:tc>
        <w:tc>
          <w:tcPr>
            <w:tcW w:w="5954" w:type="dxa"/>
            <w:tcBorders>
              <w:top w:val="single" w:sz="2" w:space="0" w:color="000000"/>
              <w:bottom w:val="single" w:sz="2" w:space="0" w:color="000000"/>
            </w:tcBorders>
          </w:tcPr>
          <w:p w14:paraId="4F16FD37" w14:textId="77777777" w:rsidR="003073A8" w:rsidRPr="00727A42" w:rsidRDefault="003073A8" w:rsidP="009F3DA8">
            <w:pPr>
              <w:spacing w:line="210" w:lineRule="exact"/>
              <w:ind w:left="108"/>
              <w:rPr>
                <w:sz w:val="20"/>
              </w:rPr>
            </w:pPr>
            <w:r w:rsidRPr="00727A42">
              <w:rPr>
                <w:sz w:val="20"/>
              </w:rPr>
              <w:t>Automobile</w:t>
            </w:r>
            <w:r w:rsidRPr="00727A42">
              <w:rPr>
                <w:spacing w:val="-4"/>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4"/>
                <w:sz w:val="20"/>
              </w:rPr>
              <w:t xml:space="preserve"> </w:t>
            </w:r>
            <w:r w:rsidRPr="00727A42">
              <w:rPr>
                <w:sz w:val="20"/>
              </w:rPr>
              <w:t>8</w:t>
            </w:r>
            <w:r w:rsidRPr="00727A42">
              <w:rPr>
                <w:spacing w:val="-2"/>
                <w:sz w:val="20"/>
              </w:rPr>
              <w:t xml:space="preserve"> </w:t>
            </w:r>
            <w:r w:rsidRPr="00727A42">
              <w:rPr>
                <w:spacing w:val="-10"/>
                <w:sz w:val="20"/>
              </w:rPr>
              <w:t>t</w:t>
            </w:r>
          </w:p>
        </w:tc>
        <w:tc>
          <w:tcPr>
            <w:tcW w:w="992" w:type="dxa"/>
            <w:tcBorders>
              <w:top w:val="single" w:sz="2" w:space="0" w:color="000000"/>
              <w:bottom w:val="single" w:sz="2" w:space="0" w:color="000000"/>
            </w:tcBorders>
          </w:tcPr>
          <w:p w14:paraId="3FFD114E"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2" w:space="0" w:color="000000"/>
            </w:tcBorders>
          </w:tcPr>
          <w:p w14:paraId="6A8DAD82" w14:textId="77777777" w:rsidR="003073A8" w:rsidRPr="00727A42" w:rsidRDefault="003073A8" w:rsidP="009F3DA8">
            <w:pPr>
              <w:spacing w:line="210" w:lineRule="exact"/>
              <w:ind w:left="109"/>
              <w:rPr>
                <w:spacing w:val="-2"/>
                <w:sz w:val="20"/>
              </w:rPr>
            </w:pPr>
            <w:r w:rsidRPr="00727A42">
              <w:rPr>
                <w:spacing w:val="-2"/>
                <w:sz w:val="20"/>
              </w:rPr>
              <w:t>0,620</w:t>
            </w:r>
          </w:p>
        </w:tc>
      </w:tr>
      <w:tr w:rsidR="003073A8" w:rsidRPr="00727A42" w14:paraId="4BB3D3E3"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196D3C50"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0EAF8D53" w14:textId="77777777" w:rsidR="003073A8" w:rsidRPr="00727A42" w:rsidRDefault="003073A8" w:rsidP="009F3DA8">
            <w:pPr>
              <w:spacing w:before="23"/>
              <w:ind w:left="43" w:right="29"/>
              <w:jc w:val="center"/>
              <w:rPr>
                <w:spacing w:val="-2"/>
                <w:sz w:val="16"/>
              </w:rPr>
            </w:pPr>
            <w:r w:rsidRPr="00727A42">
              <w:rPr>
                <w:spacing w:val="-2"/>
                <w:sz w:val="16"/>
              </w:rPr>
              <w:t>30902</w:t>
            </w:r>
          </w:p>
        </w:tc>
        <w:tc>
          <w:tcPr>
            <w:tcW w:w="5954" w:type="dxa"/>
            <w:tcBorders>
              <w:top w:val="single" w:sz="2" w:space="0" w:color="000000"/>
              <w:bottom w:val="single" w:sz="4" w:space="0" w:color="000000"/>
            </w:tcBorders>
          </w:tcPr>
          <w:p w14:paraId="7FCD6ED5" w14:textId="77777777" w:rsidR="003073A8" w:rsidRPr="00727A42" w:rsidRDefault="003073A8" w:rsidP="009F3DA8">
            <w:pPr>
              <w:spacing w:line="210" w:lineRule="exact"/>
              <w:ind w:left="108"/>
              <w:rPr>
                <w:sz w:val="20"/>
              </w:rPr>
            </w:pPr>
            <w:r w:rsidRPr="00727A42">
              <w:rPr>
                <w:sz w:val="20"/>
              </w:rPr>
              <w:t>Ascensor</w:t>
            </w:r>
            <w:r w:rsidRPr="00727A42">
              <w:rPr>
                <w:spacing w:val="-5"/>
                <w:sz w:val="20"/>
              </w:rPr>
              <w:t xml:space="preserve"> </w:t>
            </w:r>
            <w:r w:rsidRPr="00727A42">
              <w:rPr>
                <w:sz w:val="20"/>
              </w:rPr>
              <w:t>hidraulic,</w:t>
            </w:r>
            <w:r w:rsidRPr="00727A42">
              <w:rPr>
                <w:spacing w:val="-4"/>
                <w:sz w:val="20"/>
              </w:rPr>
              <w:t xml:space="preserve"> </w:t>
            </w:r>
            <w:r w:rsidRPr="00727A42">
              <w:rPr>
                <w:sz w:val="20"/>
              </w:rPr>
              <w:t>capacitate</w:t>
            </w:r>
            <w:r w:rsidRPr="00727A42">
              <w:rPr>
                <w:spacing w:val="-5"/>
                <w:sz w:val="20"/>
              </w:rPr>
              <w:t xml:space="preserve"> </w:t>
            </w:r>
            <w:r w:rsidRPr="00727A42">
              <w:rPr>
                <w:sz w:val="20"/>
              </w:rPr>
              <w:t>de</w:t>
            </w:r>
            <w:r w:rsidRPr="00727A42">
              <w:rPr>
                <w:spacing w:val="-4"/>
                <w:sz w:val="20"/>
              </w:rPr>
              <w:t xml:space="preserve"> </w:t>
            </w:r>
            <w:r w:rsidRPr="00727A42">
              <w:rPr>
                <w:sz w:val="20"/>
              </w:rPr>
              <w:t>ridicare</w:t>
            </w:r>
            <w:r w:rsidRPr="00727A42">
              <w:rPr>
                <w:spacing w:val="-6"/>
                <w:sz w:val="20"/>
              </w:rPr>
              <w:t xml:space="preserve"> </w:t>
            </w:r>
            <w:r w:rsidRPr="00727A42">
              <w:rPr>
                <w:sz w:val="20"/>
              </w:rPr>
              <w:t>10</w:t>
            </w:r>
            <w:r w:rsidRPr="00727A42">
              <w:rPr>
                <w:spacing w:val="-4"/>
                <w:sz w:val="20"/>
              </w:rPr>
              <w:t xml:space="preserve"> </w:t>
            </w:r>
            <w:r w:rsidRPr="00727A42">
              <w:rPr>
                <w:spacing w:val="-10"/>
                <w:sz w:val="20"/>
              </w:rPr>
              <w:t>m</w:t>
            </w:r>
          </w:p>
        </w:tc>
        <w:tc>
          <w:tcPr>
            <w:tcW w:w="992" w:type="dxa"/>
            <w:tcBorders>
              <w:top w:val="single" w:sz="2" w:space="0" w:color="000000"/>
              <w:bottom w:val="single" w:sz="4" w:space="0" w:color="000000"/>
            </w:tcBorders>
          </w:tcPr>
          <w:p w14:paraId="0721DEBD"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4" w:space="0" w:color="000000"/>
            </w:tcBorders>
          </w:tcPr>
          <w:p w14:paraId="396AA7CA" w14:textId="77777777" w:rsidR="003073A8" w:rsidRPr="00727A42" w:rsidRDefault="003073A8" w:rsidP="009F3DA8">
            <w:pPr>
              <w:spacing w:line="210" w:lineRule="exact"/>
              <w:ind w:left="109"/>
              <w:rPr>
                <w:spacing w:val="-2"/>
                <w:sz w:val="20"/>
              </w:rPr>
            </w:pPr>
            <w:r w:rsidRPr="00727A42">
              <w:rPr>
                <w:spacing w:val="-2"/>
                <w:sz w:val="20"/>
              </w:rPr>
              <w:t>81,600</w:t>
            </w:r>
          </w:p>
        </w:tc>
      </w:tr>
      <w:tr w:rsidR="003073A8" w:rsidRPr="00727A42" w14:paraId="25C1EBBD"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07"/>
        </w:trPr>
        <w:tc>
          <w:tcPr>
            <w:tcW w:w="709" w:type="dxa"/>
            <w:tcBorders>
              <w:top w:val="single" w:sz="4" w:space="0" w:color="000000"/>
              <w:bottom w:val="single" w:sz="4" w:space="0" w:color="000000"/>
            </w:tcBorders>
          </w:tcPr>
          <w:p w14:paraId="4CD48DB2" w14:textId="77777777" w:rsidR="003073A8" w:rsidRPr="00727A42" w:rsidRDefault="003073A8" w:rsidP="009F3DA8">
            <w:pPr>
              <w:spacing w:line="275" w:lineRule="exact"/>
              <w:ind w:left="107"/>
              <w:rPr>
                <w:spacing w:val="-5"/>
              </w:rPr>
            </w:pPr>
            <w:r w:rsidRPr="00727A42">
              <w:rPr>
                <w:spacing w:val="-5"/>
              </w:rPr>
              <w:t>35</w:t>
            </w:r>
          </w:p>
        </w:tc>
        <w:tc>
          <w:tcPr>
            <w:tcW w:w="1276" w:type="dxa"/>
            <w:tcBorders>
              <w:top w:val="single" w:sz="4" w:space="0" w:color="000000"/>
              <w:bottom w:val="single" w:sz="4" w:space="0" w:color="000000"/>
            </w:tcBorders>
          </w:tcPr>
          <w:p w14:paraId="114CC487"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491C20DF" w14:textId="77777777" w:rsidR="003073A8" w:rsidRPr="00727A42" w:rsidRDefault="003073A8" w:rsidP="009F3DA8">
            <w:pPr>
              <w:ind w:left="108"/>
              <w:rPr>
                <w:sz w:val="20"/>
              </w:rPr>
            </w:pPr>
            <w:r w:rsidRPr="00727A42">
              <w:rPr>
                <w:sz w:val="20"/>
              </w:rPr>
              <w:t>Corp</w:t>
            </w:r>
            <w:r w:rsidRPr="00727A42">
              <w:rPr>
                <w:spacing w:val="-4"/>
                <w:sz w:val="20"/>
              </w:rPr>
              <w:t xml:space="preserve"> </w:t>
            </w:r>
            <w:r w:rsidRPr="00727A42">
              <w:rPr>
                <w:sz w:val="20"/>
              </w:rPr>
              <w:t>de</w:t>
            </w:r>
            <w:r w:rsidRPr="00727A42">
              <w:rPr>
                <w:spacing w:val="-4"/>
                <w:sz w:val="20"/>
              </w:rPr>
              <w:t xml:space="preserve"> </w:t>
            </w:r>
            <w:r w:rsidRPr="00727A42">
              <w:rPr>
                <w:sz w:val="20"/>
              </w:rPr>
              <w:t>iluminat</w:t>
            </w:r>
            <w:r w:rsidRPr="00727A42">
              <w:rPr>
                <w:spacing w:val="-5"/>
                <w:sz w:val="20"/>
              </w:rPr>
              <w:t xml:space="preserve"> </w:t>
            </w:r>
            <w:r w:rsidRPr="00727A42">
              <w:rPr>
                <w:sz w:val="20"/>
              </w:rPr>
              <w:t>LSP</w:t>
            </w:r>
            <w:r w:rsidRPr="00727A42">
              <w:rPr>
                <w:spacing w:val="-5"/>
                <w:sz w:val="20"/>
              </w:rPr>
              <w:t xml:space="preserve"> </w:t>
            </w:r>
            <w:r w:rsidRPr="00727A42">
              <w:rPr>
                <w:sz w:val="20"/>
              </w:rPr>
              <w:t>2x18W,</w:t>
            </w:r>
            <w:r w:rsidRPr="00727A42">
              <w:rPr>
                <w:spacing w:val="-6"/>
                <w:sz w:val="20"/>
              </w:rPr>
              <w:t xml:space="preserve"> </w:t>
            </w:r>
            <w:r w:rsidRPr="00727A42">
              <w:rPr>
                <w:spacing w:val="-4"/>
                <w:sz w:val="20"/>
              </w:rPr>
              <w:t>IP54</w:t>
            </w:r>
          </w:p>
        </w:tc>
        <w:tc>
          <w:tcPr>
            <w:tcW w:w="992" w:type="dxa"/>
            <w:tcBorders>
              <w:top w:val="single" w:sz="4" w:space="0" w:color="000000"/>
              <w:bottom w:val="single" w:sz="4" w:space="0" w:color="000000"/>
            </w:tcBorders>
          </w:tcPr>
          <w:p w14:paraId="5725DCD5" w14:textId="77777777" w:rsidR="003073A8" w:rsidRPr="00727A42" w:rsidRDefault="003073A8" w:rsidP="009F3DA8">
            <w:pPr>
              <w:spacing w:before="114"/>
              <w:ind w:left="16"/>
              <w:jc w:val="center"/>
              <w:rPr>
                <w:spacing w:val="-5"/>
              </w:rPr>
            </w:pPr>
            <w:r w:rsidRPr="00727A42">
              <w:rPr>
                <w:spacing w:val="-5"/>
              </w:rPr>
              <w:t>buc</w:t>
            </w:r>
          </w:p>
        </w:tc>
        <w:tc>
          <w:tcPr>
            <w:tcW w:w="1418" w:type="dxa"/>
            <w:tcBorders>
              <w:top w:val="single" w:sz="4" w:space="0" w:color="000000"/>
              <w:bottom w:val="single" w:sz="4" w:space="0" w:color="000000"/>
            </w:tcBorders>
          </w:tcPr>
          <w:p w14:paraId="6295BEB4" w14:textId="77777777" w:rsidR="003073A8" w:rsidRPr="00727A42" w:rsidRDefault="003073A8" w:rsidP="009F3DA8">
            <w:pPr>
              <w:spacing w:before="114"/>
              <w:ind w:right="362"/>
              <w:jc w:val="right"/>
              <w:rPr>
                <w:spacing w:val="-2"/>
              </w:rPr>
            </w:pPr>
            <w:r w:rsidRPr="00727A42">
              <w:rPr>
                <w:spacing w:val="-2"/>
              </w:rPr>
              <w:t>40,000</w:t>
            </w:r>
          </w:p>
        </w:tc>
      </w:tr>
      <w:tr w:rsidR="003073A8" w:rsidRPr="00727A42" w14:paraId="7CEDAC28"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B7D7E2A"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85DD631" w14:textId="77777777" w:rsidR="003073A8" w:rsidRPr="00727A42" w:rsidRDefault="003073A8" w:rsidP="009F3DA8">
            <w:pPr>
              <w:spacing w:before="1"/>
              <w:ind w:left="46" w:right="29"/>
              <w:jc w:val="center"/>
              <w:rPr>
                <w:spacing w:val="-2"/>
                <w:sz w:val="16"/>
              </w:rPr>
            </w:pPr>
            <w:r w:rsidRPr="00727A42">
              <w:rPr>
                <w:spacing w:val="-2"/>
                <w:sz w:val="16"/>
              </w:rPr>
              <w:t>50091-</w:t>
            </w:r>
            <w:r w:rsidRPr="00727A42">
              <w:rPr>
                <w:spacing w:val="-10"/>
                <w:sz w:val="16"/>
              </w:rPr>
              <w:t>1</w:t>
            </w:r>
          </w:p>
        </w:tc>
        <w:tc>
          <w:tcPr>
            <w:tcW w:w="5954" w:type="dxa"/>
            <w:tcBorders>
              <w:top w:val="single" w:sz="4" w:space="0" w:color="000000"/>
              <w:bottom w:val="single" w:sz="4" w:space="0" w:color="000000"/>
            </w:tcBorders>
          </w:tcPr>
          <w:p w14:paraId="02EEF3D7" w14:textId="77777777" w:rsidR="003073A8" w:rsidRPr="00727A42" w:rsidRDefault="003073A8" w:rsidP="009F3DA8">
            <w:pPr>
              <w:spacing w:line="210" w:lineRule="exact"/>
              <w:ind w:left="108"/>
              <w:rPr>
                <w:sz w:val="20"/>
              </w:rPr>
            </w:pPr>
            <w:r w:rsidRPr="00727A42">
              <w:rPr>
                <w:sz w:val="20"/>
              </w:rPr>
              <w:t>Corp</w:t>
            </w:r>
            <w:r w:rsidRPr="00727A42">
              <w:rPr>
                <w:spacing w:val="-4"/>
                <w:sz w:val="20"/>
              </w:rPr>
              <w:t xml:space="preserve"> </w:t>
            </w:r>
            <w:r w:rsidRPr="00727A42">
              <w:rPr>
                <w:sz w:val="20"/>
              </w:rPr>
              <w:t>de</w:t>
            </w:r>
            <w:r w:rsidRPr="00727A42">
              <w:rPr>
                <w:spacing w:val="-4"/>
                <w:sz w:val="20"/>
              </w:rPr>
              <w:t xml:space="preserve"> </w:t>
            </w:r>
            <w:r w:rsidRPr="00727A42">
              <w:rPr>
                <w:sz w:val="20"/>
              </w:rPr>
              <w:t>iluminat</w:t>
            </w:r>
            <w:r w:rsidRPr="00727A42">
              <w:rPr>
                <w:spacing w:val="-4"/>
                <w:sz w:val="20"/>
              </w:rPr>
              <w:t xml:space="preserve"> </w:t>
            </w:r>
            <w:r w:rsidRPr="00727A42">
              <w:rPr>
                <w:sz w:val="20"/>
              </w:rPr>
              <w:t>LSP</w:t>
            </w:r>
            <w:r w:rsidRPr="00727A42">
              <w:rPr>
                <w:spacing w:val="-5"/>
                <w:sz w:val="20"/>
              </w:rPr>
              <w:t xml:space="preserve"> </w:t>
            </w:r>
            <w:r w:rsidRPr="00727A42">
              <w:rPr>
                <w:sz w:val="20"/>
              </w:rPr>
              <w:t>2*18W</w:t>
            </w:r>
            <w:r w:rsidRPr="00727A42">
              <w:rPr>
                <w:spacing w:val="-6"/>
                <w:sz w:val="20"/>
              </w:rPr>
              <w:t xml:space="preserve"> </w:t>
            </w:r>
            <w:r w:rsidRPr="00727A42">
              <w:rPr>
                <w:spacing w:val="-4"/>
                <w:sz w:val="20"/>
              </w:rPr>
              <w:t>IP54</w:t>
            </w:r>
          </w:p>
        </w:tc>
        <w:tc>
          <w:tcPr>
            <w:tcW w:w="992" w:type="dxa"/>
            <w:tcBorders>
              <w:top w:val="single" w:sz="4" w:space="0" w:color="000000"/>
              <w:bottom w:val="single" w:sz="4" w:space="0" w:color="000000"/>
            </w:tcBorders>
          </w:tcPr>
          <w:p w14:paraId="240D3102"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291DF285" w14:textId="77777777" w:rsidR="003073A8" w:rsidRPr="00727A42" w:rsidRDefault="003073A8" w:rsidP="009F3DA8">
            <w:pPr>
              <w:spacing w:line="210" w:lineRule="exact"/>
              <w:ind w:left="109"/>
              <w:rPr>
                <w:spacing w:val="-2"/>
                <w:sz w:val="20"/>
              </w:rPr>
            </w:pPr>
            <w:r w:rsidRPr="00727A42">
              <w:rPr>
                <w:spacing w:val="-2"/>
                <w:sz w:val="20"/>
              </w:rPr>
              <w:t>40,000</w:t>
            </w:r>
          </w:p>
        </w:tc>
      </w:tr>
      <w:tr w:rsidR="003073A8" w:rsidRPr="00727A42" w14:paraId="0B509EA8"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782"/>
        </w:trPr>
        <w:tc>
          <w:tcPr>
            <w:tcW w:w="709" w:type="dxa"/>
            <w:tcBorders>
              <w:top w:val="single" w:sz="4" w:space="0" w:color="000000"/>
              <w:bottom w:val="single" w:sz="4" w:space="0" w:color="000000"/>
            </w:tcBorders>
          </w:tcPr>
          <w:p w14:paraId="44F2848D" w14:textId="77777777" w:rsidR="003073A8" w:rsidRPr="00727A42" w:rsidRDefault="003073A8" w:rsidP="009F3DA8">
            <w:pPr>
              <w:spacing w:before="1"/>
              <w:ind w:left="107"/>
              <w:rPr>
                <w:spacing w:val="-5"/>
              </w:rPr>
            </w:pPr>
            <w:r w:rsidRPr="00727A42">
              <w:rPr>
                <w:spacing w:val="-5"/>
              </w:rPr>
              <w:t>36</w:t>
            </w:r>
          </w:p>
        </w:tc>
        <w:tc>
          <w:tcPr>
            <w:tcW w:w="1276" w:type="dxa"/>
            <w:tcBorders>
              <w:top w:val="single" w:sz="4" w:space="0" w:color="000000"/>
              <w:bottom w:val="single" w:sz="4" w:space="0" w:color="000000"/>
            </w:tcBorders>
          </w:tcPr>
          <w:p w14:paraId="26D3DF2E" w14:textId="77777777" w:rsidR="003073A8" w:rsidRPr="00727A42" w:rsidRDefault="003073A8" w:rsidP="009F3DA8">
            <w:pPr>
              <w:widowControl w:val="0"/>
              <w:autoSpaceDE w:val="0"/>
              <w:autoSpaceDN w:val="0"/>
              <w:spacing w:before="1"/>
              <w:ind w:left="108"/>
            </w:pPr>
            <w:r w:rsidRPr="00727A42">
              <w:rPr>
                <w:spacing w:val="-2"/>
                <w:szCs w:val="22"/>
              </w:rPr>
              <w:t>08-02-</w:t>
            </w:r>
            <w:r w:rsidRPr="00727A42">
              <w:rPr>
                <w:spacing w:val="-5"/>
                <w:szCs w:val="22"/>
              </w:rPr>
              <w:t>412</w:t>
            </w:r>
          </w:p>
          <w:p w14:paraId="2925A5E7" w14:textId="77777777" w:rsidR="003073A8" w:rsidRPr="00727A42" w:rsidRDefault="003073A8" w:rsidP="009F3DA8">
            <w:pPr>
              <w:spacing w:before="1"/>
              <w:ind w:left="108"/>
              <w:rPr>
                <w:spacing w:val="-2"/>
              </w:rPr>
            </w:pPr>
            <w:r w:rsidRPr="00727A42">
              <w:rPr>
                <w:spacing w:val="-2"/>
              </w:rPr>
              <w:t>-</w:t>
            </w:r>
            <w:r w:rsidRPr="00727A42">
              <w:rPr>
                <w:spacing w:val="-12"/>
              </w:rPr>
              <w:t>2</w:t>
            </w:r>
          </w:p>
        </w:tc>
        <w:tc>
          <w:tcPr>
            <w:tcW w:w="5954" w:type="dxa"/>
            <w:tcBorders>
              <w:top w:val="single" w:sz="4" w:space="0" w:color="000000"/>
              <w:bottom w:val="single" w:sz="4" w:space="0" w:color="000000"/>
            </w:tcBorders>
          </w:tcPr>
          <w:p w14:paraId="245A5F9E" w14:textId="77777777" w:rsidR="003073A8" w:rsidRPr="00727A42" w:rsidRDefault="003073A8" w:rsidP="009F3DA8">
            <w:pPr>
              <w:ind w:left="108"/>
              <w:rPr>
                <w:sz w:val="20"/>
              </w:rPr>
            </w:pPr>
            <w:r w:rsidRPr="00727A42">
              <w:rPr>
                <w:sz w:val="20"/>
              </w:rPr>
              <w:t>Introducerea</w:t>
            </w:r>
            <w:r w:rsidRPr="00727A42">
              <w:rPr>
                <w:spacing w:val="-5"/>
                <w:sz w:val="20"/>
              </w:rPr>
              <w:t xml:space="preserve"> </w:t>
            </w:r>
            <w:r w:rsidRPr="00727A42">
              <w:rPr>
                <w:sz w:val="20"/>
              </w:rPr>
              <w:t>conductorilor</w:t>
            </w:r>
            <w:r w:rsidRPr="00727A42">
              <w:rPr>
                <w:spacing w:val="-5"/>
                <w:sz w:val="20"/>
              </w:rPr>
              <w:t xml:space="preserve"> </w:t>
            </w:r>
            <w:r w:rsidRPr="00727A42">
              <w:rPr>
                <w:sz w:val="20"/>
              </w:rPr>
              <w:t>in</w:t>
            </w:r>
            <w:r w:rsidRPr="00727A42">
              <w:rPr>
                <w:spacing w:val="-6"/>
                <w:sz w:val="20"/>
              </w:rPr>
              <w:t xml:space="preserve"> </w:t>
            </w:r>
            <w:r w:rsidRPr="00727A42">
              <w:rPr>
                <w:sz w:val="20"/>
              </w:rPr>
              <w:t>tevi</w:t>
            </w:r>
            <w:r w:rsidRPr="00727A42">
              <w:rPr>
                <w:spacing w:val="-6"/>
                <w:sz w:val="20"/>
              </w:rPr>
              <w:t xml:space="preserve"> </w:t>
            </w:r>
            <w:r w:rsidRPr="00727A42">
              <w:rPr>
                <w:sz w:val="20"/>
              </w:rPr>
              <w:t>si</w:t>
            </w:r>
            <w:r w:rsidRPr="00727A42">
              <w:rPr>
                <w:spacing w:val="-6"/>
                <w:sz w:val="20"/>
              </w:rPr>
              <w:t xml:space="preserve"> </w:t>
            </w:r>
            <w:r w:rsidRPr="00727A42">
              <w:rPr>
                <w:sz w:val="20"/>
              </w:rPr>
              <w:t>furtunuri</w:t>
            </w:r>
            <w:r w:rsidRPr="00727A42">
              <w:rPr>
                <w:spacing w:val="-6"/>
                <w:sz w:val="20"/>
              </w:rPr>
              <w:t xml:space="preserve"> </w:t>
            </w:r>
            <w:r w:rsidRPr="00727A42">
              <w:rPr>
                <w:sz w:val="20"/>
              </w:rPr>
              <w:t>metalice</w:t>
            </w:r>
            <w:r w:rsidRPr="00727A42">
              <w:rPr>
                <w:spacing w:val="-5"/>
                <w:sz w:val="20"/>
              </w:rPr>
              <w:t xml:space="preserve"> </w:t>
            </w:r>
            <w:r w:rsidRPr="00727A42">
              <w:rPr>
                <w:sz w:val="20"/>
              </w:rPr>
              <w:t>pozate:</w:t>
            </w:r>
            <w:r w:rsidRPr="00727A42">
              <w:rPr>
                <w:spacing w:val="-5"/>
                <w:sz w:val="20"/>
              </w:rPr>
              <w:t xml:space="preserve"> </w:t>
            </w:r>
            <w:r w:rsidRPr="00727A42">
              <w:rPr>
                <w:sz w:val="20"/>
              </w:rPr>
              <w:t>primul conductor monofir sau multifir in impletire comuna, sectiune sumara pina la 6 mm2</w:t>
            </w:r>
          </w:p>
        </w:tc>
        <w:tc>
          <w:tcPr>
            <w:tcW w:w="992" w:type="dxa"/>
            <w:tcBorders>
              <w:top w:val="single" w:sz="4" w:space="0" w:color="000000"/>
              <w:bottom w:val="single" w:sz="4" w:space="0" w:color="000000"/>
            </w:tcBorders>
          </w:tcPr>
          <w:p w14:paraId="3A12FBED" w14:textId="77777777" w:rsidR="003073A8" w:rsidRPr="00727A42" w:rsidRDefault="003073A8" w:rsidP="009F3DA8">
            <w:pPr>
              <w:spacing w:before="253"/>
            </w:pPr>
            <w:r w:rsidRPr="00727A42">
              <w:t xml:space="preserve">100 </w:t>
            </w:r>
            <w:r w:rsidRPr="00727A42">
              <w:rPr>
                <w:spacing w:val="-10"/>
              </w:rPr>
              <w:t>m</w:t>
            </w:r>
          </w:p>
        </w:tc>
        <w:tc>
          <w:tcPr>
            <w:tcW w:w="1418" w:type="dxa"/>
            <w:tcBorders>
              <w:top w:val="single" w:sz="4" w:space="0" w:color="000000"/>
              <w:bottom w:val="single" w:sz="4" w:space="0" w:color="000000"/>
            </w:tcBorders>
          </w:tcPr>
          <w:p w14:paraId="0557908A" w14:textId="77777777" w:rsidR="003073A8" w:rsidRPr="00727A42" w:rsidRDefault="003073A8" w:rsidP="009F3DA8">
            <w:pPr>
              <w:spacing w:before="253"/>
              <w:ind w:right="362"/>
              <w:jc w:val="right"/>
              <w:rPr>
                <w:spacing w:val="-2"/>
              </w:rPr>
            </w:pPr>
            <w:r w:rsidRPr="00727A42">
              <w:rPr>
                <w:spacing w:val="-2"/>
              </w:rPr>
              <w:t>10,000</w:t>
            </w:r>
          </w:p>
        </w:tc>
      </w:tr>
      <w:tr w:rsidR="003073A8" w:rsidRPr="00727A42" w14:paraId="498D3967"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EE34011"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5F1D8605" w14:textId="77777777" w:rsidR="003073A8" w:rsidRPr="00727A42" w:rsidRDefault="003073A8" w:rsidP="009F3DA8">
            <w:pPr>
              <w:spacing w:before="25"/>
              <w:ind w:left="43" w:right="29"/>
              <w:jc w:val="center"/>
              <w:rPr>
                <w:spacing w:val="-10"/>
                <w:sz w:val="16"/>
              </w:rPr>
            </w:pPr>
            <w:r w:rsidRPr="00727A42">
              <w:rPr>
                <w:spacing w:val="-10"/>
                <w:sz w:val="16"/>
              </w:rPr>
              <w:t>1</w:t>
            </w:r>
          </w:p>
        </w:tc>
        <w:tc>
          <w:tcPr>
            <w:tcW w:w="5954" w:type="dxa"/>
            <w:tcBorders>
              <w:top w:val="single" w:sz="4" w:space="0" w:color="000000"/>
              <w:bottom w:val="single" w:sz="4" w:space="0" w:color="000000"/>
            </w:tcBorders>
          </w:tcPr>
          <w:p w14:paraId="0AAB505A" w14:textId="77777777" w:rsidR="003073A8" w:rsidRPr="00727A42" w:rsidRDefault="003073A8" w:rsidP="009F3DA8">
            <w:pPr>
              <w:spacing w:line="210" w:lineRule="exact"/>
              <w:ind w:left="108"/>
              <w:rPr>
                <w:spacing w:val="-2"/>
                <w:sz w:val="20"/>
              </w:rPr>
            </w:pPr>
            <w:r w:rsidRPr="00727A42">
              <w:rPr>
                <w:spacing w:val="-2"/>
                <w:sz w:val="20"/>
              </w:rPr>
              <w:t>Muncitor</w:t>
            </w:r>
          </w:p>
        </w:tc>
        <w:tc>
          <w:tcPr>
            <w:tcW w:w="992" w:type="dxa"/>
            <w:tcBorders>
              <w:top w:val="single" w:sz="4" w:space="0" w:color="000000"/>
              <w:bottom w:val="single" w:sz="4" w:space="0" w:color="000000"/>
            </w:tcBorders>
          </w:tcPr>
          <w:p w14:paraId="69363AB3"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4" w:space="0" w:color="000000"/>
            </w:tcBorders>
          </w:tcPr>
          <w:p w14:paraId="6076D318" w14:textId="77777777" w:rsidR="003073A8" w:rsidRPr="00727A42" w:rsidRDefault="003073A8" w:rsidP="009F3DA8">
            <w:pPr>
              <w:spacing w:line="210" w:lineRule="exact"/>
              <w:ind w:left="109"/>
              <w:rPr>
                <w:spacing w:val="-2"/>
                <w:sz w:val="20"/>
              </w:rPr>
            </w:pPr>
            <w:r w:rsidRPr="00727A42">
              <w:rPr>
                <w:spacing w:val="-2"/>
                <w:sz w:val="20"/>
              </w:rPr>
              <w:t>67,400</w:t>
            </w:r>
          </w:p>
        </w:tc>
      </w:tr>
      <w:tr w:rsidR="003073A8" w:rsidRPr="00727A42" w14:paraId="101CB8DC"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2"/>
        </w:trPr>
        <w:tc>
          <w:tcPr>
            <w:tcW w:w="709" w:type="dxa"/>
            <w:tcBorders>
              <w:top w:val="single" w:sz="4" w:space="0" w:color="000000"/>
              <w:bottom w:val="single" w:sz="4" w:space="0" w:color="000000"/>
            </w:tcBorders>
          </w:tcPr>
          <w:p w14:paraId="49DFFDA8"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112FCAF" w14:textId="77777777" w:rsidR="003073A8" w:rsidRPr="00727A42" w:rsidRDefault="003073A8" w:rsidP="009F3DA8">
            <w:pPr>
              <w:spacing w:before="1"/>
              <w:ind w:left="43" w:right="29"/>
              <w:jc w:val="center"/>
              <w:rPr>
                <w:spacing w:val="-2"/>
                <w:sz w:val="16"/>
              </w:rPr>
            </w:pPr>
            <w:r w:rsidRPr="00727A42">
              <w:rPr>
                <w:spacing w:val="-2"/>
                <w:sz w:val="16"/>
              </w:rPr>
              <w:t>1019852</w:t>
            </w:r>
          </w:p>
        </w:tc>
        <w:tc>
          <w:tcPr>
            <w:tcW w:w="5954" w:type="dxa"/>
            <w:tcBorders>
              <w:top w:val="single" w:sz="4" w:space="0" w:color="000000"/>
              <w:bottom w:val="single" w:sz="4" w:space="0" w:color="000000"/>
            </w:tcBorders>
          </w:tcPr>
          <w:p w14:paraId="40749992" w14:textId="77777777" w:rsidR="003073A8" w:rsidRPr="00727A42" w:rsidRDefault="003073A8" w:rsidP="009F3DA8">
            <w:pPr>
              <w:spacing w:line="212" w:lineRule="exact"/>
              <w:ind w:left="108"/>
              <w:rPr>
                <w:spacing w:val="-2"/>
                <w:sz w:val="20"/>
              </w:rPr>
            </w:pPr>
            <w:r w:rsidRPr="00727A42">
              <w:rPr>
                <w:spacing w:val="-2"/>
                <w:sz w:val="20"/>
              </w:rPr>
              <w:t>Vopsea</w:t>
            </w:r>
          </w:p>
        </w:tc>
        <w:tc>
          <w:tcPr>
            <w:tcW w:w="992" w:type="dxa"/>
            <w:tcBorders>
              <w:top w:val="single" w:sz="4" w:space="0" w:color="000000"/>
              <w:bottom w:val="single" w:sz="4" w:space="0" w:color="000000"/>
            </w:tcBorders>
          </w:tcPr>
          <w:p w14:paraId="54344144" w14:textId="77777777" w:rsidR="003073A8" w:rsidRPr="00727A42" w:rsidRDefault="003073A8" w:rsidP="009F3DA8">
            <w:pPr>
              <w:spacing w:line="212"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73B8B5A0" w14:textId="77777777" w:rsidR="003073A8" w:rsidRPr="00727A42" w:rsidRDefault="003073A8" w:rsidP="009F3DA8">
            <w:pPr>
              <w:spacing w:line="212" w:lineRule="exact"/>
              <w:ind w:left="109"/>
              <w:rPr>
                <w:spacing w:val="-2"/>
                <w:sz w:val="20"/>
              </w:rPr>
            </w:pPr>
            <w:r w:rsidRPr="00727A42">
              <w:rPr>
                <w:spacing w:val="-2"/>
                <w:sz w:val="20"/>
              </w:rPr>
              <w:t>0,200</w:t>
            </w:r>
          </w:p>
        </w:tc>
      </w:tr>
      <w:tr w:rsidR="003073A8" w:rsidRPr="00727A42" w14:paraId="0C99543E"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2"/>
        </w:trPr>
        <w:tc>
          <w:tcPr>
            <w:tcW w:w="709" w:type="dxa"/>
            <w:tcBorders>
              <w:top w:val="double" w:sz="6" w:space="0" w:color="000000"/>
              <w:bottom w:val="single" w:sz="4" w:space="0" w:color="000000"/>
            </w:tcBorders>
          </w:tcPr>
          <w:p w14:paraId="38EC7B9B" w14:textId="77777777" w:rsidR="003073A8" w:rsidRPr="00727A42" w:rsidRDefault="003073A8" w:rsidP="009F3DA8">
            <w:pPr>
              <w:rPr>
                <w:sz w:val="16"/>
              </w:rPr>
            </w:pPr>
          </w:p>
        </w:tc>
        <w:tc>
          <w:tcPr>
            <w:tcW w:w="1276" w:type="dxa"/>
            <w:tcBorders>
              <w:top w:val="double" w:sz="6" w:space="0" w:color="000000"/>
              <w:bottom w:val="single" w:sz="4" w:space="0" w:color="000000"/>
            </w:tcBorders>
          </w:tcPr>
          <w:p w14:paraId="634EBF2D" w14:textId="77777777" w:rsidR="003073A8" w:rsidRPr="00727A42" w:rsidRDefault="003073A8" w:rsidP="009F3DA8">
            <w:pPr>
              <w:spacing w:before="1"/>
              <w:ind w:left="43" w:right="29"/>
              <w:jc w:val="center"/>
              <w:rPr>
                <w:spacing w:val="-2"/>
                <w:sz w:val="16"/>
              </w:rPr>
            </w:pPr>
            <w:r w:rsidRPr="00727A42">
              <w:rPr>
                <w:spacing w:val="-2"/>
                <w:sz w:val="16"/>
              </w:rPr>
              <w:t>5009041</w:t>
            </w:r>
          </w:p>
        </w:tc>
        <w:tc>
          <w:tcPr>
            <w:tcW w:w="5954" w:type="dxa"/>
            <w:tcBorders>
              <w:top w:val="double" w:sz="6" w:space="0" w:color="000000"/>
              <w:bottom w:val="single" w:sz="4" w:space="0" w:color="000000"/>
            </w:tcBorders>
          </w:tcPr>
          <w:p w14:paraId="5F090154" w14:textId="77777777" w:rsidR="003073A8" w:rsidRPr="00727A42" w:rsidRDefault="003073A8" w:rsidP="009F3DA8">
            <w:pPr>
              <w:spacing w:line="212" w:lineRule="exact"/>
              <w:ind w:left="108"/>
              <w:rPr>
                <w:spacing w:val="-2"/>
                <w:sz w:val="20"/>
              </w:rPr>
            </w:pPr>
            <w:r w:rsidRPr="00727A42">
              <w:rPr>
                <w:sz w:val="20"/>
              </w:rPr>
              <w:t>Dispozitiv</w:t>
            </w:r>
            <w:r w:rsidRPr="00727A42">
              <w:rPr>
                <w:spacing w:val="-3"/>
                <w:sz w:val="20"/>
              </w:rPr>
              <w:t xml:space="preserve"> </w:t>
            </w:r>
            <w:r w:rsidRPr="00727A42">
              <w:rPr>
                <w:sz w:val="20"/>
              </w:rPr>
              <w:t>de</w:t>
            </w:r>
            <w:r w:rsidRPr="00727A42">
              <w:rPr>
                <w:spacing w:val="-4"/>
                <w:sz w:val="20"/>
              </w:rPr>
              <w:t xml:space="preserve"> </w:t>
            </w:r>
            <w:r w:rsidRPr="00727A42">
              <w:rPr>
                <w:sz w:val="20"/>
              </w:rPr>
              <w:t>stringere</w:t>
            </w:r>
            <w:r w:rsidRPr="00727A42">
              <w:rPr>
                <w:spacing w:val="-1"/>
                <w:sz w:val="20"/>
              </w:rPr>
              <w:t xml:space="preserve"> </w:t>
            </w:r>
            <w:r w:rsidRPr="00727A42">
              <w:rPr>
                <w:sz w:val="20"/>
              </w:rPr>
              <w:t>-</w:t>
            </w:r>
            <w:r w:rsidRPr="00727A42">
              <w:rPr>
                <w:spacing w:val="-5"/>
                <w:sz w:val="20"/>
              </w:rPr>
              <w:t xml:space="preserve"> </w:t>
            </w:r>
            <w:r w:rsidRPr="00727A42">
              <w:rPr>
                <w:spacing w:val="-2"/>
                <w:sz w:val="20"/>
              </w:rPr>
              <w:t>ramificare</w:t>
            </w:r>
          </w:p>
        </w:tc>
        <w:tc>
          <w:tcPr>
            <w:tcW w:w="992" w:type="dxa"/>
            <w:tcBorders>
              <w:top w:val="double" w:sz="6" w:space="0" w:color="000000"/>
              <w:bottom w:val="single" w:sz="4" w:space="0" w:color="000000"/>
            </w:tcBorders>
          </w:tcPr>
          <w:p w14:paraId="7784E780" w14:textId="77777777" w:rsidR="003073A8" w:rsidRPr="00727A42" w:rsidRDefault="003073A8" w:rsidP="009F3DA8">
            <w:pPr>
              <w:spacing w:line="212" w:lineRule="exact"/>
              <w:ind w:left="106"/>
              <w:rPr>
                <w:spacing w:val="-5"/>
                <w:sz w:val="20"/>
              </w:rPr>
            </w:pPr>
            <w:r w:rsidRPr="00727A42">
              <w:rPr>
                <w:sz w:val="20"/>
              </w:rPr>
              <w:t xml:space="preserve">100 </w:t>
            </w:r>
            <w:r w:rsidRPr="00727A42">
              <w:rPr>
                <w:spacing w:val="-5"/>
                <w:sz w:val="20"/>
              </w:rPr>
              <w:t>buc</w:t>
            </w:r>
          </w:p>
        </w:tc>
        <w:tc>
          <w:tcPr>
            <w:tcW w:w="1418" w:type="dxa"/>
            <w:tcBorders>
              <w:top w:val="double" w:sz="6" w:space="0" w:color="000000"/>
              <w:bottom w:val="single" w:sz="4" w:space="0" w:color="000000"/>
            </w:tcBorders>
          </w:tcPr>
          <w:p w14:paraId="40B22099" w14:textId="77777777" w:rsidR="003073A8" w:rsidRPr="00727A42" w:rsidRDefault="003073A8" w:rsidP="009F3DA8">
            <w:pPr>
              <w:spacing w:line="212" w:lineRule="exact"/>
              <w:ind w:left="109"/>
              <w:rPr>
                <w:spacing w:val="-2"/>
                <w:sz w:val="20"/>
              </w:rPr>
            </w:pPr>
            <w:r w:rsidRPr="00727A42">
              <w:rPr>
                <w:spacing w:val="-2"/>
                <w:sz w:val="20"/>
              </w:rPr>
              <w:t>8,000</w:t>
            </w:r>
          </w:p>
        </w:tc>
      </w:tr>
      <w:tr w:rsidR="003073A8" w:rsidRPr="00727A42" w14:paraId="32C75437"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2"/>
        </w:trPr>
        <w:tc>
          <w:tcPr>
            <w:tcW w:w="709" w:type="dxa"/>
            <w:tcBorders>
              <w:top w:val="single" w:sz="4" w:space="0" w:color="000000"/>
              <w:bottom w:val="single" w:sz="4" w:space="0" w:color="000000"/>
            </w:tcBorders>
          </w:tcPr>
          <w:p w14:paraId="71418D03"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ACB98A8" w14:textId="77777777" w:rsidR="003073A8" w:rsidRPr="00727A42" w:rsidRDefault="003073A8" w:rsidP="009F3DA8">
            <w:pPr>
              <w:spacing w:before="1"/>
              <w:ind w:left="43" w:right="29"/>
              <w:jc w:val="center"/>
              <w:rPr>
                <w:spacing w:val="-2"/>
                <w:sz w:val="16"/>
              </w:rPr>
            </w:pPr>
            <w:r w:rsidRPr="00727A42">
              <w:rPr>
                <w:spacing w:val="-2"/>
                <w:sz w:val="16"/>
              </w:rPr>
              <w:t>5009061</w:t>
            </w:r>
          </w:p>
        </w:tc>
        <w:tc>
          <w:tcPr>
            <w:tcW w:w="5954" w:type="dxa"/>
            <w:tcBorders>
              <w:top w:val="single" w:sz="4" w:space="0" w:color="000000"/>
              <w:bottom w:val="single" w:sz="4" w:space="0" w:color="000000"/>
            </w:tcBorders>
          </w:tcPr>
          <w:p w14:paraId="6FAC6CE0" w14:textId="77777777" w:rsidR="003073A8" w:rsidRPr="00727A42" w:rsidRDefault="003073A8" w:rsidP="009F3DA8">
            <w:pPr>
              <w:spacing w:line="212" w:lineRule="exact"/>
              <w:ind w:left="108"/>
              <w:rPr>
                <w:spacing w:val="-2"/>
                <w:sz w:val="20"/>
              </w:rPr>
            </w:pPr>
            <w:r w:rsidRPr="00727A42">
              <w:rPr>
                <w:sz w:val="20"/>
              </w:rPr>
              <w:t>Fisa</w:t>
            </w:r>
            <w:r w:rsidRPr="00727A42">
              <w:rPr>
                <w:spacing w:val="-4"/>
                <w:sz w:val="20"/>
              </w:rPr>
              <w:t xml:space="preserve"> </w:t>
            </w:r>
            <w:r w:rsidRPr="00727A42">
              <w:rPr>
                <w:sz w:val="20"/>
              </w:rPr>
              <w:t>de</w:t>
            </w:r>
            <w:r w:rsidRPr="00727A42">
              <w:rPr>
                <w:spacing w:val="-3"/>
                <w:sz w:val="20"/>
              </w:rPr>
              <w:t xml:space="preserve"> </w:t>
            </w:r>
            <w:r w:rsidRPr="00727A42">
              <w:rPr>
                <w:spacing w:val="-2"/>
                <w:sz w:val="20"/>
              </w:rPr>
              <w:t>izolatie</w:t>
            </w:r>
          </w:p>
        </w:tc>
        <w:tc>
          <w:tcPr>
            <w:tcW w:w="992" w:type="dxa"/>
            <w:tcBorders>
              <w:top w:val="single" w:sz="4" w:space="0" w:color="000000"/>
              <w:bottom w:val="single" w:sz="4" w:space="0" w:color="000000"/>
            </w:tcBorders>
          </w:tcPr>
          <w:p w14:paraId="44D9B35A" w14:textId="77777777" w:rsidR="003073A8" w:rsidRPr="00727A42" w:rsidRDefault="003073A8" w:rsidP="009F3DA8">
            <w:pPr>
              <w:spacing w:line="212"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6EC265C6" w14:textId="77777777" w:rsidR="003073A8" w:rsidRPr="00727A42" w:rsidRDefault="003073A8" w:rsidP="009F3DA8">
            <w:pPr>
              <w:spacing w:line="212" w:lineRule="exact"/>
              <w:ind w:left="109"/>
              <w:rPr>
                <w:spacing w:val="-2"/>
                <w:sz w:val="20"/>
              </w:rPr>
            </w:pPr>
            <w:r w:rsidRPr="00727A42">
              <w:rPr>
                <w:spacing w:val="-2"/>
                <w:sz w:val="20"/>
              </w:rPr>
              <w:t>122,000</w:t>
            </w:r>
          </w:p>
        </w:tc>
      </w:tr>
      <w:tr w:rsidR="003073A8" w:rsidRPr="00727A42" w14:paraId="60FB6E2F"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2"/>
        </w:trPr>
        <w:tc>
          <w:tcPr>
            <w:tcW w:w="709" w:type="dxa"/>
            <w:tcBorders>
              <w:top w:val="single" w:sz="4" w:space="0" w:color="000000"/>
              <w:bottom w:val="single" w:sz="4" w:space="0" w:color="000000"/>
            </w:tcBorders>
          </w:tcPr>
          <w:p w14:paraId="23F6A26A"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47C18D94" w14:textId="77777777" w:rsidR="003073A8" w:rsidRPr="00727A42" w:rsidRDefault="003073A8" w:rsidP="009F3DA8">
            <w:pPr>
              <w:spacing w:before="1"/>
              <w:ind w:left="43" w:right="29"/>
              <w:jc w:val="center"/>
              <w:rPr>
                <w:spacing w:val="-2"/>
                <w:sz w:val="16"/>
              </w:rPr>
            </w:pPr>
            <w:r w:rsidRPr="00727A42">
              <w:rPr>
                <w:spacing w:val="-2"/>
                <w:sz w:val="16"/>
              </w:rPr>
              <w:t>5009056</w:t>
            </w:r>
          </w:p>
        </w:tc>
        <w:tc>
          <w:tcPr>
            <w:tcW w:w="5954" w:type="dxa"/>
            <w:tcBorders>
              <w:top w:val="single" w:sz="4" w:space="0" w:color="000000"/>
              <w:bottom w:val="single" w:sz="4" w:space="0" w:color="000000"/>
            </w:tcBorders>
          </w:tcPr>
          <w:p w14:paraId="67615522" w14:textId="77777777" w:rsidR="003073A8" w:rsidRPr="00727A42" w:rsidRDefault="003073A8" w:rsidP="009F3DA8">
            <w:pPr>
              <w:spacing w:line="212" w:lineRule="exact"/>
              <w:ind w:left="108"/>
              <w:rPr>
                <w:spacing w:val="-2"/>
                <w:sz w:val="20"/>
              </w:rPr>
            </w:pPr>
            <w:r w:rsidRPr="00727A42">
              <w:rPr>
                <w:sz w:val="20"/>
              </w:rPr>
              <w:t>Capace</w:t>
            </w:r>
            <w:r w:rsidRPr="00727A42">
              <w:rPr>
                <w:spacing w:val="-4"/>
                <w:sz w:val="20"/>
              </w:rPr>
              <w:t xml:space="preserve"> </w:t>
            </w:r>
            <w:r w:rsidRPr="00727A42">
              <w:rPr>
                <w:sz w:val="20"/>
              </w:rPr>
              <w:t>de</w:t>
            </w:r>
            <w:r w:rsidRPr="00727A42">
              <w:rPr>
                <w:spacing w:val="-3"/>
                <w:sz w:val="20"/>
              </w:rPr>
              <w:t xml:space="preserve"> </w:t>
            </w:r>
            <w:r w:rsidRPr="00727A42">
              <w:rPr>
                <w:spacing w:val="-2"/>
                <w:sz w:val="20"/>
              </w:rPr>
              <w:t>izolatie</w:t>
            </w:r>
          </w:p>
        </w:tc>
        <w:tc>
          <w:tcPr>
            <w:tcW w:w="992" w:type="dxa"/>
            <w:tcBorders>
              <w:top w:val="single" w:sz="4" w:space="0" w:color="000000"/>
              <w:bottom w:val="single" w:sz="4" w:space="0" w:color="000000"/>
            </w:tcBorders>
          </w:tcPr>
          <w:p w14:paraId="1C0BE88C" w14:textId="77777777" w:rsidR="003073A8" w:rsidRPr="00727A42" w:rsidRDefault="003073A8" w:rsidP="009F3DA8">
            <w:pPr>
              <w:spacing w:line="212" w:lineRule="exact"/>
              <w:ind w:left="106"/>
              <w:rPr>
                <w:spacing w:val="-5"/>
                <w:sz w:val="20"/>
              </w:rPr>
            </w:pPr>
            <w:r w:rsidRPr="00727A42">
              <w:rPr>
                <w:sz w:val="20"/>
              </w:rPr>
              <w:t xml:space="preserve">10 </w:t>
            </w:r>
            <w:r w:rsidRPr="00727A42">
              <w:rPr>
                <w:spacing w:val="-5"/>
                <w:sz w:val="20"/>
              </w:rPr>
              <w:t>buc</w:t>
            </w:r>
          </w:p>
        </w:tc>
        <w:tc>
          <w:tcPr>
            <w:tcW w:w="1418" w:type="dxa"/>
            <w:tcBorders>
              <w:top w:val="single" w:sz="4" w:space="0" w:color="000000"/>
              <w:bottom w:val="single" w:sz="4" w:space="0" w:color="000000"/>
            </w:tcBorders>
          </w:tcPr>
          <w:p w14:paraId="0FE50B9E" w14:textId="77777777" w:rsidR="003073A8" w:rsidRPr="00727A42" w:rsidRDefault="003073A8" w:rsidP="009F3DA8">
            <w:pPr>
              <w:spacing w:line="212" w:lineRule="exact"/>
              <w:ind w:left="109"/>
              <w:rPr>
                <w:spacing w:val="-2"/>
                <w:sz w:val="20"/>
              </w:rPr>
            </w:pPr>
            <w:r w:rsidRPr="00727A42">
              <w:rPr>
                <w:spacing w:val="-2"/>
                <w:sz w:val="20"/>
              </w:rPr>
              <w:t>0,500</w:t>
            </w:r>
          </w:p>
        </w:tc>
      </w:tr>
      <w:tr w:rsidR="003073A8" w:rsidRPr="00727A42" w14:paraId="0620C2A0"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9"/>
        </w:trPr>
        <w:tc>
          <w:tcPr>
            <w:tcW w:w="709" w:type="dxa"/>
            <w:tcBorders>
              <w:top w:val="single" w:sz="4" w:space="0" w:color="000000"/>
              <w:bottom w:val="single" w:sz="4" w:space="0" w:color="000000"/>
            </w:tcBorders>
          </w:tcPr>
          <w:p w14:paraId="28BEED59"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FA434DE" w14:textId="77777777" w:rsidR="003073A8" w:rsidRPr="00727A42" w:rsidRDefault="003073A8" w:rsidP="009F3DA8">
            <w:pPr>
              <w:spacing w:before="1"/>
              <w:ind w:left="43" w:right="29"/>
              <w:jc w:val="center"/>
              <w:rPr>
                <w:spacing w:val="-2"/>
                <w:sz w:val="16"/>
              </w:rPr>
            </w:pPr>
            <w:r w:rsidRPr="00727A42">
              <w:rPr>
                <w:spacing w:val="-2"/>
                <w:sz w:val="16"/>
              </w:rPr>
              <w:t>5009500</w:t>
            </w:r>
          </w:p>
        </w:tc>
        <w:tc>
          <w:tcPr>
            <w:tcW w:w="5954" w:type="dxa"/>
            <w:tcBorders>
              <w:top w:val="single" w:sz="4" w:space="0" w:color="000000"/>
              <w:bottom w:val="single" w:sz="4" w:space="0" w:color="000000"/>
            </w:tcBorders>
          </w:tcPr>
          <w:p w14:paraId="198CF1B5" w14:textId="77777777" w:rsidR="003073A8" w:rsidRPr="00727A42" w:rsidRDefault="003073A8" w:rsidP="009F3DA8">
            <w:pPr>
              <w:spacing w:line="210" w:lineRule="exact"/>
              <w:ind w:left="108"/>
              <w:rPr>
                <w:sz w:val="20"/>
              </w:rPr>
            </w:pPr>
            <w:r w:rsidRPr="00727A42">
              <w:rPr>
                <w:sz w:val="20"/>
              </w:rPr>
              <w:t>Fise</w:t>
            </w:r>
            <w:r w:rsidRPr="00727A42">
              <w:rPr>
                <w:spacing w:val="-4"/>
                <w:sz w:val="20"/>
              </w:rPr>
              <w:t xml:space="preserve"> </w:t>
            </w:r>
            <w:r w:rsidRPr="00727A42">
              <w:rPr>
                <w:sz w:val="20"/>
              </w:rPr>
              <w:t>de</w:t>
            </w:r>
            <w:r w:rsidRPr="00727A42">
              <w:rPr>
                <w:spacing w:val="-3"/>
                <w:sz w:val="20"/>
              </w:rPr>
              <w:t xml:space="preserve"> </w:t>
            </w:r>
            <w:r w:rsidRPr="00727A42">
              <w:rPr>
                <w:spacing w:val="-2"/>
                <w:sz w:val="20"/>
              </w:rPr>
              <w:t>marcare</w:t>
            </w:r>
          </w:p>
        </w:tc>
        <w:tc>
          <w:tcPr>
            <w:tcW w:w="992" w:type="dxa"/>
            <w:tcBorders>
              <w:top w:val="single" w:sz="4" w:space="0" w:color="000000"/>
              <w:bottom w:val="single" w:sz="4" w:space="0" w:color="000000"/>
            </w:tcBorders>
          </w:tcPr>
          <w:p w14:paraId="4F21640D" w14:textId="77777777" w:rsidR="003073A8" w:rsidRPr="00727A42" w:rsidRDefault="003073A8" w:rsidP="009F3DA8">
            <w:pPr>
              <w:spacing w:line="210" w:lineRule="exact"/>
              <w:ind w:left="106"/>
              <w:rPr>
                <w:sz w:val="20"/>
              </w:rPr>
            </w:pPr>
            <w:r w:rsidRPr="00727A42">
              <w:rPr>
                <w:sz w:val="20"/>
              </w:rPr>
              <w:t xml:space="preserve">100 </w:t>
            </w:r>
            <w:r w:rsidRPr="00727A42">
              <w:rPr>
                <w:spacing w:val="-5"/>
                <w:sz w:val="20"/>
              </w:rPr>
              <w:t>buc</w:t>
            </w:r>
          </w:p>
        </w:tc>
        <w:tc>
          <w:tcPr>
            <w:tcW w:w="1418" w:type="dxa"/>
            <w:tcBorders>
              <w:top w:val="single" w:sz="4" w:space="0" w:color="000000"/>
              <w:bottom w:val="single" w:sz="4" w:space="0" w:color="000000"/>
            </w:tcBorders>
          </w:tcPr>
          <w:p w14:paraId="4F082282" w14:textId="77777777" w:rsidR="003073A8" w:rsidRPr="00727A42" w:rsidRDefault="003073A8" w:rsidP="009F3DA8">
            <w:pPr>
              <w:spacing w:line="210" w:lineRule="exact"/>
              <w:ind w:left="109"/>
              <w:rPr>
                <w:spacing w:val="-2"/>
                <w:sz w:val="20"/>
              </w:rPr>
            </w:pPr>
            <w:r w:rsidRPr="00727A42">
              <w:rPr>
                <w:spacing w:val="-2"/>
                <w:sz w:val="20"/>
              </w:rPr>
              <w:t>0,200</w:t>
            </w:r>
          </w:p>
        </w:tc>
      </w:tr>
      <w:tr w:rsidR="003073A8" w:rsidRPr="00727A42" w14:paraId="4F3ED938"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31D72F18"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273683B0" w14:textId="77777777" w:rsidR="003073A8" w:rsidRPr="00727A42" w:rsidRDefault="003073A8" w:rsidP="009F3DA8">
            <w:pPr>
              <w:spacing w:before="1"/>
              <w:ind w:left="43" w:right="29"/>
              <w:jc w:val="center"/>
              <w:rPr>
                <w:spacing w:val="-2"/>
                <w:sz w:val="16"/>
              </w:rPr>
            </w:pPr>
            <w:r w:rsidRPr="00727A42">
              <w:rPr>
                <w:spacing w:val="-2"/>
                <w:sz w:val="16"/>
              </w:rPr>
              <w:t>5440089</w:t>
            </w:r>
          </w:p>
        </w:tc>
        <w:tc>
          <w:tcPr>
            <w:tcW w:w="5954" w:type="dxa"/>
            <w:tcBorders>
              <w:top w:val="single" w:sz="4" w:space="0" w:color="000000"/>
              <w:bottom w:val="single" w:sz="4" w:space="0" w:color="000000"/>
            </w:tcBorders>
          </w:tcPr>
          <w:p w14:paraId="7166B3DA" w14:textId="77777777" w:rsidR="003073A8" w:rsidRPr="00727A42" w:rsidRDefault="003073A8" w:rsidP="009F3DA8">
            <w:pPr>
              <w:spacing w:line="230" w:lineRule="atLeast"/>
              <w:ind w:left="108"/>
              <w:rPr>
                <w:sz w:val="20"/>
              </w:rPr>
            </w:pPr>
            <w:r w:rsidRPr="00727A42">
              <w:rPr>
                <w:sz w:val="20"/>
              </w:rPr>
              <w:t>Banda</w:t>
            </w:r>
            <w:r w:rsidRPr="00727A42">
              <w:rPr>
                <w:spacing w:val="-6"/>
                <w:sz w:val="20"/>
              </w:rPr>
              <w:t xml:space="preserve"> </w:t>
            </w:r>
            <w:r w:rsidRPr="00727A42">
              <w:rPr>
                <w:sz w:val="20"/>
              </w:rPr>
              <w:t>adeziva</w:t>
            </w:r>
            <w:r w:rsidRPr="00727A42">
              <w:rPr>
                <w:spacing w:val="-6"/>
                <w:sz w:val="20"/>
              </w:rPr>
              <w:t xml:space="preserve"> </w:t>
            </w:r>
            <w:r w:rsidRPr="00727A42">
              <w:rPr>
                <w:sz w:val="20"/>
              </w:rPr>
              <w:t>izolatoare</w:t>
            </w:r>
            <w:r w:rsidRPr="00727A42">
              <w:rPr>
                <w:spacing w:val="-8"/>
                <w:sz w:val="20"/>
              </w:rPr>
              <w:t xml:space="preserve"> </w:t>
            </w:r>
            <w:r w:rsidRPr="00727A42">
              <w:rPr>
                <w:sz w:val="20"/>
              </w:rPr>
              <w:t>pe</w:t>
            </w:r>
            <w:r w:rsidRPr="00727A42">
              <w:rPr>
                <w:spacing w:val="-6"/>
                <w:sz w:val="20"/>
              </w:rPr>
              <w:t xml:space="preserve"> </w:t>
            </w:r>
            <w:r w:rsidRPr="00727A42">
              <w:rPr>
                <w:sz w:val="20"/>
              </w:rPr>
              <w:t>compound</w:t>
            </w:r>
            <w:r w:rsidRPr="00727A42">
              <w:rPr>
                <w:spacing w:val="-7"/>
                <w:sz w:val="20"/>
              </w:rPr>
              <w:t xml:space="preserve"> </w:t>
            </w:r>
            <w:r w:rsidRPr="00727A42">
              <w:rPr>
                <w:sz w:val="20"/>
              </w:rPr>
              <w:t>policasin,</w:t>
            </w:r>
            <w:r w:rsidRPr="00727A42">
              <w:rPr>
                <w:spacing w:val="-6"/>
                <w:sz w:val="20"/>
              </w:rPr>
              <w:t xml:space="preserve"> </w:t>
            </w:r>
            <w:r w:rsidRPr="00727A42">
              <w:rPr>
                <w:sz w:val="20"/>
              </w:rPr>
              <w:t>marca</w:t>
            </w:r>
            <w:r w:rsidRPr="00727A42">
              <w:rPr>
                <w:spacing w:val="-6"/>
                <w:sz w:val="20"/>
              </w:rPr>
              <w:t xml:space="preserve"> </w:t>
            </w:r>
            <w:r w:rsidRPr="00727A42">
              <w:rPr>
                <w:sz w:val="20"/>
              </w:rPr>
              <w:t>"ЛСЭПЛ", latime 20-30 mm, grosime de la 0,14 pina la 0,19 mm inclusiv</w:t>
            </w:r>
          </w:p>
        </w:tc>
        <w:tc>
          <w:tcPr>
            <w:tcW w:w="992" w:type="dxa"/>
            <w:tcBorders>
              <w:top w:val="single" w:sz="4" w:space="0" w:color="000000"/>
              <w:bottom w:val="single" w:sz="4" w:space="0" w:color="000000"/>
            </w:tcBorders>
          </w:tcPr>
          <w:p w14:paraId="0C0EA5E3" w14:textId="77777777" w:rsidR="003073A8" w:rsidRPr="00727A42" w:rsidRDefault="003073A8" w:rsidP="009F3DA8">
            <w:pPr>
              <w:spacing w:before="115"/>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28FEBA53" w14:textId="77777777" w:rsidR="003073A8" w:rsidRPr="00727A42" w:rsidRDefault="003073A8" w:rsidP="009F3DA8">
            <w:pPr>
              <w:spacing w:before="115"/>
              <w:ind w:left="109"/>
              <w:rPr>
                <w:spacing w:val="-2"/>
                <w:sz w:val="20"/>
              </w:rPr>
            </w:pPr>
            <w:r w:rsidRPr="00727A42">
              <w:rPr>
                <w:spacing w:val="-2"/>
                <w:sz w:val="20"/>
              </w:rPr>
              <w:t>1,600</w:t>
            </w:r>
          </w:p>
        </w:tc>
      </w:tr>
      <w:tr w:rsidR="003073A8" w:rsidRPr="00727A42" w14:paraId="64AB1E69"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392015BB" w14:textId="77777777" w:rsidR="003073A8" w:rsidRPr="00727A42" w:rsidRDefault="003073A8" w:rsidP="009F3DA8">
            <w:pPr>
              <w:rPr>
                <w:sz w:val="18"/>
              </w:rPr>
            </w:pPr>
          </w:p>
        </w:tc>
        <w:tc>
          <w:tcPr>
            <w:tcW w:w="1276" w:type="dxa"/>
            <w:tcBorders>
              <w:top w:val="single" w:sz="4" w:space="0" w:color="000000"/>
              <w:bottom w:val="single" w:sz="2" w:space="0" w:color="000000"/>
            </w:tcBorders>
          </w:tcPr>
          <w:p w14:paraId="1EEE7F5A" w14:textId="77777777" w:rsidR="003073A8" w:rsidRPr="00727A42" w:rsidRDefault="003073A8" w:rsidP="009F3DA8">
            <w:pPr>
              <w:spacing w:before="138"/>
              <w:ind w:left="46" w:right="29"/>
              <w:jc w:val="center"/>
              <w:rPr>
                <w:spacing w:val="-2"/>
                <w:sz w:val="16"/>
              </w:rPr>
            </w:pPr>
            <w:r w:rsidRPr="00727A42">
              <w:rPr>
                <w:spacing w:val="-2"/>
                <w:sz w:val="16"/>
              </w:rPr>
              <w:t>021102</w:t>
            </w:r>
          </w:p>
        </w:tc>
        <w:tc>
          <w:tcPr>
            <w:tcW w:w="5954" w:type="dxa"/>
            <w:tcBorders>
              <w:top w:val="single" w:sz="4" w:space="0" w:color="000000"/>
              <w:bottom w:val="single" w:sz="2" w:space="0" w:color="000000"/>
            </w:tcBorders>
          </w:tcPr>
          <w:p w14:paraId="3E98600F" w14:textId="77777777" w:rsidR="003073A8" w:rsidRPr="00727A42" w:rsidRDefault="003073A8" w:rsidP="009F3DA8">
            <w:pPr>
              <w:spacing w:line="230" w:lineRule="atLeast"/>
              <w:ind w:left="108"/>
              <w:rPr>
                <w:sz w:val="20"/>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4"/>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4"/>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4"/>
                <w:sz w:val="20"/>
              </w:rPr>
              <w:t xml:space="preserve"> </w:t>
            </w:r>
            <w:r w:rsidRPr="00727A42">
              <w:rPr>
                <w:sz w:val="20"/>
              </w:rPr>
              <w:t>(cu exceptia conductelor principale), 10 t</w:t>
            </w:r>
          </w:p>
        </w:tc>
        <w:tc>
          <w:tcPr>
            <w:tcW w:w="992" w:type="dxa"/>
            <w:tcBorders>
              <w:top w:val="single" w:sz="4" w:space="0" w:color="000000"/>
              <w:bottom w:val="single" w:sz="2" w:space="0" w:color="000000"/>
            </w:tcBorders>
          </w:tcPr>
          <w:p w14:paraId="76A9FA69" w14:textId="77777777" w:rsidR="003073A8" w:rsidRPr="00727A42" w:rsidRDefault="003073A8" w:rsidP="009F3DA8">
            <w:pPr>
              <w:ind w:left="106"/>
              <w:rPr>
                <w:spacing w:val="-2"/>
                <w:sz w:val="20"/>
              </w:rPr>
            </w:pPr>
            <w:r w:rsidRPr="00727A42">
              <w:rPr>
                <w:spacing w:val="-2"/>
                <w:sz w:val="20"/>
              </w:rPr>
              <w:t>h-</w:t>
            </w:r>
            <w:r w:rsidRPr="00727A42">
              <w:rPr>
                <w:spacing w:val="-5"/>
                <w:sz w:val="20"/>
              </w:rPr>
              <w:t>ut</w:t>
            </w:r>
          </w:p>
        </w:tc>
        <w:tc>
          <w:tcPr>
            <w:tcW w:w="1418" w:type="dxa"/>
            <w:tcBorders>
              <w:top w:val="single" w:sz="4" w:space="0" w:color="000000"/>
              <w:bottom w:val="single" w:sz="2" w:space="0" w:color="000000"/>
            </w:tcBorders>
          </w:tcPr>
          <w:p w14:paraId="71F87B9D" w14:textId="77777777" w:rsidR="003073A8" w:rsidRPr="00727A42" w:rsidRDefault="003073A8" w:rsidP="009F3DA8">
            <w:pPr>
              <w:ind w:left="109"/>
              <w:rPr>
                <w:spacing w:val="-2"/>
                <w:sz w:val="20"/>
              </w:rPr>
            </w:pPr>
            <w:r w:rsidRPr="00727A42">
              <w:rPr>
                <w:spacing w:val="-2"/>
                <w:sz w:val="20"/>
              </w:rPr>
              <w:t>0,200</w:t>
            </w:r>
          </w:p>
        </w:tc>
      </w:tr>
      <w:tr w:rsidR="003073A8" w:rsidRPr="00727A42" w14:paraId="3936BFC1"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13BA7D09"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745B8268" w14:textId="77777777" w:rsidR="003073A8" w:rsidRPr="00727A42" w:rsidRDefault="003073A8" w:rsidP="009F3DA8">
            <w:pPr>
              <w:spacing w:before="23"/>
              <w:ind w:left="46" w:right="29"/>
              <w:jc w:val="center"/>
              <w:rPr>
                <w:spacing w:val="-2"/>
                <w:sz w:val="16"/>
              </w:rPr>
            </w:pPr>
            <w:r w:rsidRPr="00727A42">
              <w:rPr>
                <w:spacing w:val="-2"/>
                <w:sz w:val="16"/>
              </w:rPr>
              <w:t>400002</w:t>
            </w:r>
          </w:p>
        </w:tc>
        <w:tc>
          <w:tcPr>
            <w:tcW w:w="5954" w:type="dxa"/>
            <w:tcBorders>
              <w:top w:val="single" w:sz="2" w:space="0" w:color="000000"/>
              <w:bottom w:val="single" w:sz="4" w:space="0" w:color="000000"/>
            </w:tcBorders>
          </w:tcPr>
          <w:p w14:paraId="75A6BC33" w14:textId="77777777" w:rsidR="003073A8" w:rsidRPr="00727A42" w:rsidRDefault="003073A8" w:rsidP="009F3DA8">
            <w:pPr>
              <w:spacing w:line="210" w:lineRule="exact"/>
              <w:ind w:left="108"/>
              <w:rPr>
                <w:sz w:val="20"/>
              </w:rPr>
            </w:pPr>
            <w:r w:rsidRPr="00727A42">
              <w:rPr>
                <w:sz w:val="20"/>
              </w:rPr>
              <w:t>Automobile</w:t>
            </w:r>
            <w:r w:rsidRPr="00727A42">
              <w:rPr>
                <w:spacing w:val="-4"/>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4"/>
                <w:sz w:val="20"/>
              </w:rPr>
              <w:t xml:space="preserve"> </w:t>
            </w:r>
            <w:r w:rsidRPr="00727A42">
              <w:rPr>
                <w:sz w:val="20"/>
              </w:rPr>
              <w:t>8</w:t>
            </w:r>
            <w:r w:rsidRPr="00727A42">
              <w:rPr>
                <w:spacing w:val="-2"/>
                <w:sz w:val="20"/>
              </w:rPr>
              <w:t xml:space="preserve"> </w:t>
            </w:r>
            <w:r w:rsidRPr="00727A42">
              <w:rPr>
                <w:spacing w:val="-10"/>
                <w:sz w:val="20"/>
              </w:rPr>
              <w:t>t</w:t>
            </w:r>
          </w:p>
        </w:tc>
        <w:tc>
          <w:tcPr>
            <w:tcW w:w="992" w:type="dxa"/>
            <w:tcBorders>
              <w:top w:val="single" w:sz="2" w:space="0" w:color="000000"/>
              <w:bottom w:val="single" w:sz="4" w:space="0" w:color="000000"/>
            </w:tcBorders>
          </w:tcPr>
          <w:p w14:paraId="188EEA70"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4" w:space="0" w:color="000000"/>
            </w:tcBorders>
          </w:tcPr>
          <w:p w14:paraId="3DC4928B" w14:textId="77777777" w:rsidR="003073A8" w:rsidRPr="00727A42" w:rsidRDefault="003073A8" w:rsidP="009F3DA8">
            <w:pPr>
              <w:spacing w:line="210" w:lineRule="exact"/>
              <w:ind w:left="109"/>
              <w:rPr>
                <w:spacing w:val="-2"/>
                <w:sz w:val="20"/>
              </w:rPr>
            </w:pPr>
            <w:r w:rsidRPr="00727A42">
              <w:rPr>
                <w:spacing w:val="-2"/>
                <w:sz w:val="20"/>
              </w:rPr>
              <w:t>0,200</w:t>
            </w:r>
          </w:p>
        </w:tc>
      </w:tr>
      <w:tr w:rsidR="003073A8" w:rsidRPr="00727A42" w14:paraId="211A901B"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06"/>
        </w:trPr>
        <w:tc>
          <w:tcPr>
            <w:tcW w:w="709" w:type="dxa"/>
            <w:tcBorders>
              <w:top w:val="single" w:sz="4" w:space="0" w:color="000000"/>
              <w:bottom w:val="single" w:sz="4" w:space="0" w:color="000000"/>
            </w:tcBorders>
          </w:tcPr>
          <w:p w14:paraId="0467201D" w14:textId="77777777" w:rsidR="003073A8" w:rsidRPr="00727A42" w:rsidRDefault="003073A8" w:rsidP="009F3DA8">
            <w:pPr>
              <w:spacing w:line="275" w:lineRule="exact"/>
              <w:ind w:left="107"/>
              <w:rPr>
                <w:spacing w:val="-5"/>
              </w:rPr>
            </w:pPr>
            <w:r w:rsidRPr="00727A42">
              <w:rPr>
                <w:spacing w:val="-5"/>
              </w:rPr>
              <w:t>37</w:t>
            </w:r>
          </w:p>
        </w:tc>
        <w:tc>
          <w:tcPr>
            <w:tcW w:w="1276" w:type="dxa"/>
            <w:tcBorders>
              <w:top w:val="single" w:sz="4" w:space="0" w:color="000000"/>
              <w:bottom w:val="single" w:sz="4" w:space="0" w:color="000000"/>
            </w:tcBorders>
          </w:tcPr>
          <w:p w14:paraId="0347B994"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71A7095A" w14:textId="77777777" w:rsidR="003073A8" w:rsidRPr="00727A42" w:rsidRDefault="003073A8" w:rsidP="009F3DA8">
            <w:pPr>
              <w:ind w:left="108"/>
              <w:rPr>
                <w:sz w:val="20"/>
              </w:rPr>
            </w:pPr>
            <w:r w:rsidRPr="00727A42">
              <w:rPr>
                <w:sz w:val="20"/>
              </w:rPr>
              <w:t>Cablu</w:t>
            </w:r>
            <w:r w:rsidRPr="00727A42">
              <w:rPr>
                <w:spacing w:val="-6"/>
                <w:sz w:val="20"/>
              </w:rPr>
              <w:t xml:space="preserve"> </w:t>
            </w:r>
            <w:r w:rsidRPr="00727A42">
              <w:rPr>
                <w:sz w:val="20"/>
              </w:rPr>
              <w:t>cu</w:t>
            </w:r>
            <w:r w:rsidRPr="00727A42">
              <w:rPr>
                <w:spacing w:val="-5"/>
                <w:sz w:val="20"/>
              </w:rPr>
              <w:t xml:space="preserve"> </w:t>
            </w:r>
            <w:r w:rsidRPr="00727A42">
              <w:rPr>
                <w:sz w:val="20"/>
              </w:rPr>
              <w:t>fire</w:t>
            </w:r>
            <w:r w:rsidRPr="00727A42">
              <w:rPr>
                <w:spacing w:val="-6"/>
                <w:sz w:val="20"/>
              </w:rPr>
              <w:t xml:space="preserve"> </w:t>
            </w:r>
            <w:r w:rsidRPr="00727A42">
              <w:rPr>
                <w:sz w:val="20"/>
              </w:rPr>
              <w:t>din</w:t>
            </w:r>
            <w:r w:rsidRPr="00727A42">
              <w:rPr>
                <w:spacing w:val="-5"/>
                <w:sz w:val="20"/>
              </w:rPr>
              <w:t xml:space="preserve"> </w:t>
            </w:r>
            <w:r w:rsidRPr="00727A42">
              <w:rPr>
                <w:sz w:val="20"/>
              </w:rPr>
              <w:t>cupru</w:t>
            </w:r>
            <w:r w:rsidRPr="00727A42">
              <w:rPr>
                <w:spacing w:val="-5"/>
                <w:sz w:val="20"/>
              </w:rPr>
              <w:t xml:space="preserve"> </w:t>
            </w:r>
            <w:r w:rsidRPr="00727A42">
              <w:rPr>
                <w:sz w:val="20"/>
              </w:rPr>
              <w:t>sect</w:t>
            </w:r>
            <w:r w:rsidRPr="00727A42">
              <w:rPr>
                <w:spacing w:val="-6"/>
                <w:sz w:val="20"/>
              </w:rPr>
              <w:t xml:space="preserve"> </w:t>
            </w:r>
            <w:r w:rsidRPr="00727A42">
              <w:rPr>
                <w:sz w:val="20"/>
              </w:rPr>
              <w:t>3x1,5</w:t>
            </w:r>
            <w:r w:rsidRPr="00727A42">
              <w:rPr>
                <w:spacing w:val="-1"/>
                <w:sz w:val="20"/>
              </w:rPr>
              <w:t xml:space="preserve"> </w:t>
            </w:r>
            <w:r w:rsidRPr="00727A42">
              <w:rPr>
                <w:sz w:val="20"/>
              </w:rPr>
              <w:t>ВВГнг-LS-</w:t>
            </w:r>
            <w:r w:rsidRPr="00727A42">
              <w:rPr>
                <w:spacing w:val="-4"/>
                <w:sz w:val="20"/>
              </w:rPr>
              <w:t>0.66</w:t>
            </w:r>
          </w:p>
        </w:tc>
        <w:tc>
          <w:tcPr>
            <w:tcW w:w="992" w:type="dxa"/>
            <w:tcBorders>
              <w:top w:val="single" w:sz="4" w:space="0" w:color="000000"/>
              <w:bottom w:val="single" w:sz="4" w:space="0" w:color="000000"/>
            </w:tcBorders>
          </w:tcPr>
          <w:p w14:paraId="301EB071" w14:textId="77777777" w:rsidR="003073A8" w:rsidRPr="00727A42" w:rsidRDefault="003073A8" w:rsidP="009F3DA8">
            <w:pPr>
              <w:spacing w:before="114"/>
              <w:ind w:left="16" w:right="1"/>
              <w:jc w:val="center"/>
              <w:rPr>
                <w:spacing w:val="-10"/>
              </w:rPr>
            </w:pPr>
            <w:r w:rsidRPr="00727A42">
              <w:rPr>
                <w:spacing w:val="-10"/>
              </w:rPr>
              <w:t>m</w:t>
            </w:r>
          </w:p>
        </w:tc>
        <w:tc>
          <w:tcPr>
            <w:tcW w:w="1418" w:type="dxa"/>
            <w:tcBorders>
              <w:top w:val="single" w:sz="4" w:space="0" w:color="000000"/>
              <w:bottom w:val="single" w:sz="4" w:space="0" w:color="000000"/>
            </w:tcBorders>
          </w:tcPr>
          <w:p w14:paraId="2463BB70" w14:textId="77777777" w:rsidR="003073A8" w:rsidRPr="00727A42" w:rsidRDefault="003073A8" w:rsidP="009F3DA8">
            <w:pPr>
              <w:spacing w:before="114"/>
              <w:ind w:left="229"/>
            </w:pPr>
            <w:r w:rsidRPr="00727A42">
              <w:t xml:space="preserve">1 </w:t>
            </w:r>
            <w:r w:rsidRPr="00727A42">
              <w:rPr>
                <w:spacing w:val="-2"/>
              </w:rPr>
              <w:t>000,00</w:t>
            </w:r>
          </w:p>
        </w:tc>
      </w:tr>
      <w:tr w:rsidR="003073A8" w:rsidRPr="00727A42" w14:paraId="78881562"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3171C2D"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8A09EF2" w14:textId="77777777" w:rsidR="003073A8" w:rsidRPr="00727A42" w:rsidRDefault="003073A8" w:rsidP="009F3DA8">
            <w:pPr>
              <w:spacing w:line="183" w:lineRule="exact"/>
              <w:ind w:left="46" w:right="29"/>
              <w:jc w:val="center"/>
              <w:rPr>
                <w:spacing w:val="-2"/>
                <w:sz w:val="16"/>
              </w:rPr>
            </w:pPr>
            <w:r w:rsidRPr="00727A42">
              <w:rPr>
                <w:spacing w:val="-2"/>
                <w:sz w:val="16"/>
              </w:rPr>
              <w:t>500914-</w:t>
            </w:r>
            <w:r w:rsidRPr="00727A42">
              <w:rPr>
                <w:spacing w:val="-10"/>
                <w:sz w:val="16"/>
              </w:rPr>
              <w:t>0</w:t>
            </w:r>
          </w:p>
        </w:tc>
        <w:tc>
          <w:tcPr>
            <w:tcW w:w="5954" w:type="dxa"/>
            <w:tcBorders>
              <w:top w:val="single" w:sz="4" w:space="0" w:color="000000"/>
              <w:bottom w:val="single" w:sz="4" w:space="0" w:color="000000"/>
            </w:tcBorders>
          </w:tcPr>
          <w:p w14:paraId="44FE9762" w14:textId="77777777" w:rsidR="003073A8" w:rsidRPr="00727A42" w:rsidRDefault="003073A8" w:rsidP="009F3DA8">
            <w:pPr>
              <w:spacing w:line="210" w:lineRule="exact"/>
              <w:ind w:left="108"/>
              <w:rPr>
                <w:sz w:val="20"/>
              </w:rPr>
            </w:pPr>
            <w:r w:rsidRPr="00727A42">
              <w:rPr>
                <w:sz w:val="20"/>
              </w:rPr>
              <w:t>Cablu</w:t>
            </w:r>
            <w:r w:rsidRPr="00727A42">
              <w:rPr>
                <w:spacing w:val="-3"/>
                <w:sz w:val="20"/>
              </w:rPr>
              <w:t xml:space="preserve"> </w:t>
            </w:r>
            <w:r w:rsidRPr="00727A42">
              <w:rPr>
                <w:sz w:val="20"/>
              </w:rPr>
              <w:t>cupru</w:t>
            </w:r>
            <w:r w:rsidRPr="00727A42">
              <w:rPr>
                <w:spacing w:val="-5"/>
                <w:sz w:val="20"/>
              </w:rPr>
              <w:t xml:space="preserve"> </w:t>
            </w:r>
            <w:r w:rsidRPr="00727A42">
              <w:rPr>
                <w:sz w:val="20"/>
              </w:rPr>
              <w:t>VVGng</w:t>
            </w:r>
            <w:r w:rsidRPr="00727A42">
              <w:rPr>
                <w:spacing w:val="-3"/>
                <w:sz w:val="20"/>
              </w:rPr>
              <w:t xml:space="preserve"> </w:t>
            </w:r>
            <w:r w:rsidRPr="00727A42">
              <w:rPr>
                <w:sz w:val="20"/>
              </w:rPr>
              <w:t>LS</w:t>
            </w:r>
            <w:r w:rsidRPr="00727A42">
              <w:rPr>
                <w:spacing w:val="-4"/>
                <w:sz w:val="20"/>
              </w:rPr>
              <w:t xml:space="preserve"> </w:t>
            </w:r>
            <w:r w:rsidRPr="00727A42">
              <w:rPr>
                <w:spacing w:val="-2"/>
                <w:sz w:val="20"/>
              </w:rPr>
              <w:t>3*1.5mmp</w:t>
            </w:r>
          </w:p>
        </w:tc>
        <w:tc>
          <w:tcPr>
            <w:tcW w:w="992" w:type="dxa"/>
            <w:tcBorders>
              <w:top w:val="single" w:sz="4" w:space="0" w:color="000000"/>
              <w:bottom w:val="single" w:sz="4" w:space="0" w:color="000000"/>
            </w:tcBorders>
          </w:tcPr>
          <w:p w14:paraId="760272F9" w14:textId="77777777" w:rsidR="003073A8" w:rsidRPr="00727A42" w:rsidRDefault="003073A8" w:rsidP="009F3DA8">
            <w:pPr>
              <w:spacing w:line="210" w:lineRule="exact"/>
              <w:ind w:left="106"/>
              <w:rPr>
                <w:spacing w:val="-10"/>
                <w:sz w:val="20"/>
              </w:rPr>
            </w:pPr>
            <w:r w:rsidRPr="00727A42">
              <w:rPr>
                <w:spacing w:val="-10"/>
                <w:sz w:val="20"/>
              </w:rPr>
              <w:t>m</w:t>
            </w:r>
          </w:p>
        </w:tc>
        <w:tc>
          <w:tcPr>
            <w:tcW w:w="1418" w:type="dxa"/>
            <w:tcBorders>
              <w:top w:val="single" w:sz="4" w:space="0" w:color="000000"/>
              <w:bottom w:val="single" w:sz="4" w:space="0" w:color="000000"/>
            </w:tcBorders>
          </w:tcPr>
          <w:p w14:paraId="5701BBA2" w14:textId="77777777" w:rsidR="003073A8" w:rsidRPr="00727A42" w:rsidRDefault="003073A8" w:rsidP="009F3DA8">
            <w:pPr>
              <w:spacing w:line="210" w:lineRule="exact"/>
              <w:ind w:left="109"/>
              <w:rPr>
                <w:sz w:val="20"/>
              </w:rPr>
            </w:pPr>
            <w:r w:rsidRPr="00727A42">
              <w:rPr>
                <w:sz w:val="20"/>
              </w:rPr>
              <w:t xml:space="preserve">1 </w:t>
            </w:r>
            <w:r w:rsidRPr="00727A42">
              <w:rPr>
                <w:spacing w:val="-2"/>
                <w:sz w:val="20"/>
              </w:rPr>
              <w:t>000,00</w:t>
            </w:r>
          </w:p>
        </w:tc>
      </w:tr>
      <w:tr w:rsidR="003073A8" w:rsidRPr="00727A42" w14:paraId="44E4FD82"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782"/>
        </w:trPr>
        <w:tc>
          <w:tcPr>
            <w:tcW w:w="709" w:type="dxa"/>
            <w:tcBorders>
              <w:top w:val="single" w:sz="4" w:space="0" w:color="000000"/>
              <w:bottom w:val="single" w:sz="4" w:space="0" w:color="000000"/>
            </w:tcBorders>
          </w:tcPr>
          <w:p w14:paraId="17A94126" w14:textId="77777777" w:rsidR="003073A8" w:rsidRPr="00727A42" w:rsidRDefault="003073A8" w:rsidP="009F3DA8">
            <w:pPr>
              <w:spacing w:line="276" w:lineRule="exact"/>
              <w:ind w:left="107"/>
              <w:rPr>
                <w:spacing w:val="-5"/>
              </w:rPr>
            </w:pPr>
            <w:r w:rsidRPr="00727A42">
              <w:rPr>
                <w:spacing w:val="-5"/>
              </w:rPr>
              <w:t>38</w:t>
            </w:r>
          </w:p>
        </w:tc>
        <w:tc>
          <w:tcPr>
            <w:tcW w:w="1276" w:type="dxa"/>
            <w:tcBorders>
              <w:top w:val="single" w:sz="4" w:space="0" w:color="000000"/>
              <w:bottom w:val="single" w:sz="4" w:space="0" w:color="000000"/>
            </w:tcBorders>
          </w:tcPr>
          <w:p w14:paraId="5334FBB0" w14:textId="77777777" w:rsidR="003073A8" w:rsidRPr="00727A42" w:rsidRDefault="003073A8" w:rsidP="009F3DA8">
            <w:pPr>
              <w:widowControl w:val="0"/>
              <w:autoSpaceDE w:val="0"/>
              <w:autoSpaceDN w:val="0"/>
              <w:spacing w:line="276" w:lineRule="exact"/>
              <w:ind w:left="108"/>
            </w:pPr>
            <w:r w:rsidRPr="00727A42">
              <w:rPr>
                <w:spacing w:val="-2"/>
                <w:szCs w:val="22"/>
              </w:rPr>
              <w:t>08-02-</w:t>
            </w:r>
            <w:r w:rsidRPr="00727A42">
              <w:rPr>
                <w:spacing w:val="-5"/>
                <w:szCs w:val="22"/>
              </w:rPr>
              <w:t>412</w:t>
            </w:r>
          </w:p>
          <w:p w14:paraId="32A86136" w14:textId="77777777" w:rsidR="003073A8" w:rsidRPr="00727A42" w:rsidRDefault="003073A8" w:rsidP="009F3DA8">
            <w:pPr>
              <w:spacing w:line="276" w:lineRule="exact"/>
              <w:ind w:left="108"/>
              <w:rPr>
                <w:spacing w:val="-2"/>
              </w:rPr>
            </w:pPr>
            <w:r w:rsidRPr="00727A42">
              <w:rPr>
                <w:spacing w:val="-2"/>
              </w:rPr>
              <w:t>-</w:t>
            </w:r>
            <w:r w:rsidRPr="00727A42">
              <w:rPr>
                <w:spacing w:val="-12"/>
              </w:rPr>
              <w:t>3</w:t>
            </w:r>
          </w:p>
        </w:tc>
        <w:tc>
          <w:tcPr>
            <w:tcW w:w="5954" w:type="dxa"/>
            <w:tcBorders>
              <w:top w:val="single" w:sz="4" w:space="0" w:color="000000"/>
              <w:bottom w:val="single" w:sz="4" w:space="0" w:color="000000"/>
            </w:tcBorders>
          </w:tcPr>
          <w:p w14:paraId="00A61908" w14:textId="77777777" w:rsidR="003073A8" w:rsidRPr="00727A42" w:rsidRDefault="003073A8" w:rsidP="009F3DA8">
            <w:pPr>
              <w:spacing w:before="1"/>
              <w:ind w:left="108"/>
              <w:rPr>
                <w:sz w:val="20"/>
              </w:rPr>
            </w:pPr>
            <w:r w:rsidRPr="00727A42">
              <w:rPr>
                <w:sz w:val="20"/>
              </w:rPr>
              <w:t>Introducerea</w:t>
            </w:r>
            <w:r w:rsidRPr="00727A42">
              <w:rPr>
                <w:spacing w:val="-5"/>
                <w:sz w:val="20"/>
              </w:rPr>
              <w:t xml:space="preserve"> </w:t>
            </w:r>
            <w:r w:rsidRPr="00727A42">
              <w:rPr>
                <w:sz w:val="20"/>
              </w:rPr>
              <w:t>conductorilor</w:t>
            </w:r>
            <w:r w:rsidRPr="00727A42">
              <w:rPr>
                <w:spacing w:val="-5"/>
                <w:sz w:val="20"/>
              </w:rPr>
              <w:t xml:space="preserve"> </w:t>
            </w:r>
            <w:r w:rsidRPr="00727A42">
              <w:rPr>
                <w:sz w:val="20"/>
              </w:rPr>
              <w:t>in</w:t>
            </w:r>
            <w:r w:rsidRPr="00727A42">
              <w:rPr>
                <w:spacing w:val="-7"/>
                <w:sz w:val="20"/>
              </w:rPr>
              <w:t xml:space="preserve"> </w:t>
            </w:r>
            <w:r w:rsidRPr="00727A42">
              <w:rPr>
                <w:sz w:val="20"/>
              </w:rPr>
              <w:t>tevi</w:t>
            </w:r>
            <w:r w:rsidRPr="00727A42">
              <w:rPr>
                <w:spacing w:val="-6"/>
                <w:sz w:val="20"/>
              </w:rPr>
              <w:t xml:space="preserve"> </w:t>
            </w:r>
            <w:r w:rsidRPr="00727A42">
              <w:rPr>
                <w:sz w:val="20"/>
              </w:rPr>
              <w:t>si</w:t>
            </w:r>
            <w:r w:rsidRPr="00727A42">
              <w:rPr>
                <w:spacing w:val="-6"/>
                <w:sz w:val="20"/>
              </w:rPr>
              <w:t xml:space="preserve"> </w:t>
            </w:r>
            <w:r w:rsidRPr="00727A42">
              <w:rPr>
                <w:sz w:val="20"/>
              </w:rPr>
              <w:t>furtunuri</w:t>
            </w:r>
            <w:r w:rsidRPr="00727A42">
              <w:rPr>
                <w:spacing w:val="-6"/>
                <w:sz w:val="20"/>
              </w:rPr>
              <w:t xml:space="preserve"> </w:t>
            </w:r>
            <w:r w:rsidRPr="00727A42">
              <w:rPr>
                <w:sz w:val="20"/>
              </w:rPr>
              <w:t>metalice</w:t>
            </w:r>
            <w:r w:rsidRPr="00727A42">
              <w:rPr>
                <w:spacing w:val="-5"/>
                <w:sz w:val="20"/>
              </w:rPr>
              <w:t xml:space="preserve"> </w:t>
            </w:r>
            <w:r w:rsidRPr="00727A42">
              <w:rPr>
                <w:sz w:val="20"/>
              </w:rPr>
              <w:t>pozate:</w:t>
            </w:r>
            <w:r w:rsidRPr="00727A42">
              <w:rPr>
                <w:spacing w:val="-5"/>
                <w:sz w:val="20"/>
              </w:rPr>
              <w:t xml:space="preserve"> </w:t>
            </w:r>
            <w:r w:rsidRPr="00727A42">
              <w:rPr>
                <w:sz w:val="20"/>
              </w:rPr>
              <w:t>primul conductor monofir sau multifir in impletire comuna, sectiune sumara pina la 16 mm2</w:t>
            </w:r>
          </w:p>
        </w:tc>
        <w:tc>
          <w:tcPr>
            <w:tcW w:w="992" w:type="dxa"/>
            <w:tcBorders>
              <w:top w:val="single" w:sz="4" w:space="0" w:color="000000"/>
              <w:bottom w:val="single" w:sz="4" w:space="0" w:color="000000"/>
            </w:tcBorders>
          </w:tcPr>
          <w:p w14:paraId="7F1AF529" w14:textId="77777777" w:rsidR="003073A8" w:rsidRPr="00727A42" w:rsidRDefault="003073A8" w:rsidP="009F3DA8">
            <w:pPr>
              <w:spacing w:before="251"/>
              <w:ind w:right="459"/>
              <w:jc w:val="right"/>
            </w:pPr>
            <w:r w:rsidRPr="00727A42">
              <w:t xml:space="preserve">100 </w:t>
            </w:r>
            <w:r w:rsidRPr="00727A42">
              <w:rPr>
                <w:spacing w:val="-10"/>
              </w:rPr>
              <w:t>m</w:t>
            </w:r>
          </w:p>
        </w:tc>
        <w:tc>
          <w:tcPr>
            <w:tcW w:w="1418" w:type="dxa"/>
            <w:tcBorders>
              <w:top w:val="single" w:sz="4" w:space="0" w:color="000000"/>
              <w:bottom w:val="single" w:sz="4" w:space="0" w:color="000000"/>
            </w:tcBorders>
          </w:tcPr>
          <w:p w14:paraId="483C1B02" w14:textId="77777777" w:rsidR="003073A8" w:rsidRPr="00727A42" w:rsidRDefault="003073A8" w:rsidP="009F3DA8">
            <w:pPr>
              <w:spacing w:before="251"/>
              <w:ind w:left="438"/>
              <w:rPr>
                <w:spacing w:val="-2"/>
              </w:rPr>
            </w:pPr>
            <w:r w:rsidRPr="00727A42">
              <w:rPr>
                <w:spacing w:val="-2"/>
              </w:rPr>
              <w:t>2,500</w:t>
            </w:r>
          </w:p>
        </w:tc>
      </w:tr>
      <w:tr w:rsidR="003073A8" w:rsidRPr="00727A42" w14:paraId="04A163C8"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FDE3FA4"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2C3C4122" w14:textId="77777777" w:rsidR="003073A8" w:rsidRPr="00727A42" w:rsidRDefault="003073A8" w:rsidP="009F3DA8">
            <w:pPr>
              <w:spacing w:before="23"/>
              <w:ind w:left="43" w:right="29"/>
              <w:jc w:val="center"/>
              <w:rPr>
                <w:spacing w:val="-10"/>
                <w:sz w:val="16"/>
              </w:rPr>
            </w:pPr>
            <w:r w:rsidRPr="00727A42">
              <w:rPr>
                <w:spacing w:val="-10"/>
                <w:sz w:val="16"/>
              </w:rPr>
              <w:t>1</w:t>
            </w:r>
          </w:p>
        </w:tc>
        <w:tc>
          <w:tcPr>
            <w:tcW w:w="5954" w:type="dxa"/>
            <w:tcBorders>
              <w:top w:val="single" w:sz="4" w:space="0" w:color="000000"/>
              <w:bottom w:val="single" w:sz="4" w:space="0" w:color="000000"/>
            </w:tcBorders>
          </w:tcPr>
          <w:p w14:paraId="1E9B84EE" w14:textId="77777777" w:rsidR="003073A8" w:rsidRPr="00727A42" w:rsidRDefault="003073A8" w:rsidP="009F3DA8">
            <w:pPr>
              <w:spacing w:line="210" w:lineRule="exact"/>
              <w:ind w:left="108"/>
              <w:rPr>
                <w:spacing w:val="-2"/>
                <w:sz w:val="20"/>
              </w:rPr>
            </w:pPr>
            <w:r w:rsidRPr="00727A42">
              <w:rPr>
                <w:spacing w:val="-2"/>
                <w:sz w:val="20"/>
              </w:rPr>
              <w:t>Muncitor</w:t>
            </w:r>
          </w:p>
        </w:tc>
        <w:tc>
          <w:tcPr>
            <w:tcW w:w="992" w:type="dxa"/>
            <w:tcBorders>
              <w:top w:val="single" w:sz="4" w:space="0" w:color="000000"/>
              <w:bottom w:val="single" w:sz="4" w:space="0" w:color="000000"/>
            </w:tcBorders>
          </w:tcPr>
          <w:p w14:paraId="4F474E31"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4" w:space="0" w:color="000000"/>
            </w:tcBorders>
          </w:tcPr>
          <w:p w14:paraId="7D8F7C52" w14:textId="77777777" w:rsidR="003073A8" w:rsidRPr="00727A42" w:rsidRDefault="003073A8" w:rsidP="009F3DA8">
            <w:pPr>
              <w:spacing w:line="210" w:lineRule="exact"/>
              <w:ind w:left="109"/>
              <w:rPr>
                <w:spacing w:val="-2"/>
                <w:sz w:val="20"/>
              </w:rPr>
            </w:pPr>
            <w:r w:rsidRPr="00727A42">
              <w:rPr>
                <w:spacing w:val="-2"/>
                <w:sz w:val="20"/>
              </w:rPr>
              <w:t>19,650</w:t>
            </w:r>
          </w:p>
        </w:tc>
      </w:tr>
      <w:tr w:rsidR="003073A8" w:rsidRPr="00727A42" w14:paraId="77FF9744"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E7DAB3A"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61E930E" w14:textId="77777777" w:rsidR="003073A8" w:rsidRPr="00727A42" w:rsidRDefault="003073A8" w:rsidP="009F3DA8">
            <w:pPr>
              <w:spacing w:line="183" w:lineRule="exact"/>
              <w:ind w:left="43" w:right="29"/>
              <w:jc w:val="center"/>
              <w:rPr>
                <w:spacing w:val="-2"/>
                <w:sz w:val="16"/>
              </w:rPr>
            </w:pPr>
            <w:r w:rsidRPr="00727A42">
              <w:rPr>
                <w:spacing w:val="-2"/>
                <w:sz w:val="16"/>
              </w:rPr>
              <w:t>1019852</w:t>
            </w:r>
          </w:p>
        </w:tc>
        <w:tc>
          <w:tcPr>
            <w:tcW w:w="5954" w:type="dxa"/>
            <w:tcBorders>
              <w:top w:val="single" w:sz="4" w:space="0" w:color="000000"/>
              <w:bottom w:val="single" w:sz="4" w:space="0" w:color="000000"/>
            </w:tcBorders>
          </w:tcPr>
          <w:p w14:paraId="0DFC68C4" w14:textId="77777777" w:rsidR="003073A8" w:rsidRPr="00727A42" w:rsidRDefault="003073A8" w:rsidP="009F3DA8">
            <w:pPr>
              <w:spacing w:line="210" w:lineRule="exact"/>
              <w:ind w:left="108"/>
              <w:rPr>
                <w:spacing w:val="-2"/>
                <w:sz w:val="20"/>
              </w:rPr>
            </w:pPr>
            <w:r w:rsidRPr="00727A42">
              <w:rPr>
                <w:spacing w:val="-2"/>
                <w:sz w:val="20"/>
              </w:rPr>
              <w:t>Vopsea</w:t>
            </w:r>
          </w:p>
        </w:tc>
        <w:tc>
          <w:tcPr>
            <w:tcW w:w="992" w:type="dxa"/>
            <w:tcBorders>
              <w:top w:val="single" w:sz="4" w:space="0" w:color="000000"/>
              <w:bottom w:val="single" w:sz="4" w:space="0" w:color="000000"/>
            </w:tcBorders>
          </w:tcPr>
          <w:p w14:paraId="274BD13D"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22A6E72E" w14:textId="77777777" w:rsidR="003073A8" w:rsidRPr="00727A42" w:rsidRDefault="003073A8" w:rsidP="009F3DA8">
            <w:pPr>
              <w:spacing w:line="210" w:lineRule="exact"/>
              <w:ind w:left="109"/>
              <w:rPr>
                <w:spacing w:val="-2"/>
                <w:sz w:val="20"/>
              </w:rPr>
            </w:pPr>
            <w:r w:rsidRPr="00727A42">
              <w:rPr>
                <w:spacing w:val="-2"/>
                <w:sz w:val="20"/>
              </w:rPr>
              <w:t>0,050</w:t>
            </w:r>
          </w:p>
        </w:tc>
      </w:tr>
      <w:tr w:rsidR="003073A8" w:rsidRPr="00727A42" w14:paraId="29D583D9"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35AF774"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3D3D868" w14:textId="77777777" w:rsidR="003073A8" w:rsidRPr="00727A42" w:rsidRDefault="003073A8" w:rsidP="009F3DA8">
            <w:pPr>
              <w:spacing w:line="183" w:lineRule="exact"/>
              <w:ind w:left="43" w:right="29"/>
              <w:jc w:val="center"/>
              <w:rPr>
                <w:spacing w:val="-2"/>
                <w:sz w:val="16"/>
              </w:rPr>
            </w:pPr>
            <w:r w:rsidRPr="00727A42">
              <w:rPr>
                <w:spacing w:val="-2"/>
                <w:sz w:val="16"/>
              </w:rPr>
              <w:t>5009041</w:t>
            </w:r>
          </w:p>
        </w:tc>
        <w:tc>
          <w:tcPr>
            <w:tcW w:w="5954" w:type="dxa"/>
            <w:tcBorders>
              <w:top w:val="single" w:sz="4" w:space="0" w:color="000000"/>
              <w:bottom w:val="single" w:sz="4" w:space="0" w:color="000000"/>
            </w:tcBorders>
          </w:tcPr>
          <w:p w14:paraId="2122019F" w14:textId="77777777" w:rsidR="003073A8" w:rsidRPr="00727A42" w:rsidRDefault="003073A8" w:rsidP="009F3DA8">
            <w:pPr>
              <w:spacing w:line="210" w:lineRule="exact"/>
              <w:ind w:left="108"/>
              <w:rPr>
                <w:sz w:val="20"/>
              </w:rPr>
            </w:pPr>
            <w:r w:rsidRPr="00727A42">
              <w:rPr>
                <w:sz w:val="20"/>
              </w:rPr>
              <w:t>Dispozitiv</w:t>
            </w:r>
            <w:r w:rsidRPr="00727A42">
              <w:rPr>
                <w:spacing w:val="-3"/>
                <w:sz w:val="20"/>
              </w:rPr>
              <w:t xml:space="preserve"> </w:t>
            </w:r>
            <w:r w:rsidRPr="00727A42">
              <w:rPr>
                <w:sz w:val="20"/>
              </w:rPr>
              <w:t>de</w:t>
            </w:r>
            <w:r w:rsidRPr="00727A42">
              <w:rPr>
                <w:spacing w:val="-4"/>
                <w:sz w:val="20"/>
              </w:rPr>
              <w:t xml:space="preserve"> </w:t>
            </w:r>
            <w:r w:rsidRPr="00727A42">
              <w:rPr>
                <w:sz w:val="20"/>
              </w:rPr>
              <w:t>stringere</w:t>
            </w:r>
            <w:r w:rsidRPr="00727A42">
              <w:rPr>
                <w:spacing w:val="-1"/>
                <w:sz w:val="20"/>
              </w:rPr>
              <w:t xml:space="preserve"> </w:t>
            </w:r>
            <w:r w:rsidRPr="00727A42">
              <w:rPr>
                <w:sz w:val="20"/>
              </w:rPr>
              <w:t>-</w:t>
            </w:r>
            <w:r w:rsidRPr="00727A42">
              <w:rPr>
                <w:spacing w:val="-5"/>
                <w:sz w:val="20"/>
              </w:rPr>
              <w:t xml:space="preserve"> </w:t>
            </w:r>
            <w:r w:rsidRPr="00727A42">
              <w:rPr>
                <w:spacing w:val="-2"/>
                <w:sz w:val="20"/>
              </w:rPr>
              <w:t>ramificare</w:t>
            </w:r>
          </w:p>
        </w:tc>
        <w:tc>
          <w:tcPr>
            <w:tcW w:w="992" w:type="dxa"/>
            <w:tcBorders>
              <w:top w:val="single" w:sz="4" w:space="0" w:color="000000"/>
              <w:bottom w:val="single" w:sz="4" w:space="0" w:color="000000"/>
            </w:tcBorders>
          </w:tcPr>
          <w:p w14:paraId="30A503B5" w14:textId="77777777" w:rsidR="003073A8" w:rsidRPr="00727A42" w:rsidRDefault="003073A8" w:rsidP="009F3DA8">
            <w:pPr>
              <w:spacing w:line="210" w:lineRule="exact"/>
              <w:ind w:left="106"/>
              <w:rPr>
                <w:sz w:val="20"/>
              </w:rPr>
            </w:pPr>
            <w:r w:rsidRPr="00727A42">
              <w:rPr>
                <w:sz w:val="20"/>
              </w:rPr>
              <w:t xml:space="preserve">100 </w:t>
            </w:r>
            <w:r w:rsidRPr="00727A42">
              <w:rPr>
                <w:spacing w:val="-5"/>
                <w:sz w:val="20"/>
              </w:rPr>
              <w:t>buc</w:t>
            </w:r>
          </w:p>
        </w:tc>
        <w:tc>
          <w:tcPr>
            <w:tcW w:w="1418" w:type="dxa"/>
            <w:tcBorders>
              <w:top w:val="single" w:sz="4" w:space="0" w:color="000000"/>
              <w:bottom w:val="single" w:sz="4" w:space="0" w:color="000000"/>
            </w:tcBorders>
          </w:tcPr>
          <w:p w14:paraId="458C1384" w14:textId="77777777" w:rsidR="003073A8" w:rsidRPr="00727A42" w:rsidRDefault="003073A8" w:rsidP="009F3DA8">
            <w:pPr>
              <w:spacing w:line="210" w:lineRule="exact"/>
              <w:ind w:left="109"/>
              <w:rPr>
                <w:spacing w:val="-2"/>
                <w:sz w:val="20"/>
              </w:rPr>
            </w:pPr>
            <w:r w:rsidRPr="00727A42">
              <w:rPr>
                <w:spacing w:val="-2"/>
                <w:sz w:val="20"/>
              </w:rPr>
              <w:t>2,000</w:t>
            </w:r>
          </w:p>
        </w:tc>
      </w:tr>
      <w:tr w:rsidR="003073A8" w:rsidRPr="00727A42" w14:paraId="4C8283F9"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7"/>
        </w:trPr>
        <w:tc>
          <w:tcPr>
            <w:tcW w:w="709" w:type="dxa"/>
            <w:tcBorders>
              <w:top w:val="single" w:sz="4" w:space="0" w:color="000000"/>
              <w:bottom w:val="single" w:sz="4" w:space="0" w:color="000000"/>
            </w:tcBorders>
          </w:tcPr>
          <w:p w14:paraId="7F2FEDF3"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6CC88679" w14:textId="77777777" w:rsidR="003073A8" w:rsidRPr="00727A42" w:rsidRDefault="003073A8" w:rsidP="009F3DA8">
            <w:pPr>
              <w:spacing w:line="183" w:lineRule="exact"/>
              <w:ind w:left="43" w:right="29"/>
              <w:jc w:val="center"/>
              <w:rPr>
                <w:spacing w:val="-2"/>
                <w:sz w:val="16"/>
              </w:rPr>
            </w:pPr>
            <w:r w:rsidRPr="00727A42">
              <w:rPr>
                <w:spacing w:val="-2"/>
                <w:sz w:val="16"/>
              </w:rPr>
              <w:t>5009061</w:t>
            </w:r>
          </w:p>
        </w:tc>
        <w:tc>
          <w:tcPr>
            <w:tcW w:w="5954" w:type="dxa"/>
            <w:tcBorders>
              <w:top w:val="single" w:sz="4" w:space="0" w:color="000000"/>
              <w:bottom w:val="single" w:sz="4" w:space="0" w:color="000000"/>
            </w:tcBorders>
          </w:tcPr>
          <w:p w14:paraId="63DBD241" w14:textId="77777777" w:rsidR="003073A8" w:rsidRPr="00727A42" w:rsidRDefault="003073A8" w:rsidP="009F3DA8">
            <w:pPr>
              <w:spacing w:line="208" w:lineRule="exact"/>
              <w:ind w:left="108"/>
              <w:rPr>
                <w:sz w:val="20"/>
              </w:rPr>
            </w:pPr>
            <w:r w:rsidRPr="00727A42">
              <w:rPr>
                <w:sz w:val="20"/>
              </w:rPr>
              <w:t>Fisa</w:t>
            </w:r>
            <w:r w:rsidRPr="00727A42">
              <w:rPr>
                <w:spacing w:val="-4"/>
                <w:sz w:val="20"/>
              </w:rPr>
              <w:t xml:space="preserve"> </w:t>
            </w:r>
            <w:r w:rsidRPr="00727A42">
              <w:rPr>
                <w:sz w:val="20"/>
              </w:rPr>
              <w:t>de</w:t>
            </w:r>
            <w:r w:rsidRPr="00727A42">
              <w:rPr>
                <w:spacing w:val="-3"/>
                <w:sz w:val="20"/>
              </w:rPr>
              <w:t xml:space="preserve"> </w:t>
            </w:r>
            <w:r w:rsidRPr="00727A42">
              <w:rPr>
                <w:spacing w:val="-2"/>
                <w:sz w:val="20"/>
              </w:rPr>
              <w:t>izolatie</w:t>
            </w:r>
          </w:p>
        </w:tc>
        <w:tc>
          <w:tcPr>
            <w:tcW w:w="992" w:type="dxa"/>
            <w:tcBorders>
              <w:top w:val="single" w:sz="4" w:space="0" w:color="000000"/>
              <w:bottom w:val="single" w:sz="4" w:space="0" w:color="000000"/>
            </w:tcBorders>
          </w:tcPr>
          <w:p w14:paraId="031E0306" w14:textId="77777777" w:rsidR="003073A8" w:rsidRPr="00727A42" w:rsidRDefault="003073A8" w:rsidP="009F3DA8">
            <w:pPr>
              <w:spacing w:line="208"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3166B6E0" w14:textId="77777777" w:rsidR="003073A8" w:rsidRPr="00727A42" w:rsidRDefault="003073A8" w:rsidP="009F3DA8">
            <w:pPr>
              <w:spacing w:line="208" w:lineRule="exact"/>
              <w:ind w:left="109"/>
              <w:rPr>
                <w:spacing w:val="-2"/>
                <w:sz w:val="20"/>
              </w:rPr>
            </w:pPr>
            <w:r w:rsidRPr="00727A42">
              <w:rPr>
                <w:spacing w:val="-2"/>
                <w:sz w:val="20"/>
              </w:rPr>
              <w:t>30,500</w:t>
            </w:r>
          </w:p>
        </w:tc>
      </w:tr>
      <w:tr w:rsidR="003073A8" w:rsidRPr="00727A42" w14:paraId="7C97D014"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60DB4B5"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16DA6803" w14:textId="77777777" w:rsidR="003073A8" w:rsidRPr="00727A42" w:rsidRDefault="003073A8" w:rsidP="009F3DA8">
            <w:pPr>
              <w:spacing w:before="1"/>
              <w:ind w:left="43" w:right="29"/>
              <w:jc w:val="center"/>
              <w:rPr>
                <w:spacing w:val="-2"/>
                <w:sz w:val="16"/>
              </w:rPr>
            </w:pPr>
            <w:r w:rsidRPr="00727A42">
              <w:rPr>
                <w:spacing w:val="-2"/>
                <w:sz w:val="16"/>
              </w:rPr>
              <w:t>5009056</w:t>
            </w:r>
          </w:p>
        </w:tc>
        <w:tc>
          <w:tcPr>
            <w:tcW w:w="5954" w:type="dxa"/>
            <w:tcBorders>
              <w:top w:val="single" w:sz="4" w:space="0" w:color="000000"/>
              <w:bottom w:val="single" w:sz="4" w:space="0" w:color="000000"/>
            </w:tcBorders>
          </w:tcPr>
          <w:p w14:paraId="53D4EFEA" w14:textId="77777777" w:rsidR="003073A8" w:rsidRPr="00727A42" w:rsidRDefault="003073A8" w:rsidP="009F3DA8">
            <w:pPr>
              <w:spacing w:line="210" w:lineRule="exact"/>
              <w:ind w:left="108"/>
              <w:rPr>
                <w:sz w:val="20"/>
              </w:rPr>
            </w:pPr>
            <w:r w:rsidRPr="00727A42">
              <w:rPr>
                <w:sz w:val="20"/>
              </w:rPr>
              <w:t>Capace</w:t>
            </w:r>
            <w:r w:rsidRPr="00727A42">
              <w:rPr>
                <w:spacing w:val="-4"/>
                <w:sz w:val="20"/>
              </w:rPr>
              <w:t xml:space="preserve"> </w:t>
            </w:r>
            <w:r w:rsidRPr="00727A42">
              <w:rPr>
                <w:sz w:val="20"/>
              </w:rPr>
              <w:t>de</w:t>
            </w:r>
            <w:r w:rsidRPr="00727A42">
              <w:rPr>
                <w:spacing w:val="-3"/>
                <w:sz w:val="20"/>
              </w:rPr>
              <w:t xml:space="preserve"> </w:t>
            </w:r>
            <w:r w:rsidRPr="00727A42">
              <w:rPr>
                <w:spacing w:val="-2"/>
                <w:sz w:val="20"/>
              </w:rPr>
              <w:t>izolatie</w:t>
            </w:r>
          </w:p>
        </w:tc>
        <w:tc>
          <w:tcPr>
            <w:tcW w:w="992" w:type="dxa"/>
            <w:tcBorders>
              <w:top w:val="single" w:sz="4" w:space="0" w:color="000000"/>
              <w:bottom w:val="single" w:sz="4" w:space="0" w:color="000000"/>
            </w:tcBorders>
          </w:tcPr>
          <w:p w14:paraId="2B04C005" w14:textId="77777777" w:rsidR="003073A8" w:rsidRPr="00727A42" w:rsidRDefault="003073A8" w:rsidP="009F3DA8">
            <w:pPr>
              <w:spacing w:line="210" w:lineRule="exact"/>
              <w:ind w:left="106"/>
              <w:rPr>
                <w:sz w:val="20"/>
              </w:rPr>
            </w:pPr>
            <w:r w:rsidRPr="00727A42">
              <w:rPr>
                <w:sz w:val="20"/>
              </w:rPr>
              <w:t xml:space="preserve">10 </w:t>
            </w:r>
            <w:r w:rsidRPr="00727A42">
              <w:rPr>
                <w:spacing w:val="-5"/>
                <w:sz w:val="20"/>
              </w:rPr>
              <w:t>buc</w:t>
            </w:r>
          </w:p>
        </w:tc>
        <w:tc>
          <w:tcPr>
            <w:tcW w:w="1418" w:type="dxa"/>
            <w:tcBorders>
              <w:top w:val="single" w:sz="4" w:space="0" w:color="000000"/>
              <w:bottom w:val="single" w:sz="4" w:space="0" w:color="000000"/>
            </w:tcBorders>
          </w:tcPr>
          <w:p w14:paraId="70475BC0" w14:textId="77777777" w:rsidR="003073A8" w:rsidRPr="00727A42" w:rsidRDefault="003073A8" w:rsidP="009F3DA8">
            <w:pPr>
              <w:spacing w:line="210" w:lineRule="exact"/>
              <w:ind w:left="109"/>
              <w:rPr>
                <w:spacing w:val="-2"/>
                <w:sz w:val="20"/>
              </w:rPr>
            </w:pPr>
            <w:r w:rsidRPr="00727A42">
              <w:rPr>
                <w:spacing w:val="-2"/>
                <w:sz w:val="20"/>
              </w:rPr>
              <w:t>0,125</w:t>
            </w:r>
          </w:p>
        </w:tc>
      </w:tr>
      <w:tr w:rsidR="003073A8" w:rsidRPr="00727A42" w14:paraId="1D99A738"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7168EDE"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6773C15F" w14:textId="77777777" w:rsidR="003073A8" w:rsidRPr="00727A42" w:rsidRDefault="003073A8" w:rsidP="009F3DA8">
            <w:pPr>
              <w:spacing w:before="1"/>
              <w:ind w:left="43" w:right="29"/>
              <w:jc w:val="center"/>
              <w:rPr>
                <w:spacing w:val="-2"/>
                <w:sz w:val="16"/>
              </w:rPr>
            </w:pPr>
            <w:r w:rsidRPr="00727A42">
              <w:rPr>
                <w:spacing w:val="-2"/>
                <w:sz w:val="16"/>
              </w:rPr>
              <w:t>5009500</w:t>
            </w:r>
          </w:p>
        </w:tc>
        <w:tc>
          <w:tcPr>
            <w:tcW w:w="5954" w:type="dxa"/>
            <w:tcBorders>
              <w:top w:val="single" w:sz="4" w:space="0" w:color="000000"/>
              <w:bottom w:val="single" w:sz="4" w:space="0" w:color="000000"/>
            </w:tcBorders>
          </w:tcPr>
          <w:p w14:paraId="5ECE5AD6" w14:textId="77777777" w:rsidR="003073A8" w:rsidRPr="00727A42" w:rsidRDefault="003073A8" w:rsidP="009F3DA8">
            <w:pPr>
              <w:spacing w:line="210" w:lineRule="exact"/>
              <w:ind w:left="108"/>
              <w:rPr>
                <w:sz w:val="20"/>
              </w:rPr>
            </w:pPr>
            <w:r w:rsidRPr="00727A42">
              <w:rPr>
                <w:sz w:val="20"/>
              </w:rPr>
              <w:t>Fise</w:t>
            </w:r>
            <w:r w:rsidRPr="00727A42">
              <w:rPr>
                <w:spacing w:val="-4"/>
                <w:sz w:val="20"/>
              </w:rPr>
              <w:t xml:space="preserve"> </w:t>
            </w:r>
            <w:r w:rsidRPr="00727A42">
              <w:rPr>
                <w:sz w:val="20"/>
              </w:rPr>
              <w:t>de</w:t>
            </w:r>
            <w:r w:rsidRPr="00727A42">
              <w:rPr>
                <w:spacing w:val="-3"/>
                <w:sz w:val="20"/>
              </w:rPr>
              <w:t xml:space="preserve"> </w:t>
            </w:r>
            <w:r w:rsidRPr="00727A42">
              <w:rPr>
                <w:spacing w:val="-2"/>
                <w:sz w:val="20"/>
              </w:rPr>
              <w:t>marcare</w:t>
            </w:r>
          </w:p>
        </w:tc>
        <w:tc>
          <w:tcPr>
            <w:tcW w:w="992" w:type="dxa"/>
            <w:tcBorders>
              <w:top w:val="single" w:sz="4" w:space="0" w:color="000000"/>
              <w:bottom w:val="single" w:sz="4" w:space="0" w:color="000000"/>
            </w:tcBorders>
          </w:tcPr>
          <w:p w14:paraId="2D7FB137" w14:textId="77777777" w:rsidR="003073A8" w:rsidRPr="00727A42" w:rsidRDefault="003073A8" w:rsidP="009F3DA8">
            <w:pPr>
              <w:spacing w:line="210" w:lineRule="exact"/>
              <w:ind w:left="106"/>
              <w:rPr>
                <w:sz w:val="20"/>
              </w:rPr>
            </w:pPr>
            <w:r w:rsidRPr="00727A42">
              <w:rPr>
                <w:sz w:val="20"/>
              </w:rPr>
              <w:t xml:space="preserve">100 </w:t>
            </w:r>
            <w:r w:rsidRPr="00727A42">
              <w:rPr>
                <w:spacing w:val="-5"/>
                <w:sz w:val="20"/>
              </w:rPr>
              <w:t>buc</w:t>
            </w:r>
          </w:p>
        </w:tc>
        <w:tc>
          <w:tcPr>
            <w:tcW w:w="1418" w:type="dxa"/>
            <w:tcBorders>
              <w:top w:val="single" w:sz="4" w:space="0" w:color="000000"/>
              <w:bottom w:val="single" w:sz="4" w:space="0" w:color="000000"/>
            </w:tcBorders>
          </w:tcPr>
          <w:p w14:paraId="16BE4CEC" w14:textId="77777777" w:rsidR="003073A8" w:rsidRPr="00727A42" w:rsidRDefault="003073A8" w:rsidP="009F3DA8">
            <w:pPr>
              <w:spacing w:line="210" w:lineRule="exact"/>
              <w:ind w:left="109"/>
              <w:rPr>
                <w:spacing w:val="-2"/>
                <w:sz w:val="20"/>
              </w:rPr>
            </w:pPr>
            <w:r w:rsidRPr="00727A42">
              <w:rPr>
                <w:spacing w:val="-2"/>
                <w:sz w:val="20"/>
              </w:rPr>
              <w:t>0,050</w:t>
            </w:r>
          </w:p>
        </w:tc>
      </w:tr>
      <w:tr w:rsidR="003073A8" w:rsidRPr="00727A42" w14:paraId="7B22C629"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2AB0CCA3"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5BA75305" w14:textId="77777777" w:rsidR="003073A8" w:rsidRPr="00727A42" w:rsidRDefault="003073A8" w:rsidP="009F3DA8">
            <w:pPr>
              <w:spacing w:before="1"/>
              <w:ind w:left="43" w:right="29"/>
              <w:jc w:val="center"/>
              <w:rPr>
                <w:spacing w:val="-2"/>
                <w:sz w:val="16"/>
              </w:rPr>
            </w:pPr>
            <w:r w:rsidRPr="00727A42">
              <w:rPr>
                <w:spacing w:val="-2"/>
                <w:sz w:val="16"/>
              </w:rPr>
              <w:t>5440089</w:t>
            </w:r>
          </w:p>
        </w:tc>
        <w:tc>
          <w:tcPr>
            <w:tcW w:w="5954" w:type="dxa"/>
            <w:tcBorders>
              <w:top w:val="single" w:sz="4" w:space="0" w:color="000000"/>
              <w:bottom w:val="single" w:sz="4" w:space="0" w:color="000000"/>
            </w:tcBorders>
          </w:tcPr>
          <w:p w14:paraId="3D28BD6F" w14:textId="77777777" w:rsidR="003073A8" w:rsidRPr="00727A42" w:rsidRDefault="003073A8" w:rsidP="009F3DA8">
            <w:pPr>
              <w:spacing w:line="230" w:lineRule="atLeast"/>
              <w:ind w:left="108"/>
              <w:rPr>
                <w:sz w:val="20"/>
              </w:rPr>
            </w:pPr>
            <w:r w:rsidRPr="00727A42">
              <w:rPr>
                <w:sz w:val="20"/>
              </w:rPr>
              <w:t>Banda</w:t>
            </w:r>
            <w:r w:rsidRPr="00727A42">
              <w:rPr>
                <w:spacing w:val="-6"/>
                <w:sz w:val="20"/>
              </w:rPr>
              <w:t xml:space="preserve"> </w:t>
            </w:r>
            <w:r w:rsidRPr="00727A42">
              <w:rPr>
                <w:sz w:val="20"/>
              </w:rPr>
              <w:t>adeziva</w:t>
            </w:r>
            <w:r w:rsidRPr="00727A42">
              <w:rPr>
                <w:spacing w:val="-6"/>
                <w:sz w:val="20"/>
              </w:rPr>
              <w:t xml:space="preserve"> </w:t>
            </w:r>
            <w:r w:rsidRPr="00727A42">
              <w:rPr>
                <w:sz w:val="20"/>
              </w:rPr>
              <w:t>izolatoare</w:t>
            </w:r>
            <w:r w:rsidRPr="00727A42">
              <w:rPr>
                <w:spacing w:val="-8"/>
                <w:sz w:val="20"/>
              </w:rPr>
              <w:t xml:space="preserve"> </w:t>
            </w:r>
            <w:r w:rsidRPr="00727A42">
              <w:rPr>
                <w:sz w:val="20"/>
              </w:rPr>
              <w:t>pe</w:t>
            </w:r>
            <w:r w:rsidRPr="00727A42">
              <w:rPr>
                <w:spacing w:val="-6"/>
                <w:sz w:val="20"/>
              </w:rPr>
              <w:t xml:space="preserve"> </w:t>
            </w:r>
            <w:r w:rsidRPr="00727A42">
              <w:rPr>
                <w:sz w:val="20"/>
              </w:rPr>
              <w:t>compound</w:t>
            </w:r>
            <w:r w:rsidRPr="00727A42">
              <w:rPr>
                <w:spacing w:val="-7"/>
                <w:sz w:val="20"/>
              </w:rPr>
              <w:t xml:space="preserve"> </w:t>
            </w:r>
            <w:r w:rsidRPr="00727A42">
              <w:rPr>
                <w:sz w:val="20"/>
              </w:rPr>
              <w:t>policasin,</w:t>
            </w:r>
            <w:r w:rsidRPr="00727A42">
              <w:rPr>
                <w:spacing w:val="-6"/>
                <w:sz w:val="20"/>
              </w:rPr>
              <w:t xml:space="preserve"> </w:t>
            </w:r>
            <w:r w:rsidRPr="00727A42">
              <w:rPr>
                <w:sz w:val="20"/>
              </w:rPr>
              <w:t>marca</w:t>
            </w:r>
            <w:r w:rsidRPr="00727A42">
              <w:rPr>
                <w:spacing w:val="-6"/>
                <w:sz w:val="20"/>
              </w:rPr>
              <w:t xml:space="preserve"> </w:t>
            </w:r>
            <w:r w:rsidRPr="00727A42">
              <w:rPr>
                <w:sz w:val="20"/>
              </w:rPr>
              <w:t>"ЛСЭПЛ", latime 20-30 mm, grosime de la 0,14 pina la 0,19 mm inclusiv</w:t>
            </w:r>
          </w:p>
        </w:tc>
        <w:tc>
          <w:tcPr>
            <w:tcW w:w="992" w:type="dxa"/>
            <w:tcBorders>
              <w:top w:val="single" w:sz="4" w:space="0" w:color="000000"/>
              <w:bottom w:val="single" w:sz="4" w:space="0" w:color="000000"/>
            </w:tcBorders>
          </w:tcPr>
          <w:p w14:paraId="5EF82443" w14:textId="77777777" w:rsidR="003073A8" w:rsidRPr="00727A42" w:rsidRDefault="003073A8" w:rsidP="009F3DA8">
            <w:pPr>
              <w:spacing w:before="115"/>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70940F7B" w14:textId="77777777" w:rsidR="003073A8" w:rsidRPr="00727A42" w:rsidRDefault="003073A8" w:rsidP="009F3DA8">
            <w:pPr>
              <w:spacing w:before="115"/>
              <w:ind w:left="109"/>
              <w:rPr>
                <w:spacing w:val="-2"/>
                <w:sz w:val="20"/>
              </w:rPr>
            </w:pPr>
            <w:r w:rsidRPr="00727A42">
              <w:rPr>
                <w:spacing w:val="-2"/>
                <w:sz w:val="20"/>
              </w:rPr>
              <w:t>0,800</w:t>
            </w:r>
          </w:p>
        </w:tc>
      </w:tr>
      <w:tr w:rsidR="003073A8" w:rsidRPr="00727A42" w14:paraId="19CE1084"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00190311" w14:textId="77777777" w:rsidR="003073A8" w:rsidRPr="00727A42" w:rsidRDefault="003073A8" w:rsidP="009F3DA8">
            <w:pPr>
              <w:rPr>
                <w:sz w:val="18"/>
              </w:rPr>
            </w:pPr>
          </w:p>
        </w:tc>
        <w:tc>
          <w:tcPr>
            <w:tcW w:w="1276" w:type="dxa"/>
            <w:tcBorders>
              <w:top w:val="single" w:sz="4" w:space="0" w:color="000000"/>
              <w:bottom w:val="single" w:sz="2" w:space="0" w:color="000000"/>
            </w:tcBorders>
          </w:tcPr>
          <w:p w14:paraId="5A975381" w14:textId="77777777" w:rsidR="003073A8" w:rsidRPr="00727A42" w:rsidRDefault="003073A8" w:rsidP="009F3DA8">
            <w:pPr>
              <w:spacing w:before="141"/>
              <w:ind w:left="46" w:right="29"/>
              <w:jc w:val="center"/>
              <w:rPr>
                <w:spacing w:val="-2"/>
                <w:sz w:val="16"/>
              </w:rPr>
            </w:pPr>
            <w:r w:rsidRPr="00727A42">
              <w:rPr>
                <w:spacing w:val="-2"/>
                <w:sz w:val="16"/>
              </w:rPr>
              <w:t>021102</w:t>
            </w:r>
          </w:p>
        </w:tc>
        <w:tc>
          <w:tcPr>
            <w:tcW w:w="5954" w:type="dxa"/>
            <w:tcBorders>
              <w:top w:val="single" w:sz="4" w:space="0" w:color="000000"/>
              <w:bottom w:val="single" w:sz="2" w:space="0" w:color="000000"/>
            </w:tcBorders>
          </w:tcPr>
          <w:p w14:paraId="7A6B5BC5" w14:textId="77777777" w:rsidR="003073A8" w:rsidRPr="00727A42" w:rsidRDefault="003073A8" w:rsidP="009F3DA8">
            <w:pPr>
              <w:spacing w:line="230" w:lineRule="atLeast"/>
              <w:ind w:left="108"/>
              <w:rPr>
                <w:sz w:val="20"/>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4"/>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4"/>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4"/>
                <w:sz w:val="20"/>
              </w:rPr>
              <w:t xml:space="preserve"> </w:t>
            </w:r>
            <w:r w:rsidRPr="00727A42">
              <w:rPr>
                <w:sz w:val="20"/>
              </w:rPr>
              <w:t>(cu exceptia conductelor principale), 10 t</w:t>
            </w:r>
          </w:p>
        </w:tc>
        <w:tc>
          <w:tcPr>
            <w:tcW w:w="992" w:type="dxa"/>
            <w:tcBorders>
              <w:top w:val="single" w:sz="4" w:space="0" w:color="000000"/>
              <w:bottom w:val="single" w:sz="2" w:space="0" w:color="000000"/>
            </w:tcBorders>
          </w:tcPr>
          <w:p w14:paraId="03AC8F3A" w14:textId="77777777" w:rsidR="003073A8" w:rsidRPr="00727A42" w:rsidRDefault="003073A8" w:rsidP="009F3DA8">
            <w:pPr>
              <w:ind w:left="106"/>
              <w:rPr>
                <w:spacing w:val="-2"/>
                <w:sz w:val="20"/>
              </w:rPr>
            </w:pPr>
            <w:r w:rsidRPr="00727A42">
              <w:rPr>
                <w:spacing w:val="-2"/>
                <w:sz w:val="20"/>
              </w:rPr>
              <w:t>h-</w:t>
            </w:r>
            <w:r w:rsidRPr="00727A42">
              <w:rPr>
                <w:spacing w:val="-5"/>
                <w:sz w:val="20"/>
              </w:rPr>
              <w:t>ut</w:t>
            </w:r>
          </w:p>
        </w:tc>
        <w:tc>
          <w:tcPr>
            <w:tcW w:w="1418" w:type="dxa"/>
            <w:tcBorders>
              <w:top w:val="single" w:sz="4" w:space="0" w:color="000000"/>
              <w:bottom w:val="single" w:sz="2" w:space="0" w:color="000000"/>
            </w:tcBorders>
          </w:tcPr>
          <w:p w14:paraId="0DFF64E3" w14:textId="77777777" w:rsidR="003073A8" w:rsidRPr="00727A42" w:rsidRDefault="003073A8" w:rsidP="009F3DA8">
            <w:pPr>
              <w:ind w:left="109"/>
              <w:rPr>
                <w:spacing w:val="-2"/>
                <w:sz w:val="20"/>
              </w:rPr>
            </w:pPr>
            <w:r w:rsidRPr="00727A42">
              <w:rPr>
                <w:spacing w:val="-2"/>
                <w:sz w:val="20"/>
              </w:rPr>
              <w:t>0,100</w:t>
            </w:r>
          </w:p>
        </w:tc>
      </w:tr>
      <w:tr w:rsidR="003073A8" w:rsidRPr="00727A42" w14:paraId="2ECCCC34"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115C4656"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1C03156E" w14:textId="77777777" w:rsidR="003073A8" w:rsidRPr="00727A42" w:rsidRDefault="003073A8" w:rsidP="009F3DA8">
            <w:pPr>
              <w:spacing w:before="23"/>
              <w:ind w:left="46" w:right="29"/>
              <w:jc w:val="center"/>
              <w:rPr>
                <w:spacing w:val="-2"/>
                <w:sz w:val="16"/>
              </w:rPr>
            </w:pPr>
            <w:r w:rsidRPr="00727A42">
              <w:rPr>
                <w:spacing w:val="-2"/>
                <w:sz w:val="16"/>
              </w:rPr>
              <w:t>400002</w:t>
            </w:r>
          </w:p>
        </w:tc>
        <w:tc>
          <w:tcPr>
            <w:tcW w:w="5954" w:type="dxa"/>
            <w:tcBorders>
              <w:top w:val="single" w:sz="2" w:space="0" w:color="000000"/>
              <w:bottom w:val="single" w:sz="4" w:space="0" w:color="000000"/>
            </w:tcBorders>
          </w:tcPr>
          <w:p w14:paraId="3D59DBAD" w14:textId="77777777" w:rsidR="003073A8" w:rsidRPr="00727A42" w:rsidRDefault="003073A8" w:rsidP="009F3DA8">
            <w:pPr>
              <w:spacing w:line="210" w:lineRule="exact"/>
              <w:ind w:left="108"/>
              <w:rPr>
                <w:sz w:val="20"/>
              </w:rPr>
            </w:pPr>
            <w:r w:rsidRPr="00727A42">
              <w:rPr>
                <w:sz w:val="20"/>
              </w:rPr>
              <w:t>Automobile</w:t>
            </w:r>
            <w:r w:rsidRPr="00727A42">
              <w:rPr>
                <w:spacing w:val="-4"/>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4"/>
                <w:sz w:val="20"/>
              </w:rPr>
              <w:t xml:space="preserve"> </w:t>
            </w:r>
            <w:r w:rsidRPr="00727A42">
              <w:rPr>
                <w:sz w:val="20"/>
              </w:rPr>
              <w:t>8</w:t>
            </w:r>
            <w:r w:rsidRPr="00727A42">
              <w:rPr>
                <w:spacing w:val="-2"/>
                <w:sz w:val="20"/>
              </w:rPr>
              <w:t xml:space="preserve"> </w:t>
            </w:r>
            <w:r w:rsidRPr="00727A42">
              <w:rPr>
                <w:spacing w:val="-10"/>
                <w:sz w:val="20"/>
              </w:rPr>
              <w:t>t</w:t>
            </w:r>
          </w:p>
        </w:tc>
        <w:tc>
          <w:tcPr>
            <w:tcW w:w="992" w:type="dxa"/>
            <w:tcBorders>
              <w:top w:val="single" w:sz="2" w:space="0" w:color="000000"/>
              <w:bottom w:val="single" w:sz="4" w:space="0" w:color="000000"/>
            </w:tcBorders>
          </w:tcPr>
          <w:p w14:paraId="3B4D56F6"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4" w:space="0" w:color="000000"/>
            </w:tcBorders>
          </w:tcPr>
          <w:p w14:paraId="210DF06A" w14:textId="77777777" w:rsidR="003073A8" w:rsidRPr="00727A42" w:rsidRDefault="003073A8" w:rsidP="009F3DA8">
            <w:pPr>
              <w:spacing w:line="210" w:lineRule="exact"/>
              <w:ind w:left="109"/>
              <w:rPr>
                <w:spacing w:val="-2"/>
                <w:sz w:val="20"/>
              </w:rPr>
            </w:pPr>
            <w:r w:rsidRPr="00727A42">
              <w:rPr>
                <w:spacing w:val="-2"/>
                <w:sz w:val="20"/>
              </w:rPr>
              <w:t>0,100</w:t>
            </w:r>
          </w:p>
        </w:tc>
      </w:tr>
      <w:tr w:rsidR="003073A8" w:rsidRPr="00727A42" w14:paraId="70C6671B"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06"/>
        </w:trPr>
        <w:tc>
          <w:tcPr>
            <w:tcW w:w="709" w:type="dxa"/>
            <w:tcBorders>
              <w:top w:val="single" w:sz="4" w:space="0" w:color="000000"/>
              <w:bottom w:val="single" w:sz="4" w:space="0" w:color="000000"/>
            </w:tcBorders>
          </w:tcPr>
          <w:p w14:paraId="01C2BB7D" w14:textId="77777777" w:rsidR="003073A8" w:rsidRPr="00727A42" w:rsidRDefault="003073A8" w:rsidP="009F3DA8">
            <w:pPr>
              <w:spacing w:line="275" w:lineRule="exact"/>
              <w:ind w:left="107"/>
              <w:rPr>
                <w:spacing w:val="-5"/>
              </w:rPr>
            </w:pPr>
            <w:r w:rsidRPr="00727A42">
              <w:rPr>
                <w:spacing w:val="-5"/>
              </w:rPr>
              <w:t>39</w:t>
            </w:r>
          </w:p>
        </w:tc>
        <w:tc>
          <w:tcPr>
            <w:tcW w:w="1276" w:type="dxa"/>
            <w:tcBorders>
              <w:top w:val="single" w:sz="4" w:space="0" w:color="000000"/>
              <w:bottom w:val="single" w:sz="4" w:space="0" w:color="000000"/>
            </w:tcBorders>
          </w:tcPr>
          <w:p w14:paraId="269F60A9"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4B4BFA5B" w14:textId="77777777" w:rsidR="003073A8" w:rsidRPr="00727A42" w:rsidRDefault="003073A8" w:rsidP="009F3DA8">
            <w:pPr>
              <w:ind w:left="108"/>
              <w:rPr>
                <w:sz w:val="20"/>
              </w:rPr>
            </w:pPr>
            <w:r w:rsidRPr="00727A42">
              <w:rPr>
                <w:sz w:val="20"/>
              </w:rPr>
              <w:t>Cablu</w:t>
            </w:r>
            <w:r w:rsidRPr="00727A42">
              <w:rPr>
                <w:spacing w:val="-6"/>
                <w:sz w:val="20"/>
              </w:rPr>
              <w:t xml:space="preserve"> </w:t>
            </w:r>
            <w:r w:rsidRPr="00727A42">
              <w:rPr>
                <w:sz w:val="20"/>
              </w:rPr>
              <w:t>cu</w:t>
            </w:r>
            <w:r w:rsidRPr="00727A42">
              <w:rPr>
                <w:spacing w:val="-5"/>
                <w:sz w:val="20"/>
              </w:rPr>
              <w:t xml:space="preserve"> </w:t>
            </w:r>
            <w:r w:rsidRPr="00727A42">
              <w:rPr>
                <w:sz w:val="20"/>
              </w:rPr>
              <w:t>fire</w:t>
            </w:r>
            <w:r w:rsidRPr="00727A42">
              <w:rPr>
                <w:spacing w:val="-6"/>
                <w:sz w:val="20"/>
              </w:rPr>
              <w:t xml:space="preserve"> </w:t>
            </w:r>
            <w:r w:rsidRPr="00727A42">
              <w:rPr>
                <w:sz w:val="20"/>
              </w:rPr>
              <w:t>din</w:t>
            </w:r>
            <w:r w:rsidRPr="00727A42">
              <w:rPr>
                <w:spacing w:val="-5"/>
                <w:sz w:val="20"/>
              </w:rPr>
              <w:t xml:space="preserve"> </w:t>
            </w:r>
            <w:r w:rsidRPr="00727A42">
              <w:rPr>
                <w:sz w:val="20"/>
              </w:rPr>
              <w:t>cupru</w:t>
            </w:r>
            <w:r w:rsidRPr="00727A42">
              <w:rPr>
                <w:spacing w:val="-5"/>
                <w:sz w:val="20"/>
              </w:rPr>
              <w:t xml:space="preserve"> </w:t>
            </w:r>
            <w:r w:rsidRPr="00727A42">
              <w:rPr>
                <w:sz w:val="20"/>
              </w:rPr>
              <w:t>sect</w:t>
            </w:r>
            <w:r w:rsidRPr="00727A42">
              <w:rPr>
                <w:spacing w:val="-6"/>
                <w:sz w:val="20"/>
              </w:rPr>
              <w:t xml:space="preserve"> </w:t>
            </w:r>
            <w:r w:rsidRPr="00727A42">
              <w:rPr>
                <w:sz w:val="20"/>
              </w:rPr>
              <w:t>3x2,5</w:t>
            </w:r>
            <w:r w:rsidRPr="00727A42">
              <w:rPr>
                <w:spacing w:val="-1"/>
                <w:sz w:val="20"/>
              </w:rPr>
              <w:t xml:space="preserve"> </w:t>
            </w:r>
            <w:r w:rsidRPr="00727A42">
              <w:rPr>
                <w:sz w:val="20"/>
              </w:rPr>
              <w:t>ВВГнг-LS-</w:t>
            </w:r>
            <w:r w:rsidRPr="00727A42">
              <w:rPr>
                <w:spacing w:val="-4"/>
                <w:sz w:val="20"/>
              </w:rPr>
              <w:t>0.66</w:t>
            </w:r>
          </w:p>
        </w:tc>
        <w:tc>
          <w:tcPr>
            <w:tcW w:w="992" w:type="dxa"/>
            <w:tcBorders>
              <w:top w:val="single" w:sz="4" w:space="0" w:color="000000"/>
              <w:bottom w:val="single" w:sz="4" w:space="0" w:color="000000"/>
            </w:tcBorders>
          </w:tcPr>
          <w:p w14:paraId="3CD04010" w14:textId="77777777" w:rsidR="003073A8" w:rsidRPr="00727A42" w:rsidRDefault="003073A8" w:rsidP="009F3DA8">
            <w:pPr>
              <w:spacing w:before="114"/>
              <w:ind w:left="16" w:right="1"/>
              <w:jc w:val="center"/>
              <w:rPr>
                <w:spacing w:val="-10"/>
              </w:rPr>
            </w:pPr>
            <w:r w:rsidRPr="00727A42">
              <w:rPr>
                <w:spacing w:val="-10"/>
              </w:rPr>
              <w:t>m</w:t>
            </w:r>
          </w:p>
        </w:tc>
        <w:tc>
          <w:tcPr>
            <w:tcW w:w="1418" w:type="dxa"/>
            <w:tcBorders>
              <w:top w:val="single" w:sz="4" w:space="0" w:color="000000"/>
              <w:bottom w:val="single" w:sz="4" w:space="0" w:color="000000"/>
            </w:tcBorders>
          </w:tcPr>
          <w:p w14:paraId="1C3678D6" w14:textId="77777777" w:rsidR="003073A8" w:rsidRPr="00727A42" w:rsidRDefault="003073A8" w:rsidP="009F3DA8">
            <w:pPr>
              <w:spacing w:before="114"/>
              <w:ind w:left="318"/>
              <w:rPr>
                <w:spacing w:val="-2"/>
              </w:rPr>
            </w:pPr>
            <w:r w:rsidRPr="00727A42">
              <w:rPr>
                <w:spacing w:val="-2"/>
              </w:rPr>
              <w:t>250,000</w:t>
            </w:r>
          </w:p>
        </w:tc>
      </w:tr>
      <w:tr w:rsidR="003073A8" w:rsidRPr="00727A42" w14:paraId="6CFC65D7"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66"/>
        </w:trPr>
        <w:tc>
          <w:tcPr>
            <w:tcW w:w="709" w:type="dxa"/>
            <w:tcBorders>
              <w:top w:val="single" w:sz="4" w:space="0" w:color="000000"/>
              <w:bottom w:val="single" w:sz="4" w:space="0" w:color="000000"/>
            </w:tcBorders>
          </w:tcPr>
          <w:p w14:paraId="066E6DF3"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557CAF8F" w14:textId="77777777" w:rsidR="003073A8" w:rsidRPr="00727A42" w:rsidRDefault="003073A8" w:rsidP="009F3DA8">
            <w:pPr>
              <w:spacing w:line="182" w:lineRule="exact"/>
              <w:ind w:left="561" w:right="84" w:hanging="454"/>
              <w:rPr>
                <w:sz w:val="16"/>
              </w:rPr>
            </w:pPr>
            <w:r w:rsidRPr="00727A42">
              <w:rPr>
                <w:sz w:val="16"/>
              </w:rPr>
              <w:t>Cablu</w:t>
            </w:r>
            <w:r w:rsidRPr="00727A42">
              <w:rPr>
                <w:spacing w:val="-10"/>
                <w:sz w:val="16"/>
              </w:rPr>
              <w:t xml:space="preserve"> </w:t>
            </w:r>
            <w:r w:rsidRPr="00727A42">
              <w:rPr>
                <w:sz w:val="16"/>
              </w:rPr>
              <w:t>cu</w:t>
            </w:r>
            <w:r w:rsidRPr="00727A42">
              <w:rPr>
                <w:spacing w:val="-10"/>
                <w:sz w:val="16"/>
              </w:rPr>
              <w:t xml:space="preserve"> </w:t>
            </w:r>
            <w:r w:rsidRPr="00727A42">
              <w:rPr>
                <w:sz w:val="16"/>
              </w:rPr>
              <w:t>fire</w:t>
            </w:r>
            <w:r w:rsidRPr="00727A42">
              <w:rPr>
                <w:spacing w:val="-10"/>
                <w:sz w:val="16"/>
              </w:rPr>
              <w:t xml:space="preserve"> </w:t>
            </w:r>
            <w:r w:rsidRPr="00727A42">
              <w:rPr>
                <w:sz w:val="16"/>
              </w:rPr>
              <w:t>din</w:t>
            </w:r>
            <w:r w:rsidRPr="00727A42">
              <w:rPr>
                <w:spacing w:val="40"/>
                <w:sz w:val="16"/>
              </w:rPr>
              <w:t xml:space="preserve"> </w:t>
            </w:r>
            <w:r w:rsidRPr="00727A42">
              <w:rPr>
                <w:spacing w:val="-6"/>
                <w:sz w:val="16"/>
              </w:rPr>
              <w:t>cu</w:t>
            </w:r>
          </w:p>
        </w:tc>
        <w:tc>
          <w:tcPr>
            <w:tcW w:w="5954" w:type="dxa"/>
            <w:tcBorders>
              <w:top w:val="single" w:sz="4" w:space="0" w:color="000000"/>
              <w:bottom w:val="single" w:sz="4" w:space="0" w:color="000000"/>
            </w:tcBorders>
          </w:tcPr>
          <w:p w14:paraId="2B67E834" w14:textId="77777777" w:rsidR="003073A8" w:rsidRPr="00727A42" w:rsidRDefault="003073A8" w:rsidP="009F3DA8">
            <w:pPr>
              <w:ind w:left="108"/>
              <w:rPr>
                <w:sz w:val="20"/>
              </w:rPr>
            </w:pPr>
            <w:r w:rsidRPr="00727A42">
              <w:rPr>
                <w:sz w:val="20"/>
              </w:rPr>
              <w:t>Cablu</w:t>
            </w:r>
            <w:r w:rsidRPr="00727A42">
              <w:rPr>
                <w:spacing w:val="-6"/>
                <w:sz w:val="20"/>
              </w:rPr>
              <w:t xml:space="preserve"> </w:t>
            </w:r>
            <w:r w:rsidRPr="00727A42">
              <w:rPr>
                <w:sz w:val="20"/>
              </w:rPr>
              <w:t>cu</w:t>
            </w:r>
            <w:r w:rsidRPr="00727A42">
              <w:rPr>
                <w:spacing w:val="-5"/>
                <w:sz w:val="20"/>
              </w:rPr>
              <w:t xml:space="preserve"> </w:t>
            </w:r>
            <w:r w:rsidRPr="00727A42">
              <w:rPr>
                <w:sz w:val="20"/>
              </w:rPr>
              <w:t>fire</w:t>
            </w:r>
            <w:r w:rsidRPr="00727A42">
              <w:rPr>
                <w:spacing w:val="-6"/>
                <w:sz w:val="20"/>
              </w:rPr>
              <w:t xml:space="preserve"> </w:t>
            </w:r>
            <w:r w:rsidRPr="00727A42">
              <w:rPr>
                <w:sz w:val="20"/>
              </w:rPr>
              <w:t>din</w:t>
            </w:r>
            <w:r w:rsidRPr="00727A42">
              <w:rPr>
                <w:spacing w:val="-5"/>
                <w:sz w:val="20"/>
              </w:rPr>
              <w:t xml:space="preserve"> </w:t>
            </w:r>
            <w:r w:rsidRPr="00727A42">
              <w:rPr>
                <w:sz w:val="20"/>
              </w:rPr>
              <w:t>cupru</w:t>
            </w:r>
            <w:r w:rsidRPr="00727A42">
              <w:rPr>
                <w:spacing w:val="-5"/>
                <w:sz w:val="20"/>
              </w:rPr>
              <w:t xml:space="preserve"> </w:t>
            </w:r>
            <w:r w:rsidRPr="00727A42">
              <w:rPr>
                <w:sz w:val="20"/>
              </w:rPr>
              <w:t>sect</w:t>
            </w:r>
            <w:r w:rsidRPr="00727A42">
              <w:rPr>
                <w:spacing w:val="-6"/>
                <w:sz w:val="20"/>
              </w:rPr>
              <w:t xml:space="preserve"> </w:t>
            </w:r>
            <w:r w:rsidRPr="00727A42">
              <w:rPr>
                <w:sz w:val="20"/>
              </w:rPr>
              <w:t>3x1,5</w:t>
            </w:r>
            <w:r w:rsidRPr="00727A42">
              <w:rPr>
                <w:spacing w:val="-1"/>
                <w:sz w:val="20"/>
              </w:rPr>
              <w:t xml:space="preserve"> </w:t>
            </w:r>
            <w:r w:rsidRPr="00727A42">
              <w:rPr>
                <w:sz w:val="20"/>
              </w:rPr>
              <w:t>ВВГнг-LS-</w:t>
            </w:r>
            <w:r w:rsidRPr="00727A42">
              <w:rPr>
                <w:spacing w:val="-4"/>
                <w:sz w:val="20"/>
              </w:rPr>
              <w:t>0.66</w:t>
            </w:r>
          </w:p>
        </w:tc>
        <w:tc>
          <w:tcPr>
            <w:tcW w:w="992" w:type="dxa"/>
            <w:tcBorders>
              <w:top w:val="single" w:sz="4" w:space="0" w:color="000000"/>
              <w:bottom w:val="single" w:sz="4" w:space="0" w:color="000000"/>
            </w:tcBorders>
          </w:tcPr>
          <w:p w14:paraId="4C43D1E8" w14:textId="77777777" w:rsidR="003073A8" w:rsidRPr="00727A42" w:rsidRDefault="003073A8" w:rsidP="009F3DA8">
            <w:pPr>
              <w:spacing w:before="70"/>
              <w:ind w:left="106"/>
              <w:rPr>
                <w:spacing w:val="-10"/>
                <w:sz w:val="20"/>
              </w:rPr>
            </w:pPr>
            <w:r w:rsidRPr="00727A42">
              <w:rPr>
                <w:spacing w:val="-10"/>
                <w:sz w:val="20"/>
              </w:rPr>
              <w:t>m</w:t>
            </w:r>
          </w:p>
        </w:tc>
        <w:tc>
          <w:tcPr>
            <w:tcW w:w="1418" w:type="dxa"/>
            <w:tcBorders>
              <w:top w:val="single" w:sz="4" w:space="0" w:color="000000"/>
              <w:bottom w:val="single" w:sz="4" w:space="0" w:color="000000"/>
            </w:tcBorders>
          </w:tcPr>
          <w:p w14:paraId="60D881E7" w14:textId="77777777" w:rsidR="003073A8" w:rsidRPr="00727A42" w:rsidRDefault="003073A8" w:rsidP="009F3DA8">
            <w:pPr>
              <w:spacing w:before="70"/>
              <w:ind w:left="109"/>
              <w:rPr>
                <w:spacing w:val="-2"/>
                <w:sz w:val="20"/>
              </w:rPr>
            </w:pPr>
            <w:r w:rsidRPr="00727A42">
              <w:rPr>
                <w:spacing w:val="-2"/>
                <w:sz w:val="20"/>
              </w:rPr>
              <w:t>250,000</w:t>
            </w:r>
          </w:p>
        </w:tc>
      </w:tr>
      <w:tr w:rsidR="003073A8" w:rsidRPr="00727A42" w14:paraId="7B6C920B"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781"/>
        </w:trPr>
        <w:tc>
          <w:tcPr>
            <w:tcW w:w="709" w:type="dxa"/>
            <w:tcBorders>
              <w:top w:val="single" w:sz="4" w:space="0" w:color="000000"/>
              <w:bottom w:val="single" w:sz="4" w:space="0" w:color="000000"/>
            </w:tcBorders>
          </w:tcPr>
          <w:p w14:paraId="29DBCAAA" w14:textId="77777777" w:rsidR="003073A8" w:rsidRPr="00727A42" w:rsidRDefault="003073A8" w:rsidP="009F3DA8">
            <w:pPr>
              <w:spacing w:before="1"/>
              <w:ind w:left="107"/>
              <w:rPr>
                <w:spacing w:val="-5"/>
              </w:rPr>
            </w:pPr>
            <w:r w:rsidRPr="00727A42">
              <w:rPr>
                <w:spacing w:val="-5"/>
              </w:rPr>
              <w:t>40</w:t>
            </w:r>
          </w:p>
        </w:tc>
        <w:tc>
          <w:tcPr>
            <w:tcW w:w="1276" w:type="dxa"/>
            <w:tcBorders>
              <w:top w:val="single" w:sz="4" w:space="0" w:color="000000"/>
              <w:bottom w:val="single" w:sz="4" w:space="0" w:color="000000"/>
            </w:tcBorders>
          </w:tcPr>
          <w:p w14:paraId="6FFAA26A" w14:textId="77777777" w:rsidR="003073A8" w:rsidRPr="00727A42" w:rsidRDefault="003073A8" w:rsidP="009F3DA8">
            <w:pPr>
              <w:widowControl w:val="0"/>
              <w:autoSpaceDE w:val="0"/>
              <w:autoSpaceDN w:val="0"/>
              <w:spacing w:before="1"/>
              <w:ind w:left="108"/>
            </w:pPr>
            <w:r w:rsidRPr="00727A42">
              <w:rPr>
                <w:spacing w:val="-2"/>
                <w:szCs w:val="22"/>
              </w:rPr>
              <w:t>08-02-</w:t>
            </w:r>
            <w:r w:rsidRPr="00727A42">
              <w:rPr>
                <w:spacing w:val="-5"/>
                <w:szCs w:val="22"/>
              </w:rPr>
              <w:t>412</w:t>
            </w:r>
          </w:p>
          <w:p w14:paraId="7D35A15C" w14:textId="77777777" w:rsidR="003073A8" w:rsidRPr="00727A42" w:rsidRDefault="003073A8" w:rsidP="009F3DA8">
            <w:pPr>
              <w:spacing w:before="1"/>
              <w:ind w:left="108"/>
              <w:rPr>
                <w:spacing w:val="-2"/>
              </w:rPr>
            </w:pPr>
            <w:r w:rsidRPr="00727A42">
              <w:rPr>
                <w:spacing w:val="-2"/>
              </w:rPr>
              <w:t>-</w:t>
            </w:r>
            <w:r w:rsidRPr="00727A42">
              <w:rPr>
                <w:spacing w:val="-12"/>
              </w:rPr>
              <w:t>3</w:t>
            </w:r>
          </w:p>
        </w:tc>
        <w:tc>
          <w:tcPr>
            <w:tcW w:w="5954" w:type="dxa"/>
            <w:tcBorders>
              <w:top w:val="single" w:sz="4" w:space="0" w:color="000000"/>
              <w:bottom w:val="single" w:sz="4" w:space="0" w:color="000000"/>
            </w:tcBorders>
          </w:tcPr>
          <w:p w14:paraId="0D7C3325" w14:textId="77777777" w:rsidR="003073A8" w:rsidRPr="00727A42" w:rsidRDefault="003073A8" w:rsidP="009F3DA8">
            <w:pPr>
              <w:ind w:left="108"/>
              <w:rPr>
                <w:sz w:val="20"/>
              </w:rPr>
            </w:pPr>
            <w:r w:rsidRPr="00727A42">
              <w:rPr>
                <w:sz w:val="20"/>
              </w:rPr>
              <w:t>Introducerea</w:t>
            </w:r>
            <w:r w:rsidRPr="00727A42">
              <w:rPr>
                <w:spacing w:val="-5"/>
                <w:sz w:val="20"/>
              </w:rPr>
              <w:t xml:space="preserve"> </w:t>
            </w:r>
            <w:r w:rsidRPr="00727A42">
              <w:rPr>
                <w:sz w:val="20"/>
              </w:rPr>
              <w:t>conductorilor</w:t>
            </w:r>
            <w:r w:rsidRPr="00727A42">
              <w:rPr>
                <w:spacing w:val="-5"/>
                <w:sz w:val="20"/>
              </w:rPr>
              <w:t xml:space="preserve"> </w:t>
            </w:r>
            <w:r w:rsidRPr="00727A42">
              <w:rPr>
                <w:sz w:val="20"/>
              </w:rPr>
              <w:t>in</w:t>
            </w:r>
            <w:r w:rsidRPr="00727A42">
              <w:rPr>
                <w:spacing w:val="-7"/>
                <w:sz w:val="20"/>
              </w:rPr>
              <w:t xml:space="preserve"> </w:t>
            </w:r>
            <w:r w:rsidRPr="00727A42">
              <w:rPr>
                <w:sz w:val="20"/>
              </w:rPr>
              <w:t>tevi</w:t>
            </w:r>
            <w:r w:rsidRPr="00727A42">
              <w:rPr>
                <w:spacing w:val="-6"/>
                <w:sz w:val="20"/>
              </w:rPr>
              <w:t xml:space="preserve"> </w:t>
            </w:r>
            <w:r w:rsidRPr="00727A42">
              <w:rPr>
                <w:sz w:val="20"/>
              </w:rPr>
              <w:t>si</w:t>
            </w:r>
            <w:r w:rsidRPr="00727A42">
              <w:rPr>
                <w:spacing w:val="-6"/>
                <w:sz w:val="20"/>
              </w:rPr>
              <w:t xml:space="preserve"> </w:t>
            </w:r>
            <w:r w:rsidRPr="00727A42">
              <w:rPr>
                <w:sz w:val="20"/>
              </w:rPr>
              <w:t>furtunuri</w:t>
            </w:r>
            <w:r w:rsidRPr="00727A42">
              <w:rPr>
                <w:spacing w:val="-6"/>
                <w:sz w:val="20"/>
              </w:rPr>
              <w:t xml:space="preserve"> </w:t>
            </w:r>
            <w:r w:rsidRPr="00727A42">
              <w:rPr>
                <w:sz w:val="20"/>
              </w:rPr>
              <w:t>metalice</w:t>
            </w:r>
            <w:r w:rsidRPr="00727A42">
              <w:rPr>
                <w:spacing w:val="-5"/>
                <w:sz w:val="20"/>
              </w:rPr>
              <w:t xml:space="preserve"> </w:t>
            </w:r>
            <w:r w:rsidRPr="00727A42">
              <w:rPr>
                <w:sz w:val="20"/>
              </w:rPr>
              <w:t>pozate:</w:t>
            </w:r>
            <w:r w:rsidRPr="00727A42">
              <w:rPr>
                <w:spacing w:val="-5"/>
                <w:sz w:val="20"/>
              </w:rPr>
              <w:t xml:space="preserve"> </w:t>
            </w:r>
            <w:r w:rsidRPr="00727A42">
              <w:rPr>
                <w:sz w:val="20"/>
              </w:rPr>
              <w:t>primul conductor monofir sau multifir in impletire comuna, sectiune sumara pina la 16 mm2</w:t>
            </w:r>
          </w:p>
        </w:tc>
        <w:tc>
          <w:tcPr>
            <w:tcW w:w="992" w:type="dxa"/>
            <w:tcBorders>
              <w:top w:val="single" w:sz="4" w:space="0" w:color="000000"/>
              <w:bottom w:val="single" w:sz="4" w:space="0" w:color="000000"/>
            </w:tcBorders>
          </w:tcPr>
          <w:p w14:paraId="70C2DB7E" w14:textId="77777777" w:rsidR="003073A8" w:rsidRPr="00727A42" w:rsidRDefault="003073A8" w:rsidP="009F3DA8">
            <w:pPr>
              <w:spacing w:before="253"/>
              <w:ind w:right="459"/>
              <w:jc w:val="center"/>
            </w:pPr>
            <w:r w:rsidRPr="00727A42">
              <w:t>100</w:t>
            </w:r>
            <w:r w:rsidRPr="00727A42">
              <w:rPr>
                <w:spacing w:val="-10"/>
              </w:rPr>
              <w:t>m</w:t>
            </w:r>
          </w:p>
        </w:tc>
        <w:tc>
          <w:tcPr>
            <w:tcW w:w="1418" w:type="dxa"/>
            <w:tcBorders>
              <w:top w:val="single" w:sz="4" w:space="0" w:color="000000"/>
              <w:bottom w:val="single" w:sz="4" w:space="0" w:color="000000"/>
            </w:tcBorders>
          </w:tcPr>
          <w:p w14:paraId="7E6B74CB" w14:textId="77777777" w:rsidR="003073A8" w:rsidRPr="00727A42" w:rsidRDefault="003073A8" w:rsidP="009F3DA8">
            <w:pPr>
              <w:spacing w:before="253"/>
              <w:ind w:left="438"/>
              <w:rPr>
                <w:spacing w:val="-2"/>
              </w:rPr>
            </w:pPr>
            <w:r w:rsidRPr="00727A42">
              <w:rPr>
                <w:spacing w:val="-2"/>
              </w:rPr>
              <w:t>0,600</w:t>
            </w:r>
          </w:p>
        </w:tc>
      </w:tr>
      <w:tr w:rsidR="003073A8" w:rsidRPr="00727A42" w14:paraId="20EDA594"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F2BAB68"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195B6E8E" w14:textId="77777777" w:rsidR="003073A8" w:rsidRPr="00727A42" w:rsidRDefault="003073A8" w:rsidP="009F3DA8">
            <w:pPr>
              <w:spacing w:before="25"/>
              <w:ind w:left="43" w:right="29"/>
              <w:jc w:val="center"/>
              <w:rPr>
                <w:spacing w:val="-10"/>
                <w:sz w:val="16"/>
              </w:rPr>
            </w:pPr>
            <w:r w:rsidRPr="00727A42">
              <w:rPr>
                <w:spacing w:val="-10"/>
                <w:sz w:val="16"/>
              </w:rPr>
              <w:t>1</w:t>
            </w:r>
          </w:p>
        </w:tc>
        <w:tc>
          <w:tcPr>
            <w:tcW w:w="5954" w:type="dxa"/>
            <w:tcBorders>
              <w:top w:val="single" w:sz="4" w:space="0" w:color="000000"/>
              <w:bottom w:val="single" w:sz="4" w:space="0" w:color="000000"/>
            </w:tcBorders>
          </w:tcPr>
          <w:p w14:paraId="63ACF2C8" w14:textId="77777777" w:rsidR="003073A8" w:rsidRPr="00727A42" w:rsidRDefault="003073A8" w:rsidP="009F3DA8">
            <w:pPr>
              <w:spacing w:line="210" w:lineRule="exact"/>
              <w:ind w:left="108"/>
              <w:rPr>
                <w:spacing w:val="-2"/>
                <w:sz w:val="20"/>
              </w:rPr>
            </w:pPr>
            <w:r w:rsidRPr="00727A42">
              <w:rPr>
                <w:spacing w:val="-2"/>
                <w:sz w:val="20"/>
              </w:rPr>
              <w:t>Muncitor</w:t>
            </w:r>
          </w:p>
        </w:tc>
        <w:tc>
          <w:tcPr>
            <w:tcW w:w="992" w:type="dxa"/>
            <w:tcBorders>
              <w:top w:val="single" w:sz="4" w:space="0" w:color="000000"/>
              <w:bottom w:val="single" w:sz="4" w:space="0" w:color="000000"/>
            </w:tcBorders>
          </w:tcPr>
          <w:p w14:paraId="7CEAE182"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4" w:space="0" w:color="000000"/>
            </w:tcBorders>
          </w:tcPr>
          <w:p w14:paraId="59DA25EC" w14:textId="77777777" w:rsidR="003073A8" w:rsidRPr="00727A42" w:rsidRDefault="003073A8" w:rsidP="009F3DA8">
            <w:pPr>
              <w:spacing w:line="210" w:lineRule="exact"/>
              <w:ind w:left="109"/>
              <w:rPr>
                <w:spacing w:val="-2"/>
                <w:sz w:val="20"/>
              </w:rPr>
            </w:pPr>
            <w:r w:rsidRPr="00727A42">
              <w:rPr>
                <w:spacing w:val="-2"/>
                <w:sz w:val="20"/>
              </w:rPr>
              <w:t>4,716</w:t>
            </w:r>
          </w:p>
        </w:tc>
      </w:tr>
      <w:tr w:rsidR="003073A8" w:rsidRPr="00727A42" w14:paraId="7923C84A"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7F5E63F"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0F8EE3AB" w14:textId="77777777" w:rsidR="003073A8" w:rsidRPr="00727A42" w:rsidRDefault="003073A8" w:rsidP="009F3DA8">
            <w:pPr>
              <w:spacing w:before="1"/>
              <w:ind w:left="43" w:right="29"/>
              <w:jc w:val="center"/>
              <w:rPr>
                <w:spacing w:val="-2"/>
                <w:sz w:val="16"/>
              </w:rPr>
            </w:pPr>
            <w:r w:rsidRPr="00727A42">
              <w:rPr>
                <w:spacing w:val="-2"/>
                <w:sz w:val="16"/>
              </w:rPr>
              <w:t>1019852</w:t>
            </w:r>
          </w:p>
        </w:tc>
        <w:tc>
          <w:tcPr>
            <w:tcW w:w="5954" w:type="dxa"/>
            <w:tcBorders>
              <w:top w:val="single" w:sz="4" w:space="0" w:color="000000"/>
              <w:bottom w:val="single" w:sz="4" w:space="0" w:color="000000"/>
            </w:tcBorders>
          </w:tcPr>
          <w:p w14:paraId="77C0D65C" w14:textId="77777777" w:rsidR="003073A8" w:rsidRPr="00727A42" w:rsidRDefault="003073A8" w:rsidP="009F3DA8">
            <w:pPr>
              <w:spacing w:line="210" w:lineRule="exact"/>
              <w:ind w:left="108"/>
              <w:rPr>
                <w:spacing w:val="-2"/>
                <w:sz w:val="20"/>
              </w:rPr>
            </w:pPr>
            <w:r w:rsidRPr="00727A42">
              <w:rPr>
                <w:spacing w:val="-2"/>
                <w:sz w:val="20"/>
              </w:rPr>
              <w:t>Vopsea</w:t>
            </w:r>
          </w:p>
        </w:tc>
        <w:tc>
          <w:tcPr>
            <w:tcW w:w="992" w:type="dxa"/>
            <w:tcBorders>
              <w:top w:val="single" w:sz="4" w:space="0" w:color="000000"/>
              <w:bottom w:val="single" w:sz="4" w:space="0" w:color="000000"/>
            </w:tcBorders>
          </w:tcPr>
          <w:p w14:paraId="3BEC6CF3"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781C84E9" w14:textId="77777777" w:rsidR="003073A8" w:rsidRPr="00727A42" w:rsidRDefault="003073A8" w:rsidP="009F3DA8">
            <w:pPr>
              <w:spacing w:line="210" w:lineRule="exact"/>
              <w:ind w:left="109"/>
              <w:rPr>
                <w:spacing w:val="-2"/>
                <w:sz w:val="20"/>
              </w:rPr>
            </w:pPr>
            <w:r w:rsidRPr="00727A42">
              <w:rPr>
                <w:spacing w:val="-2"/>
                <w:sz w:val="20"/>
              </w:rPr>
              <w:t>0,012</w:t>
            </w:r>
          </w:p>
        </w:tc>
      </w:tr>
      <w:tr w:rsidR="003073A8" w:rsidRPr="00727A42" w14:paraId="3B74DA55"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CC7C394"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46A6F8FB" w14:textId="77777777" w:rsidR="003073A8" w:rsidRPr="00727A42" w:rsidRDefault="003073A8" w:rsidP="009F3DA8">
            <w:pPr>
              <w:spacing w:before="1"/>
              <w:ind w:left="43" w:right="29"/>
              <w:jc w:val="center"/>
              <w:rPr>
                <w:spacing w:val="-2"/>
                <w:sz w:val="16"/>
              </w:rPr>
            </w:pPr>
            <w:r w:rsidRPr="00727A42">
              <w:rPr>
                <w:spacing w:val="-2"/>
                <w:sz w:val="16"/>
              </w:rPr>
              <w:t>5009041</w:t>
            </w:r>
          </w:p>
        </w:tc>
        <w:tc>
          <w:tcPr>
            <w:tcW w:w="5954" w:type="dxa"/>
            <w:tcBorders>
              <w:top w:val="single" w:sz="4" w:space="0" w:color="000000"/>
              <w:bottom w:val="single" w:sz="4" w:space="0" w:color="000000"/>
            </w:tcBorders>
          </w:tcPr>
          <w:p w14:paraId="0EAA8489" w14:textId="77777777" w:rsidR="003073A8" w:rsidRPr="00727A42" w:rsidRDefault="003073A8" w:rsidP="009F3DA8">
            <w:pPr>
              <w:spacing w:line="210" w:lineRule="exact"/>
              <w:ind w:left="108"/>
              <w:rPr>
                <w:sz w:val="20"/>
              </w:rPr>
            </w:pPr>
            <w:r w:rsidRPr="00727A42">
              <w:rPr>
                <w:sz w:val="20"/>
              </w:rPr>
              <w:t>Dispozitiv</w:t>
            </w:r>
            <w:r w:rsidRPr="00727A42">
              <w:rPr>
                <w:spacing w:val="-3"/>
                <w:sz w:val="20"/>
              </w:rPr>
              <w:t xml:space="preserve"> </w:t>
            </w:r>
            <w:r w:rsidRPr="00727A42">
              <w:rPr>
                <w:sz w:val="20"/>
              </w:rPr>
              <w:t>de</w:t>
            </w:r>
            <w:r w:rsidRPr="00727A42">
              <w:rPr>
                <w:spacing w:val="-4"/>
                <w:sz w:val="20"/>
              </w:rPr>
              <w:t xml:space="preserve"> </w:t>
            </w:r>
            <w:r w:rsidRPr="00727A42">
              <w:rPr>
                <w:sz w:val="20"/>
              </w:rPr>
              <w:t>stringere</w:t>
            </w:r>
            <w:r w:rsidRPr="00727A42">
              <w:rPr>
                <w:spacing w:val="-1"/>
                <w:sz w:val="20"/>
              </w:rPr>
              <w:t xml:space="preserve"> </w:t>
            </w:r>
            <w:r w:rsidRPr="00727A42">
              <w:rPr>
                <w:sz w:val="20"/>
              </w:rPr>
              <w:t>-</w:t>
            </w:r>
            <w:r w:rsidRPr="00727A42">
              <w:rPr>
                <w:spacing w:val="-5"/>
                <w:sz w:val="20"/>
              </w:rPr>
              <w:t xml:space="preserve"> </w:t>
            </w:r>
            <w:r w:rsidRPr="00727A42">
              <w:rPr>
                <w:spacing w:val="-2"/>
                <w:sz w:val="20"/>
              </w:rPr>
              <w:t>ramificare</w:t>
            </w:r>
          </w:p>
        </w:tc>
        <w:tc>
          <w:tcPr>
            <w:tcW w:w="992" w:type="dxa"/>
            <w:tcBorders>
              <w:top w:val="single" w:sz="4" w:space="0" w:color="000000"/>
              <w:bottom w:val="single" w:sz="4" w:space="0" w:color="000000"/>
            </w:tcBorders>
          </w:tcPr>
          <w:p w14:paraId="3EAB3CF5" w14:textId="77777777" w:rsidR="003073A8" w:rsidRPr="00727A42" w:rsidRDefault="003073A8" w:rsidP="009F3DA8">
            <w:pPr>
              <w:spacing w:line="210" w:lineRule="exact"/>
              <w:ind w:left="106"/>
              <w:rPr>
                <w:sz w:val="20"/>
              </w:rPr>
            </w:pPr>
            <w:r w:rsidRPr="00727A42">
              <w:rPr>
                <w:sz w:val="20"/>
              </w:rPr>
              <w:t xml:space="preserve">100 </w:t>
            </w:r>
            <w:r w:rsidRPr="00727A42">
              <w:rPr>
                <w:spacing w:val="-5"/>
                <w:sz w:val="20"/>
              </w:rPr>
              <w:t>buc</w:t>
            </w:r>
          </w:p>
        </w:tc>
        <w:tc>
          <w:tcPr>
            <w:tcW w:w="1418" w:type="dxa"/>
            <w:tcBorders>
              <w:top w:val="single" w:sz="4" w:space="0" w:color="000000"/>
              <w:bottom w:val="single" w:sz="4" w:space="0" w:color="000000"/>
            </w:tcBorders>
          </w:tcPr>
          <w:p w14:paraId="4A4E5DE4" w14:textId="77777777" w:rsidR="003073A8" w:rsidRPr="00727A42" w:rsidRDefault="003073A8" w:rsidP="009F3DA8">
            <w:pPr>
              <w:spacing w:line="210" w:lineRule="exact"/>
              <w:ind w:left="109"/>
              <w:rPr>
                <w:spacing w:val="-2"/>
                <w:sz w:val="20"/>
              </w:rPr>
            </w:pPr>
            <w:r w:rsidRPr="00727A42">
              <w:rPr>
                <w:spacing w:val="-2"/>
                <w:sz w:val="20"/>
              </w:rPr>
              <w:t>0,480</w:t>
            </w:r>
          </w:p>
        </w:tc>
      </w:tr>
      <w:tr w:rsidR="003073A8" w:rsidRPr="00727A42" w14:paraId="3FDFE80C"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CE8B4F1"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56722EA8" w14:textId="77777777" w:rsidR="003073A8" w:rsidRPr="00727A42" w:rsidRDefault="003073A8" w:rsidP="009F3DA8">
            <w:pPr>
              <w:spacing w:before="1"/>
              <w:ind w:left="43" w:right="29"/>
              <w:jc w:val="center"/>
              <w:rPr>
                <w:spacing w:val="-2"/>
                <w:sz w:val="16"/>
              </w:rPr>
            </w:pPr>
            <w:r w:rsidRPr="00727A42">
              <w:rPr>
                <w:spacing w:val="-2"/>
                <w:sz w:val="16"/>
              </w:rPr>
              <w:t>5009061</w:t>
            </w:r>
          </w:p>
        </w:tc>
        <w:tc>
          <w:tcPr>
            <w:tcW w:w="5954" w:type="dxa"/>
            <w:tcBorders>
              <w:top w:val="single" w:sz="4" w:space="0" w:color="000000"/>
              <w:bottom w:val="single" w:sz="4" w:space="0" w:color="000000"/>
            </w:tcBorders>
          </w:tcPr>
          <w:p w14:paraId="7574CA34" w14:textId="77777777" w:rsidR="003073A8" w:rsidRPr="00727A42" w:rsidRDefault="003073A8" w:rsidP="009F3DA8">
            <w:pPr>
              <w:spacing w:line="210" w:lineRule="exact"/>
              <w:ind w:left="108"/>
              <w:rPr>
                <w:sz w:val="20"/>
              </w:rPr>
            </w:pPr>
            <w:r w:rsidRPr="00727A42">
              <w:rPr>
                <w:sz w:val="20"/>
              </w:rPr>
              <w:t>Fisa</w:t>
            </w:r>
            <w:r w:rsidRPr="00727A42">
              <w:rPr>
                <w:spacing w:val="-4"/>
                <w:sz w:val="20"/>
              </w:rPr>
              <w:t xml:space="preserve"> </w:t>
            </w:r>
            <w:r w:rsidRPr="00727A42">
              <w:rPr>
                <w:sz w:val="20"/>
              </w:rPr>
              <w:t>de</w:t>
            </w:r>
            <w:r w:rsidRPr="00727A42">
              <w:rPr>
                <w:spacing w:val="-3"/>
                <w:sz w:val="20"/>
              </w:rPr>
              <w:t xml:space="preserve"> </w:t>
            </w:r>
            <w:r w:rsidRPr="00727A42">
              <w:rPr>
                <w:spacing w:val="-2"/>
                <w:sz w:val="20"/>
              </w:rPr>
              <w:t>izolatie</w:t>
            </w:r>
          </w:p>
        </w:tc>
        <w:tc>
          <w:tcPr>
            <w:tcW w:w="992" w:type="dxa"/>
            <w:tcBorders>
              <w:top w:val="single" w:sz="4" w:space="0" w:color="000000"/>
              <w:bottom w:val="single" w:sz="4" w:space="0" w:color="000000"/>
            </w:tcBorders>
          </w:tcPr>
          <w:p w14:paraId="1C7E31AB"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30441B81" w14:textId="77777777" w:rsidR="003073A8" w:rsidRPr="00727A42" w:rsidRDefault="003073A8" w:rsidP="009F3DA8">
            <w:pPr>
              <w:spacing w:line="210" w:lineRule="exact"/>
              <w:ind w:left="109"/>
              <w:rPr>
                <w:spacing w:val="-2"/>
                <w:sz w:val="20"/>
              </w:rPr>
            </w:pPr>
            <w:r w:rsidRPr="00727A42">
              <w:rPr>
                <w:spacing w:val="-2"/>
                <w:sz w:val="20"/>
              </w:rPr>
              <w:t>7,320</w:t>
            </w:r>
          </w:p>
        </w:tc>
      </w:tr>
      <w:tr w:rsidR="003073A8" w:rsidRPr="00727A42" w14:paraId="32EC2230"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BD5F971"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2ACF18CD" w14:textId="77777777" w:rsidR="003073A8" w:rsidRPr="00727A42" w:rsidRDefault="003073A8" w:rsidP="009F3DA8">
            <w:pPr>
              <w:spacing w:before="1"/>
              <w:ind w:left="43" w:right="29"/>
              <w:jc w:val="center"/>
              <w:rPr>
                <w:spacing w:val="-2"/>
                <w:sz w:val="16"/>
              </w:rPr>
            </w:pPr>
            <w:r w:rsidRPr="00727A42">
              <w:rPr>
                <w:spacing w:val="-2"/>
                <w:sz w:val="16"/>
              </w:rPr>
              <w:t>5009056</w:t>
            </w:r>
          </w:p>
        </w:tc>
        <w:tc>
          <w:tcPr>
            <w:tcW w:w="5954" w:type="dxa"/>
            <w:tcBorders>
              <w:top w:val="single" w:sz="4" w:space="0" w:color="000000"/>
              <w:bottom w:val="single" w:sz="4" w:space="0" w:color="000000"/>
            </w:tcBorders>
          </w:tcPr>
          <w:p w14:paraId="65F74584" w14:textId="77777777" w:rsidR="003073A8" w:rsidRPr="00727A42" w:rsidRDefault="003073A8" w:rsidP="009F3DA8">
            <w:pPr>
              <w:spacing w:line="210" w:lineRule="exact"/>
              <w:ind w:left="108"/>
              <w:rPr>
                <w:sz w:val="20"/>
              </w:rPr>
            </w:pPr>
            <w:r w:rsidRPr="00727A42">
              <w:rPr>
                <w:sz w:val="20"/>
              </w:rPr>
              <w:t>Capace</w:t>
            </w:r>
            <w:r w:rsidRPr="00727A42">
              <w:rPr>
                <w:spacing w:val="-4"/>
                <w:sz w:val="20"/>
              </w:rPr>
              <w:t xml:space="preserve"> </w:t>
            </w:r>
            <w:r w:rsidRPr="00727A42">
              <w:rPr>
                <w:sz w:val="20"/>
              </w:rPr>
              <w:t>de</w:t>
            </w:r>
            <w:r w:rsidRPr="00727A42">
              <w:rPr>
                <w:spacing w:val="-3"/>
                <w:sz w:val="20"/>
              </w:rPr>
              <w:t xml:space="preserve"> </w:t>
            </w:r>
            <w:r w:rsidRPr="00727A42">
              <w:rPr>
                <w:spacing w:val="-2"/>
                <w:sz w:val="20"/>
              </w:rPr>
              <w:t>izolatie</w:t>
            </w:r>
          </w:p>
        </w:tc>
        <w:tc>
          <w:tcPr>
            <w:tcW w:w="992" w:type="dxa"/>
            <w:tcBorders>
              <w:top w:val="single" w:sz="4" w:space="0" w:color="000000"/>
              <w:bottom w:val="single" w:sz="4" w:space="0" w:color="000000"/>
            </w:tcBorders>
          </w:tcPr>
          <w:p w14:paraId="5A32B903" w14:textId="77777777" w:rsidR="003073A8" w:rsidRPr="00727A42" w:rsidRDefault="003073A8" w:rsidP="009F3DA8">
            <w:pPr>
              <w:spacing w:line="210" w:lineRule="exact"/>
              <w:ind w:left="106"/>
              <w:rPr>
                <w:sz w:val="20"/>
              </w:rPr>
            </w:pPr>
            <w:r w:rsidRPr="00727A42">
              <w:rPr>
                <w:sz w:val="20"/>
              </w:rPr>
              <w:t xml:space="preserve">10 </w:t>
            </w:r>
            <w:r w:rsidRPr="00727A42">
              <w:rPr>
                <w:spacing w:val="-5"/>
                <w:sz w:val="20"/>
              </w:rPr>
              <w:t>buc</w:t>
            </w:r>
          </w:p>
        </w:tc>
        <w:tc>
          <w:tcPr>
            <w:tcW w:w="1418" w:type="dxa"/>
            <w:tcBorders>
              <w:top w:val="single" w:sz="4" w:space="0" w:color="000000"/>
              <w:bottom w:val="single" w:sz="4" w:space="0" w:color="000000"/>
            </w:tcBorders>
          </w:tcPr>
          <w:p w14:paraId="66F07CAF" w14:textId="77777777" w:rsidR="003073A8" w:rsidRPr="00727A42" w:rsidRDefault="003073A8" w:rsidP="009F3DA8">
            <w:pPr>
              <w:spacing w:line="210" w:lineRule="exact"/>
              <w:ind w:left="109"/>
              <w:rPr>
                <w:spacing w:val="-2"/>
                <w:sz w:val="20"/>
              </w:rPr>
            </w:pPr>
            <w:r w:rsidRPr="00727A42">
              <w:rPr>
                <w:spacing w:val="-2"/>
                <w:sz w:val="20"/>
              </w:rPr>
              <w:t>0,030</w:t>
            </w:r>
          </w:p>
        </w:tc>
      </w:tr>
      <w:tr w:rsidR="003073A8" w:rsidRPr="00727A42" w14:paraId="1279FF51"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7E85265"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16ADC70F" w14:textId="77777777" w:rsidR="003073A8" w:rsidRPr="00727A42" w:rsidRDefault="003073A8" w:rsidP="009F3DA8">
            <w:pPr>
              <w:spacing w:before="2"/>
              <w:ind w:left="43" w:right="29"/>
              <w:jc w:val="center"/>
              <w:rPr>
                <w:spacing w:val="-2"/>
                <w:sz w:val="16"/>
              </w:rPr>
            </w:pPr>
            <w:r w:rsidRPr="00727A42">
              <w:rPr>
                <w:spacing w:val="-2"/>
                <w:sz w:val="16"/>
              </w:rPr>
              <w:t>5009500</w:t>
            </w:r>
          </w:p>
        </w:tc>
        <w:tc>
          <w:tcPr>
            <w:tcW w:w="5954" w:type="dxa"/>
            <w:tcBorders>
              <w:top w:val="single" w:sz="4" w:space="0" w:color="000000"/>
              <w:bottom w:val="single" w:sz="4" w:space="0" w:color="000000"/>
            </w:tcBorders>
          </w:tcPr>
          <w:p w14:paraId="23BA402D" w14:textId="77777777" w:rsidR="003073A8" w:rsidRPr="00727A42" w:rsidRDefault="003073A8" w:rsidP="009F3DA8">
            <w:pPr>
              <w:spacing w:before="1" w:line="210" w:lineRule="exact"/>
              <w:ind w:left="108"/>
              <w:rPr>
                <w:sz w:val="20"/>
              </w:rPr>
            </w:pPr>
            <w:r w:rsidRPr="00727A42">
              <w:rPr>
                <w:sz w:val="20"/>
              </w:rPr>
              <w:t>Fise</w:t>
            </w:r>
            <w:r w:rsidRPr="00727A42">
              <w:rPr>
                <w:spacing w:val="-4"/>
                <w:sz w:val="20"/>
              </w:rPr>
              <w:t xml:space="preserve"> </w:t>
            </w:r>
            <w:r w:rsidRPr="00727A42">
              <w:rPr>
                <w:sz w:val="20"/>
              </w:rPr>
              <w:t>de</w:t>
            </w:r>
            <w:r w:rsidRPr="00727A42">
              <w:rPr>
                <w:spacing w:val="-3"/>
                <w:sz w:val="20"/>
              </w:rPr>
              <w:t xml:space="preserve"> </w:t>
            </w:r>
            <w:r w:rsidRPr="00727A42">
              <w:rPr>
                <w:spacing w:val="-2"/>
                <w:sz w:val="20"/>
              </w:rPr>
              <w:t>marcare</w:t>
            </w:r>
          </w:p>
        </w:tc>
        <w:tc>
          <w:tcPr>
            <w:tcW w:w="992" w:type="dxa"/>
            <w:tcBorders>
              <w:top w:val="single" w:sz="4" w:space="0" w:color="000000"/>
              <w:bottom w:val="single" w:sz="4" w:space="0" w:color="000000"/>
            </w:tcBorders>
          </w:tcPr>
          <w:p w14:paraId="3B3CBAE4" w14:textId="77777777" w:rsidR="003073A8" w:rsidRPr="00727A42" w:rsidRDefault="003073A8" w:rsidP="009F3DA8">
            <w:pPr>
              <w:spacing w:before="1" w:line="210" w:lineRule="exact"/>
              <w:ind w:left="106"/>
              <w:rPr>
                <w:sz w:val="20"/>
              </w:rPr>
            </w:pPr>
            <w:r w:rsidRPr="00727A42">
              <w:rPr>
                <w:sz w:val="20"/>
              </w:rPr>
              <w:t xml:space="preserve">100 </w:t>
            </w:r>
            <w:r w:rsidRPr="00727A42">
              <w:rPr>
                <w:spacing w:val="-5"/>
                <w:sz w:val="20"/>
              </w:rPr>
              <w:t>buc</w:t>
            </w:r>
          </w:p>
        </w:tc>
        <w:tc>
          <w:tcPr>
            <w:tcW w:w="1418" w:type="dxa"/>
            <w:tcBorders>
              <w:top w:val="single" w:sz="4" w:space="0" w:color="000000"/>
              <w:bottom w:val="single" w:sz="4" w:space="0" w:color="000000"/>
            </w:tcBorders>
          </w:tcPr>
          <w:p w14:paraId="23DA8DAE" w14:textId="77777777" w:rsidR="003073A8" w:rsidRPr="00727A42" w:rsidRDefault="003073A8" w:rsidP="009F3DA8">
            <w:pPr>
              <w:spacing w:before="1" w:line="210" w:lineRule="exact"/>
              <w:ind w:left="109"/>
              <w:rPr>
                <w:spacing w:val="-2"/>
                <w:sz w:val="20"/>
              </w:rPr>
            </w:pPr>
            <w:r w:rsidRPr="00727A42">
              <w:rPr>
                <w:spacing w:val="-2"/>
                <w:sz w:val="20"/>
              </w:rPr>
              <w:t>0,012</w:t>
            </w:r>
          </w:p>
        </w:tc>
      </w:tr>
      <w:tr w:rsidR="003073A8" w:rsidRPr="00727A42" w14:paraId="36CD897F"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6D447541"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76532C9B" w14:textId="77777777" w:rsidR="003073A8" w:rsidRPr="00727A42" w:rsidRDefault="003073A8" w:rsidP="009F3DA8">
            <w:pPr>
              <w:spacing w:before="1"/>
              <w:ind w:left="43" w:right="29"/>
              <w:jc w:val="center"/>
              <w:rPr>
                <w:spacing w:val="-2"/>
                <w:sz w:val="16"/>
              </w:rPr>
            </w:pPr>
            <w:r w:rsidRPr="00727A42">
              <w:rPr>
                <w:spacing w:val="-2"/>
                <w:sz w:val="16"/>
              </w:rPr>
              <w:t>5440089</w:t>
            </w:r>
          </w:p>
        </w:tc>
        <w:tc>
          <w:tcPr>
            <w:tcW w:w="5954" w:type="dxa"/>
            <w:tcBorders>
              <w:top w:val="single" w:sz="4" w:space="0" w:color="000000"/>
              <w:bottom w:val="single" w:sz="4" w:space="0" w:color="000000"/>
            </w:tcBorders>
          </w:tcPr>
          <w:p w14:paraId="6FE32905" w14:textId="77777777" w:rsidR="003073A8" w:rsidRPr="00727A42" w:rsidRDefault="003073A8" w:rsidP="009F3DA8">
            <w:pPr>
              <w:spacing w:line="230" w:lineRule="atLeast"/>
              <w:ind w:left="108"/>
              <w:rPr>
                <w:sz w:val="20"/>
              </w:rPr>
            </w:pPr>
            <w:r w:rsidRPr="00727A42">
              <w:rPr>
                <w:sz w:val="20"/>
              </w:rPr>
              <w:t>Banda</w:t>
            </w:r>
            <w:r w:rsidRPr="00727A42">
              <w:rPr>
                <w:spacing w:val="-6"/>
                <w:sz w:val="20"/>
              </w:rPr>
              <w:t xml:space="preserve"> </w:t>
            </w:r>
            <w:r w:rsidRPr="00727A42">
              <w:rPr>
                <w:sz w:val="20"/>
              </w:rPr>
              <w:t>adeziva</w:t>
            </w:r>
            <w:r w:rsidRPr="00727A42">
              <w:rPr>
                <w:spacing w:val="-6"/>
                <w:sz w:val="20"/>
              </w:rPr>
              <w:t xml:space="preserve"> </w:t>
            </w:r>
            <w:r w:rsidRPr="00727A42">
              <w:rPr>
                <w:sz w:val="20"/>
              </w:rPr>
              <w:t>izolatoare</w:t>
            </w:r>
            <w:r w:rsidRPr="00727A42">
              <w:rPr>
                <w:spacing w:val="-8"/>
                <w:sz w:val="20"/>
              </w:rPr>
              <w:t xml:space="preserve"> </w:t>
            </w:r>
            <w:r w:rsidRPr="00727A42">
              <w:rPr>
                <w:sz w:val="20"/>
              </w:rPr>
              <w:t>pe</w:t>
            </w:r>
            <w:r w:rsidRPr="00727A42">
              <w:rPr>
                <w:spacing w:val="-6"/>
                <w:sz w:val="20"/>
              </w:rPr>
              <w:t xml:space="preserve"> </w:t>
            </w:r>
            <w:r w:rsidRPr="00727A42">
              <w:rPr>
                <w:sz w:val="20"/>
              </w:rPr>
              <w:t>compound</w:t>
            </w:r>
            <w:r w:rsidRPr="00727A42">
              <w:rPr>
                <w:spacing w:val="-7"/>
                <w:sz w:val="20"/>
              </w:rPr>
              <w:t xml:space="preserve"> </w:t>
            </w:r>
            <w:r w:rsidRPr="00727A42">
              <w:rPr>
                <w:sz w:val="20"/>
              </w:rPr>
              <w:t>policasin,</w:t>
            </w:r>
            <w:r w:rsidRPr="00727A42">
              <w:rPr>
                <w:spacing w:val="-6"/>
                <w:sz w:val="20"/>
              </w:rPr>
              <w:t xml:space="preserve"> </w:t>
            </w:r>
            <w:r w:rsidRPr="00727A42">
              <w:rPr>
                <w:sz w:val="20"/>
              </w:rPr>
              <w:t>marca</w:t>
            </w:r>
            <w:r w:rsidRPr="00727A42">
              <w:rPr>
                <w:spacing w:val="-6"/>
                <w:sz w:val="20"/>
              </w:rPr>
              <w:t xml:space="preserve"> </w:t>
            </w:r>
            <w:r w:rsidRPr="00727A42">
              <w:rPr>
                <w:sz w:val="20"/>
              </w:rPr>
              <w:t>"ЛСЭПЛ", latime 20-30 mm, grosime de la 0,14 pina la 0,19 mm inclusiv</w:t>
            </w:r>
          </w:p>
        </w:tc>
        <w:tc>
          <w:tcPr>
            <w:tcW w:w="992" w:type="dxa"/>
            <w:tcBorders>
              <w:top w:val="single" w:sz="4" w:space="0" w:color="000000"/>
              <w:bottom w:val="single" w:sz="4" w:space="0" w:color="000000"/>
            </w:tcBorders>
          </w:tcPr>
          <w:p w14:paraId="78A9A89D" w14:textId="77777777" w:rsidR="003073A8" w:rsidRPr="00727A42" w:rsidRDefault="003073A8" w:rsidP="009F3DA8">
            <w:pPr>
              <w:spacing w:before="115"/>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1FB67C5C" w14:textId="77777777" w:rsidR="003073A8" w:rsidRPr="00727A42" w:rsidRDefault="003073A8" w:rsidP="009F3DA8">
            <w:pPr>
              <w:spacing w:before="115"/>
              <w:ind w:left="109"/>
              <w:rPr>
                <w:spacing w:val="-2"/>
                <w:sz w:val="20"/>
              </w:rPr>
            </w:pPr>
            <w:r w:rsidRPr="00727A42">
              <w:rPr>
                <w:spacing w:val="-2"/>
                <w:sz w:val="20"/>
              </w:rPr>
              <w:t>0,192</w:t>
            </w:r>
          </w:p>
        </w:tc>
      </w:tr>
      <w:tr w:rsidR="003073A8" w:rsidRPr="00727A42" w14:paraId="454447F1"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0620B032" w14:textId="77777777" w:rsidR="003073A8" w:rsidRPr="00727A42" w:rsidRDefault="003073A8" w:rsidP="009F3DA8">
            <w:pPr>
              <w:rPr>
                <w:sz w:val="18"/>
              </w:rPr>
            </w:pPr>
          </w:p>
        </w:tc>
        <w:tc>
          <w:tcPr>
            <w:tcW w:w="1276" w:type="dxa"/>
            <w:tcBorders>
              <w:top w:val="single" w:sz="4" w:space="0" w:color="000000"/>
              <w:bottom w:val="single" w:sz="2" w:space="0" w:color="000000"/>
            </w:tcBorders>
          </w:tcPr>
          <w:p w14:paraId="2F142696" w14:textId="77777777" w:rsidR="003073A8" w:rsidRPr="00727A42" w:rsidRDefault="003073A8" w:rsidP="009F3DA8">
            <w:pPr>
              <w:spacing w:before="141"/>
              <w:ind w:left="46" w:right="29"/>
              <w:jc w:val="center"/>
              <w:rPr>
                <w:spacing w:val="-2"/>
                <w:sz w:val="16"/>
              </w:rPr>
            </w:pPr>
            <w:r w:rsidRPr="00727A42">
              <w:rPr>
                <w:spacing w:val="-2"/>
                <w:sz w:val="16"/>
              </w:rPr>
              <w:t>021102</w:t>
            </w:r>
          </w:p>
        </w:tc>
        <w:tc>
          <w:tcPr>
            <w:tcW w:w="5954" w:type="dxa"/>
            <w:tcBorders>
              <w:top w:val="single" w:sz="4" w:space="0" w:color="000000"/>
              <w:bottom w:val="single" w:sz="2" w:space="0" w:color="000000"/>
            </w:tcBorders>
          </w:tcPr>
          <w:p w14:paraId="331919B7" w14:textId="77777777" w:rsidR="003073A8" w:rsidRPr="00727A42" w:rsidRDefault="003073A8" w:rsidP="009F3DA8">
            <w:pPr>
              <w:spacing w:line="230" w:lineRule="atLeast"/>
              <w:ind w:left="108"/>
              <w:rPr>
                <w:sz w:val="20"/>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4"/>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4"/>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4"/>
                <w:sz w:val="20"/>
              </w:rPr>
              <w:t xml:space="preserve"> </w:t>
            </w:r>
            <w:r w:rsidRPr="00727A42">
              <w:rPr>
                <w:sz w:val="20"/>
              </w:rPr>
              <w:t>(cu exceptia conductelor principale), 10 t</w:t>
            </w:r>
          </w:p>
        </w:tc>
        <w:tc>
          <w:tcPr>
            <w:tcW w:w="992" w:type="dxa"/>
            <w:tcBorders>
              <w:top w:val="single" w:sz="4" w:space="0" w:color="000000"/>
              <w:bottom w:val="single" w:sz="2" w:space="0" w:color="000000"/>
            </w:tcBorders>
          </w:tcPr>
          <w:p w14:paraId="64FC576C" w14:textId="77777777" w:rsidR="003073A8" w:rsidRPr="00727A42" w:rsidRDefault="003073A8" w:rsidP="009F3DA8">
            <w:pPr>
              <w:ind w:left="106"/>
              <w:rPr>
                <w:spacing w:val="-2"/>
                <w:sz w:val="20"/>
              </w:rPr>
            </w:pPr>
            <w:r w:rsidRPr="00727A42">
              <w:rPr>
                <w:spacing w:val="-2"/>
                <w:sz w:val="20"/>
              </w:rPr>
              <w:t>h-</w:t>
            </w:r>
            <w:r w:rsidRPr="00727A42">
              <w:rPr>
                <w:spacing w:val="-5"/>
                <w:sz w:val="20"/>
              </w:rPr>
              <w:t>ut</w:t>
            </w:r>
          </w:p>
        </w:tc>
        <w:tc>
          <w:tcPr>
            <w:tcW w:w="1418" w:type="dxa"/>
            <w:tcBorders>
              <w:top w:val="single" w:sz="4" w:space="0" w:color="000000"/>
              <w:bottom w:val="single" w:sz="2" w:space="0" w:color="000000"/>
            </w:tcBorders>
          </w:tcPr>
          <w:p w14:paraId="3FB2B130" w14:textId="77777777" w:rsidR="003073A8" w:rsidRPr="00727A42" w:rsidRDefault="003073A8" w:rsidP="009F3DA8">
            <w:pPr>
              <w:ind w:left="109"/>
              <w:rPr>
                <w:spacing w:val="-2"/>
                <w:sz w:val="20"/>
              </w:rPr>
            </w:pPr>
            <w:r w:rsidRPr="00727A42">
              <w:rPr>
                <w:spacing w:val="-2"/>
                <w:sz w:val="20"/>
              </w:rPr>
              <w:t>0,024</w:t>
            </w:r>
          </w:p>
        </w:tc>
      </w:tr>
      <w:tr w:rsidR="003073A8" w:rsidRPr="00727A42" w14:paraId="1870B583"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6788C9A8"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05AD1B76" w14:textId="77777777" w:rsidR="003073A8" w:rsidRPr="00727A42" w:rsidRDefault="003073A8" w:rsidP="009F3DA8">
            <w:pPr>
              <w:spacing w:before="23"/>
              <w:ind w:left="46" w:right="29"/>
              <w:jc w:val="center"/>
              <w:rPr>
                <w:spacing w:val="-2"/>
                <w:sz w:val="16"/>
              </w:rPr>
            </w:pPr>
            <w:r w:rsidRPr="00727A42">
              <w:rPr>
                <w:spacing w:val="-2"/>
                <w:sz w:val="16"/>
              </w:rPr>
              <w:t>400002</w:t>
            </w:r>
          </w:p>
        </w:tc>
        <w:tc>
          <w:tcPr>
            <w:tcW w:w="5954" w:type="dxa"/>
            <w:tcBorders>
              <w:top w:val="single" w:sz="2" w:space="0" w:color="000000"/>
              <w:bottom w:val="single" w:sz="4" w:space="0" w:color="000000"/>
            </w:tcBorders>
          </w:tcPr>
          <w:p w14:paraId="5D0320C8" w14:textId="77777777" w:rsidR="003073A8" w:rsidRPr="00727A42" w:rsidRDefault="003073A8" w:rsidP="009F3DA8">
            <w:pPr>
              <w:spacing w:line="210" w:lineRule="exact"/>
              <w:ind w:left="108"/>
              <w:rPr>
                <w:sz w:val="20"/>
              </w:rPr>
            </w:pPr>
            <w:r w:rsidRPr="00727A42">
              <w:rPr>
                <w:sz w:val="20"/>
              </w:rPr>
              <w:t>Automobile</w:t>
            </w:r>
            <w:r w:rsidRPr="00727A42">
              <w:rPr>
                <w:spacing w:val="-4"/>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4"/>
                <w:sz w:val="20"/>
              </w:rPr>
              <w:t xml:space="preserve"> </w:t>
            </w:r>
            <w:r w:rsidRPr="00727A42">
              <w:rPr>
                <w:sz w:val="20"/>
              </w:rPr>
              <w:t>8</w:t>
            </w:r>
            <w:r w:rsidRPr="00727A42">
              <w:rPr>
                <w:spacing w:val="-2"/>
                <w:sz w:val="20"/>
              </w:rPr>
              <w:t xml:space="preserve"> </w:t>
            </w:r>
            <w:r w:rsidRPr="00727A42">
              <w:rPr>
                <w:spacing w:val="-10"/>
                <w:sz w:val="20"/>
              </w:rPr>
              <w:t>t</w:t>
            </w:r>
          </w:p>
        </w:tc>
        <w:tc>
          <w:tcPr>
            <w:tcW w:w="992" w:type="dxa"/>
            <w:tcBorders>
              <w:top w:val="single" w:sz="2" w:space="0" w:color="000000"/>
              <w:bottom w:val="single" w:sz="4" w:space="0" w:color="000000"/>
            </w:tcBorders>
          </w:tcPr>
          <w:p w14:paraId="5C0D8B38"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4" w:space="0" w:color="000000"/>
            </w:tcBorders>
          </w:tcPr>
          <w:p w14:paraId="0EA2D922" w14:textId="77777777" w:rsidR="003073A8" w:rsidRPr="00727A42" w:rsidRDefault="003073A8" w:rsidP="009F3DA8">
            <w:pPr>
              <w:spacing w:line="210" w:lineRule="exact"/>
              <w:ind w:left="109"/>
              <w:rPr>
                <w:spacing w:val="-2"/>
                <w:sz w:val="20"/>
              </w:rPr>
            </w:pPr>
            <w:r w:rsidRPr="00727A42">
              <w:rPr>
                <w:spacing w:val="-2"/>
                <w:sz w:val="20"/>
              </w:rPr>
              <w:t>0,024</w:t>
            </w:r>
          </w:p>
        </w:tc>
      </w:tr>
      <w:tr w:rsidR="003073A8" w:rsidRPr="00727A42" w14:paraId="420227BB"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06"/>
        </w:trPr>
        <w:tc>
          <w:tcPr>
            <w:tcW w:w="709" w:type="dxa"/>
            <w:tcBorders>
              <w:top w:val="single" w:sz="4" w:space="0" w:color="000000"/>
              <w:bottom w:val="single" w:sz="4" w:space="0" w:color="000000"/>
            </w:tcBorders>
          </w:tcPr>
          <w:p w14:paraId="36F012FF" w14:textId="77777777" w:rsidR="003073A8" w:rsidRPr="00727A42" w:rsidRDefault="003073A8" w:rsidP="009F3DA8">
            <w:pPr>
              <w:spacing w:line="275" w:lineRule="exact"/>
              <w:ind w:left="107"/>
              <w:rPr>
                <w:spacing w:val="-5"/>
              </w:rPr>
            </w:pPr>
            <w:r w:rsidRPr="00727A42">
              <w:rPr>
                <w:spacing w:val="-5"/>
              </w:rPr>
              <w:t>41</w:t>
            </w:r>
          </w:p>
        </w:tc>
        <w:tc>
          <w:tcPr>
            <w:tcW w:w="1276" w:type="dxa"/>
            <w:tcBorders>
              <w:top w:val="single" w:sz="4" w:space="0" w:color="000000"/>
              <w:bottom w:val="single" w:sz="4" w:space="0" w:color="000000"/>
            </w:tcBorders>
          </w:tcPr>
          <w:p w14:paraId="33158127"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5B0877B4" w14:textId="77777777" w:rsidR="003073A8" w:rsidRPr="00727A42" w:rsidRDefault="003073A8" w:rsidP="009F3DA8">
            <w:pPr>
              <w:ind w:left="108"/>
              <w:rPr>
                <w:sz w:val="20"/>
              </w:rPr>
            </w:pPr>
            <w:r w:rsidRPr="00727A42">
              <w:rPr>
                <w:sz w:val="20"/>
              </w:rPr>
              <w:t>Cablu</w:t>
            </w:r>
            <w:r w:rsidRPr="00727A42">
              <w:rPr>
                <w:spacing w:val="-6"/>
                <w:sz w:val="20"/>
              </w:rPr>
              <w:t xml:space="preserve"> </w:t>
            </w:r>
            <w:r w:rsidRPr="00727A42">
              <w:rPr>
                <w:sz w:val="20"/>
              </w:rPr>
              <w:t>cu</w:t>
            </w:r>
            <w:r w:rsidRPr="00727A42">
              <w:rPr>
                <w:spacing w:val="-5"/>
                <w:sz w:val="20"/>
              </w:rPr>
              <w:t xml:space="preserve"> </w:t>
            </w:r>
            <w:r w:rsidRPr="00727A42">
              <w:rPr>
                <w:sz w:val="20"/>
              </w:rPr>
              <w:t>fire</w:t>
            </w:r>
            <w:r w:rsidRPr="00727A42">
              <w:rPr>
                <w:spacing w:val="-6"/>
                <w:sz w:val="20"/>
              </w:rPr>
              <w:t xml:space="preserve"> </w:t>
            </w:r>
            <w:r w:rsidRPr="00727A42">
              <w:rPr>
                <w:sz w:val="20"/>
              </w:rPr>
              <w:t>din</w:t>
            </w:r>
            <w:r w:rsidRPr="00727A42">
              <w:rPr>
                <w:spacing w:val="-5"/>
                <w:sz w:val="20"/>
              </w:rPr>
              <w:t xml:space="preserve"> </w:t>
            </w:r>
            <w:r w:rsidRPr="00727A42">
              <w:rPr>
                <w:sz w:val="20"/>
              </w:rPr>
              <w:t>cupru</w:t>
            </w:r>
            <w:r w:rsidRPr="00727A42">
              <w:rPr>
                <w:spacing w:val="-5"/>
                <w:sz w:val="20"/>
              </w:rPr>
              <w:t xml:space="preserve"> </w:t>
            </w:r>
            <w:r w:rsidRPr="00727A42">
              <w:rPr>
                <w:sz w:val="20"/>
              </w:rPr>
              <w:t>sect</w:t>
            </w:r>
            <w:r w:rsidRPr="00727A42">
              <w:rPr>
                <w:spacing w:val="-6"/>
                <w:sz w:val="20"/>
              </w:rPr>
              <w:t xml:space="preserve"> </w:t>
            </w:r>
            <w:r w:rsidRPr="00727A42">
              <w:rPr>
                <w:sz w:val="20"/>
              </w:rPr>
              <w:t>5x2,5</w:t>
            </w:r>
            <w:r w:rsidRPr="00727A42">
              <w:rPr>
                <w:spacing w:val="-1"/>
                <w:sz w:val="20"/>
              </w:rPr>
              <w:t xml:space="preserve"> </w:t>
            </w:r>
            <w:r w:rsidRPr="00727A42">
              <w:rPr>
                <w:sz w:val="20"/>
              </w:rPr>
              <w:t>ВВГнг-LS-</w:t>
            </w:r>
            <w:r w:rsidRPr="00727A42">
              <w:rPr>
                <w:spacing w:val="-4"/>
                <w:sz w:val="20"/>
              </w:rPr>
              <w:t>0.66</w:t>
            </w:r>
          </w:p>
        </w:tc>
        <w:tc>
          <w:tcPr>
            <w:tcW w:w="992" w:type="dxa"/>
            <w:tcBorders>
              <w:top w:val="single" w:sz="4" w:space="0" w:color="000000"/>
              <w:bottom w:val="single" w:sz="4" w:space="0" w:color="000000"/>
            </w:tcBorders>
          </w:tcPr>
          <w:p w14:paraId="6EE5199E" w14:textId="77777777" w:rsidR="003073A8" w:rsidRPr="00727A42" w:rsidRDefault="003073A8" w:rsidP="009F3DA8">
            <w:pPr>
              <w:spacing w:before="114"/>
              <w:ind w:left="16" w:right="1"/>
              <w:jc w:val="center"/>
              <w:rPr>
                <w:spacing w:val="-10"/>
              </w:rPr>
            </w:pPr>
            <w:r w:rsidRPr="00727A42">
              <w:rPr>
                <w:spacing w:val="-10"/>
              </w:rPr>
              <w:t>m</w:t>
            </w:r>
          </w:p>
        </w:tc>
        <w:tc>
          <w:tcPr>
            <w:tcW w:w="1418" w:type="dxa"/>
            <w:tcBorders>
              <w:top w:val="single" w:sz="4" w:space="0" w:color="000000"/>
              <w:bottom w:val="single" w:sz="4" w:space="0" w:color="000000"/>
            </w:tcBorders>
          </w:tcPr>
          <w:p w14:paraId="6614AB72" w14:textId="77777777" w:rsidR="003073A8" w:rsidRPr="00727A42" w:rsidRDefault="003073A8" w:rsidP="009F3DA8">
            <w:pPr>
              <w:spacing w:before="114"/>
              <w:ind w:left="378"/>
              <w:rPr>
                <w:spacing w:val="-2"/>
              </w:rPr>
            </w:pPr>
            <w:r w:rsidRPr="00727A42">
              <w:rPr>
                <w:spacing w:val="-2"/>
              </w:rPr>
              <w:t>60,000</w:t>
            </w:r>
          </w:p>
        </w:tc>
      </w:tr>
      <w:tr w:rsidR="003073A8" w:rsidRPr="00727A42" w14:paraId="74EF711B"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7BAF950"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0AFB5DBD" w14:textId="77777777" w:rsidR="003073A8" w:rsidRPr="00727A42" w:rsidRDefault="003073A8" w:rsidP="009F3DA8">
            <w:pPr>
              <w:spacing w:before="1"/>
              <w:ind w:left="42" w:right="29"/>
              <w:jc w:val="center"/>
              <w:rPr>
                <w:sz w:val="16"/>
              </w:rPr>
            </w:pPr>
            <w:r w:rsidRPr="00727A42">
              <w:rPr>
                <w:sz w:val="16"/>
              </w:rPr>
              <w:t>Cablu</w:t>
            </w:r>
            <w:r w:rsidRPr="00727A42">
              <w:rPr>
                <w:spacing w:val="-3"/>
                <w:sz w:val="16"/>
              </w:rPr>
              <w:t xml:space="preserve"> </w:t>
            </w:r>
            <w:r w:rsidRPr="00727A42">
              <w:rPr>
                <w:sz w:val="16"/>
              </w:rPr>
              <w:t>cu</w:t>
            </w:r>
            <w:r w:rsidRPr="00727A42">
              <w:rPr>
                <w:spacing w:val="-3"/>
                <w:sz w:val="16"/>
              </w:rPr>
              <w:t xml:space="preserve"> </w:t>
            </w:r>
            <w:r w:rsidRPr="00727A42">
              <w:rPr>
                <w:sz w:val="16"/>
              </w:rPr>
              <w:t>fire</w:t>
            </w:r>
            <w:r w:rsidRPr="00727A42">
              <w:rPr>
                <w:spacing w:val="-5"/>
                <w:sz w:val="16"/>
              </w:rPr>
              <w:t xml:space="preserve"> di</w:t>
            </w:r>
          </w:p>
        </w:tc>
        <w:tc>
          <w:tcPr>
            <w:tcW w:w="5954" w:type="dxa"/>
            <w:tcBorders>
              <w:top w:val="single" w:sz="4" w:space="0" w:color="000000"/>
              <w:bottom w:val="single" w:sz="4" w:space="0" w:color="000000"/>
            </w:tcBorders>
          </w:tcPr>
          <w:p w14:paraId="6847CFCF" w14:textId="77777777" w:rsidR="003073A8" w:rsidRPr="00727A42" w:rsidRDefault="003073A8" w:rsidP="009F3DA8">
            <w:pPr>
              <w:spacing w:line="210" w:lineRule="exact"/>
              <w:ind w:left="108"/>
              <w:rPr>
                <w:sz w:val="20"/>
              </w:rPr>
            </w:pPr>
            <w:r w:rsidRPr="00727A42">
              <w:rPr>
                <w:sz w:val="20"/>
              </w:rPr>
              <w:t>Cablu</w:t>
            </w:r>
            <w:r w:rsidRPr="00727A42">
              <w:rPr>
                <w:spacing w:val="-6"/>
                <w:sz w:val="20"/>
              </w:rPr>
              <w:t xml:space="preserve"> </w:t>
            </w:r>
            <w:r w:rsidRPr="00727A42">
              <w:rPr>
                <w:sz w:val="20"/>
              </w:rPr>
              <w:t>cu</w:t>
            </w:r>
            <w:r w:rsidRPr="00727A42">
              <w:rPr>
                <w:spacing w:val="-5"/>
                <w:sz w:val="20"/>
              </w:rPr>
              <w:t xml:space="preserve"> </w:t>
            </w:r>
            <w:r w:rsidRPr="00727A42">
              <w:rPr>
                <w:sz w:val="20"/>
              </w:rPr>
              <w:t>fire</w:t>
            </w:r>
            <w:r w:rsidRPr="00727A42">
              <w:rPr>
                <w:spacing w:val="-6"/>
                <w:sz w:val="20"/>
              </w:rPr>
              <w:t xml:space="preserve"> </w:t>
            </w:r>
            <w:r w:rsidRPr="00727A42">
              <w:rPr>
                <w:sz w:val="20"/>
              </w:rPr>
              <w:t>din</w:t>
            </w:r>
            <w:r w:rsidRPr="00727A42">
              <w:rPr>
                <w:spacing w:val="-5"/>
                <w:sz w:val="20"/>
              </w:rPr>
              <w:t xml:space="preserve"> </w:t>
            </w:r>
            <w:r w:rsidRPr="00727A42">
              <w:rPr>
                <w:sz w:val="20"/>
              </w:rPr>
              <w:t>cupru</w:t>
            </w:r>
            <w:r w:rsidRPr="00727A42">
              <w:rPr>
                <w:spacing w:val="-5"/>
                <w:sz w:val="20"/>
              </w:rPr>
              <w:t xml:space="preserve"> </w:t>
            </w:r>
            <w:r w:rsidRPr="00727A42">
              <w:rPr>
                <w:sz w:val="20"/>
              </w:rPr>
              <w:t>sect</w:t>
            </w:r>
            <w:r w:rsidRPr="00727A42">
              <w:rPr>
                <w:spacing w:val="-6"/>
                <w:sz w:val="20"/>
              </w:rPr>
              <w:t xml:space="preserve"> </w:t>
            </w:r>
            <w:r w:rsidRPr="00727A42">
              <w:rPr>
                <w:sz w:val="20"/>
              </w:rPr>
              <w:t>5x2,5</w:t>
            </w:r>
            <w:r w:rsidRPr="00727A42">
              <w:rPr>
                <w:spacing w:val="-1"/>
                <w:sz w:val="20"/>
              </w:rPr>
              <w:t xml:space="preserve"> </w:t>
            </w:r>
            <w:r w:rsidRPr="00727A42">
              <w:rPr>
                <w:sz w:val="20"/>
              </w:rPr>
              <w:t>ВВГнг-LS-</w:t>
            </w:r>
            <w:r w:rsidRPr="00727A42">
              <w:rPr>
                <w:spacing w:val="-4"/>
                <w:sz w:val="20"/>
              </w:rPr>
              <w:t>0.66</w:t>
            </w:r>
          </w:p>
        </w:tc>
        <w:tc>
          <w:tcPr>
            <w:tcW w:w="992" w:type="dxa"/>
            <w:tcBorders>
              <w:top w:val="single" w:sz="4" w:space="0" w:color="000000"/>
              <w:bottom w:val="single" w:sz="4" w:space="0" w:color="000000"/>
            </w:tcBorders>
          </w:tcPr>
          <w:p w14:paraId="25FC223A" w14:textId="77777777" w:rsidR="003073A8" w:rsidRPr="00727A42" w:rsidRDefault="003073A8" w:rsidP="009F3DA8">
            <w:pPr>
              <w:spacing w:line="210" w:lineRule="exact"/>
              <w:ind w:left="106"/>
              <w:rPr>
                <w:spacing w:val="-10"/>
                <w:sz w:val="20"/>
              </w:rPr>
            </w:pPr>
            <w:r w:rsidRPr="00727A42">
              <w:rPr>
                <w:spacing w:val="-10"/>
                <w:sz w:val="20"/>
              </w:rPr>
              <w:t>m</w:t>
            </w:r>
          </w:p>
        </w:tc>
        <w:tc>
          <w:tcPr>
            <w:tcW w:w="1418" w:type="dxa"/>
            <w:tcBorders>
              <w:top w:val="single" w:sz="4" w:space="0" w:color="000000"/>
              <w:bottom w:val="single" w:sz="4" w:space="0" w:color="000000"/>
            </w:tcBorders>
          </w:tcPr>
          <w:p w14:paraId="54B9BF5F" w14:textId="77777777" w:rsidR="003073A8" w:rsidRPr="00727A42" w:rsidRDefault="003073A8" w:rsidP="009F3DA8">
            <w:pPr>
              <w:spacing w:line="210" w:lineRule="exact"/>
              <w:ind w:left="109"/>
              <w:rPr>
                <w:spacing w:val="-2"/>
                <w:sz w:val="20"/>
              </w:rPr>
            </w:pPr>
            <w:r w:rsidRPr="00727A42">
              <w:rPr>
                <w:spacing w:val="-2"/>
                <w:sz w:val="20"/>
              </w:rPr>
              <w:t>60,000</w:t>
            </w:r>
          </w:p>
        </w:tc>
      </w:tr>
      <w:tr w:rsidR="003073A8" w:rsidRPr="00727A42" w14:paraId="2E4B9A40"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71"/>
        </w:trPr>
        <w:tc>
          <w:tcPr>
            <w:tcW w:w="709" w:type="dxa"/>
            <w:tcBorders>
              <w:top w:val="single" w:sz="4" w:space="0" w:color="000000"/>
              <w:bottom w:val="single" w:sz="4" w:space="0" w:color="000000"/>
            </w:tcBorders>
          </w:tcPr>
          <w:p w14:paraId="20D31198" w14:textId="77777777" w:rsidR="003073A8" w:rsidRPr="00727A42" w:rsidRDefault="003073A8" w:rsidP="009F3DA8">
            <w:pPr>
              <w:spacing w:line="275" w:lineRule="exact"/>
              <w:ind w:left="107"/>
              <w:rPr>
                <w:spacing w:val="-5"/>
              </w:rPr>
            </w:pPr>
            <w:r w:rsidRPr="00727A42">
              <w:rPr>
                <w:spacing w:val="-5"/>
              </w:rPr>
              <w:t>42</w:t>
            </w:r>
          </w:p>
        </w:tc>
        <w:tc>
          <w:tcPr>
            <w:tcW w:w="1276" w:type="dxa"/>
            <w:tcBorders>
              <w:top w:val="single" w:sz="4" w:space="0" w:color="000000"/>
              <w:bottom w:val="single" w:sz="4" w:space="0" w:color="000000"/>
            </w:tcBorders>
          </w:tcPr>
          <w:p w14:paraId="5C56C690" w14:textId="77777777" w:rsidR="003073A8" w:rsidRPr="00727A42" w:rsidRDefault="003073A8" w:rsidP="009F3DA8">
            <w:pPr>
              <w:widowControl w:val="0"/>
              <w:autoSpaceDE w:val="0"/>
              <w:autoSpaceDN w:val="0"/>
              <w:spacing w:line="275" w:lineRule="exact"/>
              <w:ind w:left="108"/>
            </w:pPr>
            <w:r w:rsidRPr="00727A42">
              <w:rPr>
                <w:spacing w:val="-2"/>
                <w:szCs w:val="22"/>
              </w:rPr>
              <w:t>08-02-</w:t>
            </w:r>
            <w:r w:rsidRPr="00727A42">
              <w:rPr>
                <w:spacing w:val="-5"/>
                <w:szCs w:val="22"/>
              </w:rPr>
              <w:t>409</w:t>
            </w:r>
          </w:p>
          <w:p w14:paraId="080C740F" w14:textId="77777777" w:rsidR="003073A8" w:rsidRPr="00727A42" w:rsidRDefault="003073A8" w:rsidP="009F3DA8">
            <w:pPr>
              <w:spacing w:line="275" w:lineRule="exact"/>
              <w:ind w:left="108"/>
              <w:rPr>
                <w:spacing w:val="-2"/>
              </w:rPr>
            </w:pPr>
            <w:r w:rsidRPr="00727A42">
              <w:rPr>
                <w:spacing w:val="-2"/>
              </w:rPr>
              <w:t>-</w:t>
            </w:r>
            <w:r w:rsidRPr="00727A42">
              <w:rPr>
                <w:spacing w:val="-12"/>
              </w:rPr>
              <w:t>1</w:t>
            </w:r>
          </w:p>
        </w:tc>
        <w:tc>
          <w:tcPr>
            <w:tcW w:w="5954" w:type="dxa"/>
            <w:tcBorders>
              <w:top w:val="single" w:sz="4" w:space="0" w:color="000000"/>
              <w:bottom w:val="single" w:sz="4" w:space="0" w:color="000000"/>
            </w:tcBorders>
          </w:tcPr>
          <w:p w14:paraId="60CD0C95" w14:textId="77777777" w:rsidR="003073A8" w:rsidRPr="00727A42" w:rsidRDefault="003073A8" w:rsidP="009F3DA8">
            <w:pPr>
              <w:ind w:left="108"/>
              <w:rPr>
                <w:sz w:val="20"/>
              </w:rPr>
            </w:pPr>
            <w:r w:rsidRPr="00727A42">
              <w:rPr>
                <w:sz w:val="20"/>
              </w:rPr>
              <w:t>Teava</w:t>
            </w:r>
            <w:r w:rsidRPr="00727A42">
              <w:rPr>
                <w:spacing w:val="-4"/>
                <w:sz w:val="20"/>
              </w:rPr>
              <w:t xml:space="preserve"> </w:t>
            </w:r>
            <w:r w:rsidRPr="00727A42">
              <w:rPr>
                <w:sz w:val="20"/>
              </w:rPr>
              <w:t>din</w:t>
            </w:r>
            <w:r w:rsidRPr="00727A42">
              <w:rPr>
                <w:spacing w:val="-6"/>
                <w:sz w:val="20"/>
              </w:rPr>
              <w:t xml:space="preserve"> </w:t>
            </w:r>
            <w:r w:rsidRPr="00727A42">
              <w:rPr>
                <w:sz w:val="20"/>
              </w:rPr>
              <w:t>vinilplast</w:t>
            </w:r>
            <w:r w:rsidRPr="00727A42">
              <w:rPr>
                <w:spacing w:val="-5"/>
                <w:sz w:val="20"/>
              </w:rPr>
              <w:t xml:space="preserve"> </w:t>
            </w:r>
            <w:r w:rsidRPr="00727A42">
              <w:rPr>
                <w:sz w:val="20"/>
              </w:rPr>
              <w:t>pe</w:t>
            </w:r>
            <w:r w:rsidRPr="00727A42">
              <w:rPr>
                <w:spacing w:val="-4"/>
                <w:sz w:val="20"/>
              </w:rPr>
              <w:t xml:space="preserve"> </w:t>
            </w:r>
            <w:r w:rsidRPr="00727A42">
              <w:rPr>
                <w:sz w:val="20"/>
              </w:rPr>
              <w:t>contructii</w:t>
            </w:r>
            <w:r w:rsidRPr="00727A42">
              <w:rPr>
                <w:spacing w:val="-5"/>
                <w:sz w:val="20"/>
              </w:rPr>
              <w:t xml:space="preserve"> </w:t>
            </w:r>
            <w:r w:rsidRPr="00727A42">
              <w:rPr>
                <w:sz w:val="20"/>
              </w:rPr>
              <w:t>instalate,</w:t>
            </w:r>
            <w:r w:rsidRPr="00727A42">
              <w:rPr>
                <w:spacing w:val="-3"/>
                <w:sz w:val="20"/>
              </w:rPr>
              <w:t xml:space="preserve"> </w:t>
            </w:r>
            <w:r w:rsidRPr="00727A42">
              <w:rPr>
                <w:sz w:val="20"/>
              </w:rPr>
              <w:t>pe</w:t>
            </w:r>
            <w:r w:rsidRPr="00727A42">
              <w:rPr>
                <w:spacing w:val="-4"/>
                <w:sz w:val="20"/>
              </w:rPr>
              <w:t xml:space="preserve"> </w:t>
            </w:r>
            <w:r w:rsidRPr="00727A42">
              <w:rPr>
                <w:sz w:val="20"/>
              </w:rPr>
              <w:t>pereti</w:t>
            </w:r>
            <w:r w:rsidRPr="00727A42">
              <w:rPr>
                <w:spacing w:val="-4"/>
                <w:sz w:val="20"/>
              </w:rPr>
              <w:t xml:space="preserve"> </w:t>
            </w:r>
            <w:r w:rsidRPr="00727A42">
              <w:rPr>
                <w:sz w:val="20"/>
              </w:rPr>
              <w:t>si</w:t>
            </w:r>
            <w:r w:rsidRPr="00727A42">
              <w:rPr>
                <w:spacing w:val="-5"/>
                <w:sz w:val="20"/>
              </w:rPr>
              <w:t xml:space="preserve"> </w:t>
            </w:r>
            <w:r w:rsidRPr="00727A42">
              <w:rPr>
                <w:sz w:val="20"/>
              </w:rPr>
              <w:t>coloane,</w:t>
            </w:r>
            <w:r w:rsidRPr="00727A42">
              <w:rPr>
                <w:spacing w:val="-3"/>
                <w:sz w:val="20"/>
              </w:rPr>
              <w:t xml:space="preserve"> </w:t>
            </w:r>
            <w:r w:rsidRPr="00727A42">
              <w:rPr>
                <w:sz w:val="20"/>
              </w:rPr>
              <w:t>fixare cu scoabe, diametru pina la 25 mm</w:t>
            </w:r>
          </w:p>
        </w:tc>
        <w:tc>
          <w:tcPr>
            <w:tcW w:w="992" w:type="dxa"/>
            <w:tcBorders>
              <w:top w:val="single" w:sz="4" w:space="0" w:color="000000"/>
              <w:bottom w:val="single" w:sz="4" w:space="0" w:color="000000"/>
            </w:tcBorders>
          </w:tcPr>
          <w:p w14:paraId="3568A59E" w14:textId="77777777" w:rsidR="003073A8" w:rsidRPr="00727A42" w:rsidRDefault="003073A8" w:rsidP="009F3DA8">
            <w:pPr>
              <w:spacing w:before="251"/>
              <w:ind w:right="459"/>
              <w:jc w:val="right"/>
            </w:pPr>
            <w:r w:rsidRPr="00727A42">
              <w:t xml:space="preserve">100 </w:t>
            </w:r>
            <w:r w:rsidRPr="00727A42">
              <w:rPr>
                <w:spacing w:val="-10"/>
              </w:rPr>
              <w:t>m</w:t>
            </w:r>
          </w:p>
        </w:tc>
        <w:tc>
          <w:tcPr>
            <w:tcW w:w="1418" w:type="dxa"/>
            <w:tcBorders>
              <w:top w:val="single" w:sz="4" w:space="0" w:color="000000"/>
              <w:bottom w:val="single" w:sz="4" w:space="0" w:color="000000"/>
            </w:tcBorders>
          </w:tcPr>
          <w:p w14:paraId="0AA6710C" w14:textId="77777777" w:rsidR="003073A8" w:rsidRPr="00727A42" w:rsidRDefault="003073A8" w:rsidP="009F3DA8">
            <w:pPr>
              <w:spacing w:before="251"/>
              <w:ind w:left="378"/>
              <w:rPr>
                <w:spacing w:val="-2"/>
              </w:rPr>
            </w:pPr>
            <w:r w:rsidRPr="00727A42">
              <w:rPr>
                <w:spacing w:val="-2"/>
              </w:rPr>
              <w:t>12,500</w:t>
            </w:r>
          </w:p>
        </w:tc>
      </w:tr>
      <w:tr w:rsidR="003073A8" w:rsidRPr="00727A42" w14:paraId="565204CA"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5694844"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53062953" w14:textId="77777777" w:rsidR="003073A8" w:rsidRPr="00727A42" w:rsidRDefault="003073A8" w:rsidP="009F3DA8">
            <w:pPr>
              <w:spacing w:before="23"/>
              <w:ind w:left="43" w:right="29"/>
              <w:jc w:val="center"/>
              <w:rPr>
                <w:spacing w:val="-10"/>
                <w:sz w:val="16"/>
              </w:rPr>
            </w:pPr>
            <w:r w:rsidRPr="00727A42">
              <w:rPr>
                <w:spacing w:val="-10"/>
                <w:sz w:val="16"/>
              </w:rPr>
              <w:t>1</w:t>
            </w:r>
          </w:p>
        </w:tc>
        <w:tc>
          <w:tcPr>
            <w:tcW w:w="5954" w:type="dxa"/>
            <w:tcBorders>
              <w:top w:val="single" w:sz="4" w:space="0" w:color="000000"/>
              <w:bottom w:val="single" w:sz="4" w:space="0" w:color="000000"/>
            </w:tcBorders>
          </w:tcPr>
          <w:p w14:paraId="2E6C4014" w14:textId="77777777" w:rsidR="003073A8" w:rsidRPr="00727A42" w:rsidRDefault="003073A8" w:rsidP="009F3DA8">
            <w:pPr>
              <w:spacing w:line="210" w:lineRule="exact"/>
              <w:ind w:left="108"/>
              <w:rPr>
                <w:spacing w:val="-2"/>
                <w:sz w:val="20"/>
              </w:rPr>
            </w:pPr>
            <w:r w:rsidRPr="00727A42">
              <w:rPr>
                <w:spacing w:val="-2"/>
                <w:sz w:val="20"/>
              </w:rPr>
              <w:t>Muncitor</w:t>
            </w:r>
          </w:p>
        </w:tc>
        <w:tc>
          <w:tcPr>
            <w:tcW w:w="992" w:type="dxa"/>
            <w:tcBorders>
              <w:top w:val="single" w:sz="4" w:space="0" w:color="000000"/>
              <w:bottom w:val="single" w:sz="4" w:space="0" w:color="000000"/>
            </w:tcBorders>
          </w:tcPr>
          <w:p w14:paraId="09E2FA76"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4" w:space="0" w:color="000000"/>
            </w:tcBorders>
          </w:tcPr>
          <w:p w14:paraId="63AF475F" w14:textId="77777777" w:rsidR="003073A8" w:rsidRPr="00727A42" w:rsidRDefault="003073A8" w:rsidP="009F3DA8">
            <w:pPr>
              <w:spacing w:line="210" w:lineRule="exact"/>
              <w:ind w:left="109"/>
              <w:rPr>
                <w:spacing w:val="-2"/>
                <w:sz w:val="20"/>
              </w:rPr>
            </w:pPr>
            <w:r w:rsidRPr="00727A42">
              <w:rPr>
                <w:spacing w:val="-2"/>
                <w:sz w:val="20"/>
              </w:rPr>
              <w:t>297,500</w:t>
            </w:r>
          </w:p>
        </w:tc>
      </w:tr>
      <w:tr w:rsidR="003073A8" w:rsidRPr="00727A42" w14:paraId="56043318"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238EAE33"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33BD94D3" w14:textId="77777777" w:rsidR="003073A8" w:rsidRPr="00727A42" w:rsidRDefault="003073A8" w:rsidP="009F3DA8">
            <w:pPr>
              <w:spacing w:before="2"/>
              <w:ind w:left="43" w:right="29"/>
              <w:jc w:val="center"/>
              <w:rPr>
                <w:spacing w:val="-2"/>
                <w:sz w:val="16"/>
              </w:rPr>
            </w:pPr>
            <w:r w:rsidRPr="00727A42">
              <w:rPr>
                <w:spacing w:val="-2"/>
                <w:sz w:val="16"/>
              </w:rPr>
              <w:t>1010813</w:t>
            </w:r>
          </w:p>
        </w:tc>
        <w:tc>
          <w:tcPr>
            <w:tcW w:w="5954" w:type="dxa"/>
            <w:tcBorders>
              <w:top w:val="single" w:sz="4" w:space="0" w:color="000000"/>
              <w:bottom w:val="single" w:sz="4" w:space="0" w:color="000000"/>
            </w:tcBorders>
          </w:tcPr>
          <w:p w14:paraId="0B032245" w14:textId="77777777" w:rsidR="003073A8" w:rsidRPr="00727A42" w:rsidRDefault="003073A8" w:rsidP="009F3DA8">
            <w:pPr>
              <w:spacing w:line="230" w:lineRule="atLeast"/>
              <w:ind w:left="108"/>
              <w:rPr>
                <w:sz w:val="20"/>
              </w:rPr>
            </w:pPr>
            <w:r w:rsidRPr="00727A42">
              <w:rPr>
                <w:sz w:val="20"/>
              </w:rPr>
              <w:t>Sirma</w:t>
            </w:r>
            <w:r w:rsidRPr="00727A42">
              <w:rPr>
                <w:spacing w:val="-5"/>
                <w:sz w:val="20"/>
              </w:rPr>
              <w:t xml:space="preserve"> </w:t>
            </w:r>
            <w:r w:rsidRPr="00727A42">
              <w:rPr>
                <w:sz w:val="20"/>
              </w:rPr>
              <w:t>din</w:t>
            </w:r>
            <w:r w:rsidRPr="00727A42">
              <w:rPr>
                <w:spacing w:val="-5"/>
                <w:sz w:val="20"/>
              </w:rPr>
              <w:t xml:space="preserve"> </w:t>
            </w:r>
            <w:r w:rsidRPr="00727A42">
              <w:rPr>
                <w:sz w:val="20"/>
              </w:rPr>
              <w:t>otel</w:t>
            </w:r>
            <w:r w:rsidRPr="00727A42">
              <w:rPr>
                <w:spacing w:val="-5"/>
                <w:sz w:val="20"/>
              </w:rPr>
              <w:t xml:space="preserve"> </w:t>
            </w:r>
            <w:r w:rsidRPr="00727A42">
              <w:rPr>
                <w:sz w:val="20"/>
              </w:rPr>
              <w:t>cu</w:t>
            </w:r>
            <w:r w:rsidRPr="00727A42">
              <w:rPr>
                <w:spacing w:val="-5"/>
                <w:sz w:val="20"/>
              </w:rPr>
              <w:t xml:space="preserve"> </w:t>
            </w:r>
            <w:r w:rsidRPr="00727A42">
              <w:rPr>
                <w:sz w:val="20"/>
              </w:rPr>
              <w:t>carbon</w:t>
            </w:r>
            <w:r w:rsidRPr="00727A42">
              <w:rPr>
                <w:spacing w:val="-5"/>
                <w:sz w:val="20"/>
              </w:rPr>
              <w:t xml:space="preserve"> </w:t>
            </w:r>
            <w:r w:rsidRPr="00727A42">
              <w:rPr>
                <w:sz w:val="20"/>
              </w:rPr>
              <w:t>redus</w:t>
            </w:r>
            <w:r w:rsidRPr="00727A42">
              <w:rPr>
                <w:spacing w:val="-6"/>
                <w:sz w:val="20"/>
              </w:rPr>
              <w:t xml:space="preserve"> </w:t>
            </w:r>
            <w:r w:rsidRPr="00727A42">
              <w:rPr>
                <w:sz w:val="20"/>
              </w:rPr>
              <w:t>pentru</w:t>
            </w:r>
            <w:r w:rsidRPr="00727A42">
              <w:rPr>
                <w:spacing w:val="-6"/>
                <w:sz w:val="20"/>
              </w:rPr>
              <w:t xml:space="preserve"> </w:t>
            </w:r>
            <w:r w:rsidRPr="00727A42">
              <w:rPr>
                <w:sz w:val="20"/>
              </w:rPr>
              <w:t>diferite</w:t>
            </w:r>
            <w:r w:rsidRPr="00727A42">
              <w:rPr>
                <w:spacing w:val="-5"/>
                <w:sz w:val="20"/>
              </w:rPr>
              <w:t xml:space="preserve"> </w:t>
            </w:r>
            <w:r w:rsidRPr="00727A42">
              <w:rPr>
                <w:sz w:val="20"/>
              </w:rPr>
              <w:t>destinatii,</w:t>
            </w:r>
            <w:r w:rsidRPr="00727A42">
              <w:rPr>
                <w:spacing w:val="-5"/>
                <w:sz w:val="20"/>
              </w:rPr>
              <w:t xml:space="preserve"> </w:t>
            </w:r>
            <w:r w:rsidRPr="00727A42">
              <w:rPr>
                <w:sz w:val="20"/>
              </w:rPr>
              <w:t>zincata, diametru 3,0 mm</w:t>
            </w:r>
          </w:p>
        </w:tc>
        <w:tc>
          <w:tcPr>
            <w:tcW w:w="992" w:type="dxa"/>
            <w:tcBorders>
              <w:top w:val="single" w:sz="4" w:space="0" w:color="000000"/>
              <w:bottom w:val="single" w:sz="4" w:space="0" w:color="000000"/>
            </w:tcBorders>
          </w:tcPr>
          <w:p w14:paraId="12466CB6" w14:textId="77777777" w:rsidR="003073A8" w:rsidRPr="00727A42" w:rsidRDefault="003073A8" w:rsidP="009F3DA8">
            <w:pPr>
              <w:spacing w:before="116"/>
              <w:ind w:left="106"/>
              <w:rPr>
                <w:spacing w:val="-10"/>
                <w:sz w:val="20"/>
              </w:rPr>
            </w:pPr>
            <w:r w:rsidRPr="00727A42">
              <w:rPr>
                <w:spacing w:val="-10"/>
                <w:sz w:val="20"/>
              </w:rPr>
              <w:t>t</w:t>
            </w:r>
          </w:p>
        </w:tc>
        <w:tc>
          <w:tcPr>
            <w:tcW w:w="1418" w:type="dxa"/>
            <w:tcBorders>
              <w:top w:val="single" w:sz="4" w:space="0" w:color="000000"/>
              <w:bottom w:val="single" w:sz="4" w:space="0" w:color="000000"/>
            </w:tcBorders>
          </w:tcPr>
          <w:p w14:paraId="32C54C13" w14:textId="77777777" w:rsidR="003073A8" w:rsidRPr="00727A42" w:rsidRDefault="003073A8" w:rsidP="009F3DA8">
            <w:pPr>
              <w:spacing w:before="116"/>
              <w:ind w:left="109"/>
              <w:rPr>
                <w:spacing w:val="-2"/>
                <w:sz w:val="20"/>
              </w:rPr>
            </w:pPr>
            <w:r w:rsidRPr="00727A42">
              <w:rPr>
                <w:spacing w:val="-2"/>
                <w:sz w:val="20"/>
              </w:rPr>
              <w:t>0,026</w:t>
            </w:r>
          </w:p>
        </w:tc>
      </w:tr>
      <w:tr w:rsidR="003073A8" w:rsidRPr="00727A42" w14:paraId="7A0BDF8B"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A28F06A"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0F9C0467" w14:textId="77777777" w:rsidR="003073A8" w:rsidRPr="00727A42" w:rsidRDefault="003073A8" w:rsidP="009F3DA8">
            <w:pPr>
              <w:spacing w:before="1"/>
              <w:ind w:left="43" w:right="29"/>
              <w:jc w:val="center"/>
              <w:rPr>
                <w:spacing w:val="-2"/>
                <w:sz w:val="16"/>
              </w:rPr>
            </w:pPr>
            <w:r w:rsidRPr="00727A42">
              <w:rPr>
                <w:spacing w:val="-2"/>
                <w:sz w:val="16"/>
              </w:rPr>
              <w:t>1011924</w:t>
            </w:r>
          </w:p>
        </w:tc>
        <w:tc>
          <w:tcPr>
            <w:tcW w:w="5954" w:type="dxa"/>
            <w:tcBorders>
              <w:top w:val="single" w:sz="4" w:space="0" w:color="000000"/>
              <w:bottom w:val="single" w:sz="4" w:space="0" w:color="000000"/>
            </w:tcBorders>
          </w:tcPr>
          <w:p w14:paraId="6F619A7D" w14:textId="77777777" w:rsidR="003073A8" w:rsidRPr="00727A42" w:rsidRDefault="003073A8" w:rsidP="009F3DA8">
            <w:pPr>
              <w:spacing w:line="210" w:lineRule="exact"/>
              <w:ind w:left="108"/>
              <w:rPr>
                <w:sz w:val="20"/>
              </w:rPr>
            </w:pPr>
            <w:r w:rsidRPr="00727A42">
              <w:rPr>
                <w:sz w:val="20"/>
              </w:rPr>
              <w:t>Electrozi</w:t>
            </w:r>
            <w:r w:rsidRPr="00727A42">
              <w:rPr>
                <w:spacing w:val="-4"/>
                <w:sz w:val="20"/>
              </w:rPr>
              <w:t xml:space="preserve"> </w:t>
            </w:r>
            <w:r w:rsidRPr="00727A42">
              <w:rPr>
                <w:sz w:val="20"/>
              </w:rPr>
              <w:t>Э42А,</w:t>
            </w:r>
            <w:r w:rsidRPr="00727A42">
              <w:rPr>
                <w:spacing w:val="-6"/>
                <w:sz w:val="20"/>
              </w:rPr>
              <w:t xml:space="preserve"> </w:t>
            </w:r>
            <w:r w:rsidRPr="00727A42">
              <w:rPr>
                <w:sz w:val="20"/>
              </w:rPr>
              <w:t>diametru</w:t>
            </w:r>
            <w:r w:rsidRPr="00727A42">
              <w:rPr>
                <w:spacing w:val="-2"/>
                <w:sz w:val="20"/>
              </w:rPr>
              <w:t xml:space="preserve"> </w:t>
            </w:r>
            <w:r w:rsidRPr="00727A42">
              <w:rPr>
                <w:sz w:val="20"/>
              </w:rPr>
              <w:t>4</w:t>
            </w:r>
            <w:r w:rsidRPr="00727A42">
              <w:rPr>
                <w:spacing w:val="-5"/>
                <w:sz w:val="20"/>
              </w:rPr>
              <w:t xml:space="preserve"> mm</w:t>
            </w:r>
          </w:p>
        </w:tc>
        <w:tc>
          <w:tcPr>
            <w:tcW w:w="992" w:type="dxa"/>
            <w:tcBorders>
              <w:top w:val="single" w:sz="4" w:space="0" w:color="000000"/>
              <w:bottom w:val="single" w:sz="4" w:space="0" w:color="000000"/>
            </w:tcBorders>
          </w:tcPr>
          <w:p w14:paraId="0E709AA9"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10E9F294" w14:textId="77777777" w:rsidR="003073A8" w:rsidRPr="00727A42" w:rsidRDefault="003073A8" w:rsidP="009F3DA8">
            <w:pPr>
              <w:spacing w:line="210" w:lineRule="exact"/>
              <w:ind w:left="109"/>
              <w:rPr>
                <w:spacing w:val="-2"/>
                <w:sz w:val="20"/>
              </w:rPr>
            </w:pPr>
            <w:r w:rsidRPr="00727A42">
              <w:rPr>
                <w:spacing w:val="-2"/>
                <w:sz w:val="20"/>
              </w:rPr>
              <w:t>12,000</w:t>
            </w:r>
          </w:p>
        </w:tc>
      </w:tr>
      <w:tr w:rsidR="003073A8" w:rsidRPr="00727A42" w14:paraId="7CEA8286"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48BD826"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3EFFEFF" w14:textId="77777777" w:rsidR="003073A8" w:rsidRPr="00727A42" w:rsidRDefault="003073A8" w:rsidP="009F3DA8">
            <w:pPr>
              <w:spacing w:before="1"/>
              <w:ind w:left="43" w:right="29"/>
              <w:jc w:val="center"/>
              <w:rPr>
                <w:spacing w:val="-2"/>
                <w:sz w:val="16"/>
              </w:rPr>
            </w:pPr>
            <w:r w:rsidRPr="00727A42">
              <w:rPr>
                <w:spacing w:val="-2"/>
                <w:sz w:val="16"/>
              </w:rPr>
              <w:t>1019100</w:t>
            </w:r>
          </w:p>
        </w:tc>
        <w:tc>
          <w:tcPr>
            <w:tcW w:w="5954" w:type="dxa"/>
            <w:tcBorders>
              <w:top w:val="single" w:sz="4" w:space="0" w:color="000000"/>
              <w:bottom w:val="single" w:sz="4" w:space="0" w:color="000000"/>
            </w:tcBorders>
          </w:tcPr>
          <w:p w14:paraId="59166AA1" w14:textId="77777777" w:rsidR="003073A8" w:rsidRPr="00727A42" w:rsidRDefault="003073A8" w:rsidP="009F3DA8">
            <w:pPr>
              <w:spacing w:line="210" w:lineRule="exact"/>
              <w:ind w:left="108"/>
              <w:rPr>
                <w:sz w:val="20"/>
              </w:rPr>
            </w:pPr>
            <w:r w:rsidRPr="00727A42">
              <w:rPr>
                <w:sz w:val="20"/>
              </w:rPr>
              <w:t>Cartus</w:t>
            </w:r>
            <w:r w:rsidRPr="00727A42">
              <w:rPr>
                <w:spacing w:val="-6"/>
                <w:sz w:val="20"/>
              </w:rPr>
              <w:t xml:space="preserve"> </w:t>
            </w:r>
            <w:r w:rsidRPr="00727A42">
              <w:rPr>
                <w:sz w:val="20"/>
              </w:rPr>
              <w:t>pentru</w:t>
            </w:r>
            <w:r w:rsidRPr="00727A42">
              <w:rPr>
                <w:spacing w:val="-3"/>
                <w:sz w:val="20"/>
              </w:rPr>
              <w:t xml:space="preserve"> </w:t>
            </w:r>
            <w:r w:rsidRPr="00727A42">
              <w:rPr>
                <w:spacing w:val="-2"/>
                <w:sz w:val="20"/>
              </w:rPr>
              <w:t>impuscat</w:t>
            </w:r>
          </w:p>
        </w:tc>
        <w:tc>
          <w:tcPr>
            <w:tcW w:w="992" w:type="dxa"/>
            <w:tcBorders>
              <w:top w:val="single" w:sz="4" w:space="0" w:color="000000"/>
              <w:bottom w:val="single" w:sz="4" w:space="0" w:color="000000"/>
            </w:tcBorders>
          </w:tcPr>
          <w:p w14:paraId="4C059534" w14:textId="77777777" w:rsidR="003073A8" w:rsidRPr="00727A42" w:rsidRDefault="003073A8" w:rsidP="009F3DA8">
            <w:pPr>
              <w:spacing w:line="210" w:lineRule="exact"/>
              <w:ind w:left="106"/>
              <w:rPr>
                <w:sz w:val="20"/>
              </w:rPr>
            </w:pPr>
            <w:r w:rsidRPr="00727A42">
              <w:rPr>
                <w:sz w:val="20"/>
              </w:rPr>
              <w:t xml:space="preserve">10 </w:t>
            </w:r>
            <w:r w:rsidRPr="00727A42">
              <w:rPr>
                <w:spacing w:val="-5"/>
                <w:sz w:val="20"/>
              </w:rPr>
              <w:t>buc</w:t>
            </w:r>
          </w:p>
        </w:tc>
        <w:tc>
          <w:tcPr>
            <w:tcW w:w="1418" w:type="dxa"/>
            <w:tcBorders>
              <w:top w:val="single" w:sz="4" w:space="0" w:color="000000"/>
              <w:bottom w:val="single" w:sz="4" w:space="0" w:color="000000"/>
            </w:tcBorders>
          </w:tcPr>
          <w:p w14:paraId="0D39C941" w14:textId="77777777" w:rsidR="003073A8" w:rsidRPr="00727A42" w:rsidRDefault="003073A8" w:rsidP="009F3DA8">
            <w:pPr>
              <w:spacing w:line="210" w:lineRule="exact"/>
              <w:ind w:left="109"/>
              <w:rPr>
                <w:spacing w:val="-2"/>
                <w:sz w:val="20"/>
              </w:rPr>
            </w:pPr>
            <w:r w:rsidRPr="00727A42">
              <w:rPr>
                <w:spacing w:val="-2"/>
                <w:sz w:val="20"/>
              </w:rPr>
              <w:t>167,500</w:t>
            </w:r>
          </w:p>
        </w:tc>
      </w:tr>
      <w:tr w:rsidR="003073A8" w:rsidRPr="00727A42" w14:paraId="5C15BA00"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B9E4C8F"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12EBE9C9" w14:textId="77777777" w:rsidR="003073A8" w:rsidRPr="00727A42" w:rsidRDefault="003073A8" w:rsidP="009F3DA8">
            <w:pPr>
              <w:spacing w:before="1"/>
              <w:ind w:left="43" w:right="29"/>
              <w:jc w:val="center"/>
              <w:rPr>
                <w:spacing w:val="-2"/>
                <w:sz w:val="16"/>
              </w:rPr>
            </w:pPr>
            <w:r w:rsidRPr="00727A42">
              <w:rPr>
                <w:spacing w:val="-2"/>
                <w:sz w:val="16"/>
              </w:rPr>
              <w:t>1019109</w:t>
            </w:r>
          </w:p>
        </w:tc>
        <w:tc>
          <w:tcPr>
            <w:tcW w:w="5954" w:type="dxa"/>
            <w:tcBorders>
              <w:top w:val="single" w:sz="4" w:space="0" w:color="000000"/>
              <w:bottom w:val="single" w:sz="4" w:space="0" w:color="000000"/>
            </w:tcBorders>
          </w:tcPr>
          <w:p w14:paraId="7F7483B4" w14:textId="77777777" w:rsidR="003073A8" w:rsidRPr="00727A42" w:rsidRDefault="003073A8" w:rsidP="009F3DA8">
            <w:pPr>
              <w:spacing w:line="210" w:lineRule="exact"/>
              <w:ind w:left="108"/>
              <w:rPr>
                <w:sz w:val="20"/>
              </w:rPr>
            </w:pPr>
            <w:r w:rsidRPr="00727A42">
              <w:rPr>
                <w:sz w:val="20"/>
              </w:rPr>
              <w:t>Dibluri</w:t>
            </w:r>
            <w:r w:rsidRPr="00727A42">
              <w:rPr>
                <w:spacing w:val="-6"/>
                <w:sz w:val="20"/>
              </w:rPr>
              <w:t xml:space="preserve"> </w:t>
            </w:r>
            <w:r w:rsidRPr="00727A42">
              <w:rPr>
                <w:sz w:val="20"/>
              </w:rPr>
              <w:t>pentru</w:t>
            </w:r>
            <w:r w:rsidRPr="00727A42">
              <w:rPr>
                <w:spacing w:val="-4"/>
                <w:sz w:val="20"/>
              </w:rPr>
              <w:t xml:space="preserve"> </w:t>
            </w:r>
            <w:r w:rsidRPr="00727A42">
              <w:rPr>
                <w:spacing w:val="-2"/>
                <w:sz w:val="20"/>
              </w:rPr>
              <w:t>conexiune</w:t>
            </w:r>
          </w:p>
        </w:tc>
        <w:tc>
          <w:tcPr>
            <w:tcW w:w="992" w:type="dxa"/>
            <w:tcBorders>
              <w:top w:val="single" w:sz="4" w:space="0" w:color="000000"/>
              <w:bottom w:val="single" w:sz="4" w:space="0" w:color="000000"/>
            </w:tcBorders>
          </w:tcPr>
          <w:p w14:paraId="33ED9FBB" w14:textId="77777777" w:rsidR="003073A8" w:rsidRPr="00727A42" w:rsidRDefault="003073A8" w:rsidP="009F3DA8">
            <w:pPr>
              <w:spacing w:line="210" w:lineRule="exact"/>
              <w:ind w:left="106"/>
              <w:rPr>
                <w:sz w:val="20"/>
              </w:rPr>
            </w:pPr>
            <w:r w:rsidRPr="00727A42">
              <w:rPr>
                <w:sz w:val="20"/>
              </w:rPr>
              <w:t xml:space="preserve">10 </w:t>
            </w:r>
            <w:r w:rsidRPr="00727A42">
              <w:rPr>
                <w:spacing w:val="-5"/>
                <w:sz w:val="20"/>
              </w:rPr>
              <w:t>buc</w:t>
            </w:r>
          </w:p>
        </w:tc>
        <w:tc>
          <w:tcPr>
            <w:tcW w:w="1418" w:type="dxa"/>
            <w:tcBorders>
              <w:top w:val="single" w:sz="4" w:space="0" w:color="000000"/>
              <w:bottom w:val="single" w:sz="4" w:space="0" w:color="000000"/>
            </w:tcBorders>
          </w:tcPr>
          <w:p w14:paraId="3E158ED8" w14:textId="77777777" w:rsidR="003073A8" w:rsidRPr="00727A42" w:rsidRDefault="003073A8" w:rsidP="009F3DA8">
            <w:pPr>
              <w:spacing w:line="210" w:lineRule="exact"/>
              <w:ind w:left="109"/>
              <w:rPr>
                <w:spacing w:val="-2"/>
                <w:sz w:val="20"/>
              </w:rPr>
            </w:pPr>
            <w:r w:rsidRPr="00727A42">
              <w:rPr>
                <w:spacing w:val="-2"/>
                <w:sz w:val="20"/>
              </w:rPr>
              <w:t>167,500</w:t>
            </w:r>
          </w:p>
        </w:tc>
      </w:tr>
      <w:tr w:rsidR="003073A8" w:rsidRPr="00727A42" w14:paraId="27F13DDE"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double" w:sz="6" w:space="0" w:color="000000"/>
              <w:bottom w:val="single" w:sz="4" w:space="0" w:color="000000"/>
            </w:tcBorders>
          </w:tcPr>
          <w:p w14:paraId="488D816B" w14:textId="77777777" w:rsidR="003073A8" w:rsidRPr="00727A42" w:rsidRDefault="003073A8" w:rsidP="009F3DA8">
            <w:pPr>
              <w:rPr>
                <w:sz w:val="16"/>
              </w:rPr>
            </w:pPr>
          </w:p>
        </w:tc>
        <w:tc>
          <w:tcPr>
            <w:tcW w:w="1276" w:type="dxa"/>
            <w:tcBorders>
              <w:top w:val="double" w:sz="6" w:space="0" w:color="000000"/>
              <w:bottom w:val="single" w:sz="4" w:space="0" w:color="000000"/>
            </w:tcBorders>
          </w:tcPr>
          <w:p w14:paraId="77AAC387" w14:textId="77777777" w:rsidR="003073A8" w:rsidRPr="00727A42" w:rsidRDefault="003073A8" w:rsidP="009F3DA8">
            <w:pPr>
              <w:spacing w:before="1"/>
              <w:ind w:left="43" w:right="29"/>
              <w:jc w:val="center"/>
              <w:rPr>
                <w:spacing w:val="-2"/>
                <w:sz w:val="16"/>
              </w:rPr>
            </w:pPr>
            <w:r w:rsidRPr="00727A42">
              <w:rPr>
                <w:spacing w:val="-2"/>
                <w:sz w:val="16"/>
              </w:rPr>
              <w:t>1139042</w:t>
            </w:r>
          </w:p>
        </w:tc>
        <w:tc>
          <w:tcPr>
            <w:tcW w:w="5954" w:type="dxa"/>
            <w:tcBorders>
              <w:top w:val="double" w:sz="6" w:space="0" w:color="000000"/>
              <w:bottom w:val="single" w:sz="4" w:space="0" w:color="000000"/>
            </w:tcBorders>
          </w:tcPr>
          <w:p w14:paraId="6D1C1431" w14:textId="77777777" w:rsidR="003073A8" w:rsidRPr="00727A42" w:rsidRDefault="003073A8" w:rsidP="009F3DA8">
            <w:pPr>
              <w:spacing w:line="210" w:lineRule="exact"/>
              <w:ind w:left="108"/>
              <w:rPr>
                <w:sz w:val="20"/>
              </w:rPr>
            </w:pPr>
            <w:r w:rsidRPr="00727A42">
              <w:rPr>
                <w:sz w:val="20"/>
              </w:rPr>
              <w:t>Clei</w:t>
            </w:r>
            <w:r w:rsidRPr="00727A42">
              <w:rPr>
                <w:spacing w:val="-12"/>
                <w:sz w:val="20"/>
              </w:rPr>
              <w:t xml:space="preserve"> </w:t>
            </w:r>
            <w:r w:rsidRPr="00727A42">
              <w:rPr>
                <w:sz w:val="20"/>
              </w:rPr>
              <w:t>"БМК-</w:t>
            </w:r>
            <w:r w:rsidRPr="00727A42">
              <w:rPr>
                <w:spacing w:val="-5"/>
                <w:sz w:val="20"/>
              </w:rPr>
              <w:t>5k"</w:t>
            </w:r>
          </w:p>
        </w:tc>
        <w:tc>
          <w:tcPr>
            <w:tcW w:w="992" w:type="dxa"/>
            <w:tcBorders>
              <w:top w:val="double" w:sz="6" w:space="0" w:color="000000"/>
              <w:bottom w:val="single" w:sz="4" w:space="0" w:color="000000"/>
            </w:tcBorders>
          </w:tcPr>
          <w:p w14:paraId="693F8945" w14:textId="77777777" w:rsidR="003073A8" w:rsidRPr="00727A42" w:rsidRDefault="003073A8" w:rsidP="009F3DA8">
            <w:pPr>
              <w:spacing w:line="210" w:lineRule="exact"/>
              <w:ind w:left="106"/>
              <w:rPr>
                <w:sz w:val="20"/>
              </w:rPr>
            </w:pPr>
            <w:r w:rsidRPr="00727A42">
              <w:rPr>
                <w:spacing w:val="-5"/>
                <w:sz w:val="20"/>
              </w:rPr>
              <w:t>kg</w:t>
            </w:r>
          </w:p>
        </w:tc>
        <w:tc>
          <w:tcPr>
            <w:tcW w:w="1418" w:type="dxa"/>
            <w:tcBorders>
              <w:top w:val="double" w:sz="6" w:space="0" w:color="000000"/>
              <w:bottom w:val="single" w:sz="4" w:space="0" w:color="000000"/>
            </w:tcBorders>
          </w:tcPr>
          <w:p w14:paraId="45820471" w14:textId="77777777" w:rsidR="003073A8" w:rsidRPr="00727A42" w:rsidRDefault="003073A8" w:rsidP="009F3DA8">
            <w:pPr>
              <w:spacing w:line="210" w:lineRule="exact"/>
              <w:ind w:left="109"/>
              <w:rPr>
                <w:spacing w:val="-2"/>
                <w:sz w:val="20"/>
              </w:rPr>
            </w:pPr>
            <w:r w:rsidRPr="00727A42">
              <w:rPr>
                <w:spacing w:val="-2"/>
                <w:sz w:val="20"/>
              </w:rPr>
              <w:t>2,500</w:t>
            </w:r>
          </w:p>
        </w:tc>
      </w:tr>
      <w:tr w:rsidR="003073A8" w:rsidRPr="00727A42" w14:paraId="2CF59CED"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CDF26D1"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47E11078" w14:textId="77777777" w:rsidR="003073A8" w:rsidRPr="00727A42" w:rsidRDefault="003073A8" w:rsidP="009F3DA8">
            <w:pPr>
              <w:spacing w:before="1"/>
              <w:ind w:left="43" w:right="29"/>
              <w:jc w:val="center"/>
              <w:rPr>
                <w:spacing w:val="-2"/>
                <w:sz w:val="16"/>
              </w:rPr>
            </w:pPr>
            <w:r w:rsidRPr="00727A42">
              <w:rPr>
                <w:spacing w:val="-2"/>
                <w:sz w:val="16"/>
              </w:rPr>
              <w:t>5009030</w:t>
            </w:r>
          </w:p>
        </w:tc>
        <w:tc>
          <w:tcPr>
            <w:tcW w:w="5954" w:type="dxa"/>
            <w:tcBorders>
              <w:top w:val="single" w:sz="4" w:space="0" w:color="000000"/>
              <w:bottom w:val="single" w:sz="4" w:space="0" w:color="000000"/>
            </w:tcBorders>
          </w:tcPr>
          <w:p w14:paraId="20419ED7" w14:textId="77777777" w:rsidR="003073A8" w:rsidRPr="00727A42" w:rsidRDefault="003073A8" w:rsidP="009F3DA8">
            <w:pPr>
              <w:spacing w:line="210" w:lineRule="exact"/>
              <w:ind w:left="108"/>
              <w:rPr>
                <w:sz w:val="20"/>
              </w:rPr>
            </w:pPr>
            <w:r w:rsidRPr="00727A42">
              <w:rPr>
                <w:spacing w:val="-2"/>
                <w:sz w:val="20"/>
              </w:rPr>
              <w:t>Flanse</w:t>
            </w:r>
          </w:p>
        </w:tc>
        <w:tc>
          <w:tcPr>
            <w:tcW w:w="992" w:type="dxa"/>
            <w:tcBorders>
              <w:top w:val="single" w:sz="4" w:space="0" w:color="000000"/>
              <w:bottom w:val="single" w:sz="4" w:space="0" w:color="000000"/>
            </w:tcBorders>
          </w:tcPr>
          <w:p w14:paraId="10777061" w14:textId="77777777" w:rsidR="003073A8" w:rsidRPr="00727A42" w:rsidRDefault="003073A8" w:rsidP="009F3DA8">
            <w:pPr>
              <w:spacing w:line="210" w:lineRule="exact"/>
              <w:ind w:left="106"/>
              <w:rPr>
                <w:sz w:val="20"/>
              </w:rPr>
            </w:pPr>
            <w:r w:rsidRPr="00727A42">
              <w:rPr>
                <w:sz w:val="20"/>
              </w:rPr>
              <w:t xml:space="preserve">10 </w:t>
            </w:r>
            <w:r w:rsidRPr="00727A42">
              <w:rPr>
                <w:spacing w:val="-5"/>
                <w:sz w:val="20"/>
              </w:rPr>
              <w:t>buc</w:t>
            </w:r>
          </w:p>
        </w:tc>
        <w:tc>
          <w:tcPr>
            <w:tcW w:w="1418" w:type="dxa"/>
            <w:tcBorders>
              <w:top w:val="single" w:sz="4" w:space="0" w:color="000000"/>
              <w:bottom w:val="single" w:sz="4" w:space="0" w:color="000000"/>
            </w:tcBorders>
          </w:tcPr>
          <w:p w14:paraId="511EFDA6" w14:textId="77777777" w:rsidR="003073A8" w:rsidRPr="00727A42" w:rsidRDefault="003073A8" w:rsidP="009F3DA8">
            <w:pPr>
              <w:spacing w:line="210" w:lineRule="exact"/>
              <w:ind w:left="109"/>
              <w:rPr>
                <w:spacing w:val="-2"/>
                <w:sz w:val="20"/>
              </w:rPr>
            </w:pPr>
            <w:r w:rsidRPr="00727A42">
              <w:rPr>
                <w:spacing w:val="-2"/>
                <w:sz w:val="20"/>
              </w:rPr>
              <w:t>12,500</w:t>
            </w:r>
          </w:p>
        </w:tc>
      </w:tr>
      <w:tr w:rsidR="003073A8" w:rsidRPr="00727A42" w14:paraId="7ADCBA1C"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591FED8"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2CEAA100" w14:textId="77777777" w:rsidR="003073A8" w:rsidRPr="00727A42" w:rsidRDefault="003073A8" w:rsidP="009F3DA8">
            <w:pPr>
              <w:spacing w:before="1"/>
              <w:ind w:left="43" w:right="29"/>
              <w:jc w:val="center"/>
              <w:rPr>
                <w:spacing w:val="-2"/>
                <w:sz w:val="16"/>
              </w:rPr>
            </w:pPr>
            <w:r w:rsidRPr="00727A42">
              <w:rPr>
                <w:spacing w:val="-2"/>
                <w:sz w:val="16"/>
              </w:rPr>
              <w:t>5009031</w:t>
            </w:r>
          </w:p>
        </w:tc>
        <w:tc>
          <w:tcPr>
            <w:tcW w:w="5954" w:type="dxa"/>
            <w:tcBorders>
              <w:top w:val="single" w:sz="4" w:space="0" w:color="000000"/>
              <w:bottom w:val="single" w:sz="4" w:space="0" w:color="000000"/>
            </w:tcBorders>
          </w:tcPr>
          <w:p w14:paraId="402F527E" w14:textId="77777777" w:rsidR="003073A8" w:rsidRPr="00727A42" w:rsidRDefault="003073A8" w:rsidP="009F3DA8">
            <w:pPr>
              <w:spacing w:line="210" w:lineRule="exact"/>
              <w:ind w:left="108"/>
              <w:rPr>
                <w:sz w:val="20"/>
              </w:rPr>
            </w:pPr>
            <w:r w:rsidRPr="00727A42">
              <w:rPr>
                <w:spacing w:val="-2"/>
                <w:sz w:val="20"/>
              </w:rPr>
              <w:t>Scoabe</w:t>
            </w:r>
          </w:p>
        </w:tc>
        <w:tc>
          <w:tcPr>
            <w:tcW w:w="992" w:type="dxa"/>
            <w:tcBorders>
              <w:top w:val="single" w:sz="4" w:space="0" w:color="000000"/>
              <w:bottom w:val="single" w:sz="4" w:space="0" w:color="000000"/>
            </w:tcBorders>
          </w:tcPr>
          <w:p w14:paraId="727C8F47" w14:textId="77777777" w:rsidR="003073A8" w:rsidRPr="00727A42" w:rsidRDefault="003073A8" w:rsidP="009F3DA8">
            <w:pPr>
              <w:spacing w:line="210" w:lineRule="exact"/>
              <w:ind w:left="106"/>
              <w:rPr>
                <w:sz w:val="20"/>
              </w:rPr>
            </w:pPr>
            <w:r w:rsidRPr="00727A42">
              <w:rPr>
                <w:sz w:val="20"/>
              </w:rPr>
              <w:t xml:space="preserve">10 </w:t>
            </w:r>
            <w:r w:rsidRPr="00727A42">
              <w:rPr>
                <w:spacing w:val="-5"/>
                <w:sz w:val="20"/>
              </w:rPr>
              <w:t>buc</w:t>
            </w:r>
          </w:p>
        </w:tc>
        <w:tc>
          <w:tcPr>
            <w:tcW w:w="1418" w:type="dxa"/>
            <w:tcBorders>
              <w:top w:val="single" w:sz="4" w:space="0" w:color="000000"/>
              <w:bottom w:val="single" w:sz="4" w:space="0" w:color="000000"/>
            </w:tcBorders>
          </w:tcPr>
          <w:p w14:paraId="2F917906" w14:textId="77777777" w:rsidR="003073A8" w:rsidRPr="00727A42" w:rsidRDefault="003073A8" w:rsidP="009F3DA8">
            <w:pPr>
              <w:spacing w:line="210" w:lineRule="exact"/>
              <w:ind w:left="109"/>
              <w:rPr>
                <w:spacing w:val="-2"/>
                <w:sz w:val="20"/>
              </w:rPr>
            </w:pPr>
            <w:r w:rsidRPr="00727A42">
              <w:rPr>
                <w:spacing w:val="-2"/>
                <w:sz w:val="20"/>
              </w:rPr>
              <w:t>83,750</w:t>
            </w:r>
          </w:p>
        </w:tc>
      </w:tr>
      <w:tr w:rsidR="003073A8" w:rsidRPr="00727A42" w14:paraId="640F4D12"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9"/>
        </w:trPr>
        <w:tc>
          <w:tcPr>
            <w:tcW w:w="709" w:type="dxa"/>
            <w:tcBorders>
              <w:top w:val="single" w:sz="4" w:space="0" w:color="000000"/>
              <w:bottom w:val="single" w:sz="4" w:space="0" w:color="000000"/>
            </w:tcBorders>
          </w:tcPr>
          <w:p w14:paraId="00DCC9B3"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1327F84" w14:textId="77777777" w:rsidR="003073A8" w:rsidRPr="00727A42" w:rsidRDefault="003073A8" w:rsidP="009F3DA8">
            <w:pPr>
              <w:spacing w:before="1"/>
              <w:ind w:left="43" w:right="29"/>
              <w:jc w:val="center"/>
              <w:rPr>
                <w:spacing w:val="-2"/>
                <w:sz w:val="16"/>
              </w:rPr>
            </w:pPr>
            <w:r w:rsidRPr="00727A42">
              <w:rPr>
                <w:spacing w:val="-2"/>
                <w:sz w:val="16"/>
              </w:rPr>
              <w:t>5009061</w:t>
            </w:r>
          </w:p>
        </w:tc>
        <w:tc>
          <w:tcPr>
            <w:tcW w:w="5954" w:type="dxa"/>
            <w:tcBorders>
              <w:top w:val="single" w:sz="4" w:space="0" w:color="000000"/>
              <w:bottom w:val="single" w:sz="4" w:space="0" w:color="000000"/>
            </w:tcBorders>
          </w:tcPr>
          <w:p w14:paraId="7952BA3A" w14:textId="77777777" w:rsidR="003073A8" w:rsidRPr="00727A42" w:rsidRDefault="003073A8" w:rsidP="009F3DA8">
            <w:pPr>
              <w:spacing w:line="210" w:lineRule="exact"/>
              <w:ind w:left="108"/>
              <w:rPr>
                <w:sz w:val="20"/>
              </w:rPr>
            </w:pPr>
            <w:r w:rsidRPr="00727A42">
              <w:rPr>
                <w:sz w:val="20"/>
              </w:rPr>
              <w:t>Fisa</w:t>
            </w:r>
            <w:r w:rsidRPr="00727A42">
              <w:rPr>
                <w:spacing w:val="-4"/>
                <w:sz w:val="20"/>
              </w:rPr>
              <w:t xml:space="preserve"> </w:t>
            </w:r>
            <w:r w:rsidRPr="00727A42">
              <w:rPr>
                <w:sz w:val="20"/>
              </w:rPr>
              <w:t>de</w:t>
            </w:r>
            <w:r w:rsidRPr="00727A42">
              <w:rPr>
                <w:spacing w:val="-3"/>
                <w:sz w:val="20"/>
              </w:rPr>
              <w:t xml:space="preserve"> </w:t>
            </w:r>
            <w:r w:rsidRPr="00727A42">
              <w:rPr>
                <w:spacing w:val="-2"/>
                <w:sz w:val="20"/>
              </w:rPr>
              <w:t>izolatie</w:t>
            </w:r>
          </w:p>
        </w:tc>
        <w:tc>
          <w:tcPr>
            <w:tcW w:w="992" w:type="dxa"/>
            <w:tcBorders>
              <w:top w:val="single" w:sz="4" w:space="0" w:color="000000"/>
              <w:bottom w:val="single" w:sz="4" w:space="0" w:color="000000"/>
            </w:tcBorders>
          </w:tcPr>
          <w:p w14:paraId="75BF2F27"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4280D8F0" w14:textId="77777777" w:rsidR="003073A8" w:rsidRPr="00727A42" w:rsidRDefault="003073A8" w:rsidP="009F3DA8">
            <w:pPr>
              <w:spacing w:line="210" w:lineRule="exact"/>
              <w:ind w:left="109"/>
              <w:rPr>
                <w:spacing w:val="-2"/>
                <w:sz w:val="20"/>
              </w:rPr>
            </w:pPr>
            <w:r w:rsidRPr="00727A42">
              <w:rPr>
                <w:spacing w:val="-2"/>
                <w:sz w:val="20"/>
              </w:rPr>
              <w:t>225,000</w:t>
            </w:r>
          </w:p>
        </w:tc>
      </w:tr>
      <w:tr w:rsidR="003073A8" w:rsidRPr="00727A42" w14:paraId="57AD4224"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A0C9C3B"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10D26478" w14:textId="77777777" w:rsidR="003073A8" w:rsidRPr="00727A42" w:rsidRDefault="003073A8" w:rsidP="009F3DA8">
            <w:pPr>
              <w:spacing w:before="1"/>
              <w:ind w:left="43" w:right="29"/>
              <w:jc w:val="center"/>
              <w:rPr>
                <w:spacing w:val="-2"/>
                <w:sz w:val="16"/>
              </w:rPr>
            </w:pPr>
            <w:r w:rsidRPr="00727A42">
              <w:rPr>
                <w:spacing w:val="-2"/>
                <w:sz w:val="16"/>
              </w:rPr>
              <w:t>5009070</w:t>
            </w:r>
          </w:p>
        </w:tc>
        <w:tc>
          <w:tcPr>
            <w:tcW w:w="5954" w:type="dxa"/>
            <w:tcBorders>
              <w:top w:val="single" w:sz="4" w:space="0" w:color="000000"/>
              <w:bottom w:val="single" w:sz="4" w:space="0" w:color="000000"/>
            </w:tcBorders>
          </w:tcPr>
          <w:p w14:paraId="72650BAF" w14:textId="77777777" w:rsidR="003073A8" w:rsidRPr="00727A42" w:rsidRDefault="003073A8" w:rsidP="009F3DA8">
            <w:pPr>
              <w:spacing w:line="210" w:lineRule="exact"/>
              <w:ind w:left="108"/>
              <w:rPr>
                <w:spacing w:val="-2"/>
                <w:sz w:val="20"/>
              </w:rPr>
            </w:pPr>
            <w:r w:rsidRPr="00727A42">
              <w:rPr>
                <w:spacing w:val="-2"/>
                <w:sz w:val="20"/>
              </w:rPr>
              <w:t>Racordari</w:t>
            </w:r>
          </w:p>
        </w:tc>
        <w:tc>
          <w:tcPr>
            <w:tcW w:w="992" w:type="dxa"/>
            <w:tcBorders>
              <w:top w:val="single" w:sz="4" w:space="0" w:color="000000"/>
              <w:bottom w:val="single" w:sz="4" w:space="0" w:color="000000"/>
            </w:tcBorders>
          </w:tcPr>
          <w:p w14:paraId="297E2C57" w14:textId="77777777" w:rsidR="003073A8" w:rsidRPr="00727A42" w:rsidRDefault="003073A8" w:rsidP="009F3DA8">
            <w:pPr>
              <w:spacing w:line="210" w:lineRule="exact"/>
              <w:ind w:left="106"/>
              <w:rPr>
                <w:sz w:val="20"/>
              </w:rPr>
            </w:pPr>
            <w:r w:rsidRPr="00727A42">
              <w:rPr>
                <w:sz w:val="20"/>
              </w:rPr>
              <w:t xml:space="preserve">10 </w:t>
            </w:r>
            <w:r w:rsidRPr="00727A42">
              <w:rPr>
                <w:spacing w:val="-5"/>
                <w:sz w:val="20"/>
              </w:rPr>
              <w:t>buc</w:t>
            </w:r>
          </w:p>
        </w:tc>
        <w:tc>
          <w:tcPr>
            <w:tcW w:w="1418" w:type="dxa"/>
            <w:tcBorders>
              <w:top w:val="single" w:sz="4" w:space="0" w:color="000000"/>
              <w:bottom w:val="single" w:sz="4" w:space="0" w:color="000000"/>
            </w:tcBorders>
          </w:tcPr>
          <w:p w14:paraId="6877D181" w14:textId="77777777" w:rsidR="003073A8" w:rsidRPr="00727A42" w:rsidRDefault="003073A8" w:rsidP="009F3DA8">
            <w:pPr>
              <w:spacing w:line="210" w:lineRule="exact"/>
              <w:ind w:left="109"/>
              <w:rPr>
                <w:spacing w:val="-2"/>
                <w:sz w:val="20"/>
              </w:rPr>
            </w:pPr>
            <w:r w:rsidRPr="00727A42">
              <w:rPr>
                <w:spacing w:val="-2"/>
                <w:sz w:val="20"/>
              </w:rPr>
              <w:t>22,500</w:t>
            </w:r>
          </w:p>
        </w:tc>
      </w:tr>
      <w:tr w:rsidR="003073A8" w:rsidRPr="00727A42" w14:paraId="5B560C0F"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2CCF37B8" w14:textId="77777777" w:rsidR="003073A8" w:rsidRPr="00727A42" w:rsidRDefault="003073A8" w:rsidP="009F3DA8">
            <w:pPr>
              <w:rPr>
                <w:sz w:val="18"/>
              </w:rPr>
            </w:pPr>
          </w:p>
        </w:tc>
        <w:tc>
          <w:tcPr>
            <w:tcW w:w="1276" w:type="dxa"/>
            <w:tcBorders>
              <w:top w:val="single" w:sz="4" w:space="0" w:color="000000"/>
              <w:bottom w:val="single" w:sz="2" w:space="0" w:color="000000"/>
            </w:tcBorders>
          </w:tcPr>
          <w:p w14:paraId="2499631D" w14:textId="77777777" w:rsidR="003073A8" w:rsidRPr="00727A42" w:rsidRDefault="003073A8" w:rsidP="009F3DA8">
            <w:pPr>
              <w:spacing w:before="138"/>
              <w:ind w:left="46" w:right="29"/>
              <w:jc w:val="center"/>
              <w:rPr>
                <w:spacing w:val="-2"/>
                <w:sz w:val="16"/>
              </w:rPr>
            </w:pPr>
            <w:r w:rsidRPr="00727A42">
              <w:rPr>
                <w:spacing w:val="-2"/>
                <w:sz w:val="16"/>
              </w:rPr>
              <w:t>021102</w:t>
            </w:r>
          </w:p>
        </w:tc>
        <w:tc>
          <w:tcPr>
            <w:tcW w:w="5954" w:type="dxa"/>
            <w:tcBorders>
              <w:top w:val="single" w:sz="4" w:space="0" w:color="000000"/>
              <w:bottom w:val="single" w:sz="2" w:space="0" w:color="000000"/>
            </w:tcBorders>
          </w:tcPr>
          <w:p w14:paraId="2B7C1E23" w14:textId="77777777" w:rsidR="003073A8" w:rsidRPr="00727A42" w:rsidRDefault="003073A8" w:rsidP="009F3DA8">
            <w:pPr>
              <w:spacing w:line="230" w:lineRule="atLeast"/>
              <w:ind w:left="108"/>
              <w:rPr>
                <w:sz w:val="20"/>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4"/>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4"/>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4"/>
                <w:sz w:val="20"/>
              </w:rPr>
              <w:t xml:space="preserve"> </w:t>
            </w:r>
            <w:r w:rsidRPr="00727A42">
              <w:rPr>
                <w:sz w:val="20"/>
              </w:rPr>
              <w:t>(cu exceptia conductelor principale), 10 t</w:t>
            </w:r>
          </w:p>
        </w:tc>
        <w:tc>
          <w:tcPr>
            <w:tcW w:w="992" w:type="dxa"/>
            <w:tcBorders>
              <w:top w:val="single" w:sz="4" w:space="0" w:color="000000"/>
              <w:bottom w:val="single" w:sz="2" w:space="0" w:color="000000"/>
            </w:tcBorders>
          </w:tcPr>
          <w:p w14:paraId="539CECF2" w14:textId="77777777" w:rsidR="003073A8" w:rsidRPr="00727A42" w:rsidRDefault="003073A8" w:rsidP="009F3DA8">
            <w:pPr>
              <w:ind w:left="106"/>
              <w:rPr>
                <w:spacing w:val="-2"/>
                <w:sz w:val="20"/>
              </w:rPr>
            </w:pPr>
            <w:r w:rsidRPr="00727A42">
              <w:rPr>
                <w:spacing w:val="-2"/>
                <w:sz w:val="20"/>
              </w:rPr>
              <w:t>h-</w:t>
            </w:r>
            <w:r w:rsidRPr="00727A42">
              <w:rPr>
                <w:spacing w:val="-5"/>
                <w:sz w:val="20"/>
              </w:rPr>
              <w:t>ut</w:t>
            </w:r>
          </w:p>
        </w:tc>
        <w:tc>
          <w:tcPr>
            <w:tcW w:w="1418" w:type="dxa"/>
            <w:tcBorders>
              <w:top w:val="single" w:sz="4" w:space="0" w:color="000000"/>
              <w:bottom w:val="single" w:sz="2" w:space="0" w:color="000000"/>
            </w:tcBorders>
          </w:tcPr>
          <w:p w14:paraId="463ADDA6" w14:textId="77777777" w:rsidR="003073A8" w:rsidRPr="00727A42" w:rsidRDefault="003073A8" w:rsidP="009F3DA8">
            <w:pPr>
              <w:ind w:left="109"/>
              <w:rPr>
                <w:spacing w:val="-2"/>
                <w:sz w:val="20"/>
              </w:rPr>
            </w:pPr>
            <w:r w:rsidRPr="00727A42">
              <w:rPr>
                <w:spacing w:val="-2"/>
                <w:sz w:val="20"/>
              </w:rPr>
              <w:t>1,375</w:t>
            </w:r>
          </w:p>
        </w:tc>
      </w:tr>
      <w:tr w:rsidR="003073A8" w:rsidRPr="00727A42" w14:paraId="4EA5B93D"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0F1984BA" w14:textId="77777777" w:rsidR="003073A8" w:rsidRPr="00727A42" w:rsidRDefault="003073A8" w:rsidP="009F3DA8">
            <w:pPr>
              <w:rPr>
                <w:sz w:val="16"/>
              </w:rPr>
            </w:pPr>
          </w:p>
        </w:tc>
        <w:tc>
          <w:tcPr>
            <w:tcW w:w="1276" w:type="dxa"/>
            <w:tcBorders>
              <w:top w:val="single" w:sz="2" w:space="0" w:color="000000"/>
              <w:bottom w:val="single" w:sz="2" w:space="0" w:color="000000"/>
            </w:tcBorders>
          </w:tcPr>
          <w:p w14:paraId="61058EE9" w14:textId="77777777" w:rsidR="003073A8" w:rsidRPr="00727A42" w:rsidRDefault="003073A8" w:rsidP="009F3DA8">
            <w:pPr>
              <w:spacing w:before="23"/>
              <w:ind w:left="46" w:right="29"/>
              <w:jc w:val="center"/>
              <w:rPr>
                <w:spacing w:val="-2"/>
                <w:sz w:val="16"/>
              </w:rPr>
            </w:pPr>
            <w:r w:rsidRPr="00727A42">
              <w:rPr>
                <w:spacing w:val="-2"/>
                <w:sz w:val="16"/>
              </w:rPr>
              <w:t>030902</w:t>
            </w:r>
          </w:p>
        </w:tc>
        <w:tc>
          <w:tcPr>
            <w:tcW w:w="5954" w:type="dxa"/>
            <w:tcBorders>
              <w:top w:val="single" w:sz="2" w:space="0" w:color="000000"/>
              <w:bottom w:val="single" w:sz="2" w:space="0" w:color="000000"/>
            </w:tcBorders>
          </w:tcPr>
          <w:p w14:paraId="2D487B74" w14:textId="77777777" w:rsidR="003073A8" w:rsidRPr="00727A42" w:rsidRDefault="003073A8" w:rsidP="009F3DA8">
            <w:pPr>
              <w:spacing w:line="210" w:lineRule="exact"/>
              <w:ind w:left="108"/>
              <w:rPr>
                <w:sz w:val="20"/>
              </w:rPr>
            </w:pPr>
            <w:r w:rsidRPr="00727A42">
              <w:rPr>
                <w:sz w:val="20"/>
              </w:rPr>
              <w:t>Ascensoare</w:t>
            </w:r>
            <w:r w:rsidRPr="00727A42">
              <w:rPr>
                <w:spacing w:val="-5"/>
                <w:sz w:val="20"/>
              </w:rPr>
              <w:t xml:space="preserve"> </w:t>
            </w:r>
            <w:r w:rsidRPr="00727A42">
              <w:rPr>
                <w:sz w:val="20"/>
              </w:rPr>
              <w:t>hidraulice,</w:t>
            </w:r>
            <w:r w:rsidRPr="00727A42">
              <w:rPr>
                <w:spacing w:val="-4"/>
                <w:sz w:val="20"/>
              </w:rPr>
              <w:t xml:space="preserve"> </w:t>
            </w:r>
            <w:r w:rsidRPr="00727A42">
              <w:rPr>
                <w:sz w:val="20"/>
              </w:rPr>
              <w:t>capacitate</w:t>
            </w:r>
            <w:r w:rsidRPr="00727A42">
              <w:rPr>
                <w:spacing w:val="-5"/>
                <w:sz w:val="20"/>
              </w:rPr>
              <w:t xml:space="preserve"> </w:t>
            </w:r>
            <w:r w:rsidRPr="00727A42">
              <w:rPr>
                <w:sz w:val="20"/>
              </w:rPr>
              <w:t>de</w:t>
            </w:r>
            <w:r w:rsidRPr="00727A42">
              <w:rPr>
                <w:spacing w:val="-5"/>
                <w:sz w:val="20"/>
              </w:rPr>
              <w:t xml:space="preserve"> </w:t>
            </w:r>
            <w:r w:rsidRPr="00727A42">
              <w:rPr>
                <w:sz w:val="20"/>
              </w:rPr>
              <w:t>ridicare</w:t>
            </w:r>
            <w:r w:rsidRPr="00727A42">
              <w:rPr>
                <w:spacing w:val="-7"/>
                <w:sz w:val="20"/>
              </w:rPr>
              <w:t xml:space="preserve"> </w:t>
            </w:r>
            <w:r w:rsidRPr="00727A42">
              <w:rPr>
                <w:sz w:val="20"/>
              </w:rPr>
              <w:t>10</w:t>
            </w:r>
            <w:r w:rsidRPr="00727A42">
              <w:rPr>
                <w:spacing w:val="-4"/>
                <w:sz w:val="20"/>
              </w:rPr>
              <w:t xml:space="preserve"> </w:t>
            </w:r>
            <w:r w:rsidRPr="00727A42">
              <w:rPr>
                <w:spacing w:val="-10"/>
                <w:sz w:val="20"/>
              </w:rPr>
              <w:t>m</w:t>
            </w:r>
          </w:p>
        </w:tc>
        <w:tc>
          <w:tcPr>
            <w:tcW w:w="992" w:type="dxa"/>
            <w:tcBorders>
              <w:top w:val="single" w:sz="2" w:space="0" w:color="000000"/>
              <w:bottom w:val="single" w:sz="2" w:space="0" w:color="000000"/>
            </w:tcBorders>
          </w:tcPr>
          <w:p w14:paraId="50B4DFD1"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2" w:space="0" w:color="000000"/>
            </w:tcBorders>
          </w:tcPr>
          <w:p w14:paraId="45FB2420" w14:textId="77777777" w:rsidR="003073A8" w:rsidRPr="00727A42" w:rsidRDefault="003073A8" w:rsidP="009F3DA8">
            <w:pPr>
              <w:spacing w:line="210" w:lineRule="exact"/>
              <w:ind w:left="109"/>
              <w:rPr>
                <w:spacing w:val="-2"/>
                <w:sz w:val="20"/>
              </w:rPr>
            </w:pPr>
            <w:r w:rsidRPr="00727A42">
              <w:rPr>
                <w:spacing w:val="-2"/>
                <w:sz w:val="20"/>
              </w:rPr>
              <w:t>197,500</w:t>
            </w:r>
          </w:p>
        </w:tc>
      </w:tr>
      <w:tr w:rsidR="003073A8" w:rsidRPr="00727A42" w14:paraId="3E479468"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46C03C4A" w14:textId="77777777" w:rsidR="003073A8" w:rsidRPr="00727A42" w:rsidRDefault="003073A8" w:rsidP="009F3DA8">
            <w:pPr>
              <w:rPr>
                <w:sz w:val="16"/>
              </w:rPr>
            </w:pPr>
          </w:p>
        </w:tc>
        <w:tc>
          <w:tcPr>
            <w:tcW w:w="1276" w:type="dxa"/>
            <w:tcBorders>
              <w:top w:val="single" w:sz="2" w:space="0" w:color="000000"/>
              <w:bottom w:val="single" w:sz="2" w:space="0" w:color="000000"/>
            </w:tcBorders>
          </w:tcPr>
          <w:p w14:paraId="57D5C8A2" w14:textId="77777777" w:rsidR="003073A8" w:rsidRPr="00727A42" w:rsidRDefault="003073A8" w:rsidP="009F3DA8">
            <w:pPr>
              <w:spacing w:before="23"/>
              <w:ind w:left="46" w:right="29"/>
              <w:jc w:val="center"/>
              <w:rPr>
                <w:spacing w:val="-2"/>
                <w:sz w:val="16"/>
              </w:rPr>
            </w:pPr>
            <w:r w:rsidRPr="00727A42">
              <w:rPr>
                <w:spacing w:val="-2"/>
                <w:sz w:val="16"/>
              </w:rPr>
              <w:t>040502</w:t>
            </w:r>
          </w:p>
        </w:tc>
        <w:tc>
          <w:tcPr>
            <w:tcW w:w="5954" w:type="dxa"/>
            <w:tcBorders>
              <w:top w:val="single" w:sz="2" w:space="0" w:color="000000"/>
              <w:bottom w:val="single" w:sz="2" w:space="0" w:color="000000"/>
            </w:tcBorders>
          </w:tcPr>
          <w:p w14:paraId="3F7EE251" w14:textId="77777777" w:rsidR="003073A8" w:rsidRPr="00727A42" w:rsidRDefault="003073A8" w:rsidP="009F3DA8">
            <w:pPr>
              <w:spacing w:line="210" w:lineRule="exact"/>
              <w:ind w:left="108"/>
              <w:rPr>
                <w:sz w:val="20"/>
              </w:rPr>
            </w:pPr>
            <w:r w:rsidRPr="00727A42">
              <w:rPr>
                <w:sz w:val="20"/>
              </w:rPr>
              <w:t>Instalatii</w:t>
            </w:r>
            <w:r w:rsidRPr="00727A42">
              <w:rPr>
                <w:spacing w:val="-6"/>
                <w:sz w:val="20"/>
              </w:rPr>
              <w:t xml:space="preserve"> </w:t>
            </w:r>
            <w:r w:rsidRPr="00727A42">
              <w:rPr>
                <w:sz w:val="20"/>
              </w:rPr>
              <w:t>pentru</w:t>
            </w:r>
            <w:r w:rsidRPr="00727A42">
              <w:rPr>
                <w:spacing w:val="-3"/>
                <w:sz w:val="20"/>
              </w:rPr>
              <w:t xml:space="preserve"> </w:t>
            </w:r>
            <w:r w:rsidRPr="00727A42">
              <w:rPr>
                <w:sz w:val="20"/>
              </w:rPr>
              <w:t>sudare</w:t>
            </w:r>
            <w:r w:rsidRPr="00727A42">
              <w:rPr>
                <w:spacing w:val="-6"/>
                <w:sz w:val="20"/>
              </w:rPr>
              <w:t xml:space="preserve"> </w:t>
            </w:r>
            <w:r w:rsidRPr="00727A42">
              <w:rPr>
                <w:sz w:val="20"/>
              </w:rPr>
              <w:t>manuala</w:t>
            </w:r>
            <w:r w:rsidRPr="00727A42">
              <w:rPr>
                <w:spacing w:val="-4"/>
                <w:sz w:val="20"/>
              </w:rPr>
              <w:t xml:space="preserve"> </w:t>
            </w:r>
            <w:r w:rsidRPr="00727A42">
              <w:rPr>
                <w:sz w:val="20"/>
              </w:rPr>
              <w:t>cu</w:t>
            </w:r>
            <w:r w:rsidRPr="00727A42">
              <w:rPr>
                <w:spacing w:val="-4"/>
                <w:sz w:val="20"/>
              </w:rPr>
              <w:t xml:space="preserve"> </w:t>
            </w:r>
            <w:r w:rsidRPr="00727A42">
              <w:rPr>
                <w:sz w:val="20"/>
              </w:rPr>
              <w:t>arc</w:t>
            </w:r>
            <w:r w:rsidRPr="00727A42">
              <w:rPr>
                <w:spacing w:val="-4"/>
                <w:sz w:val="20"/>
              </w:rPr>
              <w:t xml:space="preserve"> </w:t>
            </w:r>
            <w:r w:rsidRPr="00727A42">
              <w:rPr>
                <w:sz w:val="20"/>
              </w:rPr>
              <w:t>electric</w:t>
            </w:r>
            <w:r w:rsidRPr="00727A42">
              <w:rPr>
                <w:spacing w:val="-4"/>
                <w:sz w:val="20"/>
              </w:rPr>
              <w:t xml:space="preserve"> </w:t>
            </w:r>
            <w:r w:rsidRPr="00727A42">
              <w:rPr>
                <w:sz w:val="20"/>
              </w:rPr>
              <w:t>(de</w:t>
            </w:r>
            <w:r w:rsidRPr="00727A42">
              <w:rPr>
                <w:spacing w:val="-4"/>
                <w:sz w:val="20"/>
              </w:rPr>
              <w:t xml:space="preserve"> </w:t>
            </w:r>
            <w:r w:rsidRPr="00727A42">
              <w:rPr>
                <w:sz w:val="20"/>
              </w:rPr>
              <w:t>curent</w:t>
            </w:r>
            <w:r w:rsidRPr="00727A42">
              <w:rPr>
                <w:spacing w:val="-5"/>
                <w:sz w:val="20"/>
              </w:rPr>
              <w:t xml:space="preserve"> </w:t>
            </w:r>
            <w:r w:rsidRPr="00727A42">
              <w:rPr>
                <w:spacing w:val="-2"/>
                <w:sz w:val="20"/>
              </w:rPr>
              <w:t>continuu)</w:t>
            </w:r>
          </w:p>
        </w:tc>
        <w:tc>
          <w:tcPr>
            <w:tcW w:w="992" w:type="dxa"/>
            <w:tcBorders>
              <w:top w:val="single" w:sz="2" w:space="0" w:color="000000"/>
              <w:bottom w:val="single" w:sz="2" w:space="0" w:color="000000"/>
            </w:tcBorders>
          </w:tcPr>
          <w:p w14:paraId="01BD13BF"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2" w:space="0" w:color="000000"/>
            </w:tcBorders>
          </w:tcPr>
          <w:p w14:paraId="4DAB4374" w14:textId="77777777" w:rsidR="003073A8" w:rsidRPr="00727A42" w:rsidRDefault="003073A8" w:rsidP="009F3DA8">
            <w:pPr>
              <w:spacing w:line="210" w:lineRule="exact"/>
              <w:ind w:left="109"/>
              <w:rPr>
                <w:spacing w:val="-2"/>
                <w:sz w:val="20"/>
              </w:rPr>
            </w:pPr>
            <w:r w:rsidRPr="00727A42">
              <w:rPr>
                <w:spacing w:val="-2"/>
                <w:sz w:val="20"/>
              </w:rPr>
              <w:t>33,750</w:t>
            </w:r>
          </w:p>
        </w:tc>
      </w:tr>
      <w:tr w:rsidR="003073A8" w:rsidRPr="00727A42" w14:paraId="3DCFD1F8"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5B152D66" w14:textId="77777777" w:rsidR="003073A8" w:rsidRPr="00727A42" w:rsidRDefault="003073A8" w:rsidP="009F3DA8">
            <w:pPr>
              <w:rPr>
                <w:sz w:val="16"/>
              </w:rPr>
            </w:pPr>
          </w:p>
        </w:tc>
        <w:tc>
          <w:tcPr>
            <w:tcW w:w="1276" w:type="dxa"/>
            <w:tcBorders>
              <w:top w:val="single" w:sz="2" w:space="0" w:color="000000"/>
              <w:bottom w:val="single" w:sz="2" w:space="0" w:color="000000"/>
            </w:tcBorders>
          </w:tcPr>
          <w:p w14:paraId="567B972B" w14:textId="77777777" w:rsidR="003073A8" w:rsidRPr="00727A42" w:rsidRDefault="003073A8" w:rsidP="009F3DA8">
            <w:pPr>
              <w:spacing w:before="23"/>
              <w:ind w:left="46" w:right="29"/>
              <w:jc w:val="center"/>
              <w:rPr>
                <w:spacing w:val="-2"/>
                <w:sz w:val="16"/>
              </w:rPr>
            </w:pPr>
            <w:r w:rsidRPr="00727A42">
              <w:rPr>
                <w:spacing w:val="-2"/>
                <w:sz w:val="16"/>
              </w:rPr>
              <w:t>331451</w:t>
            </w:r>
          </w:p>
        </w:tc>
        <w:tc>
          <w:tcPr>
            <w:tcW w:w="5954" w:type="dxa"/>
            <w:tcBorders>
              <w:top w:val="single" w:sz="2" w:space="0" w:color="000000"/>
              <w:bottom w:val="single" w:sz="2" w:space="0" w:color="000000"/>
            </w:tcBorders>
          </w:tcPr>
          <w:p w14:paraId="5E6322C9" w14:textId="77777777" w:rsidR="003073A8" w:rsidRPr="00727A42" w:rsidRDefault="003073A8" w:rsidP="009F3DA8">
            <w:pPr>
              <w:spacing w:line="210" w:lineRule="exact"/>
              <w:ind w:left="108"/>
              <w:rPr>
                <w:sz w:val="20"/>
              </w:rPr>
            </w:pPr>
            <w:r w:rsidRPr="00727A42">
              <w:rPr>
                <w:sz w:val="20"/>
              </w:rPr>
              <w:t>Perforatoare</w:t>
            </w:r>
            <w:r w:rsidRPr="00727A42">
              <w:rPr>
                <w:spacing w:val="-7"/>
                <w:sz w:val="20"/>
              </w:rPr>
              <w:t xml:space="preserve"> </w:t>
            </w:r>
            <w:r w:rsidRPr="00727A42">
              <w:rPr>
                <w:spacing w:val="-2"/>
                <w:sz w:val="20"/>
              </w:rPr>
              <w:t>electrice</w:t>
            </w:r>
          </w:p>
        </w:tc>
        <w:tc>
          <w:tcPr>
            <w:tcW w:w="992" w:type="dxa"/>
            <w:tcBorders>
              <w:top w:val="single" w:sz="2" w:space="0" w:color="000000"/>
              <w:bottom w:val="single" w:sz="2" w:space="0" w:color="000000"/>
            </w:tcBorders>
          </w:tcPr>
          <w:p w14:paraId="1C3A74E1"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2" w:space="0" w:color="000000"/>
            </w:tcBorders>
          </w:tcPr>
          <w:p w14:paraId="09A298E2" w14:textId="77777777" w:rsidR="003073A8" w:rsidRPr="00727A42" w:rsidRDefault="003073A8" w:rsidP="009F3DA8">
            <w:pPr>
              <w:spacing w:line="210" w:lineRule="exact"/>
              <w:ind w:left="109"/>
              <w:rPr>
                <w:spacing w:val="-2"/>
                <w:sz w:val="20"/>
              </w:rPr>
            </w:pPr>
            <w:r w:rsidRPr="00727A42">
              <w:rPr>
                <w:spacing w:val="-2"/>
                <w:sz w:val="20"/>
              </w:rPr>
              <w:t>60,500</w:t>
            </w:r>
          </w:p>
        </w:tc>
      </w:tr>
      <w:tr w:rsidR="003073A8" w:rsidRPr="00727A42" w14:paraId="0BDE0927"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7"/>
        </w:trPr>
        <w:tc>
          <w:tcPr>
            <w:tcW w:w="709" w:type="dxa"/>
            <w:tcBorders>
              <w:top w:val="single" w:sz="2" w:space="0" w:color="000000"/>
              <w:bottom w:val="single" w:sz="4" w:space="0" w:color="000000"/>
            </w:tcBorders>
          </w:tcPr>
          <w:p w14:paraId="68B6F5F3"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4E0669D5" w14:textId="77777777" w:rsidR="003073A8" w:rsidRPr="00727A42" w:rsidRDefault="003073A8" w:rsidP="009F3DA8">
            <w:pPr>
              <w:spacing w:before="23"/>
              <w:ind w:left="46" w:right="29"/>
              <w:jc w:val="center"/>
              <w:rPr>
                <w:spacing w:val="-2"/>
                <w:sz w:val="16"/>
              </w:rPr>
            </w:pPr>
            <w:r w:rsidRPr="00727A42">
              <w:rPr>
                <w:spacing w:val="-2"/>
                <w:sz w:val="16"/>
              </w:rPr>
              <w:t>400002</w:t>
            </w:r>
          </w:p>
        </w:tc>
        <w:tc>
          <w:tcPr>
            <w:tcW w:w="5954" w:type="dxa"/>
            <w:tcBorders>
              <w:top w:val="single" w:sz="2" w:space="0" w:color="000000"/>
              <w:bottom w:val="single" w:sz="4" w:space="0" w:color="000000"/>
            </w:tcBorders>
          </w:tcPr>
          <w:p w14:paraId="6716E233" w14:textId="77777777" w:rsidR="003073A8" w:rsidRPr="00727A42" w:rsidRDefault="003073A8" w:rsidP="009F3DA8">
            <w:pPr>
              <w:spacing w:line="208" w:lineRule="exact"/>
              <w:ind w:left="108"/>
              <w:rPr>
                <w:sz w:val="20"/>
              </w:rPr>
            </w:pPr>
            <w:r w:rsidRPr="00727A42">
              <w:rPr>
                <w:sz w:val="20"/>
              </w:rPr>
              <w:t>Automobile</w:t>
            </w:r>
            <w:r w:rsidRPr="00727A42">
              <w:rPr>
                <w:spacing w:val="-4"/>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4"/>
                <w:sz w:val="20"/>
              </w:rPr>
              <w:t xml:space="preserve"> </w:t>
            </w:r>
            <w:r w:rsidRPr="00727A42">
              <w:rPr>
                <w:sz w:val="20"/>
              </w:rPr>
              <w:t>8</w:t>
            </w:r>
            <w:r w:rsidRPr="00727A42">
              <w:rPr>
                <w:spacing w:val="-2"/>
                <w:sz w:val="20"/>
              </w:rPr>
              <w:t xml:space="preserve"> </w:t>
            </w:r>
            <w:r w:rsidRPr="00727A42">
              <w:rPr>
                <w:spacing w:val="-10"/>
                <w:sz w:val="20"/>
              </w:rPr>
              <w:t>t</w:t>
            </w:r>
          </w:p>
        </w:tc>
        <w:tc>
          <w:tcPr>
            <w:tcW w:w="992" w:type="dxa"/>
            <w:tcBorders>
              <w:top w:val="single" w:sz="2" w:space="0" w:color="000000"/>
              <w:bottom w:val="single" w:sz="4" w:space="0" w:color="000000"/>
            </w:tcBorders>
          </w:tcPr>
          <w:p w14:paraId="73F0A5DA" w14:textId="77777777" w:rsidR="003073A8" w:rsidRPr="00727A42" w:rsidRDefault="003073A8" w:rsidP="009F3DA8">
            <w:pPr>
              <w:spacing w:line="208"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4" w:space="0" w:color="000000"/>
            </w:tcBorders>
          </w:tcPr>
          <w:p w14:paraId="7217888A" w14:textId="77777777" w:rsidR="003073A8" w:rsidRPr="00727A42" w:rsidRDefault="003073A8" w:rsidP="009F3DA8">
            <w:pPr>
              <w:spacing w:line="208" w:lineRule="exact"/>
              <w:ind w:left="109"/>
              <w:rPr>
                <w:spacing w:val="-2"/>
                <w:sz w:val="20"/>
              </w:rPr>
            </w:pPr>
            <w:r w:rsidRPr="00727A42">
              <w:rPr>
                <w:spacing w:val="-2"/>
                <w:sz w:val="20"/>
              </w:rPr>
              <w:t>1,375</w:t>
            </w:r>
          </w:p>
        </w:tc>
      </w:tr>
      <w:tr w:rsidR="003073A8" w:rsidRPr="00727A42" w14:paraId="13793E5E"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5"/>
        </w:trPr>
        <w:tc>
          <w:tcPr>
            <w:tcW w:w="709" w:type="dxa"/>
            <w:tcBorders>
              <w:top w:val="single" w:sz="4" w:space="0" w:color="000000"/>
              <w:bottom w:val="single" w:sz="4" w:space="0" w:color="000000"/>
            </w:tcBorders>
          </w:tcPr>
          <w:p w14:paraId="6011C9C0" w14:textId="77777777" w:rsidR="003073A8" w:rsidRPr="00727A42" w:rsidRDefault="003073A8" w:rsidP="009F3DA8">
            <w:pPr>
              <w:spacing w:before="1"/>
              <w:ind w:left="107"/>
              <w:rPr>
                <w:spacing w:val="-5"/>
              </w:rPr>
            </w:pPr>
            <w:r w:rsidRPr="00727A42">
              <w:rPr>
                <w:spacing w:val="-5"/>
              </w:rPr>
              <w:lastRenderedPageBreak/>
              <w:t>43</w:t>
            </w:r>
          </w:p>
        </w:tc>
        <w:tc>
          <w:tcPr>
            <w:tcW w:w="1276" w:type="dxa"/>
            <w:tcBorders>
              <w:top w:val="single" w:sz="4" w:space="0" w:color="000000"/>
              <w:bottom w:val="single" w:sz="4" w:space="0" w:color="000000"/>
            </w:tcBorders>
          </w:tcPr>
          <w:p w14:paraId="2575A783"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2DA8217C" w14:textId="77777777" w:rsidR="003073A8" w:rsidRPr="00727A42" w:rsidRDefault="003073A8" w:rsidP="009F3DA8">
            <w:pPr>
              <w:ind w:left="108"/>
              <w:rPr>
                <w:sz w:val="20"/>
              </w:rPr>
            </w:pPr>
            <w:r w:rsidRPr="00727A42">
              <w:rPr>
                <w:sz w:val="20"/>
              </w:rPr>
              <w:t>Teava</w:t>
            </w:r>
            <w:r w:rsidRPr="00727A42">
              <w:rPr>
                <w:spacing w:val="-4"/>
                <w:sz w:val="20"/>
              </w:rPr>
              <w:t xml:space="preserve"> </w:t>
            </w:r>
            <w:r w:rsidRPr="00727A42">
              <w:rPr>
                <w:spacing w:val="-2"/>
                <w:sz w:val="20"/>
              </w:rPr>
              <w:t>ПЭ20mm</w:t>
            </w:r>
          </w:p>
        </w:tc>
        <w:tc>
          <w:tcPr>
            <w:tcW w:w="992" w:type="dxa"/>
            <w:tcBorders>
              <w:top w:val="single" w:sz="4" w:space="0" w:color="000000"/>
              <w:bottom w:val="single" w:sz="4" w:space="0" w:color="000000"/>
            </w:tcBorders>
          </w:tcPr>
          <w:p w14:paraId="2619642C" w14:textId="77777777" w:rsidR="003073A8" w:rsidRPr="00727A42" w:rsidRDefault="003073A8" w:rsidP="009F3DA8">
            <w:pPr>
              <w:spacing w:before="116"/>
              <w:ind w:left="16" w:right="1"/>
              <w:jc w:val="center"/>
              <w:rPr>
                <w:spacing w:val="-10"/>
              </w:rPr>
            </w:pPr>
            <w:r w:rsidRPr="00727A42">
              <w:rPr>
                <w:spacing w:val="-10"/>
              </w:rPr>
              <w:t>m</w:t>
            </w:r>
          </w:p>
        </w:tc>
        <w:tc>
          <w:tcPr>
            <w:tcW w:w="1418" w:type="dxa"/>
            <w:tcBorders>
              <w:top w:val="single" w:sz="4" w:space="0" w:color="000000"/>
              <w:bottom w:val="single" w:sz="4" w:space="0" w:color="000000"/>
            </w:tcBorders>
          </w:tcPr>
          <w:p w14:paraId="3724A275" w14:textId="77777777" w:rsidR="003073A8" w:rsidRPr="00727A42" w:rsidRDefault="003073A8" w:rsidP="009F3DA8">
            <w:pPr>
              <w:spacing w:before="116"/>
              <w:ind w:left="229"/>
            </w:pPr>
            <w:r w:rsidRPr="00727A42">
              <w:t xml:space="preserve">1 </w:t>
            </w:r>
            <w:r w:rsidRPr="00727A42">
              <w:rPr>
                <w:spacing w:val="-2"/>
              </w:rPr>
              <w:t>000,00</w:t>
            </w:r>
          </w:p>
        </w:tc>
      </w:tr>
      <w:tr w:rsidR="003073A8" w:rsidRPr="00727A42" w14:paraId="0A52ED46"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D5A6A26"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00A71105" w14:textId="77777777" w:rsidR="003073A8" w:rsidRPr="00727A42" w:rsidRDefault="003073A8" w:rsidP="009F3DA8">
            <w:pPr>
              <w:spacing w:before="1"/>
              <w:ind w:left="47" w:right="29"/>
              <w:jc w:val="center"/>
              <w:rPr>
                <w:sz w:val="16"/>
              </w:rPr>
            </w:pPr>
            <w:r w:rsidRPr="00727A42">
              <w:rPr>
                <w:sz w:val="16"/>
              </w:rPr>
              <w:t>Teava</w:t>
            </w:r>
            <w:r w:rsidRPr="00727A42">
              <w:rPr>
                <w:spacing w:val="-4"/>
                <w:sz w:val="16"/>
              </w:rPr>
              <w:t xml:space="preserve"> </w:t>
            </w:r>
            <w:r w:rsidRPr="00727A42">
              <w:rPr>
                <w:spacing w:val="-2"/>
                <w:sz w:val="16"/>
              </w:rPr>
              <w:t>ПЭ20mm</w:t>
            </w:r>
          </w:p>
        </w:tc>
        <w:tc>
          <w:tcPr>
            <w:tcW w:w="5954" w:type="dxa"/>
            <w:tcBorders>
              <w:top w:val="single" w:sz="4" w:space="0" w:color="000000"/>
              <w:bottom w:val="single" w:sz="4" w:space="0" w:color="000000"/>
            </w:tcBorders>
          </w:tcPr>
          <w:p w14:paraId="24449ECC" w14:textId="77777777" w:rsidR="003073A8" w:rsidRPr="00727A42" w:rsidRDefault="003073A8" w:rsidP="009F3DA8">
            <w:pPr>
              <w:spacing w:line="210" w:lineRule="exact"/>
              <w:ind w:left="108"/>
              <w:rPr>
                <w:sz w:val="20"/>
              </w:rPr>
            </w:pPr>
            <w:r w:rsidRPr="00727A42">
              <w:rPr>
                <w:sz w:val="20"/>
              </w:rPr>
              <w:t>Teava</w:t>
            </w:r>
            <w:r w:rsidRPr="00727A42">
              <w:rPr>
                <w:spacing w:val="-4"/>
                <w:sz w:val="20"/>
              </w:rPr>
              <w:t xml:space="preserve"> </w:t>
            </w:r>
            <w:r w:rsidRPr="00727A42">
              <w:rPr>
                <w:spacing w:val="-2"/>
                <w:sz w:val="20"/>
              </w:rPr>
              <w:t>ПЭ20mm</w:t>
            </w:r>
          </w:p>
        </w:tc>
        <w:tc>
          <w:tcPr>
            <w:tcW w:w="992" w:type="dxa"/>
            <w:tcBorders>
              <w:top w:val="single" w:sz="4" w:space="0" w:color="000000"/>
              <w:bottom w:val="single" w:sz="4" w:space="0" w:color="000000"/>
            </w:tcBorders>
          </w:tcPr>
          <w:p w14:paraId="778CB181" w14:textId="77777777" w:rsidR="003073A8" w:rsidRPr="00727A42" w:rsidRDefault="003073A8" w:rsidP="009F3DA8">
            <w:pPr>
              <w:spacing w:line="210" w:lineRule="exact"/>
              <w:ind w:left="106"/>
              <w:rPr>
                <w:spacing w:val="-10"/>
                <w:sz w:val="20"/>
              </w:rPr>
            </w:pPr>
            <w:r w:rsidRPr="00727A42">
              <w:rPr>
                <w:spacing w:val="-10"/>
                <w:sz w:val="20"/>
              </w:rPr>
              <w:t>m</w:t>
            </w:r>
          </w:p>
        </w:tc>
        <w:tc>
          <w:tcPr>
            <w:tcW w:w="1418" w:type="dxa"/>
            <w:tcBorders>
              <w:top w:val="single" w:sz="4" w:space="0" w:color="000000"/>
              <w:bottom w:val="single" w:sz="4" w:space="0" w:color="000000"/>
            </w:tcBorders>
          </w:tcPr>
          <w:p w14:paraId="6B828C72" w14:textId="77777777" w:rsidR="003073A8" w:rsidRPr="00727A42" w:rsidRDefault="003073A8" w:rsidP="009F3DA8">
            <w:pPr>
              <w:spacing w:line="210" w:lineRule="exact"/>
              <w:ind w:left="109"/>
              <w:rPr>
                <w:sz w:val="20"/>
              </w:rPr>
            </w:pPr>
            <w:r w:rsidRPr="00727A42">
              <w:rPr>
                <w:sz w:val="20"/>
              </w:rPr>
              <w:t xml:space="preserve">1 </w:t>
            </w:r>
            <w:r w:rsidRPr="00727A42">
              <w:rPr>
                <w:spacing w:val="-2"/>
                <w:sz w:val="20"/>
              </w:rPr>
              <w:t>000,000</w:t>
            </w:r>
          </w:p>
        </w:tc>
      </w:tr>
      <w:tr w:rsidR="003073A8" w:rsidRPr="00727A42" w14:paraId="6705BA9F"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63"/>
        </w:trPr>
        <w:tc>
          <w:tcPr>
            <w:tcW w:w="709" w:type="dxa"/>
            <w:tcBorders>
              <w:top w:val="single" w:sz="4" w:space="0" w:color="000000"/>
              <w:bottom w:val="single" w:sz="4" w:space="0" w:color="000000"/>
            </w:tcBorders>
          </w:tcPr>
          <w:p w14:paraId="2A6553A6" w14:textId="77777777" w:rsidR="003073A8" w:rsidRPr="00727A42" w:rsidRDefault="003073A8" w:rsidP="009F3DA8">
            <w:pPr>
              <w:spacing w:before="1"/>
              <w:ind w:left="107"/>
              <w:rPr>
                <w:spacing w:val="-5"/>
              </w:rPr>
            </w:pPr>
            <w:r w:rsidRPr="00727A42">
              <w:rPr>
                <w:spacing w:val="-5"/>
              </w:rPr>
              <w:t>44</w:t>
            </w:r>
          </w:p>
        </w:tc>
        <w:tc>
          <w:tcPr>
            <w:tcW w:w="1276" w:type="dxa"/>
            <w:tcBorders>
              <w:top w:val="single" w:sz="4" w:space="0" w:color="000000"/>
              <w:bottom w:val="single" w:sz="4" w:space="0" w:color="000000"/>
            </w:tcBorders>
          </w:tcPr>
          <w:p w14:paraId="0C46CA25"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12C5A1D2" w14:textId="77777777" w:rsidR="003073A8" w:rsidRPr="00727A42" w:rsidRDefault="003073A8" w:rsidP="009F3DA8">
            <w:pPr>
              <w:ind w:left="108"/>
              <w:rPr>
                <w:sz w:val="20"/>
              </w:rPr>
            </w:pPr>
            <w:r w:rsidRPr="00727A42">
              <w:rPr>
                <w:sz w:val="20"/>
              </w:rPr>
              <w:t>Teava</w:t>
            </w:r>
            <w:r w:rsidRPr="00727A42">
              <w:rPr>
                <w:spacing w:val="-4"/>
                <w:sz w:val="20"/>
              </w:rPr>
              <w:t xml:space="preserve"> </w:t>
            </w:r>
            <w:r w:rsidRPr="00727A42">
              <w:rPr>
                <w:spacing w:val="-2"/>
                <w:sz w:val="20"/>
              </w:rPr>
              <w:t>ПЭ25mm</w:t>
            </w:r>
          </w:p>
        </w:tc>
        <w:tc>
          <w:tcPr>
            <w:tcW w:w="992" w:type="dxa"/>
            <w:tcBorders>
              <w:top w:val="single" w:sz="4" w:space="0" w:color="000000"/>
              <w:bottom w:val="single" w:sz="4" w:space="0" w:color="000000"/>
            </w:tcBorders>
          </w:tcPr>
          <w:p w14:paraId="42DDA77E" w14:textId="77777777" w:rsidR="003073A8" w:rsidRPr="00727A42" w:rsidRDefault="003073A8" w:rsidP="009F3DA8">
            <w:pPr>
              <w:spacing w:before="116"/>
              <w:ind w:left="16" w:right="1"/>
              <w:jc w:val="center"/>
              <w:rPr>
                <w:spacing w:val="-10"/>
              </w:rPr>
            </w:pPr>
            <w:r w:rsidRPr="00727A42">
              <w:rPr>
                <w:spacing w:val="-10"/>
              </w:rPr>
              <w:t>m</w:t>
            </w:r>
          </w:p>
        </w:tc>
        <w:tc>
          <w:tcPr>
            <w:tcW w:w="1418" w:type="dxa"/>
            <w:tcBorders>
              <w:top w:val="single" w:sz="4" w:space="0" w:color="000000"/>
              <w:bottom w:val="single" w:sz="4" w:space="0" w:color="000000"/>
            </w:tcBorders>
          </w:tcPr>
          <w:p w14:paraId="4C6F5B13" w14:textId="77777777" w:rsidR="003073A8" w:rsidRPr="00727A42" w:rsidRDefault="003073A8" w:rsidP="009F3DA8">
            <w:pPr>
              <w:spacing w:before="116"/>
              <w:ind w:left="318"/>
              <w:rPr>
                <w:spacing w:val="-2"/>
              </w:rPr>
            </w:pPr>
            <w:r w:rsidRPr="00727A42">
              <w:rPr>
                <w:spacing w:val="-2"/>
              </w:rPr>
              <w:t>250,000</w:t>
            </w:r>
          </w:p>
        </w:tc>
      </w:tr>
      <w:tr w:rsidR="003073A8" w:rsidRPr="00727A42" w14:paraId="4BD00534"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1D553FB"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5003A571" w14:textId="77777777" w:rsidR="003073A8" w:rsidRPr="00727A42" w:rsidRDefault="003073A8" w:rsidP="009F3DA8">
            <w:pPr>
              <w:spacing w:before="1"/>
              <w:ind w:left="47" w:right="29"/>
              <w:jc w:val="center"/>
              <w:rPr>
                <w:sz w:val="16"/>
              </w:rPr>
            </w:pPr>
            <w:r w:rsidRPr="00727A42">
              <w:rPr>
                <w:sz w:val="16"/>
              </w:rPr>
              <w:t>Teava</w:t>
            </w:r>
            <w:r w:rsidRPr="00727A42">
              <w:rPr>
                <w:spacing w:val="-4"/>
                <w:sz w:val="16"/>
              </w:rPr>
              <w:t xml:space="preserve"> </w:t>
            </w:r>
            <w:r w:rsidRPr="00727A42">
              <w:rPr>
                <w:spacing w:val="-2"/>
                <w:sz w:val="16"/>
              </w:rPr>
              <w:t>ПЭ25mm</w:t>
            </w:r>
          </w:p>
        </w:tc>
        <w:tc>
          <w:tcPr>
            <w:tcW w:w="5954" w:type="dxa"/>
            <w:tcBorders>
              <w:top w:val="single" w:sz="4" w:space="0" w:color="000000"/>
              <w:bottom w:val="single" w:sz="4" w:space="0" w:color="000000"/>
            </w:tcBorders>
          </w:tcPr>
          <w:p w14:paraId="36EEB10D" w14:textId="77777777" w:rsidR="003073A8" w:rsidRPr="00727A42" w:rsidRDefault="003073A8" w:rsidP="009F3DA8">
            <w:pPr>
              <w:spacing w:line="210" w:lineRule="exact"/>
              <w:ind w:left="108"/>
              <w:rPr>
                <w:sz w:val="20"/>
              </w:rPr>
            </w:pPr>
            <w:r w:rsidRPr="00727A42">
              <w:rPr>
                <w:sz w:val="20"/>
              </w:rPr>
              <w:t>Teava</w:t>
            </w:r>
            <w:r w:rsidRPr="00727A42">
              <w:rPr>
                <w:spacing w:val="-4"/>
                <w:sz w:val="20"/>
              </w:rPr>
              <w:t xml:space="preserve"> </w:t>
            </w:r>
            <w:r w:rsidRPr="00727A42">
              <w:rPr>
                <w:spacing w:val="-2"/>
                <w:sz w:val="20"/>
              </w:rPr>
              <w:t>ПЭ25mm</w:t>
            </w:r>
          </w:p>
        </w:tc>
        <w:tc>
          <w:tcPr>
            <w:tcW w:w="992" w:type="dxa"/>
            <w:tcBorders>
              <w:top w:val="single" w:sz="4" w:space="0" w:color="000000"/>
              <w:bottom w:val="single" w:sz="4" w:space="0" w:color="000000"/>
            </w:tcBorders>
          </w:tcPr>
          <w:p w14:paraId="7E0B00C2" w14:textId="77777777" w:rsidR="003073A8" w:rsidRPr="00727A42" w:rsidRDefault="003073A8" w:rsidP="009F3DA8">
            <w:pPr>
              <w:spacing w:line="210" w:lineRule="exact"/>
              <w:ind w:left="106"/>
              <w:rPr>
                <w:spacing w:val="-10"/>
                <w:sz w:val="20"/>
              </w:rPr>
            </w:pPr>
            <w:r w:rsidRPr="00727A42">
              <w:rPr>
                <w:spacing w:val="-10"/>
                <w:sz w:val="20"/>
              </w:rPr>
              <w:t>m</w:t>
            </w:r>
          </w:p>
        </w:tc>
        <w:tc>
          <w:tcPr>
            <w:tcW w:w="1418" w:type="dxa"/>
            <w:tcBorders>
              <w:top w:val="single" w:sz="4" w:space="0" w:color="000000"/>
              <w:bottom w:val="single" w:sz="4" w:space="0" w:color="000000"/>
            </w:tcBorders>
          </w:tcPr>
          <w:p w14:paraId="072905CC" w14:textId="77777777" w:rsidR="003073A8" w:rsidRPr="00727A42" w:rsidRDefault="003073A8" w:rsidP="009F3DA8">
            <w:pPr>
              <w:spacing w:line="210" w:lineRule="exact"/>
              <w:ind w:left="109"/>
              <w:rPr>
                <w:spacing w:val="-2"/>
                <w:sz w:val="20"/>
              </w:rPr>
            </w:pPr>
            <w:r w:rsidRPr="00727A42">
              <w:rPr>
                <w:spacing w:val="-2"/>
                <w:sz w:val="20"/>
              </w:rPr>
              <w:t>250,000</w:t>
            </w:r>
          </w:p>
        </w:tc>
      </w:tr>
      <w:tr w:rsidR="003073A8" w:rsidRPr="00727A42" w14:paraId="13C59B8E"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12"/>
        </w:trPr>
        <w:tc>
          <w:tcPr>
            <w:tcW w:w="709" w:type="dxa"/>
            <w:tcBorders>
              <w:top w:val="single" w:sz="4" w:space="0" w:color="000000"/>
              <w:bottom w:val="single" w:sz="4" w:space="0" w:color="000000"/>
            </w:tcBorders>
          </w:tcPr>
          <w:p w14:paraId="0664682C" w14:textId="77777777" w:rsidR="003073A8" w:rsidRPr="00727A42" w:rsidRDefault="003073A8" w:rsidP="009F3DA8">
            <w:pPr>
              <w:spacing w:before="1"/>
              <w:ind w:left="107"/>
              <w:rPr>
                <w:spacing w:val="-5"/>
              </w:rPr>
            </w:pPr>
            <w:r w:rsidRPr="00727A42">
              <w:rPr>
                <w:spacing w:val="-5"/>
              </w:rPr>
              <w:t>45</w:t>
            </w:r>
          </w:p>
        </w:tc>
        <w:tc>
          <w:tcPr>
            <w:tcW w:w="1276" w:type="dxa"/>
            <w:tcBorders>
              <w:top w:val="single" w:sz="4" w:space="0" w:color="000000"/>
              <w:bottom w:val="single" w:sz="4" w:space="0" w:color="000000"/>
            </w:tcBorders>
          </w:tcPr>
          <w:p w14:paraId="54FD1003" w14:textId="77777777" w:rsidR="003073A8" w:rsidRPr="00727A42" w:rsidRDefault="003073A8" w:rsidP="009F3DA8">
            <w:pPr>
              <w:widowControl w:val="0"/>
              <w:autoSpaceDE w:val="0"/>
              <w:autoSpaceDN w:val="0"/>
              <w:spacing w:before="1"/>
              <w:ind w:left="108"/>
            </w:pPr>
            <w:r w:rsidRPr="00727A42">
              <w:rPr>
                <w:spacing w:val="-2"/>
                <w:szCs w:val="22"/>
              </w:rPr>
              <w:t>10-08-</w:t>
            </w:r>
            <w:r w:rsidRPr="00727A42">
              <w:rPr>
                <w:spacing w:val="-5"/>
                <w:szCs w:val="22"/>
              </w:rPr>
              <w:t>019</w:t>
            </w:r>
          </w:p>
          <w:p w14:paraId="0B5C2D7E" w14:textId="77777777" w:rsidR="003073A8" w:rsidRPr="00727A42" w:rsidRDefault="003073A8" w:rsidP="009F3DA8">
            <w:pPr>
              <w:spacing w:before="1"/>
              <w:ind w:left="108"/>
              <w:rPr>
                <w:spacing w:val="-2"/>
              </w:rPr>
            </w:pPr>
            <w:r w:rsidRPr="00727A42">
              <w:rPr>
                <w:spacing w:val="-2"/>
              </w:rPr>
              <w:t>-</w:t>
            </w:r>
            <w:r w:rsidRPr="00727A42">
              <w:rPr>
                <w:spacing w:val="-7"/>
              </w:rPr>
              <w:t>01</w:t>
            </w:r>
          </w:p>
        </w:tc>
        <w:tc>
          <w:tcPr>
            <w:tcW w:w="5954" w:type="dxa"/>
            <w:tcBorders>
              <w:top w:val="single" w:sz="4" w:space="0" w:color="000000"/>
              <w:bottom w:val="single" w:sz="4" w:space="0" w:color="000000"/>
            </w:tcBorders>
          </w:tcPr>
          <w:p w14:paraId="6A49EB8D" w14:textId="77777777" w:rsidR="003073A8" w:rsidRPr="00727A42" w:rsidRDefault="003073A8" w:rsidP="009F3DA8">
            <w:pPr>
              <w:ind w:left="108"/>
              <w:rPr>
                <w:sz w:val="20"/>
              </w:rPr>
            </w:pPr>
            <w:r w:rsidRPr="00727A42">
              <w:rPr>
                <w:sz w:val="20"/>
              </w:rPr>
              <w:t>Utilaj</w:t>
            </w:r>
            <w:r w:rsidRPr="00727A42">
              <w:rPr>
                <w:spacing w:val="-6"/>
                <w:sz w:val="20"/>
              </w:rPr>
              <w:t xml:space="preserve"> </w:t>
            </w:r>
            <w:r w:rsidRPr="00727A42">
              <w:rPr>
                <w:sz w:val="20"/>
              </w:rPr>
              <w:t>divers</w:t>
            </w:r>
            <w:r w:rsidRPr="00727A42">
              <w:rPr>
                <w:spacing w:val="-6"/>
                <w:sz w:val="20"/>
              </w:rPr>
              <w:t xml:space="preserve"> </w:t>
            </w:r>
            <w:r w:rsidRPr="00727A42">
              <w:rPr>
                <w:sz w:val="20"/>
              </w:rPr>
              <w:t>de</w:t>
            </w:r>
            <w:r w:rsidRPr="00727A42">
              <w:rPr>
                <w:spacing w:val="-5"/>
                <w:sz w:val="20"/>
              </w:rPr>
              <w:t xml:space="preserve"> </w:t>
            </w:r>
            <w:r w:rsidRPr="00727A42">
              <w:rPr>
                <w:sz w:val="20"/>
              </w:rPr>
              <w:t>electroceasoficare:</w:t>
            </w:r>
            <w:r w:rsidRPr="00727A42">
              <w:rPr>
                <w:spacing w:val="-4"/>
                <w:sz w:val="20"/>
              </w:rPr>
              <w:t xml:space="preserve"> </w:t>
            </w:r>
            <w:r w:rsidRPr="00727A42">
              <w:rPr>
                <w:sz w:val="20"/>
              </w:rPr>
              <w:t>Cutie</w:t>
            </w:r>
            <w:r w:rsidRPr="00727A42">
              <w:rPr>
                <w:spacing w:val="-5"/>
                <w:sz w:val="20"/>
              </w:rPr>
              <w:t xml:space="preserve"> </w:t>
            </w:r>
            <w:r w:rsidRPr="00727A42">
              <w:rPr>
                <w:sz w:val="20"/>
              </w:rPr>
              <w:t>de</w:t>
            </w:r>
            <w:r w:rsidRPr="00727A42">
              <w:rPr>
                <w:spacing w:val="-5"/>
                <w:sz w:val="20"/>
              </w:rPr>
              <w:t xml:space="preserve"> </w:t>
            </w:r>
            <w:r w:rsidRPr="00727A42">
              <w:rPr>
                <w:sz w:val="20"/>
              </w:rPr>
              <w:t>ramificare</w:t>
            </w:r>
            <w:r w:rsidRPr="00727A42">
              <w:rPr>
                <w:spacing w:val="-6"/>
                <w:sz w:val="20"/>
              </w:rPr>
              <w:t xml:space="preserve"> </w:t>
            </w:r>
            <w:r w:rsidRPr="00727A42">
              <w:rPr>
                <w:sz w:val="20"/>
              </w:rPr>
              <w:t>pe</w:t>
            </w:r>
            <w:r w:rsidRPr="00727A42">
              <w:rPr>
                <w:spacing w:val="-5"/>
                <w:sz w:val="20"/>
              </w:rPr>
              <w:t xml:space="preserve"> </w:t>
            </w:r>
            <w:r w:rsidRPr="00727A42">
              <w:rPr>
                <w:spacing w:val="-2"/>
                <w:sz w:val="20"/>
              </w:rPr>
              <w:t>perete</w:t>
            </w:r>
          </w:p>
        </w:tc>
        <w:tc>
          <w:tcPr>
            <w:tcW w:w="992" w:type="dxa"/>
            <w:tcBorders>
              <w:top w:val="single" w:sz="4" w:space="0" w:color="000000"/>
              <w:bottom w:val="single" w:sz="4" w:space="0" w:color="000000"/>
            </w:tcBorders>
          </w:tcPr>
          <w:p w14:paraId="30DE6394" w14:textId="77777777" w:rsidR="003073A8" w:rsidRPr="00727A42" w:rsidRDefault="003073A8" w:rsidP="009F3DA8">
            <w:pPr>
              <w:spacing w:before="253"/>
              <w:ind w:right="587"/>
              <w:jc w:val="right"/>
              <w:rPr>
                <w:spacing w:val="-5"/>
              </w:rPr>
            </w:pPr>
            <w:r w:rsidRPr="00727A42">
              <w:rPr>
                <w:spacing w:val="-5"/>
              </w:rPr>
              <w:t>buc</w:t>
            </w:r>
          </w:p>
        </w:tc>
        <w:tc>
          <w:tcPr>
            <w:tcW w:w="1418" w:type="dxa"/>
            <w:tcBorders>
              <w:top w:val="single" w:sz="4" w:space="0" w:color="000000"/>
              <w:bottom w:val="single" w:sz="4" w:space="0" w:color="000000"/>
            </w:tcBorders>
          </w:tcPr>
          <w:p w14:paraId="5E9EF90F" w14:textId="77777777" w:rsidR="003073A8" w:rsidRPr="00727A42" w:rsidRDefault="003073A8" w:rsidP="009F3DA8">
            <w:pPr>
              <w:spacing w:before="253"/>
              <w:ind w:left="378"/>
              <w:rPr>
                <w:spacing w:val="-2"/>
              </w:rPr>
            </w:pPr>
            <w:r w:rsidRPr="00727A42">
              <w:rPr>
                <w:spacing w:val="-2"/>
              </w:rPr>
              <w:t>50,000</w:t>
            </w:r>
          </w:p>
        </w:tc>
      </w:tr>
      <w:tr w:rsidR="003073A8" w:rsidRPr="00727A42" w14:paraId="1B84E8D0"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EED47AB"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0FE31DA0" w14:textId="77777777" w:rsidR="003073A8" w:rsidRPr="00727A42" w:rsidRDefault="003073A8" w:rsidP="009F3DA8">
            <w:pPr>
              <w:spacing w:before="25"/>
              <w:ind w:left="43" w:right="29"/>
              <w:jc w:val="center"/>
              <w:rPr>
                <w:spacing w:val="-10"/>
                <w:sz w:val="16"/>
              </w:rPr>
            </w:pPr>
            <w:r w:rsidRPr="00727A42">
              <w:rPr>
                <w:spacing w:val="-10"/>
                <w:sz w:val="16"/>
              </w:rPr>
              <w:t>1</w:t>
            </w:r>
          </w:p>
        </w:tc>
        <w:tc>
          <w:tcPr>
            <w:tcW w:w="5954" w:type="dxa"/>
            <w:tcBorders>
              <w:top w:val="single" w:sz="4" w:space="0" w:color="000000"/>
              <w:bottom w:val="single" w:sz="4" w:space="0" w:color="000000"/>
            </w:tcBorders>
          </w:tcPr>
          <w:p w14:paraId="16F446F0" w14:textId="77777777" w:rsidR="003073A8" w:rsidRPr="00727A42" w:rsidRDefault="003073A8" w:rsidP="009F3DA8">
            <w:pPr>
              <w:spacing w:line="210" w:lineRule="exact"/>
              <w:ind w:left="108"/>
              <w:rPr>
                <w:spacing w:val="-2"/>
                <w:sz w:val="20"/>
              </w:rPr>
            </w:pPr>
            <w:r w:rsidRPr="00727A42">
              <w:rPr>
                <w:spacing w:val="-2"/>
                <w:sz w:val="20"/>
              </w:rPr>
              <w:t>Muncitor</w:t>
            </w:r>
          </w:p>
        </w:tc>
        <w:tc>
          <w:tcPr>
            <w:tcW w:w="992" w:type="dxa"/>
            <w:tcBorders>
              <w:top w:val="single" w:sz="4" w:space="0" w:color="000000"/>
              <w:bottom w:val="single" w:sz="4" w:space="0" w:color="000000"/>
            </w:tcBorders>
          </w:tcPr>
          <w:p w14:paraId="3452276D"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4" w:space="0" w:color="000000"/>
            </w:tcBorders>
          </w:tcPr>
          <w:p w14:paraId="4EBF49F4" w14:textId="77777777" w:rsidR="003073A8" w:rsidRPr="00727A42" w:rsidRDefault="003073A8" w:rsidP="009F3DA8">
            <w:pPr>
              <w:spacing w:line="210" w:lineRule="exact"/>
              <w:ind w:left="109"/>
              <w:rPr>
                <w:spacing w:val="-2"/>
                <w:sz w:val="20"/>
              </w:rPr>
            </w:pPr>
            <w:r w:rsidRPr="00727A42">
              <w:rPr>
                <w:spacing w:val="-2"/>
                <w:sz w:val="20"/>
              </w:rPr>
              <w:t>25,000</w:t>
            </w:r>
          </w:p>
        </w:tc>
      </w:tr>
      <w:tr w:rsidR="003073A8" w:rsidRPr="00727A42" w14:paraId="03128D97"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4E43EDD"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534C932E" w14:textId="77777777" w:rsidR="003073A8" w:rsidRPr="00727A42" w:rsidRDefault="003073A8" w:rsidP="009F3DA8">
            <w:pPr>
              <w:spacing w:before="1"/>
              <w:ind w:left="43" w:right="29"/>
              <w:jc w:val="center"/>
              <w:rPr>
                <w:spacing w:val="-2"/>
                <w:sz w:val="16"/>
              </w:rPr>
            </w:pPr>
            <w:r w:rsidRPr="00727A42">
              <w:rPr>
                <w:spacing w:val="-2"/>
                <w:sz w:val="16"/>
              </w:rPr>
              <w:t>1010219</w:t>
            </w:r>
          </w:p>
        </w:tc>
        <w:tc>
          <w:tcPr>
            <w:tcW w:w="5954" w:type="dxa"/>
            <w:tcBorders>
              <w:top w:val="single" w:sz="4" w:space="0" w:color="000000"/>
              <w:bottom w:val="single" w:sz="4" w:space="0" w:color="000000"/>
            </w:tcBorders>
          </w:tcPr>
          <w:p w14:paraId="3BB71EF5" w14:textId="77777777" w:rsidR="003073A8" w:rsidRPr="00727A42" w:rsidRDefault="003073A8" w:rsidP="009F3DA8">
            <w:pPr>
              <w:spacing w:line="210" w:lineRule="exact"/>
              <w:ind w:left="108"/>
              <w:rPr>
                <w:sz w:val="20"/>
              </w:rPr>
            </w:pPr>
            <w:r w:rsidRPr="00727A42">
              <w:rPr>
                <w:sz w:val="20"/>
              </w:rPr>
              <w:t>Liant</w:t>
            </w:r>
            <w:r w:rsidRPr="00727A42">
              <w:rPr>
                <w:spacing w:val="-5"/>
                <w:sz w:val="20"/>
              </w:rPr>
              <w:t xml:space="preserve"> </w:t>
            </w:r>
            <w:r w:rsidRPr="00727A42">
              <w:rPr>
                <w:sz w:val="20"/>
              </w:rPr>
              <w:t>de</w:t>
            </w:r>
            <w:r w:rsidRPr="00727A42">
              <w:rPr>
                <w:spacing w:val="-3"/>
                <w:sz w:val="20"/>
              </w:rPr>
              <w:t xml:space="preserve"> </w:t>
            </w:r>
            <w:r w:rsidRPr="00727A42">
              <w:rPr>
                <w:sz w:val="20"/>
              </w:rPr>
              <w:t>ipsos</w:t>
            </w:r>
            <w:r w:rsidRPr="00727A42">
              <w:rPr>
                <w:spacing w:val="-4"/>
                <w:sz w:val="20"/>
              </w:rPr>
              <w:t xml:space="preserve"> </w:t>
            </w:r>
            <w:r w:rsidRPr="00727A42">
              <w:rPr>
                <w:sz w:val="20"/>
              </w:rPr>
              <w:t>"Г-</w:t>
            </w:r>
            <w:r w:rsidRPr="00727A42">
              <w:rPr>
                <w:spacing w:val="-5"/>
                <w:sz w:val="20"/>
              </w:rPr>
              <w:t>3"</w:t>
            </w:r>
          </w:p>
        </w:tc>
        <w:tc>
          <w:tcPr>
            <w:tcW w:w="992" w:type="dxa"/>
            <w:tcBorders>
              <w:top w:val="single" w:sz="4" w:space="0" w:color="000000"/>
              <w:bottom w:val="single" w:sz="4" w:space="0" w:color="000000"/>
            </w:tcBorders>
          </w:tcPr>
          <w:p w14:paraId="7B2B6F46" w14:textId="77777777" w:rsidR="003073A8" w:rsidRPr="00727A42" w:rsidRDefault="003073A8" w:rsidP="009F3DA8">
            <w:pPr>
              <w:spacing w:line="210" w:lineRule="exact"/>
              <w:ind w:left="106"/>
              <w:rPr>
                <w:spacing w:val="-10"/>
                <w:sz w:val="20"/>
              </w:rPr>
            </w:pPr>
            <w:r w:rsidRPr="00727A42">
              <w:rPr>
                <w:spacing w:val="-10"/>
                <w:sz w:val="20"/>
              </w:rPr>
              <w:t>t</w:t>
            </w:r>
          </w:p>
        </w:tc>
        <w:tc>
          <w:tcPr>
            <w:tcW w:w="1418" w:type="dxa"/>
            <w:tcBorders>
              <w:top w:val="single" w:sz="4" w:space="0" w:color="000000"/>
              <w:bottom w:val="single" w:sz="4" w:space="0" w:color="000000"/>
            </w:tcBorders>
          </w:tcPr>
          <w:p w14:paraId="4C58BB34" w14:textId="77777777" w:rsidR="003073A8" w:rsidRPr="00727A42" w:rsidRDefault="003073A8" w:rsidP="009F3DA8">
            <w:pPr>
              <w:spacing w:line="210" w:lineRule="exact"/>
              <w:ind w:left="109"/>
              <w:rPr>
                <w:spacing w:val="-2"/>
                <w:sz w:val="20"/>
              </w:rPr>
            </w:pPr>
            <w:r w:rsidRPr="00727A42">
              <w:rPr>
                <w:spacing w:val="-2"/>
                <w:sz w:val="20"/>
              </w:rPr>
              <w:t>0,003</w:t>
            </w:r>
          </w:p>
        </w:tc>
      </w:tr>
      <w:tr w:rsidR="003073A8" w:rsidRPr="00727A42" w14:paraId="5CB10717"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79CE8935"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0372AEAC" w14:textId="77777777" w:rsidR="003073A8" w:rsidRPr="00727A42" w:rsidRDefault="003073A8" w:rsidP="009F3DA8">
            <w:pPr>
              <w:spacing w:before="1"/>
              <w:ind w:left="43" w:right="29"/>
              <w:jc w:val="center"/>
              <w:rPr>
                <w:spacing w:val="-2"/>
                <w:sz w:val="16"/>
              </w:rPr>
            </w:pPr>
            <w:r w:rsidRPr="00727A42">
              <w:rPr>
                <w:spacing w:val="-2"/>
                <w:sz w:val="16"/>
              </w:rPr>
              <w:t>1010812</w:t>
            </w:r>
          </w:p>
        </w:tc>
        <w:tc>
          <w:tcPr>
            <w:tcW w:w="5954" w:type="dxa"/>
            <w:tcBorders>
              <w:top w:val="single" w:sz="4" w:space="0" w:color="000000"/>
              <w:bottom w:val="single" w:sz="4" w:space="0" w:color="000000"/>
            </w:tcBorders>
          </w:tcPr>
          <w:p w14:paraId="61A39CA0" w14:textId="77777777" w:rsidR="003073A8" w:rsidRPr="00727A42" w:rsidRDefault="003073A8" w:rsidP="009F3DA8">
            <w:pPr>
              <w:spacing w:line="230" w:lineRule="atLeast"/>
              <w:ind w:left="108"/>
              <w:rPr>
                <w:sz w:val="20"/>
              </w:rPr>
            </w:pPr>
            <w:r w:rsidRPr="00727A42">
              <w:rPr>
                <w:sz w:val="20"/>
              </w:rPr>
              <w:t>Sirma</w:t>
            </w:r>
            <w:r w:rsidRPr="00727A42">
              <w:rPr>
                <w:spacing w:val="-4"/>
                <w:sz w:val="20"/>
              </w:rPr>
              <w:t xml:space="preserve"> </w:t>
            </w:r>
            <w:r w:rsidRPr="00727A42">
              <w:rPr>
                <w:sz w:val="20"/>
              </w:rPr>
              <w:t>de</w:t>
            </w:r>
            <w:r w:rsidRPr="00727A42">
              <w:rPr>
                <w:spacing w:val="-4"/>
                <w:sz w:val="20"/>
              </w:rPr>
              <w:t xml:space="preserve"> </w:t>
            </w:r>
            <w:r w:rsidRPr="00727A42">
              <w:rPr>
                <w:sz w:val="20"/>
              </w:rPr>
              <w:t>otel</w:t>
            </w:r>
            <w:r w:rsidRPr="00727A42">
              <w:rPr>
                <w:spacing w:val="-4"/>
                <w:sz w:val="20"/>
              </w:rPr>
              <w:t xml:space="preserve"> </w:t>
            </w:r>
            <w:r w:rsidRPr="00727A42">
              <w:rPr>
                <w:sz w:val="20"/>
              </w:rPr>
              <w:t>cu</w:t>
            </w:r>
            <w:r w:rsidRPr="00727A42">
              <w:rPr>
                <w:spacing w:val="-3"/>
                <w:sz w:val="20"/>
              </w:rPr>
              <w:t xml:space="preserve"> </w:t>
            </w:r>
            <w:r w:rsidRPr="00727A42">
              <w:rPr>
                <w:sz w:val="20"/>
              </w:rPr>
              <w:t>continut</w:t>
            </w:r>
            <w:r w:rsidRPr="00727A42">
              <w:rPr>
                <w:spacing w:val="-7"/>
                <w:sz w:val="20"/>
              </w:rPr>
              <w:t xml:space="preserve"> </w:t>
            </w:r>
            <w:r w:rsidRPr="00727A42">
              <w:rPr>
                <w:sz w:val="20"/>
              </w:rPr>
              <w:t>redus</w:t>
            </w:r>
            <w:r w:rsidRPr="00727A42">
              <w:rPr>
                <w:spacing w:val="-5"/>
                <w:sz w:val="20"/>
              </w:rPr>
              <w:t xml:space="preserve"> </w:t>
            </w:r>
            <w:r w:rsidRPr="00727A42">
              <w:rPr>
                <w:sz w:val="20"/>
              </w:rPr>
              <w:t>de</w:t>
            </w:r>
            <w:r w:rsidRPr="00727A42">
              <w:rPr>
                <w:spacing w:val="-4"/>
                <w:sz w:val="20"/>
              </w:rPr>
              <w:t xml:space="preserve"> </w:t>
            </w:r>
            <w:r w:rsidRPr="00727A42">
              <w:rPr>
                <w:sz w:val="20"/>
              </w:rPr>
              <w:t>carbon,</w:t>
            </w:r>
            <w:r w:rsidRPr="00727A42">
              <w:rPr>
                <w:spacing w:val="-4"/>
                <w:sz w:val="20"/>
              </w:rPr>
              <w:t xml:space="preserve"> </w:t>
            </w:r>
            <w:r w:rsidRPr="00727A42">
              <w:rPr>
                <w:sz w:val="20"/>
              </w:rPr>
              <w:t>destinatie</w:t>
            </w:r>
            <w:r w:rsidRPr="00727A42">
              <w:rPr>
                <w:spacing w:val="-4"/>
                <w:sz w:val="20"/>
              </w:rPr>
              <w:t xml:space="preserve"> </w:t>
            </w:r>
            <w:r w:rsidRPr="00727A42">
              <w:rPr>
                <w:sz w:val="20"/>
              </w:rPr>
              <w:t>diferita</w:t>
            </w:r>
            <w:r w:rsidRPr="00727A42">
              <w:rPr>
                <w:spacing w:val="-6"/>
                <w:sz w:val="20"/>
              </w:rPr>
              <w:t xml:space="preserve"> </w:t>
            </w:r>
            <w:r w:rsidRPr="00727A42">
              <w:rPr>
                <w:sz w:val="20"/>
              </w:rPr>
              <w:t>zincata, diametrul 1,6 mm</w:t>
            </w:r>
          </w:p>
        </w:tc>
        <w:tc>
          <w:tcPr>
            <w:tcW w:w="992" w:type="dxa"/>
            <w:tcBorders>
              <w:top w:val="single" w:sz="4" w:space="0" w:color="000000"/>
              <w:bottom w:val="single" w:sz="4" w:space="0" w:color="000000"/>
            </w:tcBorders>
          </w:tcPr>
          <w:p w14:paraId="5CBCA367" w14:textId="77777777" w:rsidR="003073A8" w:rsidRPr="00727A42" w:rsidRDefault="003073A8" w:rsidP="009F3DA8">
            <w:pPr>
              <w:spacing w:before="115"/>
              <w:ind w:left="106"/>
              <w:rPr>
                <w:spacing w:val="-10"/>
                <w:sz w:val="20"/>
              </w:rPr>
            </w:pPr>
            <w:r w:rsidRPr="00727A42">
              <w:rPr>
                <w:spacing w:val="-10"/>
                <w:sz w:val="20"/>
              </w:rPr>
              <w:t>t</w:t>
            </w:r>
          </w:p>
        </w:tc>
        <w:tc>
          <w:tcPr>
            <w:tcW w:w="1418" w:type="dxa"/>
            <w:tcBorders>
              <w:top w:val="single" w:sz="4" w:space="0" w:color="000000"/>
              <w:bottom w:val="single" w:sz="4" w:space="0" w:color="000000"/>
            </w:tcBorders>
          </w:tcPr>
          <w:p w14:paraId="4BD59B3B" w14:textId="77777777" w:rsidR="003073A8" w:rsidRPr="00727A42" w:rsidRDefault="003073A8" w:rsidP="009F3DA8">
            <w:pPr>
              <w:spacing w:before="115"/>
              <w:ind w:left="109"/>
              <w:rPr>
                <w:spacing w:val="-2"/>
                <w:sz w:val="20"/>
              </w:rPr>
            </w:pPr>
            <w:r w:rsidRPr="00727A42">
              <w:rPr>
                <w:spacing w:val="-2"/>
                <w:sz w:val="20"/>
              </w:rPr>
              <w:t>0,001</w:t>
            </w:r>
          </w:p>
        </w:tc>
      </w:tr>
      <w:tr w:rsidR="003073A8" w:rsidRPr="00727A42" w14:paraId="36133D23"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E69E356"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0F4315E3" w14:textId="77777777" w:rsidR="003073A8" w:rsidRPr="00727A42" w:rsidRDefault="003073A8" w:rsidP="009F3DA8">
            <w:pPr>
              <w:spacing w:before="1"/>
              <w:ind w:left="43" w:right="29"/>
              <w:jc w:val="center"/>
              <w:rPr>
                <w:spacing w:val="-2"/>
                <w:sz w:val="16"/>
              </w:rPr>
            </w:pPr>
            <w:r w:rsidRPr="00727A42">
              <w:rPr>
                <w:spacing w:val="-2"/>
                <w:sz w:val="16"/>
              </w:rPr>
              <w:t>1011477</w:t>
            </w:r>
          </w:p>
        </w:tc>
        <w:tc>
          <w:tcPr>
            <w:tcW w:w="5954" w:type="dxa"/>
            <w:tcBorders>
              <w:top w:val="single" w:sz="4" w:space="0" w:color="000000"/>
              <w:bottom w:val="single" w:sz="4" w:space="0" w:color="000000"/>
            </w:tcBorders>
          </w:tcPr>
          <w:p w14:paraId="1BAB6F6C" w14:textId="77777777" w:rsidR="003073A8" w:rsidRPr="00727A42" w:rsidRDefault="003073A8" w:rsidP="009F3DA8">
            <w:pPr>
              <w:spacing w:line="210" w:lineRule="exact"/>
              <w:ind w:left="108"/>
              <w:rPr>
                <w:sz w:val="20"/>
              </w:rPr>
            </w:pPr>
            <w:r w:rsidRPr="00727A42">
              <w:rPr>
                <w:sz w:val="20"/>
              </w:rPr>
              <w:t>Suruburi</w:t>
            </w:r>
            <w:r w:rsidRPr="00727A42">
              <w:rPr>
                <w:spacing w:val="-6"/>
                <w:sz w:val="20"/>
              </w:rPr>
              <w:t xml:space="preserve"> </w:t>
            </w:r>
            <w:r w:rsidRPr="00727A42">
              <w:rPr>
                <w:sz w:val="20"/>
              </w:rPr>
              <w:t>cu</w:t>
            </w:r>
            <w:r w:rsidRPr="00727A42">
              <w:rPr>
                <w:spacing w:val="-3"/>
                <w:sz w:val="20"/>
              </w:rPr>
              <w:t xml:space="preserve"> </w:t>
            </w:r>
            <w:r w:rsidRPr="00727A42">
              <w:rPr>
                <w:sz w:val="20"/>
              </w:rPr>
              <w:t>cap</w:t>
            </w:r>
            <w:r w:rsidRPr="00727A42">
              <w:rPr>
                <w:spacing w:val="-4"/>
                <w:sz w:val="20"/>
              </w:rPr>
              <w:t xml:space="preserve"> </w:t>
            </w:r>
            <w:r w:rsidRPr="00727A42">
              <w:rPr>
                <w:sz w:val="20"/>
              </w:rPr>
              <w:t>semirotund</w:t>
            </w:r>
            <w:r w:rsidRPr="00727A42">
              <w:rPr>
                <w:spacing w:val="-3"/>
                <w:sz w:val="20"/>
              </w:rPr>
              <w:t xml:space="preserve"> </w:t>
            </w:r>
            <w:r w:rsidRPr="00727A42">
              <w:rPr>
                <w:sz w:val="20"/>
              </w:rPr>
              <w:t>2,5х20</w:t>
            </w:r>
            <w:r w:rsidRPr="00727A42">
              <w:rPr>
                <w:spacing w:val="-6"/>
                <w:sz w:val="20"/>
              </w:rPr>
              <w:t xml:space="preserve"> </w:t>
            </w:r>
            <w:r w:rsidRPr="00727A42">
              <w:rPr>
                <w:spacing w:val="-5"/>
                <w:sz w:val="20"/>
              </w:rPr>
              <w:t>mm</w:t>
            </w:r>
          </w:p>
        </w:tc>
        <w:tc>
          <w:tcPr>
            <w:tcW w:w="992" w:type="dxa"/>
            <w:tcBorders>
              <w:top w:val="single" w:sz="4" w:space="0" w:color="000000"/>
              <w:bottom w:val="single" w:sz="4" w:space="0" w:color="000000"/>
            </w:tcBorders>
          </w:tcPr>
          <w:p w14:paraId="1ADE406D" w14:textId="77777777" w:rsidR="003073A8" w:rsidRPr="00727A42" w:rsidRDefault="003073A8" w:rsidP="009F3DA8">
            <w:pPr>
              <w:spacing w:line="210" w:lineRule="exact"/>
              <w:ind w:left="106"/>
              <w:rPr>
                <w:spacing w:val="-10"/>
                <w:sz w:val="20"/>
              </w:rPr>
            </w:pPr>
            <w:r w:rsidRPr="00727A42">
              <w:rPr>
                <w:spacing w:val="-10"/>
                <w:sz w:val="20"/>
              </w:rPr>
              <w:t>t</w:t>
            </w:r>
          </w:p>
        </w:tc>
        <w:tc>
          <w:tcPr>
            <w:tcW w:w="1418" w:type="dxa"/>
            <w:tcBorders>
              <w:top w:val="single" w:sz="4" w:space="0" w:color="000000"/>
              <w:bottom w:val="single" w:sz="4" w:space="0" w:color="000000"/>
            </w:tcBorders>
          </w:tcPr>
          <w:p w14:paraId="5B5A664B" w14:textId="77777777" w:rsidR="003073A8" w:rsidRPr="00727A42" w:rsidRDefault="003073A8" w:rsidP="009F3DA8">
            <w:pPr>
              <w:spacing w:line="210" w:lineRule="exact"/>
              <w:ind w:left="109"/>
              <w:rPr>
                <w:spacing w:val="-2"/>
                <w:sz w:val="20"/>
              </w:rPr>
            </w:pPr>
            <w:r w:rsidRPr="00727A42">
              <w:rPr>
                <w:spacing w:val="-2"/>
                <w:sz w:val="20"/>
              </w:rPr>
              <w:t>0,001</w:t>
            </w:r>
          </w:p>
        </w:tc>
      </w:tr>
      <w:tr w:rsidR="003073A8" w:rsidRPr="00727A42" w14:paraId="234678FA"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11"/>
        </w:trPr>
        <w:tc>
          <w:tcPr>
            <w:tcW w:w="709" w:type="dxa"/>
            <w:tcBorders>
              <w:top w:val="single" w:sz="4" w:space="0" w:color="000000"/>
              <w:bottom w:val="single" w:sz="4" w:space="0" w:color="000000"/>
            </w:tcBorders>
          </w:tcPr>
          <w:p w14:paraId="1B1D4527" w14:textId="77777777" w:rsidR="003073A8" w:rsidRPr="00727A42" w:rsidRDefault="003073A8" w:rsidP="009F3DA8">
            <w:pPr>
              <w:spacing w:line="275" w:lineRule="exact"/>
              <w:ind w:left="107"/>
              <w:rPr>
                <w:spacing w:val="-5"/>
              </w:rPr>
            </w:pPr>
            <w:r w:rsidRPr="00727A42">
              <w:rPr>
                <w:spacing w:val="-5"/>
              </w:rPr>
              <w:t>46</w:t>
            </w:r>
          </w:p>
        </w:tc>
        <w:tc>
          <w:tcPr>
            <w:tcW w:w="1276" w:type="dxa"/>
            <w:tcBorders>
              <w:top w:val="single" w:sz="4" w:space="0" w:color="000000"/>
              <w:bottom w:val="single" w:sz="4" w:space="0" w:color="000000"/>
            </w:tcBorders>
          </w:tcPr>
          <w:p w14:paraId="4CF2B00D"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1558B61F" w14:textId="77777777" w:rsidR="003073A8" w:rsidRPr="00727A42" w:rsidRDefault="003073A8" w:rsidP="009F3DA8">
            <w:pPr>
              <w:ind w:left="108"/>
              <w:rPr>
                <w:sz w:val="20"/>
              </w:rPr>
            </w:pPr>
            <w:r w:rsidRPr="00727A42">
              <w:rPr>
                <w:sz w:val="20"/>
              </w:rPr>
              <w:t>Cutie</w:t>
            </w:r>
            <w:r w:rsidRPr="00727A42">
              <w:rPr>
                <w:spacing w:val="45"/>
                <w:sz w:val="20"/>
              </w:rPr>
              <w:t xml:space="preserve"> </w:t>
            </w:r>
            <w:r w:rsidRPr="00727A42">
              <w:rPr>
                <w:spacing w:val="-2"/>
                <w:sz w:val="20"/>
              </w:rPr>
              <w:t>КМ41233</w:t>
            </w:r>
          </w:p>
        </w:tc>
        <w:tc>
          <w:tcPr>
            <w:tcW w:w="992" w:type="dxa"/>
            <w:tcBorders>
              <w:top w:val="single" w:sz="4" w:space="0" w:color="000000"/>
              <w:bottom w:val="single" w:sz="4" w:space="0" w:color="000000"/>
            </w:tcBorders>
          </w:tcPr>
          <w:p w14:paraId="074F7D1C" w14:textId="77777777" w:rsidR="003073A8" w:rsidRPr="00727A42" w:rsidRDefault="003073A8" w:rsidP="009F3DA8">
            <w:pPr>
              <w:spacing w:before="114"/>
              <w:ind w:right="587"/>
              <w:jc w:val="right"/>
              <w:rPr>
                <w:spacing w:val="-5"/>
                <w:sz w:val="20"/>
                <w:szCs w:val="20"/>
              </w:rPr>
            </w:pPr>
            <w:r w:rsidRPr="00727A42">
              <w:rPr>
                <w:spacing w:val="-5"/>
                <w:sz w:val="20"/>
                <w:szCs w:val="20"/>
              </w:rPr>
              <w:t>buc</w:t>
            </w:r>
          </w:p>
        </w:tc>
        <w:tc>
          <w:tcPr>
            <w:tcW w:w="1418" w:type="dxa"/>
            <w:tcBorders>
              <w:top w:val="single" w:sz="4" w:space="0" w:color="000000"/>
              <w:bottom w:val="single" w:sz="4" w:space="0" w:color="000000"/>
            </w:tcBorders>
          </w:tcPr>
          <w:p w14:paraId="0F7F5758" w14:textId="77777777" w:rsidR="003073A8" w:rsidRPr="00727A42" w:rsidRDefault="003073A8" w:rsidP="009F3DA8">
            <w:pPr>
              <w:spacing w:before="114"/>
              <w:ind w:left="378"/>
              <w:rPr>
                <w:spacing w:val="-2"/>
              </w:rPr>
            </w:pPr>
            <w:r w:rsidRPr="00727A42">
              <w:rPr>
                <w:spacing w:val="-2"/>
              </w:rPr>
              <w:t>50,000</w:t>
            </w:r>
          </w:p>
        </w:tc>
      </w:tr>
      <w:tr w:rsidR="003073A8" w:rsidRPr="00727A42" w14:paraId="54C1361A"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19BD686"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281CC5D" w14:textId="77777777" w:rsidR="003073A8" w:rsidRPr="00727A42" w:rsidRDefault="003073A8" w:rsidP="009F3DA8">
            <w:pPr>
              <w:spacing w:before="1"/>
              <w:ind w:left="45" w:right="29"/>
              <w:jc w:val="center"/>
              <w:rPr>
                <w:sz w:val="16"/>
              </w:rPr>
            </w:pPr>
            <w:r w:rsidRPr="00727A42">
              <w:rPr>
                <w:sz w:val="16"/>
              </w:rPr>
              <w:t>Cutie</w:t>
            </w:r>
            <w:r w:rsidRPr="00727A42">
              <w:rPr>
                <w:spacing w:val="19"/>
                <w:sz w:val="16"/>
              </w:rPr>
              <w:t xml:space="preserve"> </w:t>
            </w:r>
            <w:r w:rsidRPr="00727A42">
              <w:rPr>
                <w:spacing w:val="-2"/>
                <w:sz w:val="16"/>
              </w:rPr>
              <w:t>КМ41233</w:t>
            </w:r>
          </w:p>
        </w:tc>
        <w:tc>
          <w:tcPr>
            <w:tcW w:w="5954" w:type="dxa"/>
            <w:tcBorders>
              <w:top w:val="single" w:sz="4" w:space="0" w:color="000000"/>
              <w:bottom w:val="single" w:sz="4" w:space="0" w:color="000000"/>
            </w:tcBorders>
          </w:tcPr>
          <w:p w14:paraId="3889E507" w14:textId="77777777" w:rsidR="003073A8" w:rsidRPr="00727A42" w:rsidRDefault="003073A8" w:rsidP="009F3DA8">
            <w:pPr>
              <w:spacing w:line="210" w:lineRule="exact"/>
              <w:ind w:left="108"/>
              <w:rPr>
                <w:sz w:val="20"/>
              </w:rPr>
            </w:pPr>
            <w:r w:rsidRPr="00727A42">
              <w:rPr>
                <w:sz w:val="20"/>
              </w:rPr>
              <w:t>Cutie</w:t>
            </w:r>
            <w:r w:rsidRPr="00727A42">
              <w:rPr>
                <w:spacing w:val="45"/>
                <w:sz w:val="20"/>
              </w:rPr>
              <w:t xml:space="preserve"> </w:t>
            </w:r>
            <w:r w:rsidRPr="00727A42">
              <w:rPr>
                <w:spacing w:val="-2"/>
                <w:sz w:val="20"/>
              </w:rPr>
              <w:t>КМ41233</w:t>
            </w:r>
          </w:p>
        </w:tc>
        <w:tc>
          <w:tcPr>
            <w:tcW w:w="992" w:type="dxa"/>
            <w:tcBorders>
              <w:top w:val="single" w:sz="4" w:space="0" w:color="000000"/>
              <w:bottom w:val="single" w:sz="4" w:space="0" w:color="000000"/>
            </w:tcBorders>
          </w:tcPr>
          <w:p w14:paraId="1D23FDD5" w14:textId="77777777" w:rsidR="003073A8" w:rsidRPr="00727A42" w:rsidRDefault="003073A8" w:rsidP="009F3DA8">
            <w:pPr>
              <w:spacing w:line="210" w:lineRule="exact"/>
              <w:ind w:left="106"/>
              <w:rPr>
                <w:spacing w:val="-5"/>
                <w:sz w:val="20"/>
                <w:szCs w:val="20"/>
              </w:rPr>
            </w:pPr>
            <w:r w:rsidRPr="00727A42">
              <w:rPr>
                <w:spacing w:val="-5"/>
                <w:sz w:val="20"/>
                <w:szCs w:val="20"/>
              </w:rPr>
              <w:t>buc</w:t>
            </w:r>
          </w:p>
        </w:tc>
        <w:tc>
          <w:tcPr>
            <w:tcW w:w="1418" w:type="dxa"/>
            <w:tcBorders>
              <w:top w:val="single" w:sz="4" w:space="0" w:color="000000"/>
              <w:bottom w:val="single" w:sz="4" w:space="0" w:color="000000"/>
            </w:tcBorders>
          </w:tcPr>
          <w:p w14:paraId="08CDA861" w14:textId="77777777" w:rsidR="003073A8" w:rsidRPr="00727A42" w:rsidRDefault="003073A8" w:rsidP="009F3DA8">
            <w:pPr>
              <w:spacing w:line="210" w:lineRule="exact"/>
              <w:ind w:left="109"/>
              <w:rPr>
                <w:spacing w:val="-2"/>
                <w:sz w:val="20"/>
              </w:rPr>
            </w:pPr>
            <w:r w:rsidRPr="00727A42">
              <w:rPr>
                <w:spacing w:val="-2"/>
                <w:sz w:val="20"/>
              </w:rPr>
              <w:t>50,000</w:t>
            </w:r>
          </w:p>
        </w:tc>
      </w:tr>
      <w:tr w:rsidR="003073A8" w:rsidRPr="00727A42" w14:paraId="6F8E9169"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70"/>
        </w:trPr>
        <w:tc>
          <w:tcPr>
            <w:tcW w:w="709" w:type="dxa"/>
            <w:tcBorders>
              <w:top w:val="single" w:sz="4" w:space="0" w:color="000000"/>
              <w:bottom w:val="single" w:sz="4" w:space="0" w:color="000000"/>
            </w:tcBorders>
          </w:tcPr>
          <w:p w14:paraId="13456B60" w14:textId="77777777" w:rsidR="003073A8" w:rsidRPr="00727A42" w:rsidRDefault="003073A8" w:rsidP="009F3DA8">
            <w:pPr>
              <w:spacing w:line="275" w:lineRule="exact"/>
              <w:ind w:left="107"/>
              <w:rPr>
                <w:spacing w:val="-5"/>
              </w:rPr>
            </w:pPr>
            <w:r w:rsidRPr="00727A42">
              <w:rPr>
                <w:spacing w:val="-5"/>
              </w:rPr>
              <w:t>47</w:t>
            </w:r>
          </w:p>
        </w:tc>
        <w:tc>
          <w:tcPr>
            <w:tcW w:w="1276" w:type="dxa"/>
            <w:tcBorders>
              <w:top w:val="single" w:sz="4" w:space="0" w:color="000000"/>
              <w:bottom w:val="single" w:sz="4" w:space="0" w:color="000000"/>
            </w:tcBorders>
          </w:tcPr>
          <w:p w14:paraId="6934F2E0" w14:textId="77777777" w:rsidR="003073A8" w:rsidRPr="00727A42" w:rsidRDefault="003073A8" w:rsidP="009F3DA8">
            <w:pPr>
              <w:widowControl w:val="0"/>
              <w:autoSpaceDE w:val="0"/>
              <w:autoSpaceDN w:val="0"/>
              <w:spacing w:line="275" w:lineRule="exact"/>
              <w:ind w:left="108"/>
            </w:pPr>
            <w:r w:rsidRPr="00727A42">
              <w:rPr>
                <w:spacing w:val="-2"/>
                <w:szCs w:val="22"/>
              </w:rPr>
              <w:t>08-03-</w:t>
            </w:r>
            <w:r w:rsidRPr="00727A42">
              <w:rPr>
                <w:spacing w:val="-5"/>
                <w:szCs w:val="22"/>
              </w:rPr>
              <w:t>575</w:t>
            </w:r>
          </w:p>
          <w:p w14:paraId="2F5673A3" w14:textId="77777777" w:rsidR="003073A8" w:rsidRPr="00727A42" w:rsidRDefault="003073A8" w:rsidP="009F3DA8">
            <w:pPr>
              <w:spacing w:line="275" w:lineRule="exact"/>
              <w:ind w:left="108"/>
              <w:rPr>
                <w:spacing w:val="-2"/>
              </w:rPr>
            </w:pPr>
            <w:r w:rsidRPr="00727A42">
              <w:rPr>
                <w:spacing w:val="-2"/>
              </w:rPr>
              <w:t>-</w:t>
            </w:r>
            <w:r w:rsidRPr="00727A42">
              <w:rPr>
                <w:spacing w:val="-12"/>
              </w:rPr>
              <w:t>1</w:t>
            </w:r>
          </w:p>
        </w:tc>
        <w:tc>
          <w:tcPr>
            <w:tcW w:w="5954" w:type="dxa"/>
            <w:tcBorders>
              <w:top w:val="single" w:sz="4" w:space="0" w:color="000000"/>
              <w:bottom w:val="single" w:sz="4" w:space="0" w:color="000000"/>
            </w:tcBorders>
          </w:tcPr>
          <w:p w14:paraId="229EFC26" w14:textId="77777777" w:rsidR="003073A8" w:rsidRPr="00727A42" w:rsidRDefault="003073A8" w:rsidP="009F3DA8">
            <w:pPr>
              <w:ind w:left="108"/>
              <w:rPr>
                <w:sz w:val="20"/>
              </w:rPr>
            </w:pPr>
            <w:r w:rsidRPr="00727A42">
              <w:rPr>
                <w:sz w:val="20"/>
              </w:rPr>
              <w:t>Dispozitiv</w:t>
            </w:r>
            <w:r w:rsidRPr="00727A42">
              <w:rPr>
                <w:spacing w:val="-4"/>
                <w:sz w:val="20"/>
              </w:rPr>
              <w:t xml:space="preserve"> </w:t>
            </w:r>
            <w:r w:rsidRPr="00727A42">
              <w:rPr>
                <w:sz w:val="20"/>
              </w:rPr>
              <w:t>sau</w:t>
            </w:r>
            <w:r w:rsidRPr="00727A42">
              <w:rPr>
                <w:spacing w:val="-4"/>
                <w:sz w:val="20"/>
              </w:rPr>
              <w:t xml:space="preserve"> </w:t>
            </w:r>
            <w:r w:rsidRPr="00727A42">
              <w:rPr>
                <w:sz w:val="20"/>
              </w:rPr>
              <w:t>aparat</w:t>
            </w:r>
            <w:r w:rsidRPr="00727A42">
              <w:rPr>
                <w:spacing w:val="-4"/>
                <w:sz w:val="20"/>
              </w:rPr>
              <w:t xml:space="preserve"> </w:t>
            </w:r>
            <w:r w:rsidRPr="00727A42">
              <w:rPr>
                <w:sz w:val="20"/>
              </w:rPr>
              <w:t>demontat</w:t>
            </w:r>
            <w:r w:rsidRPr="00727A42">
              <w:rPr>
                <w:spacing w:val="-6"/>
                <w:sz w:val="20"/>
              </w:rPr>
              <w:t xml:space="preserve"> </w:t>
            </w:r>
            <w:r w:rsidRPr="00727A42">
              <w:rPr>
                <w:sz w:val="20"/>
              </w:rPr>
              <w:t>inainte</w:t>
            </w:r>
            <w:r w:rsidRPr="00727A42">
              <w:rPr>
                <w:spacing w:val="-5"/>
                <w:sz w:val="20"/>
              </w:rPr>
              <w:t xml:space="preserve"> </w:t>
            </w:r>
            <w:r w:rsidRPr="00727A42">
              <w:rPr>
                <w:sz w:val="20"/>
              </w:rPr>
              <w:t>de</w:t>
            </w:r>
            <w:r w:rsidRPr="00727A42">
              <w:rPr>
                <w:spacing w:val="-4"/>
                <w:sz w:val="20"/>
              </w:rPr>
              <w:t xml:space="preserve"> </w:t>
            </w:r>
            <w:r w:rsidRPr="00727A42">
              <w:rPr>
                <w:spacing w:val="-2"/>
                <w:sz w:val="20"/>
              </w:rPr>
              <w:t>transportare</w:t>
            </w:r>
          </w:p>
        </w:tc>
        <w:tc>
          <w:tcPr>
            <w:tcW w:w="992" w:type="dxa"/>
            <w:tcBorders>
              <w:top w:val="single" w:sz="4" w:space="0" w:color="000000"/>
              <w:bottom w:val="single" w:sz="4" w:space="0" w:color="000000"/>
            </w:tcBorders>
          </w:tcPr>
          <w:p w14:paraId="483BFFAB" w14:textId="77777777" w:rsidR="003073A8" w:rsidRPr="00727A42" w:rsidRDefault="003073A8" w:rsidP="009F3DA8">
            <w:pPr>
              <w:spacing w:before="253"/>
              <w:ind w:right="587"/>
              <w:jc w:val="right"/>
              <w:rPr>
                <w:spacing w:val="-5"/>
                <w:sz w:val="20"/>
                <w:szCs w:val="20"/>
              </w:rPr>
            </w:pPr>
            <w:r w:rsidRPr="00727A42">
              <w:rPr>
                <w:spacing w:val="-5"/>
                <w:sz w:val="20"/>
                <w:szCs w:val="20"/>
              </w:rPr>
              <w:t>buc</w:t>
            </w:r>
          </w:p>
        </w:tc>
        <w:tc>
          <w:tcPr>
            <w:tcW w:w="1418" w:type="dxa"/>
            <w:tcBorders>
              <w:top w:val="single" w:sz="4" w:space="0" w:color="000000"/>
              <w:bottom w:val="single" w:sz="4" w:space="0" w:color="000000"/>
            </w:tcBorders>
          </w:tcPr>
          <w:p w14:paraId="40CC0FFF" w14:textId="77777777" w:rsidR="003073A8" w:rsidRPr="00727A42" w:rsidRDefault="003073A8" w:rsidP="009F3DA8">
            <w:pPr>
              <w:spacing w:before="253"/>
              <w:ind w:left="438"/>
              <w:rPr>
                <w:spacing w:val="-2"/>
              </w:rPr>
            </w:pPr>
            <w:r w:rsidRPr="00727A42">
              <w:rPr>
                <w:spacing w:val="-2"/>
              </w:rPr>
              <w:t>9,000</w:t>
            </w:r>
          </w:p>
        </w:tc>
      </w:tr>
      <w:tr w:rsidR="003073A8" w:rsidRPr="00727A42" w14:paraId="4F069BE3"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B6D58F0"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3CF9C954" w14:textId="77777777" w:rsidR="003073A8" w:rsidRPr="00727A42" w:rsidRDefault="003073A8" w:rsidP="009F3DA8">
            <w:pPr>
              <w:spacing w:before="25"/>
              <w:ind w:left="43" w:right="29"/>
              <w:jc w:val="center"/>
              <w:rPr>
                <w:spacing w:val="-10"/>
                <w:sz w:val="16"/>
              </w:rPr>
            </w:pPr>
            <w:r w:rsidRPr="00727A42">
              <w:rPr>
                <w:spacing w:val="-10"/>
                <w:sz w:val="16"/>
              </w:rPr>
              <w:t>1</w:t>
            </w:r>
          </w:p>
        </w:tc>
        <w:tc>
          <w:tcPr>
            <w:tcW w:w="5954" w:type="dxa"/>
            <w:tcBorders>
              <w:top w:val="single" w:sz="4" w:space="0" w:color="000000"/>
              <w:bottom w:val="single" w:sz="4" w:space="0" w:color="000000"/>
            </w:tcBorders>
          </w:tcPr>
          <w:p w14:paraId="55AD62B2" w14:textId="77777777" w:rsidR="003073A8" w:rsidRPr="00727A42" w:rsidRDefault="003073A8" w:rsidP="009F3DA8">
            <w:pPr>
              <w:spacing w:line="210" w:lineRule="exact"/>
              <w:ind w:left="108"/>
              <w:rPr>
                <w:spacing w:val="-2"/>
                <w:sz w:val="20"/>
              </w:rPr>
            </w:pPr>
            <w:r w:rsidRPr="00727A42">
              <w:rPr>
                <w:spacing w:val="-2"/>
                <w:sz w:val="20"/>
              </w:rPr>
              <w:t>Muncitor</w:t>
            </w:r>
          </w:p>
        </w:tc>
        <w:tc>
          <w:tcPr>
            <w:tcW w:w="992" w:type="dxa"/>
            <w:tcBorders>
              <w:top w:val="single" w:sz="4" w:space="0" w:color="000000"/>
              <w:bottom w:val="single" w:sz="4" w:space="0" w:color="000000"/>
            </w:tcBorders>
          </w:tcPr>
          <w:p w14:paraId="77B035EE"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om</w:t>
            </w:r>
          </w:p>
        </w:tc>
        <w:tc>
          <w:tcPr>
            <w:tcW w:w="1418" w:type="dxa"/>
            <w:tcBorders>
              <w:top w:val="single" w:sz="4" w:space="0" w:color="000000"/>
              <w:bottom w:val="single" w:sz="4" w:space="0" w:color="000000"/>
            </w:tcBorders>
          </w:tcPr>
          <w:p w14:paraId="3E11E18C" w14:textId="77777777" w:rsidR="003073A8" w:rsidRPr="00727A42" w:rsidRDefault="003073A8" w:rsidP="009F3DA8">
            <w:pPr>
              <w:spacing w:line="210" w:lineRule="exact"/>
              <w:ind w:left="109"/>
              <w:rPr>
                <w:spacing w:val="-2"/>
                <w:sz w:val="20"/>
              </w:rPr>
            </w:pPr>
            <w:r w:rsidRPr="00727A42">
              <w:rPr>
                <w:spacing w:val="-2"/>
                <w:sz w:val="20"/>
              </w:rPr>
              <w:t>10,080</w:t>
            </w:r>
          </w:p>
        </w:tc>
      </w:tr>
      <w:tr w:rsidR="003073A8" w:rsidRPr="00727A42" w14:paraId="72DDC7BB"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B97401C"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04835A8D" w14:textId="77777777" w:rsidR="003073A8" w:rsidRPr="00727A42" w:rsidRDefault="003073A8" w:rsidP="009F3DA8">
            <w:pPr>
              <w:spacing w:before="1"/>
              <w:ind w:left="43" w:right="29"/>
              <w:jc w:val="center"/>
              <w:rPr>
                <w:spacing w:val="-2"/>
                <w:sz w:val="16"/>
              </w:rPr>
            </w:pPr>
            <w:r w:rsidRPr="00727A42">
              <w:rPr>
                <w:spacing w:val="-2"/>
                <w:sz w:val="16"/>
              </w:rPr>
              <w:t>1011977</w:t>
            </w:r>
          </w:p>
        </w:tc>
        <w:tc>
          <w:tcPr>
            <w:tcW w:w="5954" w:type="dxa"/>
            <w:tcBorders>
              <w:top w:val="single" w:sz="4" w:space="0" w:color="000000"/>
              <w:bottom w:val="single" w:sz="4" w:space="0" w:color="000000"/>
            </w:tcBorders>
          </w:tcPr>
          <w:p w14:paraId="3E3587AC" w14:textId="77777777" w:rsidR="003073A8" w:rsidRPr="00727A42" w:rsidRDefault="003073A8" w:rsidP="009F3DA8">
            <w:pPr>
              <w:spacing w:line="210" w:lineRule="exact"/>
              <w:ind w:left="108"/>
              <w:rPr>
                <w:sz w:val="20"/>
              </w:rPr>
            </w:pPr>
            <w:r w:rsidRPr="00727A42">
              <w:rPr>
                <w:sz w:val="20"/>
              </w:rPr>
              <w:t>Suruburi</w:t>
            </w:r>
            <w:r w:rsidRPr="00727A42">
              <w:rPr>
                <w:spacing w:val="-5"/>
                <w:sz w:val="20"/>
              </w:rPr>
              <w:t xml:space="preserve"> </w:t>
            </w:r>
            <w:r w:rsidRPr="00727A42">
              <w:rPr>
                <w:sz w:val="20"/>
              </w:rPr>
              <w:t>cu</w:t>
            </w:r>
            <w:r w:rsidRPr="00727A42">
              <w:rPr>
                <w:spacing w:val="-2"/>
                <w:sz w:val="20"/>
              </w:rPr>
              <w:t xml:space="preserve"> </w:t>
            </w:r>
            <w:r w:rsidRPr="00727A42">
              <w:rPr>
                <w:sz w:val="20"/>
              </w:rPr>
              <w:t>piulite</w:t>
            </w:r>
            <w:r w:rsidRPr="00727A42">
              <w:rPr>
                <w:spacing w:val="-5"/>
                <w:sz w:val="20"/>
              </w:rPr>
              <w:t xml:space="preserve"> </w:t>
            </w:r>
            <w:r w:rsidRPr="00727A42">
              <w:rPr>
                <w:sz w:val="20"/>
              </w:rPr>
              <w:t>si</w:t>
            </w:r>
            <w:r w:rsidRPr="00727A42">
              <w:rPr>
                <w:spacing w:val="-4"/>
                <w:sz w:val="20"/>
              </w:rPr>
              <w:t xml:space="preserve"> </w:t>
            </w:r>
            <w:r w:rsidRPr="00727A42">
              <w:rPr>
                <w:spacing w:val="-2"/>
                <w:sz w:val="20"/>
              </w:rPr>
              <w:t>saibe</w:t>
            </w:r>
          </w:p>
        </w:tc>
        <w:tc>
          <w:tcPr>
            <w:tcW w:w="992" w:type="dxa"/>
            <w:tcBorders>
              <w:top w:val="single" w:sz="4" w:space="0" w:color="000000"/>
              <w:bottom w:val="single" w:sz="4" w:space="0" w:color="000000"/>
            </w:tcBorders>
          </w:tcPr>
          <w:p w14:paraId="26A2B105" w14:textId="77777777" w:rsidR="003073A8" w:rsidRPr="00727A42" w:rsidRDefault="003073A8" w:rsidP="009F3DA8">
            <w:pPr>
              <w:spacing w:line="210" w:lineRule="exact"/>
              <w:ind w:left="106"/>
              <w:rPr>
                <w:spacing w:val="-5"/>
                <w:sz w:val="20"/>
              </w:rPr>
            </w:pPr>
            <w:r w:rsidRPr="00727A42">
              <w:rPr>
                <w:spacing w:val="-5"/>
                <w:sz w:val="20"/>
              </w:rPr>
              <w:t>kg</w:t>
            </w:r>
          </w:p>
        </w:tc>
        <w:tc>
          <w:tcPr>
            <w:tcW w:w="1418" w:type="dxa"/>
            <w:tcBorders>
              <w:top w:val="single" w:sz="4" w:space="0" w:color="000000"/>
              <w:bottom w:val="single" w:sz="4" w:space="0" w:color="000000"/>
            </w:tcBorders>
          </w:tcPr>
          <w:p w14:paraId="4A6DD6FF" w14:textId="77777777" w:rsidR="003073A8" w:rsidRPr="00727A42" w:rsidRDefault="003073A8" w:rsidP="009F3DA8">
            <w:pPr>
              <w:spacing w:line="210" w:lineRule="exact"/>
              <w:ind w:left="109"/>
              <w:rPr>
                <w:spacing w:val="-2"/>
                <w:sz w:val="20"/>
              </w:rPr>
            </w:pPr>
            <w:r w:rsidRPr="00727A42">
              <w:rPr>
                <w:spacing w:val="-2"/>
                <w:sz w:val="20"/>
              </w:rPr>
              <w:t>0,180</w:t>
            </w:r>
          </w:p>
        </w:tc>
      </w:tr>
      <w:tr w:rsidR="003073A8" w:rsidRPr="00727A42" w14:paraId="2FE2980B"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41443BA2" w14:textId="77777777" w:rsidR="003073A8" w:rsidRPr="00727A42" w:rsidRDefault="003073A8" w:rsidP="009F3DA8">
            <w:pPr>
              <w:rPr>
                <w:sz w:val="18"/>
              </w:rPr>
            </w:pPr>
          </w:p>
        </w:tc>
        <w:tc>
          <w:tcPr>
            <w:tcW w:w="1276" w:type="dxa"/>
            <w:tcBorders>
              <w:top w:val="single" w:sz="4" w:space="0" w:color="000000"/>
              <w:bottom w:val="single" w:sz="2" w:space="0" w:color="000000"/>
            </w:tcBorders>
          </w:tcPr>
          <w:p w14:paraId="71B08280" w14:textId="77777777" w:rsidR="003073A8" w:rsidRPr="00727A42" w:rsidRDefault="003073A8" w:rsidP="009F3DA8">
            <w:pPr>
              <w:spacing w:before="138"/>
              <w:ind w:left="46" w:right="29"/>
              <w:jc w:val="center"/>
              <w:rPr>
                <w:spacing w:val="-2"/>
                <w:sz w:val="16"/>
              </w:rPr>
            </w:pPr>
            <w:r w:rsidRPr="00727A42">
              <w:rPr>
                <w:spacing w:val="-2"/>
                <w:sz w:val="16"/>
              </w:rPr>
              <w:t>021102</w:t>
            </w:r>
          </w:p>
        </w:tc>
        <w:tc>
          <w:tcPr>
            <w:tcW w:w="5954" w:type="dxa"/>
            <w:tcBorders>
              <w:top w:val="single" w:sz="4" w:space="0" w:color="000000"/>
              <w:bottom w:val="single" w:sz="2" w:space="0" w:color="000000"/>
            </w:tcBorders>
          </w:tcPr>
          <w:p w14:paraId="1B8B61BD" w14:textId="77777777" w:rsidR="003073A8" w:rsidRPr="00727A42" w:rsidRDefault="003073A8" w:rsidP="009F3DA8">
            <w:pPr>
              <w:spacing w:line="230" w:lineRule="atLeast"/>
              <w:ind w:left="108"/>
              <w:rPr>
                <w:sz w:val="20"/>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4"/>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4"/>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4"/>
                <w:sz w:val="20"/>
              </w:rPr>
              <w:t xml:space="preserve"> </w:t>
            </w:r>
            <w:r w:rsidRPr="00727A42">
              <w:rPr>
                <w:sz w:val="20"/>
              </w:rPr>
              <w:t>(cu exceptia conductelor principale), 10 t</w:t>
            </w:r>
          </w:p>
        </w:tc>
        <w:tc>
          <w:tcPr>
            <w:tcW w:w="992" w:type="dxa"/>
            <w:tcBorders>
              <w:top w:val="single" w:sz="4" w:space="0" w:color="000000"/>
              <w:bottom w:val="single" w:sz="2" w:space="0" w:color="000000"/>
            </w:tcBorders>
          </w:tcPr>
          <w:p w14:paraId="4D313F3D" w14:textId="77777777" w:rsidR="003073A8" w:rsidRPr="00727A42" w:rsidRDefault="003073A8" w:rsidP="009F3DA8">
            <w:pPr>
              <w:ind w:left="106"/>
              <w:rPr>
                <w:spacing w:val="-2"/>
                <w:sz w:val="20"/>
              </w:rPr>
            </w:pPr>
            <w:r w:rsidRPr="00727A42">
              <w:rPr>
                <w:spacing w:val="-2"/>
                <w:sz w:val="20"/>
              </w:rPr>
              <w:t>h-</w:t>
            </w:r>
            <w:r w:rsidRPr="00727A42">
              <w:rPr>
                <w:spacing w:val="-5"/>
                <w:sz w:val="20"/>
              </w:rPr>
              <w:t>ut</w:t>
            </w:r>
          </w:p>
        </w:tc>
        <w:tc>
          <w:tcPr>
            <w:tcW w:w="1418" w:type="dxa"/>
            <w:tcBorders>
              <w:top w:val="single" w:sz="4" w:space="0" w:color="000000"/>
              <w:bottom w:val="single" w:sz="2" w:space="0" w:color="000000"/>
            </w:tcBorders>
          </w:tcPr>
          <w:p w14:paraId="7553EE1C" w14:textId="77777777" w:rsidR="003073A8" w:rsidRPr="00727A42" w:rsidRDefault="003073A8" w:rsidP="009F3DA8">
            <w:pPr>
              <w:ind w:left="109"/>
              <w:rPr>
                <w:spacing w:val="-2"/>
                <w:sz w:val="20"/>
              </w:rPr>
            </w:pPr>
            <w:r w:rsidRPr="00727A42">
              <w:rPr>
                <w:spacing w:val="-2"/>
                <w:sz w:val="20"/>
              </w:rPr>
              <w:t>0,018</w:t>
            </w:r>
          </w:p>
        </w:tc>
      </w:tr>
      <w:tr w:rsidR="003073A8" w:rsidRPr="00727A42" w14:paraId="745E1ADA"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22EF98D1" w14:textId="77777777" w:rsidR="003073A8" w:rsidRPr="00727A42" w:rsidRDefault="003073A8" w:rsidP="009F3DA8">
            <w:pPr>
              <w:rPr>
                <w:sz w:val="16"/>
              </w:rPr>
            </w:pPr>
          </w:p>
        </w:tc>
        <w:tc>
          <w:tcPr>
            <w:tcW w:w="1276" w:type="dxa"/>
            <w:tcBorders>
              <w:top w:val="single" w:sz="2" w:space="0" w:color="000000"/>
              <w:bottom w:val="single" w:sz="4" w:space="0" w:color="000000"/>
            </w:tcBorders>
          </w:tcPr>
          <w:p w14:paraId="5CC653F4" w14:textId="77777777" w:rsidR="003073A8" w:rsidRPr="00727A42" w:rsidRDefault="003073A8" w:rsidP="009F3DA8">
            <w:pPr>
              <w:spacing w:before="23"/>
              <w:ind w:left="46" w:right="29"/>
              <w:jc w:val="center"/>
              <w:rPr>
                <w:spacing w:val="-2"/>
                <w:sz w:val="16"/>
              </w:rPr>
            </w:pPr>
            <w:r w:rsidRPr="00727A42">
              <w:rPr>
                <w:spacing w:val="-2"/>
                <w:sz w:val="16"/>
              </w:rPr>
              <w:t>400002</w:t>
            </w:r>
          </w:p>
        </w:tc>
        <w:tc>
          <w:tcPr>
            <w:tcW w:w="5954" w:type="dxa"/>
            <w:tcBorders>
              <w:top w:val="single" w:sz="2" w:space="0" w:color="000000"/>
              <w:bottom w:val="single" w:sz="4" w:space="0" w:color="000000"/>
            </w:tcBorders>
          </w:tcPr>
          <w:p w14:paraId="3F8FA32A" w14:textId="77777777" w:rsidR="003073A8" w:rsidRPr="00727A42" w:rsidRDefault="003073A8" w:rsidP="009F3DA8">
            <w:pPr>
              <w:spacing w:line="210" w:lineRule="exact"/>
              <w:ind w:left="108"/>
              <w:rPr>
                <w:sz w:val="20"/>
              </w:rPr>
            </w:pPr>
            <w:r w:rsidRPr="00727A42">
              <w:rPr>
                <w:sz w:val="20"/>
              </w:rPr>
              <w:t>Automobile</w:t>
            </w:r>
            <w:r w:rsidRPr="00727A42">
              <w:rPr>
                <w:spacing w:val="-4"/>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4"/>
                <w:sz w:val="20"/>
              </w:rPr>
              <w:t xml:space="preserve"> </w:t>
            </w:r>
            <w:r w:rsidRPr="00727A42">
              <w:rPr>
                <w:sz w:val="20"/>
              </w:rPr>
              <w:t>8</w:t>
            </w:r>
            <w:r w:rsidRPr="00727A42">
              <w:rPr>
                <w:spacing w:val="-2"/>
                <w:sz w:val="20"/>
              </w:rPr>
              <w:t xml:space="preserve"> </w:t>
            </w:r>
            <w:r w:rsidRPr="00727A42">
              <w:rPr>
                <w:spacing w:val="-10"/>
                <w:sz w:val="20"/>
              </w:rPr>
              <w:t>t</w:t>
            </w:r>
          </w:p>
        </w:tc>
        <w:tc>
          <w:tcPr>
            <w:tcW w:w="992" w:type="dxa"/>
            <w:tcBorders>
              <w:top w:val="single" w:sz="2" w:space="0" w:color="000000"/>
              <w:bottom w:val="single" w:sz="4" w:space="0" w:color="000000"/>
            </w:tcBorders>
          </w:tcPr>
          <w:p w14:paraId="04734ED7" w14:textId="77777777" w:rsidR="003073A8" w:rsidRPr="00727A42" w:rsidRDefault="003073A8" w:rsidP="009F3DA8">
            <w:pPr>
              <w:spacing w:line="210" w:lineRule="exact"/>
              <w:ind w:left="106"/>
              <w:rPr>
                <w:spacing w:val="-2"/>
                <w:sz w:val="20"/>
              </w:rPr>
            </w:pPr>
            <w:r w:rsidRPr="00727A42">
              <w:rPr>
                <w:spacing w:val="-2"/>
                <w:sz w:val="20"/>
              </w:rPr>
              <w:t>h-</w:t>
            </w:r>
            <w:r w:rsidRPr="00727A42">
              <w:rPr>
                <w:spacing w:val="-5"/>
                <w:sz w:val="20"/>
              </w:rPr>
              <w:t>ut</w:t>
            </w:r>
          </w:p>
        </w:tc>
        <w:tc>
          <w:tcPr>
            <w:tcW w:w="1418" w:type="dxa"/>
            <w:tcBorders>
              <w:top w:val="single" w:sz="2" w:space="0" w:color="000000"/>
              <w:bottom w:val="single" w:sz="4" w:space="0" w:color="000000"/>
            </w:tcBorders>
          </w:tcPr>
          <w:p w14:paraId="56A433A5" w14:textId="77777777" w:rsidR="003073A8" w:rsidRPr="00727A42" w:rsidRDefault="003073A8" w:rsidP="009F3DA8">
            <w:pPr>
              <w:spacing w:line="210" w:lineRule="exact"/>
              <w:ind w:left="109"/>
              <w:rPr>
                <w:spacing w:val="-2"/>
                <w:sz w:val="20"/>
              </w:rPr>
            </w:pPr>
            <w:r w:rsidRPr="00727A42">
              <w:rPr>
                <w:spacing w:val="-2"/>
                <w:sz w:val="20"/>
              </w:rPr>
              <w:t>0,018</w:t>
            </w:r>
          </w:p>
        </w:tc>
      </w:tr>
      <w:tr w:rsidR="003073A8" w:rsidRPr="00727A42" w14:paraId="26F0913C"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74"/>
        </w:trPr>
        <w:tc>
          <w:tcPr>
            <w:tcW w:w="709" w:type="dxa"/>
            <w:tcBorders>
              <w:top w:val="single" w:sz="4" w:space="0" w:color="000000"/>
              <w:bottom w:val="single" w:sz="4" w:space="0" w:color="000000"/>
            </w:tcBorders>
          </w:tcPr>
          <w:p w14:paraId="59391C33" w14:textId="77777777" w:rsidR="003073A8" w:rsidRPr="00727A42" w:rsidRDefault="003073A8" w:rsidP="009F3DA8">
            <w:pPr>
              <w:spacing w:line="275" w:lineRule="exact"/>
              <w:ind w:left="107"/>
              <w:rPr>
                <w:spacing w:val="-5"/>
              </w:rPr>
            </w:pPr>
            <w:r w:rsidRPr="00727A42">
              <w:rPr>
                <w:spacing w:val="-5"/>
              </w:rPr>
              <w:t>48</w:t>
            </w:r>
          </w:p>
        </w:tc>
        <w:tc>
          <w:tcPr>
            <w:tcW w:w="1276" w:type="dxa"/>
            <w:tcBorders>
              <w:top w:val="single" w:sz="4" w:space="0" w:color="000000"/>
              <w:bottom w:val="single" w:sz="4" w:space="0" w:color="000000"/>
            </w:tcBorders>
          </w:tcPr>
          <w:p w14:paraId="7EFBA5DE"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17173195" w14:textId="77777777" w:rsidR="003073A8" w:rsidRPr="00727A42" w:rsidRDefault="003073A8" w:rsidP="009F3DA8">
            <w:pPr>
              <w:ind w:left="108"/>
              <w:rPr>
                <w:sz w:val="20"/>
              </w:rPr>
            </w:pPr>
            <w:r w:rsidRPr="00727A42">
              <w:rPr>
                <w:sz w:val="20"/>
              </w:rPr>
              <w:t>Шина</w:t>
            </w:r>
            <w:r w:rsidRPr="00727A42">
              <w:rPr>
                <w:spacing w:val="37"/>
                <w:sz w:val="20"/>
              </w:rPr>
              <w:t xml:space="preserve"> </w:t>
            </w:r>
            <w:r w:rsidRPr="00727A42">
              <w:rPr>
                <w:sz w:val="20"/>
              </w:rPr>
              <w:t>PEN</w:t>
            </w:r>
            <w:r w:rsidRPr="00727A42">
              <w:rPr>
                <w:spacing w:val="-6"/>
                <w:sz w:val="20"/>
              </w:rPr>
              <w:t xml:space="preserve"> </w:t>
            </w:r>
            <w:r w:rsidRPr="00727A42">
              <w:rPr>
                <w:sz w:val="20"/>
              </w:rPr>
              <w:t>YNS20-3-</w:t>
            </w:r>
            <w:r w:rsidRPr="00727A42">
              <w:rPr>
                <w:spacing w:val="-5"/>
                <w:sz w:val="20"/>
              </w:rPr>
              <w:t>063</w:t>
            </w:r>
          </w:p>
        </w:tc>
        <w:tc>
          <w:tcPr>
            <w:tcW w:w="992" w:type="dxa"/>
            <w:tcBorders>
              <w:top w:val="single" w:sz="4" w:space="0" w:color="000000"/>
              <w:bottom w:val="single" w:sz="4" w:space="0" w:color="000000"/>
            </w:tcBorders>
          </w:tcPr>
          <w:p w14:paraId="6FD5E563" w14:textId="77777777" w:rsidR="003073A8" w:rsidRPr="00727A42" w:rsidRDefault="003073A8" w:rsidP="009F3DA8">
            <w:pPr>
              <w:spacing w:before="114"/>
              <w:ind w:right="587"/>
              <w:jc w:val="right"/>
              <w:rPr>
                <w:spacing w:val="-5"/>
                <w:sz w:val="20"/>
                <w:szCs w:val="20"/>
              </w:rPr>
            </w:pPr>
            <w:r w:rsidRPr="00727A42">
              <w:rPr>
                <w:spacing w:val="-5"/>
                <w:sz w:val="20"/>
                <w:szCs w:val="20"/>
              </w:rPr>
              <w:t>buc</w:t>
            </w:r>
          </w:p>
        </w:tc>
        <w:tc>
          <w:tcPr>
            <w:tcW w:w="1418" w:type="dxa"/>
            <w:tcBorders>
              <w:top w:val="single" w:sz="4" w:space="0" w:color="000000"/>
              <w:bottom w:val="single" w:sz="4" w:space="0" w:color="000000"/>
            </w:tcBorders>
          </w:tcPr>
          <w:p w14:paraId="7BCDF302" w14:textId="77777777" w:rsidR="003073A8" w:rsidRPr="00727A42" w:rsidRDefault="003073A8" w:rsidP="009F3DA8">
            <w:pPr>
              <w:spacing w:before="114"/>
              <w:ind w:left="438"/>
              <w:rPr>
                <w:spacing w:val="-2"/>
              </w:rPr>
            </w:pPr>
            <w:r w:rsidRPr="00727A42">
              <w:rPr>
                <w:spacing w:val="-2"/>
              </w:rPr>
              <w:t>3,000</w:t>
            </w:r>
          </w:p>
        </w:tc>
      </w:tr>
      <w:tr w:rsidR="003073A8" w:rsidRPr="00727A42" w14:paraId="743CB83D"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66"/>
        </w:trPr>
        <w:tc>
          <w:tcPr>
            <w:tcW w:w="709" w:type="dxa"/>
            <w:tcBorders>
              <w:top w:val="single" w:sz="4" w:space="0" w:color="000000"/>
              <w:bottom w:val="single" w:sz="4" w:space="0" w:color="000000"/>
            </w:tcBorders>
          </w:tcPr>
          <w:p w14:paraId="760067DC"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089D648D" w14:textId="77777777" w:rsidR="003073A8" w:rsidRPr="00727A42" w:rsidRDefault="003073A8" w:rsidP="009F3DA8">
            <w:pPr>
              <w:spacing w:line="182" w:lineRule="exact"/>
              <w:ind w:left="225" w:right="207" w:firstLine="19"/>
              <w:rPr>
                <w:sz w:val="16"/>
              </w:rPr>
            </w:pPr>
            <w:r w:rsidRPr="00727A42">
              <w:rPr>
                <w:sz w:val="16"/>
              </w:rPr>
              <w:t>Шина</w:t>
            </w:r>
            <w:r w:rsidRPr="00727A42">
              <w:rPr>
                <w:spacing w:val="23"/>
                <w:sz w:val="16"/>
              </w:rPr>
              <w:t xml:space="preserve"> </w:t>
            </w:r>
            <w:r w:rsidRPr="00727A42">
              <w:rPr>
                <w:sz w:val="16"/>
              </w:rPr>
              <w:t>PEN</w:t>
            </w:r>
            <w:r w:rsidRPr="00727A42">
              <w:rPr>
                <w:spacing w:val="40"/>
                <w:sz w:val="16"/>
              </w:rPr>
              <w:t xml:space="preserve"> </w:t>
            </w:r>
            <w:r w:rsidRPr="00727A42">
              <w:rPr>
                <w:spacing w:val="-2"/>
                <w:sz w:val="16"/>
              </w:rPr>
              <w:t>YNS20-3-</w:t>
            </w:r>
            <w:r w:rsidRPr="00727A42">
              <w:rPr>
                <w:spacing w:val="-5"/>
                <w:sz w:val="16"/>
              </w:rPr>
              <w:t>06</w:t>
            </w:r>
          </w:p>
        </w:tc>
        <w:tc>
          <w:tcPr>
            <w:tcW w:w="5954" w:type="dxa"/>
            <w:tcBorders>
              <w:top w:val="single" w:sz="4" w:space="0" w:color="000000"/>
              <w:bottom w:val="single" w:sz="4" w:space="0" w:color="000000"/>
            </w:tcBorders>
          </w:tcPr>
          <w:p w14:paraId="192731FE" w14:textId="77777777" w:rsidR="003073A8" w:rsidRPr="00727A42" w:rsidRDefault="003073A8" w:rsidP="009F3DA8">
            <w:pPr>
              <w:ind w:left="108"/>
              <w:rPr>
                <w:sz w:val="20"/>
              </w:rPr>
            </w:pPr>
            <w:r w:rsidRPr="00727A42">
              <w:rPr>
                <w:sz w:val="20"/>
              </w:rPr>
              <w:t>Шина</w:t>
            </w:r>
            <w:r w:rsidRPr="00727A42">
              <w:rPr>
                <w:spacing w:val="37"/>
                <w:sz w:val="20"/>
              </w:rPr>
              <w:t xml:space="preserve"> </w:t>
            </w:r>
            <w:r w:rsidRPr="00727A42">
              <w:rPr>
                <w:sz w:val="20"/>
              </w:rPr>
              <w:t>PEN</w:t>
            </w:r>
            <w:r w:rsidRPr="00727A42">
              <w:rPr>
                <w:spacing w:val="-6"/>
                <w:sz w:val="20"/>
              </w:rPr>
              <w:t xml:space="preserve"> </w:t>
            </w:r>
            <w:r w:rsidRPr="00727A42">
              <w:rPr>
                <w:sz w:val="20"/>
              </w:rPr>
              <w:t>YNS20-3-</w:t>
            </w:r>
            <w:r w:rsidRPr="00727A42">
              <w:rPr>
                <w:spacing w:val="-5"/>
                <w:sz w:val="20"/>
              </w:rPr>
              <w:t>063</w:t>
            </w:r>
          </w:p>
        </w:tc>
        <w:tc>
          <w:tcPr>
            <w:tcW w:w="992" w:type="dxa"/>
            <w:tcBorders>
              <w:top w:val="single" w:sz="4" w:space="0" w:color="000000"/>
              <w:bottom w:val="single" w:sz="4" w:space="0" w:color="000000"/>
            </w:tcBorders>
          </w:tcPr>
          <w:p w14:paraId="0FB59CAB" w14:textId="77777777" w:rsidR="003073A8" w:rsidRPr="00727A42" w:rsidRDefault="003073A8" w:rsidP="009F3DA8">
            <w:pPr>
              <w:spacing w:before="70"/>
              <w:ind w:left="106"/>
              <w:rPr>
                <w:spacing w:val="-5"/>
                <w:sz w:val="20"/>
                <w:szCs w:val="20"/>
              </w:rPr>
            </w:pPr>
            <w:r w:rsidRPr="00727A42">
              <w:rPr>
                <w:spacing w:val="-5"/>
                <w:sz w:val="20"/>
                <w:szCs w:val="20"/>
              </w:rPr>
              <w:t>buc</w:t>
            </w:r>
          </w:p>
        </w:tc>
        <w:tc>
          <w:tcPr>
            <w:tcW w:w="1418" w:type="dxa"/>
            <w:tcBorders>
              <w:top w:val="single" w:sz="4" w:space="0" w:color="000000"/>
              <w:bottom w:val="single" w:sz="4" w:space="0" w:color="000000"/>
            </w:tcBorders>
          </w:tcPr>
          <w:p w14:paraId="4547F2DC" w14:textId="77777777" w:rsidR="003073A8" w:rsidRPr="00727A42" w:rsidRDefault="003073A8" w:rsidP="009F3DA8">
            <w:pPr>
              <w:spacing w:before="70"/>
              <w:ind w:left="109"/>
              <w:rPr>
                <w:spacing w:val="-2"/>
                <w:sz w:val="20"/>
              </w:rPr>
            </w:pPr>
            <w:r w:rsidRPr="00727A42">
              <w:rPr>
                <w:spacing w:val="-2"/>
                <w:sz w:val="20"/>
              </w:rPr>
              <w:t>3,000</w:t>
            </w:r>
          </w:p>
        </w:tc>
      </w:tr>
      <w:tr w:rsidR="003073A8" w:rsidRPr="00727A42" w14:paraId="3C705E66"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98"/>
        </w:trPr>
        <w:tc>
          <w:tcPr>
            <w:tcW w:w="709" w:type="dxa"/>
            <w:tcBorders>
              <w:top w:val="single" w:sz="4" w:space="0" w:color="000000"/>
              <w:bottom w:val="single" w:sz="4" w:space="0" w:color="000000"/>
            </w:tcBorders>
          </w:tcPr>
          <w:p w14:paraId="5874DF97" w14:textId="77777777" w:rsidR="003073A8" w:rsidRPr="00727A42" w:rsidRDefault="003073A8" w:rsidP="009F3DA8">
            <w:pPr>
              <w:spacing w:line="275" w:lineRule="exact"/>
              <w:ind w:left="107"/>
              <w:rPr>
                <w:spacing w:val="-5"/>
              </w:rPr>
            </w:pPr>
            <w:r w:rsidRPr="00727A42">
              <w:rPr>
                <w:spacing w:val="-5"/>
              </w:rPr>
              <w:t>49</w:t>
            </w:r>
          </w:p>
        </w:tc>
        <w:tc>
          <w:tcPr>
            <w:tcW w:w="1276" w:type="dxa"/>
            <w:tcBorders>
              <w:top w:val="single" w:sz="4" w:space="0" w:color="000000"/>
              <w:bottom w:val="single" w:sz="4" w:space="0" w:color="000000"/>
            </w:tcBorders>
          </w:tcPr>
          <w:p w14:paraId="16B27F32"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58C664C0" w14:textId="77777777" w:rsidR="003073A8" w:rsidRPr="00727A42" w:rsidRDefault="003073A8" w:rsidP="009F3DA8">
            <w:pPr>
              <w:ind w:left="108"/>
              <w:rPr>
                <w:sz w:val="20"/>
              </w:rPr>
            </w:pPr>
            <w:r w:rsidRPr="00727A42">
              <w:rPr>
                <w:sz w:val="20"/>
              </w:rPr>
              <w:t>Шина</w:t>
            </w:r>
            <w:r w:rsidRPr="00727A42">
              <w:rPr>
                <w:spacing w:val="-8"/>
                <w:sz w:val="20"/>
              </w:rPr>
              <w:t xml:space="preserve"> </w:t>
            </w:r>
            <w:r w:rsidRPr="00727A42">
              <w:rPr>
                <w:sz w:val="20"/>
              </w:rPr>
              <w:t>PE</w:t>
            </w:r>
            <w:r w:rsidRPr="00727A42">
              <w:rPr>
                <w:spacing w:val="35"/>
                <w:sz w:val="20"/>
              </w:rPr>
              <w:t xml:space="preserve"> </w:t>
            </w:r>
            <w:r w:rsidRPr="00727A42">
              <w:rPr>
                <w:sz w:val="20"/>
              </w:rPr>
              <w:t>ШНИ-6х9-22-У2-</w:t>
            </w:r>
            <w:r w:rsidRPr="00727A42">
              <w:rPr>
                <w:spacing w:val="-10"/>
                <w:sz w:val="20"/>
              </w:rPr>
              <w:t>Ж</w:t>
            </w:r>
          </w:p>
        </w:tc>
        <w:tc>
          <w:tcPr>
            <w:tcW w:w="992" w:type="dxa"/>
            <w:tcBorders>
              <w:top w:val="single" w:sz="4" w:space="0" w:color="000000"/>
              <w:bottom w:val="single" w:sz="4" w:space="0" w:color="000000"/>
            </w:tcBorders>
          </w:tcPr>
          <w:p w14:paraId="4E13ED72" w14:textId="77777777" w:rsidR="003073A8" w:rsidRPr="00727A42" w:rsidRDefault="003073A8" w:rsidP="009F3DA8">
            <w:pPr>
              <w:spacing w:before="114"/>
              <w:ind w:right="587"/>
              <w:jc w:val="right"/>
              <w:rPr>
                <w:spacing w:val="-5"/>
                <w:sz w:val="20"/>
                <w:szCs w:val="20"/>
              </w:rPr>
            </w:pPr>
            <w:r w:rsidRPr="00727A42">
              <w:rPr>
                <w:spacing w:val="-5"/>
                <w:sz w:val="20"/>
                <w:szCs w:val="20"/>
              </w:rPr>
              <w:t>buc</w:t>
            </w:r>
          </w:p>
        </w:tc>
        <w:tc>
          <w:tcPr>
            <w:tcW w:w="1418" w:type="dxa"/>
            <w:tcBorders>
              <w:top w:val="single" w:sz="4" w:space="0" w:color="000000"/>
              <w:bottom w:val="single" w:sz="4" w:space="0" w:color="000000"/>
            </w:tcBorders>
          </w:tcPr>
          <w:p w14:paraId="6D890421" w14:textId="77777777" w:rsidR="003073A8" w:rsidRPr="00727A42" w:rsidRDefault="003073A8" w:rsidP="009F3DA8">
            <w:pPr>
              <w:spacing w:before="114"/>
              <w:ind w:left="438"/>
              <w:rPr>
                <w:spacing w:val="-2"/>
              </w:rPr>
            </w:pPr>
            <w:r w:rsidRPr="00727A42">
              <w:rPr>
                <w:spacing w:val="-2"/>
              </w:rPr>
              <w:t>3,000</w:t>
            </w:r>
          </w:p>
        </w:tc>
      </w:tr>
      <w:tr w:rsidR="003073A8" w:rsidRPr="00727A42" w14:paraId="514205F3"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DE244FF"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2C7DD197" w14:textId="77777777" w:rsidR="003073A8" w:rsidRPr="00727A42" w:rsidRDefault="003073A8" w:rsidP="009F3DA8">
            <w:pPr>
              <w:spacing w:before="1"/>
              <w:ind w:left="44" w:right="29"/>
              <w:jc w:val="center"/>
              <w:rPr>
                <w:sz w:val="16"/>
              </w:rPr>
            </w:pPr>
            <w:r w:rsidRPr="00727A42">
              <w:rPr>
                <w:sz w:val="16"/>
              </w:rPr>
              <w:t>Шина</w:t>
            </w:r>
            <w:r w:rsidRPr="00727A42">
              <w:rPr>
                <w:spacing w:val="38"/>
                <w:sz w:val="16"/>
              </w:rPr>
              <w:t xml:space="preserve"> </w:t>
            </w:r>
            <w:r w:rsidRPr="00727A42">
              <w:rPr>
                <w:spacing w:val="-5"/>
                <w:sz w:val="16"/>
              </w:rPr>
              <w:t>PE</w:t>
            </w:r>
          </w:p>
        </w:tc>
        <w:tc>
          <w:tcPr>
            <w:tcW w:w="5954" w:type="dxa"/>
            <w:tcBorders>
              <w:top w:val="single" w:sz="4" w:space="0" w:color="000000"/>
              <w:bottom w:val="single" w:sz="4" w:space="0" w:color="000000"/>
            </w:tcBorders>
          </w:tcPr>
          <w:p w14:paraId="71DE575B" w14:textId="77777777" w:rsidR="003073A8" w:rsidRPr="00727A42" w:rsidRDefault="003073A8" w:rsidP="009F3DA8">
            <w:pPr>
              <w:spacing w:line="210" w:lineRule="exact"/>
              <w:ind w:left="108"/>
              <w:rPr>
                <w:sz w:val="20"/>
              </w:rPr>
            </w:pPr>
            <w:r w:rsidRPr="00727A42">
              <w:rPr>
                <w:sz w:val="20"/>
              </w:rPr>
              <w:t>Шина</w:t>
            </w:r>
            <w:r w:rsidRPr="00727A42">
              <w:rPr>
                <w:spacing w:val="-8"/>
                <w:sz w:val="20"/>
              </w:rPr>
              <w:t xml:space="preserve"> </w:t>
            </w:r>
            <w:r w:rsidRPr="00727A42">
              <w:rPr>
                <w:sz w:val="20"/>
              </w:rPr>
              <w:t>PE</w:t>
            </w:r>
            <w:r w:rsidRPr="00727A42">
              <w:rPr>
                <w:spacing w:val="35"/>
                <w:sz w:val="20"/>
              </w:rPr>
              <w:t xml:space="preserve"> </w:t>
            </w:r>
            <w:r w:rsidRPr="00727A42">
              <w:rPr>
                <w:sz w:val="20"/>
              </w:rPr>
              <w:t>ШНИ-6х9-22-У2-</w:t>
            </w:r>
            <w:r w:rsidRPr="00727A42">
              <w:rPr>
                <w:spacing w:val="-10"/>
                <w:sz w:val="20"/>
              </w:rPr>
              <w:t>Ж</w:t>
            </w:r>
          </w:p>
        </w:tc>
        <w:tc>
          <w:tcPr>
            <w:tcW w:w="992" w:type="dxa"/>
            <w:tcBorders>
              <w:top w:val="single" w:sz="4" w:space="0" w:color="000000"/>
              <w:bottom w:val="single" w:sz="4" w:space="0" w:color="000000"/>
            </w:tcBorders>
          </w:tcPr>
          <w:p w14:paraId="79CA4587" w14:textId="77777777" w:rsidR="003073A8" w:rsidRPr="00727A42" w:rsidRDefault="003073A8" w:rsidP="009F3DA8">
            <w:pPr>
              <w:spacing w:line="210" w:lineRule="exact"/>
              <w:ind w:left="106"/>
              <w:rPr>
                <w:spacing w:val="-5"/>
                <w:sz w:val="20"/>
                <w:szCs w:val="20"/>
              </w:rPr>
            </w:pPr>
            <w:r w:rsidRPr="00727A42">
              <w:rPr>
                <w:spacing w:val="-5"/>
                <w:sz w:val="20"/>
                <w:szCs w:val="20"/>
              </w:rPr>
              <w:t>buc</w:t>
            </w:r>
          </w:p>
        </w:tc>
        <w:tc>
          <w:tcPr>
            <w:tcW w:w="1418" w:type="dxa"/>
            <w:tcBorders>
              <w:top w:val="single" w:sz="4" w:space="0" w:color="000000"/>
              <w:bottom w:val="single" w:sz="4" w:space="0" w:color="000000"/>
            </w:tcBorders>
          </w:tcPr>
          <w:p w14:paraId="5FDA3577" w14:textId="77777777" w:rsidR="003073A8" w:rsidRPr="00727A42" w:rsidRDefault="003073A8" w:rsidP="009F3DA8">
            <w:pPr>
              <w:spacing w:line="210" w:lineRule="exact"/>
              <w:ind w:left="109"/>
              <w:rPr>
                <w:spacing w:val="-2"/>
                <w:sz w:val="20"/>
              </w:rPr>
            </w:pPr>
            <w:r w:rsidRPr="00727A42">
              <w:rPr>
                <w:spacing w:val="-2"/>
                <w:sz w:val="20"/>
              </w:rPr>
              <w:t>3,000</w:t>
            </w:r>
          </w:p>
        </w:tc>
      </w:tr>
      <w:tr w:rsidR="003073A8" w:rsidRPr="00727A42" w14:paraId="26A3974F"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79"/>
        </w:trPr>
        <w:tc>
          <w:tcPr>
            <w:tcW w:w="709" w:type="dxa"/>
            <w:tcBorders>
              <w:top w:val="single" w:sz="4" w:space="0" w:color="000000"/>
              <w:bottom w:val="single" w:sz="4" w:space="0" w:color="000000"/>
            </w:tcBorders>
          </w:tcPr>
          <w:p w14:paraId="6CEB0E72" w14:textId="77777777" w:rsidR="003073A8" w:rsidRPr="00727A42" w:rsidRDefault="003073A8" w:rsidP="009F3DA8">
            <w:pPr>
              <w:spacing w:line="275" w:lineRule="exact"/>
              <w:ind w:left="107"/>
              <w:rPr>
                <w:spacing w:val="-5"/>
              </w:rPr>
            </w:pPr>
            <w:r w:rsidRPr="00727A42">
              <w:rPr>
                <w:spacing w:val="-5"/>
              </w:rPr>
              <w:t>50</w:t>
            </w:r>
          </w:p>
        </w:tc>
        <w:tc>
          <w:tcPr>
            <w:tcW w:w="1276" w:type="dxa"/>
            <w:tcBorders>
              <w:top w:val="single" w:sz="4" w:space="0" w:color="000000"/>
              <w:bottom w:val="single" w:sz="4" w:space="0" w:color="000000"/>
            </w:tcBorders>
          </w:tcPr>
          <w:p w14:paraId="10961D15"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69E6773B" w14:textId="77777777" w:rsidR="003073A8" w:rsidRPr="00727A42" w:rsidRDefault="003073A8" w:rsidP="009F3DA8">
            <w:pPr>
              <w:ind w:left="108"/>
              <w:rPr>
                <w:sz w:val="20"/>
              </w:rPr>
            </w:pPr>
            <w:r w:rsidRPr="00727A42">
              <w:rPr>
                <w:sz w:val="20"/>
              </w:rPr>
              <w:t>Шина</w:t>
            </w:r>
            <w:r w:rsidRPr="00727A42">
              <w:rPr>
                <w:spacing w:val="-6"/>
                <w:sz w:val="20"/>
              </w:rPr>
              <w:t xml:space="preserve"> </w:t>
            </w:r>
            <w:r w:rsidRPr="00727A42">
              <w:rPr>
                <w:sz w:val="20"/>
              </w:rPr>
              <w:t>PE</w:t>
            </w:r>
            <w:r w:rsidRPr="00727A42">
              <w:rPr>
                <w:spacing w:val="38"/>
                <w:sz w:val="20"/>
              </w:rPr>
              <w:t xml:space="preserve"> </w:t>
            </w:r>
            <w:r w:rsidRPr="00727A42">
              <w:rPr>
                <w:sz w:val="20"/>
              </w:rPr>
              <w:t>N</w:t>
            </w:r>
            <w:r w:rsidRPr="00727A42">
              <w:rPr>
                <w:spacing w:val="-5"/>
                <w:sz w:val="20"/>
              </w:rPr>
              <w:t xml:space="preserve"> </w:t>
            </w:r>
            <w:r w:rsidRPr="00727A42">
              <w:rPr>
                <w:sz w:val="20"/>
              </w:rPr>
              <w:t>ШНИ-6х9-20-У2-</w:t>
            </w:r>
            <w:r w:rsidRPr="00727A42">
              <w:rPr>
                <w:spacing w:val="-10"/>
                <w:sz w:val="20"/>
              </w:rPr>
              <w:t>С</w:t>
            </w:r>
          </w:p>
        </w:tc>
        <w:tc>
          <w:tcPr>
            <w:tcW w:w="992" w:type="dxa"/>
            <w:tcBorders>
              <w:top w:val="single" w:sz="4" w:space="0" w:color="000000"/>
              <w:bottom w:val="single" w:sz="4" w:space="0" w:color="000000"/>
            </w:tcBorders>
          </w:tcPr>
          <w:p w14:paraId="49791303" w14:textId="77777777" w:rsidR="003073A8" w:rsidRPr="00727A42" w:rsidRDefault="003073A8" w:rsidP="009F3DA8">
            <w:pPr>
              <w:spacing w:before="114"/>
              <w:ind w:right="587"/>
              <w:jc w:val="right"/>
              <w:rPr>
                <w:spacing w:val="-5"/>
                <w:sz w:val="20"/>
                <w:szCs w:val="20"/>
              </w:rPr>
            </w:pPr>
            <w:r w:rsidRPr="00727A42">
              <w:rPr>
                <w:spacing w:val="-5"/>
                <w:sz w:val="20"/>
                <w:szCs w:val="20"/>
              </w:rPr>
              <w:t>buc</w:t>
            </w:r>
          </w:p>
        </w:tc>
        <w:tc>
          <w:tcPr>
            <w:tcW w:w="1418" w:type="dxa"/>
            <w:tcBorders>
              <w:top w:val="single" w:sz="4" w:space="0" w:color="000000"/>
              <w:bottom w:val="single" w:sz="4" w:space="0" w:color="000000"/>
            </w:tcBorders>
          </w:tcPr>
          <w:p w14:paraId="44DB283D" w14:textId="77777777" w:rsidR="003073A8" w:rsidRPr="00727A42" w:rsidRDefault="003073A8" w:rsidP="009F3DA8">
            <w:pPr>
              <w:spacing w:before="114"/>
              <w:ind w:left="438"/>
              <w:rPr>
                <w:spacing w:val="-2"/>
              </w:rPr>
            </w:pPr>
            <w:r w:rsidRPr="00727A42">
              <w:rPr>
                <w:spacing w:val="-2"/>
              </w:rPr>
              <w:t>3,000</w:t>
            </w:r>
          </w:p>
        </w:tc>
      </w:tr>
      <w:tr w:rsidR="003073A8" w:rsidRPr="00727A42" w14:paraId="7C6481EC"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69"/>
        </w:trPr>
        <w:tc>
          <w:tcPr>
            <w:tcW w:w="709" w:type="dxa"/>
            <w:tcBorders>
              <w:top w:val="single" w:sz="4" w:space="0" w:color="000000"/>
              <w:bottom w:val="single" w:sz="4" w:space="0" w:color="000000"/>
            </w:tcBorders>
          </w:tcPr>
          <w:p w14:paraId="6CF081CC"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61B04F9E" w14:textId="77777777" w:rsidR="003073A8" w:rsidRPr="00727A42" w:rsidRDefault="003073A8" w:rsidP="009F3DA8">
            <w:pPr>
              <w:spacing w:line="180" w:lineRule="atLeast"/>
              <w:ind w:left="228" w:right="207" w:hanging="5"/>
              <w:rPr>
                <w:sz w:val="16"/>
              </w:rPr>
            </w:pPr>
            <w:r w:rsidRPr="00727A42">
              <w:rPr>
                <w:sz w:val="16"/>
              </w:rPr>
              <w:t>Шина</w:t>
            </w:r>
            <w:r w:rsidRPr="00727A42">
              <w:rPr>
                <w:spacing w:val="-10"/>
                <w:sz w:val="16"/>
              </w:rPr>
              <w:t xml:space="preserve"> </w:t>
            </w:r>
            <w:r w:rsidRPr="00727A42">
              <w:rPr>
                <w:sz w:val="16"/>
              </w:rPr>
              <w:t>PE</w:t>
            </w:r>
            <w:r w:rsidRPr="00727A42">
              <w:rPr>
                <w:spacing w:val="14"/>
                <w:sz w:val="16"/>
              </w:rPr>
              <w:t xml:space="preserve"> </w:t>
            </w:r>
            <w:r w:rsidRPr="00727A42">
              <w:rPr>
                <w:sz w:val="16"/>
              </w:rPr>
              <w:t>N</w:t>
            </w:r>
            <w:r w:rsidRPr="00727A42">
              <w:rPr>
                <w:spacing w:val="40"/>
                <w:sz w:val="16"/>
              </w:rPr>
              <w:t xml:space="preserve"> </w:t>
            </w:r>
            <w:r w:rsidRPr="00727A42">
              <w:rPr>
                <w:spacing w:val="-2"/>
                <w:sz w:val="16"/>
              </w:rPr>
              <w:t>ШНИ-6х9-</w:t>
            </w:r>
            <w:r w:rsidRPr="00727A42">
              <w:rPr>
                <w:spacing w:val="-10"/>
                <w:sz w:val="16"/>
              </w:rPr>
              <w:t>2</w:t>
            </w:r>
          </w:p>
        </w:tc>
        <w:tc>
          <w:tcPr>
            <w:tcW w:w="5954" w:type="dxa"/>
            <w:tcBorders>
              <w:top w:val="single" w:sz="4" w:space="0" w:color="000000"/>
              <w:bottom w:val="single" w:sz="4" w:space="0" w:color="000000"/>
            </w:tcBorders>
          </w:tcPr>
          <w:p w14:paraId="43EB3870" w14:textId="77777777" w:rsidR="003073A8" w:rsidRPr="00727A42" w:rsidRDefault="003073A8" w:rsidP="009F3DA8">
            <w:pPr>
              <w:ind w:left="108"/>
              <w:rPr>
                <w:sz w:val="20"/>
              </w:rPr>
            </w:pPr>
            <w:r w:rsidRPr="00727A42">
              <w:rPr>
                <w:sz w:val="20"/>
              </w:rPr>
              <w:t>Шина</w:t>
            </w:r>
            <w:r w:rsidRPr="00727A42">
              <w:rPr>
                <w:spacing w:val="-6"/>
                <w:sz w:val="20"/>
              </w:rPr>
              <w:t xml:space="preserve"> </w:t>
            </w:r>
            <w:r w:rsidRPr="00727A42">
              <w:rPr>
                <w:sz w:val="20"/>
              </w:rPr>
              <w:t>PE</w:t>
            </w:r>
            <w:r w:rsidRPr="00727A42">
              <w:rPr>
                <w:spacing w:val="38"/>
                <w:sz w:val="20"/>
              </w:rPr>
              <w:t xml:space="preserve"> </w:t>
            </w:r>
            <w:r w:rsidRPr="00727A42">
              <w:rPr>
                <w:sz w:val="20"/>
              </w:rPr>
              <w:t>N</w:t>
            </w:r>
            <w:r w:rsidRPr="00727A42">
              <w:rPr>
                <w:spacing w:val="-5"/>
                <w:sz w:val="20"/>
              </w:rPr>
              <w:t xml:space="preserve"> </w:t>
            </w:r>
            <w:r w:rsidRPr="00727A42">
              <w:rPr>
                <w:sz w:val="20"/>
              </w:rPr>
              <w:t>ШНИ-6х9-20-У2-</w:t>
            </w:r>
            <w:r w:rsidRPr="00727A42">
              <w:rPr>
                <w:spacing w:val="-10"/>
                <w:sz w:val="20"/>
              </w:rPr>
              <w:t>С</w:t>
            </w:r>
          </w:p>
        </w:tc>
        <w:tc>
          <w:tcPr>
            <w:tcW w:w="992" w:type="dxa"/>
            <w:tcBorders>
              <w:top w:val="single" w:sz="4" w:space="0" w:color="000000"/>
              <w:bottom w:val="single" w:sz="4" w:space="0" w:color="000000"/>
            </w:tcBorders>
          </w:tcPr>
          <w:p w14:paraId="31E10AF0" w14:textId="77777777" w:rsidR="003073A8" w:rsidRPr="00727A42" w:rsidRDefault="003073A8" w:rsidP="009F3DA8">
            <w:pPr>
              <w:spacing w:before="70"/>
              <w:ind w:left="106"/>
              <w:rPr>
                <w:spacing w:val="-5"/>
                <w:sz w:val="20"/>
                <w:szCs w:val="20"/>
              </w:rPr>
            </w:pPr>
            <w:r w:rsidRPr="00727A42">
              <w:rPr>
                <w:spacing w:val="-5"/>
                <w:sz w:val="20"/>
                <w:szCs w:val="20"/>
              </w:rPr>
              <w:t>buc</w:t>
            </w:r>
          </w:p>
        </w:tc>
        <w:tc>
          <w:tcPr>
            <w:tcW w:w="1418" w:type="dxa"/>
            <w:tcBorders>
              <w:top w:val="single" w:sz="4" w:space="0" w:color="000000"/>
              <w:bottom w:val="single" w:sz="4" w:space="0" w:color="000000"/>
            </w:tcBorders>
          </w:tcPr>
          <w:p w14:paraId="216D6265" w14:textId="77777777" w:rsidR="003073A8" w:rsidRPr="00727A42" w:rsidRDefault="003073A8" w:rsidP="009F3DA8">
            <w:pPr>
              <w:spacing w:before="70"/>
              <w:ind w:left="109"/>
              <w:rPr>
                <w:spacing w:val="-2"/>
                <w:sz w:val="20"/>
              </w:rPr>
            </w:pPr>
            <w:r w:rsidRPr="00727A42">
              <w:rPr>
                <w:spacing w:val="-2"/>
                <w:sz w:val="20"/>
              </w:rPr>
              <w:t>3,000</w:t>
            </w:r>
          </w:p>
        </w:tc>
      </w:tr>
      <w:tr w:rsidR="003073A8" w:rsidRPr="00727A42" w14:paraId="45C565CC"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75"/>
        </w:trPr>
        <w:tc>
          <w:tcPr>
            <w:tcW w:w="10349" w:type="dxa"/>
            <w:gridSpan w:val="5"/>
            <w:tcBorders>
              <w:top w:val="single" w:sz="4" w:space="0" w:color="000000"/>
              <w:bottom w:val="single" w:sz="4" w:space="0" w:color="000000"/>
              <w:right w:val="single" w:sz="4" w:space="0" w:color="auto"/>
            </w:tcBorders>
          </w:tcPr>
          <w:p w14:paraId="36D934A5" w14:textId="77777777" w:rsidR="003073A8" w:rsidRPr="00727A42" w:rsidRDefault="003073A8" w:rsidP="009F3DA8">
            <w:pPr>
              <w:spacing w:line="256" w:lineRule="exact"/>
              <w:rPr>
                <w:b/>
              </w:rPr>
            </w:pPr>
            <w:r w:rsidRPr="00727A42">
              <w:rPr>
                <w:b/>
              </w:rPr>
              <w:t xml:space="preserve">            Total</w:t>
            </w:r>
            <w:r w:rsidRPr="00727A42">
              <w:rPr>
                <w:b/>
                <w:spacing w:val="-4"/>
              </w:rPr>
              <w:t xml:space="preserve"> </w:t>
            </w:r>
            <w:r w:rsidRPr="00727A42">
              <w:rPr>
                <w:b/>
                <w:sz w:val="22"/>
              </w:rPr>
              <w:t>Retele</w:t>
            </w:r>
            <w:r w:rsidRPr="00727A42">
              <w:rPr>
                <w:b/>
                <w:spacing w:val="-3"/>
                <w:sz w:val="22"/>
              </w:rPr>
              <w:t xml:space="preserve"> </w:t>
            </w:r>
            <w:r w:rsidRPr="00727A42">
              <w:rPr>
                <w:b/>
                <w:sz w:val="22"/>
              </w:rPr>
              <w:t>electrice</w:t>
            </w:r>
            <w:r w:rsidRPr="00727A42">
              <w:rPr>
                <w:b/>
                <w:spacing w:val="-4"/>
                <w:sz w:val="22"/>
              </w:rPr>
              <w:t xml:space="preserve"> </w:t>
            </w:r>
            <w:r w:rsidRPr="00727A42">
              <w:rPr>
                <w:b/>
                <w:spacing w:val="-2"/>
                <w:sz w:val="22"/>
              </w:rPr>
              <w:t>interioare</w:t>
            </w:r>
          </w:p>
        </w:tc>
      </w:tr>
      <w:tr w:rsidR="003073A8" w:rsidRPr="00727A42" w14:paraId="4B82FB25"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75"/>
        </w:trPr>
        <w:tc>
          <w:tcPr>
            <w:tcW w:w="10349" w:type="dxa"/>
            <w:gridSpan w:val="5"/>
            <w:tcBorders>
              <w:top w:val="single" w:sz="4" w:space="0" w:color="000000"/>
              <w:bottom w:val="single" w:sz="4" w:space="0" w:color="000000"/>
              <w:right w:val="single" w:sz="4" w:space="0" w:color="auto"/>
            </w:tcBorders>
          </w:tcPr>
          <w:p w14:paraId="40DF245E" w14:textId="77777777" w:rsidR="003073A8" w:rsidRPr="00727A42" w:rsidRDefault="003073A8" w:rsidP="009F3DA8">
            <w:pPr>
              <w:spacing w:line="256" w:lineRule="exact"/>
              <w:rPr>
                <w:b/>
              </w:rPr>
            </w:pPr>
            <w:r w:rsidRPr="00727A42">
              <w:rPr>
                <w:b/>
              </w:rPr>
              <w:t xml:space="preserve">             Total</w:t>
            </w:r>
            <w:r w:rsidRPr="00727A42">
              <w:rPr>
                <w:b/>
                <w:spacing w:val="-4"/>
              </w:rPr>
              <w:t xml:space="preserve"> </w:t>
            </w:r>
            <w:r w:rsidRPr="00727A42">
              <w:rPr>
                <w:b/>
                <w:sz w:val="22"/>
              </w:rPr>
              <w:t>Lucrari de</w:t>
            </w:r>
            <w:r w:rsidRPr="00727A42">
              <w:rPr>
                <w:b/>
                <w:spacing w:val="-3"/>
                <w:sz w:val="22"/>
              </w:rPr>
              <w:t xml:space="preserve"> </w:t>
            </w:r>
            <w:r w:rsidRPr="00727A42">
              <w:rPr>
                <w:b/>
                <w:spacing w:val="-2"/>
                <w:sz w:val="22"/>
              </w:rPr>
              <w:t>montaj</w:t>
            </w:r>
          </w:p>
        </w:tc>
      </w:tr>
      <w:tr w:rsidR="003073A8" w:rsidRPr="00727A42" w14:paraId="7EB0E506" w14:textId="77777777" w:rsidTr="009F3DA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45"/>
        </w:trPr>
        <w:tc>
          <w:tcPr>
            <w:tcW w:w="1985" w:type="dxa"/>
            <w:gridSpan w:val="2"/>
            <w:tcBorders>
              <w:top w:val="nil"/>
              <w:bottom w:val="single" w:sz="4" w:space="0" w:color="000000"/>
            </w:tcBorders>
          </w:tcPr>
          <w:p w14:paraId="7AE9A1D7" w14:textId="77777777" w:rsidR="003073A8" w:rsidRPr="00727A42" w:rsidRDefault="003073A8" w:rsidP="009F3DA8">
            <w:pPr>
              <w:rPr>
                <w:sz w:val="2"/>
                <w:szCs w:val="2"/>
              </w:rPr>
            </w:pPr>
          </w:p>
        </w:tc>
        <w:tc>
          <w:tcPr>
            <w:tcW w:w="5954" w:type="dxa"/>
            <w:tcBorders>
              <w:top w:val="nil"/>
              <w:bottom w:val="single" w:sz="4" w:space="0" w:color="000000"/>
            </w:tcBorders>
          </w:tcPr>
          <w:p w14:paraId="6FF2A86B" w14:textId="77777777" w:rsidR="003073A8" w:rsidRPr="00727A42" w:rsidRDefault="003073A8" w:rsidP="009F3DA8">
            <w:pPr>
              <w:spacing w:line="226" w:lineRule="exact"/>
              <w:ind w:left="108"/>
              <w:rPr>
                <w:b/>
              </w:rPr>
            </w:pPr>
            <w:r w:rsidRPr="00727A42">
              <w:rPr>
                <w:b/>
                <w:sz w:val="22"/>
              </w:rPr>
              <w:t xml:space="preserve">3.1. </w:t>
            </w:r>
            <w:r w:rsidRPr="00727A42">
              <w:rPr>
                <w:b/>
                <w:spacing w:val="-2"/>
                <w:sz w:val="22"/>
              </w:rPr>
              <w:t>Exterior.Utilaje</w:t>
            </w:r>
          </w:p>
        </w:tc>
        <w:tc>
          <w:tcPr>
            <w:tcW w:w="992" w:type="dxa"/>
            <w:tcBorders>
              <w:top w:val="nil"/>
              <w:bottom w:val="single" w:sz="4" w:space="0" w:color="000000"/>
            </w:tcBorders>
          </w:tcPr>
          <w:p w14:paraId="4B33FFB1" w14:textId="77777777" w:rsidR="003073A8" w:rsidRPr="00727A42" w:rsidRDefault="003073A8" w:rsidP="009F3DA8">
            <w:pPr>
              <w:rPr>
                <w:sz w:val="2"/>
                <w:szCs w:val="2"/>
              </w:rPr>
            </w:pPr>
          </w:p>
        </w:tc>
        <w:tc>
          <w:tcPr>
            <w:tcW w:w="1418" w:type="dxa"/>
            <w:tcBorders>
              <w:top w:val="nil"/>
              <w:bottom w:val="single" w:sz="4" w:space="0" w:color="000000"/>
              <w:right w:val="single" w:sz="4" w:space="0" w:color="auto"/>
            </w:tcBorders>
          </w:tcPr>
          <w:p w14:paraId="24E4F5A8" w14:textId="77777777" w:rsidR="003073A8" w:rsidRPr="00727A42" w:rsidRDefault="003073A8" w:rsidP="009F3DA8">
            <w:pPr>
              <w:rPr>
                <w:sz w:val="2"/>
                <w:szCs w:val="2"/>
              </w:rPr>
            </w:pPr>
          </w:p>
        </w:tc>
      </w:tr>
    </w:tbl>
    <w:tbl>
      <w:tblPr>
        <w:tblStyle w:val="TableNormal6"/>
        <w:tblW w:w="10349" w:type="dxa"/>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9"/>
        <w:gridCol w:w="1276"/>
        <w:gridCol w:w="5954"/>
        <w:gridCol w:w="992"/>
        <w:gridCol w:w="1418"/>
      </w:tblGrid>
      <w:tr w:rsidR="003073A8" w:rsidRPr="00727A42" w14:paraId="224CCC93" w14:textId="77777777" w:rsidTr="009F3DA8">
        <w:trPr>
          <w:trHeight w:val="506"/>
        </w:trPr>
        <w:tc>
          <w:tcPr>
            <w:tcW w:w="709" w:type="dxa"/>
            <w:tcBorders>
              <w:top w:val="single" w:sz="4" w:space="0" w:color="000000"/>
              <w:bottom w:val="single" w:sz="4" w:space="0" w:color="000000"/>
            </w:tcBorders>
          </w:tcPr>
          <w:p w14:paraId="634F23D1" w14:textId="77777777" w:rsidR="003073A8" w:rsidRPr="00727A42" w:rsidRDefault="003073A8" w:rsidP="009F3DA8">
            <w:pPr>
              <w:spacing w:line="275" w:lineRule="exact"/>
              <w:ind w:left="107"/>
            </w:pPr>
            <w:r w:rsidRPr="00727A42">
              <w:rPr>
                <w:spacing w:val="-5"/>
              </w:rPr>
              <w:t>51</w:t>
            </w:r>
          </w:p>
        </w:tc>
        <w:tc>
          <w:tcPr>
            <w:tcW w:w="1276" w:type="dxa"/>
            <w:tcBorders>
              <w:top w:val="single" w:sz="4" w:space="0" w:color="000000"/>
              <w:bottom w:val="single" w:sz="4" w:space="0" w:color="000000"/>
            </w:tcBorders>
          </w:tcPr>
          <w:p w14:paraId="6E1E06E1"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10FACC8B" w14:textId="77777777" w:rsidR="003073A8" w:rsidRPr="00727A42" w:rsidRDefault="003073A8" w:rsidP="009F3DA8">
            <w:pPr>
              <w:ind w:left="108"/>
              <w:rPr>
                <w:sz w:val="20"/>
              </w:rPr>
            </w:pPr>
            <w:r w:rsidRPr="00727A42">
              <w:rPr>
                <w:sz w:val="20"/>
              </w:rPr>
              <w:t>Cutie</w:t>
            </w:r>
            <w:r w:rsidRPr="00727A42">
              <w:rPr>
                <w:spacing w:val="-5"/>
                <w:sz w:val="20"/>
              </w:rPr>
              <w:t xml:space="preserve"> </w:t>
            </w:r>
            <w:r w:rsidRPr="00727A42">
              <w:rPr>
                <w:sz w:val="20"/>
              </w:rPr>
              <w:t>de</w:t>
            </w:r>
            <w:r w:rsidRPr="00727A42">
              <w:rPr>
                <w:spacing w:val="-4"/>
                <w:sz w:val="20"/>
              </w:rPr>
              <w:t xml:space="preserve"> </w:t>
            </w:r>
            <w:r w:rsidRPr="00727A42">
              <w:rPr>
                <w:sz w:val="20"/>
              </w:rPr>
              <w:t>distributie:</w:t>
            </w:r>
            <w:r w:rsidRPr="00727A42">
              <w:rPr>
                <w:spacing w:val="-5"/>
                <w:sz w:val="20"/>
              </w:rPr>
              <w:t xml:space="preserve"> </w:t>
            </w:r>
            <w:r w:rsidRPr="00727A42">
              <w:rPr>
                <w:sz w:val="20"/>
              </w:rPr>
              <w:t>ID-</w:t>
            </w:r>
            <w:r w:rsidRPr="00727A42">
              <w:rPr>
                <w:spacing w:val="-4"/>
                <w:sz w:val="20"/>
              </w:rPr>
              <w:t>0.4kV</w:t>
            </w:r>
          </w:p>
        </w:tc>
        <w:tc>
          <w:tcPr>
            <w:tcW w:w="992" w:type="dxa"/>
            <w:tcBorders>
              <w:top w:val="single" w:sz="4" w:space="0" w:color="000000"/>
              <w:bottom w:val="single" w:sz="4" w:space="0" w:color="000000"/>
            </w:tcBorders>
          </w:tcPr>
          <w:p w14:paraId="0085AC11" w14:textId="77777777" w:rsidR="003073A8" w:rsidRPr="00727A42" w:rsidRDefault="003073A8" w:rsidP="009F3DA8">
            <w:pPr>
              <w:spacing w:before="114"/>
              <w:ind w:right="587"/>
              <w:jc w:val="right"/>
            </w:pPr>
            <w:r w:rsidRPr="00727A42">
              <w:rPr>
                <w:spacing w:val="-5"/>
              </w:rPr>
              <w:t>buc</w:t>
            </w:r>
          </w:p>
        </w:tc>
        <w:tc>
          <w:tcPr>
            <w:tcW w:w="1418" w:type="dxa"/>
            <w:tcBorders>
              <w:top w:val="single" w:sz="4" w:space="0" w:color="000000"/>
              <w:bottom w:val="single" w:sz="4" w:space="0" w:color="000000"/>
              <w:right w:val="single" w:sz="4" w:space="0" w:color="auto"/>
            </w:tcBorders>
          </w:tcPr>
          <w:p w14:paraId="2326CB2A" w14:textId="77777777" w:rsidR="003073A8" w:rsidRPr="00727A42" w:rsidRDefault="003073A8" w:rsidP="009F3DA8">
            <w:pPr>
              <w:spacing w:before="114"/>
              <w:ind w:right="422"/>
            </w:pPr>
            <w:r w:rsidRPr="00727A42">
              <w:rPr>
                <w:spacing w:val="-2"/>
              </w:rPr>
              <w:t>1,000</w:t>
            </w:r>
          </w:p>
        </w:tc>
      </w:tr>
      <w:tr w:rsidR="003073A8" w:rsidRPr="00727A42" w14:paraId="10BCEE86" w14:textId="77777777" w:rsidTr="009F3DA8">
        <w:trPr>
          <w:trHeight w:val="366"/>
        </w:trPr>
        <w:tc>
          <w:tcPr>
            <w:tcW w:w="709" w:type="dxa"/>
            <w:tcBorders>
              <w:top w:val="single" w:sz="4" w:space="0" w:color="000000"/>
              <w:bottom w:val="single" w:sz="4" w:space="0" w:color="000000"/>
            </w:tcBorders>
          </w:tcPr>
          <w:p w14:paraId="7750D8DC"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739C73FB" w14:textId="77777777" w:rsidR="003073A8" w:rsidRPr="00727A42" w:rsidRDefault="003073A8" w:rsidP="009F3DA8">
            <w:pPr>
              <w:spacing w:line="182" w:lineRule="exact"/>
              <w:ind w:left="314" w:right="-29" w:firstLine="52"/>
              <w:rPr>
                <w:sz w:val="16"/>
              </w:rPr>
            </w:pPr>
            <w:r w:rsidRPr="00727A42">
              <w:rPr>
                <w:sz w:val="16"/>
              </w:rPr>
              <w:t>Cutie</w:t>
            </w:r>
            <w:r w:rsidRPr="00727A42">
              <w:rPr>
                <w:spacing w:val="-5"/>
                <w:sz w:val="16"/>
              </w:rPr>
              <w:t xml:space="preserve"> </w:t>
            </w:r>
            <w:r w:rsidRPr="00727A42">
              <w:rPr>
                <w:sz w:val="16"/>
              </w:rPr>
              <w:t>de</w:t>
            </w:r>
            <w:r w:rsidRPr="00727A42">
              <w:rPr>
                <w:spacing w:val="40"/>
                <w:sz w:val="16"/>
              </w:rPr>
              <w:t xml:space="preserve"> </w:t>
            </w:r>
            <w:r w:rsidRPr="00727A42">
              <w:rPr>
                <w:spacing w:val="-2"/>
                <w:sz w:val="16"/>
              </w:rPr>
              <w:t>distributie</w:t>
            </w:r>
          </w:p>
        </w:tc>
        <w:tc>
          <w:tcPr>
            <w:tcW w:w="5954" w:type="dxa"/>
            <w:tcBorders>
              <w:top w:val="single" w:sz="4" w:space="0" w:color="000000"/>
              <w:bottom w:val="single" w:sz="4" w:space="0" w:color="000000"/>
            </w:tcBorders>
          </w:tcPr>
          <w:p w14:paraId="541A56C0" w14:textId="77777777" w:rsidR="003073A8" w:rsidRPr="00727A42" w:rsidRDefault="003073A8" w:rsidP="009F3DA8">
            <w:pPr>
              <w:ind w:left="108"/>
              <w:rPr>
                <w:sz w:val="20"/>
              </w:rPr>
            </w:pPr>
            <w:r w:rsidRPr="00727A42">
              <w:rPr>
                <w:sz w:val="20"/>
              </w:rPr>
              <w:t>Cutie</w:t>
            </w:r>
            <w:r w:rsidRPr="00727A42">
              <w:rPr>
                <w:spacing w:val="-5"/>
                <w:sz w:val="20"/>
              </w:rPr>
              <w:t xml:space="preserve"> </w:t>
            </w:r>
            <w:r w:rsidRPr="00727A42">
              <w:rPr>
                <w:sz w:val="20"/>
              </w:rPr>
              <w:t>de</w:t>
            </w:r>
            <w:r w:rsidRPr="00727A42">
              <w:rPr>
                <w:spacing w:val="-4"/>
                <w:sz w:val="20"/>
              </w:rPr>
              <w:t xml:space="preserve"> </w:t>
            </w:r>
            <w:r w:rsidRPr="00727A42">
              <w:rPr>
                <w:sz w:val="20"/>
              </w:rPr>
              <w:t>distributie:</w:t>
            </w:r>
            <w:r w:rsidRPr="00727A42">
              <w:rPr>
                <w:spacing w:val="-5"/>
                <w:sz w:val="20"/>
              </w:rPr>
              <w:t xml:space="preserve"> </w:t>
            </w:r>
            <w:r w:rsidRPr="00727A42">
              <w:rPr>
                <w:sz w:val="20"/>
              </w:rPr>
              <w:t>ID-</w:t>
            </w:r>
            <w:r w:rsidRPr="00727A42">
              <w:rPr>
                <w:spacing w:val="-4"/>
                <w:sz w:val="20"/>
              </w:rPr>
              <w:t>0.4kV</w:t>
            </w:r>
          </w:p>
        </w:tc>
        <w:tc>
          <w:tcPr>
            <w:tcW w:w="992" w:type="dxa"/>
            <w:tcBorders>
              <w:top w:val="single" w:sz="4" w:space="0" w:color="000000"/>
              <w:bottom w:val="single" w:sz="4" w:space="0" w:color="000000"/>
            </w:tcBorders>
          </w:tcPr>
          <w:p w14:paraId="117ED341" w14:textId="77777777" w:rsidR="003073A8" w:rsidRPr="00727A42" w:rsidRDefault="003073A8" w:rsidP="009F3DA8">
            <w:pPr>
              <w:spacing w:before="67"/>
              <w:ind w:left="106"/>
              <w:rPr>
                <w:sz w:val="20"/>
              </w:rPr>
            </w:pPr>
            <w:r w:rsidRPr="00727A42">
              <w:rPr>
                <w:spacing w:val="-5"/>
                <w:sz w:val="20"/>
              </w:rPr>
              <w:t>buc</w:t>
            </w:r>
          </w:p>
        </w:tc>
        <w:tc>
          <w:tcPr>
            <w:tcW w:w="1418" w:type="dxa"/>
            <w:tcBorders>
              <w:top w:val="single" w:sz="4" w:space="0" w:color="000000"/>
              <w:bottom w:val="single" w:sz="4" w:space="0" w:color="000000"/>
              <w:right w:val="single" w:sz="4" w:space="0" w:color="auto"/>
            </w:tcBorders>
          </w:tcPr>
          <w:p w14:paraId="497B0D60" w14:textId="77777777" w:rsidR="003073A8" w:rsidRPr="00727A42" w:rsidRDefault="003073A8" w:rsidP="009F3DA8">
            <w:pPr>
              <w:spacing w:before="67"/>
              <w:ind w:left="109"/>
              <w:rPr>
                <w:sz w:val="20"/>
              </w:rPr>
            </w:pPr>
            <w:r w:rsidRPr="00727A42">
              <w:rPr>
                <w:spacing w:val="-2"/>
                <w:sz w:val="20"/>
              </w:rPr>
              <w:t>1,000</w:t>
            </w:r>
          </w:p>
        </w:tc>
      </w:tr>
      <w:tr w:rsidR="003073A8" w:rsidRPr="00727A42" w14:paraId="2A36A84A" w14:textId="77777777" w:rsidTr="009F3DA8">
        <w:trPr>
          <w:trHeight w:val="506"/>
        </w:trPr>
        <w:tc>
          <w:tcPr>
            <w:tcW w:w="709" w:type="dxa"/>
            <w:tcBorders>
              <w:top w:val="single" w:sz="4" w:space="0" w:color="000000"/>
              <w:bottom w:val="single" w:sz="4" w:space="0" w:color="000000"/>
            </w:tcBorders>
          </w:tcPr>
          <w:p w14:paraId="3B174B91" w14:textId="77777777" w:rsidR="003073A8" w:rsidRPr="00727A42" w:rsidRDefault="003073A8" w:rsidP="009F3DA8">
            <w:pPr>
              <w:spacing w:line="275" w:lineRule="exact"/>
              <w:ind w:left="107"/>
            </w:pPr>
            <w:r w:rsidRPr="00727A42">
              <w:rPr>
                <w:spacing w:val="-5"/>
              </w:rPr>
              <w:t>52</w:t>
            </w:r>
          </w:p>
        </w:tc>
        <w:tc>
          <w:tcPr>
            <w:tcW w:w="1276" w:type="dxa"/>
            <w:tcBorders>
              <w:top w:val="single" w:sz="4" w:space="0" w:color="000000"/>
              <w:bottom w:val="single" w:sz="4" w:space="0" w:color="000000"/>
            </w:tcBorders>
          </w:tcPr>
          <w:p w14:paraId="07BADF0F"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270BECB6" w14:textId="77777777" w:rsidR="003073A8" w:rsidRPr="00727A42" w:rsidRDefault="003073A8" w:rsidP="009F3DA8">
            <w:pPr>
              <w:ind w:left="108"/>
              <w:rPr>
                <w:sz w:val="20"/>
              </w:rPr>
            </w:pPr>
            <w:r w:rsidRPr="00727A42">
              <w:rPr>
                <w:sz w:val="20"/>
              </w:rPr>
              <w:t>-</w:t>
            </w:r>
            <w:r w:rsidRPr="00727A42">
              <w:rPr>
                <w:spacing w:val="-2"/>
                <w:sz w:val="20"/>
              </w:rPr>
              <w:t xml:space="preserve"> </w:t>
            </w:r>
            <w:r w:rsidRPr="00727A42">
              <w:rPr>
                <w:sz w:val="20"/>
              </w:rPr>
              <w:t>Intrerupator</w:t>
            </w:r>
            <w:r w:rsidRPr="00727A42">
              <w:rPr>
                <w:spacing w:val="65"/>
                <w:w w:val="150"/>
                <w:sz w:val="20"/>
              </w:rPr>
              <w:t xml:space="preserve"> </w:t>
            </w:r>
            <w:r w:rsidRPr="00727A42">
              <w:rPr>
                <w:sz w:val="20"/>
              </w:rPr>
              <w:t>LBS-</w:t>
            </w:r>
            <w:r w:rsidRPr="00727A42">
              <w:rPr>
                <w:spacing w:val="-2"/>
                <w:sz w:val="20"/>
              </w:rPr>
              <w:t>(250A)/In=250A</w:t>
            </w:r>
          </w:p>
        </w:tc>
        <w:tc>
          <w:tcPr>
            <w:tcW w:w="992" w:type="dxa"/>
            <w:tcBorders>
              <w:top w:val="single" w:sz="4" w:space="0" w:color="000000"/>
              <w:bottom w:val="single" w:sz="4" w:space="0" w:color="000000"/>
            </w:tcBorders>
          </w:tcPr>
          <w:p w14:paraId="0F84C6AE" w14:textId="77777777" w:rsidR="003073A8" w:rsidRPr="00727A42" w:rsidRDefault="003073A8" w:rsidP="009F3DA8">
            <w:pPr>
              <w:spacing w:before="114"/>
              <w:ind w:right="587"/>
              <w:jc w:val="right"/>
            </w:pPr>
            <w:r w:rsidRPr="00727A42">
              <w:rPr>
                <w:spacing w:val="-5"/>
              </w:rPr>
              <w:t>buc</w:t>
            </w:r>
          </w:p>
        </w:tc>
        <w:tc>
          <w:tcPr>
            <w:tcW w:w="1418" w:type="dxa"/>
            <w:tcBorders>
              <w:top w:val="single" w:sz="4" w:space="0" w:color="000000"/>
              <w:bottom w:val="single" w:sz="4" w:space="0" w:color="000000"/>
              <w:right w:val="single" w:sz="4" w:space="0" w:color="auto"/>
            </w:tcBorders>
          </w:tcPr>
          <w:p w14:paraId="73C6BC67" w14:textId="77777777" w:rsidR="003073A8" w:rsidRPr="00727A42" w:rsidRDefault="003073A8" w:rsidP="009F3DA8">
            <w:pPr>
              <w:spacing w:before="114"/>
              <w:ind w:right="422"/>
            </w:pPr>
            <w:r w:rsidRPr="00727A42">
              <w:rPr>
                <w:spacing w:val="-2"/>
              </w:rPr>
              <w:t>1,000</w:t>
            </w:r>
          </w:p>
        </w:tc>
      </w:tr>
      <w:tr w:rsidR="003073A8" w:rsidRPr="00727A42" w14:paraId="2EB425D5" w14:textId="77777777" w:rsidTr="009F3DA8">
        <w:trPr>
          <w:trHeight w:val="369"/>
        </w:trPr>
        <w:tc>
          <w:tcPr>
            <w:tcW w:w="709" w:type="dxa"/>
            <w:tcBorders>
              <w:top w:val="single" w:sz="4" w:space="0" w:color="000000"/>
              <w:bottom w:val="single" w:sz="4" w:space="0" w:color="000000"/>
            </w:tcBorders>
          </w:tcPr>
          <w:p w14:paraId="0DE2F5E1"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56FF67CB" w14:textId="77777777" w:rsidR="003073A8" w:rsidRPr="00727A42" w:rsidRDefault="003073A8" w:rsidP="009F3DA8">
            <w:pPr>
              <w:spacing w:line="180" w:lineRule="atLeast"/>
              <w:ind w:left="492" w:right="185" w:hanging="284"/>
              <w:rPr>
                <w:sz w:val="16"/>
              </w:rPr>
            </w:pPr>
            <w:r w:rsidRPr="00727A42">
              <w:rPr>
                <w:sz w:val="16"/>
              </w:rPr>
              <w:t>-</w:t>
            </w:r>
            <w:r w:rsidRPr="00727A42">
              <w:rPr>
                <w:spacing w:val="-10"/>
                <w:sz w:val="16"/>
              </w:rPr>
              <w:t xml:space="preserve"> </w:t>
            </w:r>
            <w:r w:rsidRPr="00727A42">
              <w:rPr>
                <w:sz w:val="16"/>
              </w:rPr>
              <w:t>Intrerupator</w:t>
            </w:r>
            <w:r w:rsidRPr="00727A42">
              <w:rPr>
                <w:spacing w:val="40"/>
                <w:sz w:val="16"/>
              </w:rPr>
              <w:t xml:space="preserve"> </w:t>
            </w:r>
            <w:r w:rsidRPr="00727A42">
              <w:rPr>
                <w:spacing w:val="-4"/>
                <w:sz w:val="16"/>
              </w:rPr>
              <w:t>LBS</w:t>
            </w:r>
          </w:p>
        </w:tc>
        <w:tc>
          <w:tcPr>
            <w:tcW w:w="5954" w:type="dxa"/>
            <w:tcBorders>
              <w:top w:val="single" w:sz="4" w:space="0" w:color="000000"/>
              <w:bottom w:val="single" w:sz="4" w:space="0" w:color="000000"/>
            </w:tcBorders>
          </w:tcPr>
          <w:p w14:paraId="1F3DB349" w14:textId="77777777" w:rsidR="003073A8" w:rsidRPr="00727A42" w:rsidRDefault="003073A8" w:rsidP="009F3DA8">
            <w:pPr>
              <w:ind w:left="108"/>
              <w:rPr>
                <w:sz w:val="20"/>
              </w:rPr>
            </w:pPr>
            <w:r w:rsidRPr="00727A42">
              <w:rPr>
                <w:sz w:val="20"/>
              </w:rPr>
              <w:t>-</w:t>
            </w:r>
            <w:r w:rsidRPr="00727A42">
              <w:rPr>
                <w:spacing w:val="-2"/>
                <w:sz w:val="20"/>
              </w:rPr>
              <w:t xml:space="preserve"> </w:t>
            </w:r>
            <w:r w:rsidRPr="00727A42">
              <w:rPr>
                <w:sz w:val="20"/>
              </w:rPr>
              <w:t>Intrerupator</w:t>
            </w:r>
            <w:r w:rsidRPr="00727A42">
              <w:rPr>
                <w:spacing w:val="65"/>
                <w:w w:val="150"/>
                <w:sz w:val="20"/>
              </w:rPr>
              <w:t xml:space="preserve"> </w:t>
            </w:r>
            <w:r w:rsidRPr="00727A42">
              <w:rPr>
                <w:sz w:val="20"/>
              </w:rPr>
              <w:t>LBS-</w:t>
            </w:r>
            <w:r w:rsidRPr="00727A42">
              <w:rPr>
                <w:spacing w:val="-2"/>
                <w:sz w:val="20"/>
              </w:rPr>
              <w:t>(250A)/In=250A</w:t>
            </w:r>
          </w:p>
        </w:tc>
        <w:tc>
          <w:tcPr>
            <w:tcW w:w="992" w:type="dxa"/>
            <w:tcBorders>
              <w:top w:val="single" w:sz="4" w:space="0" w:color="000000"/>
              <w:bottom w:val="single" w:sz="4" w:space="0" w:color="000000"/>
            </w:tcBorders>
          </w:tcPr>
          <w:p w14:paraId="1D13B783" w14:textId="77777777" w:rsidR="003073A8" w:rsidRPr="00727A42" w:rsidRDefault="003073A8" w:rsidP="009F3DA8">
            <w:pPr>
              <w:spacing w:before="70"/>
              <w:ind w:left="106"/>
              <w:rPr>
                <w:sz w:val="20"/>
              </w:rPr>
            </w:pPr>
            <w:r w:rsidRPr="00727A42">
              <w:rPr>
                <w:spacing w:val="-5"/>
                <w:sz w:val="20"/>
              </w:rPr>
              <w:t>buc</w:t>
            </w:r>
          </w:p>
        </w:tc>
        <w:tc>
          <w:tcPr>
            <w:tcW w:w="1418" w:type="dxa"/>
            <w:tcBorders>
              <w:top w:val="single" w:sz="4" w:space="0" w:color="000000"/>
              <w:bottom w:val="single" w:sz="4" w:space="0" w:color="000000"/>
              <w:right w:val="single" w:sz="4" w:space="0" w:color="auto"/>
            </w:tcBorders>
          </w:tcPr>
          <w:p w14:paraId="1873D4B7" w14:textId="77777777" w:rsidR="003073A8" w:rsidRPr="00727A42" w:rsidRDefault="003073A8" w:rsidP="009F3DA8">
            <w:pPr>
              <w:spacing w:before="70"/>
              <w:ind w:left="109"/>
              <w:rPr>
                <w:sz w:val="20"/>
              </w:rPr>
            </w:pPr>
            <w:r w:rsidRPr="00727A42">
              <w:rPr>
                <w:spacing w:val="-2"/>
                <w:sz w:val="20"/>
              </w:rPr>
              <w:t>1,000</w:t>
            </w:r>
          </w:p>
        </w:tc>
      </w:tr>
      <w:tr w:rsidR="003073A8" w:rsidRPr="00727A42" w14:paraId="07F15F09" w14:textId="77777777" w:rsidTr="009F3DA8">
        <w:trPr>
          <w:trHeight w:val="506"/>
        </w:trPr>
        <w:tc>
          <w:tcPr>
            <w:tcW w:w="709" w:type="dxa"/>
            <w:tcBorders>
              <w:top w:val="single" w:sz="4" w:space="0" w:color="000000"/>
              <w:bottom w:val="single" w:sz="4" w:space="0" w:color="000000"/>
            </w:tcBorders>
          </w:tcPr>
          <w:p w14:paraId="501C1C71" w14:textId="77777777" w:rsidR="003073A8" w:rsidRPr="00727A42" w:rsidRDefault="003073A8" w:rsidP="009F3DA8">
            <w:pPr>
              <w:spacing w:line="275" w:lineRule="exact"/>
              <w:ind w:left="107"/>
            </w:pPr>
            <w:r w:rsidRPr="00727A42">
              <w:rPr>
                <w:spacing w:val="-5"/>
              </w:rPr>
              <w:t>53</w:t>
            </w:r>
          </w:p>
        </w:tc>
        <w:tc>
          <w:tcPr>
            <w:tcW w:w="1276" w:type="dxa"/>
            <w:tcBorders>
              <w:top w:val="single" w:sz="4" w:space="0" w:color="000000"/>
              <w:bottom w:val="single" w:sz="4" w:space="0" w:color="000000"/>
            </w:tcBorders>
          </w:tcPr>
          <w:p w14:paraId="617C0081"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6D2C2C74" w14:textId="77777777" w:rsidR="003073A8" w:rsidRPr="00727A42" w:rsidRDefault="003073A8" w:rsidP="009F3DA8">
            <w:pPr>
              <w:ind w:left="108"/>
              <w:rPr>
                <w:sz w:val="20"/>
              </w:rPr>
            </w:pPr>
            <w:r w:rsidRPr="00727A42">
              <w:rPr>
                <w:sz w:val="20"/>
              </w:rPr>
              <w:t>-</w:t>
            </w:r>
            <w:r w:rsidRPr="00727A42">
              <w:rPr>
                <w:spacing w:val="-6"/>
                <w:sz w:val="20"/>
              </w:rPr>
              <w:t xml:space="preserve"> </w:t>
            </w:r>
            <w:r w:rsidRPr="00727A42">
              <w:rPr>
                <w:sz w:val="20"/>
              </w:rPr>
              <w:t>Intrerupator</w:t>
            </w:r>
            <w:r w:rsidRPr="00727A42">
              <w:rPr>
                <w:spacing w:val="-9"/>
                <w:sz w:val="20"/>
              </w:rPr>
              <w:t xml:space="preserve"> </w:t>
            </w:r>
            <w:r w:rsidRPr="00727A42">
              <w:rPr>
                <w:sz w:val="20"/>
              </w:rPr>
              <w:t>automat</w:t>
            </w:r>
            <w:r w:rsidRPr="00727A42">
              <w:rPr>
                <w:spacing w:val="-4"/>
                <w:sz w:val="20"/>
              </w:rPr>
              <w:t xml:space="preserve"> </w:t>
            </w:r>
            <w:r w:rsidRPr="00727A42">
              <w:rPr>
                <w:sz w:val="20"/>
              </w:rPr>
              <w:t>ВА47-</w:t>
            </w:r>
            <w:r w:rsidRPr="00727A42">
              <w:rPr>
                <w:spacing w:val="-2"/>
                <w:sz w:val="20"/>
              </w:rPr>
              <w:t>29/C/32A</w:t>
            </w:r>
          </w:p>
        </w:tc>
        <w:tc>
          <w:tcPr>
            <w:tcW w:w="992" w:type="dxa"/>
            <w:tcBorders>
              <w:top w:val="single" w:sz="4" w:space="0" w:color="000000"/>
              <w:bottom w:val="single" w:sz="4" w:space="0" w:color="000000"/>
            </w:tcBorders>
          </w:tcPr>
          <w:p w14:paraId="52B244F1" w14:textId="77777777" w:rsidR="003073A8" w:rsidRPr="00727A42" w:rsidRDefault="003073A8" w:rsidP="009F3DA8">
            <w:pPr>
              <w:spacing w:before="114"/>
              <w:ind w:right="587"/>
              <w:jc w:val="right"/>
            </w:pPr>
            <w:r w:rsidRPr="00727A42">
              <w:rPr>
                <w:spacing w:val="-5"/>
              </w:rPr>
              <w:t>buc</w:t>
            </w:r>
          </w:p>
        </w:tc>
        <w:tc>
          <w:tcPr>
            <w:tcW w:w="1418" w:type="dxa"/>
            <w:tcBorders>
              <w:top w:val="single" w:sz="4" w:space="0" w:color="000000"/>
              <w:bottom w:val="single" w:sz="4" w:space="0" w:color="000000"/>
              <w:right w:val="single" w:sz="4" w:space="0" w:color="auto"/>
            </w:tcBorders>
          </w:tcPr>
          <w:p w14:paraId="1C0BB37C" w14:textId="77777777" w:rsidR="003073A8" w:rsidRPr="00727A42" w:rsidRDefault="003073A8" w:rsidP="009F3DA8">
            <w:pPr>
              <w:spacing w:before="114"/>
              <w:ind w:right="422"/>
            </w:pPr>
            <w:r w:rsidRPr="00727A42">
              <w:rPr>
                <w:spacing w:val="-2"/>
              </w:rPr>
              <w:t>2,000</w:t>
            </w:r>
          </w:p>
        </w:tc>
      </w:tr>
      <w:tr w:rsidR="003073A8" w:rsidRPr="00727A42" w14:paraId="2166234F" w14:textId="77777777" w:rsidTr="009F3DA8">
        <w:trPr>
          <w:trHeight w:val="366"/>
        </w:trPr>
        <w:tc>
          <w:tcPr>
            <w:tcW w:w="709" w:type="dxa"/>
            <w:tcBorders>
              <w:top w:val="single" w:sz="4" w:space="0" w:color="000000"/>
              <w:bottom w:val="single" w:sz="4" w:space="0" w:color="000000"/>
            </w:tcBorders>
          </w:tcPr>
          <w:p w14:paraId="51D79E95"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57EB8A73" w14:textId="77777777" w:rsidR="003073A8" w:rsidRPr="00727A42" w:rsidRDefault="003073A8" w:rsidP="009F3DA8">
            <w:pPr>
              <w:spacing w:line="184" w:lineRule="exact"/>
              <w:ind w:left="436" w:right="185" w:hanging="228"/>
              <w:rPr>
                <w:sz w:val="16"/>
              </w:rPr>
            </w:pPr>
            <w:r w:rsidRPr="00727A42">
              <w:rPr>
                <w:sz w:val="16"/>
              </w:rPr>
              <w:t>-</w:t>
            </w:r>
            <w:r w:rsidRPr="00727A42">
              <w:rPr>
                <w:spacing w:val="-10"/>
                <w:sz w:val="16"/>
              </w:rPr>
              <w:t xml:space="preserve"> </w:t>
            </w:r>
            <w:r w:rsidRPr="00727A42">
              <w:rPr>
                <w:sz w:val="16"/>
              </w:rPr>
              <w:t>Intrerupator</w:t>
            </w:r>
            <w:r w:rsidRPr="00727A42">
              <w:rPr>
                <w:spacing w:val="40"/>
                <w:sz w:val="16"/>
              </w:rPr>
              <w:t xml:space="preserve"> </w:t>
            </w:r>
            <w:r w:rsidRPr="00727A42">
              <w:rPr>
                <w:spacing w:val="-2"/>
                <w:sz w:val="16"/>
              </w:rPr>
              <w:t>autom</w:t>
            </w:r>
          </w:p>
        </w:tc>
        <w:tc>
          <w:tcPr>
            <w:tcW w:w="5954" w:type="dxa"/>
            <w:tcBorders>
              <w:top w:val="single" w:sz="4" w:space="0" w:color="000000"/>
              <w:bottom w:val="single" w:sz="4" w:space="0" w:color="000000"/>
            </w:tcBorders>
          </w:tcPr>
          <w:p w14:paraId="022B5332" w14:textId="77777777" w:rsidR="003073A8" w:rsidRPr="00727A42" w:rsidRDefault="003073A8" w:rsidP="009F3DA8">
            <w:pPr>
              <w:ind w:left="108"/>
              <w:rPr>
                <w:sz w:val="20"/>
              </w:rPr>
            </w:pPr>
            <w:r w:rsidRPr="00727A42">
              <w:rPr>
                <w:sz w:val="20"/>
              </w:rPr>
              <w:t>-</w:t>
            </w:r>
            <w:r w:rsidRPr="00727A42">
              <w:rPr>
                <w:spacing w:val="-6"/>
                <w:sz w:val="20"/>
              </w:rPr>
              <w:t xml:space="preserve"> </w:t>
            </w:r>
            <w:r w:rsidRPr="00727A42">
              <w:rPr>
                <w:sz w:val="20"/>
              </w:rPr>
              <w:t>Intrerupator</w:t>
            </w:r>
            <w:r w:rsidRPr="00727A42">
              <w:rPr>
                <w:spacing w:val="-9"/>
                <w:sz w:val="20"/>
              </w:rPr>
              <w:t xml:space="preserve"> </w:t>
            </w:r>
            <w:r w:rsidRPr="00727A42">
              <w:rPr>
                <w:sz w:val="20"/>
              </w:rPr>
              <w:t>automat</w:t>
            </w:r>
            <w:r w:rsidRPr="00727A42">
              <w:rPr>
                <w:spacing w:val="-4"/>
                <w:sz w:val="20"/>
              </w:rPr>
              <w:t xml:space="preserve"> </w:t>
            </w:r>
            <w:r w:rsidRPr="00727A42">
              <w:rPr>
                <w:sz w:val="20"/>
              </w:rPr>
              <w:t>ВА47-</w:t>
            </w:r>
            <w:r w:rsidRPr="00727A42">
              <w:rPr>
                <w:spacing w:val="-2"/>
                <w:sz w:val="20"/>
              </w:rPr>
              <w:t>29/C/32A</w:t>
            </w:r>
          </w:p>
        </w:tc>
        <w:tc>
          <w:tcPr>
            <w:tcW w:w="992" w:type="dxa"/>
            <w:tcBorders>
              <w:top w:val="single" w:sz="4" w:space="0" w:color="000000"/>
              <w:bottom w:val="single" w:sz="4" w:space="0" w:color="000000"/>
            </w:tcBorders>
          </w:tcPr>
          <w:p w14:paraId="53234A7A" w14:textId="77777777" w:rsidR="003073A8" w:rsidRPr="00727A42" w:rsidRDefault="003073A8" w:rsidP="009F3DA8">
            <w:pPr>
              <w:spacing w:before="67"/>
              <w:ind w:left="106"/>
              <w:rPr>
                <w:sz w:val="20"/>
              </w:rPr>
            </w:pPr>
            <w:r w:rsidRPr="00727A42">
              <w:rPr>
                <w:spacing w:val="-5"/>
                <w:sz w:val="20"/>
              </w:rPr>
              <w:t>buc</w:t>
            </w:r>
          </w:p>
        </w:tc>
        <w:tc>
          <w:tcPr>
            <w:tcW w:w="1418" w:type="dxa"/>
            <w:tcBorders>
              <w:top w:val="single" w:sz="4" w:space="0" w:color="000000"/>
              <w:bottom w:val="single" w:sz="4" w:space="0" w:color="000000"/>
              <w:right w:val="single" w:sz="4" w:space="0" w:color="auto"/>
            </w:tcBorders>
          </w:tcPr>
          <w:p w14:paraId="0BED15B3" w14:textId="77777777" w:rsidR="003073A8" w:rsidRPr="00727A42" w:rsidRDefault="003073A8" w:rsidP="009F3DA8">
            <w:pPr>
              <w:spacing w:before="67"/>
              <w:ind w:left="109"/>
              <w:rPr>
                <w:sz w:val="20"/>
              </w:rPr>
            </w:pPr>
            <w:r w:rsidRPr="00727A42">
              <w:rPr>
                <w:spacing w:val="-2"/>
                <w:sz w:val="20"/>
              </w:rPr>
              <w:t>2,000</w:t>
            </w:r>
          </w:p>
        </w:tc>
      </w:tr>
      <w:tr w:rsidR="003073A8" w:rsidRPr="00727A42" w14:paraId="5460AB31" w14:textId="77777777" w:rsidTr="009F3DA8">
        <w:trPr>
          <w:trHeight w:val="504"/>
        </w:trPr>
        <w:tc>
          <w:tcPr>
            <w:tcW w:w="709" w:type="dxa"/>
            <w:tcBorders>
              <w:top w:val="single" w:sz="4" w:space="0" w:color="000000"/>
              <w:bottom w:val="single" w:sz="4" w:space="0" w:color="000000"/>
            </w:tcBorders>
          </w:tcPr>
          <w:p w14:paraId="666558C6" w14:textId="77777777" w:rsidR="003073A8" w:rsidRPr="00727A42" w:rsidRDefault="003073A8" w:rsidP="009F3DA8">
            <w:pPr>
              <w:spacing w:line="274" w:lineRule="exact"/>
              <w:ind w:left="107"/>
            </w:pPr>
            <w:r w:rsidRPr="00727A42">
              <w:rPr>
                <w:spacing w:val="-5"/>
              </w:rPr>
              <w:t>54</w:t>
            </w:r>
          </w:p>
        </w:tc>
        <w:tc>
          <w:tcPr>
            <w:tcW w:w="1276" w:type="dxa"/>
            <w:tcBorders>
              <w:top w:val="single" w:sz="4" w:space="0" w:color="000000"/>
              <w:bottom w:val="single" w:sz="4" w:space="0" w:color="000000"/>
            </w:tcBorders>
          </w:tcPr>
          <w:p w14:paraId="590BA448"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2EAA3DC4" w14:textId="77777777" w:rsidR="003073A8" w:rsidRPr="00727A42" w:rsidRDefault="003073A8" w:rsidP="009F3DA8">
            <w:pPr>
              <w:spacing w:line="229" w:lineRule="exact"/>
              <w:ind w:left="108"/>
              <w:rPr>
                <w:sz w:val="20"/>
              </w:rPr>
            </w:pPr>
            <w:r w:rsidRPr="00727A42">
              <w:rPr>
                <w:sz w:val="20"/>
              </w:rPr>
              <w:t>-</w:t>
            </w:r>
            <w:r w:rsidRPr="00727A42">
              <w:rPr>
                <w:spacing w:val="-6"/>
                <w:sz w:val="20"/>
              </w:rPr>
              <w:t xml:space="preserve"> </w:t>
            </w:r>
            <w:r w:rsidRPr="00727A42">
              <w:rPr>
                <w:sz w:val="20"/>
              </w:rPr>
              <w:t>Intrerupator</w:t>
            </w:r>
            <w:r w:rsidRPr="00727A42">
              <w:rPr>
                <w:spacing w:val="-9"/>
                <w:sz w:val="20"/>
              </w:rPr>
              <w:t xml:space="preserve"> </w:t>
            </w:r>
            <w:r w:rsidRPr="00727A42">
              <w:rPr>
                <w:sz w:val="20"/>
              </w:rPr>
              <w:t>automat</w:t>
            </w:r>
            <w:r w:rsidRPr="00727A42">
              <w:rPr>
                <w:spacing w:val="-6"/>
                <w:sz w:val="20"/>
              </w:rPr>
              <w:t xml:space="preserve"> </w:t>
            </w:r>
            <w:r w:rsidRPr="00727A42">
              <w:rPr>
                <w:sz w:val="20"/>
              </w:rPr>
              <w:t>AВДТ-</w:t>
            </w:r>
            <w:r w:rsidRPr="00727A42">
              <w:rPr>
                <w:spacing w:val="-2"/>
                <w:sz w:val="20"/>
              </w:rPr>
              <w:t>34/С/16A/30mA</w:t>
            </w:r>
          </w:p>
        </w:tc>
        <w:tc>
          <w:tcPr>
            <w:tcW w:w="992" w:type="dxa"/>
            <w:tcBorders>
              <w:top w:val="single" w:sz="4" w:space="0" w:color="000000"/>
              <w:bottom w:val="single" w:sz="4" w:space="0" w:color="000000"/>
            </w:tcBorders>
          </w:tcPr>
          <w:p w14:paraId="54105959" w14:textId="77777777" w:rsidR="003073A8" w:rsidRPr="00727A42" w:rsidRDefault="003073A8" w:rsidP="009F3DA8">
            <w:pPr>
              <w:spacing w:before="113"/>
              <w:ind w:right="587"/>
              <w:jc w:val="right"/>
            </w:pPr>
            <w:r w:rsidRPr="00727A42">
              <w:rPr>
                <w:spacing w:val="-5"/>
              </w:rPr>
              <w:t>buc</w:t>
            </w:r>
          </w:p>
        </w:tc>
        <w:tc>
          <w:tcPr>
            <w:tcW w:w="1418" w:type="dxa"/>
            <w:tcBorders>
              <w:top w:val="single" w:sz="4" w:space="0" w:color="000000"/>
              <w:bottom w:val="single" w:sz="4" w:space="0" w:color="000000"/>
              <w:right w:val="single" w:sz="4" w:space="0" w:color="auto"/>
            </w:tcBorders>
          </w:tcPr>
          <w:p w14:paraId="1240A0AC" w14:textId="77777777" w:rsidR="003073A8" w:rsidRPr="00727A42" w:rsidRDefault="003073A8" w:rsidP="009F3DA8">
            <w:pPr>
              <w:spacing w:before="113"/>
              <w:ind w:right="422"/>
            </w:pPr>
            <w:r w:rsidRPr="00727A42">
              <w:rPr>
                <w:spacing w:val="-2"/>
              </w:rPr>
              <w:t>2,000</w:t>
            </w:r>
          </w:p>
        </w:tc>
      </w:tr>
      <w:tr w:rsidR="003073A8" w:rsidRPr="00727A42" w14:paraId="667514E6" w14:textId="77777777" w:rsidTr="009F3DA8">
        <w:trPr>
          <w:trHeight w:val="369"/>
        </w:trPr>
        <w:tc>
          <w:tcPr>
            <w:tcW w:w="709" w:type="dxa"/>
            <w:tcBorders>
              <w:top w:val="single" w:sz="4" w:space="0" w:color="000000"/>
              <w:bottom w:val="single" w:sz="4" w:space="0" w:color="000000"/>
            </w:tcBorders>
          </w:tcPr>
          <w:p w14:paraId="1B94664C"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27252FE0" w14:textId="77777777" w:rsidR="003073A8" w:rsidRPr="00727A42" w:rsidRDefault="003073A8" w:rsidP="009F3DA8">
            <w:pPr>
              <w:spacing w:before="1"/>
              <w:ind w:left="46" w:right="29"/>
              <w:jc w:val="center"/>
              <w:rPr>
                <w:sz w:val="16"/>
              </w:rPr>
            </w:pPr>
            <w:r w:rsidRPr="00727A42">
              <w:rPr>
                <w:spacing w:val="-2"/>
                <w:sz w:val="16"/>
              </w:rPr>
              <w:t>AВДТ-34/С/16</w:t>
            </w:r>
          </w:p>
          <w:p w14:paraId="58AA7C0A" w14:textId="77777777" w:rsidR="003073A8" w:rsidRPr="00727A42" w:rsidRDefault="003073A8" w:rsidP="009F3DA8">
            <w:pPr>
              <w:spacing w:before="1" w:line="163" w:lineRule="exact"/>
              <w:ind w:left="46" w:right="29"/>
              <w:jc w:val="center"/>
              <w:rPr>
                <w:sz w:val="16"/>
              </w:rPr>
            </w:pPr>
            <w:r w:rsidRPr="00727A42">
              <w:rPr>
                <w:spacing w:val="-2"/>
                <w:sz w:val="16"/>
              </w:rPr>
              <w:t>A/30mA</w:t>
            </w:r>
          </w:p>
        </w:tc>
        <w:tc>
          <w:tcPr>
            <w:tcW w:w="5954" w:type="dxa"/>
            <w:tcBorders>
              <w:top w:val="single" w:sz="4" w:space="0" w:color="000000"/>
              <w:bottom w:val="single" w:sz="4" w:space="0" w:color="000000"/>
            </w:tcBorders>
          </w:tcPr>
          <w:p w14:paraId="1F657968" w14:textId="77777777" w:rsidR="003073A8" w:rsidRPr="00727A42" w:rsidRDefault="003073A8" w:rsidP="009F3DA8">
            <w:pPr>
              <w:ind w:left="108"/>
              <w:rPr>
                <w:sz w:val="20"/>
              </w:rPr>
            </w:pPr>
            <w:r w:rsidRPr="00727A42">
              <w:rPr>
                <w:sz w:val="20"/>
              </w:rPr>
              <w:t>-</w:t>
            </w:r>
            <w:r w:rsidRPr="00727A42">
              <w:rPr>
                <w:spacing w:val="-6"/>
                <w:sz w:val="20"/>
              </w:rPr>
              <w:t xml:space="preserve"> </w:t>
            </w:r>
            <w:r w:rsidRPr="00727A42">
              <w:rPr>
                <w:sz w:val="20"/>
              </w:rPr>
              <w:t>Intrerupator</w:t>
            </w:r>
            <w:r w:rsidRPr="00727A42">
              <w:rPr>
                <w:spacing w:val="-9"/>
                <w:sz w:val="20"/>
              </w:rPr>
              <w:t xml:space="preserve"> </w:t>
            </w:r>
            <w:r w:rsidRPr="00727A42">
              <w:rPr>
                <w:sz w:val="20"/>
              </w:rPr>
              <w:t>automat</w:t>
            </w:r>
            <w:r w:rsidRPr="00727A42">
              <w:rPr>
                <w:spacing w:val="-6"/>
                <w:sz w:val="20"/>
              </w:rPr>
              <w:t xml:space="preserve"> </w:t>
            </w:r>
            <w:r w:rsidRPr="00727A42">
              <w:rPr>
                <w:sz w:val="20"/>
              </w:rPr>
              <w:t>AВДТ-</w:t>
            </w:r>
            <w:r w:rsidRPr="00727A42">
              <w:rPr>
                <w:spacing w:val="-2"/>
                <w:sz w:val="20"/>
              </w:rPr>
              <w:t>34/С/16A/30mA</w:t>
            </w:r>
          </w:p>
        </w:tc>
        <w:tc>
          <w:tcPr>
            <w:tcW w:w="992" w:type="dxa"/>
            <w:tcBorders>
              <w:top w:val="single" w:sz="4" w:space="0" w:color="000000"/>
              <w:bottom w:val="single" w:sz="4" w:space="0" w:color="000000"/>
            </w:tcBorders>
          </w:tcPr>
          <w:p w14:paraId="12EF423B" w14:textId="77777777" w:rsidR="003073A8" w:rsidRPr="00727A42" w:rsidRDefault="003073A8" w:rsidP="009F3DA8">
            <w:pPr>
              <w:spacing w:before="70"/>
              <w:ind w:left="106"/>
              <w:rPr>
                <w:sz w:val="20"/>
              </w:rPr>
            </w:pPr>
            <w:r w:rsidRPr="00727A42">
              <w:rPr>
                <w:spacing w:val="-5"/>
                <w:sz w:val="20"/>
              </w:rPr>
              <w:t>buc</w:t>
            </w:r>
          </w:p>
        </w:tc>
        <w:tc>
          <w:tcPr>
            <w:tcW w:w="1418" w:type="dxa"/>
            <w:tcBorders>
              <w:top w:val="single" w:sz="4" w:space="0" w:color="000000"/>
              <w:bottom w:val="single" w:sz="4" w:space="0" w:color="000000"/>
              <w:right w:val="single" w:sz="4" w:space="0" w:color="auto"/>
            </w:tcBorders>
          </w:tcPr>
          <w:p w14:paraId="7FCC94CA" w14:textId="77777777" w:rsidR="003073A8" w:rsidRPr="00727A42" w:rsidRDefault="003073A8" w:rsidP="009F3DA8">
            <w:pPr>
              <w:spacing w:before="70"/>
              <w:ind w:left="109"/>
              <w:rPr>
                <w:sz w:val="20"/>
              </w:rPr>
            </w:pPr>
            <w:r w:rsidRPr="00727A42">
              <w:rPr>
                <w:spacing w:val="-2"/>
                <w:sz w:val="20"/>
              </w:rPr>
              <w:t>2,000</w:t>
            </w:r>
          </w:p>
        </w:tc>
      </w:tr>
      <w:tr w:rsidR="003073A8" w:rsidRPr="00727A42" w14:paraId="7202CC08" w14:textId="77777777" w:rsidTr="009F3DA8">
        <w:trPr>
          <w:trHeight w:val="505"/>
        </w:trPr>
        <w:tc>
          <w:tcPr>
            <w:tcW w:w="709" w:type="dxa"/>
            <w:tcBorders>
              <w:top w:val="single" w:sz="4" w:space="0" w:color="000000"/>
              <w:bottom w:val="single" w:sz="4" w:space="0" w:color="000000"/>
            </w:tcBorders>
          </w:tcPr>
          <w:p w14:paraId="34AF9DC9" w14:textId="77777777" w:rsidR="003073A8" w:rsidRPr="00727A42" w:rsidRDefault="003073A8" w:rsidP="009F3DA8">
            <w:pPr>
              <w:spacing w:line="275" w:lineRule="exact"/>
              <w:ind w:left="107"/>
            </w:pPr>
            <w:r w:rsidRPr="00727A42">
              <w:rPr>
                <w:spacing w:val="-5"/>
              </w:rPr>
              <w:t>55</w:t>
            </w:r>
          </w:p>
        </w:tc>
        <w:tc>
          <w:tcPr>
            <w:tcW w:w="1276" w:type="dxa"/>
            <w:tcBorders>
              <w:top w:val="single" w:sz="4" w:space="0" w:color="000000"/>
              <w:bottom w:val="single" w:sz="4" w:space="0" w:color="000000"/>
            </w:tcBorders>
          </w:tcPr>
          <w:p w14:paraId="504506E1"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0325BDEF" w14:textId="77777777" w:rsidR="003073A8" w:rsidRPr="00727A42" w:rsidRDefault="003073A8" w:rsidP="009F3DA8">
            <w:pPr>
              <w:ind w:left="108"/>
              <w:rPr>
                <w:sz w:val="20"/>
              </w:rPr>
            </w:pPr>
            <w:r w:rsidRPr="00727A42">
              <w:rPr>
                <w:sz w:val="20"/>
              </w:rPr>
              <w:t>-</w:t>
            </w:r>
            <w:r w:rsidRPr="00727A42">
              <w:rPr>
                <w:spacing w:val="-6"/>
                <w:sz w:val="20"/>
              </w:rPr>
              <w:t xml:space="preserve"> </w:t>
            </w:r>
            <w:r w:rsidRPr="00727A42">
              <w:rPr>
                <w:sz w:val="20"/>
              </w:rPr>
              <w:t>Intrerupator</w:t>
            </w:r>
            <w:r w:rsidRPr="00727A42">
              <w:rPr>
                <w:spacing w:val="-9"/>
                <w:sz w:val="20"/>
              </w:rPr>
              <w:t xml:space="preserve"> </w:t>
            </w:r>
            <w:r w:rsidRPr="00727A42">
              <w:rPr>
                <w:sz w:val="20"/>
              </w:rPr>
              <w:t>automat</w:t>
            </w:r>
            <w:r w:rsidRPr="00727A42">
              <w:rPr>
                <w:spacing w:val="-6"/>
                <w:sz w:val="20"/>
              </w:rPr>
              <w:t xml:space="preserve"> </w:t>
            </w:r>
            <w:r w:rsidRPr="00727A42">
              <w:rPr>
                <w:sz w:val="20"/>
              </w:rPr>
              <w:t>AВДТ-</w:t>
            </w:r>
            <w:r w:rsidRPr="00727A42">
              <w:rPr>
                <w:spacing w:val="-2"/>
                <w:sz w:val="20"/>
              </w:rPr>
              <w:t>32/С/16A/30mA</w:t>
            </w:r>
          </w:p>
        </w:tc>
        <w:tc>
          <w:tcPr>
            <w:tcW w:w="992" w:type="dxa"/>
            <w:tcBorders>
              <w:top w:val="single" w:sz="4" w:space="0" w:color="000000"/>
              <w:bottom w:val="single" w:sz="4" w:space="0" w:color="000000"/>
            </w:tcBorders>
          </w:tcPr>
          <w:p w14:paraId="59F42548" w14:textId="77777777" w:rsidR="003073A8" w:rsidRPr="00727A42" w:rsidRDefault="003073A8" w:rsidP="009F3DA8">
            <w:pPr>
              <w:spacing w:before="114"/>
              <w:ind w:right="587"/>
              <w:jc w:val="right"/>
            </w:pPr>
            <w:r w:rsidRPr="00727A42">
              <w:rPr>
                <w:spacing w:val="-5"/>
              </w:rPr>
              <w:t>buc</w:t>
            </w:r>
          </w:p>
        </w:tc>
        <w:tc>
          <w:tcPr>
            <w:tcW w:w="1418" w:type="dxa"/>
            <w:tcBorders>
              <w:top w:val="single" w:sz="4" w:space="0" w:color="000000"/>
              <w:bottom w:val="single" w:sz="4" w:space="0" w:color="000000"/>
              <w:right w:val="single" w:sz="4" w:space="0" w:color="auto"/>
            </w:tcBorders>
          </w:tcPr>
          <w:p w14:paraId="0647227D" w14:textId="77777777" w:rsidR="003073A8" w:rsidRPr="00727A42" w:rsidRDefault="003073A8" w:rsidP="009F3DA8">
            <w:pPr>
              <w:spacing w:before="114"/>
              <w:ind w:right="422"/>
            </w:pPr>
            <w:r w:rsidRPr="00727A42">
              <w:rPr>
                <w:spacing w:val="-2"/>
              </w:rPr>
              <w:t>1,000</w:t>
            </w:r>
          </w:p>
        </w:tc>
      </w:tr>
      <w:tr w:rsidR="003073A8" w:rsidRPr="00727A42" w14:paraId="1068BF1A" w14:textId="77777777" w:rsidTr="009F3DA8">
        <w:trPr>
          <w:trHeight w:val="367"/>
        </w:trPr>
        <w:tc>
          <w:tcPr>
            <w:tcW w:w="709" w:type="dxa"/>
            <w:tcBorders>
              <w:top w:val="single" w:sz="4" w:space="0" w:color="000000"/>
              <w:bottom w:val="single" w:sz="4" w:space="0" w:color="000000"/>
            </w:tcBorders>
          </w:tcPr>
          <w:p w14:paraId="705A38B4"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503E3D83" w14:textId="77777777" w:rsidR="003073A8" w:rsidRPr="00727A42" w:rsidRDefault="003073A8" w:rsidP="009F3DA8">
            <w:pPr>
              <w:spacing w:line="183" w:lineRule="exact"/>
              <w:ind w:left="46" w:right="29"/>
              <w:jc w:val="center"/>
              <w:rPr>
                <w:sz w:val="16"/>
              </w:rPr>
            </w:pPr>
            <w:r w:rsidRPr="00727A42">
              <w:rPr>
                <w:spacing w:val="-2"/>
                <w:sz w:val="16"/>
              </w:rPr>
              <w:t>AВДТ-33/С/16</w:t>
            </w:r>
          </w:p>
          <w:p w14:paraId="7ECAA89F" w14:textId="77777777" w:rsidR="003073A8" w:rsidRPr="00727A42" w:rsidRDefault="003073A8" w:rsidP="009F3DA8">
            <w:pPr>
              <w:spacing w:before="1" w:line="163" w:lineRule="exact"/>
              <w:ind w:left="46" w:right="29"/>
              <w:jc w:val="center"/>
              <w:rPr>
                <w:sz w:val="16"/>
              </w:rPr>
            </w:pPr>
            <w:r w:rsidRPr="00727A42">
              <w:rPr>
                <w:spacing w:val="-2"/>
                <w:sz w:val="16"/>
              </w:rPr>
              <w:t>A/30mA</w:t>
            </w:r>
          </w:p>
        </w:tc>
        <w:tc>
          <w:tcPr>
            <w:tcW w:w="5954" w:type="dxa"/>
            <w:tcBorders>
              <w:top w:val="single" w:sz="4" w:space="0" w:color="000000"/>
              <w:bottom w:val="single" w:sz="4" w:space="0" w:color="000000"/>
            </w:tcBorders>
          </w:tcPr>
          <w:p w14:paraId="3FB3DA64" w14:textId="77777777" w:rsidR="003073A8" w:rsidRPr="00727A42" w:rsidRDefault="003073A8" w:rsidP="009F3DA8">
            <w:pPr>
              <w:ind w:left="108"/>
              <w:rPr>
                <w:sz w:val="20"/>
              </w:rPr>
            </w:pPr>
            <w:r w:rsidRPr="00727A42">
              <w:rPr>
                <w:sz w:val="20"/>
              </w:rPr>
              <w:t>-</w:t>
            </w:r>
            <w:r w:rsidRPr="00727A42">
              <w:rPr>
                <w:spacing w:val="-6"/>
                <w:sz w:val="20"/>
              </w:rPr>
              <w:t xml:space="preserve"> </w:t>
            </w:r>
            <w:r w:rsidRPr="00727A42">
              <w:rPr>
                <w:sz w:val="20"/>
              </w:rPr>
              <w:t>Intrerupator</w:t>
            </w:r>
            <w:r w:rsidRPr="00727A42">
              <w:rPr>
                <w:spacing w:val="-9"/>
                <w:sz w:val="20"/>
              </w:rPr>
              <w:t xml:space="preserve"> </w:t>
            </w:r>
            <w:r w:rsidRPr="00727A42">
              <w:rPr>
                <w:sz w:val="20"/>
              </w:rPr>
              <w:t>automat</w:t>
            </w:r>
            <w:r w:rsidRPr="00727A42">
              <w:rPr>
                <w:spacing w:val="-6"/>
                <w:sz w:val="20"/>
              </w:rPr>
              <w:t xml:space="preserve"> </w:t>
            </w:r>
            <w:r w:rsidRPr="00727A42">
              <w:rPr>
                <w:sz w:val="20"/>
              </w:rPr>
              <w:t>AВДТ-</w:t>
            </w:r>
            <w:r w:rsidRPr="00727A42">
              <w:rPr>
                <w:spacing w:val="-2"/>
                <w:sz w:val="20"/>
              </w:rPr>
              <w:t>32/С/16A/30mA</w:t>
            </w:r>
          </w:p>
        </w:tc>
        <w:tc>
          <w:tcPr>
            <w:tcW w:w="992" w:type="dxa"/>
            <w:tcBorders>
              <w:top w:val="single" w:sz="4" w:space="0" w:color="000000"/>
              <w:bottom w:val="single" w:sz="4" w:space="0" w:color="000000"/>
            </w:tcBorders>
          </w:tcPr>
          <w:p w14:paraId="71CE0744" w14:textId="77777777" w:rsidR="003073A8" w:rsidRPr="00727A42" w:rsidRDefault="003073A8" w:rsidP="009F3DA8">
            <w:pPr>
              <w:spacing w:before="68"/>
              <w:ind w:left="106"/>
              <w:rPr>
                <w:sz w:val="20"/>
              </w:rPr>
            </w:pPr>
            <w:r w:rsidRPr="00727A42">
              <w:rPr>
                <w:spacing w:val="-5"/>
                <w:sz w:val="20"/>
              </w:rPr>
              <w:t>buc</w:t>
            </w:r>
          </w:p>
        </w:tc>
        <w:tc>
          <w:tcPr>
            <w:tcW w:w="1418" w:type="dxa"/>
            <w:tcBorders>
              <w:top w:val="single" w:sz="4" w:space="0" w:color="000000"/>
              <w:bottom w:val="single" w:sz="4" w:space="0" w:color="000000"/>
              <w:right w:val="single" w:sz="4" w:space="0" w:color="auto"/>
            </w:tcBorders>
          </w:tcPr>
          <w:p w14:paraId="07F9ACD9" w14:textId="77777777" w:rsidR="003073A8" w:rsidRPr="00727A42" w:rsidRDefault="003073A8" w:rsidP="009F3DA8">
            <w:pPr>
              <w:spacing w:before="68"/>
              <w:ind w:left="109"/>
              <w:rPr>
                <w:sz w:val="20"/>
              </w:rPr>
            </w:pPr>
            <w:r w:rsidRPr="00727A42">
              <w:rPr>
                <w:spacing w:val="-2"/>
                <w:sz w:val="20"/>
              </w:rPr>
              <w:t>1,000</w:t>
            </w:r>
          </w:p>
        </w:tc>
      </w:tr>
      <w:tr w:rsidR="003073A8" w:rsidRPr="00727A42" w14:paraId="3543EA5A" w14:textId="77777777" w:rsidTr="009F3DA8">
        <w:trPr>
          <w:trHeight w:val="505"/>
        </w:trPr>
        <w:tc>
          <w:tcPr>
            <w:tcW w:w="709" w:type="dxa"/>
            <w:tcBorders>
              <w:top w:val="single" w:sz="4" w:space="0" w:color="000000"/>
              <w:bottom w:val="single" w:sz="4" w:space="0" w:color="000000"/>
            </w:tcBorders>
          </w:tcPr>
          <w:p w14:paraId="1D77F9C0" w14:textId="77777777" w:rsidR="003073A8" w:rsidRPr="00727A42" w:rsidRDefault="003073A8" w:rsidP="009F3DA8">
            <w:pPr>
              <w:spacing w:line="275" w:lineRule="exact"/>
              <w:ind w:left="107"/>
            </w:pPr>
            <w:r w:rsidRPr="00727A42">
              <w:rPr>
                <w:spacing w:val="-5"/>
              </w:rPr>
              <w:t>56</w:t>
            </w:r>
          </w:p>
        </w:tc>
        <w:tc>
          <w:tcPr>
            <w:tcW w:w="1276" w:type="dxa"/>
            <w:tcBorders>
              <w:top w:val="single" w:sz="4" w:space="0" w:color="000000"/>
              <w:bottom w:val="single" w:sz="4" w:space="0" w:color="000000"/>
            </w:tcBorders>
          </w:tcPr>
          <w:p w14:paraId="1EB50229"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21209658" w14:textId="77777777" w:rsidR="003073A8" w:rsidRPr="00727A42" w:rsidRDefault="003073A8" w:rsidP="009F3DA8">
            <w:pPr>
              <w:ind w:left="108"/>
              <w:rPr>
                <w:sz w:val="20"/>
              </w:rPr>
            </w:pPr>
            <w:r w:rsidRPr="00727A42">
              <w:rPr>
                <w:sz w:val="20"/>
              </w:rPr>
              <w:t>-</w:t>
            </w:r>
            <w:r w:rsidRPr="00727A42">
              <w:rPr>
                <w:spacing w:val="-6"/>
                <w:sz w:val="20"/>
              </w:rPr>
              <w:t xml:space="preserve"> </w:t>
            </w:r>
            <w:r w:rsidRPr="00727A42">
              <w:rPr>
                <w:sz w:val="20"/>
              </w:rPr>
              <w:t>Intrerupator</w:t>
            </w:r>
            <w:r w:rsidRPr="00727A42">
              <w:rPr>
                <w:spacing w:val="-9"/>
                <w:sz w:val="20"/>
              </w:rPr>
              <w:t xml:space="preserve"> </w:t>
            </w:r>
            <w:r w:rsidRPr="00727A42">
              <w:rPr>
                <w:sz w:val="20"/>
              </w:rPr>
              <w:t>automat</w:t>
            </w:r>
            <w:r w:rsidRPr="00727A42">
              <w:rPr>
                <w:spacing w:val="-4"/>
                <w:sz w:val="20"/>
              </w:rPr>
              <w:t xml:space="preserve"> </w:t>
            </w:r>
            <w:r w:rsidRPr="00727A42">
              <w:rPr>
                <w:sz w:val="20"/>
              </w:rPr>
              <w:t>ВА47-</w:t>
            </w:r>
            <w:r w:rsidRPr="00727A42">
              <w:rPr>
                <w:spacing w:val="-2"/>
                <w:sz w:val="20"/>
              </w:rPr>
              <w:t>29/B/16A</w:t>
            </w:r>
          </w:p>
        </w:tc>
        <w:tc>
          <w:tcPr>
            <w:tcW w:w="992" w:type="dxa"/>
            <w:tcBorders>
              <w:top w:val="single" w:sz="4" w:space="0" w:color="000000"/>
              <w:bottom w:val="single" w:sz="4" w:space="0" w:color="000000"/>
            </w:tcBorders>
          </w:tcPr>
          <w:p w14:paraId="7A347153" w14:textId="77777777" w:rsidR="003073A8" w:rsidRPr="00727A42" w:rsidRDefault="003073A8" w:rsidP="009F3DA8">
            <w:pPr>
              <w:spacing w:before="114"/>
              <w:ind w:right="587"/>
              <w:jc w:val="right"/>
            </w:pPr>
            <w:r w:rsidRPr="00727A42">
              <w:rPr>
                <w:spacing w:val="-5"/>
              </w:rPr>
              <w:t>buc</w:t>
            </w:r>
          </w:p>
        </w:tc>
        <w:tc>
          <w:tcPr>
            <w:tcW w:w="1418" w:type="dxa"/>
            <w:tcBorders>
              <w:top w:val="single" w:sz="4" w:space="0" w:color="000000"/>
              <w:bottom w:val="single" w:sz="4" w:space="0" w:color="000000"/>
              <w:right w:val="single" w:sz="4" w:space="0" w:color="auto"/>
            </w:tcBorders>
          </w:tcPr>
          <w:p w14:paraId="48EC88AB" w14:textId="77777777" w:rsidR="003073A8" w:rsidRPr="00727A42" w:rsidRDefault="003073A8" w:rsidP="009F3DA8">
            <w:pPr>
              <w:spacing w:before="114"/>
              <w:ind w:right="422"/>
            </w:pPr>
            <w:r w:rsidRPr="00727A42">
              <w:rPr>
                <w:spacing w:val="-2"/>
              </w:rPr>
              <w:t>1,000</w:t>
            </w:r>
          </w:p>
        </w:tc>
      </w:tr>
      <w:tr w:rsidR="003073A8" w:rsidRPr="00727A42" w14:paraId="4CEE0A91" w14:textId="77777777" w:rsidTr="009F3DA8">
        <w:trPr>
          <w:trHeight w:val="369"/>
        </w:trPr>
        <w:tc>
          <w:tcPr>
            <w:tcW w:w="709" w:type="dxa"/>
            <w:tcBorders>
              <w:top w:val="single" w:sz="4" w:space="0" w:color="000000"/>
              <w:bottom w:val="single" w:sz="4" w:space="0" w:color="000000"/>
            </w:tcBorders>
          </w:tcPr>
          <w:p w14:paraId="09825D8F"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694BE8C6" w14:textId="77777777" w:rsidR="003073A8" w:rsidRPr="00727A42" w:rsidRDefault="003073A8" w:rsidP="009F3DA8">
            <w:pPr>
              <w:spacing w:line="180" w:lineRule="atLeast"/>
              <w:ind w:left="580" w:right="86" w:hanging="418"/>
              <w:rPr>
                <w:sz w:val="16"/>
              </w:rPr>
            </w:pPr>
            <w:r w:rsidRPr="00727A42">
              <w:rPr>
                <w:spacing w:val="-2"/>
                <w:sz w:val="16"/>
              </w:rPr>
              <w:t>ВА47-29/B/16</w:t>
            </w:r>
            <w:r w:rsidRPr="00727A42">
              <w:rPr>
                <w:spacing w:val="40"/>
                <w:sz w:val="16"/>
              </w:rPr>
              <w:t xml:space="preserve"> </w:t>
            </w:r>
            <w:r w:rsidRPr="00727A42">
              <w:rPr>
                <w:spacing w:val="-10"/>
                <w:sz w:val="16"/>
              </w:rPr>
              <w:t>A</w:t>
            </w:r>
          </w:p>
        </w:tc>
        <w:tc>
          <w:tcPr>
            <w:tcW w:w="5954" w:type="dxa"/>
            <w:tcBorders>
              <w:top w:val="single" w:sz="4" w:space="0" w:color="000000"/>
              <w:bottom w:val="single" w:sz="4" w:space="0" w:color="000000"/>
            </w:tcBorders>
          </w:tcPr>
          <w:p w14:paraId="202DEC1E" w14:textId="77777777" w:rsidR="003073A8" w:rsidRPr="00727A42" w:rsidRDefault="003073A8" w:rsidP="009F3DA8">
            <w:pPr>
              <w:ind w:left="108"/>
              <w:rPr>
                <w:sz w:val="20"/>
              </w:rPr>
            </w:pPr>
            <w:r w:rsidRPr="00727A42">
              <w:rPr>
                <w:sz w:val="20"/>
              </w:rPr>
              <w:t>-</w:t>
            </w:r>
            <w:r w:rsidRPr="00727A42">
              <w:rPr>
                <w:spacing w:val="-6"/>
                <w:sz w:val="20"/>
              </w:rPr>
              <w:t xml:space="preserve"> </w:t>
            </w:r>
            <w:r w:rsidRPr="00727A42">
              <w:rPr>
                <w:sz w:val="20"/>
              </w:rPr>
              <w:t>Intrerupator</w:t>
            </w:r>
            <w:r w:rsidRPr="00727A42">
              <w:rPr>
                <w:spacing w:val="-9"/>
                <w:sz w:val="20"/>
              </w:rPr>
              <w:t xml:space="preserve"> </w:t>
            </w:r>
            <w:r w:rsidRPr="00727A42">
              <w:rPr>
                <w:sz w:val="20"/>
              </w:rPr>
              <w:t>automat</w:t>
            </w:r>
            <w:r w:rsidRPr="00727A42">
              <w:rPr>
                <w:spacing w:val="-4"/>
                <w:sz w:val="20"/>
              </w:rPr>
              <w:t xml:space="preserve"> </w:t>
            </w:r>
            <w:r w:rsidRPr="00727A42">
              <w:rPr>
                <w:sz w:val="20"/>
              </w:rPr>
              <w:t>ВА47-</w:t>
            </w:r>
            <w:r w:rsidRPr="00727A42">
              <w:rPr>
                <w:spacing w:val="-2"/>
                <w:sz w:val="20"/>
              </w:rPr>
              <w:t>29/B/16A</w:t>
            </w:r>
          </w:p>
        </w:tc>
        <w:tc>
          <w:tcPr>
            <w:tcW w:w="992" w:type="dxa"/>
            <w:tcBorders>
              <w:top w:val="single" w:sz="4" w:space="0" w:color="000000"/>
              <w:bottom w:val="single" w:sz="4" w:space="0" w:color="000000"/>
            </w:tcBorders>
          </w:tcPr>
          <w:p w14:paraId="1CC7FBDD" w14:textId="77777777" w:rsidR="003073A8" w:rsidRPr="00727A42" w:rsidRDefault="003073A8" w:rsidP="009F3DA8">
            <w:pPr>
              <w:spacing w:before="70"/>
              <w:ind w:left="106"/>
              <w:rPr>
                <w:sz w:val="20"/>
              </w:rPr>
            </w:pPr>
            <w:r w:rsidRPr="00727A42">
              <w:rPr>
                <w:spacing w:val="-5"/>
                <w:sz w:val="20"/>
              </w:rPr>
              <w:t>buc</w:t>
            </w:r>
          </w:p>
        </w:tc>
        <w:tc>
          <w:tcPr>
            <w:tcW w:w="1418" w:type="dxa"/>
            <w:tcBorders>
              <w:top w:val="single" w:sz="4" w:space="0" w:color="000000"/>
              <w:bottom w:val="single" w:sz="4" w:space="0" w:color="000000"/>
              <w:right w:val="single" w:sz="4" w:space="0" w:color="auto"/>
            </w:tcBorders>
          </w:tcPr>
          <w:p w14:paraId="3F161345" w14:textId="77777777" w:rsidR="003073A8" w:rsidRPr="00727A42" w:rsidRDefault="003073A8" w:rsidP="009F3DA8">
            <w:pPr>
              <w:spacing w:before="70"/>
              <w:ind w:left="109"/>
              <w:rPr>
                <w:sz w:val="20"/>
              </w:rPr>
            </w:pPr>
            <w:r w:rsidRPr="00727A42">
              <w:rPr>
                <w:spacing w:val="-2"/>
                <w:sz w:val="20"/>
              </w:rPr>
              <w:t>1,000</w:t>
            </w:r>
          </w:p>
        </w:tc>
      </w:tr>
      <w:tr w:rsidR="003073A8" w:rsidRPr="00727A42" w14:paraId="599A4268" w14:textId="77777777" w:rsidTr="009F3DA8">
        <w:trPr>
          <w:trHeight w:val="506"/>
        </w:trPr>
        <w:tc>
          <w:tcPr>
            <w:tcW w:w="709" w:type="dxa"/>
            <w:tcBorders>
              <w:top w:val="single" w:sz="4" w:space="0" w:color="000000"/>
              <w:bottom w:val="single" w:sz="4" w:space="0" w:color="000000"/>
            </w:tcBorders>
          </w:tcPr>
          <w:p w14:paraId="631847F9" w14:textId="77777777" w:rsidR="003073A8" w:rsidRPr="00727A42" w:rsidRDefault="003073A8" w:rsidP="009F3DA8">
            <w:pPr>
              <w:spacing w:line="275" w:lineRule="exact"/>
              <w:ind w:left="107"/>
            </w:pPr>
            <w:r w:rsidRPr="00727A42">
              <w:rPr>
                <w:spacing w:val="-5"/>
              </w:rPr>
              <w:t>57</w:t>
            </w:r>
          </w:p>
        </w:tc>
        <w:tc>
          <w:tcPr>
            <w:tcW w:w="1276" w:type="dxa"/>
            <w:tcBorders>
              <w:top w:val="single" w:sz="4" w:space="0" w:color="000000"/>
              <w:bottom w:val="single" w:sz="4" w:space="0" w:color="000000"/>
            </w:tcBorders>
          </w:tcPr>
          <w:p w14:paraId="358DF97E"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22A92F0B" w14:textId="77777777" w:rsidR="003073A8" w:rsidRPr="00727A42" w:rsidRDefault="003073A8" w:rsidP="009F3DA8">
            <w:pPr>
              <w:ind w:left="108"/>
              <w:rPr>
                <w:sz w:val="20"/>
              </w:rPr>
            </w:pPr>
            <w:r w:rsidRPr="00727A42">
              <w:rPr>
                <w:sz w:val="20"/>
              </w:rPr>
              <w:t>Timer</w:t>
            </w:r>
            <w:r w:rsidRPr="00727A42">
              <w:rPr>
                <w:spacing w:val="-3"/>
                <w:sz w:val="20"/>
              </w:rPr>
              <w:t xml:space="preserve"> </w:t>
            </w:r>
            <w:r w:rsidRPr="00727A42">
              <w:rPr>
                <w:sz w:val="20"/>
              </w:rPr>
              <w:t>rele</w:t>
            </w:r>
            <w:r w:rsidRPr="00727A42">
              <w:rPr>
                <w:spacing w:val="-4"/>
                <w:sz w:val="20"/>
              </w:rPr>
              <w:t xml:space="preserve"> ТЭ15</w:t>
            </w:r>
          </w:p>
        </w:tc>
        <w:tc>
          <w:tcPr>
            <w:tcW w:w="992" w:type="dxa"/>
            <w:tcBorders>
              <w:top w:val="single" w:sz="4" w:space="0" w:color="000000"/>
              <w:bottom w:val="single" w:sz="4" w:space="0" w:color="000000"/>
            </w:tcBorders>
          </w:tcPr>
          <w:p w14:paraId="4F7E6B6C" w14:textId="77777777" w:rsidR="003073A8" w:rsidRPr="00727A42" w:rsidRDefault="003073A8" w:rsidP="009F3DA8">
            <w:pPr>
              <w:spacing w:before="114"/>
              <w:ind w:right="587"/>
              <w:jc w:val="right"/>
            </w:pPr>
            <w:r w:rsidRPr="00727A42">
              <w:rPr>
                <w:spacing w:val="-5"/>
              </w:rPr>
              <w:t>buc</w:t>
            </w:r>
          </w:p>
        </w:tc>
        <w:tc>
          <w:tcPr>
            <w:tcW w:w="1418" w:type="dxa"/>
            <w:tcBorders>
              <w:top w:val="single" w:sz="4" w:space="0" w:color="000000"/>
              <w:bottom w:val="single" w:sz="4" w:space="0" w:color="000000"/>
              <w:right w:val="single" w:sz="4" w:space="0" w:color="auto"/>
            </w:tcBorders>
          </w:tcPr>
          <w:p w14:paraId="3FEBF171" w14:textId="77777777" w:rsidR="003073A8" w:rsidRPr="00727A42" w:rsidRDefault="003073A8" w:rsidP="009F3DA8">
            <w:pPr>
              <w:spacing w:before="114"/>
              <w:ind w:right="422"/>
            </w:pPr>
            <w:r w:rsidRPr="00727A42">
              <w:rPr>
                <w:spacing w:val="-2"/>
              </w:rPr>
              <w:t>1,000</w:t>
            </w:r>
          </w:p>
        </w:tc>
      </w:tr>
      <w:tr w:rsidR="003073A8" w:rsidRPr="00727A42" w14:paraId="200F835B" w14:textId="77777777" w:rsidTr="009F3DA8">
        <w:trPr>
          <w:trHeight w:val="230"/>
        </w:trPr>
        <w:tc>
          <w:tcPr>
            <w:tcW w:w="709" w:type="dxa"/>
            <w:tcBorders>
              <w:top w:val="single" w:sz="4" w:space="0" w:color="000000"/>
              <w:bottom w:val="single" w:sz="4" w:space="0" w:color="000000"/>
            </w:tcBorders>
          </w:tcPr>
          <w:p w14:paraId="0DF27F21"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2B03C552" w14:textId="77777777" w:rsidR="003073A8" w:rsidRPr="00727A42" w:rsidRDefault="003073A8" w:rsidP="009F3DA8">
            <w:pPr>
              <w:spacing w:line="183" w:lineRule="exact"/>
              <w:ind w:left="45" w:right="29"/>
              <w:jc w:val="center"/>
              <w:rPr>
                <w:sz w:val="16"/>
              </w:rPr>
            </w:pPr>
            <w:r w:rsidRPr="00727A42">
              <w:rPr>
                <w:sz w:val="16"/>
              </w:rPr>
              <w:t>Timer</w:t>
            </w:r>
            <w:r w:rsidRPr="00727A42">
              <w:rPr>
                <w:spacing w:val="-11"/>
                <w:sz w:val="16"/>
              </w:rPr>
              <w:t xml:space="preserve"> </w:t>
            </w:r>
            <w:r w:rsidRPr="00727A42">
              <w:rPr>
                <w:sz w:val="16"/>
              </w:rPr>
              <w:t>rele</w:t>
            </w:r>
            <w:r w:rsidRPr="00727A42">
              <w:rPr>
                <w:spacing w:val="-10"/>
                <w:sz w:val="16"/>
              </w:rPr>
              <w:t xml:space="preserve"> </w:t>
            </w:r>
            <w:r w:rsidRPr="00727A42">
              <w:rPr>
                <w:spacing w:val="-4"/>
                <w:sz w:val="16"/>
              </w:rPr>
              <w:t>ТЭ15</w:t>
            </w:r>
          </w:p>
        </w:tc>
        <w:tc>
          <w:tcPr>
            <w:tcW w:w="5954" w:type="dxa"/>
            <w:tcBorders>
              <w:top w:val="single" w:sz="4" w:space="0" w:color="000000"/>
              <w:bottom w:val="single" w:sz="4" w:space="0" w:color="000000"/>
            </w:tcBorders>
          </w:tcPr>
          <w:p w14:paraId="4AB59455" w14:textId="77777777" w:rsidR="003073A8" w:rsidRPr="00727A42" w:rsidRDefault="003073A8" w:rsidP="009F3DA8">
            <w:pPr>
              <w:spacing w:line="210" w:lineRule="exact"/>
              <w:ind w:left="108"/>
              <w:rPr>
                <w:sz w:val="20"/>
              </w:rPr>
            </w:pPr>
            <w:r w:rsidRPr="00727A42">
              <w:rPr>
                <w:sz w:val="20"/>
              </w:rPr>
              <w:t>Timer</w:t>
            </w:r>
            <w:r w:rsidRPr="00727A42">
              <w:rPr>
                <w:spacing w:val="-3"/>
                <w:sz w:val="20"/>
              </w:rPr>
              <w:t xml:space="preserve"> </w:t>
            </w:r>
            <w:r w:rsidRPr="00727A42">
              <w:rPr>
                <w:sz w:val="20"/>
              </w:rPr>
              <w:t>rele</w:t>
            </w:r>
            <w:r w:rsidRPr="00727A42">
              <w:rPr>
                <w:spacing w:val="-4"/>
                <w:sz w:val="20"/>
              </w:rPr>
              <w:t xml:space="preserve"> ТЭ15</w:t>
            </w:r>
          </w:p>
        </w:tc>
        <w:tc>
          <w:tcPr>
            <w:tcW w:w="992" w:type="dxa"/>
            <w:tcBorders>
              <w:top w:val="single" w:sz="4" w:space="0" w:color="000000"/>
              <w:bottom w:val="single" w:sz="4" w:space="0" w:color="000000"/>
            </w:tcBorders>
          </w:tcPr>
          <w:p w14:paraId="33086DE7" w14:textId="77777777" w:rsidR="003073A8" w:rsidRPr="00727A42" w:rsidRDefault="003073A8" w:rsidP="009F3DA8">
            <w:pPr>
              <w:spacing w:line="210" w:lineRule="exact"/>
              <w:ind w:left="106"/>
              <w:rPr>
                <w:sz w:val="20"/>
              </w:rPr>
            </w:pPr>
            <w:r w:rsidRPr="00727A42">
              <w:rPr>
                <w:spacing w:val="-5"/>
                <w:sz w:val="20"/>
              </w:rPr>
              <w:t>buc</w:t>
            </w:r>
          </w:p>
        </w:tc>
        <w:tc>
          <w:tcPr>
            <w:tcW w:w="1418" w:type="dxa"/>
            <w:tcBorders>
              <w:top w:val="single" w:sz="4" w:space="0" w:color="000000"/>
              <w:bottom w:val="single" w:sz="4" w:space="0" w:color="000000"/>
              <w:right w:val="single" w:sz="4" w:space="0" w:color="auto"/>
            </w:tcBorders>
          </w:tcPr>
          <w:p w14:paraId="656CF568" w14:textId="77777777" w:rsidR="003073A8" w:rsidRPr="00727A42" w:rsidRDefault="003073A8" w:rsidP="009F3DA8">
            <w:pPr>
              <w:spacing w:line="210" w:lineRule="exact"/>
              <w:ind w:left="109"/>
              <w:rPr>
                <w:sz w:val="20"/>
              </w:rPr>
            </w:pPr>
            <w:r w:rsidRPr="00727A42">
              <w:rPr>
                <w:spacing w:val="-2"/>
                <w:sz w:val="20"/>
              </w:rPr>
              <w:t>1,000</w:t>
            </w:r>
          </w:p>
        </w:tc>
      </w:tr>
      <w:tr w:rsidR="003073A8" w:rsidRPr="00727A42" w14:paraId="41B4DE63" w14:textId="77777777" w:rsidTr="009F3DA8">
        <w:trPr>
          <w:trHeight w:val="503"/>
        </w:trPr>
        <w:tc>
          <w:tcPr>
            <w:tcW w:w="709" w:type="dxa"/>
            <w:tcBorders>
              <w:top w:val="single" w:sz="4" w:space="0" w:color="000000"/>
              <w:bottom w:val="single" w:sz="4" w:space="0" w:color="000000"/>
            </w:tcBorders>
          </w:tcPr>
          <w:p w14:paraId="0E2EF51B" w14:textId="77777777" w:rsidR="003073A8" w:rsidRPr="00727A42" w:rsidRDefault="003073A8" w:rsidP="009F3DA8">
            <w:pPr>
              <w:spacing w:line="275" w:lineRule="exact"/>
              <w:ind w:left="107"/>
            </w:pPr>
            <w:r w:rsidRPr="00727A42">
              <w:rPr>
                <w:spacing w:val="-5"/>
              </w:rPr>
              <w:t>58</w:t>
            </w:r>
          </w:p>
        </w:tc>
        <w:tc>
          <w:tcPr>
            <w:tcW w:w="1276" w:type="dxa"/>
            <w:tcBorders>
              <w:top w:val="single" w:sz="4" w:space="0" w:color="000000"/>
              <w:bottom w:val="single" w:sz="4" w:space="0" w:color="000000"/>
            </w:tcBorders>
          </w:tcPr>
          <w:p w14:paraId="3A7DC561"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0609F967" w14:textId="77777777" w:rsidR="003073A8" w:rsidRPr="00727A42" w:rsidRDefault="003073A8" w:rsidP="009F3DA8">
            <w:pPr>
              <w:spacing w:line="228" w:lineRule="exact"/>
              <w:ind w:left="108"/>
              <w:rPr>
                <w:sz w:val="20"/>
              </w:rPr>
            </w:pPr>
            <w:r w:rsidRPr="00727A42">
              <w:rPr>
                <w:sz w:val="20"/>
              </w:rPr>
              <w:t>Descarcator</w:t>
            </w:r>
            <w:r w:rsidRPr="00727A42">
              <w:rPr>
                <w:spacing w:val="-8"/>
                <w:sz w:val="20"/>
              </w:rPr>
              <w:t xml:space="preserve"> </w:t>
            </w:r>
            <w:r w:rsidRPr="00727A42">
              <w:rPr>
                <w:sz w:val="20"/>
              </w:rPr>
              <w:t>de</w:t>
            </w:r>
            <w:r w:rsidRPr="00727A42">
              <w:rPr>
                <w:spacing w:val="-8"/>
                <w:sz w:val="20"/>
              </w:rPr>
              <w:t xml:space="preserve"> </w:t>
            </w:r>
            <w:r w:rsidRPr="00727A42">
              <w:rPr>
                <w:sz w:val="20"/>
              </w:rPr>
              <w:t>supratensiune</w:t>
            </w:r>
            <w:r w:rsidRPr="00727A42">
              <w:rPr>
                <w:spacing w:val="-9"/>
                <w:sz w:val="20"/>
              </w:rPr>
              <w:t xml:space="preserve"> </w:t>
            </w:r>
            <w:r w:rsidRPr="00727A42">
              <w:rPr>
                <w:sz w:val="20"/>
              </w:rPr>
              <w:t>SPD-</w:t>
            </w:r>
            <w:r w:rsidRPr="00727A42">
              <w:rPr>
                <w:spacing w:val="-2"/>
                <w:sz w:val="20"/>
              </w:rPr>
              <w:t>40/(3p)</w:t>
            </w:r>
          </w:p>
        </w:tc>
        <w:tc>
          <w:tcPr>
            <w:tcW w:w="992" w:type="dxa"/>
            <w:tcBorders>
              <w:top w:val="single" w:sz="4" w:space="0" w:color="000000"/>
              <w:bottom w:val="single" w:sz="4" w:space="0" w:color="000000"/>
            </w:tcBorders>
          </w:tcPr>
          <w:p w14:paraId="47B18BC1" w14:textId="77777777" w:rsidR="003073A8" w:rsidRPr="00727A42" w:rsidRDefault="003073A8" w:rsidP="009F3DA8">
            <w:pPr>
              <w:spacing w:before="114"/>
              <w:ind w:right="587"/>
              <w:jc w:val="right"/>
            </w:pPr>
            <w:r w:rsidRPr="00727A42">
              <w:rPr>
                <w:spacing w:val="-5"/>
              </w:rPr>
              <w:t>buc</w:t>
            </w:r>
          </w:p>
        </w:tc>
        <w:tc>
          <w:tcPr>
            <w:tcW w:w="1418" w:type="dxa"/>
            <w:tcBorders>
              <w:top w:val="single" w:sz="4" w:space="0" w:color="000000"/>
              <w:bottom w:val="single" w:sz="4" w:space="0" w:color="000000"/>
              <w:right w:val="single" w:sz="4" w:space="0" w:color="auto"/>
            </w:tcBorders>
          </w:tcPr>
          <w:p w14:paraId="014B52D1" w14:textId="77777777" w:rsidR="003073A8" w:rsidRPr="00727A42" w:rsidRDefault="003073A8" w:rsidP="009F3DA8">
            <w:pPr>
              <w:spacing w:before="114"/>
              <w:ind w:right="422"/>
            </w:pPr>
            <w:r w:rsidRPr="00727A42">
              <w:rPr>
                <w:spacing w:val="-2"/>
              </w:rPr>
              <w:t>1,000</w:t>
            </w:r>
          </w:p>
        </w:tc>
      </w:tr>
      <w:tr w:rsidR="003073A8" w:rsidRPr="00727A42" w14:paraId="71D8CFA6" w14:textId="77777777" w:rsidTr="009F3DA8">
        <w:trPr>
          <w:trHeight w:val="369"/>
        </w:trPr>
        <w:tc>
          <w:tcPr>
            <w:tcW w:w="709" w:type="dxa"/>
            <w:tcBorders>
              <w:top w:val="single" w:sz="4" w:space="0" w:color="000000"/>
              <w:bottom w:val="single" w:sz="4" w:space="0" w:color="000000"/>
            </w:tcBorders>
          </w:tcPr>
          <w:p w14:paraId="52C45A3A"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51C63557" w14:textId="77777777" w:rsidR="003073A8" w:rsidRPr="00727A42" w:rsidRDefault="003073A8" w:rsidP="009F3DA8">
            <w:pPr>
              <w:spacing w:line="180" w:lineRule="atLeast"/>
              <w:ind w:left="465" w:right="154" w:hanging="288"/>
              <w:rPr>
                <w:sz w:val="16"/>
              </w:rPr>
            </w:pPr>
            <w:r w:rsidRPr="00727A42">
              <w:rPr>
                <w:sz w:val="16"/>
              </w:rPr>
              <w:t>descarcator</w:t>
            </w:r>
            <w:r w:rsidRPr="00727A42">
              <w:rPr>
                <w:spacing w:val="-10"/>
                <w:sz w:val="16"/>
              </w:rPr>
              <w:t xml:space="preserve"> </w:t>
            </w:r>
            <w:r w:rsidRPr="00727A42">
              <w:rPr>
                <w:sz w:val="16"/>
              </w:rPr>
              <w:t>de</w:t>
            </w:r>
            <w:r w:rsidRPr="00727A42">
              <w:rPr>
                <w:spacing w:val="40"/>
                <w:sz w:val="16"/>
              </w:rPr>
              <w:t xml:space="preserve"> </w:t>
            </w:r>
            <w:r w:rsidRPr="00727A42">
              <w:rPr>
                <w:spacing w:val="-2"/>
                <w:sz w:val="16"/>
              </w:rPr>
              <w:t>supra</w:t>
            </w:r>
          </w:p>
        </w:tc>
        <w:tc>
          <w:tcPr>
            <w:tcW w:w="5954" w:type="dxa"/>
            <w:tcBorders>
              <w:top w:val="single" w:sz="4" w:space="0" w:color="000000"/>
              <w:bottom w:val="single" w:sz="4" w:space="0" w:color="000000"/>
            </w:tcBorders>
          </w:tcPr>
          <w:p w14:paraId="3BF93561" w14:textId="77777777" w:rsidR="003073A8" w:rsidRPr="00727A42" w:rsidRDefault="003073A8" w:rsidP="009F3DA8">
            <w:pPr>
              <w:ind w:left="108"/>
              <w:rPr>
                <w:sz w:val="20"/>
              </w:rPr>
            </w:pPr>
            <w:r w:rsidRPr="00727A42">
              <w:rPr>
                <w:sz w:val="20"/>
              </w:rPr>
              <w:t>descarcator</w:t>
            </w:r>
            <w:r w:rsidRPr="00727A42">
              <w:rPr>
                <w:spacing w:val="-8"/>
                <w:sz w:val="20"/>
              </w:rPr>
              <w:t xml:space="preserve"> </w:t>
            </w:r>
            <w:r w:rsidRPr="00727A42">
              <w:rPr>
                <w:sz w:val="20"/>
              </w:rPr>
              <w:t>de</w:t>
            </w:r>
            <w:r w:rsidRPr="00727A42">
              <w:rPr>
                <w:spacing w:val="-8"/>
                <w:sz w:val="20"/>
              </w:rPr>
              <w:t xml:space="preserve"> </w:t>
            </w:r>
            <w:r w:rsidRPr="00727A42">
              <w:rPr>
                <w:sz w:val="20"/>
              </w:rPr>
              <w:t>supratensiune</w:t>
            </w:r>
            <w:r w:rsidRPr="00727A42">
              <w:rPr>
                <w:spacing w:val="-9"/>
                <w:sz w:val="20"/>
              </w:rPr>
              <w:t xml:space="preserve"> </w:t>
            </w:r>
            <w:r w:rsidRPr="00727A42">
              <w:rPr>
                <w:sz w:val="20"/>
              </w:rPr>
              <w:t>SPD-</w:t>
            </w:r>
            <w:r w:rsidRPr="00727A42">
              <w:rPr>
                <w:spacing w:val="-2"/>
                <w:sz w:val="20"/>
              </w:rPr>
              <w:t>40/(3p)</w:t>
            </w:r>
          </w:p>
        </w:tc>
        <w:tc>
          <w:tcPr>
            <w:tcW w:w="992" w:type="dxa"/>
            <w:tcBorders>
              <w:top w:val="single" w:sz="4" w:space="0" w:color="000000"/>
              <w:bottom w:val="single" w:sz="4" w:space="0" w:color="000000"/>
            </w:tcBorders>
          </w:tcPr>
          <w:p w14:paraId="62819DDB" w14:textId="77777777" w:rsidR="003073A8" w:rsidRPr="00727A42" w:rsidRDefault="003073A8" w:rsidP="009F3DA8">
            <w:pPr>
              <w:spacing w:before="70"/>
              <w:ind w:left="106"/>
              <w:rPr>
                <w:sz w:val="20"/>
              </w:rPr>
            </w:pPr>
            <w:r w:rsidRPr="00727A42">
              <w:rPr>
                <w:spacing w:val="-5"/>
                <w:sz w:val="20"/>
              </w:rPr>
              <w:t>buc</w:t>
            </w:r>
          </w:p>
        </w:tc>
        <w:tc>
          <w:tcPr>
            <w:tcW w:w="1418" w:type="dxa"/>
            <w:tcBorders>
              <w:top w:val="single" w:sz="4" w:space="0" w:color="000000"/>
              <w:bottom w:val="single" w:sz="4" w:space="0" w:color="000000"/>
              <w:right w:val="single" w:sz="4" w:space="0" w:color="auto"/>
            </w:tcBorders>
          </w:tcPr>
          <w:p w14:paraId="2191CFAC" w14:textId="77777777" w:rsidR="003073A8" w:rsidRPr="00727A42" w:rsidRDefault="003073A8" w:rsidP="009F3DA8">
            <w:pPr>
              <w:spacing w:before="70"/>
              <w:ind w:left="109"/>
              <w:rPr>
                <w:sz w:val="20"/>
              </w:rPr>
            </w:pPr>
            <w:r w:rsidRPr="00727A42">
              <w:rPr>
                <w:spacing w:val="-2"/>
                <w:sz w:val="20"/>
              </w:rPr>
              <w:t>1,000</w:t>
            </w:r>
          </w:p>
        </w:tc>
      </w:tr>
      <w:tr w:rsidR="003073A8" w:rsidRPr="00727A42" w14:paraId="7B897B79" w14:textId="77777777" w:rsidTr="009F3DA8">
        <w:trPr>
          <w:trHeight w:val="275"/>
        </w:trPr>
        <w:tc>
          <w:tcPr>
            <w:tcW w:w="10349" w:type="dxa"/>
            <w:gridSpan w:val="5"/>
            <w:tcBorders>
              <w:top w:val="single" w:sz="4" w:space="0" w:color="000000"/>
              <w:bottom w:val="single" w:sz="4" w:space="0" w:color="000000"/>
              <w:right w:val="nil"/>
            </w:tcBorders>
          </w:tcPr>
          <w:p w14:paraId="25A30F2A" w14:textId="77777777" w:rsidR="003073A8" w:rsidRPr="00727A42" w:rsidRDefault="003073A8" w:rsidP="009F3DA8">
            <w:pPr>
              <w:rPr>
                <w:sz w:val="18"/>
              </w:rPr>
            </w:pPr>
            <w:r w:rsidRPr="00727A42">
              <w:rPr>
                <w:b/>
              </w:rPr>
              <w:t xml:space="preserve">             Total </w:t>
            </w:r>
            <w:r w:rsidRPr="00727A42">
              <w:rPr>
                <w:b/>
                <w:spacing w:val="-2"/>
              </w:rPr>
              <w:t>Exterior</w:t>
            </w:r>
          </w:p>
        </w:tc>
      </w:tr>
      <w:tr w:rsidR="003073A8" w:rsidRPr="00727A42" w14:paraId="54BC6B45" w14:textId="77777777" w:rsidTr="009F3DA8">
        <w:trPr>
          <w:trHeight w:val="117"/>
        </w:trPr>
        <w:tc>
          <w:tcPr>
            <w:tcW w:w="10349" w:type="dxa"/>
            <w:gridSpan w:val="5"/>
            <w:tcBorders>
              <w:top w:val="single" w:sz="4" w:space="0" w:color="000000"/>
              <w:bottom w:val="single" w:sz="4" w:space="0" w:color="000000"/>
            </w:tcBorders>
          </w:tcPr>
          <w:p w14:paraId="6452BA28" w14:textId="77777777" w:rsidR="003073A8" w:rsidRPr="00727A42" w:rsidRDefault="003073A8" w:rsidP="009F3DA8">
            <w:pPr>
              <w:spacing w:line="256" w:lineRule="exact"/>
              <w:ind w:left="2801"/>
              <w:rPr>
                <w:b/>
              </w:rPr>
            </w:pPr>
          </w:p>
        </w:tc>
      </w:tr>
    </w:tbl>
    <w:tbl>
      <w:tblPr>
        <w:tblW w:w="10349" w:type="dxa"/>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09"/>
        <w:gridCol w:w="1276"/>
        <w:gridCol w:w="5954"/>
        <w:gridCol w:w="992"/>
        <w:gridCol w:w="1418"/>
      </w:tblGrid>
      <w:tr w:rsidR="003073A8" w:rsidRPr="00727A42" w14:paraId="44FD7D3F" w14:textId="77777777" w:rsidTr="009F3DA8">
        <w:trPr>
          <w:trHeight w:val="405"/>
        </w:trPr>
        <w:tc>
          <w:tcPr>
            <w:tcW w:w="709" w:type="dxa"/>
            <w:tcBorders>
              <w:top w:val="single" w:sz="4" w:space="0" w:color="000000"/>
              <w:bottom w:val="single" w:sz="4" w:space="0" w:color="000000"/>
            </w:tcBorders>
          </w:tcPr>
          <w:p w14:paraId="5B6C0EA1" w14:textId="77777777" w:rsidR="003073A8" w:rsidRPr="00727A42" w:rsidRDefault="003073A8" w:rsidP="009F3DA8">
            <w:pPr>
              <w:spacing w:line="275" w:lineRule="exact"/>
              <w:ind w:left="107"/>
              <w:rPr>
                <w:spacing w:val="-5"/>
              </w:rPr>
            </w:pPr>
            <w:r w:rsidRPr="00727A42">
              <w:rPr>
                <w:spacing w:val="-5"/>
              </w:rPr>
              <w:t>59</w:t>
            </w:r>
          </w:p>
        </w:tc>
        <w:tc>
          <w:tcPr>
            <w:tcW w:w="1276" w:type="dxa"/>
            <w:tcBorders>
              <w:top w:val="single" w:sz="4" w:space="0" w:color="000000"/>
              <w:bottom w:val="single" w:sz="4" w:space="0" w:color="000000"/>
            </w:tcBorders>
          </w:tcPr>
          <w:p w14:paraId="5B7A2B26"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78D649E3" w14:textId="77777777" w:rsidR="003073A8" w:rsidRPr="00727A42" w:rsidRDefault="003073A8" w:rsidP="009F3DA8">
            <w:pPr>
              <w:ind w:left="108"/>
              <w:rPr>
                <w:sz w:val="20"/>
              </w:rPr>
            </w:pPr>
            <w:r w:rsidRPr="00727A42">
              <w:rPr>
                <w:sz w:val="20"/>
              </w:rPr>
              <w:t>Cutie</w:t>
            </w:r>
            <w:r w:rsidRPr="00727A42">
              <w:rPr>
                <w:spacing w:val="-6"/>
                <w:sz w:val="20"/>
              </w:rPr>
              <w:t xml:space="preserve"> </w:t>
            </w:r>
            <w:r w:rsidRPr="00727A42">
              <w:rPr>
                <w:sz w:val="20"/>
              </w:rPr>
              <w:t>de</w:t>
            </w:r>
            <w:r w:rsidRPr="00727A42">
              <w:rPr>
                <w:spacing w:val="-5"/>
                <w:sz w:val="20"/>
              </w:rPr>
              <w:t xml:space="preserve"> </w:t>
            </w:r>
            <w:r w:rsidRPr="00727A42">
              <w:rPr>
                <w:sz w:val="20"/>
              </w:rPr>
              <w:t>distributie:</w:t>
            </w:r>
            <w:r w:rsidRPr="00727A42">
              <w:rPr>
                <w:spacing w:val="-7"/>
                <w:sz w:val="20"/>
              </w:rPr>
              <w:t xml:space="preserve"> </w:t>
            </w:r>
            <w:r w:rsidRPr="00727A42">
              <w:rPr>
                <w:sz w:val="20"/>
              </w:rPr>
              <w:t>PD-1</w:t>
            </w:r>
            <w:r w:rsidRPr="00727A42">
              <w:rPr>
                <w:spacing w:val="-4"/>
                <w:sz w:val="20"/>
              </w:rPr>
              <w:t xml:space="preserve"> </w:t>
            </w:r>
            <w:r w:rsidRPr="00727A42">
              <w:rPr>
                <w:sz w:val="20"/>
              </w:rPr>
              <w:t>ЩРн-48з-1</w:t>
            </w:r>
            <w:r w:rsidRPr="00727A42">
              <w:rPr>
                <w:spacing w:val="-5"/>
                <w:sz w:val="20"/>
              </w:rPr>
              <w:t xml:space="preserve"> </w:t>
            </w:r>
            <w:r w:rsidRPr="00727A42">
              <w:rPr>
                <w:sz w:val="20"/>
              </w:rPr>
              <w:t>36</w:t>
            </w:r>
            <w:r w:rsidRPr="00727A42">
              <w:rPr>
                <w:spacing w:val="-3"/>
                <w:sz w:val="20"/>
              </w:rPr>
              <w:t xml:space="preserve"> </w:t>
            </w:r>
            <w:r w:rsidRPr="00727A42">
              <w:rPr>
                <w:sz w:val="20"/>
              </w:rPr>
              <w:t>УХЛЗ</w:t>
            </w:r>
            <w:r w:rsidRPr="00727A42">
              <w:rPr>
                <w:spacing w:val="-5"/>
                <w:sz w:val="20"/>
              </w:rPr>
              <w:t xml:space="preserve"> </w:t>
            </w:r>
            <w:r w:rsidRPr="00727A42">
              <w:rPr>
                <w:sz w:val="20"/>
              </w:rPr>
              <w:t>(IP54)</w:t>
            </w:r>
            <w:r w:rsidRPr="00727A42">
              <w:rPr>
                <w:spacing w:val="-5"/>
                <w:sz w:val="20"/>
              </w:rPr>
              <w:t xml:space="preserve"> </w:t>
            </w:r>
            <w:r w:rsidRPr="00727A42">
              <w:rPr>
                <w:spacing w:val="-2"/>
                <w:sz w:val="20"/>
              </w:rPr>
              <w:t>620x310x120</w:t>
            </w:r>
          </w:p>
        </w:tc>
        <w:tc>
          <w:tcPr>
            <w:tcW w:w="992" w:type="dxa"/>
            <w:tcBorders>
              <w:top w:val="single" w:sz="4" w:space="0" w:color="000000"/>
              <w:bottom w:val="single" w:sz="4" w:space="0" w:color="000000"/>
            </w:tcBorders>
          </w:tcPr>
          <w:p w14:paraId="4FDD77AF" w14:textId="77777777" w:rsidR="003073A8" w:rsidRPr="00727A42" w:rsidRDefault="003073A8" w:rsidP="009F3DA8">
            <w:pPr>
              <w:spacing w:before="114"/>
              <w:ind w:right="587"/>
              <w:jc w:val="right"/>
              <w:rPr>
                <w:spacing w:val="-5"/>
              </w:rPr>
            </w:pPr>
            <w:r w:rsidRPr="00727A42">
              <w:rPr>
                <w:spacing w:val="-5"/>
              </w:rPr>
              <w:t>buc</w:t>
            </w:r>
          </w:p>
        </w:tc>
        <w:tc>
          <w:tcPr>
            <w:tcW w:w="1418" w:type="dxa"/>
            <w:tcBorders>
              <w:top w:val="single" w:sz="4" w:space="0" w:color="000000"/>
              <w:bottom w:val="single" w:sz="4" w:space="0" w:color="000000"/>
            </w:tcBorders>
          </w:tcPr>
          <w:p w14:paraId="7E4555E7" w14:textId="77777777" w:rsidR="003073A8" w:rsidRPr="00727A42" w:rsidRDefault="003073A8" w:rsidP="009F3DA8">
            <w:pPr>
              <w:spacing w:before="114"/>
              <w:ind w:right="422"/>
              <w:jc w:val="center"/>
              <w:rPr>
                <w:spacing w:val="-2"/>
              </w:rPr>
            </w:pPr>
            <w:r w:rsidRPr="00727A42">
              <w:rPr>
                <w:spacing w:val="-2"/>
              </w:rPr>
              <w:t>1,00</w:t>
            </w:r>
          </w:p>
        </w:tc>
      </w:tr>
      <w:tr w:rsidR="003073A8" w:rsidRPr="00727A42" w14:paraId="2ABE643A" w14:textId="77777777" w:rsidTr="009F3DA8">
        <w:trPr>
          <w:trHeight w:val="230"/>
        </w:trPr>
        <w:tc>
          <w:tcPr>
            <w:tcW w:w="709" w:type="dxa"/>
            <w:tcBorders>
              <w:top w:val="single" w:sz="4" w:space="0" w:color="000000"/>
              <w:bottom w:val="single" w:sz="4" w:space="0" w:color="000000"/>
            </w:tcBorders>
          </w:tcPr>
          <w:p w14:paraId="4BBABD51"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55FDA7B0" w14:textId="77777777" w:rsidR="003073A8" w:rsidRPr="00727A42" w:rsidRDefault="003073A8" w:rsidP="009F3DA8">
            <w:pPr>
              <w:spacing w:before="1"/>
              <w:ind w:left="44" w:right="29"/>
              <w:jc w:val="center"/>
              <w:rPr>
                <w:sz w:val="16"/>
              </w:rPr>
            </w:pPr>
            <w:r w:rsidRPr="00727A42">
              <w:rPr>
                <w:sz w:val="16"/>
              </w:rPr>
              <w:t>1-</w:t>
            </w:r>
            <w:r w:rsidRPr="00727A42">
              <w:rPr>
                <w:spacing w:val="-2"/>
                <w:sz w:val="16"/>
              </w:rPr>
              <w:t>cutie</w:t>
            </w:r>
          </w:p>
        </w:tc>
        <w:tc>
          <w:tcPr>
            <w:tcW w:w="5954" w:type="dxa"/>
            <w:tcBorders>
              <w:top w:val="single" w:sz="4" w:space="0" w:color="000000"/>
              <w:bottom w:val="single" w:sz="4" w:space="0" w:color="000000"/>
            </w:tcBorders>
          </w:tcPr>
          <w:p w14:paraId="7F16EDEA" w14:textId="77777777" w:rsidR="003073A8" w:rsidRPr="00727A42" w:rsidRDefault="003073A8" w:rsidP="009F3DA8">
            <w:pPr>
              <w:spacing w:line="210" w:lineRule="exact"/>
              <w:ind w:left="108"/>
              <w:rPr>
                <w:sz w:val="20"/>
              </w:rPr>
            </w:pPr>
            <w:r w:rsidRPr="00727A42">
              <w:rPr>
                <w:sz w:val="20"/>
              </w:rPr>
              <w:t>Cutie</w:t>
            </w:r>
            <w:r w:rsidRPr="00727A42">
              <w:rPr>
                <w:spacing w:val="-5"/>
                <w:sz w:val="20"/>
              </w:rPr>
              <w:t xml:space="preserve"> </w:t>
            </w:r>
            <w:r w:rsidRPr="00727A42">
              <w:rPr>
                <w:sz w:val="20"/>
              </w:rPr>
              <w:t>de</w:t>
            </w:r>
            <w:r w:rsidRPr="00727A42">
              <w:rPr>
                <w:spacing w:val="-5"/>
                <w:sz w:val="20"/>
              </w:rPr>
              <w:t xml:space="preserve"> </w:t>
            </w:r>
            <w:r w:rsidRPr="00727A42">
              <w:rPr>
                <w:sz w:val="20"/>
              </w:rPr>
              <w:t>distributie</w:t>
            </w:r>
            <w:r w:rsidRPr="00727A42">
              <w:rPr>
                <w:spacing w:val="41"/>
                <w:sz w:val="20"/>
              </w:rPr>
              <w:t xml:space="preserve"> </w:t>
            </w:r>
            <w:r w:rsidRPr="00727A42">
              <w:rPr>
                <w:sz w:val="20"/>
              </w:rPr>
              <w:t>PD-1</w:t>
            </w:r>
            <w:r w:rsidRPr="00727A42">
              <w:rPr>
                <w:spacing w:val="-4"/>
                <w:sz w:val="20"/>
              </w:rPr>
              <w:t xml:space="preserve"> </w:t>
            </w:r>
            <w:r w:rsidRPr="00727A42">
              <w:rPr>
                <w:sz w:val="20"/>
              </w:rPr>
              <w:t>ЩРн-48з-1</w:t>
            </w:r>
            <w:r w:rsidRPr="00727A42">
              <w:rPr>
                <w:spacing w:val="-4"/>
                <w:sz w:val="20"/>
              </w:rPr>
              <w:t xml:space="preserve"> </w:t>
            </w:r>
            <w:r w:rsidRPr="00727A42">
              <w:rPr>
                <w:sz w:val="20"/>
              </w:rPr>
              <w:t>36</w:t>
            </w:r>
            <w:r w:rsidRPr="00727A42">
              <w:rPr>
                <w:spacing w:val="-3"/>
                <w:sz w:val="20"/>
              </w:rPr>
              <w:t xml:space="preserve"> </w:t>
            </w:r>
            <w:r w:rsidRPr="00727A42">
              <w:rPr>
                <w:sz w:val="20"/>
              </w:rPr>
              <w:t>УХЛЗ</w:t>
            </w:r>
            <w:r w:rsidRPr="00727A42">
              <w:rPr>
                <w:spacing w:val="-4"/>
                <w:sz w:val="20"/>
              </w:rPr>
              <w:t xml:space="preserve"> </w:t>
            </w:r>
            <w:r w:rsidRPr="00727A42">
              <w:rPr>
                <w:sz w:val="20"/>
              </w:rPr>
              <w:t>(IP54)</w:t>
            </w:r>
            <w:r w:rsidRPr="00727A42">
              <w:rPr>
                <w:spacing w:val="-5"/>
                <w:sz w:val="20"/>
              </w:rPr>
              <w:t xml:space="preserve"> </w:t>
            </w:r>
            <w:r w:rsidRPr="00727A42">
              <w:rPr>
                <w:spacing w:val="-2"/>
                <w:sz w:val="20"/>
              </w:rPr>
              <w:t>620*310*120</w:t>
            </w:r>
          </w:p>
        </w:tc>
        <w:tc>
          <w:tcPr>
            <w:tcW w:w="992" w:type="dxa"/>
            <w:tcBorders>
              <w:top w:val="single" w:sz="4" w:space="0" w:color="000000"/>
              <w:bottom w:val="single" w:sz="4" w:space="0" w:color="000000"/>
            </w:tcBorders>
          </w:tcPr>
          <w:p w14:paraId="2DB22830" w14:textId="77777777" w:rsidR="003073A8" w:rsidRPr="00727A42" w:rsidRDefault="003073A8" w:rsidP="009F3DA8">
            <w:pPr>
              <w:spacing w:line="210" w:lineRule="exact"/>
              <w:ind w:left="106"/>
              <w:rPr>
                <w:spacing w:val="-5"/>
                <w:sz w:val="20"/>
              </w:rPr>
            </w:pPr>
            <w:r w:rsidRPr="00727A42">
              <w:rPr>
                <w:spacing w:val="-5"/>
                <w:sz w:val="20"/>
              </w:rPr>
              <w:t>buc</w:t>
            </w:r>
          </w:p>
        </w:tc>
        <w:tc>
          <w:tcPr>
            <w:tcW w:w="1418" w:type="dxa"/>
            <w:tcBorders>
              <w:top w:val="single" w:sz="4" w:space="0" w:color="000000"/>
              <w:bottom w:val="single" w:sz="4" w:space="0" w:color="000000"/>
            </w:tcBorders>
          </w:tcPr>
          <w:p w14:paraId="26BC8EC8" w14:textId="77777777" w:rsidR="003073A8" w:rsidRPr="00727A42" w:rsidRDefault="003073A8" w:rsidP="009F3DA8">
            <w:pPr>
              <w:spacing w:line="210" w:lineRule="exact"/>
              <w:ind w:left="109"/>
              <w:rPr>
                <w:spacing w:val="-2"/>
                <w:sz w:val="20"/>
              </w:rPr>
            </w:pPr>
            <w:r w:rsidRPr="00727A42">
              <w:rPr>
                <w:spacing w:val="-2"/>
                <w:sz w:val="20"/>
              </w:rPr>
              <w:t>1,00</w:t>
            </w:r>
          </w:p>
        </w:tc>
      </w:tr>
      <w:tr w:rsidR="003073A8" w:rsidRPr="00727A42" w14:paraId="23AEA3D9" w14:textId="77777777" w:rsidTr="009F3DA8">
        <w:trPr>
          <w:trHeight w:val="506"/>
        </w:trPr>
        <w:tc>
          <w:tcPr>
            <w:tcW w:w="709" w:type="dxa"/>
            <w:tcBorders>
              <w:top w:val="single" w:sz="4" w:space="0" w:color="000000"/>
              <w:bottom w:val="single" w:sz="4" w:space="0" w:color="000000"/>
            </w:tcBorders>
          </w:tcPr>
          <w:p w14:paraId="6517C92E" w14:textId="77777777" w:rsidR="003073A8" w:rsidRPr="00727A42" w:rsidRDefault="003073A8" w:rsidP="009F3DA8">
            <w:pPr>
              <w:spacing w:line="275" w:lineRule="exact"/>
              <w:ind w:left="107"/>
              <w:rPr>
                <w:spacing w:val="-5"/>
              </w:rPr>
            </w:pPr>
            <w:r w:rsidRPr="00727A42">
              <w:rPr>
                <w:spacing w:val="-5"/>
              </w:rPr>
              <w:t>60</w:t>
            </w:r>
          </w:p>
        </w:tc>
        <w:tc>
          <w:tcPr>
            <w:tcW w:w="1276" w:type="dxa"/>
            <w:tcBorders>
              <w:top w:val="single" w:sz="4" w:space="0" w:color="000000"/>
              <w:bottom w:val="single" w:sz="4" w:space="0" w:color="000000"/>
            </w:tcBorders>
          </w:tcPr>
          <w:p w14:paraId="5C8DC7D2"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4637A286" w14:textId="77777777" w:rsidR="003073A8" w:rsidRPr="00727A42" w:rsidRDefault="003073A8" w:rsidP="009F3DA8">
            <w:pPr>
              <w:ind w:left="108"/>
              <w:rPr>
                <w:sz w:val="20"/>
              </w:rPr>
            </w:pPr>
            <w:r w:rsidRPr="00727A42">
              <w:rPr>
                <w:sz w:val="20"/>
              </w:rPr>
              <w:t>-</w:t>
            </w:r>
            <w:r w:rsidRPr="00727A42">
              <w:rPr>
                <w:spacing w:val="-5"/>
                <w:sz w:val="20"/>
              </w:rPr>
              <w:t xml:space="preserve"> </w:t>
            </w:r>
            <w:r w:rsidRPr="00727A42">
              <w:rPr>
                <w:sz w:val="20"/>
              </w:rPr>
              <w:t>Intrerupator</w:t>
            </w:r>
            <w:r w:rsidRPr="00727A42">
              <w:rPr>
                <w:spacing w:val="-7"/>
                <w:sz w:val="20"/>
              </w:rPr>
              <w:t xml:space="preserve"> </w:t>
            </w:r>
            <w:r w:rsidRPr="00727A42">
              <w:rPr>
                <w:sz w:val="20"/>
              </w:rPr>
              <w:t>ВН-</w:t>
            </w:r>
            <w:r w:rsidRPr="00727A42">
              <w:rPr>
                <w:spacing w:val="-2"/>
                <w:sz w:val="20"/>
              </w:rPr>
              <w:t>32/3р/100А</w:t>
            </w:r>
          </w:p>
        </w:tc>
        <w:tc>
          <w:tcPr>
            <w:tcW w:w="992" w:type="dxa"/>
            <w:tcBorders>
              <w:top w:val="single" w:sz="4" w:space="0" w:color="000000"/>
              <w:bottom w:val="single" w:sz="4" w:space="0" w:color="000000"/>
            </w:tcBorders>
          </w:tcPr>
          <w:p w14:paraId="5F62C359" w14:textId="77777777" w:rsidR="003073A8" w:rsidRPr="00727A42" w:rsidRDefault="003073A8" w:rsidP="009F3DA8">
            <w:pPr>
              <w:spacing w:before="114"/>
              <w:ind w:right="587"/>
              <w:jc w:val="center"/>
              <w:rPr>
                <w:spacing w:val="-5"/>
              </w:rPr>
            </w:pPr>
            <w:r w:rsidRPr="00727A42">
              <w:rPr>
                <w:spacing w:val="-5"/>
              </w:rPr>
              <w:t>buc</w:t>
            </w:r>
          </w:p>
        </w:tc>
        <w:tc>
          <w:tcPr>
            <w:tcW w:w="1418" w:type="dxa"/>
            <w:tcBorders>
              <w:top w:val="single" w:sz="4" w:space="0" w:color="000000"/>
              <w:bottom w:val="single" w:sz="4" w:space="0" w:color="000000"/>
            </w:tcBorders>
          </w:tcPr>
          <w:p w14:paraId="6AED10E9" w14:textId="77777777" w:rsidR="003073A8" w:rsidRPr="00727A42" w:rsidRDefault="003073A8" w:rsidP="009F3DA8">
            <w:pPr>
              <w:spacing w:before="114"/>
              <w:ind w:right="587"/>
              <w:jc w:val="right"/>
              <w:rPr>
                <w:spacing w:val="-5"/>
              </w:rPr>
            </w:pPr>
            <w:r w:rsidRPr="00727A42">
              <w:rPr>
                <w:spacing w:val="-5"/>
              </w:rPr>
              <w:t>1,00</w:t>
            </w:r>
          </w:p>
        </w:tc>
      </w:tr>
      <w:tr w:rsidR="003073A8" w:rsidRPr="00727A42" w14:paraId="0B26C86D" w14:textId="77777777" w:rsidTr="009F3DA8">
        <w:trPr>
          <w:trHeight w:val="366"/>
        </w:trPr>
        <w:tc>
          <w:tcPr>
            <w:tcW w:w="709" w:type="dxa"/>
            <w:tcBorders>
              <w:top w:val="single" w:sz="4" w:space="0" w:color="000000"/>
              <w:bottom w:val="single" w:sz="4" w:space="0" w:color="000000"/>
            </w:tcBorders>
          </w:tcPr>
          <w:p w14:paraId="7DD07034"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406D79D2" w14:textId="77777777" w:rsidR="003073A8" w:rsidRPr="00727A42" w:rsidRDefault="003073A8" w:rsidP="009F3DA8">
            <w:pPr>
              <w:spacing w:line="182" w:lineRule="exact"/>
              <w:ind w:left="420" w:right="191" w:hanging="212"/>
              <w:rPr>
                <w:sz w:val="16"/>
              </w:rPr>
            </w:pPr>
            <w:r w:rsidRPr="00727A42">
              <w:rPr>
                <w:sz w:val="16"/>
              </w:rPr>
              <w:t>-</w:t>
            </w:r>
            <w:r w:rsidRPr="00727A42">
              <w:rPr>
                <w:spacing w:val="-10"/>
                <w:sz w:val="16"/>
              </w:rPr>
              <w:t xml:space="preserve"> </w:t>
            </w:r>
            <w:r w:rsidRPr="00727A42">
              <w:rPr>
                <w:sz w:val="16"/>
              </w:rPr>
              <w:t>Intrerupator</w:t>
            </w:r>
            <w:r w:rsidRPr="00727A42">
              <w:rPr>
                <w:spacing w:val="40"/>
                <w:sz w:val="16"/>
              </w:rPr>
              <w:t xml:space="preserve"> </w:t>
            </w:r>
            <w:r w:rsidRPr="00727A42">
              <w:rPr>
                <w:spacing w:val="-2"/>
                <w:sz w:val="16"/>
              </w:rPr>
              <w:t>ВН-32</w:t>
            </w:r>
          </w:p>
        </w:tc>
        <w:tc>
          <w:tcPr>
            <w:tcW w:w="5954" w:type="dxa"/>
            <w:tcBorders>
              <w:top w:val="single" w:sz="4" w:space="0" w:color="000000"/>
              <w:bottom w:val="single" w:sz="4" w:space="0" w:color="000000"/>
            </w:tcBorders>
          </w:tcPr>
          <w:p w14:paraId="42E73BBD" w14:textId="77777777" w:rsidR="003073A8" w:rsidRPr="00727A42" w:rsidRDefault="003073A8" w:rsidP="009F3DA8">
            <w:pPr>
              <w:ind w:left="108"/>
              <w:rPr>
                <w:sz w:val="20"/>
              </w:rPr>
            </w:pPr>
            <w:r w:rsidRPr="00727A42">
              <w:rPr>
                <w:sz w:val="20"/>
              </w:rPr>
              <w:t>-</w:t>
            </w:r>
            <w:r w:rsidRPr="00727A42">
              <w:rPr>
                <w:spacing w:val="-5"/>
                <w:sz w:val="20"/>
              </w:rPr>
              <w:t xml:space="preserve"> </w:t>
            </w:r>
            <w:r w:rsidRPr="00727A42">
              <w:rPr>
                <w:sz w:val="20"/>
              </w:rPr>
              <w:t>Intrerupator</w:t>
            </w:r>
            <w:r w:rsidRPr="00727A42">
              <w:rPr>
                <w:spacing w:val="-7"/>
                <w:sz w:val="20"/>
              </w:rPr>
              <w:t xml:space="preserve"> </w:t>
            </w:r>
            <w:r w:rsidRPr="00727A42">
              <w:rPr>
                <w:sz w:val="20"/>
              </w:rPr>
              <w:t>ВН-</w:t>
            </w:r>
            <w:r w:rsidRPr="00727A42">
              <w:rPr>
                <w:spacing w:val="-2"/>
                <w:sz w:val="20"/>
              </w:rPr>
              <w:t>32/3р/100А</w:t>
            </w:r>
          </w:p>
        </w:tc>
        <w:tc>
          <w:tcPr>
            <w:tcW w:w="992" w:type="dxa"/>
            <w:tcBorders>
              <w:top w:val="single" w:sz="4" w:space="0" w:color="000000"/>
              <w:bottom w:val="single" w:sz="4" w:space="0" w:color="000000"/>
            </w:tcBorders>
          </w:tcPr>
          <w:p w14:paraId="3BEBA251" w14:textId="77777777" w:rsidR="003073A8" w:rsidRPr="00727A42" w:rsidRDefault="003073A8" w:rsidP="009F3DA8">
            <w:pPr>
              <w:spacing w:before="70"/>
              <w:ind w:left="106"/>
              <w:jc w:val="center"/>
              <w:rPr>
                <w:spacing w:val="-5"/>
                <w:sz w:val="20"/>
                <w:szCs w:val="20"/>
              </w:rPr>
            </w:pPr>
            <w:r w:rsidRPr="00727A42">
              <w:rPr>
                <w:spacing w:val="-5"/>
                <w:sz w:val="20"/>
                <w:szCs w:val="20"/>
              </w:rPr>
              <w:t>buc</w:t>
            </w:r>
          </w:p>
        </w:tc>
        <w:tc>
          <w:tcPr>
            <w:tcW w:w="1418" w:type="dxa"/>
            <w:tcBorders>
              <w:top w:val="single" w:sz="4" w:space="0" w:color="000000"/>
              <w:bottom w:val="single" w:sz="4" w:space="0" w:color="000000"/>
            </w:tcBorders>
          </w:tcPr>
          <w:p w14:paraId="59BEE367" w14:textId="77777777" w:rsidR="003073A8" w:rsidRPr="00727A42" w:rsidRDefault="003073A8" w:rsidP="009F3DA8">
            <w:pPr>
              <w:spacing w:before="70"/>
              <w:ind w:left="106"/>
              <w:rPr>
                <w:spacing w:val="-5"/>
                <w:sz w:val="20"/>
              </w:rPr>
            </w:pPr>
            <w:r w:rsidRPr="00727A42">
              <w:rPr>
                <w:spacing w:val="-5"/>
                <w:sz w:val="20"/>
              </w:rPr>
              <w:t>1,00</w:t>
            </w:r>
          </w:p>
        </w:tc>
      </w:tr>
      <w:tr w:rsidR="003073A8" w:rsidRPr="00727A42" w14:paraId="20F13F9B" w14:textId="77777777" w:rsidTr="009F3DA8">
        <w:trPr>
          <w:trHeight w:val="506"/>
        </w:trPr>
        <w:tc>
          <w:tcPr>
            <w:tcW w:w="709" w:type="dxa"/>
            <w:tcBorders>
              <w:top w:val="single" w:sz="4" w:space="0" w:color="000000"/>
              <w:bottom w:val="single" w:sz="4" w:space="0" w:color="000000"/>
            </w:tcBorders>
          </w:tcPr>
          <w:p w14:paraId="69E3C78D" w14:textId="77777777" w:rsidR="003073A8" w:rsidRPr="00727A42" w:rsidRDefault="003073A8" w:rsidP="009F3DA8">
            <w:pPr>
              <w:spacing w:line="275" w:lineRule="exact"/>
              <w:ind w:left="107"/>
              <w:rPr>
                <w:spacing w:val="-5"/>
              </w:rPr>
            </w:pPr>
            <w:r w:rsidRPr="00727A42">
              <w:rPr>
                <w:spacing w:val="-5"/>
              </w:rPr>
              <w:t>61</w:t>
            </w:r>
          </w:p>
        </w:tc>
        <w:tc>
          <w:tcPr>
            <w:tcW w:w="1276" w:type="dxa"/>
            <w:tcBorders>
              <w:top w:val="single" w:sz="4" w:space="0" w:color="000000"/>
              <w:bottom w:val="single" w:sz="4" w:space="0" w:color="000000"/>
            </w:tcBorders>
          </w:tcPr>
          <w:p w14:paraId="626B50C6"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4A06B2FE" w14:textId="77777777" w:rsidR="003073A8" w:rsidRPr="00727A42" w:rsidRDefault="003073A8" w:rsidP="009F3DA8">
            <w:pPr>
              <w:ind w:left="108"/>
              <w:rPr>
                <w:sz w:val="20"/>
              </w:rPr>
            </w:pPr>
            <w:r w:rsidRPr="00727A42">
              <w:rPr>
                <w:sz w:val="20"/>
              </w:rPr>
              <w:t>-</w:t>
            </w:r>
            <w:r w:rsidRPr="00727A42">
              <w:rPr>
                <w:spacing w:val="-5"/>
                <w:sz w:val="20"/>
              </w:rPr>
              <w:t xml:space="preserve"> </w:t>
            </w:r>
            <w:r w:rsidRPr="00727A42">
              <w:rPr>
                <w:sz w:val="20"/>
              </w:rPr>
              <w:t>Intrerupator</w:t>
            </w:r>
            <w:r w:rsidRPr="00727A42">
              <w:rPr>
                <w:spacing w:val="-7"/>
                <w:sz w:val="20"/>
              </w:rPr>
              <w:t xml:space="preserve"> </w:t>
            </w:r>
            <w:r w:rsidRPr="00727A42">
              <w:rPr>
                <w:sz w:val="20"/>
              </w:rPr>
              <w:t>automat</w:t>
            </w:r>
            <w:r w:rsidRPr="00727A42">
              <w:rPr>
                <w:spacing w:val="-2"/>
                <w:sz w:val="20"/>
              </w:rPr>
              <w:t xml:space="preserve"> </w:t>
            </w:r>
            <w:r w:rsidRPr="00727A42">
              <w:rPr>
                <w:sz w:val="20"/>
              </w:rPr>
              <w:t>ВА47-29</w:t>
            </w:r>
            <w:r w:rsidRPr="00727A42">
              <w:rPr>
                <w:spacing w:val="-5"/>
                <w:sz w:val="20"/>
              </w:rPr>
              <w:t xml:space="preserve"> </w:t>
            </w:r>
            <w:r w:rsidRPr="00727A42">
              <w:rPr>
                <w:spacing w:val="-2"/>
                <w:sz w:val="20"/>
              </w:rPr>
              <w:t>/1р/B/10А</w:t>
            </w:r>
          </w:p>
        </w:tc>
        <w:tc>
          <w:tcPr>
            <w:tcW w:w="992" w:type="dxa"/>
            <w:tcBorders>
              <w:top w:val="single" w:sz="4" w:space="0" w:color="000000"/>
              <w:bottom w:val="single" w:sz="4" w:space="0" w:color="000000"/>
            </w:tcBorders>
          </w:tcPr>
          <w:p w14:paraId="7E0D85CC" w14:textId="77777777" w:rsidR="003073A8" w:rsidRPr="00727A42" w:rsidRDefault="003073A8" w:rsidP="009F3DA8">
            <w:pPr>
              <w:spacing w:before="114"/>
              <w:ind w:right="587"/>
              <w:jc w:val="center"/>
              <w:rPr>
                <w:spacing w:val="-5"/>
              </w:rPr>
            </w:pPr>
            <w:r w:rsidRPr="00727A42">
              <w:rPr>
                <w:spacing w:val="-5"/>
              </w:rPr>
              <w:t>buc</w:t>
            </w:r>
          </w:p>
        </w:tc>
        <w:tc>
          <w:tcPr>
            <w:tcW w:w="1418" w:type="dxa"/>
            <w:tcBorders>
              <w:top w:val="single" w:sz="4" w:space="0" w:color="000000"/>
              <w:bottom w:val="single" w:sz="4" w:space="0" w:color="000000"/>
            </w:tcBorders>
          </w:tcPr>
          <w:p w14:paraId="67D2E6E8" w14:textId="77777777" w:rsidR="003073A8" w:rsidRPr="00727A42" w:rsidRDefault="003073A8" w:rsidP="009F3DA8">
            <w:pPr>
              <w:spacing w:before="114"/>
              <w:ind w:right="587"/>
              <w:jc w:val="right"/>
              <w:rPr>
                <w:spacing w:val="-5"/>
              </w:rPr>
            </w:pPr>
            <w:r w:rsidRPr="00727A42">
              <w:rPr>
                <w:spacing w:val="-5"/>
              </w:rPr>
              <w:t>4,00</w:t>
            </w:r>
          </w:p>
        </w:tc>
      </w:tr>
      <w:tr w:rsidR="003073A8" w:rsidRPr="00727A42" w14:paraId="7867AF6E" w14:textId="77777777" w:rsidTr="009F3DA8">
        <w:trPr>
          <w:trHeight w:val="230"/>
        </w:trPr>
        <w:tc>
          <w:tcPr>
            <w:tcW w:w="709" w:type="dxa"/>
            <w:tcBorders>
              <w:top w:val="single" w:sz="4" w:space="0" w:color="000000"/>
              <w:bottom w:val="single" w:sz="4" w:space="0" w:color="000000"/>
            </w:tcBorders>
          </w:tcPr>
          <w:p w14:paraId="6221D14F"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46679FC9" w14:textId="77777777" w:rsidR="003073A8" w:rsidRPr="00727A42" w:rsidRDefault="003073A8" w:rsidP="009F3DA8">
            <w:pPr>
              <w:spacing w:before="1"/>
              <w:ind w:left="42" w:right="29"/>
              <w:jc w:val="center"/>
              <w:rPr>
                <w:spacing w:val="-2"/>
                <w:sz w:val="16"/>
              </w:rPr>
            </w:pPr>
            <w:r w:rsidRPr="00727A42">
              <w:rPr>
                <w:spacing w:val="-2"/>
                <w:sz w:val="16"/>
              </w:rPr>
              <w:t>1-intr-</w:t>
            </w:r>
            <w:r w:rsidRPr="00727A42">
              <w:rPr>
                <w:spacing w:val="-5"/>
                <w:sz w:val="16"/>
              </w:rPr>
              <w:t>10</w:t>
            </w:r>
          </w:p>
        </w:tc>
        <w:tc>
          <w:tcPr>
            <w:tcW w:w="5954" w:type="dxa"/>
            <w:tcBorders>
              <w:top w:val="single" w:sz="4" w:space="0" w:color="000000"/>
              <w:bottom w:val="single" w:sz="4" w:space="0" w:color="000000"/>
            </w:tcBorders>
          </w:tcPr>
          <w:p w14:paraId="1069C4EE" w14:textId="77777777" w:rsidR="003073A8" w:rsidRPr="00727A42" w:rsidRDefault="003073A8" w:rsidP="009F3DA8">
            <w:pPr>
              <w:spacing w:line="210" w:lineRule="exact"/>
              <w:ind w:left="108"/>
              <w:rPr>
                <w:sz w:val="20"/>
              </w:rPr>
            </w:pPr>
            <w:r w:rsidRPr="00727A42">
              <w:rPr>
                <w:sz w:val="20"/>
              </w:rPr>
              <w:t>Intrerupator</w:t>
            </w:r>
            <w:r w:rsidRPr="00727A42">
              <w:rPr>
                <w:spacing w:val="-7"/>
                <w:sz w:val="20"/>
              </w:rPr>
              <w:t xml:space="preserve"> </w:t>
            </w:r>
            <w:r w:rsidRPr="00727A42">
              <w:rPr>
                <w:sz w:val="20"/>
              </w:rPr>
              <w:t>automat</w:t>
            </w:r>
            <w:r w:rsidRPr="00727A42">
              <w:rPr>
                <w:spacing w:val="-7"/>
                <w:sz w:val="20"/>
              </w:rPr>
              <w:t xml:space="preserve"> </w:t>
            </w:r>
            <w:r w:rsidRPr="00727A42">
              <w:rPr>
                <w:sz w:val="20"/>
              </w:rPr>
              <w:t>BA47-29</w:t>
            </w:r>
            <w:r w:rsidRPr="00727A42">
              <w:rPr>
                <w:spacing w:val="-8"/>
                <w:sz w:val="20"/>
              </w:rPr>
              <w:t xml:space="preserve"> </w:t>
            </w:r>
            <w:r w:rsidRPr="00727A42">
              <w:rPr>
                <w:spacing w:val="-2"/>
                <w:sz w:val="20"/>
              </w:rPr>
              <w:t>/1P/B/10A</w:t>
            </w:r>
          </w:p>
        </w:tc>
        <w:tc>
          <w:tcPr>
            <w:tcW w:w="992" w:type="dxa"/>
            <w:tcBorders>
              <w:top w:val="single" w:sz="4" w:space="0" w:color="000000"/>
              <w:bottom w:val="single" w:sz="4" w:space="0" w:color="000000"/>
            </w:tcBorders>
          </w:tcPr>
          <w:p w14:paraId="44B488F2" w14:textId="77777777" w:rsidR="003073A8" w:rsidRPr="00727A42" w:rsidRDefault="003073A8" w:rsidP="009F3DA8">
            <w:pPr>
              <w:spacing w:line="210" w:lineRule="exact"/>
              <w:ind w:left="106"/>
              <w:jc w:val="center"/>
              <w:rPr>
                <w:spacing w:val="-5"/>
                <w:sz w:val="20"/>
                <w:szCs w:val="20"/>
              </w:rPr>
            </w:pPr>
            <w:r w:rsidRPr="00727A42">
              <w:rPr>
                <w:spacing w:val="-5"/>
                <w:sz w:val="20"/>
                <w:szCs w:val="20"/>
              </w:rPr>
              <w:t>buc</w:t>
            </w:r>
          </w:p>
        </w:tc>
        <w:tc>
          <w:tcPr>
            <w:tcW w:w="1418" w:type="dxa"/>
            <w:tcBorders>
              <w:top w:val="single" w:sz="4" w:space="0" w:color="000000"/>
              <w:bottom w:val="single" w:sz="4" w:space="0" w:color="000000"/>
            </w:tcBorders>
          </w:tcPr>
          <w:p w14:paraId="5CF68561" w14:textId="77777777" w:rsidR="003073A8" w:rsidRPr="00727A42" w:rsidRDefault="003073A8" w:rsidP="009F3DA8">
            <w:pPr>
              <w:spacing w:line="210" w:lineRule="exact"/>
              <w:ind w:left="106"/>
              <w:rPr>
                <w:spacing w:val="-5"/>
                <w:sz w:val="20"/>
              </w:rPr>
            </w:pPr>
            <w:r w:rsidRPr="00727A42">
              <w:rPr>
                <w:spacing w:val="-5"/>
                <w:sz w:val="20"/>
              </w:rPr>
              <w:t>4,00</w:t>
            </w:r>
          </w:p>
        </w:tc>
      </w:tr>
      <w:tr w:rsidR="003073A8" w:rsidRPr="00727A42" w14:paraId="3C2E288E" w14:textId="77777777" w:rsidTr="009F3DA8">
        <w:trPr>
          <w:trHeight w:val="506"/>
        </w:trPr>
        <w:tc>
          <w:tcPr>
            <w:tcW w:w="709" w:type="dxa"/>
            <w:tcBorders>
              <w:top w:val="single" w:sz="4" w:space="0" w:color="000000"/>
              <w:bottom w:val="single" w:sz="4" w:space="0" w:color="000000"/>
            </w:tcBorders>
          </w:tcPr>
          <w:p w14:paraId="3CC1FCF5" w14:textId="77777777" w:rsidR="003073A8" w:rsidRPr="00727A42" w:rsidRDefault="003073A8" w:rsidP="009F3DA8">
            <w:pPr>
              <w:spacing w:line="275" w:lineRule="exact"/>
              <w:ind w:left="107"/>
              <w:rPr>
                <w:spacing w:val="-5"/>
              </w:rPr>
            </w:pPr>
            <w:r w:rsidRPr="00727A42">
              <w:rPr>
                <w:spacing w:val="-5"/>
              </w:rPr>
              <w:t>62</w:t>
            </w:r>
          </w:p>
        </w:tc>
        <w:tc>
          <w:tcPr>
            <w:tcW w:w="1276" w:type="dxa"/>
            <w:tcBorders>
              <w:top w:val="single" w:sz="4" w:space="0" w:color="000000"/>
              <w:bottom w:val="single" w:sz="4" w:space="0" w:color="000000"/>
            </w:tcBorders>
          </w:tcPr>
          <w:p w14:paraId="79120F5A"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44E3F36B" w14:textId="77777777" w:rsidR="003073A8" w:rsidRPr="00727A42" w:rsidRDefault="003073A8" w:rsidP="009F3DA8">
            <w:pPr>
              <w:ind w:left="108"/>
              <w:rPr>
                <w:sz w:val="20"/>
              </w:rPr>
            </w:pPr>
            <w:r w:rsidRPr="00727A42">
              <w:rPr>
                <w:sz w:val="20"/>
              </w:rPr>
              <w:t>-</w:t>
            </w:r>
            <w:r w:rsidRPr="00727A42">
              <w:rPr>
                <w:spacing w:val="-6"/>
                <w:sz w:val="20"/>
              </w:rPr>
              <w:t xml:space="preserve"> </w:t>
            </w:r>
            <w:r w:rsidRPr="00727A42">
              <w:rPr>
                <w:sz w:val="20"/>
              </w:rPr>
              <w:t>Intrerupator</w:t>
            </w:r>
            <w:r w:rsidRPr="00727A42">
              <w:rPr>
                <w:spacing w:val="-9"/>
                <w:sz w:val="20"/>
              </w:rPr>
              <w:t xml:space="preserve"> </w:t>
            </w:r>
            <w:r w:rsidRPr="00727A42">
              <w:rPr>
                <w:sz w:val="20"/>
              </w:rPr>
              <w:t>automat</w:t>
            </w:r>
            <w:r w:rsidRPr="00727A42">
              <w:rPr>
                <w:spacing w:val="-6"/>
                <w:sz w:val="20"/>
              </w:rPr>
              <w:t xml:space="preserve"> </w:t>
            </w:r>
            <w:r w:rsidRPr="00727A42">
              <w:rPr>
                <w:sz w:val="20"/>
              </w:rPr>
              <w:t>AВДТ-</w:t>
            </w:r>
            <w:r w:rsidRPr="00727A42">
              <w:rPr>
                <w:spacing w:val="-2"/>
                <w:sz w:val="20"/>
              </w:rPr>
              <w:t>32/С/16A/30mA</w:t>
            </w:r>
          </w:p>
        </w:tc>
        <w:tc>
          <w:tcPr>
            <w:tcW w:w="992" w:type="dxa"/>
            <w:tcBorders>
              <w:top w:val="single" w:sz="4" w:space="0" w:color="000000"/>
              <w:bottom w:val="single" w:sz="4" w:space="0" w:color="000000"/>
            </w:tcBorders>
          </w:tcPr>
          <w:p w14:paraId="77FE364C" w14:textId="77777777" w:rsidR="003073A8" w:rsidRPr="00727A42" w:rsidRDefault="003073A8" w:rsidP="009F3DA8">
            <w:pPr>
              <w:spacing w:before="114"/>
              <w:ind w:right="587"/>
              <w:jc w:val="center"/>
              <w:rPr>
                <w:spacing w:val="-5"/>
              </w:rPr>
            </w:pPr>
            <w:r w:rsidRPr="00727A42">
              <w:rPr>
                <w:spacing w:val="-5"/>
              </w:rPr>
              <w:t>buc</w:t>
            </w:r>
          </w:p>
        </w:tc>
        <w:tc>
          <w:tcPr>
            <w:tcW w:w="1418" w:type="dxa"/>
            <w:tcBorders>
              <w:top w:val="single" w:sz="4" w:space="0" w:color="000000"/>
              <w:bottom w:val="single" w:sz="4" w:space="0" w:color="000000"/>
            </w:tcBorders>
          </w:tcPr>
          <w:p w14:paraId="6E75E70F" w14:textId="77777777" w:rsidR="003073A8" w:rsidRPr="00727A42" w:rsidRDefault="003073A8" w:rsidP="009F3DA8">
            <w:pPr>
              <w:spacing w:before="114"/>
              <w:ind w:right="587"/>
              <w:jc w:val="right"/>
              <w:rPr>
                <w:spacing w:val="-5"/>
              </w:rPr>
            </w:pPr>
            <w:r w:rsidRPr="00727A42">
              <w:rPr>
                <w:spacing w:val="-5"/>
              </w:rPr>
              <w:t>2,00</w:t>
            </w:r>
          </w:p>
        </w:tc>
      </w:tr>
      <w:tr w:rsidR="003073A8" w:rsidRPr="00727A42" w14:paraId="60C3EC5B" w14:textId="77777777" w:rsidTr="009F3DA8">
        <w:trPr>
          <w:trHeight w:val="369"/>
        </w:trPr>
        <w:tc>
          <w:tcPr>
            <w:tcW w:w="709" w:type="dxa"/>
            <w:tcBorders>
              <w:top w:val="single" w:sz="4" w:space="0" w:color="000000"/>
              <w:bottom w:val="single" w:sz="4" w:space="0" w:color="000000"/>
            </w:tcBorders>
          </w:tcPr>
          <w:p w14:paraId="51D69E09"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31799FEE" w14:textId="77777777" w:rsidR="003073A8" w:rsidRPr="00727A42" w:rsidRDefault="003073A8" w:rsidP="009F3DA8">
            <w:pPr>
              <w:widowControl w:val="0"/>
              <w:autoSpaceDE w:val="0"/>
              <w:autoSpaceDN w:val="0"/>
              <w:spacing w:before="1"/>
              <w:ind w:left="46" w:right="29"/>
              <w:jc w:val="center"/>
              <w:rPr>
                <w:sz w:val="16"/>
              </w:rPr>
            </w:pPr>
            <w:r w:rsidRPr="00727A42">
              <w:rPr>
                <w:spacing w:val="-2"/>
                <w:sz w:val="16"/>
                <w:szCs w:val="22"/>
              </w:rPr>
              <w:t>AВДТ-33/С/16</w:t>
            </w:r>
          </w:p>
          <w:p w14:paraId="21F92D14" w14:textId="77777777" w:rsidR="003073A8" w:rsidRPr="00727A42" w:rsidRDefault="003073A8" w:rsidP="009F3DA8">
            <w:pPr>
              <w:spacing w:before="1"/>
              <w:ind w:left="46" w:right="29"/>
              <w:jc w:val="center"/>
              <w:rPr>
                <w:spacing w:val="-2"/>
                <w:sz w:val="16"/>
              </w:rPr>
            </w:pPr>
            <w:r w:rsidRPr="00727A42">
              <w:rPr>
                <w:spacing w:val="-2"/>
                <w:sz w:val="16"/>
              </w:rPr>
              <w:t>A/30mA</w:t>
            </w:r>
          </w:p>
        </w:tc>
        <w:tc>
          <w:tcPr>
            <w:tcW w:w="5954" w:type="dxa"/>
            <w:tcBorders>
              <w:top w:val="single" w:sz="4" w:space="0" w:color="000000"/>
              <w:bottom w:val="single" w:sz="4" w:space="0" w:color="000000"/>
            </w:tcBorders>
          </w:tcPr>
          <w:p w14:paraId="6F4313E8" w14:textId="77777777" w:rsidR="003073A8" w:rsidRPr="00727A42" w:rsidRDefault="003073A8" w:rsidP="009F3DA8">
            <w:pPr>
              <w:ind w:left="108"/>
              <w:rPr>
                <w:sz w:val="20"/>
              </w:rPr>
            </w:pPr>
            <w:r w:rsidRPr="00727A42">
              <w:rPr>
                <w:sz w:val="20"/>
              </w:rPr>
              <w:t>-</w:t>
            </w:r>
            <w:r w:rsidRPr="00727A42">
              <w:rPr>
                <w:spacing w:val="-6"/>
                <w:sz w:val="20"/>
              </w:rPr>
              <w:t xml:space="preserve"> </w:t>
            </w:r>
            <w:r w:rsidRPr="00727A42">
              <w:rPr>
                <w:sz w:val="20"/>
              </w:rPr>
              <w:t>Intrerupator</w:t>
            </w:r>
            <w:r w:rsidRPr="00727A42">
              <w:rPr>
                <w:spacing w:val="-9"/>
                <w:sz w:val="20"/>
              </w:rPr>
              <w:t xml:space="preserve"> </w:t>
            </w:r>
            <w:r w:rsidRPr="00727A42">
              <w:rPr>
                <w:sz w:val="20"/>
              </w:rPr>
              <w:t>automat</w:t>
            </w:r>
            <w:r w:rsidRPr="00727A42">
              <w:rPr>
                <w:spacing w:val="-6"/>
                <w:sz w:val="20"/>
              </w:rPr>
              <w:t xml:space="preserve"> </w:t>
            </w:r>
            <w:r w:rsidRPr="00727A42">
              <w:rPr>
                <w:sz w:val="20"/>
              </w:rPr>
              <w:t>AВДТ-</w:t>
            </w:r>
            <w:r w:rsidRPr="00727A42">
              <w:rPr>
                <w:spacing w:val="-2"/>
                <w:sz w:val="20"/>
              </w:rPr>
              <w:t>32/С/16A/30mA</w:t>
            </w:r>
          </w:p>
        </w:tc>
        <w:tc>
          <w:tcPr>
            <w:tcW w:w="992" w:type="dxa"/>
            <w:tcBorders>
              <w:top w:val="single" w:sz="4" w:space="0" w:color="000000"/>
              <w:bottom w:val="single" w:sz="4" w:space="0" w:color="000000"/>
            </w:tcBorders>
          </w:tcPr>
          <w:p w14:paraId="7B5F9B98" w14:textId="77777777" w:rsidR="003073A8" w:rsidRPr="00727A42" w:rsidRDefault="003073A8" w:rsidP="009F3DA8">
            <w:pPr>
              <w:spacing w:before="70"/>
              <w:ind w:left="106"/>
              <w:jc w:val="center"/>
              <w:rPr>
                <w:spacing w:val="-5"/>
                <w:sz w:val="20"/>
                <w:szCs w:val="20"/>
              </w:rPr>
            </w:pPr>
            <w:r w:rsidRPr="00727A42">
              <w:rPr>
                <w:spacing w:val="-5"/>
                <w:sz w:val="20"/>
                <w:szCs w:val="20"/>
              </w:rPr>
              <w:t>buc</w:t>
            </w:r>
          </w:p>
        </w:tc>
        <w:tc>
          <w:tcPr>
            <w:tcW w:w="1418" w:type="dxa"/>
            <w:tcBorders>
              <w:top w:val="single" w:sz="4" w:space="0" w:color="000000"/>
              <w:bottom w:val="single" w:sz="4" w:space="0" w:color="000000"/>
            </w:tcBorders>
          </w:tcPr>
          <w:p w14:paraId="1DE12137" w14:textId="77777777" w:rsidR="003073A8" w:rsidRPr="00727A42" w:rsidRDefault="003073A8" w:rsidP="009F3DA8">
            <w:pPr>
              <w:spacing w:before="70"/>
              <w:ind w:left="106"/>
              <w:rPr>
                <w:spacing w:val="-5"/>
                <w:sz w:val="20"/>
              </w:rPr>
            </w:pPr>
            <w:r w:rsidRPr="00727A42">
              <w:rPr>
                <w:spacing w:val="-5"/>
                <w:sz w:val="20"/>
              </w:rPr>
              <w:t>2,00</w:t>
            </w:r>
          </w:p>
        </w:tc>
      </w:tr>
      <w:tr w:rsidR="003073A8" w:rsidRPr="00727A42" w14:paraId="793B3D37" w14:textId="77777777" w:rsidTr="009F3DA8">
        <w:trPr>
          <w:trHeight w:val="235"/>
        </w:trPr>
        <w:tc>
          <w:tcPr>
            <w:tcW w:w="709" w:type="dxa"/>
            <w:tcBorders>
              <w:top w:val="single" w:sz="4" w:space="0" w:color="000000"/>
              <w:bottom w:val="single" w:sz="4" w:space="0" w:color="000000"/>
            </w:tcBorders>
          </w:tcPr>
          <w:p w14:paraId="574F53CC" w14:textId="77777777" w:rsidR="003073A8" w:rsidRPr="00727A42" w:rsidRDefault="003073A8" w:rsidP="009F3DA8">
            <w:pPr>
              <w:spacing w:line="275" w:lineRule="exact"/>
              <w:ind w:left="107"/>
              <w:rPr>
                <w:spacing w:val="-5"/>
              </w:rPr>
            </w:pPr>
            <w:r w:rsidRPr="00727A42">
              <w:rPr>
                <w:spacing w:val="-5"/>
              </w:rPr>
              <w:t>63</w:t>
            </w:r>
          </w:p>
        </w:tc>
        <w:tc>
          <w:tcPr>
            <w:tcW w:w="1276" w:type="dxa"/>
            <w:tcBorders>
              <w:top w:val="single" w:sz="4" w:space="0" w:color="000000"/>
              <w:bottom w:val="single" w:sz="4" w:space="0" w:color="000000"/>
            </w:tcBorders>
          </w:tcPr>
          <w:p w14:paraId="194E92CD"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76628634" w14:textId="77777777" w:rsidR="003073A8" w:rsidRPr="00727A42" w:rsidRDefault="003073A8" w:rsidP="009F3DA8">
            <w:pPr>
              <w:ind w:left="108"/>
              <w:rPr>
                <w:sz w:val="20"/>
              </w:rPr>
            </w:pPr>
            <w:r w:rsidRPr="00727A42">
              <w:rPr>
                <w:sz w:val="20"/>
              </w:rPr>
              <w:t>-</w:t>
            </w:r>
            <w:r w:rsidRPr="00727A42">
              <w:rPr>
                <w:spacing w:val="-6"/>
                <w:sz w:val="20"/>
              </w:rPr>
              <w:t xml:space="preserve"> </w:t>
            </w:r>
            <w:r w:rsidRPr="00727A42">
              <w:rPr>
                <w:sz w:val="20"/>
              </w:rPr>
              <w:t>Intrerupator</w:t>
            </w:r>
            <w:r w:rsidRPr="00727A42">
              <w:rPr>
                <w:spacing w:val="-9"/>
                <w:sz w:val="20"/>
              </w:rPr>
              <w:t xml:space="preserve"> </w:t>
            </w:r>
            <w:r w:rsidRPr="00727A42">
              <w:rPr>
                <w:sz w:val="20"/>
              </w:rPr>
              <w:t>automat</w:t>
            </w:r>
            <w:r w:rsidRPr="00727A42">
              <w:rPr>
                <w:spacing w:val="-6"/>
                <w:sz w:val="20"/>
              </w:rPr>
              <w:t xml:space="preserve"> </w:t>
            </w:r>
            <w:r w:rsidRPr="00727A42">
              <w:rPr>
                <w:sz w:val="20"/>
              </w:rPr>
              <w:t>AВДТ-</w:t>
            </w:r>
            <w:r w:rsidRPr="00727A42">
              <w:rPr>
                <w:spacing w:val="-2"/>
                <w:sz w:val="20"/>
              </w:rPr>
              <w:t>34/С/16A/30mA</w:t>
            </w:r>
          </w:p>
        </w:tc>
        <w:tc>
          <w:tcPr>
            <w:tcW w:w="992" w:type="dxa"/>
            <w:tcBorders>
              <w:top w:val="single" w:sz="4" w:space="0" w:color="000000"/>
              <w:bottom w:val="single" w:sz="4" w:space="0" w:color="000000"/>
            </w:tcBorders>
          </w:tcPr>
          <w:p w14:paraId="3CC380E3" w14:textId="77777777" w:rsidR="003073A8" w:rsidRPr="00727A42" w:rsidRDefault="003073A8" w:rsidP="009F3DA8">
            <w:pPr>
              <w:spacing w:before="114"/>
              <w:ind w:right="587"/>
              <w:jc w:val="center"/>
              <w:rPr>
                <w:spacing w:val="-5"/>
              </w:rPr>
            </w:pPr>
            <w:r w:rsidRPr="00727A42">
              <w:rPr>
                <w:spacing w:val="-5"/>
              </w:rPr>
              <w:t>buc</w:t>
            </w:r>
          </w:p>
        </w:tc>
        <w:tc>
          <w:tcPr>
            <w:tcW w:w="1418" w:type="dxa"/>
            <w:tcBorders>
              <w:top w:val="single" w:sz="4" w:space="0" w:color="000000"/>
              <w:bottom w:val="single" w:sz="4" w:space="0" w:color="000000"/>
            </w:tcBorders>
          </w:tcPr>
          <w:p w14:paraId="33345204" w14:textId="77777777" w:rsidR="003073A8" w:rsidRPr="00727A42" w:rsidRDefault="003073A8" w:rsidP="009F3DA8">
            <w:pPr>
              <w:spacing w:before="114"/>
              <w:ind w:right="587"/>
              <w:jc w:val="right"/>
              <w:rPr>
                <w:spacing w:val="-5"/>
              </w:rPr>
            </w:pPr>
            <w:r w:rsidRPr="00727A42">
              <w:rPr>
                <w:spacing w:val="-5"/>
              </w:rPr>
              <w:t>2,00</w:t>
            </w:r>
          </w:p>
        </w:tc>
      </w:tr>
      <w:tr w:rsidR="003073A8" w:rsidRPr="00727A42" w14:paraId="43A03F48" w14:textId="77777777" w:rsidTr="009F3DA8">
        <w:trPr>
          <w:trHeight w:val="363"/>
        </w:trPr>
        <w:tc>
          <w:tcPr>
            <w:tcW w:w="709" w:type="dxa"/>
            <w:tcBorders>
              <w:top w:val="double" w:sz="6" w:space="0" w:color="000000"/>
              <w:bottom w:val="single" w:sz="4" w:space="0" w:color="000000"/>
            </w:tcBorders>
          </w:tcPr>
          <w:p w14:paraId="70A8580B" w14:textId="77777777" w:rsidR="003073A8" w:rsidRPr="00727A42" w:rsidRDefault="003073A8" w:rsidP="009F3DA8">
            <w:pPr>
              <w:spacing w:line="275" w:lineRule="exact"/>
              <w:ind w:left="107"/>
              <w:rPr>
                <w:spacing w:val="-5"/>
              </w:rPr>
            </w:pPr>
          </w:p>
        </w:tc>
        <w:tc>
          <w:tcPr>
            <w:tcW w:w="1276" w:type="dxa"/>
            <w:tcBorders>
              <w:top w:val="double" w:sz="6" w:space="0" w:color="000000"/>
              <w:bottom w:val="single" w:sz="4" w:space="0" w:color="000000"/>
            </w:tcBorders>
          </w:tcPr>
          <w:p w14:paraId="0546A1F3" w14:textId="77777777" w:rsidR="003073A8" w:rsidRPr="00727A42" w:rsidRDefault="003073A8" w:rsidP="009F3DA8">
            <w:pPr>
              <w:widowControl w:val="0"/>
              <w:autoSpaceDE w:val="0"/>
              <w:autoSpaceDN w:val="0"/>
              <w:spacing w:before="3"/>
              <w:ind w:left="46" w:right="29"/>
              <w:jc w:val="center"/>
              <w:rPr>
                <w:sz w:val="16"/>
              </w:rPr>
            </w:pPr>
            <w:r w:rsidRPr="00727A42">
              <w:rPr>
                <w:spacing w:val="-2"/>
                <w:sz w:val="16"/>
                <w:szCs w:val="22"/>
              </w:rPr>
              <w:t>AВДТ-34/С/16</w:t>
            </w:r>
          </w:p>
          <w:p w14:paraId="01BF95D0" w14:textId="77777777" w:rsidR="003073A8" w:rsidRPr="00727A42" w:rsidRDefault="003073A8" w:rsidP="009F3DA8">
            <w:pPr>
              <w:rPr>
                <w:sz w:val="18"/>
              </w:rPr>
            </w:pPr>
            <w:r w:rsidRPr="00727A42">
              <w:rPr>
                <w:spacing w:val="-2"/>
                <w:sz w:val="16"/>
              </w:rPr>
              <w:t>A/30mA</w:t>
            </w:r>
          </w:p>
        </w:tc>
        <w:tc>
          <w:tcPr>
            <w:tcW w:w="5954" w:type="dxa"/>
            <w:tcBorders>
              <w:top w:val="double" w:sz="6" w:space="0" w:color="000000"/>
              <w:bottom w:val="single" w:sz="4" w:space="0" w:color="000000"/>
            </w:tcBorders>
          </w:tcPr>
          <w:p w14:paraId="2DE2F852" w14:textId="77777777" w:rsidR="003073A8" w:rsidRPr="00727A42" w:rsidRDefault="003073A8" w:rsidP="009F3DA8">
            <w:pPr>
              <w:ind w:left="108"/>
              <w:rPr>
                <w:sz w:val="20"/>
              </w:rPr>
            </w:pPr>
            <w:r w:rsidRPr="00727A42">
              <w:rPr>
                <w:sz w:val="20"/>
              </w:rPr>
              <w:t>-</w:t>
            </w:r>
            <w:r w:rsidRPr="00727A42">
              <w:rPr>
                <w:spacing w:val="-6"/>
                <w:sz w:val="20"/>
              </w:rPr>
              <w:t xml:space="preserve"> </w:t>
            </w:r>
            <w:r w:rsidRPr="00727A42">
              <w:rPr>
                <w:sz w:val="20"/>
              </w:rPr>
              <w:t>Intrerupator</w:t>
            </w:r>
            <w:r w:rsidRPr="00727A42">
              <w:rPr>
                <w:spacing w:val="-9"/>
                <w:sz w:val="20"/>
              </w:rPr>
              <w:t xml:space="preserve"> </w:t>
            </w:r>
            <w:r w:rsidRPr="00727A42">
              <w:rPr>
                <w:sz w:val="20"/>
              </w:rPr>
              <w:t>automat</w:t>
            </w:r>
            <w:r w:rsidRPr="00727A42">
              <w:rPr>
                <w:spacing w:val="-6"/>
                <w:sz w:val="20"/>
              </w:rPr>
              <w:t xml:space="preserve"> </w:t>
            </w:r>
            <w:r w:rsidRPr="00727A42">
              <w:rPr>
                <w:sz w:val="20"/>
              </w:rPr>
              <w:t>AВДТ-</w:t>
            </w:r>
            <w:r w:rsidRPr="00727A42">
              <w:rPr>
                <w:spacing w:val="-2"/>
                <w:sz w:val="20"/>
              </w:rPr>
              <w:t>34/С/16A/30mA</w:t>
            </w:r>
          </w:p>
        </w:tc>
        <w:tc>
          <w:tcPr>
            <w:tcW w:w="992" w:type="dxa"/>
            <w:tcBorders>
              <w:top w:val="double" w:sz="6" w:space="0" w:color="000000"/>
              <w:bottom w:val="single" w:sz="4" w:space="0" w:color="000000"/>
            </w:tcBorders>
          </w:tcPr>
          <w:p w14:paraId="775D3EA0" w14:textId="77777777" w:rsidR="003073A8" w:rsidRPr="00727A42" w:rsidRDefault="003073A8" w:rsidP="009F3DA8">
            <w:pPr>
              <w:spacing w:before="114"/>
              <w:ind w:right="587"/>
              <w:jc w:val="center"/>
              <w:rPr>
                <w:spacing w:val="-5"/>
                <w:sz w:val="16"/>
                <w:szCs w:val="16"/>
              </w:rPr>
            </w:pPr>
            <w:r w:rsidRPr="00727A42">
              <w:rPr>
                <w:spacing w:val="-5"/>
                <w:sz w:val="20"/>
              </w:rPr>
              <w:t>buc</w:t>
            </w:r>
          </w:p>
        </w:tc>
        <w:tc>
          <w:tcPr>
            <w:tcW w:w="1418" w:type="dxa"/>
            <w:tcBorders>
              <w:top w:val="double" w:sz="6" w:space="0" w:color="000000"/>
              <w:bottom w:val="single" w:sz="4" w:space="0" w:color="000000"/>
            </w:tcBorders>
          </w:tcPr>
          <w:p w14:paraId="4F3872FD" w14:textId="77777777" w:rsidR="003073A8" w:rsidRPr="00727A42" w:rsidRDefault="003073A8" w:rsidP="009F3DA8">
            <w:pPr>
              <w:spacing w:before="114"/>
              <w:ind w:right="587"/>
              <w:jc w:val="right"/>
              <w:rPr>
                <w:spacing w:val="-5"/>
              </w:rPr>
            </w:pPr>
            <w:r w:rsidRPr="00727A42">
              <w:rPr>
                <w:spacing w:val="-2"/>
                <w:sz w:val="20"/>
              </w:rPr>
              <w:t>2,000</w:t>
            </w:r>
          </w:p>
        </w:tc>
      </w:tr>
      <w:tr w:rsidR="003073A8" w:rsidRPr="00727A42" w14:paraId="34A7746B" w14:textId="77777777" w:rsidTr="009F3DA8">
        <w:trPr>
          <w:trHeight w:val="349"/>
        </w:trPr>
        <w:tc>
          <w:tcPr>
            <w:tcW w:w="709" w:type="dxa"/>
            <w:tcBorders>
              <w:top w:val="single" w:sz="4" w:space="0" w:color="000000"/>
              <w:bottom w:val="single" w:sz="4" w:space="0" w:color="000000"/>
            </w:tcBorders>
          </w:tcPr>
          <w:p w14:paraId="75A89228" w14:textId="77777777" w:rsidR="003073A8" w:rsidRPr="00727A42" w:rsidRDefault="003073A8" w:rsidP="009F3DA8">
            <w:pPr>
              <w:spacing w:line="275" w:lineRule="exact"/>
              <w:ind w:left="107"/>
              <w:rPr>
                <w:spacing w:val="-5"/>
              </w:rPr>
            </w:pPr>
            <w:r w:rsidRPr="00727A42">
              <w:rPr>
                <w:spacing w:val="-5"/>
              </w:rPr>
              <w:t>64</w:t>
            </w:r>
          </w:p>
        </w:tc>
        <w:tc>
          <w:tcPr>
            <w:tcW w:w="1276" w:type="dxa"/>
            <w:tcBorders>
              <w:top w:val="single" w:sz="4" w:space="0" w:color="000000"/>
              <w:bottom w:val="single" w:sz="4" w:space="0" w:color="000000"/>
            </w:tcBorders>
          </w:tcPr>
          <w:p w14:paraId="5EFC030A"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050D6FE0" w14:textId="77777777" w:rsidR="003073A8" w:rsidRPr="00727A42" w:rsidRDefault="003073A8" w:rsidP="009F3DA8">
            <w:pPr>
              <w:ind w:left="108"/>
              <w:rPr>
                <w:sz w:val="20"/>
              </w:rPr>
            </w:pPr>
            <w:r w:rsidRPr="00727A42">
              <w:rPr>
                <w:sz w:val="20"/>
              </w:rPr>
              <w:t>Descarcator</w:t>
            </w:r>
            <w:r w:rsidRPr="00727A42">
              <w:rPr>
                <w:spacing w:val="-7"/>
                <w:sz w:val="20"/>
              </w:rPr>
              <w:t xml:space="preserve"> </w:t>
            </w:r>
            <w:r w:rsidRPr="00727A42">
              <w:rPr>
                <w:sz w:val="20"/>
              </w:rPr>
              <w:t>de</w:t>
            </w:r>
            <w:r w:rsidRPr="00727A42">
              <w:rPr>
                <w:spacing w:val="-7"/>
                <w:sz w:val="20"/>
              </w:rPr>
              <w:t xml:space="preserve"> </w:t>
            </w:r>
            <w:r w:rsidRPr="00727A42">
              <w:rPr>
                <w:sz w:val="20"/>
              </w:rPr>
              <w:t>supratensiune</w:t>
            </w:r>
            <w:r w:rsidRPr="00727A42">
              <w:rPr>
                <w:spacing w:val="-6"/>
                <w:sz w:val="20"/>
              </w:rPr>
              <w:t xml:space="preserve"> </w:t>
            </w:r>
            <w:r w:rsidRPr="00727A42">
              <w:rPr>
                <w:sz w:val="20"/>
              </w:rPr>
              <w:t>ОПС1-С</w:t>
            </w:r>
            <w:r w:rsidRPr="00727A42">
              <w:rPr>
                <w:spacing w:val="-8"/>
                <w:sz w:val="20"/>
              </w:rPr>
              <w:t xml:space="preserve"> </w:t>
            </w:r>
            <w:r w:rsidRPr="00727A42">
              <w:rPr>
                <w:spacing w:val="-5"/>
                <w:sz w:val="20"/>
              </w:rPr>
              <w:t>3P</w:t>
            </w:r>
          </w:p>
        </w:tc>
        <w:tc>
          <w:tcPr>
            <w:tcW w:w="992" w:type="dxa"/>
            <w:tcBorders>
              <w:top w:val="single" w:sz="4" w:space="0" w:color="000000"/>
              <w:bottom w:val="single" w:sz="4" w:space="0" w:color="000000"/>
            </w:tcBorders>
          </w:tcPr>
          <w:p w14:paraId="6F89A4A9" w14:textId="77777777" w:rsidR="003073A8" w:rsidRPr="00727A42" w:rsidRDefault="003073A8" w:rsidP="009F3DA8">
            <w:pPr>
              <w:spacing w:before="114"/>
              <w:ind w:right="587"/>
              <w:jc w:val="center"/>
              <w:rPr>
                <w:spacing w:val="-5"/>
                <w:sz w:val="16"/>
                <w:szCs w:val="16"/>
              </w:rPr>
            </w:pPr>
            <w:r w:rsidRPr="00727A42">
              <w:rPr>
                <w:spacing w:val="-5"/>
              </w:rPr>
              <w:t>buc</w:t>
            </w:r>
          </w:p>
        </w:tc>
        <w:tc>
          <w:tcPr>
            <w:tcW w:w="1418" w:type="dxa"/>
            <w:tcBorders>
              <w:top w:val="single" w:sz="4" w:space="0" w:color="000000"/>
              <w:bottom w:val="single" w:sz="4" w:space="0" w:color="000000"/>
            </w:tcBorders>
          </w:tcPr>
          <w:p w14:paraId="0E7EE1C1" w14:textId="77777777" w:rsidR="003073A8" w:rsidRPr="00727A42" w:rsidRDefault="003073A8" w:rsidP="009F3DA8">
            <w:pPr>
              <w:spacing w:before="114"/>
              <w:ind w:right="587"/>
              <w:jc w:val="right"/>
              <w:rPr>
                <w:spacing w:val="-5"/>
              </w:rPr>
            </w:pPr>
            <w:r w:rsidRPr="00727A42">
              <w:rPr>
                <w:spacing w:val="-2"/>
              </w:rPr>
              <w:t>1,000</w:t>
            </w:r>
          </w:p>
        </w:tc>
      </w:tr>
      <w:tr w:rsidR="003073A8" w:rsidRPr="00727A42" w14:paraId="1D9F741D" w14:textId="77777777" w:rsidTr="009F3DA8">
        <w:trPr>
          <w:trHeight w:val="245"/>
        </w:trPr>
        <w:tc>
          <w:tcPr>
            <w:tcW w:w="709" w:type="dxa"/>
            <w:tcBorders>
              <w:top w:val="single" w:sz="4" w:space="0" w:color="000000"/>
              <w:bottom w:val="single" w:sz="4" w:space="0" w:color="000000"/>
            </w:tcBorders>
          </w:tcPr>
          <w:p w14:paraId="1729F568" w14:textId="77777777" w:rsidR="003073A8" w:rsidRPr="00727A42" w:rsidRDefault="003073A8" w:rsidP="009F3DA8">
            <w:pPr>
              <w:spacing w:line="275" w:lineRule="exact"/>
              <w:ind w:left="107"/>
              <w:rPr>
                <w:spacing w:val="-5"/>
              </w:rPr>
            </w:pPr>
          </w:p>
        </w:tc>
        <w:tc>
          <w:tcPr>
            <w:tcW w:w="1276" w:type="dxa"/>
            <w:tcBorders>
              <w:top w:val="single" w:sz="4" w:space="0" w:color="000000"/>
              <w:bottom w:val="single" w:sz="4" w:space="0" w:color="000000"/>
            </w:tcBorders>
          </w:tcPr>
          <w:p w14:paraId="3FB843AA" w14:textId="77777777" w:rsidR="003073A8" w:rsidRPr="00727A42" w:rsidRDefault="003073A8" w:rsidP="009F3DA8">
            <w:pPr>
              <w:rPr>
                <w:sz w:val="18"/>
              </w:rPr>
            </w:pPr>
            <w:r w:rsidRPr="00727A42">
              <w:rPr>
                <w:sz w:val="16"/>
              </w:rPr>
              <w:t>1-</w:t>
            </w:r>
            <w:r w:rsidRPr="00727A42">
              <w:rPr>
                <w:spacing w:val="-4"/>
                <w:sz w:val="16"/>
              </w:rPr>
              <w:t>OPS1</w:t>
            </w:r>
          </w:p>
        </w:tc>
        <w:tc>
          <w:tcPr>
            <w:tcW w:w="5954" w:type="dxa"/>
            <w:tcBorders>
              <w:top w:val="single" w:sz="4" w:space="0" w:color="000000"/>
              <w:bottom w:val="single" w:sz="4" w:space="0" w:color="000000"/>
            </w:tcBorders>
          </w:tcPr>
          <w:p w14:paraId="1B08A308" w14:textId="77777777" w:rsidR="003073A8" w:rsidRPr="00727A42" w:rsidRDefault="003073A8" w:rsidP="009F3DA8">
            <w:pPr>
              <w:ind w:left="108"/>
              <w:rPr>
                <w:sz w:val="20"/>
              </w:rPr>
            </w:pPr>
            <w:r w:rsidRPr="00727A42">
              <w:rPr>
                <w:sz w:val="20"/>
              </w:rPr>
              <w:t>Descarcator</w:t>
            </w:r>
            <w:r w:rsidRPr="00727A42">
              <w:rPr>
                <w:spacing w:val="-9"/>
                <w:sz w:val="20"/>
              </w:rPr>
              <w:t xml:space="preserve"> </w:t>
            </w:r>
            <w:r w:rsidRPr="00727A42">
              <w:rPr>
                <w:sz w:val="20"/>
              </w:rPr>
              <w:t>de</w:t>
            </w:r>
            <w:r w:rsidRPr="00727A42">
              <w:rPr>
                <w:spacing w:val="-8"/>
                <w:sz w:val="20"/>
              </w:rPr>
              <w:t xml:space="preserve"> </w:t>
            </w:r>
            <w:r w:rsidRPr="00727A42">
              <w:rPr>
                <w:sz w:val="20"/>
              </w:rPr>
              <w:t>supratensiune</w:t>
            </w:r>
            <w:r w:rsidRPr="00727A42">
              <w:rPr>
                <w:spacing w:val="-10"/>
                <w:sz w:val="20"/>
              </w:rPr>
              <w:t xml:space="preserve"> </w:t>
            </w:r>
            <w:r w:rsidRPr="00727A42">
              <w:rPr>
                <w:sz w:val="20"/>
              </w:rPr>
              <w:t>OPS1-C-</w:t>
            </w:r>
            <w:r w:rsidRPr="00727A42">
              <w:rPr>
                <w:spacing w:val="-5"/>
                <w:sz w:val="20"/>
              </w:rPr>
              <w:t>3P</w:t>
            </w:r>
          </w:p>
        </w:tc>
        <w:tc>
          <w:tcPr>
            <w:tcW w:w="992" w:type="dxa"/>
            <w:tcBorders>
              <w:top w:val="single" w:sz="4" w:space="0" w:color="000000"/>
              <w:bottom w:val="single" w:sz="4" w:space="0" w:color="000000"/>
            </w:tcBorders>
          </w:tcPr>
          <w:p w14:paraId="35632E51" w14:textId="77777777" w:rsidR="003073A8" w:rsidRPr="00727A42" w:rsidRDefault="003073A8" w:rsidP="009F3DA8">
            <w:pPr>
              <w:spacing w:before="114"/>
              <w:ind w:right="587"/>
              <w:jc w:val="center"/>
              <w:rPr>
                <w:spacing w:val="-5"/>
                <w:sz w:val="16"/>
                <w:szCs w:val="16"/>
              </w:rPr>
            </w:pPr>
            <w:r w:rsidRPr="00727A42">
              <w:rPr>
                <w:spacing w:val="-5"/>
                <w:sz w:val="20"/>
              </w:rPr>
              <w:t>buc</w:t>
            </w:r>
          </w:p>
        </w:tc>
        <w:tc>
          <w:tcPr>
            <w:tcW w:w="1418" w:type="dxa"/>
            <w:tcBorders>
              <w:top w:val="single" w:sz="4" w:space="0" w:color="000000"/>
              <w:bottom w:val="single" w:sz="4" w:space="0" w:color="000000"/>
            </w:tcBorders>
          </w:tcPr>
          <w:p w14:paraId="38F4AD0C" w14:textId="77777777" w:rsidR="003073A8" w:rsidRPr="00727A42" w:rsidRDefault="003073A8" w:rsidP="009F3DA8">
            <w:pPr>
              <w:spacing w:before="114"/>
              <w:ind w:right="587"/>
              <w:jc w:val="right"/>
              <w:rPr>
                <w:spacing w:val="-5"/>
              </w:rPr>
            </w:pPr>
            <w:r w:rsidRPr="00727A42">
              <w:rPr>
                <w:spacing w:val="-2"/>
                <w:sz w:val="20"/>
              </w:rPr>
              <w:t>1,000</w:t>
            </w:r>
          </w:p>
        </w:tc>
      </w:tr>
      <w:tr w:rsidR="003073A8" w:rsidRPr="00727A42" w14:paraId="393FCD84" w14:textId="77777777" w:rsidTr="009F3DA8">
        <w:trPr>
          <w:trHeight w:val="225"/>
        </w:trPr>
        <w:tc>
          <w:tcPr>
            <w:tcW w:w="709" w:type="dxa"/>
            <w:tcBorders>
              <w:top w:val="single" w:sz="4" w:space="0" w:color="000000"/>
              <w:bottom w:val="single" w:sz="4" w:space="0" w:color="000000"/>
            </w:tcBorders>
          </w:tcPr>
          <w:p w14:paraId="09362C58" w14:textId="77777777" w:rsidR="003073A8" w:rsidRPr="00727A42" w:rsidRDefault="003073A8" w:rsidP="009F3DA8">
            <w:pPr>
              <w:spacing w:line="275" w:lineRule="exact"/>
              <w:ind w:left="107"/>
              <w:rPr>
                <w:spacing w:val="-5"/>
              </w:rPr>
            </w:pPr>
            <w:r w:rsidRPr="00727A42">
              <w:rPr>
                <w:spacing w:val="-5"/>
              </w:rPr>
              <w:t>65</w:t>
            </w:r>
          </w:p>
        </w:tc>
        <w:tc>
          <w:tcPr>
            <w:tcW w:w="1276" w:type="dxa"/>
            <w:tcBorders>
              <w:top w:val="single" w:sz="4" w:space="0" w:color="000000"/>
              <w:bottom w:val="single" w:sz="4" w:space="0" w:color="000000"/>
            </w:tcBorders>
          </w:tcPr>
          <w:p w14:paraId="7E4FDB18"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58953196" w14:textId="77777777" w:rsidR="003073A8" w:rsidRPr="00727A42" w:rsidRDefault="003073A8" w:rsidP="009F3DA8">
            <w:pPr>
              <w:ind w:left="108"/>
              <w:rPr>
                <w:sz w:val="20"/>
              </w:rPr>
            </w:pPr>
            <w:r w:rsidRPr="00727A42">
              <w:rPr>
                <w:sz w:val="20"/>
              </w:rPr>
              <w:t>Cutie</w:t>
            </w:r>
            <w:r w:rsidRPr="00727A42">
              <w:rPr>
                <w:spacing w:val="-6"/>
                <w:sz w:val="20"/>
              </w:rPr>
              <w:t xml:space="preserve"> </w:t>
            </w:r>
            <w:r w:rsidRPr="00727A42">
              <w:rPr>
                <w:sz w:val="20"/>
              </w:rPr>
              <w:t>de</w:t>
            </w:r>
            <w:r w:rsidRPr="00727A42">
              <w:rPr>
                <w:spacing w:val="-5"/>
                <w:sz w:val="20"/>
              </w:rPr>
              <w:t xml:space="preserve"> </w:t>
            </w:r>
            <w:r w:rsidRPr="00727A42">
              <w:rPr>
                <w:sz w:val="20"/>
              </w:rPr>
              <w:t>distributie:</w:t>
            </w:r>
            <w:r w:rsidRPr="00727A42">
              <w:rPr>
                <w:spacing w:val="-7"/>
                <w:sz w:val="20"/>
              </w:rPr>
              <w:t xml:space="preserve"> </w:t>
            </w:r>
            <w:r w:rsidRPr="00727A42">
              <w:rPr>
                <w:sz w:val="20"/>
              </w:rPr>
              <w:t>PD-1</w:t>
            </w:r>
            <w:r w:rsidRPr="00727A42">
              <w:rPr>
                <w:spacing w:val="-4"/>
                <w:sz w:val="20"/>
              </w:rPr>
              <w:t xml:space="preserve"> </w:t>
            </w:r>
            <w:r w:rsidRPr="00727A42">
              <w:rPr>
                <w:sz w:val="20"/>
              </w:rPr>
              <w:t>ЩРн-48з-1</w:t>
            </w:r>
            <w:r w:rsidRPr="00727A42">
              <w:rPr>
                <w:spacing w:val="-5"/>
                <w:sz w:val="20"/>
              </w:rPr>
              <w:t xml:space="preserve"> </w:t>
            </w:r>
            <w:r w:rsidRPr="00727A42">
              <w:rPr>
                <w:sz w:val="20"/>
              </w:rPr>
              <w:t>36</w:t>
            </w:r>
            <w:r w:rsidRPr="00727A42">
              <w:rPr>
                <w:spacing w:val="-3"/>
                <w:sz w:val="20"/>
              </w:rPr>
              <w:t xml:space="preserve"> </w:t>
            </w:r>
            <w:r w:rsidRPr="00727A42">
              <w:rPr>
                <w:sz w:val="20"/>
              </w:rPr>
              <w:t>УХЛЗ</w:t>
            </w:r>
            <w:r w:rsidRPr="00727A42">
              <w:rPr>
                <w:spacing w:val="-5"/>
                <w:sz w:val="20"/>
              </w:rPr>
              <w:t xml:space="preserve"> </w:t>
            </w:r>
            <w:r w:rsidRPr="00727A42">
              <w:rPr>
                <w:sz w:val="20"/>
              </w:rPr>
              <w:t>(IP54)</w:t>
            </w:r>
            <w:r w:rsidRPr="00727A42">
              <w:rPr>
                <w:spacing w:val="-5"/>
                <w:sz w:val="20"/>
              </w:rPr>
              <w:t xml:space="preserve"> </w:t>
            </w:r>
            <w:r w:rsidRPr="00727A42">
              <w:rPr>
                <w:spacing w:val="-2"/>
                <w:sz w:val="20"/>
              </w:rPr>
              <w:t>620x310x120</w:t>
            </w:r>
          </w:p>
        </w:tc>
        <w:tc>
          <w:tcPr>
            <w:tcW w:w="992" w:type="dxa"/>
            <w:tcBorders>
              <w:top w:val="single" w:sz="4" w:space="0" w:color="000000"/>
              <w:bottom w:val="single" w:sz="4" w:space="0" w:color="000000"/>
            </w:tcBorders>
          </w:tcPr>
          <w:p w14:paraId="6E9C29B8" w14:textId="77777777" w:rsidR="003073A8" w:rsidRPr="00727A42" w:rsidRDefault="003073A8" w:rsidP="009F3DA8">
            <w:pPr>
              <w:spacing w:before="114"/>
              <w:ind w:right="587"/>
              <w:jc w:val="center"/>
              <w:rPr>
                <w:spacing w:val="-5"/>
                <w:sz w:val="16"/>
                <w:szCs w:val="16"/>
              </w:rPr>
            </w:pPr>
            <w:r w:rsidRPr="00727A42">
              <w:rPr>
                <w:spacing w:val="-5"/>
              </w:rPr>
              <w:t>buc</w:t>
            </w:r>
          </w:p>
        </w:tc>
        <w:tc>
          <w:tcPr>
            <w:tcW w:w="1418" w:type="dxa"/>
            <w:tcBorders>
              <w:top w:val="single" w:sz="4" w:space="0" w:color="000000"/>
              <w:bottom w:val="single" w:sz="4" w:space="0" w:color="000000"/>
              <w:right w:val="single" w:sz="4" w:space="0" w:color="auto"/>
            </w:tcBorders>
          </w:tcPr>
          <w:p w14:paraId="77F97D10" w14:textId="77777777" w:rsidR="003073A8" w:rsidRPr="00727A42" w:rsidRDefault="003073A8" w:rsidP="009F3DA8">
            <w:pPr>
              <w:spacing w:before="114"/>
              <w:ind w:right="587"/>
              <w:jc w:val="right"/>
              <w:rPr>
                <w:spacing w:val="-5"/>
              </w:rPr>
            </w:pPr>
            <w:r w:rsidRPr="00727A42">
              <w:rPr>
                <w:spacing w:val="-2"/>
              </w:rPr>
              <w:t>1,000</w:t>
            </w:r>
          </w:p>
        </w:tc>
      </w:tr>
      <w:tr w:rsidR="003073A8" w:rsidRPr="00727A42" w14:paraId="031CBF75" w14:textId="77777777" w:rsidTr="009F3DA8">
        <w:trPr>
          <w:trHeight w:val="230"/>
        </w:trPr>
        <w:tc>
          <w:tcPr>
            <w:tcW w:w="709" w:type="dxa"/>
            <w:tcBorders>
              <w:top w:val="single" w:sz="4" w:space="0" w:color="000000"/>
              <w:bottom w:val="single" w:sz="4" w:space="0" w:color="000000"/>
            </w:tcBorders>
          </w:tcPr>
          <w:p w14:paraId="5FBC20C9"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4F42A512" w14:textId="77777777" w:rsidR="003073A8" w:rsidRPr="00727A42" w:rsidRDefault="003073A8" w:rsidP="009F3DA8">
            <w:pPr>
              <w:spacing w:line="183" w:lineRule="exact"/>
              <w:ind w:left="44" w:right="29"/>
              <w:jc w:val="center"/>
              <w:rPr>
                <w:sz w:val="16"/>
              </w:rPr>
            </w:pPr>
            <w:r w:rsidRPr="00727A42">
              <w:rPr>
                <w:sz w:val="16"/>
              </w:rPr>
              <w:t>1-</w:t>
            </w:r>
            <w:r w:rsidRPr="00727A42">
              <w:rPr>
                <w:spacing w:val="-2"/>
                <w:sz w:val="16"/>
              </w:rPr>
              <w:t>cutie</w:t>
            </w:r>
          </w:p>
        </w:tc>
        <w:tc>
          <w:tcPr>
            <w:tcW w:w="5954" w:type="dxa"/>
            <w:tcBorders>
              <w:top w:val="single" w:sz="4" w:space="0" w:color="000000"/>
              <w:bottom w:val="single" w:sz="4" w:space="0" w:color="000000"/>
            </w:tcBorders>
          </w:tcPr>
          <w:p w14:paraId="4AC38C83" w14:textId="77777777" w:rsidR="003073A8" w:rsidRPr="00727A42" w:rsidRDefault="003073A8" w:rsidP="009F3DA8">
            <w:pPr>
              <w:spacing w:line="210" w:lineRule="exact"/>
              <w:ind w:left="108"/>
              <w:rPr>
                <w:sz w:val="20"/>
              </w:rPr>
            </w:pPr>
            <w:r w:rsidRPr="00727A42">
              <w:rPr>
                <w:sz w:val="20"/>
              </w:rPr>
              <w:t>Cutie</w:t>
            </w:r>
            <w:r w:rsidRPr="00727A42">
              <w:rPr>
                <w:spacing w:val="-5"/>
                <w:sz w:val="20"/>
              </w:rPr>
              <w:t xml:space="preserve"> </w:t>
            </w:r>
            <w:r w:rsidRPr="00727A42">
              <w:rPr>
                <w:sz w:val="20"/>
              </w:rPr>
              <w:t>de</w:t>
            </w:r>
            <w:r w:rsidRPr="00727A42">
              <w:rPr>
                <w:spacing w:val="-5"/>
                <w:sz w:val="20"/>
              </w:rPr>
              <w:t xml:space="preserve"> </w:t>
            </w:r>
            <w:r w:rsidRPr="00727A42">
              <w:rPr>
                <w:sz w:val="20"/>
              </w:rPr>
              <w:t>distributie</w:t>
            </w:r>
            <w:r w:rsidRPr="00727A42">
              <w:rPr>
                <w:spacing w:val="41"/>
                <w:sz w:val="20"/>
              </w:rPr>
              <w:t xml:space="preserve"> </w:t>
            </w:r>
            <w:r w:rsidRPr="00727A42">
              <w:rPr>
                <w:sz w:val="20"/>
              </w:rPr>
              <w:t>PD-1</w:t>
            </w:r>
            <w:r w:rsidRPr="00727A42">
              <w:rPr>
                <w:spacing w:val="-4"/>
                <w:sz w:val="20"/>
              </w:rPr>
              <w:t xml:space="preserve"> </w:t>
            </w:r>
            <w:r w:rsidRPr="00727A42">
              <w:rPr>
                <w:sz w:val="20"/>
              </w:rPr>
              <w:t>ЩРн-48з-1</w:t>
            </w:r>
            <w:r w:rsidRPr="00727A42">
              <w:rPr>
                <w:spacing w:val="-4"/>
                <w:sz w:val="20"/>
              </w:rPr>
              <w:t xml:space="preserve"> </w:t>
            </w:r>
            <w:r w:rsidRPr="00727A42">
              <w:rPr>
                <w:sz w:val="20"/>
              </w:rPr>
              <w:t>36</w:t>
            </w:r>
            <w:r w:rsidRPr="00727A42">
              <w:rPr>
                <w:spacing w:val="-3"/>
                <w:sz w:val="20"/>
              </w:rPr>
              <w:t xml:space="preserve"> </w:t>
            </w:r>
            <w:r w:rsidRPr="00727A42">
              <w:rPr>
                <w:sz w:val="20"/>
              </w:rPr>
              <w:t>УХЛЗ</w:t>
            </w:r>
            <w:r w:rsidRPr="00727A42">
              <w:rPr>
                <w:spacing w:val="-4"/>
                <w:sz w:val="20"/>
              </w:rPr>
              <w:t xml:space="preserve"> </w:t>
            </w:r>
            <w:r w:rsidRPr="00727A42">
              <w:rPr>
                <w:sz w:val="20"/>
              </w:rPr>
              <w:t>(IP54)</w:t>
            </w:r>
            <w:r w:rsidRPr="00727A42">
              <w:rPr>
                <w:spacing w:val="-5"/>
                <w:sz w:val="20"/>
              </w:rPr>
              <w:t xml:space="preserve"> </w:t>
            </w:r>
            <w:r w:rsidRPr="00727A42">
              <w:rPr>
                <w:spacing w:val="-2"/>
                <w:sz w:val="20"/>
              </w:rPr>
              <w:t>620*310*120</w:t>
            </w:r>
          </w:p>
        </w:tc>
        <w:tc>
          <w:tcPr>
            <w:tcW w:w="992" w:type="dxa"/>
            <w:tcBorders>
              <w:top w:val="single" w:sz="4" w:space="0" w:color="000000"/>
              <w:bottom w:val="single" w:sz="4" w:space="0" w:color="000000"/>
            </w:tcBorders>
          </w:tcPr>
          <w:p w14:paraId="4AF269C9" w14:textId="77777777" w:rsidR="003073A8" w:rsidRPr="00727A42" w:rsidRDefault="003073A8" w:rsidP="009F3DA8">
            <w:pPr>
              <w:spacing w:line="210" w:lineRule="exact"/>
              <w:ind w:left="106"/>
              <w:jc w:val="center"/>
              <w:rPr>
                <w:spacing w:val="-5"/>
                <w:sz w:val="20"/>
              </w:rPr>
            </w:pPr>
            <w:r w:rsidRPr="00727A42">
              <w:rPr>
                <w:spacing w:val="-5"/>
                <w:sz w:val="20"/>
              </w:rPr>
              <w:t>buc</w:t>
            </w:r>
          </w:p>
        </w:tc>
        <w:tc>
          <w:tcPr>
            <w:tcW w:w="1418" w:type="dxa"/>
            <w:tcBorders>
              <w:top w:val="single" w:sz="4" w:space="0" w:color="000000"/>
              <w:bottom w:val="single" w:sz="4" w:space="0" w:color="000000"/>
              <w:right w:val="single" w:sz="4" w:space="0" w:color="auto"/>
            </w:tcBorders>
          </w:tcPr>
          <w:p w14:paraId="50D128F2" w14:textId="77777777" w:rsidR="003073A8" w:rsidRPr="00727A42" w:rsidRDefault="003073A8" w:rsidP="009F3DA8">
            <w:pPr>
              <w:spacing w:line="210" w:lineRule="exact"/>
              <w:ind w:left="109"/>
              <w:rPr>
                <w:spacing w:val="-2"/>
                <w:sz w:val="20"/>
              </w:rPr>
            </w:pPr>
            <w:r w:rsidRPr="00727A42">
              <w:rPr>
                <w:spacing w:val="-2"/>
                <w:sz w:val="20"/>
              </w:rPr>
              <w:t>1,000</w:t>
            </w:r>
          </w:p>
        </w:tc>
      </w:tr>
      <w:tr w:rsidR="003073A8" w:rsidRPr="00727A42" w14:paraId="6AC6C44D" w14:textId="77777777" w:rsidTr="009F3DA8">
        <w:trPr>
          <w:trHeight w:val="309"/>
        </w:trPr>
        <w:tc>
          <w:tcPr>
            <w:tcW w:w="709" w:type="dxa"/>
            <w:tcBorders>
              <w:top w:val="single" w:sz="4" w:space="0" w:color="000000"/>
              <w:bottom w:val="single" w:sz="4" w:space="0" w:color="000000"/>
            </w:tcBorders>
          </w:tcPr>
          <w:p w14:paraId="00E9A26E" w14:textId="77777777" w:rsidR="003073A8" w:rsidRPr="00727A42" w:rsidRDefault="003073A8" w:rsidP="009F3DA8">
            <w:pPr>
              <w:spacing w:line="275" w:lineRule="exact"/>
              <w:ind w:left="107"/>
              <w:rPr>
                <w:spacing w:val="-5"/>
              </w:rPr>
            </w:pPr>
            <w:r w:rsidRPr="00727A42">
              <w:rPr>
                <w:spacing w:val="-5"/>
              </w:rPr>
              <w:t>66</w:t>
            </w:r>
          </w:p>
        </w:tc>
        <w:tc>
          <w:tcPr>
            <w:tcW w:w="1276" w:type="dxa"/>
            <w:tcBorders>
              <w:top w:val="single" w:sz="4" w:space="0" w:color="000000"/>
              <w:bottom w:val="single" w:sz="4" w:space="0" w:color="000000"/>
            </w:tcBorders>
          </w:tcPr>
          <w:p w14:paraId="1E090EE9"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5C8DCCEA" w14:textId="77777777" w:rsidR="003073A8" w:rsidRPr="00727A42" w:rsidRDefault="003073A8" w:rsidP="009F3DA8">
            <w:pPr>
              <w:ind w:left="108"/>
              <w:rPr>
                <w:sz w:val="20"/>
              </w:rPr>
            </w:pPr>
            <w:r w:rsidRPr="00727A42">
              <w:rPr>
                <w:sz w:val="20"/>
              </w:rPr>
              <w:t>-</w:t>
            </w:r>
            <w:r w:rsidRPr="00727A42">
              <w:rPr>
                <w:spacing w:val="-5"/>
                <w:sz w:val="20"/>
              </w:rPr>
              <w:t xml:space="preserve"> </w:t>
            </w:r>
            <w:r w:rsidRPr="00727A42">
              <w:rPr>
                <w:sz w:val="20"/>
              </w:rPr>
              <w:t>Intrerupator</w:t>
            </w:r>
            <w:r w:rsidRPr="00727A42">
              <w:rPr>
                <w:spacing w:val="-7"/>
                <w:sz w:val="20"/>
              </w:rPr>
              <w:t xml:space="preserve"> </w:t>
            </w:r>
            <w:r w:rsidRPr="00727A42">
              <w:rPr>
                <w:sz w:val="20"/>
              </w:rPr>
              <w:t>automat</w:t>
            </w:r>
            <w:r w:rsidRPr="00727A42">
              <w:rPr>
                <w:spacing w:val="-2"/>
                <w:sz w:val="20"/>
              </w:rPr>
              <w:t xml:space="preserve"> </w:t>
            </w:r>
            <w:r w:rsidRPr="00727A42">
              <w:rPr>
                <w:sz w:val="20"/>
              </w:rPr>
              <w:t>ВА47-29</w:t>
            </w:r>
            <w:r w:rsidRPr="00727A42">
              <w:rPr>
                <w:spacing w:val="-5"/>
                <w:sz w:val="20"/>
              </w:rPr>
              <w:t xml:space="preserve"> </w:t>
            </w:r>
            <w:r w:rsidRPr="00727A42">
              <w:rPr>
                <w:spacing w:val="-2"/>
                <w:sz w:val="20"/>
              </w:rPr>
              <w:t>/1р/B/10А</w:t>
            </w:r>
          </w:p>
        </w:tc>
        <w:tc>
          <w:tcPr>
            <w:tcW w:w="992" w:type="dxa"/>
            <w:tcBorders>
              <w:top w:val="single" w:sz="4" w:space="0" w:color="000000"/>
              <w:bottom w:val="single" w:sz="4" w:space="0" w:color="000000"/>
            </w:tcBorders>
          </w:tcPr>
          <w:p w14:paraId="46FB169E" w14:textId="77777777" w:rsidR="003073A8" w:rsidRPr="00727A42" w:rsidRDefault="003073A8" w:rsidP="009F3DA8">
            <w:pPr>
              <w:spacing w:before="114"/>
              <w:ind w:right="587"/>
              <w:jc w:val="center"/>
              <w:rPr>
                <w:spacing w:val="-5"/>
              </w:rPr>
            </w:pPr>
            <w:r w:rsidRPr="00727A42">
              <w:rPr>
                <w:spacing w:val="-5"/>
              </w:rPr>
              <w:t>buc</w:t>
            </w:r>
          </w:p>
        </w:tc>
        <w:tc>
          <w:tcPr>
            <w:tcW w:w="1418" w:type="dxa"/>
            <w:tcBorders>
              <w:top w:val="single" w:sz="4" w:space="0" w:color="000000"/>
              <w:bottom w:val="single" w:sz="4" w:space="0" w:color="000000"/>
              <w:right w:val="single" w:sz="4" w:space="0" w:color="auto"/>
            </w:tcBorders>
          </w:tcPr>
          <w:p w14:paraId="299F993F" w14:textId="77777777" w:rsidR="003073A8" w:rsidRPr="00727A42" w:rsidRDefault="003073A8" w:rsidP="009F3DA8">
            <w:pPr>
              <w:spacing w:before="114"/>
              <w:ind w:right="422"/>
              <w:rPr>
                <w:spacing w:val="-2"/>
              </w:rPr>
            </w:pPr>
            <w:r w:rsidRPr="00727A42">
              <w:rPr>
                <w:spacing w:val="-2"/>
              </w:rPr>
              <w:t>5,000</w:t>
            </w:r>
          </w:p>
        </w:tc>
      </w:tr>
      <w:tr w:rsidR="003073A8" w:rsidRPr="00727A42" w14:paraId="2AFD48E1" w14:textId="77777777" w:rsidTr="009F3DA8">
        <w:trPr>
          <w:trHeight w:val="230"/>
        </w:trPr>
        <w:tc>
          <w:tcPr>
            <w:tcW w:w="709" w:type="dxa"/>
            <w:tcBorders>
              <w:top w:val="single" w:sz="4" w:space="0" w:color="000000"/>
              <w:bottom w:val="single" w:sz="4" w:space="0" w:color="000000"/>
            </w:tcBorders>
          </w:tcPr>
          <w:p w14:paraId="6665A393"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644123EE" w14:textId="77777777" w:rsidR="003073A8" w:rsidRPr="00727A42" w:rsidRDefault="003073A8" w:rsidP="009F3DA8">
            <w:pPr>
              <w:spacing w:before="1"/>
              <w:ind w:left="42" w:right="29"/>
              <w:jc w:val="center"/>
              <w:rPr>
                <w:spacing w:val="-2"/>
                <w:sz w:val="16"/>
              </w:rPr>
            </w:pPr>
            <w:r w:rsidRPr="00727A42">
              <w:rPr>
                <w:spacing w:val="-2"/>
                <w:sz w:val="16"/>
              </w:rPr>
              <w:t>1-intr-</w:t>
            </w:r>
            <w:r w:rsidRPr="00727A42">
              <w:rPr>
                <w:spacing w:val="-5"/>
                <w:sz w:val="16"/>
              </w:rPr>
              <w:t>10</w:t>
            </w:r>
          </w:p>
        </w:tc>
        <w:tc>
          <w:tcPr>
            <w:tcW w:w="5954" w:type="dxa"/>
            <w:tcBorders>
              <w:top w:val="single" w:sz="4" w:space="0" w:color="000000"/>
              <w:bottom w:val="single" w:sz="4" w:space="0" w:color="000000"/>
            </w:tcBorders>
          </w:tcPr>
          <w:p w14:paraId="320C4006" w14:textId="77777777" w:rsidR="003073A8" w:rsidRPr="00727A42" w:rsidRDefault="003073A8" w:rsidP="009F3DA8">
            <w:pPr>
              <w:spacing w:line="210" w:lineRule="exact"/>
              <w:ind w:left="108"/>
              <w:rPr>
                <w:sz w:val="20"/>
              </w:rPr>
            </w:pPr>
            <w:r w:rsidRPr="00727A42">
              <w:rPr>
                <w:sz w:val="20"/>
              </w:rPr>
              <w:t>Intrerupator</w:t>
            </w:r>
            <w:r w:rsidRPr="00727A42">
              <w:rPr>
                <w:spacing w:val="-7"/>
                <w:sz w:val="20"/>
              </w:rPr>
              <w:t xml:space="preserve"> </w:t>
            </w:r>
            <w:r w:rsidRPr="00727A42">
              <w:rPr>
                <w:sz w:val="20"/>
              </w:rPr>
              <w:t>automat</w:t>
            </w:r>
            <w:r w:rsidRPr="00727A42">
              <w:rPr>
                <w:spacing w:val="-7"/>
                <w:sz w:val="20"/>
              </w:rPr>
              <w:t xml:space="preserve"> </w:t>
            </w:r>
            <w:r w:rsidRPr="00727A42">
              <w:rPr>
                <w:sz w:val="20"/>
              </w:rPr>
              <w:t>BA47-29</w:t>
            </w:r>
            <w:r w:rsidRPr="00727A42">
              <w:rPr>
                <w:spacing w:val="-8"/>
                <w:sz w:val="20"/>
              </w:rPr>
              <w:t xml:space="preserve"> </w:t>
            </w:r>
            <w:r w:rsidRPr="00727A42">
              <w:rPr>
                <w:spacing w:val="-2"/>
                <w:sz w:val="20"/>
              </w:rPr>
              <w:t>/1P/B/10A</w:t>
            </w:r>
          </w:p>
        </w:tc>
        <w:tc>
          <w:tcPr>
            <w:tcW w:w="992" w:type="dxa"/>
            <w:tcBorders>
              <w:top w:val="single" w:sz="4" w:space="0" w:color="000000"/>
              <w:bottom w:val="single" w:sz="4" w:space="0" w:color="000000"/>
            </w:tcBorders>
          </w:tcPr>
          <w:p w14:paraId="1B00E280" w14:textId="77777777" w:rsidR="003073A8" w:rsidRPr="00727A42" w:rsidRDefault="003073A8" w:rsidP="009F3DA8">
            <w:pPr>
              <w:spacing w:line="210" w:lineRule="exact"/>
              <w:ind w:left="106"/>
              <w:jc w:val="center"/>
              <w:rPr>
                <w:spacing w:val="-5"/>
                <w:sz w:val="20"/>
              </w:rPr>
            </w:pPr>
            <w:r w:rsidRPr="00727A42">
              <w:rPr>
                <w:spacing w:val="-5"/>
                <w:sz w:val="20"/>
              </w:rPr>
              <w:t>buc</w:t>
            </w:r>
          </w:p>
        </w:tc>
        <w:tc>
          <w:tcPr>
            <w:tcW w:w="1418" w:type="dxa"/>
            <w:tcBorders>
              <w:top w:val="single" w:sz="4" w:space="0" w:color="000000"/>
              <w:bottom w:val="single" w:sz="4" w:space="0" w:color="000000"/>
              <w:right w:val="single" w:sz="4" w:space="0" w:color="auto"/>
            </w:tcBorders>
          </w:tcPr>
          <w:p w14:paraId="0BFE0472" w14:textId="77777777" w:rsidR="003073A8" w:rsidRPr="00727A42" w:rsidRDefault="003073A8" w:rsidP="009F3DA8">
            <w:pPr>
              <w:spacing w:line="210" w:lineRule="exact"/>
              <w:ind w:left="109"/>
              <w:rPr>
                <w:spacing w:val="-2"/>
                <w:sz w:val="20"/>
              </w:rPr>
            </w:pPr>
            <w:r w:rsidRPr="00727A42">
              <w:rPr>
                <w:spacing w:val="-2"/>
                <w:sz w:val="20"/>
              </w:rPr>
              <w:t>5,000</w:t>
            </w:r>
          </w:p>
        </w:tc>
      </w:tr>
      <w:tr w:rsidR="003073A8" w:rsidRPr="00727A42" w14:paraId="5F763318" w14:textId="77777777" w:rsidTr="009F3DA8">
        <w:trPr>
          <w:trHeight w:val="362"/>
        </w:trPr>
        <w:tc>
          <w:tcPr>
            <w:tcW w:w="709" w:type="dxa"/>
            <w:tcBorders>
              <w:top w:val="single" w:sz="4" w:space="0" w:color="000000"/>
              <w:bottom w:val="single" w:sz="4" w:space="0" w:color="000000"/>
            </w:tcBorders>
          </w:tcPr>
          <w:p w14:paraId="51E1B3CF" w14:textId="77777777" w:rsidR="003073A8" w:rsidRPr="00727A42" w:rsidRDefault="003073A8" w:rsidP="009F3DA8">
            <w:pPr>
              <w:spacing w:before="1"/>
              <w:ind w:left="107"/>
              <w:rPr>
                <w:spacing w:val="-5"/>
              </w:rPr>
            </w:pPr>
            <w:r w:rsidRPr="00727A42">
              <w:rPr>
                <w:spacing w:val="-5"/>
              </w:rPr>
              <w:t>67</w:t>
            </w:r>
          </w:p>
        </w:tc>
        <w:tc>
          <w:tcPr>
            <w:tcW w:w="1276" w:type="dxa"/>
            <w:tcBorders>
              <w:top w:val="single" w:sz="4" w:space="0" w:color="000000"/>
              <w:bottom w:val="single" w:sz="4" w:space="0" w:color="000000"/>
            </w:tcBorders>
          </w:tcPr>
          <w:p w14:paraId="5ABBDE65"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744FAC7E" w14:textId="77777777" w:rsidR="003073A8" w:rsidRPr="00727A42" w:rsidRDefault="003073A8" w:rsidP="009F3DA8">
            <w:pPr>
              <w:ind w:left="108"/>
              <w:rPr>
                <w:sz w:val="20"/>
              </w:rPr>
            </w:pPr>
            <w:r w:rsidRPr="00727A42">
              <w:rPr>
                <w:sz w:val="20"/>
              </w:rPr>
              <w:t>-</w:t>
            </w:r>
            <w:r w:rsidRPr="00727A42">
              <w:rPr>
                <w:spacing w:val="-5"/>
                <w:sz w:val="20"/>
              </w:rPr>
              <w:t xml:space="preserve"> </w:t>
            </w:r>
            <w:r w:rsidRPr="00727A42">
              <w:rPr>
                <w:sz w:val="20"/>
              </w:rPr>
              <w:t>Intrerupator</w:t>
            </w:r>
            <w:r w:rsidRPr="00727A42">
              <w:rPr>
                <w:spacing w:val="-7"/>
                <w:sz w:val="20"/>
              </w:rPr>
              <w:t xml:space="preserve"> </w:t>
            </w:r>
            <w:r w:rsidRPr="00727A42">
              <w:rPr>
                <w:sz w:val="20"/>
              </w:rPr>
              <w:t>ВН-</w:t>
            </w:r>
            <w:r w:rsidRPr="00727A42">
              <w:rPr>
                <w:spacing w:val="-2"/>
                <w:sz w:val="20"/>
              </w:rPr>
              <w:t>32/3р/100А</w:t>
            </w:r>
          </w:p>
        </w:tc>
        <w:tc>
          <w:tcPr>
            <w:tcW w:w="992" w:type="dxa"/>
            <w:tcBorders>
              <w:top w:val="single" w:sz="4" w:space="0" w:color="000000"/>
              <w:bottom w:val="single" w:sz="4" w:space="0" w:color="000000"/>
            </w:tcBorders>
          </w:tcPr>
          <w:p w14:paraId="2F995BE1" w14:textId="77777777" w:rsidR="003073A8" w:rsidRPr="00727A42" w:rsidRDefault="003073A8" w:rsidP="009F3DA8">
            <w:pPr>
              <w:spacing w:before="117"/>
              <w:ind w:right="587"/>
              <w:jc w:val="center"/>
              <w:rPr>
                <w:spacing w:val="-5"/>
              </w:rPr>
            </w:pPr>
            <w:r w:rsidRPr="00727A42">
              <w:rPr>
                <w:spacing w:val="-5"/>
              </w:rPr>
              <w:t>buc</w:t>
            </w:r>
          </w:p>
        </w:tc>
        <w:tc>
          <w:tcPr>
            <w:tcW w:w="1418" w:type="dxa"/>
            <w:tcBorders>
              <w:top w:val="single" w:sz="4" w:space="0" w:color="000000"/>
              <w:bottom w:val="single" w:sz="4" w:space="0" w:color="000000"/>
              <w:right w:val="single" w:sz="4" w:space="0" w:color="auto"/>
            </w:tcBorders>
          </w:tcPr>
          <w:p w14:paraId="29669531" w14:textId="77777777" w:rsidR="003073A8" w:rsidRPr="00727A42" w:rsidRDefault="003073A8" w:rsidP="009F3DA8">
            <w:pPr>
              <w:spacing w:before="117"/>
              <w:ind w:right="422"/>
              <w:rPr>
                <w:spacing w:val="-2"/>
              </w:rPr>
            </w:pPr>
            <w:r w:rsidRPr="00727A42">
              <w:rPr>
                <w:spacing w:val="-2"/>
              </w:rPr>
              <w:t>1,000</w:t>
            </w:r>
          </w:p>
        </w:tc>
      </w:tr>
      <w:tr w:rsidR="003073A8" w:rsidRPr="00727A42" w14:paraId="579A593C" w14:textId="77777777" w:rsidTr="009F3DA8">
        <w:trPr>
          <w:trHeight w:val="369"/>
        </w:trPr>
        <w:tc>
          <w:tcPr>
            <w:tcW w:w="709" w:type="dxa"/>
            <w:tcBorders>
              <w:top w:val="single" w:sz="4" w:space="0" w:color="000000"/>
              <w:bottom w:val="single" w:sz="4" w:space="0" w:color="000000"/>
            </w:tcBorders>
          </w:tcPr>
          <w:p w14:paraId="549305B2"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274E5FAC" w14:textId="77777777" w:rsidR="003073A8" w:rsidRPr="00727A42" w:rsidRDefault="003073A8" w:rsidP="009F3DA8">
            <w:pPr>
              <w:spacing w:line="180" w:lineRule="atLeast"/>
              <w:ind w:left="420" w:right="191" w:hanging="212"/>
              <w:rPr>
                <w:sz w:val="16"/>
              </w:rPr>
            </w:pPr>
            <w:r w:rsidRPr="00727A42">
              <w:rPr>
                <w:sz w:val="16"/>
              </w:rPr>
              <w:t>-</w:t>
            </w:r>
            <w:r w:rsidRPr="00727A42">
              <w:rPr>
                <w:spacing w:val="-10"/>
                <w:sz w:val="16"/>
              </w:rPr>
              <w:t xml:space="preserve"> </w:t>
            </w:r>
            <w:r w:rsidRPr="00727A42">
              <w:rPr>
                <w:sz w:val="16"/>
              </w:rPr>
              <w:t>Intrerupator</w:t>
            </w:r>
            <w:r w:rsidRPr="00727A42">
              <w:rPr>
                <w:spacing w:val="40"/>
                <w:sz w:val="16"/>
              </w:rPr>
              <w:t xml:space="preserve"> </w:t>
            </w:r>
            <w:r w:rsidRPr="00727A42">
              <w:rPr>
                <w:spacing w:val="-2"/>
                <w:sz w:val="16"/>
              </w:rPr>
              <w:t>ВН-32</w:t>
            </w:r>
          </w:p>
        </w:tc>
        <w:tc>
          <w:tcPr>
            <w:tcW w:w="5954" w:type="dxa"/>
            <w:tcBorders>
              <w:top w:val="single" w:sz="4" w:space="0" w:color="000000"/>
              <w:bottom w:val="single" w:sz="4" w:space="0" w:color="000000"/>
            </w:tcBorders>
          </w:tcPr>
          <w:p w14:paraId="04B91371" w14:textId="77777777" w:rsidR="003073A8" w:rsidRPr="00727A42" w:rsidRDefault="003073A8" w:rsidP="009F3DA8">
            <w:pPr>
              <w:ind w:left="108"/>
              <w:rPr>
                <w:sz w:val="20"/>
              </w:rPr>
            </w:pPr>
            <w:r w:rsidRPr="00727A42">
              <w:rPr>
                <w:sz w:val="20"/>
              </w:rPr>
              <w:t>-</w:t>
            </w:r>
            <w:r w:rsidRPr="00727A42">
              <w:rPr>
                <w:spacing w:val="-5"/>
                <w:sz w:val="20"/>
              </w:rPr>
              <w:t xml:space="preserve"> </w:t>
            </w:r>
            <w:r w:rsidRPr="00727A42">
              <w:rPr>
                <w:sz w:val="20"/>
              </w:rPr>
              <w:t>Intrerupator</w:t>
            </w:r>
            <w:r w:rsidRPr="00727A42">
              <w:rPr>
                <w:spacing w:val="-7"/>
                <w:sz w:val="20"/>
              </w:rPr>
              <w:t xml:space="preserve"> </w:t>
            </w:r>
            <w:r w:rsidRPr="00727A42">
              <w:rPr>
                <w:sz w:val="20"/>
              </w:rPr>
              <w:t>ВН-</w:t>
            </w:r>
            <w:r w:rsidRPr="00727A42">
              <w:rPr>
                <w:spacing w:val="-2"/>
                <w:sz w:val="20"/>
              </w:rPr>
              <w:t>32/3р/100А</w:t>
            </w:r>
          </w:p>
        </w:tc>
        <w:tc>
          <w:tcPr>
            <w:tcW w:w="992" w:type="dxa"/>
            <w:tcBorders>
              <w:top w:val="single" w:sz="4" w:space="0" w:color="000000"/>
              <w:bottom w:val="single" w:sz="4" w:space="0" w:color="000000"/>
            </w:tcBorders>
          </w:tcPr>
          <w:p w14:paraId="4B2B943E" w14:textId="77777777" w:rsidR="003073A8" w:rsidRPr="00727A42" w:rsidRDefault="003073A8" w:rsidP="009F3DA8">
            <w:pPr>
              <w:spacing w:before="70"/>
              <w:ind w:left="106"/>
              <w:jc w:val="center"/>
              <w:rPr>
                <w:spacing w:val="-5"/>
                <w:sz w:val="20"/>
              </w:rPr>
            </w:pPr>
            <w:r w:rsidRPr="00727A42">
              <w:rPr>
                <w:spacing w:val="-5"/>
                <w:sz w:val="20"/>
              </w:rPr>
              <w:t>buc</w:t>
            </w:r>
          </w:p>
        </w:tc>
        <w:tc>
          <w:tcPr>
            <w:tcW w:w="1418" w:type="dxa"/>
            <w:tcBorders>
              <w:top w:val="single" w:sz="4" w:space="0" w:color="000000"/>
              <w:bottom w:val="single" w:sz="4" w:space="0" w:color="000000"/>
              <w:right w:val="single" w:sz="4" w:space="0" w:color="auto"/>
            </w:tcBorders>
          </w:tcPr>
          <w:p w14:paraId="61E2DF38" w14:textId="77777777" w:rsidR="003073A8" w:rsidRPr="00727A42" w:rsidRDefault="003073A8" w:rsidP="009F3DA8">
            <w:pPr>
              <w:spacing w:before="70"/>
              <w:ind w:left="109"/>
              <w:rPr>
                <w:spacing w:val="-2"/>
                <w:sz w:val="20"/>
              </w:rPr>
            </w:pPr>
            <w:r w:rsidRPr="00727A42">
              <w:rPr>
                <w:spacing w:val="-2"/>
                <w:sz w:val="20"/>
              </w:rPr>
              <w:t>1,000</w:t>
            </w:r>
          </w:p>
        </w:tc>
      </w:tr>
      <w:tr w:rsidR="003073A8" w:rsidRPr="00727A42" w14:paraId="3549876B" w14:textId="77777777" w:rsidTr="009F3DA8">
        <w:trPr>
          <w:trHeight w:val="301"/>
        </w:trPr>
        <w:tc>
          <w:tcPr>
            <w:tcW w:w="709" w:type="dxa"/>
            <w:tcBorders>
              <w:top w:val="single" w:sz="4" w:space="0" w:color="000000"/>
              <w:bottom w:val="single" w:sz="4" w:space="0" w:color="000000"/>
            </w:tcBorders>
          </w:tcPr>
          <w:p w14:paraId="575E303B" w14:textId="77777777" w:rsidR="003073A8" w:rsidRPr="00727A42" w:rsidRDefault="003073A8" w:rsidP="009F3DA8">
            <w:pPr>
              <w:spacing w:line="275" w:lineRule="exact"/>
              <w:ind w:left="107"/>
              <w:rPr>
                <w:spacing w:val="-5"/>
              </w:rPr>
            </w:pPr>
            <w:r w:rsidRPr="00727A42">
              <w:rPr>
                <w:spacing w:val="-5"/>
              </w:rPr>
              <w:t>68</w:t>
            </w:r>
          </w:p>
        </w:tc>
        <w:tc>
          <w:tcPr>
            <w:tcW w:w="1276" w:type="dxa"/>
            <w:tcBorders>
              <w:top w:val="single" w:sz="4" w:space="0" w:color="000000"/>
              <w:bottom w:val="single" w:sz="4" w:space="0" w:color="000000"/>
            </w:tcBorders>
          </w:tcPr>
          <w:p w14:paraId="536D34AE"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1F8ACA9C" w14:textId="77777777" w:rsidR="003073A8" w:rsidRPr="00727A42" w:rsidRDefault="003073A8" w:rsidP="009F3DA8">
            <w:pPr>
              <w:ind w:left="108"/>
              <w:rPr>
                <w:sz w:val="20"/>
              </w:rPr>
            </w:pPr>
            <w:r w:rsidRPr="00727A42">
              <w:rPr>
                <w:sz w:val="20"/>
              </w:rPr>
              <w:t>-</w:t>
            </w:r>
            <w:r w:rsidRPr="00727A42">
              <w:rPr>
                <w:spacing w:val="-6"/>
                <w:sz w:val="20"/>
              </w:rPr>
              <w:t xml:space="preserve"> </w:t>
            </w:r>
            <w:r w:rsidRPr="00727A42">
              <w:rPr>
                <w:sz w:val="20"/>
              </w:rPr>
              <w:t>Intrerupator</w:t>
            </w:r>
            <w:r w:rsidRPr="00727A42">
              <w:rPr>
                <w:spacing w:val="-9"/>
                <w:sz w:val="20"/>
              </w:rPr>
              <w:t xml:space="preserve"> </w:t>
            </w:r>
            <w:r w:rsidRPr="00727A42">
              <w:rPr>
                <w:sz w:val="20"/>
              </w:rPr>
              <w:t>automat</w:t>
            </w:r>
            <w:r w:rsidRPr="00727A42">
              <w:rPr>
                <w:spacing w:val="-6"/>
                <w:sz w:val="20"/>
              </w:rPr>
              <w:t xml:space="preserve"> </w:t>
            </w:r>
            <w:r w:rsidRPr="00727A42">
              <w:rPr>
                <w:sz w:val="20"/>
              </w:rPr>
              <w:t>AВДТ-</w:t>
            </w:r>
            <w:r w:rsidRPr="00727A42">
              <w:rPr>
                <w:spacing w:val="-2"/>
                <w:sz w:val="20"/>
              </w:rPr>
              <w:t>32/С/16A/30mA</w:t>
            </w:r>
          </w:p>
        </w:tc>
        <w:tc>
          <w:tcPr>
            <w:tcW w:w="992" w:type="dxa"/>
            <w:tcBorders>
              <w:top w:val="single" w:sz="4" w:space="0" w:color="000000"/>
              <w:bottom w:val="single" w:sz="4" w:space="0" w:color="000000"/>
            </w:tcBorders>
          </w:tcPr>
          <w:p w14:paraId="2A8B7C85" w14:textId="77777777" w:rsidR="003073A8" w:rsidRPr="00727A42" w:rsidRDefault="003073A8" w:rsidP="009F3DA8">
            <w:pPr>
              <w:spacing w:before="114"/>
              <w:ind w:right="587"/>
              <w:jc w:val="center"/>
              <w:rPr>
                <w:spacing w:val="-5"/>
              </w:rPr>
            </w:pPr>
            <w:r w:rsidRPr="00727A42">
              <w:rPr>
                <w:spacing w:val="-5"/>
              </w:rPr>
              <w:t>buc</w:t>
            </w:r>
          </w:p>
        </w:tc>
        <w:tc>
          <w:tcPr>
            <w:tcW w:w="1418" w:type="dxa"/>
            <w:tcBorders>
              <w:top w:val="single" w:sz="4" w:space="0" w:color="000000"/>
              <w:bottom w:val="single" w:sz="4" w:space="0" w:color="000000"/>
              <w:right w:val="single" w:sz="4" w:space="0" w:color="auto"/>
            </w:tcBorders>
          </w:tcPr>
          <w:p w14:paraId="4434B67C" w14:textId="77777777" w:rsidR="003073A8" w:rsidRPr="00727A42" w:rsidRDefault="003073A8" w:rsidP="009F3DA8">
            <w:pPr>
              <w:spacing w:before="114"/>
              <w:ind w:right="422"/>
              <w:rPr>
                <w:spacing w:val="-2"/>
              </w:rPr>
            </w:pPr>
            <w:r w:rsidRPr="00727A42">
              <w:rPr>
                <w:spacing w:val="-2"/>
              </w:rPr>
              <w:t>6,000</w:t>
            </w:r>
          </w:p>
        </w:tc>
      </w:tr>
      <w:tr w:rsidR="003073A8" w:rsidRPr="00727A42" w14:paraId="507A79A4" w14:textId="77777777" w:rsidTr="009F3DA8">
        <w:trPr>
          <w:trHeight w:val="366"/>
        </w:trPr>
        <w:tc>
          <w:tcPr>
            <w:tcW w:w="709" w:type="dxa"/>
            <w:tcBorders>
              <w:top w:val="single" w:sz="4" w:space="0" w:color="000000"/>
              <w:bottom w:val="single" w:sz="4" w:space="0" w:color="000000"/>
            </w:tcBorders>
          </w:tcPr>
          <w:p w14:paraId="60DCDB93"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13E09017" w14:textId="77777777" w:rsidR="003073A8" w:rsidRPr="00727A42" w:rsidRDefault="003073A8" w:rsidP="009F3DA8">
            <w:pPr>
              <w:widowControl w:val="0"/>
              <w:autoSpaceDE w:val="0"/>
              <w:autoSpaceDN w:val="0"/>
              <w:spacing w:before="1" w:line="183" w:lineRule="exact"/>
              <w:ind w:left="46" w:right="29"/>
              <w:jc w:val="center"/>
              <w:rPr>
                <w:sz w:val="16"/>
              </w:rPr>
            </w:pPr>
            <w:r w:rsidRPr="00727A42">
              <w:rPr>
                <w:spacing w:val="-2"/>
                <w:sz w:val="16"/>
                <w:szCs w:val="22"/>
              </w:rPr>
              <w:t>AВДТ-33/С/16</w:t>
            </w:r>
          </w:p>
          <w:p w14:paraId="2904753C" w14:textId="77777777" w:rsidR="003073A8" w:rsidRPr="00727A42" w:rsidRDefault="003073A8" w:rsidP="009F3DA8">
            <w:pPr>
              <w:spacing w:before="1" w:line="183" w:lineRule="exact"/>
              <w:ind w:left="46" w:right="29"/>
              <w:jc w:val="center"/>
              <w:rPr>
                <w:spacing w:val="-2"/>
                <w:sz w:val="16"/>
              </w:rPr>
            </w:pPr>
            <w:r w:rsidRPr="00727A42">
              <w:rPr>
                <w:spacing w:val="-2"/>
                <w:sz w:val="16"/>
              </w:rPr>
              <w:t>A/30mA</w:t>
            </w:r>
          </w:p>
        </w:tc>
        <w:tc>
          <w:tcPr>
            <w:tcW w:w="5954" w:type="dxa"/>
            <w:tcBorders>
              <w:top w:val="single" w:sz="4" w:space="0" w:color="000000"/>
              <w:bottom w:val="single" w:sz="4" w:space="0" w:color="000000"/>
            </w:tcBorders>
          </w:tcPr>
          <w:p w14:paraId="2B123F16" w14:textId="77777777" w:rsidR="003073A8" w:rsidRPr="00727A42" w:rsidRDefault="003073A8" w:rsidP="009F3DA8">
            <w:pPr>
              <w:ind w:left="108"/>
              <w:rPr>
                <w:sz w:val="20"/>
              </w:rPr>
            </w:pPr>
            <w:r w:rsidRPr="00727A42">
              <w:rPr>
                <w:sz w:val="20"/>
              </w:rPr>
              <w:t>-</w:t>
            </w:r>
            <w:r w:rsidRPr="00727A42">
              <w:rPr>
                <w:spacing w:val="-6"/>
                <w:sz w:val="20"/>
              </w:rPr>
              <w:t xml:space="preserve"> </w:t>
            </w:r>
            <w:r w:rsidRPr="00727A42">
              <w:rPr>
                <w:sz w:val="20"/>
              </w:rPr>
              <w:t>Intrerupator</w:t>
            </w:r>
            <w:r w:rsidRPr="00727A42">
              <w:rPr>
                <w:spacing w:val="-9"/>
                <w:sz w:val="20"/>
              </w:rPr>
              <w:t xml:space="preserve"> </w:t>
            </w:r>
            <w:r w:rsidRPr="00727A42">
              <w:rPr>
                <w:sz w:val="20"/>
              </w:rPr>
              <w:t>automat</w:t>
            </w:r>
            <w:r w:rsidRPr="00727A42">
              <w:rPr>
                <w:spacing w:val="-6"/>
                <w:sz w:val="20"/>
              </w:rPr>
              <w:t xml:space="preserve"> </w:t>
            </w:r>
            <w:r w:rsidRPr="00727A42">
              <w:rPr>
                <w:sz w:val="20"/>
              </w:rPr>
              <w:t>AВДТ-</w:t>
            </w:r>
            <w:r w:rsidRPr="00727A42">
              <w:rPr>
                <w:spacing w:val="-2"/>
                <w:sz w:val="20"/>
              </w:rPr>
              <w:t>32/С/16A/30mA</w:t>
            </w:r>
          </w:p>
        </w:tc>
        <w:tc>
          <w:tcPr>
            <w:tcW w:w="992" w:type="dxa"/>
            <w:tcBorders>
              <w:top w:val="single" w:sz="4" w:space="0" w:color="000000"/>
              <w:bottom w:val="single" w:sz="4" w:space="0" w:color="000000"/>
            </w:tcBorders>
          </w:tcPr>
          <w:p w14:paraId="760B02FC" w14:textId="77777777" w:rsidR="003073A8" w:rsidRPr="00727A42" w:rsidRDefault="003073A8" w:rsidP="009F3DA8">
            <w:pPr>
              <w:spacing w:before="70"/>
              <w:ind w:left="106"/>
              <w:jc w:val="center"/>
              <w:rPr>
                <w:spacing w:val="-5"/>
                <w:sz w:val="20"/>
              </w:rPr>
            </w:pPr>
            <w:r w:rsidRPr="00727A42">
              <w:rPr>
                <w:spacing w:val="-5"/>
                <w:sz w:val="20"/>
              </w:rPr>
              <w:t>buc</w:t>
            </w:r>
          </w:p>
        </w:tc>
        <w:tc>
          <w:tcPr>
            <w:tcW w:w="1418" w:type="dxa"/>
            <w:tcBorders>
              <w:top w:val="single" w:sz="4" w:space="0" w:color="000000"/>
              <w:bottom w:val="single" w:sz="4" w:space="0" w:color="000000"/>
              <w:right w:val="single" w:sz="4" w:space="0" w:color="auto"/>
            </w:tcBorders>
          </w:tcPr>
          <w:p w14:paraId="1F7E6F24" w14:textId="77777777" w:rsidR="003073A8" w:rsidRPr="00727A42" w:rsidRDefault="003073A8" w:rsidP="009F3DA8">
            <w:pPr>
              <w:spacing w:before="70"/>
              <w:ind w:left="109"/>
              <w:rPr>
                <w:spacing w:val="-2"/>
                <w:sz w:val="20"/>
              </w:rPr>
            </w:pPr>
            <w:r w:rsidRPr="00727A42">
              <w:rPr>
                <w:spacing w:val="-2"/>
                <w:sz w:val="20"/>
              </w:rPr>
              <w:t>6,000</w:t>
            </w:r>
          </w:p>
        </w:tc>
      </w:tr>
      <w:tr w:rsidR="003073A8" w:rsidRPr="00727A42" w14:paraId="6B2E064C" w14:textId="77777777" w:rsidTr="009F3DA8">
        <w:trPr>
          <w:trHeight w:val="369"/>
        </w:trPr>
        <w:tc>
          <w:tcPr>
            <w:tcW w:w="709" w:type="dxa"/>
            <w:tcBorders>
              <w:top w:val="single" w:sz="4" w:space="0" w:color="000000"/>
              <w:bottom w:val="single" w:sz="4" w:space="0" w:color="000000"/>
            </w:tcBorders>
          </w:tcPr>
          <w:p w14:paraId="05995FF3" w14:textId="77777777" w:rsidR="003073A8" w:rsidRPr="00727A42" w:rsidRDefault="003073A8" w:rsidP="009F3DA8">
            <w:pPr>
              <w:spacing w:before="1"/>
              <w:ind w:left="107"/>
              <w:rPr>
                <w:spacing w:val="-5"/>
              </w:rPr>
            </w:pPr>
            <w:r w:rsidRPr="00727A42">
              <w:rPr>
                <w:spacing w:val="-5"/>
              </w:rPr>
              <w:t>69</w:t>
            </w:r>
          </w:p>
        </w:tc>
        <w:tc>
          <w:tcPr>
            <w:tcW w:w="1276" w:type="dxa"/>
            <w:tcBorders>
              <w:top w:val="single" w:sz="4" w:space="0" w:color="000000"/>
              <w:bottom w:val="single" w:sz="4" w:space="0" w:color="000000"/>
            </w:tcBorders>
          </w:tcPr>
          <w:p w14:paraId="680298CF"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46AD2B7E" w14:textId="77777777" w:rsidR="003073A8" w:rsidRPr="00727A42" w:rsidRDefault="003073A8" w:rsidP="009F3DA8">
            <w:pPr>
              <w:ind w:left="108"/>
              <w:rPr>
                <w:sz w:val="20"/>
              </w:rPr>
            </w:pPr>
            <w:r w:rsidRPr="00727A42">
              <w:rPr>
                <w:sz w:val="20"/>
              </w:rPr>
              <w:t>-</w:t>
            </w:r>
            <w:r w:rsidRPr="00727A42">
              <w:rPr>
                <w:spacing w:val="-6"/>
                <w:sz w:val="20"/>
              </w:rPr>
              <w:t xml:space="preserve"> </w:t>
            </w:r>
            <w:r w:rsidRPr="00727A42">
              <w:rPr>
                <w:sz w:val="20"/>
              </w:rPr>
              <w:t>Intrerupator</w:t>
            </w:r>
            <w:r w:rsidRPr="00727A42">
              <w:rPr>
                <w:spacing w:val="-9"/>
                <w:sz w:val="20"/>
              </w:rPr>
              <w:t xml:space="preserve"> </w:t>
            </w:r>
            <w:r w:rsidRPr="00727A42">
              <w:rPr>
                <w:sz w:val="20"/>
              </w:rPr>
              <w:t>automat</w:t>
            </w:r>
            <w:r w:rsidRPr="00727A42">
              <w:rPr>
                <w:spacing w:val="-6"/>
                <w:sz w:val="20"/>
              </w:rPr>
              <w:t xml:space="preserve"> </w:t>
            </w:r>
            <w:r w:rsidRPr="00727A42">
              <w:rPr>
                <w:sz w:val="20"/>
              </w:rPr>
              <w:t>AВДТ-</w:t>
            </w:r>
            <w:r w:rsidRPr="00727A42">
              <w:rPr>
                <w:spacing w:val="-2"/>
                <w:sz w:val="20"/>
              </w:rPr>
              <w:t>34/С/16A/30mA</w:t>
            </w:r>
          </w:p>
        </w:tc>
        <w:tc>
          <w:tcPr>
            <w:tcW w:w="992" w:type="dxa"/>
            <w:tcBorders>
              <w:top w:val="single" w:sz="4" w:space="0" w:color="000000"/>
              <w:bottom w:val="single" w:sz="4" w:space="0" w:color="000000"/>
            </w:tcBorders>
          </w:tcPr>
          <w:p w14:paraId="7C6A68FF" w14:textId="77777777" w:rsidR="003073A8" w:rsidRPr="00727A42" w:rsidRDefault="003073A8" w:rsidP="009F3DA8">
            <w:pPr>
              <w:spacing w:before="114"/>
              <w:ind w:right="587"/>
              <w:jc w:val="center"/>
              <w:rPr>
                <w:spacing w:val="-5"/>
              </w:rPr>
            </w:pPr>
            <w:r w:rsidRPr="00727A42">
              <w:rPr>
                <w:spacing w:val="-5"/>
              </w:rPr>
              <w:t>buc</w:t>
            </w:r>
          </w:p>
        </w:tc>
        <w:tc>
          <w:tcPr>
            <w:tcW w:w="1418" w:type="dxa"/>
            <w:tcBorders>
              <w:top w:val="single" w:sz="4" w:space="0" w:color="000000"/>
              <w:bottom w:val="single" w:sz="4" w:space="0" w:color="000000"/>
              <w:right w:val="single" w:sz="4" w:space="0" w:color="auto"/>
            </w:tcBorders>
          </w:tcPr>
          <w:p w14:paraId="194AF1E1" w14:textId="77777777" w:rsidR="003073A8" w:rsidRPr="00727A42" w:rsidRDefault="003073A8" w:rsidP="009F3DA8">
            <w:pPr>
              <w:spacing w:before="114"/>
              <w:ind w:right="422"/>
              <w:rPr>
                <w:spacing w:val="-2"/>
              </w:rPr>
            </w:pPr>
            <w:r w:rsidRPr="00727A42">
              <w:rPr>
                <w:spacing w:val="-2"/>
              </w:rPr>
              <w:t>2,000</w:t>
            </w:r>
          </w:p>
        </w:tc>
      </w:tr>
      <w:tr w:rsidR="003073A8" w:rsidRPr="00727A42" w14:paraId="5D64702A" w14:textId="77777777" w:rsidTr="009F3DA8">
        <w:trPr>
          <w:trHeight w:val="369"/>
        </w:trPr>
        <w:tc>
          <w:tcPr>
            <w:tcW w:w="709" w:type="dxa"/>
            <w:tcBorders>
              <w:top w:val="single" w:sz="4" w:space="0" w:color="000000"/>
              <w:bottom w:val="single" w:sz="4" w:space="0" w:color="000000"/>
            </w:tcBorders>
          </w:tcPr>
          <w:p w14:paraId="5FB48F56" w14:textId="77777777" w:rsidR="003073A8" w:rsidRPr="00727A42" w:rsidRDefault="003073A8" w:rsidP="009F3DA8">
            <w:pPr>
              <w:rPr>
                <w:sz w:val="18"/>
              </w:rPr>
            </w:pPr>
          </w:p>
        </w:tc>
        <w:tc>
          <w:tcPr>
            <w:tcW w:w="1276" w:type="dxa"/>
            <w:tcBorders>
              <w:top w:val="single" w:sz="4" w:space="0" w:color="000000"/>
              <w:bottom w:val="single" w:sz="4" w:space="0" w:color="000000"/>
            </w:tcBorders>
          </w:tcPr>
          <w:p w14:paraId="2CEBCEA7" w14:textId="77777777" w:rsidR="003073A8" w:rsidRPr="00727A42" w:rsidRDefault="003073A8" w:rsidP="009F3DA8">
            <w:pPr>
              <w:widowControl w:val="0"/>
              <w:autoSpaceDE w:val="0"/>
              <w:autoSpaceDN w:val="0"/>
              <w:spacing w:before="1"/>
              <w:ind w:left="46" w:right="29"/>
              <w:jc w:val="center"/>
              <w:rPr>
                <w:sz w:val="16"/>
              </w:rPr>
            </w:pPr>
            <w:r w:rsidRPr="00727A42">
              <w:rPr>
                <w:spacing w:val="-2"/>
                <w:sz w:val="16"/>
                <w:szCs w:val="22"/>
              </w:rPr>
              <w:t>AВДТ-34/С/16</w:t>
            </w:r>
          </w:p>
          <w:p w14:paraId="6D63B289" w14:textId="77777777" w:rsidR="003073A8" w:rsidRPr="00727A42" w:rsidRDefault="003073A8" w:rsidP="009F3DA8">
            <w:pPr>
              <w:spacing w:before="1"/>
              <w:ind w:left="46" w:right="29"/>
              <w:jc w:val="center"/>
              <w:rPr>
                <w:spacing w:val="-2"/>
                <w:sz w:val="16"/>
              </w:rPr>
            </w:pPr>
            <w:r w:rsidRPr="00727A42">
              <w:rPr>
                <w:spacing w:val="-2"/>
                <w:sz w:val="16"/>
              </w:rPr>
              <w:t>A/30mA</w:t>
            </w:r>
          </w:p>
        </w:tc>
        <w:tc>
          <w:tcPr>
            <w:tcW w:w="5954" w:type="dxa"/>
            <w:tcBorders>
              <w:top w:val="single" w:sz="4" w:space="0" w:color="000000"/>
              <w:bottom w:val="single" w:sz="4" w:space="0" w:color="000000"/>
            </w:tcBorders>
          </w:tcPr>
          <w:p w14:paraId="24C511C1" w14:textId="77777777" w:rsidR="003073A8" w:rsidRPr="00727A42" w:rsidRDefault="003073A8" w:rsidP="009F3DA8">
            <w:pPr>
              <w:ind w:left="108"/>
              <w:rPr>
                <w:sz w:val="20"/>
              </w:rPr>
            </w:pPr>
            <w:r w:rsidRPr="00727A42">
              <w:rPr>
                <w:sz w:val="20"/>
              </w:rPr>
              <w:t>-</w:t>
            </w:r>
            <w:r w:rsidRPr="00727A42">
              <w:rPr>
                <w:spacing w:val="-6"/>
                <w:sz w:val="20"/>
              </w:rPr>
              <w:t xml:space="preserve"> </w:t>
            </w:r>
            <w:r w:rsidRPr="00727A42">
              <w:rPr>
                <w:sz w:val="20"/>
              </w:rPr>
              <w:t>Intrerupator</w:t>
            </w:r>
            <w:r w:rsidRPr="00727A42">
              <w:rPr>
                <w:spacing w:val="-9"/>
                <w:sz w:val="20"/>
              </w:rPr>
              <w:t xml:space="preserve"> </w:t>
            </w:r>
            <w:r w:rsidRPr="00727A42">
              <w:rPr>
                <w:sz w:val="20"/>
              </w:rPr>
              <w:t>automat</w:t>
            </w:r>
            <w:r w:rsidRPr="00727A42">
              <w:rPr>
                <w:spacing w:val="-6"/>
                <w:sz w:val="20"/>
              </w:rPr>
              <w:t xml:space="preserve"> </w:t>
            </w:r>
            <w:r w:rsidRPr="00727A42">
              <w:rPr>
                <w:sz w:val="20"/>
              </w:rPr>
              <w:t>AВДТ-</w:t>
            </w:r>
            <w:r w:rsidRPr="00727A42">
              <w:rPr>
                <w:spacing w:val="-2"/>
                <w:sz w:val="20"/>
              </w:rPr>
              <w:t>34/С/16A/30mA</w:t>
            </w:r>
          </w:p>
        </w:tc>
        <w:tc>
          <w:tcPr>
            <w:tcW w:w="992" w:type="dxa"/>
            <w:tcBorders>
              <w:top w:val="single" w:sz="4" w:space="0" w:color="000000"/>
              <w:bottom w:val="single" w:sz="4" w:space="0" w:color="000000"/>
            </w:tcBorders>
          </w:tcPr>
          <w:p w14:paraId="3746E6D1" w14:textId="77777777" w:rsidR="003073A8" w:rsidRPr="00727A42" w:rsidRDefault="003073A8" w:rsidP="009F3DA8">
            <w:pPr>
              <w:spacing w:before="70"/>
              <w:ind w:left="106"/>
              <w:jc w:val="center"/>
              <w:rPr>
                <w:spacing w:val="-5"/>
                <w:sz w:val="20"/>
              </w:rPr>
            </w:pPr>
            <w:r w:rsidRPr="00727A42">
              <w:rPr>
                <w:spacing w:val="-5"/>
                <w:sz w:val="20"/>
              </w:rPr>
              <w:t>buc</w:t>
            </w:r>
          </w:p>
        </w:tc>
        <w:tc>
          <w:tcPr>
            <w:tcW w:w="1418" w:type="dxa"/>
            <w:tcBorders>
              <w:top w:val="single" w:sz="4" w:space="0" w:color="000000"/>
              <w:bottom w:val="single" w:sz="4" w:space="0" w:color="000000"/>
              <w:right w:val="single" w:sz="4" w:space="0" w:color="auto"/>
            </w:tcBorders>
          </w:tcPr>
          <w:p w14:paraId="3611A144" w14:textId="77777777" w:rsidR="003073A8" w:rsidRPr="00727A42" w:rsidRDefault="003073A8" w:rsidP="009F3DA8">
            <w:pPr>
              <w:spacing w:before="70"/>
              <w:ind w:left="109"/>
              <w:rPr>
                <w:spacing w:val="-2"/>
                <w:sz w:val="20"/>
              </w:rPr>
            </w:pPr>
            <w:r w:rsidRPr="00727A42">
              <w:rPr>
                <w:spacing w:val="-2"/>
                <w:sz w:val="20"/>
              </w:rPr>
              <w:t>2,000</w:t>
            </w:r>
          </w:p>
        </w:tc>
      </w:tr>
      <w:tr w:rsidR="003073A8" w:rsidRPr="00727A42" w14:paraId="29FE54E9" w14:textId="77777777" w:rsidTr="009F3DA8">
        <w:trPr>
          <w:trHeight w:val="295"/>
        </w:trPr>
        <w:tc>
          <w:tcPr>
            <w:tcW w:w="709" w:type="dxa"/>
            <w:tcBorders>
              <w:top w:val="single" w:sz="4" w:space="0" w:color="000000"/>
              <w:bottom w:val="single" w:sz="4" w:space="0" w:color="000000"/>
            </w:tcBorders>
          </w:tcPr>
          <w:p w14:paraId="712FD984" w14:textId="77777777" w:rsidR="003073A8" w:rsidRPr="00727A42" w:rsidRDefault="003073A8" w:rsidP="009F3DA8">
            <w:pPr>
              <w:spacing w:line="275" w:lineRule="exact"/>
              <w:ind w:left="107"/>
              <w:rPr>
                <w:spacing w:val="-5"/>
              </w:rPr>
            </w:pPr>
            <w:r w:rsidRPr="00727A42">
              <w:rPr>
                <w:spacing w:val="-5"/>
              </w:rPr>
              <w:t>70</w:t>
            </w:r>
          </w:p>
        </w:tc>
        <w:tc>
          <w:tcPr>
            <w:tcW w:w="1276" w:type="dxa"/>
            <w:tcBorders>
              <w:top w:val="single" w:sz="4" w:space="0" w:color="000000"/>
              <w:bottom w:val="single" w:sz="4" w:space="0" w:color="000000"/>
            </w:tcBorders>
          </w:tcPr>
          <w:p w14:paraId="53B88A1F" w14:textId="77777777" w:rsidR="003073A8" w:rsidRPr="00727A42" w:rsidRDefault="003073A8" w:rsidP="009F3DA8">
            <w:pPr>
              <w:rPr>
                <w:sz w:val="18"/>
              </w:rPr>
            </w:pPr>
          </w:p>
        </w:tc>
        <w:tc>
          <w:tcPr>
            <w:tcW w:w="5954" w:type="dxa"/>
            <w:tcBorders>
              <w:top w:val="single" w:sz="4" w:space="0" w:color="000000"/>
              <w:bottom w:val="single" w:sz="4" w:space="0" w:color="000000"/>
            </w:tcBorders>
          </w:tcPr>
          <w:p w14:paraId="6997BA20" w14:textId="77777777" w:rsidR="003073A8" w:rsidRPr="00727A42" w:rsidRDefault="003073A8" w:rsidP="009F3DA8">
            <w:pPr>
              <w:ind w:left="108"/>
              <w:rPr>
                <w:sz w:val="20"/>
              </w:rPr>
            </w:pPr>
            <w:r w:rsidRPr="00727A42">
              <w:rPr>
                <w:sz w:val="20"/>
              </w:rPr>
              <w:t>Descarcator</w:t>
            </w:r>
            <w:r w:rsidRPr="00727A42">
              <w:rPr>
                <w:spacing w:val="-7"/>
                <w:sz w:val="20"/>
              </w:rPr>
              <w:t xml:space="preserve"> </w:t>
            </w:r>
            <w:r w:rsidRPr="00727A42">
              <w:rPr>
                <w:sz w:val="20"/>
              </w:rPr>
              <w:t>de</w:t>
            </w:r>
            <w:r w:rsidRPr="00727A42">
              <w:rPr>
                <w:spacing w:val="-7"/>
                <w:sz w:val="20"/>
              </w:rPr>
              <w:t xml:space="preserve"> </w:t>
            </w:r>
            <w:r w:rsidRPr="00727A42">
              <w:rPr>
                <w:sz w:val="20"/>
              </w:rPr>
              <w:t>supratensiune</w:t>
            </w:r>
            <w:r w:rsidRPr="00727A42">
              <w:rPr>
                <w:spacing w:val="-6"/>
                <w:sz w:val="20"/>
              </w:rPr>
              <w:t xml:space="preserve"> </w:t>
            </w:r>
            <w:r w:rsidRPr="00727A42">
              <w:rPr>
                <w:sz w:val="20"/>
              </w:rPr>
              <w:t>ОПС1-С</w:t>
            </w:r>
            <w:r w:rsidRPr="00727A42">
              <w:rPr>
                <w:spacing w:val="-8"/>
                <w:sz w:val="20"/>
              </w:rPr>
              <w:t xml:space="preserve"> </w:t>
            </w:r>
            <w:r w:rsidRPr="00727A42">
              <w:rPr>
                <w:spacing w:val="-5"/>
                <w:sz w:val="20"/>
              </w:rPr>
              <w:t>3P</w:t>
            </w:r>
          </w:p>
        </w:tc>
        <w:tc>
          <w:tcPr>
            <w:tcW w:w="992" w:type="dxa"/>
            <w:tcBorders>
              <w:top w:val="single" w:sz="4" w:space="0" w:color="000000"/>
              <w:bottom w:val="single" w:sz="4" w:space="0" w:color="000000"/>
            </w:tcBorders>
          </w:tcPr>
          <w:p w14:paraId="7CCC48EB" w14:textId="77777777" w:rsidR="003073A8" w:rsidRPr="00727A42" w:rsidRDefault="003073A8" w:rsidP="009F3DA8">
            <w:pPr>
              <w:spacing w:before="114"/>
              <w:ind w:right="587"/>
              <w:jc w:val="center"/>
              <w:rPr>
                <w:spacing w:val="-5"/>
              </w:rPr>
            </w:pPr>
            <w:r w:rsidRPr="00727A42">
              <w:rPr>
                <w:spacing w:val="-5"/>
              </w:rPr>
              <w:t>buc</w:t>
            </w:r>
          </w:p>
        </w:tc>
        <w:tc>
          <w:tcPr>
            <w:tcW w:w="1418" w:type="dxa"/>
            <w:tcBorders>
              <w:top w:val="single" w:sz="4" w:space="0" w:color="000000"/>
              <w:bottom w:val="single" w:sz="4" w:space="0" w:color="000000"/>
              <w:right w:val="single" w:sz="4" w:space="0" w:color="auto"/>
            </w:tcBorders>
          </w:tcPr>
          <w:p w14:paraId="441663C5" w14:textId="77777777" w:rsidR="003073A8" w:rsidRPr="00727A42" w:rsidRDefault="003073A8" w:rsidP="009F3DA8">
            <w:pPr>
              <w:spacing w:before="114"/>
              <w:ind w:right="422"/>
              <w:rPr>
                <w:spacing w:val="-2"/>
              </w:rPr>
            </w:pPr>
            <w:r w:rsidRPr="00727A42">
              <w:rPr>
                <w:spacing w:val="-2"/>
              </w:rPr>
              <w:t>1,000</w:t>
            </w:r>
          </w:p>
        </w:tc>
      </w:tr>
      <w:tr w:rsidR="003073A8" w:rsidRPr="00727A42" w14:paraId="1246F577" w14:textId="77777777" w:rsidTr="009F3DA8">
        <w:trPr>
          <w:trHeight w:val="230"/>
        </w:trPr>
        <w:tc>
          <w:tcPr>
            <w:tcW w:w="709" w:type="dxa"/>
            <w:tcBorders>
              <w:top w:val="single" w:sz="4" w:space="0" w:color="000000"/>
              <w:bottom w:val="single" w:sz="4" w:space="0" w:color="000000"/>
            </w:tcBorders>
          </w:tcPr>
          <w:p w14:paraId="1D0C280B" w14:textId="77777777" w:rsidR="003073A8" w:rsidRPr="00727A42" w:rsidRDefault="003073A8" w:rsidP="009F3DA8">
            <w:pPr>
              <w:rPr>
                <w:sz w:val="16"/>
              </w:rPr>
            </w:pPr>
          </w:p>
        </w:tc>
        <w:tc>
          <w:tcPr>
            <w:tcW w:w="1276" w:type="dxa"/>
            <w:tcBorders>
              <w:top w:val="single" w:sz="4" w:space="0" w:color="000000"/>
              <w:bottom w:val="single" w:sz="4" w:space="0" w:color="000000"/>
            </w:tcBorders>
          </w:tcPr>
          <w:p w14:paraId="7668E6B7" w14:textId="77777777" w:rsidR="003073A8" w:rsidRPr="00727A42" w:rsidRDefault="003073A8" w:rsidP="009F3DA8">
            <w:pPr>
              <w:spacing w:before="1"/>
              <w:ind w:left="43" w:right="29"/>
              <w:jc w:val="center"/>
              <w:rPr>
                <w:sz w:val="16"/>
              </w:rPr>
            </w:pPr>
            <w:r w:rsidRPr="00727A42">
              <w:rPr>
                <w:sz w:val="16"/>
              </w:rPr>
              <w:t>1-</w:t>
            </w:r>
            <w:r w:rsidRPr="00727A42">
              <w:rPr>
                <w:spacing w:val="-4"/>
                <w:sz w:val="16"/>
              </w:rPr>
              <w:t>OPS1</w:t>
            </w:r>
          </w:p>
        </w:tc>
        <w:tc>
          <w:tcPr>
            <w:tcW w:w="5954" w:type="dxa"/>
            <w:tcBorders>
              <w:top w:val="single" w:sz="4" w:space="0" w:color="000000"/>
              <w:bottom w:val="single" w:sz="4" w:space="0" w:color="000000"/>
            </w:tcBorders>
          </w:tcPr>
          <w:p w14:paraId="3167E794" w14:textId="77777777" w:rsidR="003073A8" w:rsidRPr="00727A42" w:rsidRDefault="003073A8" w:rsidP="009F3DA8">
            <w:pPr>
              <w:spacing w:line="210" w:lineRule="exact"/>
              <w:ind w:left="108"/>
              <w:rPr>
                <w:sz w:val="20"/>
              </w:rPr>
            </w:pPr>
            <w:r w:rsidRPr="00727A42">
              <w:rPr>
                <w:sz w:val="20"/>
              </w:rPr>
              <w:t>Descarcator</w:t>
            </w:r>
            <w:r w:rsidRPr="00727A42">
              <w:rPr>
                <w:spacing w:val="-9"/>
                <w:sz w:val="20"/>
              </w:rPr>
              <w:t xml:space="preserve"> </w:t>
            </w:r>
            <w:r w:rsidRPr="00727A42">
              <w:rPr>
                <w:sz w:val="20"/>
              </w:rPr>
              <w:t>de</w:t>
            </w:r>
            <w:r w:rsidRPr="00727A42">
              <w:rPr>
                <w:spacing w:val="-8"/>
                <w:sz w:val="20"/>
              </w:rPr>
              <w:t xml:space="preserve"> </w:t>
            </w:r>
            <w:r w:rsidRPr="00727A42">
              <w:rPr>
                <w:sz w:val="20"/>
              </w:rPr>
              <w:t>supratensiune</w:t>
            </w:r>
            <w:r w:rsidRPr="00727A42">
              <w:rPr>
                <w:spacing w:val="-10"/>
                <w:sz w:val="20"/>
              </w:rPr>
              <w:t xml:space="preserve"> </w:t>
            </w:r>
            <w:r w:rsidRPr="00727A42">
              <w:rPr>
                <w:sz w:val="20"/>
              </w:rPr>
              <w:t>OPS1-C-</w:t>
            </w:r>
            <w:r w:rsidRPr="00727A42">
              <w:rPr>
                <w:spacing w:val="-5"/>
                <w:sz w:val="20"/>
              </w:rPr>
              <w:t>3P</w:t>
            </w:r>
          </w:p>
        </w:tc>
        <w:tc>
          <w:tcPr>
            <w:tcW w:w="992" w:type="dxa"/>
            <w:tcBorders>
              <w:top w:val="single" w:sz="4" w:space="0" w:color="000000"/>
              <w:bottom w:val="single" w:sz="4" w:space="0" w:color="000000"/>
            </w:tcBorders>
          </w:tcPr>
          <w:p w14:paraId="7A2BDE39" w14:textId="77777777" w:rsidR="003073A8" w:rsidRPr="00727A42" w:rsidRDefault="003073A8" w:rsidP="009F3DA8">
            <w:pPr>
              <w:spacing w:line="210" w:lineRule="exact"/>
              <w:ind w:left="106"/>
              <w:jc w:val="center"/>
              <w:rPr>
                <w:spacing w:val="-5"/>
                <w:sz w:val="20"/>
              </w:rPr>
            </w:pPr>
            <w:r w:rsidRPr="00727A42">
              <w:rPr>
                <w:spacing w:val="-5"/>
                <w:sz w:val="20"/>
              </w:rPr>
              <w:t>buc</w:t>
            </w:r>
          </w:p>
        </w:tc>
        <w:tc>
          <w:tcPr>
            <w:tcW w:w="1418" w:type="dxa"/>
            <w:tcBorders>
              <w:top w:val="single" w:sz="4" w:space="0" w:color="000000"/>
              <w:bottom w:val="single" w:sz="4" w:space="0" w:color="000000"/>
              <w:right w:val="single" w:sz="4" w:space="0" w:color="auto"/>
            </w:tcBorders>
          </w:tcPr>
          <w:p w14:paraId="7FF91927" w14:textId="77777777" w:rsidR="003073A8" w:rsidRPr="00727A42" w:rsidRDefault="003073A8" w:rsidP="009F3DA8">
            <w:pPr>
              <w:spacing w:line="210" w:lineRule="exact"/>
              <w:ind w:left="109"/>
              <w:rPr>
                <w:spacing w:val="-2"/>
                <w:sz w:val="20"/>
              </w:rPr>
            </w:pPr>
            <w:r w:rsidRPr="00727A42">
              <w:rPr>
                <w:spacing w:val="-2"/>
                <w:sz w:val="20"/>
              </w:rPr>
              <w:t>1,000</w:t>
            </w:r>
          </w:p>
        </w:tc>
      </w:tr>
      <w:tr w:rsidR="003073A8" w:rsidRPr="00727A42" w14:paraId="075C9B88" w14:textId="77777777" w:rsidTr="009F3DA8">
        <w:trPr>
          <w:trHeight w:val="230"/>
        </w:trPr>
        <w:tc>
          <w:tcPr>
            <w:tcW w:w="10349" w:type="dxa"/>
            <w:gridSpan w:val="5"/>
            <w:tcBorders>
              <w:top w:val="single" w:sz="4" w:space="0" w:color="000000"/>
              <w:bottom w:val="single" w:sz="4" w:space="0" w:color="000000"/>
              <w:right w:val="single" w:sz="4" w:space="0" w:color="auto"/>
            </w:tcBorders>
          </w:tcPr>
          <w:p w14:paraId="4743994B" w14:textId="77777777" w:rsidR="003073A8" w:rsidRPr="00727A42" w:rsidRDefault="003073A8" w:rsidP="009F3DA8">
            <w:pPr>
              <w:spacing w:line="210" w:lineRule="exact"/>
              <w:ind w:left="109"/>
              <w:rPr>
                <w:spacing w:val="-2"/>
                <w:sz w:val="20"/>
              </w:rPr>
            </w:pPr>
            <w:r w:rsidRPr="00727A42">
              <w:rPr>
                <w:b/>
              </w:rPr>
              <w:t xml:space="preserve">         Total</w:t>
            </w:r>
            <w:r w:rsidRPr="00727A42">
              <w:rPr>
                <w:b/>
                <w:spacing w:val="-4"/>
              </w:rPr>
              <w:t xml:space="preserve"> </w:t>
            </w:r>
            <w:r w:rsidRPr="00727A42">
              <w:rPr>
                <w:b/>
                <w:sz w:val="22"/>
              </w:rPr>
              <w:t>Retele</w:t>
            </w:r>
            <w:r w:rsidRPr="00727A42">
              <w:rPr>
                <w:b/>
                <w:spacing w:val="-3"/>
                <w:sz w:val="22"/>
              </w:rPr>
              <w:t xml:space="preserve"> </w:t>
            </w:r>
            <w:r w:rsidRPr="00727A42">
              <w:rPr>
                <w:b/>
                <w:sz w:val="22"/>
              </w:rPr>
              <w:t>electrice</w:t>
            </w:r>
            <w:r w:rsidRPr="00727A42">
              <w:rPr>
                <w:b/>
                <w:spacing w:val="-4"/>
                <w:sz w:val="22"/>
              </w:rPr>
              <w:t xml:space="preserve"> </w:t>
            </w:r>
            <w:r w:rsidRPr="00727A42">
              <w:rPr>
                <w:b/>
                <w:spacing w:val="-2"/>
                <w:sz w:val="22"/>
              </w:rPr>
              <w:t>interioare</w:t>
            </w:r>
          </w:p>
        </w:tc>
      </w:tr>
      <w:tr w:rsidR="003073A8" w:rsidRPr="00727A42" w14:paraId="28447E50" w14:textId="77777777" w:rsidTr="009F3DA8">
        <w:trPr>
          <w:trHeight w:val="230"/>
        </w:trPr>
        <w:tc>
          <w:tcPr>
            <w:tcW w:w="10349" w:type="dxa"/>
            <w:gridSpan w:val="5"/>
            <w:tcBorders>
              <w:top w:val="single" w:sz="4" w:space="0" w:color="000000"/>
              <w:bottom w:val="single" w:sz="4" w:space="0" w:color="000000"/>
              <w:right w:val="single" w:sz="4" w:space="0" w:color="auto"/>
            </w:tcBorders>
          </w:tcPr>
          <w:p w14:paraId="06C75640" w14:textId="77777777" w:rsidR="003073A8" w:rsidRPr="00727A42" w:rsidRDefault="003073A8" w:rsidP="009F3DA8">
            <w:pPr>
              <w:spacing w:line="210" w:lineRule="exact"/>
              <w:ind w:left="109"/>
              <w:rPr>
                <w:spacing w:val="-2"/>
                <w:sz w:val="20"/>
              </w:rPr>
            </w:pPr>
            <w:r w:rsidRPr="00727A42">
              <w:rPr>
                <w:b/>
                <w:bCs/>
                <w:sz w:val="20"/>
              </w:rPr>
              <w:t xml:space="preserve">            Total Utilaje</w:t>
            </w:r>
          </w:p>
        </w:tc>
      </w:tr>
    </w:tbl>
    <w:p w14:paraId="66AE8B37" w14:textId="77777777" w:rsidR="003073A8" w:rsidRPr="00727A42" w:rsidRDefault="003073A8" w:rsidP="003073A8">
      <w:pPr>
        <w:rPr>
          <w:sz w:val="20"/>
          <w:szCs w:val="20"/>
        </w:rPr>
      </w:pPr>
    </w:p>
    <w:p w14:paraId="511FBA1C" w14:textId="77777777" w:rsidR="003073A8" w:rsidRPr="00727A42" w:rsidRDefault="003073A8" w:rsidP="003073A8">
      <w:pPr>
        <w:widowControl w:val="0"/>
        <w:autoSpaceDE w:val="0"/>
        <w:autoSpaceDN w:val="0"/>
        <w:rPr>
          <w:b/>
          <w:sz w:val="28"/>
          <w:szCs w:val="28"/>
        </w:rPr>
      </w:pPr>
      <w:r w:rsidRPr="00727A42">
        <w:rPr>
          <w:b/>
          <w:bCs/>
          <w:sz w:val="28"/>
          <w:szCs w:val="28"/>
        </w:rPr>
        <w:t>Președintele grupului de lucru____________</w:t>
      </w:r>
      <w:r w:rsidRPr="00727A42">
        <w:rPr>
          <w:b/>
          <w:sz w:val="28"/>
          <w:szCs w:val="28"/>
        </w:rPr>
        <w:t>___________Simion Tatarov</w:t>
      </w:r>
    </w:p>
    <w:p w14:paraId="4933AB0C" w14:textId="77777777" w:rsidR="003073A8" w:rsidRPr="00727A42" w:rsidRDefault="003073A8" w:rsidP="003073A8">
      <w:pPr>
        <w:widowControl w:val="0"/>
        <w:autoSpaceDE w:val="0"/>
        <w:autoSpaceDN w:val="0"/>
        <w:jc w:val="both"/>
        <w:rPr>
          <w:bCs/>
          <w:sz w:val="28"/>
          <w:szCs w:val="28"/>
        </w:rPr>
      </w:pPr>
    </w:p>
    <w:p w14:paraId="5E35D442" w14:textId="77777777" w:rsidR="003073A8" w:rsidRPr="00727A42" w:rsidRDefault="003073A8" w:rsidP="003073A8">
      <w:pPr>
        <w:widowControl w:val="0"/>
        <w:tabs>
          <w:tab w:val="left" w:pos="567"/>
        </w:tabs>
        <w:autoSpaceDE w:val="0"/>
        <w:autoSpaceDN w:val="0"/>
        <w:jc w:val="both"/>
      </w:pPr>
      <w:r w:rsidRPr="00727A42">
        <w:rPr>
          <w:bCs/>
        </w:rPr>
        <w:t xml:space="preserve">Data     </w:t>
      </w:r>
      <w:r w:rsidRPr="00727A42">
        <w:t xml:space="preserve"> ,,____,, martie 2026</w:t>
      </w:r>
    </w:p>
    <w:p w14:paraId="521CCD34" w14:textId="77777777" w:rsidR="003073A8" w:rsidRPr="00727A42" w:rsidRDefault="003073A8" w:rsidP="003073A8">
      <w:pPr>
        <w:jc w:val="both"/>
      </w:pPr>
    </w:p>
    <w:p w14:paraId="35F92CF1" w14:textId="77777777" w:rsidR="003073A8" w:rsidRPr="00727A42" w:rsidRDefault="003073A8" w:rsidP="003073A8">
      <w:pPr>
        <w:jc w:val="both"/>
      </w:pPr>
    </w:p>
    <w:p w14:paraId="333DE65A" w14:textId="77777777" w:rsidR="003073A8" w:rsidRPr="00727A42" w:rsidRDefault="003073A8" w:rsidP="003073A8">
      <w:pPr>
        <w:jc w:val="both"/>
      </w:pPr>
    </w:p>
    <w:p w14:paraId="68BAEB80" w14:textId="77777777" w:rsidR="003073A8" w:rsidRPr="00727A42" w:rsidRDefault="003073A8" w:rsidP="003073A8">
      <w:pPr>
        <w:jc w:val="both"/>
      </w:pPr>
      <w:r w:rsidRPr="00727A42">
        <w:rPr>
          <w:sz w:val="20"/>
          <w:szCs w:val="20"/>
        </w:rPr>
        <w:t>Ex.Cr.Viziru</w:t>
      </w:r>
    </w:p>
    <w:p w14:paraId="65E98169" w14:textId="77777777" w:rsidR="003073A8" w:rsidRPr="00727A42" w:rsidRDefault="003073A8" w:rsidP="003073A8">
      <w:pPr>
        <w:jc w:val="both"/>
        <w:sectPr w:rsidR="003073A8" w:rsidRPr="00727A42" w:rsidSect="003073A8">
          <w:pgSz w:w="11906" w:h="16838"/>
          <w:pgMar w:top="1134" w:right="850" w:bottom="993" w:left="1701" w:header="708" w:footer="708" w:gutter="0"/>
          <w:cols w:space="708"/>
          <w:docGrid w:linePitch="360"/>
        </w:sectPr>
      </w:pPr>
    </w:p>
    <w:p w14:paraId="4A169946" w14:textId="77777777" w:rsidR="003073A8" w:rsidRPr="00727A42" w:rsidRDefault="003073A8" w:rsidP="003073A8">
      <w:pPr>
        <w:tabs>
          <w:tab w:val="left" w:pos="1995"/>
        </w:tabs>
        <w:rPr>
          <w:b/>
          <w:bCs/>
          <w:sz w:val="28"/>
          <w:szCs w:val="28"/>
        </w:rPr>
      </w:pPr>
    </w:p>
    <w:p w14:paraId="6C0282E5" w14:textId="101709E5" w:rsidR="009927AE" w:rsidRDefault="00287288" w:rsidP="00287288">
      <w:pPr>
        <w:pStyle w:val="a"/>
        <w:numPr>
          <w:ilvl w:val="0"/>
          <w:numId w:val="0"/>
        </w:numPr>
        <w:tabs>
          <w:tab w:val="left" w:pos="1260"/>
        </w:tabs>
        <w:ind w:left="720"/>
        <w:jc w:val="right"/>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roofErr w:type="spellStart"/>
      <w:r w:rsidR="009927AE" w:rsidRPr="006369F2">
        <w:rPr>
          <w:sz w:val="28"/>
          <w:szCs w:val="28"/>
        </w:rPr>
        <w:t>Anexa</w:t>
      </w:r>
      <w:proofErr w:type="spellEnd"/>
      <w:r w:rsidR="009927AE" w:rsidRPr="006369F2">
        <w:rPr>
          <w:sz w:val="28"/>
          <w:szCs w:val="28"/>
        </w:rPr>
        <w:t xml:space="preserve"> nr. 25</w:t>
      </w:r>
    </w:p>
    <w:p w14:paraId="6AFB5F09" w14:textId="33CA6680" w:rsidR="00287288" w:rsidRPr="006369F2" w:rsidRDefault="00287288" w:rsidP="00287288">
      <w:pPr>
        <w:pStyle w:val="a"/>
        <w:numPr>
          <w:ilvl w:val="0"/>
          <w:numId w:val="0"/>
        </w:numPr>
        <w:tabs>
          <w:tab w:val="left" w:pos="1260"/>
        </w:tabs>
        <w:ind w:left="720"/>
        <w:jc w:val="right"/>
        <w:rPr>
          <w:b/>
          <w:sz w:val="28"/>
          <w:szCs w:val="28"/>
        </w:rPr>
      </w:pPr>
      <w:proofErr w:type="spellStart"/>
      <w:r>
        <w:rPr>
          <w:sz w:val="28"/>
          <w:szCs w:val="28"/>
        </w:rPr>
        <w:t>Pentru</w:t>
      </w:r>
      <w:proofErr w:type="spellEnd"/>
      <w:r>
        <w:rPr>
          <w:sz w:val="28"/>
          <w:szCs w:val="28"/>
        </w:rPr>
        <w:t xml:space="preserve"> </w:t>
      </w:r>
      <w:proofErr w:type="spellStart"/>
      <w:r>
        <w:rPr>
          <w:sz w:val="28"/>
          <w:szCs w:val="28"/>
        </w:rPr>
        <w:t>Lotul</w:t>
      </w:r>
      <w:proofErr w:type="spellEnd"/>
      <w:r>
        <w:rPr>
          <w:sz w:val="28"/>
          <w:szCs w:val="28"/>
        </w:rPr>
        <w:t xml:space="preserve"> 1</w:t>
      </w:r>
    </w:p>
    <w:p w14:paraId="37648387" w14:textId="76CB0BB2" w:rsidR="009927AE" w:rsidRPr="006369F2" w:rsidRDefault="009927AE" w:rsidP="00287288">
      <w:pPr>
        <w:pStyle w:val="a"/>
        <w:numPr>
          <w:ilvl w:val="0"/>
          <w:numId w:val="0"/>
        </w:numPr>
        <w:tabs>
          <w:tab w:val="left" w:pos="1260"/>
        </w:tabs>
        <w:ind w:left="720"/>
        <w:jc w:val="center"/>
        <w:rPr>
          <w:b/>
        </w:rPr>
      </w:pPr>
      <w:r w:rsidRPr="006369F2">
        <w:rPr>
          <w:b/>
        </w:rPr>
        <w:t>CONTRACT</w:t>
      </w:r>
    </w:p>
    <w:p w14:paraId="2616A118" w14:textId="77777777" w:rsidR="009927AE" w:rsidRPr="006369F2" w:rsidRDefault="009927AE" w:rsidP="00287288">
      <w:pPr>
        <w:pStyle w:val="a"/>
        <w:numPr>
          <w:ilvl w:val="0"/>
          <w:numId w:val="0"/>
        </w:numPr>
        <w:tabs>
          <w:tab w:val="left" w:pos="1260"/>
        </w:tabs>
        <w:ind w:left="720"/>
        <w:rPr>
          <w:b/>
          <w:caps/>
        </w:rPr>
      </w:pPr>
    </w:p>
    <w:p w14:paraId="4D2EE165" w14:textId="77777777" w:rsidR="009927AE" w:rsidRPr="006369F2" w:rsidRDefault="009927AE" w:rsidP="00287288">
      <w:pPr>
        <w:pStyle w:val="a"/>
        <w:numPr>
          <w:ilvl w:val="0"/>
          <w:numId w:val="0"/>
        </w:numPr>
        <w:tabs>
          <w:tab w:val="left" w:pos="1260"/>
        </w:tabs>
        <w:ind w:left="720"/>
        <w:jc w:val="center"/>
        <w:rPr>
          <w:b/>
        </w:rPr>
      </w:pPr>
      <w:r w:rsidRPr="006369F2">
        <w:rPr>
          <w:b/>
          <w:caps/>
        </w:rPr>
        <w:t>Contract</w:t>
      </w:r>
      <w:r w:rsidRPr="006369F2">
        <w:rPr>
          <w:b/>
        </w:rPr>
        <w:t xml:space="preserve"> DE ANTREPRIZĂ </w:t>
      </w:r>
      <w:proofErr w:type="gramStart"/>
      <w:r w:rsidRPr="006369F2">
        <w:rPr>
          <w:b/>
        </w:rPr>
        <w:t>nr._</w:t>
      </w:r>
      <w:proofErr w:type="gramEnd"/>
      <w:r w:rsidRPr="006369F2">
        <w:rPr>
          <w:b/>
        </w:rPr>
        <w:t>__________</w:t>
      </w:r>
    </w:p>
    <w:p w14:paraId="1A89CB11" w14:textId="77777777" w:rsidR="009927AE" w:rsidRPr="0001624C" w:rsidRDefault="009927AE" w:rsidP="00287288">
      <w:pPr>
        <w:pStyle w:val="a"/>
        <w:numPr>
          <w:ilvl w:val="0"/>
          <w:numId w:val="0"/>
        </w:numPr>
        <w:tabs>
          <w:tab w:val="left" w:pos="1260"/>
        </w:tabs>
        <w:ind w:left="720"/>
        <w:rPr>
          <w:lang w:val="ro-RO"/>
        </w:rPr>
      </w:pPr>
    </w:p>
    <w:p w14:paraId="334009D1" w14:textId="77777777" w:rsidR="009927AE" w:rsidRPr="0001624C" w:rsidRDefault="009927AE" w:rsidP="009927AE">
      <w:pPr>
        <w:pStyle w:val="a"/>
        <w:numPr>
          <w:ilvl w:val="0"/>
          <w:numId w:val="73"/>
        </w:numPr>
        <w:tabs>
          <w:tab w:val="clear" w:pos="1134"/>
          <w:tab w:val="left" w:pos="540"/>
        </w:tabs>
        <w:ind w:left="0" w:firstLine="0"/>
        <w:contextualSpacing/>
        <w:jc w:val="center"/>
        <w:rPr>
          <w:b/>
          <w:lang w:val="ro-RO"/>
        </w:rPr>
      </w:pPr>
      <w:r w:rsidRPr="0001624C">
        <w:rPr>
          <w:b/>
          <w:lang w:val="ro-RO"/>
        </w:rPr>
        <w:t>PARTEA GENERALĂ</w:t>
      </w:r>
    </w:p>
    <w:p w14:paraId="3AC56B12" w14:textId="77777777" w:rsidR="009927AE" w:rsidRPr="00861622" w:rsidRDefault="009927AE" w:rsidP="00287288">
      <w:pPr>
        <w:pStyle w:val="a"/>
        <w:numPr>
          <w:ilvl w:val="0"/>
          <w:numId w:val="0"/>
        </w:numPr>
        <w:tabs>
          <w:tab w:val="left" w:pos="540"/>
        </w:tabs>
        <w:jc w:val="center"/>
        <w:rPr>
          <w:i/>
          <w:sz w:val="20"/>
          <w:szCs w:val="20"/>
          <w:lang w:val="ro-RO"/>
        </w:rPr>
      </w:pPr>
      <w:r w:rsidRPr="00861622">
        <w:rPr>
          <w:i/>
          <w:sz w:val="20"/>
          <w:szCs w:val="20"/>
          <w:lang w:val="ro-RO"/>
        </w:rPr>
        <w:t>(OBLIGATORIE)</w:t>
      </w:r>
    </w:p>
    <w:p w14:paraId="42A96AB4" w14:textId="77777777" w:rsidR="009927AE" w:rsidRPr="00861622" w:rsidRDefault="009927AE" w:rsidP="00287288">
      <w:pPr>
        <w:pStyle w:val="a"/>
        <w:numPr>
          <w:ilvl w:val="0"/>
          <w:numId w:val="0"/>
        </w:numPr>
        <w:tabs>
          <w:tab w:val="left" w:pos="540"/>
        </w:tabs>
        <w:rPr>
          <w:i/>
          <w:lang w:val="ro-RO"/>
        </w:rPr>
      </w:pPr>
    </w:p>
    <w:p w14:paraId="786F5B12" w14:textId="77777777" w:rsidR="009927AE" w:rsidRPr="00861622" w:rsidRDefault="009927AE" w:rsidP="00287288">
      <w:pPr>
        <w:pStyle w:val="a"/>
        <w:numPr>
          <w:ilvl w:val="0"/>
          <w:numId w:val="0"/>
        </w:numPr>
        <w:tabs>
          <w:tab w:val="left" w:pos="540"/>
        </w:tabs>
        <w:spacing w:after="12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21"/>
        <w:gridCol w:w="4812"/>
      </w:tblGrid>
      <w:tr w:rsidR="009927AE" w:rsidRPr="00FF430B" w14:paraId="2FD16D92" w14:textId="77777777" w:rsidTr="009F3DA8">
        <w:tc>
          <w:tcPr>
            <w:tcW w:w="2553" w:type="pct"/>
          </w:tcPr>
          <w:p w14:paraId="6305C004" w14:textId="77777777" w:rsidR="009927AE" w:rsidRPr="00FF430B" w:rsidRDefault="009927AE" w:rsidP="009F3DA8">
            <w:pPr>
              <w:tabs>
                <w:tab w:val="left" w:pos="360"/>
              </w:tabs>
              <w:jc w:val="both"/>
              <w:rPr>
                <w:b/>
              </w:rPr>
            </w:pPr>
            <w:r w:rsidRPr="00FF430B">
              <w:rPr>
                <w:b/>
              </w:rPr>
              <w:t>Beneficiar</w:t>
            </w:r>
          </w:p>
        </w:tc>
        <w:tc>
          <w:tcPr>
            <w:tcW w:w="2447" w:type="pct"/>
          </w:tcPr>
          <w:p w14:paraId="6EA44AAB" w14:textId="77777777" w:rsidR="009927AE" w:rsidRPr="00FF430B" w:rsidRDefault="009927AE" w:rsidP="009F3DA8">
            <w:pPr>
              <w:tabs>
                <w:tab w:val="left" w:pos="360"/>
              </w:tabs>
              <w:jc w:val="center"/>
              <w:rPr>
                <w:b/>
              </w:rPr>
            </w:pPr>
            <w:r>
              <w:rPr>
                <w:b/>
              </w:rPr>
              <w:t>Antreprenor</w:t>
            </w:r>
          </w:p>
        </w:tc>
      </w:tr>
      <w:tr w:rsidR="009927AE" w:rsidRPr="003066F6" w14:paraId="4E9974EB" w14:textId="77777777" w:rsidTr="009F3DA8">
        <w:tc>
          <w:tcPr>
            <w:tcW w:w="2553" w:type="pct"/>
          </w:tcPr>
          <w:p w14:paraId="10653FCD" w14:textId="77777777" w:rsidR="009927AE" w:rsidRPr="00EF76A2" w:rsidRDefault="009927AE" w:rsidP="009F3DA8">
            <w:pPr>
              <w:rPr>
                <w:lang w:val="en-US"/>
              </w:rPr>
            </w:pPr>
            <w:r w:rsidRPr="00D8238D">
              <w:rPr>
                <w:b/>
                <w:i/>
                <w:u w:val="single"/>
                <w:lang w:val="en-US"/>
              </w:rPr>
              <w:t>Primaria orașului Rezina</w:t>
            </w:r>
            <w:r w:rsidRPr="00EF76A2">
              <w:rPr>
                <w:b/>
                <w:lang w:val="en-US"/>
              </w:rPr>
              <w:t>_______________</w:t>
            </w:r>
            <w:r w:rsidRPr="00EF76A2">
              <w:rPr>
                <w:lang w:val="en-US"/>
              </w:rPr>
              <w:t>,</w:t>
            </w:r>
          </w:p>
          <w:p w14:paraId="174D5312" w14:textId="77777777" w:rsidR="009927AE" w:rsidRPr="00EF76A2" w:rsidRDefault="009927AE" w:rsidP="009F3DA8">
            <w:pPr>
              <w:spacing w:line="360" w:lineRule="auto"/>
              <w:rPr>
                <w:i/>
                <w:sz w:val="18"/>
                <w:szCs w:val="18"/>
                <w:lang w:val="en-US"/>
              </w:rPr>
            </w:pPr>
            <w:r w:rsidRPr="00EF76A2">
              <w:rPr>
                <w:i/>
                <w:sz w:val="18"/>
                <w:szCs w:val="18"/>
                <w:lang w:val="en-US"/>
              </w:rPr>
              <w:t>(denumirea completă a întreprinderii, asociaţiei, organizaţiei)</w:t>
            </w:r>
          </w:p>
          <w:p w14:paraId="0C78AAD7" w14:textId="77777777" w:rsidR="009927AE" w:rsidRPr="00EF76A2" w:rsidRDefault="009927AE" w:rsidP="009F3DA8">
            <w:pPr>
              <w:rPr>
                <w:lang w:val="en-US"/>
              </w:rPr>
            </w:pPr>
            <w:r w:rsidRPr="00EF76A2">
              <w:rPr>
                <w:lang w:val="en-US"/>
              </w:rPr>
              <w:t xml:space="preserve">reprezentată prin   </w:t>
            </w:r>
            <w:r w:rsidRPr="00582932">
              <w:rPr>
                <w:b/>
                <w:i/>
                <w:u w:val="single"/>
                <w:lang w:val="en-US"/>
              </w:rPr>
              <w:t>primar</w:t>
            </w:r>
            <w:r>
              <w:rPr>
                <w:b/>
                <w:i/>
                <w:u w:val="single"/>
                <w:lang w:val="en-US"/>
              </w:rPr>
              <w:t xml:space="preserve"> or. Rezina</w:t>
            </w:r>
            <w:r w:rsidRPr="00582932">
              <w:rPr>
                <w:b/>
                <w:i/>
                <w:u w:val="single"/>
                <w:lang w:val="en-US"/>
              </w:rPr>
              <w:t xml:space="preserve"> - Tatarov Simion</w:t>
            </w:r>
            <w:r w:rsidRPr="00961239">
              <w:rPr>
                <w:b/>
                <w:u w:val="single"/>
                <w:lang w:val="en-US"/>
              </w:rPr>
              <w:t xml:space="preserve"> </w:t>
            </w:r>
            <w:r w:rsidRPr="00EF76A2">
              <w:rPr>
                <w:b/>
                <w:lang w:val="en-US"/>
              </w:rPr>
              <w:t>_______________________________</w:t>
            </w:r>
          </w:p>
          <w:p w14:paraId="0C3EB0A8" w14:textId="77777777" w:rsidR="009927AE" w:rsidRPr="00EF76A2" w:rsidRDefault="009927AE" w:rsidP="009F3DA8">
            <w:pPr>
              <w:spacing w:line="360" w:lineRule="auto"/>
              <w:ind w:firstLine="527"/>
              <w:jc w:val="center"/>
              <w:rPr>
                <w:i/>
                <w:sz w:val="18"/>
                <w:szCs w:val="18"/>
                <w:lang w:val="en-US"/>
              </w:rPr>
            </w:pPr>
            <w:r w:rsidRPr="00EF76A2">
              <w:rPr>
                <w:i/>
                <w:sz w:val="18"/>
                <w:szCs w:val="18"/>
                <w:lang w:val="en-US"/>
              </w:rPr>
              <w:t>(funcţia, numele, prenumele)</w:t>
            </w:r>
          </w:p>
          <w:p w14:paraId="5C0BD97F" w14:textId="77777777" w:rsidR="009927AE" w:rsidRPr="00EF76A2" w:rsidRDefault="009927AE" w:rsidP="009F3DA8">
            <w:pPr>
              <w:jc w:val="both"/>
              <w:rPr>
                <w:lang w:val="en-US"/>
              </w:rPr>
            </w:pPr>
            <w:r w:rsidRPr="00EF76A2">
              <w:rPr>
                <w:lang w:val="en-US"/>
              </w:rPr>
              <w:t xml:space="preserve">care acţionează în baza </w:t>
            </w:r>
            <w:r w:rsidRPr="00EF76A2">
              <w:rPr>
                <w:i/>
                <w:u w:val="single"/>
                <w:lang w:val="en-US"/>
              </w:rPr>
              <w:t>Hotărîrii Comisiei Electorale Centrale, Consiliul electoral al Circumscripției electorale Rezina nr.26/1, nr. 46 din 13.11.2023_______________________,</w:t>
            </w:r>
          </w:p>
          <w:p w14:paraId="4DA3CD61" w14:textId="77777777" w:rsidR="009927AE" w:rsidRPr="00EF76A2" w:rsidRDefault="009927AE" w:rsidP="009F3DA8">
            <w:pPr>
              <w:rPr>
                <w:i/>
                <w:sz w:val="18"/>
                <w:szCs w:val="18"/>
                <w:lang w:val="en-US"/>
              </w:rPr>
            </w:pPr>
            <w:r w:rsidRPr="00EF76A2">
              <w:rPr>
                <w:i/>
                <w:sz w:val="18"/>
                <w:szCs w:val="18"/>
                <w:lang w:val="en-US"/>
              </w:rPr>
              <w:t xml:space="preserve">             (statut, regulament, hotărîre etc.)</w:t>
            </w:r>
          </w:p>
          <w:p w14:paraId="200ADFD3" w14:textId="77777777" w:rsidR="009927AE" w:rsidRPr="00EF76A2" w:rsidRDefault="009927AE" w:rsidP="009F3DA8">
            <w:pPr>
              <w:spacing w:line="360" w:lineRule="auto"/>
              <w:rPr>
                <w:u w:val="single"/>
                <w:lang w:val="en-US"/>
              </w:rPr>
            </w:pPr>
            <w:r w:rsidRPr="00EF76A2">
              <w:rPr>
                <w:lang w:val="en-US"/>
              </w:rPr>
              <w:t xml:space="preserve">denumit(a) în continuare </w:t>
            </w:r>
            <w:r w:rsidRPr="00EF76A2">
              <w:rPr>
                <w:i/>
                <w:u w:val="single"/>
                <w:lang w:val="en-US"/>
              </w:rPr>
              <w:t>Beneficiar</w:t>
            </w:r>
          </w:p>
          <w:p w14:paraId="5C397678" w14:textId="77777777" w:rsidR="009927AE" w:rsidRPr="00EF76A2" w:rsidRDefault="009927AE" w:rsidP="009F3DA8">
            <w:pPr>
              <w:rPr>
                <w:i/>
                <w:lang w:val="en-US"/>
              </w:rPr>
            </w:pPr>
            <w:r w:rsidRPr="00EF76A2">
              <w:rPr>
                <w:i/>
                <w:u w:val="single"/>
                <w:lang w:val="en-US"/>
              </w:rPr>
              <w:t>IDNO:1007601006391, data luării la evidența de stat: 02.08.2007, extras din Registru de stat nr. 53592 din 01.03.2024</w:t>
            </w:r>
            <w:r w:rsidRPr="00EF76A2">
              <w:rPr>
                <w:b/>
                <w:i/>
                <w:lang w:val="en-US"/>
              </w:rPr>
              <w:t>_________________</w:t>
            </w:r>
            <w:r w:rsidRPr="00EF76A2">
              <w:rPr>
                <w:i/>
                <w:lang w:val="en-US"/>
              </w:rPr>
              <w:t>,</w:t>
            </w:r>
          </w:p>
          <w:p w14:paraId="2382CB1D" w14:textId="77777777" w:rsidR="009927AE" w:rsidRPr="00EF76A2" w:rsidRDefault="009927AE" w:rsidP="009F3DA8">
            <w:pPr>
              <w:spacing w:line="360" w:lineRule="auto"/>
              <w:jc w:val="center"/>
              <w:rPr>
                <w:i/>
                <w:sz w:val="18"/>
                <w:szCs w:val="18"/>
                <w:lang w:val="en-US"/>
              </w:rPr>
            </w:pPr>
            <w:r w:rsidRPr="00EF76A2">
              <w:rPr>
                <w:i/>
                <w:sz w:val="18"/>
                <w:szCs w:val="18"/>
                <w:lang w:val="en-US"/>
              </w:rPr>
              <w:t>(se indică nr. şi data de înregistrare în Registrul de Stat)</w:t>
            </w:r>
          </w:p>
          <w:p w14:paraId="6BB6D220" w14:textId="77777777" w:rsidR="009927AE" w:rsidRPr="006369F2" w:rsidRDefault="009927AE" w:rsidP="009F3DA8">
            <w:pPr>
              <w:tabs>
                <w:tab w:val="left" w:pos="360"/>
              </w:tabs>
              <w:jc w:val="both"/>
              <w:rPr>
                <w:lang w:val="en-US"/>
              </w:rPr>
            </w:pPr>
            <w:r w:rsidRPr="007B195E">
              <w:t>pe de altă parte,</w:t>
            </w:r>
          </w:p>
        </w:tc>
        <w:tc>
          <w:tcPr>
            <w:tcW w:w="2447" w:type="pct"/>
          </w:tcPr>
          <w:p w14:paraId="5FA81779" w14:textId="77777777" w:rsidR="009927AE" w:rsidRPr="006369F2" w:rsidRDefault="009927AE" w:rsidP="009F3DA8">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r>
    </w:tbl>
    <w:p w14:paraId="70272DCA" w14:textId="77777777" w:rsidR="009927AE" w:rsidRPr="00861622" w:rsidRDefault="009927AE" w:rsidP="009927AE">
      <w:pPr>
        <w:pStyle w:val="a"/>
        <w:tabs>
          <w:tab w:val="left" w:pos="1260"/>
        </w:tabs>
        <w:ind w:left="0"/>
      </w:pPr>
      <w:proofErr w:type="spellStart"/>
      <w:r w:rsidRPr="006369F2">
        <w:t>ambii</w:t>
      </w:r>
      <w:proofErr w:type="spellEnd"/>
      <w:r w:rsidRPr="006369F2">
        <w:t xml:space="preserve"> (</w:t>
      </w:r>
      <w:proofErr w:type="spellStart"/>
      <w:r w:rsidRPr="006369F2">
        <w:t>denumiţi</w:t>
      </w:r>
      <w:proofErr w:type="spellEnd"/>
      <w:r w:rsidRPr="006369F2">
        <w:t xml:space="preserve"> </w:t>
      </w:r>
      <w:proofErr w:type="spellStart"/>
      <w:r w:rsidRPr="006369F2">
        <w:t>în</w:t>
      </w:r>
      <w:proofErr w:type="spellEnd"/>
      <w:r w:rsidRPr="006369F2">
        <w:t xml:space="preserve"> </w:t>
      </w:r>
      <w:proofErr w:type="spellStart"/>
      <w:r w:rsidRPr="006369F2">
        <w:t>continuare</w:t>
      </w:r>
      <w:proofErr w:type="spellEnd"/>
      <w:r w:rsidRPr="006369F2">
        <w:t xml:space="preserve"> </w:t>
      </w:r>
      <w:proofErr w:type="spellStart"/>
      <w:r w:rsidRPr="006369F2">
        <w:rPr>
          <w:i/>
        </w:rPr>
        <w:t>Părţi</w:t>
      </w:r>
      <w:proofErr w:type="spellEnd"/>
      <w:r w:rsidRPr="006369F2">
        <w:t xml:space="preserve">), au </w:t>
      </w:r>
      <w:proofErr w:type="spellStart"/>
      <w:r w:rsidRPr="006369F2">
        <w:t>încheiat</w:t>
      </w:r>
      <w:proofErr w:type="spellEnd"/>
      <w:r w:rsidRPr="006369F2">
        <w:t xml:space="preserve"> </w:t>
      </w:r>
      <w:proofErr w:type="spellStart"/>
      <w:r w:rsidRPr="006369F2">
        <w:t>prezentul</w:t>
      </w:r>
      <w:proofErr w:type="spellEnd"/>
      <w:r w:rsidRPr="006369F2">
        <w:t xml:space="preserve"> contract </w:t>
      </w:r>
      <w:proofErr w:type="spellStart"/>
      <w:r w:rsidRPr="006369F2">
        <w:t>referitor</w:t>
      </w:r>
      <w:proofErr w:type="spellEnd"/>
      <w:r w:rsidRPr="006369F2">
        <w:t xml:space="preserve"> la </w:t>
      </w:r>
      <w:proofErr w:type="spellStart"/>
      <w:r w:rsidRPr="006369F2">
        <w:t>următoarele</w:t>
      </w:r>
      <w:proofErr w:type="spellEnd"/>
      <w:r w:rsidRPr="006369F2">
        <w:t>:</w:t>
      </w:r>
    </w:p>
    <w:tbl>
      <w:tblPr>
        <w:tblW w:w="9540" w:type="dxa"/>
        <w:tblLayout w:type="fixed"/>
        <w:tblLook w:val="04A0" w:firstRow="1" w:lastRow="0" w:firstColumn="1" w:lastColumn="0" w:noHBand="0" w:noVBand="1"/>
      </w:tblPr>
      <w:tblGrid>
        <w:gridCol w:w="9540"/>
      </w:tblGrid>
      <w:tr w:rsidR="009927AE" w:rsidRPr="00617151" w14:paraId="1DF52C80" w14:textId="77777777" w:rsidTr="009F3DA8">
        <w:trPr>
          <w:trHeight w:val="697"/>
        </w:trPr>
        <w:tc>
          <w:tcPr>
            <w:tcW w:w="9540" w:type="dxa"/>
            <w:vAlign w:val="center"/>
          </w:tcPr>
          <w:p w14:paraId="2A149718" w14:textId="77777777" w:rsidR="009927AE" w:rsidRPr="006369F2" w:rsidRDefault="009927AE" w:rsidP="009F3DA8">
            <w:pPr>
              <w:tabs>
                <w:tab w:val="left" w:pos="360"/>
              </w:tabs>
              <w:jc w:val="both"/>
              <w:rPr>
                <w:lang w:val="en-US"/>
              </w:rPr>
            </w:pPr>
          </w:p>
          <w:p w14:paraId="72F53F2B" w14:textId="77777777" w:rsidR="009927AE" w:rsidRPr="006369F2" w:rsidRDefault="009927AE" w:rsidP="009F3DA8">
            <w:pPr>
              <w:tabs>
                <w:tab w:val="left" w:pos="525"/>
                <w:tab w:val="left" w:pos="1134"/>
                <w:tab w:val="left" w:pos="3705"/>
              </w:tabs>
              <w:jc w:val="both"/>
              <w:rPr>
                <w:b/>
                <w:lang w:val="en-US"/>
              </w:rPr>
            </w:pPr>
            <w:r w:rsidRPr="006369F2">
              <w:rPr>
                <w:b/>
                <w:lang w:val="en-US"/>
              </w:rPr>
              <w:t>1. OBIECTUL CONTRACTULUI</w:t>
            </w:r>
          </w:p>
          <w:p w14:paraId="45855174" w14:textId="77777777" w:rsidR="009927AE" w:rsidRPr="006369F2" w:rsidRDefault="009927AE" w:rsidP="009F3DA8">
            <w:pPr>
              <w:tabs>
                <w:tab w:val="left" w:pos="360"/>
              </w:tabs>
              <w:ind w:left="-15" w:right="-15" w:firstLine="15"/>
              <w:jc w:val="both"/>
              <w:rPr>
                <w:lang w:val="en-US"/>
              </w:rPr>
            </w:pPr>
            <w:r w:rsidRPr="006369F2">
              <w:rPr>
                <w:lang w:val="en-US"/>
              </w:rPr>
              <w:t xml:space="preserve">Antreprenorul se obligă să execute </w:t>
            </w:r>
            <w:r w:rsidRPr="006369F2">
              <w:rPr>
                <w:b/>
                <w:lang w:val="en-US"/>
              </w:rPr>
              <w:t xml:space="preserve">lucrările </w:t>
            </w:r>
            <w:r w:rsidRPr="003066F6">
              <w:rPr>
                <w:b/>
                <w:highlight w:val="yellow"/>
                <w:u w:val="single"/>
                <w:lang w:val="en-US"/>
              </w:rPr>
              <w:t xml:space="preserve">de </w:t>
            </w:r>
            <w:r w:rsidRPr="003066F6">
              <w:rPr>
                <w:b/>
                <w:bCs/>
                <w:highlight w:val="yellow"/>
                <w:u w:val="single"/>
              </w:rPr>
              <w:t xml:space="preserve">Construcție </w:t>
            </w:r>
            <w:r w:rsidRPr="003066F6">
              <w:rPr>
                <w:b/>
                <w:bCs/>
                <w:highlight w:val="yellow"/>
                <w:u w:val="single"/>
                <w:lang w:val="en-US"/>
              </w:rPr>
              <w:t>Centrului de colectare a de</w:t>
            </w:r>
            <w:r w:rsidRPr="003066F6">
              <w:rPr>
                <w:b/>
                <w:bCs/>
                <w:highlight w:val="yellow"/>
                <w:u w:val="single"/>
              </w:rPr>
              <w:t>șeurilor prin aport voluntar</w:t>
            </w:r>
            <w:r w:rsidRPr="006369F2">
              <w:rPr>
                <w:i/>
                <w:lang w:val="en-US"/>
              </w:rPr>
              <w:t xml:space="preserve">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26929A4C" w14:textId="77777777" w:rsidR="009927AE" w:rsidRPr="006369F2" w:rsidRDefault="009927AE" w:rsidP="009F3DA8">
            <w:pPr>
              <w:tabs>
                <w:tab w:val="left" w:pos="360"/>
              </w:tabs>
              <w:jc w:val="both"/>
              <w:rPr>
                <w:lang w:val="en-US"/>
              </w:rPr>
            </w:pPr>
          </w:p>
          <w:p w14:paraId="61361034" w14:textId="77777777" w:rsidR="009927AE" w:rsidRPr="006369F2" w:rsidRDefault="009927AE" w:rsidP="009F3DA8">
            <w:pPr>
              <w:pStyle w:val="af3"/>
              <w:tabs>
                <w:tab w:val="left" w:pos="525"/>
                <w:tab w:val="left" w:pos="567"/>
              </w:tabs>
              <w:ind w:left="-15"/>
              <w:rPr>
                <w:b/>
                <w:lang w:val="en-US"/>
              </w:rPr>
            </w:pPr>
            <w:r w:rsidRPr="006369F2">
              <w:rPr>
                <w:b/>
                <w:lang w:val="en-US"/>
              </w:rPr>
              <w:t>2. DOCUMENTELE CONTRACTULUI</w:t>
            </w:r>
          </w:p>
          <w:p w14:paraId="72187660" w14:textId="77777777" w:rsidR="009927AE" w:rsidRPr="006369F2" w:rsidRDefault="009927AE" w:rsidP="009F3DA8">
            <w:pPr>
              <w:tabs>
                <w:tab w:val="left" w:pos="360"/>
              </w:tabs>
              <w:jc w:val="both"/>
              <w:rPr>
                <w:lang w:val="en-US"/>
              </w:rPr>
            </w:pPr>
            <w:r w:rsidRPr="006369F2">
              <w:rPr>
                <w:lang w:val="en-US"/>
              </w:rPr>
              <w:t>2.1. Următoarele documente vor fi considerate părţi componente ale Contractului:</w:t>
            </w:r>
          </w:p>
          <w:p w14:paraId="2F8238C3" w14:textId="77777777" w:rsidR="009927AE" w:rsidRPr="00E73483" w:rsidRDefault="009927AE" w:rsidP="009927AE">
            <w:pPr>
              <w:numPr>
                <w:ilvl w:val="0"/>
                <w:numId w:val="75"/>
              </w:numPr>
              <w:tabs>
                <w:tab w:val="left" w:pos="360"/>
              </w:tabs>
              <w:suppressAutoHyphens/>
              <w:ind w:left="-15" w:firstLine="0"/>
              <w:jc w:val="both"/>
            </w:pPr>
            <w:r w:rsidRPr="00E73483">
              <w:t>Formularul contractului;</w:t>
            </w:r>
          </w:p>
          <w:p w14:paraId="31C85C4B" w14:textId="77777777" w:rsidR="009927AE" w:rsidRPr="006369F2" w:rsidRDefault="009927AE" w:rsidP="009927AE">
            <w:pPr>
              <w:numPr>
                <w:ilvl w:val="0"/>
                <w:numId w:val="75"/>
              </w:numPr>
              <w:tabs>
                <w:tab w:val="left" w:pos="360"/>
              </w:tabs>
              <w:suppressAutoHyphens/>
              <w:ind w:left="-15" w:firstLine="0"/>
              <w:jc w:val="both"/>
              <w:rPr>
                <w:lang w:val="en-US"/>
              </w:rPr>
            </w:pPr>
            <w:r w:rsidRPr="006369F2">
              <w:rPr>
                <w:lang w:val="en-US"/>
              </w:rPr>
              <w:t>Propunerea tehnică și propunerea financiară;</w:t>
            </w:r>
          </w:p>
          <w:p w14:paraId="6E897FB6" w14:textId="77777777" w:rsidR="009927AE" w:rsidRPr="00E73483" w:rsidRDefault="009927AE" w:rsidP="009927AE">
            <w:pPr>
              <w:numPr>
                <w:ilvl w:val="0"/>
                <w:numId w:val="75"/>
              </w:numPr>
              <w:tabs>
                <w:tab w:val="left" w:pos="360"/>
              </w:tabs>
              <w:suppressAutoHyphens/>
              <w:ind w:left="-15" w:firstLine="0"/>
              <w:jc w:val="both"/>
            </w:pPr>
            <w:r w:rsidRPr="00E73483">
              <w:t>Caietul de sarcini;</w:t>
            </w:r>
          </w:p>
          <w:p w14:paraId="2BF55A7C" w14:textId="77777777" w:rsidR="009927AE" w:rsidRPr="006369F2" w:rsidRDefault="009927AE" w:rsidP="009927AE">
            <w:pPr>
              <w:numPr>
                <w:ilvl w:val="0"/>
                <w:numId w:val="75"/>
              </w:numPr>
              <w:tabs>
                <w:tab w:val="left" w:pos="360"/>
              </w:tabs>
              <w:suppressAutoHyphens/>
              <w:ind w:left="-15" w:firstLine="0"/>
              <w:jc w:val="both"/>
              <w:rPr>
                <w:lang w:val="en-US"/>
              </w:rPr>
            </w:pPr>
            <w:r w:rsidRPr="006369F2">
              <w:rPr>
                <w:lang w:val="en-US"/>
              </w:rPr>
              <w:t>Garanția de bună execuție a contractului;</w:t>
            </w:r>
          </w:p>
          <w:p w14:paraId="7E9D1A24" w14:textId="77777777" w:rsidR="009927AE" w:rsidRPr="006369F2" w:rsidRDefault="009927AE" w:rsidP="009927AE">
            <w:pPr>
              <w:numPr>
                <w:ilvl w:val="0"/>
                <w:numId w:val="75"/>
              </w:numPr>
              <w:tabs>
                <w:tab w:val="left" w:pos="360"/>
              </w:tabs>
              <w:suppressAutoHyphens/>
              <w:ind w:left="-15" w:firstLine="0"/>
              <w:jc w:val="both"/>
              <w:rPr>
                <w:lang w:val="en-US"/>
              </w:rPr>
            </w:pPr>
            <w:r w:rsidRPr="006369F2">
              <w:rPr>
                <w:lang w:val="en-US"/>
              </w:rPr>
              <w:t>Acordul de asociere (după caz);</w:t>
            </w:r>
          </w:p>
          <w:p w14:paraId="6C00C1C6" w14:textId="77777777" w:rsidR="009927AE" w:rsidRPr="006369F2" w:rsidRDefault="009927AE" w:rsidP="009927AE">
            <w:pPr>
              <w:numPr>
                <w:ilvl w:val="0"/>
                <w:numId w:val="75"/>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7416BBF1" w14:textId="77777777" w:rsidR="009927AE" w:rsidRPr="006369F2" w:rsidRDefault="009927AE" w:rsidP="009927AE">
            <w:pPr>
              <w:numPr>
                <w:ilvl w:val="0"/>
                <w:numId w:val="75"/>
              </w:numPr>
              <w:tabs>
                <w:tab w:val="left" w:pos="360"/>
              </w:tabs>
              <w:suppressAutoHyphens/>
              <w:ind w:left="-15" w:firstLine="0"/>
              <w:jc w:val="both"/>
              <w:rPr>
                <w:lang w:val="en-US"/>
              </w:rPr>
            </w:pPr>
            <w:r w:rsidRPr="006369F2">
              <w:rPr>
                <w:lang w:val="en-US"/>
              </w:rPr>
              <w:t>Graficul de execuție a contractului aprobat de ambele părți.</w:t>
            </w:r>
          </w:p>
          <w:p w14:paraId="273505DD" w14:textId="77777777" w:rsidR="009927AE" w:rsidRPr="006369F2" w:rsidRDefault="009927AE" w:rsidP="009F3DA8">
            <w:pPr>
              <w:pStyle w:val="a"/>
              <w:tabs>
                <w:tab w:val="left" w:pos="360"/>
              </w:tabs>
              <w:ind w:left="1530"/>
            </w:pPr>
          </w:p>
          <w:p w14:paraId="382EA5C2" w14:textId="77777777" w:rsidR="009927AE" w:rsidRPr="006369F2" w:rsidRDefault="009927AE" w:rsidP="009F3DA8">
            <w:pPr>
              <w:tabs>
                <w:tab w:val="left" w:pos="525"/>
                <w:tab w:val="left" w:pos="3645"/>
              </w:tabs>
              <w:jc w:val="both"/>
              <w:rPr>
                <w:b/>
                <w:lang w:val="en-US"/>
              </w:rPr>
            </w:pPr>
            <w:r w:rsidRPr="006369F2">
              <w:rPr>
                <w:b/>
                <w:lang w:val="en-US"/>
              </w:rPr>
              <w:t>3. PREȚUL CONTRACTULUI ŞI MODALITĂŢILE DE PLATĂ</w:t>
            </w:r>
          </w:p>
          <w:p w14:paraId="7099DF56" w14:textId="77777777" w:rsidR="009927AE" w:rsidRPr="006369F2" w:rsidRDefault="009927AE" w:rsidP="009F3DA8">
            <w:pPr>
              <w:jc w:val="both"/>
              <w:rPr>
                <w:lang w:val="en-US"/>
              </w:rPr>
            </w:pPr>
            <w:r w:rsidRPr="006369F2">
              <w:rPr>
                <w:lang w:val="en-US"/>
              </w:rPr>
              <w:t>3.1. Prețul lucrărilor, ce reprezintă obiectul prezentului contract, este stabilit în lei MDL.</w:t>
            </w:r>
          </w:p>
          <w:p w14:paraId="5A19DA9B" w14:textId="77777777" w:rsidR="009927AE" w:rsidRPr="00423D94" w:rsidRDefault="009927AE" w:rsidP="009F3DA8">
            <w:pPr>
              <w:rPr>
                <w:iCs/>
                <w:color w:val="000000" w:themeColor="text1"/>
              </w:rPr>
            </w:pPr>
            <w:r w:rsidRPr="006369F2">
              <w:rPr>
                <w:lang w:val="en-US"/>
              </w:rPr>
              <w:lastRenderedPageBreak/>
              <w:t xml:space="preserve">3.2. </w:t>
            </w:r>
            <w:r w:rsidRPr="00423D94">
              <w:rPr>
                <w:bCs/>
                <w:iCs/>
                <w:color w:val="000000" w:themeColor="text1"/>
              </w:rPr>
              <w:t xml:space="preserve">Prețul prezentului contract este </w:t>
            </w:r>
            <w:r w:rsidRPr="00986DFC">
              <w:rPr>
                <w:bCs/>
                <w:iCs/>
                <w:color w:val="000000" w:themeColor="text1"/>
                <w:highlight w:val="yellow"/>
              </w:rPr>
              <w:t>de</w:t>
            </w:r>
            <w:r w:rsidRPr="00986DFC">
              <w:rPr>
                <w:iCs/>
                <w:color w:val="000000" w:themeColor="text1"/>
                <w:highlight w:val="yellow"/>
              </w:rPr>
              <w:t xml:space="preserve"> </w:t>
            </w:r>
            <w:r w:rsidRPr="00986DFC">
              <w:rPr>
                <w:bCs/>
                <w:iCs/>
                <w:color w:val="000000" w:themeColor="text1"/>
                <w:highlight w:val="yellow"/>
              </w:rPr>
              <w:t>lei</w:t>
            </w:r>
            <w:r w:rsidRPr="00423D94">
              <w:rPr>
                <w:bCs/>
                <w:iCs/>
                <w:color w:val="000000" w:themeColor="text1"/>
              </w:rPr>
              <w:t xml:space="preserve"> MDL, fără TVA</w:t>
            </w:r>
            <w:r>
              <w:rPr>
                <w:bCs/>
                <w:iCs/>
                <w:color w:val="000000" w:themeColor="text1"/>
              </w:rPr>
              <w:t xml:space="preserve">. </w:t>
            </w:r>
            <w:r w:rsidRPr="00423D94">
              <w:rPr>
                <w:bCs/>
                <w:iCs/>
                <w:color w:val="000000" w:themeColor="text1"/>
              </w:rPr>
              <w:t>,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2CE44999" w14:textId="77777777" w:rsidR="009927AE" w:rsidRPr="006369F2" w:rsidRDefault="009927AE" w:rsidP="009F3DA8">
            <w:pPr>
              <w:jc w:val="both"/>
              <w:rPr>
                <w:lang w:val="en-US"/>
              </w:rPr>
            </w:pPr>
            <w:r w:rsidRPr="006369F2">
              <w:rPr>
                <w:lang w:val="en-US"/>
              </w:rPr>
              <w:t xml:space="preserve">3.3. Achitările vor fi efectuate prin transfer în baza facturilor fiscale, după primirea proceselor-verbale de recepţie a lucrărilor executate, semnate şi acceptate de către Beneficiar, în decurs de </w:t>
            </w:r>
            <w:r>
              <w:rPr>
                <w:lang w:val="en-US"/>
              </w:rPr>
              <w:t xml:space="preserve">30 </w:t>
            </w:r>
            <w:r w:rsidRPr="006369F2">
              <w:rPr>
                <w:lang w:val="en-US"/>
              </w:rPr>
              <w:t>zile.</w:t>
            </w:r>
          </w:p>
          <w:p w14:paraId="4CE82B87" w14:textId="77777777" w:rsidR="009927AE" w:rsidRPr="006369F2" w:rsidRDefault="009927AE" w:rsidP="009F3DA8">
            <w:pPr>
              <w:jc w:val="both"/>
              <w:rPr>
                <w:lang w:val="en-US"/>
              </w:rPr>
            </w:pPr>
            <w:r w:rsidRPr="006369F2">
              <w:rPr>
                <w:lang w:val="en-US"/>
              </w:rPr>
              <w:t xml:space="preserve">3.4. Beneficiarul va verifica procesele-verbale de recepție a lucrărilor executate în termen de </w:t>
            </w:r>
            <w:r>
              <w:rPr>
                <w:lang w:val="en-US"/>
              </w:rPr>
              <w:t>20</w:t>
            </w:r>
            <w:r w:rsidRPr="006369F2">
              <w:rPr>
                <w:lang w:val="en-US"/>
              </w:rPr>
              <w:t xml:space="preserve"> zile de la primirea acestora de la Antreprenor.</w:t>
            </w:r>
          </w:p>
          <w:p w14:paraId="01DAB5AF" w14:textId="77777777" w:rsidR="009927AE" w:rsidRPr="006369F2" w:rsidRDefault="009927AE" w:rsidP="009F3DA8">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3E78B3AC" w14:textId="77777777" w:rsidR="009927AE" w:rsidRPr="006369F2" w:rsidRDefault="009927AE" w:rsidP="009F3DA8">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379190B3" w14:textId="77777777" w:rsidR="009927AE" w:rsidRPr="006369F2" w:rsidRDefault="009927AE" w:rsidP="009F3DA8">
            <w:pPr>
              <w:jc w:val="both"/>
              <w:rPr>
                <w:lang w:val="en-US"/>
              </w:rPr>
            </w:pPr>
          </w:p>
          <w:p w14:paraId="6668EAE2" w14:textId="77777777" w:rsidR="009927AE" w:rsidRPr="006369F2" w:rsidRDefault="009927AE" w:rsidP="009F3DA8">
            <w:pPr>
              <w:pStyle w:val="af3"/>
              <w:tabs>
                <w:tab w:val="left" w:pos="567"/>
              </w:tabs>
              <w:rPr>
                <w:b/>
                <w:lang w:val="en-US"/>
              </w:rPr>
            </w:pPr>
            <w:r w:rsidRPr="006369F2">
              <w:rPr>
                <w:b/>
                <w:lang w:val="en-US"/>
              </w:rPr>
              <w:t>4. DURATA DE EXECUȚIE</w:t>
            </w:r>
          </w:p>
          <w:p w14:paraId="6207C15B" w14:textId="77777777" w:rsidR="009927AE" w:rsidRPr="006369F2" w:rsidRDefault="009927AE" w:rsidP="009F3DA8">
            <w:pPr>
              <w:pStyle w:val="af3"/>
              <w:tabs>
                <w:tab w:val="left" w:pos="567"/>
              </w:tabs>
              <w:rPr>
                <w:lang w:val="en-US"/>
              </w:rPr>
            </w:pPr>
            <w:r w:rsidRPr="006369F2">
              <w:rPr>
                <w:lang w:val="en-US"/>
              </w:rPr>
              <w:t xml:space="preserve">4.1. </w:t>
            </w:r>
            <w:proofErr w:type="spellStart"/>
            <w:r w:rsidRPr="006369F2">
              <w:rPr>
                <w:lang w:val="en-US"/>
              </w:rPr>
              <w:t>Durata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w:t>
            </w:r>
            <w:r w:rsidRPr="00986DFC">
              <w:rPr>
                <w:u w:val="single"/>
                <w:lang w:val="en-US"/>
              </w:rPr>
              <w:t xml:space="preserve">de </w:t>
            </w:r>
            <w:r>
              <w:rPr>
                <w:u w:val="single"/>
                <w:lang w:val="en-US"/>
              </w:rPr>
              <w:t xml:space="preserve">2 </w:t>
            </w:r>
            <w:proofErr w:type="spellStart"/>
            <w:r w:rsidRPr="00986DFC">
              <w:rPr>
                <w:u w:val="single"/>
                <w:lang w:val="en-US"/>
              </w:rPr>
              <w:t>luni</w:t>
            </w:r>
            <w:proofErr w:type="spellEnd"/>
            <w:r w:rsidRPr="006369F2">
              <w:rPr>
                <w:lang w:val="en-US"/>
              </w:rPr>
              <w:t xml:space="preserve">, </w:t>
            </w:r>
            <w:r w:rsidRPr="00B70E83">
              <w:rPr>
                <w:lang w:val="ro-RO"/>
              </w:rPr>
              <w:t>începând de la data prevăzută în Ordinul de începere</w:t>
            </w:r>
            <w:r w:rsidRPr="006369F2">
              <w:rPr>
                <w:lang w:val="en-US"/>
              </w:rPr>
              <w:t>.</w:t>
            </w:r>
          </w:p>
          <w:p w14:paraId="5E91B76B" w14:textId="77777777" w:rsidR="009927AE" w:rsidRPr="006369F2" w:rsidRDefault="009927AE" w:rsidP="009F3DA8">
            <w:pPr>
              <w:pStyle w:val="af3"/>
              <w:tabs>
                <w:tab w:val="left" w:pos="567"/>
              </w:tabs>
              <w:rPr>
                <w:lang w:val="en-US"/>
              </w:rPr>
            </w:pPr>
            <w:r w:rsidRPr="006369F2">
              <w:rPr>
                <w:lang w:val="en-US"/>
              </w:rPr>
              <w:t xml:space="preserve">4.2. </w:t>
            </w:r>
            <w:r w:rsidRPr="007926DA">
              <w:rPr>
                <w:lang w:val="ro-RO"/>
              </w:rPr>
              <w:t xml:space="preserve">Antreprenorul va începe lucrările în cel mult </w:t>
            </w:r>
            <w:r>
              <w:rPr>
                <w:lang w:val="ro-RO"/>
              </w:rPr>
              <w:t>7</w:t>
            </w:r>
            <w:r w:rsidRPr="007926DA">
              <w:rPr>
                <w:lang w:val="ro-RO"/>
              </w:rPr>
              <w:t xml:space="preserve">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w:t>
            </w:r>
            <w:r w:rsidRPr="00986DFC">
              <w:rPr>
                <w:u w:val="single"/>
                <w:lang w:val="ro-RO"/>
              </w:rPr>
              <w:t xml:space="preserve">de </w:t>
            </w:r>
            <w:r>
              <w:rPr>
                <w:u w:val="single"/>
                <w:lang w:val="ro-RO"/>
              </w:rPr>
              <w:t>2</w:t>
            </w:r>
            <w:r w:rsidRPr="00986DFC">
              <w:rPr>
                <w:u w:val="single"/>
                <w:lang w:val="ro-RO"/>
              </w:rPr>
              <w:t xml:space="preserve"> luni</w:t>
            </w:r>
            <w:r w:rsidRPr="007926DA">
              <w:rPr>
                <w:lang w:val="ro-RO"/>
              </w:rPr>
              <w:t xml:space="preserve"> de la data precizată în ordinul de începere a lucrărilor. Emiterea ordinului de începere a lucrărilor este condiționată de îndeplinirea cumulativă a următoarelor condiții:</w:t>
            </w:r>
          </w:p>
          <w:p w14:paraId="17366B46" w14:textId="77777777" w:rsidR="009927AE" w:rsidRPr="007926DA" w:rsidRDefault="009927AE" w:rsidP="009F3DA8">
            <w:pPr>
              <w:jc w:val="both"/>
            </w:pPr>
            <w:r w:rsidRPr="007926DA">
              <w:t>- obținerea autorizației de construire de către Beneficiar;</w:t>
            </w:r>
          </w:p>
          <w:p w14:paraId="1DBE2962" w14:textId="77777777" w:rsidR="009927AE" w:rsidRPr="007926DA" w:rsidRDefault="009927AE" w:rsidP="009F3DA8">
            <w:pPr>
              <w:jc w:val="both"/>
            </w:pPr>
            <w:r w:rsidRPr="007926DA">
              <w:t>- constituirea garanției de bun</w:t>
            </w:r>
            <w:r>
              <w:t>ă</w:t>
            </w:r>
            <w:r w:rsidRPr="007926DA">
              <w:t xml:space="preserve"> execuție a contractului;</w:t>
            </w:r>
          </w:p>
          <w:p w14:paraId="23465CFC" w14:textId="77777777" w:rsidR="009927AE" w:rsidRPr="007926DA" w:rsidRDefault="009927AE" w:rsidP="009F3DA8">
            <w:pPr>
              <w:jc w:val="both"/>
            </w:pPr>
            <w:r w:rsidRPr="007926DA">
              <w:t>- semnarea procesului–verbal de predare - primire a amplasamentului, liber de orice sarcini care împiedică realizarea obiectului prezentului contract.</w:t>
            </w:r>
          </w:p>
          <w:p w14:paraId="5D69F4DB" w14:textId="77777777" w:rsidR="009927AE" w:rsidRPr="006369F2" w:rsidRDefault="009927AE" w:rsidP="009F3DA8">
            <w:pPr>
              <w:pStyle w:val="af3"/>
              <w:tabs>
                <w:tab w:val="left" w:pos="567"/>
              </w:tabs>
              <w:ind w:firstLine="29"/>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w:t>
            </w:r>
          </w:p>
          <w:p w14:paraId="44E35012" w14:textId="77777777" w:rsidR="009927AE" w:rsidRPr="006369F2" w:rsidRDefault="009927AE" w:rsidP="009F3DA8">
            <w:pPr>
              <w:pStyle w:val="af3"/>
              <w:tabs>
                <w:tab w:val="left" w:pos="567"/>
              </w:tabs>
              <w:ind w:right="-110"/>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14:paraId="5F83AC90" w14:textId="77777777" w:rsidR="009927AE" w:rsidRPr="006369F2" w:rsidRDefault="009927AE" w:rsidP="009F3DA8">
            <w:pPr>
              <w:pStyle w:val="af3"/>
              <w:tabs>
                <w:tab w:val="left" w:pos="567"/>
              </w:tabs>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Pr="006369F2">
              <w:rPr>
                <w:lang w:val="en-US"/>
              </w:rPr>
              <w:t>graficului</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14:paraId="597FEAF9" w14:textId="77777777" w:rsidR="009927AE" w:rsidRPr="006369F2" w:rsidRDefault="009927AE" w:rsidP="009F3DA8">
            <w:pPr>
              <w:tabs>
                <w:tab w:val="left" w:pos="1276"/>
              </w:tabs>
              <w:jc w:val="both"/>
              <w:rPr>
                <w:lang w:val="en-US"/>
              </w:rPr>
            </w:pPr>
            <w:r w:rsidRPr="006369F2">
              <w:rPr>
                <w:lang w:val="en-US"/>
              </w:rPr>
              <w:t>a) generate de Beneficiar;</w:t>
            </w:r>
          </w:p>
          <w:p w14:paraId="1B664A6B" w14:textId="77777777" w:rsidR="009927AE" w:rsidRPr="006369F2" w:rsidRDefault="009927AE" w:rsidP="009F3DA8">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3E41BD4B" w14:textId="77777777" w:rsidR="009927AE" w:rsidRPr="006369F2" w:rsidRDefault="009927AE" w:rsidP="009F3DA8">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7B07B897" w14:textId="77777777" w:rsidR="009927AE" w:rsidRPr="006369F2" w:rsidRDefault="009927AE" w:rsidP="009F3DA8">
            <w:pPr>
              <w:tabs>
                <w:tab w:val="left" w:pos="1276"/>
              </w:tabs>
              <w:jc w:val="both"/>
              <w:rPr>
                <w:lang w:val="en-US"/>
              </w:rPr>
            </w:pPr>
            <w:r w:rsidRPr="006369F2">
              <w:rPr>
                <w:lang w:val="en-US"/>
              </w:rPr>
              <w:t>d) calamităţilor naturale recunoscute de autoritatea legală.</w:t>
            </w:r>
          </w:p>
          <w:p w14:paraId="72416A98" w14:textId="77777777" w:rsidR="009927AE" w:rsidRPr="006369F2" w:rsidRDefault="009927AE" w:rsidP="009F3DA8">
            <w:pPr>
              <w:pStyle w:val="af3"/>
              <w:tabs>
                <w:tab w:val="left" w:pos="567"/>
              </w:tabs>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14:paraId="52A33F3B" w14:textId="77777777" w:rsidR="009927AE" w:rsidRPr="006369F2" w:rsidRDefault="009927AE" w:rsidP="009F3DA8">
            <w:pPr>
              <w:pStyle w:val="af3"/>
              <w:tabs>
                <w:tab w:val="left" w:pos="567"/>
              </w:tabs>
              <w:rPr>
                <w:lang w:val="en-US"/>
              </w:rPr>
            </w:pPr>
            <w:r w:rsidRPr="006369F2">
              <w:rPr>
                <w:lang w:val="en-US"/>
              </w:rPr>
              <w:lastRenderedPageBreak/>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14:paraId="5BBD9791" w14:textId="77777777" w:rsidR="009927AE" w:rsidRPr="006369F2" w:rsidRDefault="009927AE" w:rsidP="009F3DA8">
            <w:pPr>
              <w:tabs>
                <w:tab w:val="left" w:pos="360"/>
              </w:tabs>
              <w:jc w:val="both"/>
              <w:rPr>
                <w:lang w:val="en-US"/>
              </w:rPr>
            </w:pPr>
          </w:p>
          <w:p w14:paraId="136C8D6A" w14:textId="77777777" w:rsidR="009927AE" w:rsidRPr="006369F2" w:rsidRDefault="009927AE" w:rsidP="009F3DA8">
            <w:pPr>
              <w:pStyle w:val="af3"/>
              <w:tabs>
                <w:tab w:val="left" w:pos="525"/>
              </w:tabs>
              <w:rPr>
                <w:b/>
                <w:lang w:val="en-US"/>
              </w:rPr>
            </w:pPr>
            <w:r w:rsidRPr="006369F2">
              <w:rPr>
                <w:b/>
                <w:lang w:val="en-US"/>
              </w:rPr>
              <w:t>5. RECEPŢIA LUCRĂRILOR DE EXECUŢIE</w:t>
            </w:r>
          </w:p>
          <w:p w14:paraId="4679D906" w14:textId="77777777" w:rsidR="009927AE" w:rsidRPr="006369F2" w:rsidRDefault="009927AE" w:rsidP="009F3DA8">
            <w:pPr>
              <w:pStyle w:val="af3"/>
              <w:tabs>
                <w:tab w:val="left" w:pos="567"/>
              </w:tabs>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14:paraId="4B8799E3" w14:textId="77777777" w:rsidR="009927AE" w:rsidRPr="006369F2" w:rsidRDefault="009927AE" w:rsidP="009F3DA8">
            <w:pPr>
              <w:pStyle w:val="af3"/>
              <w:tabs>
                <w:tab w:val="left" w:pos="567"/>
              </w:tabs>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termen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14:paraId="2C278A15" w14:textId="77777777" w:rsidR="009927AE" w:rsidRPr="006369F2" w:rsidRDefault="009927AE" w:rsidP="009F3DA8">
            <w:pPr>
              <w:pStyle w:val="af3"/>
              <w:tabs>
                <w:tab w:val="left" w:pos="567"/>
              </w:tabs>
              <w:rPr>
                <w:lang w:val="en-US"/>
              </w:rPr>
            </w:pPr>
            <w:r w:rsidRPr="006369F2">
              <w:rPr>
                <w:lang w:val="en-US"/>
              </w:rPr>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p>
          <w:p w14:paraId="03E921B2" w14:textId="77777777" w:rsidR="009927AE" w:rsidRPr="00B70E83" w:rsidRDefault="009927AE" w:rsidP="009F3DA8">
            <w:pPr>
              <w:pStyle w:val="af3"/>
              <w:tabs>
                <w:tab w:val="left" w:pos="567"/>
              </w:tabs>
              <w:rPr>
                <w:lang w:val="ro-RO"/>
              </w:rPr>
            </w:pPr>
            <w:r w:rsidRPr="006369F2">
              <w:rPr>
                <w:lang w:val="en-US"/>
              </w:rPr>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art.196 din </w:t>
            </w:r>
            <w:r w:rsidRPr="00D965A1">
              <w:rPr>
                <w:lang w:val="ro-RO"/>
              </w:rPr>
              <w:t>Codul urbanismului și construcțiilor al Republicii Moldova nr. 434/2023</w:t>
            </w:r>
            <w:r w:rsidRPr="00B70E83">
              <w:rPr>
                <w:lang w:val="ro-RO"/>
              </w:rPr>
              <w:t xml:space="preserve">. Notificarea va fi avizată de către dirigintele de șantier. În baza acestei notificări, Beneficiarul va convoca  comisia de recepție la </w:t>
            </w:r>
            <w:proofErr w:type="spellStart"/>
            <w:r w:rsidRPr="00B70E83">
              <w:rPr>
                <w:lang w:val="ro-RO"/>
              </w:rPr>
              <w:t>terminrea</w:t>
            </w:r>
            <w:proofErr w:type="spellEnd"/>
            <w:r w:rsidRPr="00B70E83">
              <w:rPr>
                <w:lang w:val="ro-RO"/>
              </w:rPr>
              <w:t xml:space="preserve"> lucrărilor, în termenii stabiliți de legislație.</w:t>
            </w:r>
          </w:p>
          <w:p w14:paraId="21BE69E1" w14:textId="77777777" w:rsidR="009927AE" w:rsidRPr="006369F2" w:rsidRDefault="009927AE" w:rsidP="009F3DA8">
            <w:pPr>
              <w:pStyle w:val="af3"/>
              <w:tabs>
                <w:tab w:val="left" w:pos="567"/>
              </w:tabs>
              <w:rPr>
                <w:lang w:val="en-US"/>
              </w:rPr>
            </w:pPr>
            <w:r w:rsidRPr="006369F2">
              <w:rPr>
                <w:lang w:val="en-US"/>
              </w:rPr>
              <w:t xml:space="preserve">5.2.2.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Comisia</w:t>
            </w:r>
            <w:proofErr w:type="spellEnd"/>
            <w:r w:rsidRPr="006369F2">
              <w:rPr>
                <w:lang w:val="en-US"/>
              </w:rPr>
              <w:t xml:space="preserve"> de </w:t>
            </w:r>
            <w:proofErr w:type="spellStart"/>
            <w:r w:rsidRPr="006369F2">
              <w:rPr>
                <w:lang w:val="en-US"/>
              </w:rPr>
              <w:t>recep</w:t>
            </w:r>
            <w:proofErr w:type="spellEnd"/>
            <w:r>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20F0A9C4" w14:textId="77777777" w:rsidR="009927AE" w:rsidRPr="00B70E83" w:rsidRDefault="009927AE" w:rsidP="009F3DA8">
            <w:pPr>
              <w:pStyle w:val="af3"/>
              <w:tabs>
                <w:tab w:val="left" w:pos="567"/>
              </w:tabs>
              <w:rPr>
                <w:lang w:val="en-US"/>
              </w:rPr>
            </w:pPr>
            <w:r w:rsidRPr="006369F2">
              <w:rPr>
                <w:lang w:val="en-US"/>
              </w:rPr>
              <w:t xml:space="preserve">5.2.3.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14:paraId="4BAD938D" w14:textId="77777777" w:rsidR="009927AE" w:rsidRPr="006369F2" w:rsidRDefault="009927AE" w:rsidP="009F3DA8">
            <w:pPr>
              <w:pStyle w:val="af3"/>
              <w:tabs>
                <w:tab w:val="left" w:pos="567"/>
              </w:tabs>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Pr="006369F2">
              <w:rPr>
                <w:lang w:val="en-US"/>
              </w:rPr>
              <w:t>procesului</w:t>
            </w:r>
            <w:proofErr w:type="spellEnd"/>
            <w:r w:rsidRPr="006369F2">
              <w:rPr>
                <w:lang w:val="en-US"/>
              </w:rPr>
              <w:t xml:space="preserve"> 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5D026FC6" w14:textId="77777777" w:rsidR="009927AE" w:rsidRPr="006369F2" w:rsidRDefault="009927AE" w:rsidP="009F3DA8">
            <w:pPr>
              <w:pStyle w:val="af3"/>
              <w:tabs>
                <w:tab w:val="left" w:pos="567"/>
              </w:tabs>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elibera</w:t>
            </w:r>
            <w:proofErr w:type="spellEnd"/>
            <w:r w:rsidRPr="006369F2">
              <w:rPr>
                <w:lang w:val="en-US"/>
              </w:rPr>
              <w:t xml:space="preserve"> </w:t>
            </w:r>
            <w:proofErr w:type="spellStart"/>
            <w:r w:rsidRPr="006369F2">
              <w:rPr>
                <w:lang w:val="en-US"/>
              </w:rPr>
              <w:t>șantierul</w:t>
            </w:r>
            <w:proofErr w:type="spellEnd"/>
            <w:r w:rsidRPr="006369F2">
              <w:rPr>
                <w:lang w:val="en-US"/>
              </w:rPr>
              <w:t xml:space="preserve">, conform </w:t>
            </w:r>
            <w:proofErr w:type="spellStart"/>
            <w:r w:rsidRPr="006369F2">
              <w:rPr>
                <w:lang w:val="en-US"/>
              </w:rPr>
              <w:t>termenului</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procesul</w:t>
            </w:r>
            <w:proofErr w:type="spellEnd"/>
            <w:r w:rsidRPr="006369F2">
              <w:rPr>
                <w:lang w:val="en-US"/>
              </w:rPr>
              <w:t xml:space="preserve"> verbal de </w:t>
            </w:r>
            <w:proofErr w:type="spellStart"/>
            <w:r w:rsidRPr="006369F2">
              <w:rPr>
                <w:lang w:val="en-US"/>
              </w:rPr>
              <w:t>recepție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4186D9D1" w14:textId="77777777" w:rsidR="009927AE" w:rsidRPr="006369F2" w:rsidRDefault="009927AE" w:rsidP="009F3DA8">
            <w:pPr>
              <w:pStyle w:val="af3"/>
              <w:tabs>
                <w:tab w:val="left" w:pos="567"/>
              </w:tabs>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14:paraId="6D5F0D6D" w14:textId="77777777" w:rsidR="009927AE" w:rsidRPr="006369F2" w:rsidRDefault="009927AE" w:rsidP="009F3DA8">
            <w:pPr>
              <w:pStyle w:val="af3"/>
              <w:tabs>
                <w:tab w:val="left" w:pos="567"/>
              </w:tabs>
              <w:rPr>
                <w:lang w:val="en-US"/>
              </w:rPr>
            </w:pPr>
          </w:p>
          <w:p w14:paraId="7292FB04" w14:textId="77777777" w:rsidR="009927AE" w:rsidRPr="006369F2" w:rsidRDefault="009927AE" w:rsidP="009F3DA8">
            <w:pPr>
              <w:tabs>
                <w:tab w:val="left" w:pos="525"/>
              </w:tabs>
              <w:jc w:val="both"/>
              <w:rPr>
                <w:b/>
                <w:lang w:val="en-US"/>
              </w:rPr>
            </w:pPr>
            <w:r w:rsidRPr="006369F2">
              <w:rPr>
                <w:b/>
                <w:lang w:val="en-US"/>
              </w:rPr>
              <w:t>6. REMEDIEREA DEFECTELOR</w:t>
            </w:r>
          </w:p>
          <w:p w14:paraId="0BB4C25D" w14:textId="77777777" w:rsidR="009927AE" w:rsidRPr="006369F2" w:rsidRDefault="009927AE" w:rsidP="009F3DA8">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309131A5" w14:textId="77777777" w:rsidR="009927AE" w:rsidRPr="006369F2" w:rsidRDefault="009927AE" w:rsidP="009F3DA8">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4D2A41D6" w14:textId="77777777" w:rsidR="009927AE" w:rsidRPr="006369F2" w:rsidRDefault="009927AE" w:rsidP="009F3DA8">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692C7FBD" w14:textId="77777777" w:rsidR="009927AE" w:rsidRPr="006369F2" w:rsidRDefault="009927AE" w:rsidP="009F3DA8">
            <w:pPr>
              <w:pStyle w:val="af3"/>
              <w:tabs>
                <w:tab w:val="left" w:pos="567"/>
              </w:tabs>
              <w:rPr>
                <w:lang w:val="en-US"/>
              </w:rPr>
            </w:pPr>
          </w:p>
          <w:p w14:paraId="6B2D5D0F" w14:textId="77777777" w:rsidR="009927AE" w:rsidRPr="006369F2" w:rsidRDefault="009927AE" w:rsidP="009F3DA8">
            <w:pPr>
              <w:pStyle w:val="af3"/>
              <w:tabs>
                <w:tab w:val="left" w:pos="525"/>
              </w:tabs>
              <w:rPr>
                <w:lang w:val="en-US"/>
              </w:rPr>
            </w:pPr>
            <w:r w:rsidRPr="006369F2">
              <w:rPr>
                <w:b/>
                <w:lang w:val="en-US"/>
              </w:rPr>
              <w:t>7. DREPTURILE ŞI OBLIGAŢIUNILE ANTREPRENORULUI ŞI ALE BENEFICIARULUI</w:t>
            </w:r>
          </w:p>
          <w:p w14:paraId="4657FBC4" w14:textId="77777777" w:rsidR="009927AE" w:rsidRPr="006369F2" w:rsidRDefault="009927AE" w:rsidP="009F3DA8">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386256A9" w14:textId="77777777" w:rsidR="009927AE" w:rsidRPr="006369F2" w:rsidRDefault="009927AE" w:rsidP="009F3DA8">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w:t>
            </w:r>
            <w:r w:rsidRPr="006369F2">
              <w:rPr>
                <w:lang w:val="en-US"/>
              </w:rPr>
              <w:lastRenderedPageBreak/>
              <w:t xml:space="preserve">a Autorizației de construire. </w:t>
            </w:r>
          </w:p>
          <w:p w14:paraId="2FA35DAC" w14:textId="77777777" w:rsidR="009927AE" w:rsidRPr="006369F2" w:rsidRDefault="009927AE" w:rsidP="009F3DA8">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294D65E1" w14:textId="77777777" w:rsidR="009927AE" w:rsidRPr="006369F2" w:rsidRDefault="009927AE" w:rsidP="009F3DA8">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194A2CC7" w14:textId="77777777" w:rsidR="009927AE" w:rsidRPr="006369F2" w:rsidRDefault="009927AE" w:rsidP="009F3DA8">
            <w:pPr>
              <w:tabs>
                <w:tab w:val="left" w:pos="1276"/>
              </w:tabs>
              <w:jc w:val="both"/>
              <w:rPr>
                <w:lang w:val="en-US"/>
              </w:rPr>
            </w:pPr>
            <w:r w:rsidRPr="006369F2">
              <w:rPr>
                <w:lang w:val="en-US"/>
              </w:rPr>
              <w:t>a) un exemplar rămâne la dispoziţia Antreprenorului,</w:t>
            </w:r>
          </w:p>
          <w:p w14:paraId="4DA47F12" w14:textId="77777777" w:rsidR="009927AE" w:rsidRPr="006369F2" w:rsidRDefault="009927AE" w:rsidP="009F3DA8">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3AABB8E5" w14:textId="77777777" w:rsidR="009927AE" w:rsidRPr="006369F2" w:rsidRDefault="009927AE" w:rsidP="009F3DA8">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8E0FD7C" w14:textId="77777777" w:rsidR="009927AE" w:rsidRPr="006369F2" w:rsidRDefault="009927AE" w:rsidP="009F3DA8">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1A696527" w14:textId="77777777" w:rsidR="009927AE" w:rsidRPr="006369F2" w:rsidRDefault="009927AE" w:rsidP="009F3DA8">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585A3A3F" w14:textId="77777777" w:rsidR="009927AE" w:rsidRPr="006369F2" w:rsidRDefault="009927AE" w:rsidP="009F3DA8">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18795BC1" w14:textId="77777777" w:rsidR="009927AE" w:rsidRPr="006369F2" w:rsidRDefault="009927AE" w:rsidP="009F3DA8">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02C1BEED" w14:textId="77777777" w:rsidR="009927AE" w:rsidRPr="006369F2" w:rsidRDefault="009927AE" w:rsidP="009F3DA8">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5DC64C55" w14:textId="77777777" w:rsidR="009927AE" w:rsidRPr="006369F2" w:rsidRDefault="009927AE" w:rsidP="009F3DA8">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1B6B489A" w14:textId="77777777" w:rsidR="009927AE" w:rsidRPr="006369F2" w:rsidRDefault="009927AE" w:rsidP="009F3DA8">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7DCCFFC1" w14:textId="77777777" w:rsidR="009927AE" w:rsidRPr="006369F2" w:rsidRDefault="009927AE" w:rsidP="009F3DA8">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3C7C77B7" w14:textId="77777777" w:rsidR="009927AE" w:rsidRPr="006369F2" w:rsidRDefault="009927AE" w:rsidP="009F3DA8">
            <w:pPr>
              <w:tabs>
                <w:tab w:val="left" w:pos="1276"/>
              </w:tabs>
              <w:jc w:val="both"/>
              <w:rPr>
                <w:lang w:val="en-US"/>
              </w:rPr>
            </w:pPr>
            <w:r w:rsidRPr="006369F2">
              <w:rPr>
                <w:lang w:val="en-US"/>
              </w:rPr>
              <w:t xml:space="preserve">7.14. Ridicările de teren, trasările şi cotele de nivel, precum şi alte documente puse la dispoziţia </w:t>
            </w:r>
            <w:r w:rsidRPr="006369F2">
              <w:rPr>
                <w:lang w:val="en-US"/>
              </w:rPr>
              <w:lastRenderedPageBreak/>
              <w:t xml:space="preserve">Antreprenorului de către Beneficiar pentru executarea contractului sunt hotărâtoare. Antreprenorul este obligat să verifice documentele primite şi să înştiinţeze Beneficiarul cu privire la erorile şi inexactităţile constatate sau presupuse. </w:t>
            </w:r>
          </w:p>
          <w:p w14:paraId="0E0970D7" w14:textId="77777777" w:rsidR="009927AE" w:rsidRPr="006369F2" w:rsidRDefault="009927AE" w:rsidP="009F3DA8">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1B3A94EA" w14:textId="77777777" w:rsidR="009927AE" w:rsidRPr="006369F2" w:rsidRDefault="009927AE" w:rsidP="009F3DA8">
            <w:pPr>
              <w:tabs>
                <w:tab w:val="left" w:pos="1276"/>
              </w:tabs>
              <w:jc w:val="both"/>
              <w:rPr>
                <w:lang w:val="en-US"/>
              </w:rPr>
            </w:pPr>
            <w:r w:rsidRPr="006369F2">
              <w:rPr>
                <w:lang w:val="en-US"/>
              </w:rPr>
              <w:t xml:space="preserve">7.16. Pe parcursul executării lucrărilor, Beneficiarul are dreptul să dispună în scris: </w:t>
            </w:r>
          </w:p>
          <w:p w14:paraId="316FA050" w14:textId="77777777" w:rsidR="009927AE" w:rsidRPr="006369F2" w:rsidRDefault="009927AE" w:rsidP="009927AE">
            <w:pPr>
              <w:pStyle w:val="a"/>
              <w:numPr>
                <w:ilvl w:val="0"/>
                <w:numId w:val="74"/>
              </w:numPr>
              <w:tabs>
                <w:tab w:val="clear" w:pos="1134"/>
                <w:tab w:val="left" w:pos="345"/>
              </w:tabs>
              <w:ind w:left="0" w:firstLine="0"/>
              <w:contextualSpacing/>
            </w:pPr>
            <w:proofErr w:type="spellStart"/>
            <w:r w:rsidRPr="006369F2">
              <w:t>îndepărtarea</w:t>
            </w:r>
            <w:proofErr w:type="spellEnd"/>
            <w:r w:rsidRPr="006369F2">
              <w:t xml:space="preserve"> de pe </w:t>
            </w:r>
            <w:proofErr w:type="spellStart"/>
            <w:r w:rsidRPr="006369F2">
              <w:t>şantier</w:t>
            </w:r>
            <w:proofErr w:type="spellEnd"/>
            <w:r w:rsidRPr="006369F2">
              <w:t xml:space="preserve"> </w:t>
            </w:r>
            <w:proofErr w:type="gramStart"/>
            <w:r w:rsidRPr="006369F2">
              <w:t>a</w:t>
            </w:r>
            <w:proofErr w:type="gramEnd"/>
            <w:r w:rsidRPr="006369F2">
              <w:t xml:space="preserve"> </w:t>
            </w:r>
            <w:proofErr w:type="spellStart"/>
            <w:r w:rsidRPr="006369F2">
              <w:t>oricăror</w:t>
            </w:r>
            <w:proofErr w:type="spellEnd"/>
            <w:r w:rsidRPr="006369F2">
              <w:t xml:space="preserve"> </w:t>
            </w:r>
            <w:proofErr w:type="spellStart"/>
            <w:r w:rsidRPr="006369F2">
              <w:t>materiale</w:t>
            </w:r>
            <w:proofErr w:type="spellEnd"/>
            <w:r w:rsidRPr="006369F2">
              <w:t xml:space="preserve"> care sunt </w:t>
            </w:r>
            <w:proofErr w:type="spellStart"/>
            <w:r w:rsidRPr="006369F2">
              <w:t>calitativ</w:t>
            </w:r>
            <w:proofErr w:type="spellEnd"/>
            <w:r w:rsidRPr="006369F2">
              <w:t xml:space="preserve"> </w:t>
            </w:r>
            <w:proofErr w:type="spellStart"/>
            <w:r w:rsidRPr="006369F2">
              <w:t>necorespunzătoare</w:t>
            </w:r>
            <w:proofErr w:type="spellEnd"/>
            <w:r w:rsidRPr="006369F2">
              <w:t xml:space="preserve">; </w:t>
            </w:r>
          </w:p>
          <w:p w14:paraId="2265E598" w14:textId="77777777" w:rsidR="009927AE" w:rsidRPr="006369F2" w:rsidRDefault="009927AE" w:rsidP="009927AE">
            <w:pPr>
              <w:numPr>
                <w:ilvl w:val="0"/>
                <w:numId w:val="74"/>
              </w:numPr>
              <w:tabs>
                <w:tab w:val="left" w:pos="345"/>
              </w:tabs>
              <w:ind w:left="0" w:firstLine="0"/>
              <w:jc w:val="both"/>
              <w:rPr>
                <w:lang w:val="en-US"/>
              </w:rPr>
            </w:pPr>
            <w:r w:rsidRPr="006369F2">
              <w:rPr>
                <w:lang w:val="en-US"/>
              </w:rPr>
              <w:t xml:space="preserve">înlocuirea materialelor necorespunzătoare calitativ cu altele corespunzătoare; </w:t>
            </w:r>
          </w:p>
          <w:p w14:paraId="3A25CB77" w14:textId="77777777" w:rsidR="009927AE" w:rsidRPr="006369F2" w:rsidRDefault="009927AE" w:rsidP="009927AE">
            <w:pPr>
              <w:numPr>
                <w:ilvl w:val="0"/>
                <w:numId w:val="74"/>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56FB6680" w14:textId="77777777" w:rsidR="009927AE" w:rsidRPr="006369F2" w:rsidRDefault="009927AE" w:rsidP="009F3DA8">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05982747" w14:textId="77777777" w:rsidR="009927AE" w:rsidRPr="006369F2" w:rsidRDefault="009927AE" w:rsidP="009F3DA8">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39277C0D" w14:textId="77777777" w:rsidR="009927AE" w:rsidRPr="006369F2" w:rsidRDefault="009927AE" w:rsidP="009F3DA8">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ACECD79" w14:textId="77777777" w:rsidR="009927AE" w:rsidRPr="006369F2" w:rsidRDefault="009927AE" w:rsidP="009F3DA8">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2AAD7120" w14:textId="77777777" w:rsidR="009927AE" w:rsidRPr="006369F2" w:rsidRDefault="009927AE" w:rsidP="009F3DA8">
            <w:pPr>
              <w:tabs>
                <w:tab w:val="left" w:pos="314"/>
              </w:tabs>
              <w:jc w:val="both"/>
              <w:rPr>
                <w:lang w:val="en-US"/>
              </w:rPr>
            </w:pPr>
            <w:r w:rsidRPr="006369F2">
              <w:rPr>
                <w:lang w:val="en-US"/>
              </w:rPr>
              <w:t>7.21. Antreprenorul răspunde pentru defectele ascunse ale construcției, în conformitate cu prevederile actelor normative.</w:t>
            </w:r>
          </w:p>
          <w:p w14:paraId="5AD9AE1E" w14:textId="77777777" w:rsidR="009927AE" w:rsidRPr="006369F2" w:rsidRDefault="009927AE" w:rsidP="009F3DA8">
            <w:pPr>
              <w:pStyle w:val="af3"/>
              <w:tabs>
                <w:tab w:val="left" w:pos="525"/>
              </w:tabs>
              <w:rPr>
                <w:lang w:val="en-US"/>
              </w:rPr>
            </w:pPr>
            <w:r w:rsidRPr="006369F2">
              <w:rPr>
                <w:lang w:val="en-US"/>
              </w:rPr>
              <w:t xml:space="preserve">7.22.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6BF99867" w14:textId="77777777" w:rsidR="009927AE" w:rsidRPr="006369F2" w:rsidRDefault="009927AE" w:rsidP="009F3DA8">
            <w:pPr>
              <w:pStyle w:val="af3"/>
              <w:tabs>
                <w:tab w:val="left" w:pos="525"/>
              </w:tabs>
              <w:rPr>
                <w:lang w:val="en-US"/>
              </w:rPr>
            </w:pPr>
          </w:p>
          <w:p w14:paraId="615889A6" w14:textId="77777777" w:rsidR="009927AE" w:rsidRPr="006369F2" w:rsidRDefault="009927AE" w:rsidP="009F3DA8">
            <w:pPr>
              <w:pStyle w:val="af3"/>
              <w:tabs>
                <w:tab w:val="left" w:pos="525"/>
              </w:tabs>
              <w:rPr>
                <w:b/>
                <w:lang w:val="en-US"/>
              </w:rPr>
            </w:pPr>
            <w:r w:rsidRPr="006369F2">
              <w:rPr>
                <w:b/>
                <w:lang w:val="en-US"/>
              </w:rPr>
              <w:t>8. MODIFICĂRI</w:t>
            </w:r>
          </w:p>
          <w:p w14:paraId="1CA5843E" w14:textId="77777777" w:rsidR="009927AE" w:rsidRPr="006369F2" w:rsidRDefault="009927AE" w:rsidP="009F3DA8">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14CEF752" w14:textId="77777777" w:rsidR="009927AE" w:rsidRPr="006369F2" w:rsidRDefault="009927AE" w:rsidP="009F3DA8">
            <w:pPr>
              <w:tabs>
                <w:tab w:val="left" w:pos="360"/>
              </w:tabs>
              <w:jc w:val="both"/>
              <w:rPr>
                <w:lang w:val="en-US"/>
              </w:rPr>
            </w:pPr>
          </w:p>
          <w:p w14:paraId="62F2D27D" w14:textId="77777777" w:rsidR="009927AE" w:rsidRPr="006369F2" w:rsidRDefault="009927AE" w:rsidP="009F3DA8">
            <w:pPr>
              <w:tabs>
                <w:tab w:val="left" w:pos="360"/>
              </w:tabs>
              <w:jc w:val="both"/>
              <w:rPr>
                <w:lang w:val="en-US"/>
              </w:rPr>
            </w:pPr>
            <w:r w:rsidRPr="004D58FA">
              <w:rPr>
                <w:b/>
                <w:lang w:val="en-US"/>
              </w:rPr>
              <w:t>9. AJUSTAREA PREŢULUI CONTRACTULUI</w:t>
            </w:r>
          </w:p>
          <w:p w14:paraId="1881ED1D" w14:textId="77777777" w:rsidR="009927AE" w:rsidRPr="007926DA" w:rsidRDefault="009927AE" w:rsidP="009F3DA8">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4B7233FF" w14:textId="77777777" w:rsidR="009927AE" w:rsidRPr="006369F2" w:rsidRDefault="009927AE" w:rsidP="009F3DA8">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77419BE5" w14:textId="77777777" w:rsidR="009927AE" w:rsidRPr="006369F2" w:rsidRDefault="009927AE" w:rsidP="009F3DA8">
            <w:pPr>
              <w:tabs>
                <w:tab w:val="left" w:pos="360"/>
              </w:tabs>
              <w:jc w:val="both"/>
              <w:rPr>
                <w:lang w:val="en-US"/>
              </w:rPr>
            </w:pPr>
          </w:p>
          <w:p w14:paraId="2B068D5D" w14:textId="77777777" w:rsidR="009927AE" w:rsidRPr="006369F2" w:rsidRDefault="009927AE" w:rsidP="009F3DA8">
            <w:pPr>
              <w:tabs>
                <w:tab w:val="left" w:pos="555"/>
                <w:tab w:val="left" w:pos="4365"/>
              </w:tabs>
              <w:jc w:val="both"/>
              <w:rPr>
                <w:b/>
                <w:lang w:val="en-US"/>
              </w:rPr>
            </w:pPr>
            <w:r w:rsidRPr="006369F2">
              <w:rPr>
                <w:b/>
                <w:lang w:val="en-US"/>
              </w:rPr>
              <w:t xml:space="preserve">10. ANTREPRENORUL ŞI SUBANTREPRENORII </w:t>
            </w:r>
          </w:p>
          <w:p w14:paraId="3569F54A" w14:textId="77777777" w:rsidR="009927AE" w:rsidRPr="006369F2" w:rsidRDefault="009927AE" w:rsidP="009F3DA8">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 xml:space="preserve">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w:t>
            </w:r>
            <w:r w:rsidRPr="006369F2">
              <w:rPr>
                <w:lang w:val="en-US"/>
              </w:rPr>
              <w:lastRenderedPageBreak/>
              <w:t>ai noilor subcontractanţi, datele de contact, activităţile ce urmeazã a fi sucontractate, valoarea aferentă prestaţiilor, opțiunea de a fi plătiți direct de către Beneficiar.</w:t>
            </w:r>
          </w:p>
          <w:p w14:paraId="3CF3DCD1" w14:textId="77777777" w:rsidR="009927AE" w:rsidRPr="006369F2" w:rsidRDefault="009927AE" w:rsidP="009F3DA8">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726B1BF5" w14:textId="77777777" w:rsidR="009927AE" w:rsidRDefault="009927AE" w:rsidP="009F3DA8">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121C84A3" w14:textId="77777777" w:rsidR="009927AE" w:rsidRPr="006369F2" w:rsidRDefault="009927AE" w:rsidP="009F3DA8">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6B1913CA" w14:textId="77777777" w:rsidR="009927AE" w:rsidRPr="006369F2" w:rsidRDefault="009927AE" w:rsidP="009F3DA8">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3C191D86" w14:textId="77777777" w:rsidR="009927AE" w:rsidRPr="006369F2" w:rsidRDefault="009927AE" w:rsidP="009F3DA8">
            <w:pPr>
              <w:tabs>
                <w:tab w:val="left" w:pos="4365"/>
              </w:tabs>
              <w:jc w:val="both"/>
              <w:rPr>
                <w:b/>
                <w:lang w:val="en-US"/>
              </w:rPr>
            </w:pPr>
          </w:p>
          <w:p w14:paraId="2A8E824F" w14:textId="77777777" w:rsidR="009927AE" w:rsidRPr="006369F2" w:rsidRDefault="009927AE" w:rsidP="009F3DA8">
            <w:pPr>
              <w:tabs>
                <w:tab w:val="left" w:pos="4365"/>
              </w:tabs>
              <w:jc w:val="both"/>
              <w:rPr>
                <w:lang w:val="en-US"/>
              </w:rPr>
            </w:pPr>
            <w:r w:rsidRPr="006369F2">
              <w:rPr>
                <w:b/>
                <w:lang w:val="en-US"/>
              </w:rPr>
              <w:t>11. FORȚA DE MUNCĂ</w:t>
            </w:r>
          </w:p>
          <w:p w14:paraId="3829E85E" w14:textId="77777777" w:rsidR="009927AE" w:rsidRPr="006369F2" w:rsidRDefault="009927AE" w:rsidP="009F3DA8">
            <w:pPr>
              <w:pStyle w:val="a"/>
              <w:tabs>
                <w:tab w:val="left" w:pos="795"/>
              </w:tabs>
              <w:ind w:left="-14"/>
            </w:pPr>
            <w:proofErr w:type="spellStart"/>
            <w:r w:rsidRPr="006369F2">
              <w:t>Antreprenorul</w:t>
            </w:r>
            <w:proofErr w:type="spellEnd"/>
            <w:r w:rsidRPr="006369F2">
              <w:t xml:space="preserve"> </w:t>
            </w:r>
            <w:proofErr w:type="spellStart"/>
            <w:r w:rsidRPr="006369F2">
              <w:t>şi</w:t>
            </w:r>
            <w:proofErr w:type="spellEnd"/>
            <w:r w:rsidRPr="006369F2">
              <w:t xml:space="preserve"> </w:t>
            </w:r>
            <w:proofErr w:type="spellStart"/>
            <w:r w:rsidRPr="006369F2">
              <w:t>subantreprenorii</w:t>
            </w:r>
            <w:proofErr w:type="spellEnd"/>
            <w:r w:rsidRPr="006369F2">
              <w:t xml:space="preserve"> </w:t>
            </w:r>
            <w:proofErr w:type="spellStart"/>
            <w:r w:rsidRPr="006369F2">
              <w:t>vor</w:t>
            </w:r>
            <w:proofErr w:type="spellEnd"/>
            <w:r w:rsidRPr="006369F2">
              <w:t xml:space="preserve"> </w:t>
            </w:r>
            <w:proofErr w:type="spellStart"/>
            <w:r w:rsidRPr="006369F2">
              <w:t>îndeplini</w:t>
            </w:r>
            <w:proofErr w:type="spellEnd"/>
            <w:r w:rsidRPr="006369F2">
              <w:t xml:space="preserve"> </w:t>
            </w:r>
            <w:proofErr w:type="spellStart"/>
            <w:r w:rsidRPr="006369F2">
              <w:t>toate</w:t>
            </w:r>
            <w:proofErr w:type="spellEnd"/>
            <w:r w:rsidRPr="006369F2">
              <w:t xml:space="preserve"> </w:t>
            </w:r>
            <w:proofErr w:type="spellStart"/>
            <w:r w:rsidRPr="006369F2">
              <w:t>formalităţile</w:t>
            </w:r>
            <w:proofErr w:type="spellEnd"/>
            <w:r w:rsidRPr="006369F2">
              <w:t xml:space="preserve"> </w:t>
            </w:r>
            <w:proofErr w:type="spellStart"/>
            <w:r w:rsidRPr="006369F2">
              <w:t>necesare</w:t>
            </w:r>
            <w:proofErr w:type="spellEnd"/>
            <w:r w:rsidRPr="006369F2">
              <w:t xml:space="preserve"> </w:t>
            </w:r>
            <w:proofErr w:type="spellStart"/>
            <w:r w:rsidRPr="006369F2">
              <w:t>angajării</w:t>
            </w:r>
            <w:proofErr w:type="spellEnd"/>
            <w:r w:rsidRPr="006369F2">
              <w:t xml:space="preserve"> </w:t>
            </w:r>
            <w:proofErr w:type="spellStart"/>
            <w:r w:rsidRPr="006369F2">
              <w:t>întregii</w:t>
            </w:r>
            <w:proofErr w:type="spellEnd"/>
            <w:r w:rsidRPr="006369F2">
              <w:t xml:space="preserve"> </w:t>
            </w:r>
            <w:proofErr w:type="spellStart"/>
            <w:r w:rsidRPr="006369F2">
              <w:t>forţe</w:t>
            </w:r>
            <w:proofErr w:type="spellEnd"/>
            <w:r w:rsidRPr="006369F2">
              <w:t xml:space="preserve"> de </w:t>
            </w:r>
            <w:proofErr w:type="spellStart"/>
            <w:r w:rsidRPr="006369F2">
              <w:t>muncă</w:t>
            </w:r>
            <w:proofErr w:type="spellEnd"/>
            <w:r w:rsidRPr="006369F2">
              <w:t xml:space="preserve"> </w:t>
            </w:r>
            <w:proofErr w:type="spellStart"/>
            <w:r w:rsidRPr="006369F2">
              <w:t>pentru</w:t>
            </w:r>
            <w:proofErr w:type="spellEnd"/>
            <w:r w:rsidRPr="006369F2">
              <w:t xml:space="preserve"> </w:t>
            </w:r>
            <w:proofErr w:type="spellStart"/>
            <w:r w:rsidRPr="006369F2">
              <w:t>executarea</w:t>
            </w:r>
            <w:proofErr w:type="spellEnd"/>
            <w:r w:rsidRPr="006369F2">
              <w:t xml:space="preserve"> </w:t>
            </w:r>
            <w:proofErr w:type="spellStart"/>
            <w:r w:rsidRPr="006369F2">
              <w:t>lucrărilor</w:t>
            </w:r>
            <w:proofErr w:type="spellEnd"/>
            <w:r w:rsidRPr="006369F2">
              <w:t xml:space="preserve"> </w:t>
            </w:r>
            <w:proofErr w:type="spellStart"/>
            <w:r w:rsidRPr="006369F2">
              <w:t>contractate</w:t>
            </w:r>
            <w:proofErr w:type="spellEnd"/>
            <w:r w:rsidRPr="006369F2">
              <w:t xml:space="preserve"> </w:t>
            </w:r>
            <w:proofErr w:type="spellStart"/>
            <w:r w:rsidRPr="006369F2">
              <w:t>în</w:t>
            </w:r>
            <w:proofErr w:type="spellEnd"/>
            <w:r w:rsidRPr="006369F2">
              <w:t xml:space="preserve"> </w:t>
            </w:r>
            <w:proofErr w:type="spellStart"/>
            <w:r w:rsidRPr="006369F2">
              <w:t>conformitate</w:t>
            </w:r>
            <w:proofErr w:type="spellEnd"/>
            <w:r w:rsidRPr="006369F2">
              <w:t xml:space="preserve"> cu </w:t>
            </w:r>
            <w:proofErr w:type="spellStart"/>
            <w:r w:rsidRPr="006369F2">
              <w:t>prevederile</w:t>
            </w:r>
            <w:proofErr w:type="spellEnd"/>
            <w:r w:rsidRPr="006369F2">
              <w:t xml:space="preserve"> </w:t>
            </w:r>
            <w:proofErr w:type="spellStart"/>
            <w:r w:rsidRPr="006369F2">
              <w:t>actelor</w:t>
            </w:r>
            <w:proofErr w:type="spellEnd"/>
            <w:r w:rsidRPr="006369F2">
              <w:t xml:space="preserve"> normative </w:t>
            </w:r>
            <w:proofErr w:type="spellStart"/>
            <w:r w:rsidRPr="006369F2">
              <w:t>în</w:t>
            </w:r>
            <w:proofErr w:type="spellEnd"/>
            <w:r w:rsidRPr="006369F2">
              <w:t xml:space="preserve"> </w:t>
            </w:r>
            <w:proofErr w:type="spellStart"/>
            <w:r w:rsidRPr="006369F2">
              <w:t>domeniul</w:t>
            </w:r>
            <w:proofErr w:type="spellEnd"/>
            <w:r w:rsidRPr="006369F2">
              <w:t xml:space="preserve"> </w:t>
            </w:r>
            <w:r w:rsidRPr="006221C8">
              <w:rPr>
                <w:lang w:val="ro-RO"/>
              </w:rPr>
              <w:t xml:space="preserve">securității </w:t>
            </w:r>
            <w:proofErr w:type="spellStart"/>
            <w:r w:rsidRPr="006221C8">
              <w:rPr>
                <w:lang w:val="ro-RO"/>
              </w:rPr>
              <w:t>şi</w:t>
            </w:r>
            <w:proofErr w:type="spellEnd"/>
            <w:r w:rsidRPr="006221C8">
              <w:rPr>
                <w:lang w:val="ro-RO"/>
              </w:rPr>
              <w:t xml:space="preserve"> sănătății în muncă</w:t>
            </w:r>
            <w:r w:rsidRPr="006369F2">
              <w:t>.</w:t>
            </w:r>
          </w:p>
          <w:p w14:paraId="3AC4258E" w14:textId="77777777" w:rsidR="009927AE" w:rsidRPr="006369F2" w:rsidRDefault="009927AE" w:rsidP="009F3DA8">
            <w:pPr>
              <w:pStyle w:val="a"/>
              <w:tabs>
                <w:tab w:val="left" w:pos="795"/>
              </w:tabs>
              <w:ind w:left="-15"/>
            </w:pPr>
          </w:p>
          <w:p w14:paraId="11E19666" w14:textId="77777777" w:rsidR="009927AE" w:rsidRPr="006369F2" w:rsidRDefault="009927AE" w:rsidP="009F3DA8">
            <w:pPr>
              <w:tabs>
                <w:tab w:val="left" w:pos="795"/>
              </w:tabs>
              <w:jc w:val="both"/>
              <w:rPr>
                <w:lang w:val="en-US"/>
              </w:rPr>
            </w:pPr>
            <w:r w:rsidRPr="006369F2">
              <w:rPr>
                <w:b/>
                <w:lang w:val="en-US"/>
              </w:rPr>
              <w:t>12. MATERIALELE ŞI EXECUŢIA LUCRĂRILOR</w:t>
            </w:r>
          </w:p>
          <w:p w14:paraId="16538A6B" w14:textId="77777777" w:rsidR="009927AE" w:rsidRPr="006369F2" w:rsidRDefault="009927AE" w:rsidP="009F3DA8">
            <w:pPr>
              <w:pStyle w:val="af3"/>
              <w:tabs>
                <w:tab w:val="left" w:pos="0"/>
              </w:tabs>
              <w:rPr>
                <w:lang w:val="en-US"/>
              </w:rPr>
            </w:pPr>
            <w:r w:rsidRPr="006369F2">
              <w:rPr>
                <w:lang w:val="en-US"/>
              </w:rPr>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fi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1DF1E9AA" w14:textId="77777777" w:rsidR="009927AE" w:rsidRPr="006369F2" w:rsidRDefault="009927AE" w:rsidP="009F3DA8">
            <w:pPr>
              <w:pStyle w:val="af3"/>
              <w:tabs>
                <w:tab w:val="left" w:pos="0"/>
              </w:tabs>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14:paraId="649DDA79" w14:textId="77777777" w:rsidR="009927AE" w:rsidRPr="006369F2" w:rsidRDefault="009927AE" w:rsidP="009F3DA8">
            <w:pPr>
              <w:pStyle w:val="af3"/>
              <w:tabs>
                <w:tab w:val="left" w:pos="284"/>
              </w:tabs>
              <w:rPr>
                <w:lang w:val="en-US"/>
              </w:rPr>
            </w:pPr>
            <w:r w:rsidRPr="006369F2">
              <w:rPr>
                <w:lang w:val="en-US"/>
              </w:rPr>
              <w:t xml:space="preserve">12.3.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14:paraId="16D34B3F" w14:textId="77777777" w:rsidR="009927AE" w:rsidRPr="006369F2" w:rsidRDefault="009927AE" w:rsidP="009F3DA8">
            <w:pPr>
              <w:pStyle w:val="af3"/>
              <w:tabs>
                <w:tab w:val="left" w:pos="284"/>
              </w:tabs>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depozite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prefabricate. </w:t>
            </w:r>
          </w:p>
          <w:p w14:paraId="42FA69F5" w14:textId="77777777" w:rsidR="009927AE" w:rsidRPr="006369F2" w:rsidRDefault="009927AE" w:rsidP="009F3DA8">
            <w:pPr>
              <w:pStyle w:val="af3"/>
              <w:tabs>
                <w:tab w:val="left" w:pos="284"/>
              </w:tabs>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gata </w:t>
            </w:r>
            <w:proofErr w:type="spellStart"/>
            <w:r w:rsidRPr="006369F2">
              <w:rPr>
                <w:lang w:val="en-US"/>
              </w:rPr>
              <w:t>pentru</w:t>
            </w:r>
            <w:proofErr w:type="spellEnd"/>
            <w:r w:rsidRPr="006369F2">
              <w:rPr>
                <w:lang w:val="en-US"/>
              </w:rPr>
              <w:t xml:space="preserve"> a fi examinate.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1BBFAD14" w14:textId="77777777" w:rsidR="009927AE" w:rsidRPr="006369F2" w:rsidRDefault="009927AE" w:rsidP="009F3DA8">
            <w:pPr>
              <w:pStyle w:val="af3"/>
              <w:tabs>
                <w:tab w:val="left" w:pos="284"/>
              </w:tabs>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14:paraId="235FA046" w14:textId="77777777" w:rsidR="009927AE" w:rsidRPr="006369F2" w:rsidRDefault="009927AE" w:rsidP="009F3DA8">
            <w:pPr>
              <w:pStyle w:val="af3"/>
              <w:tabs>
                <w:tab w:val="left" w:pos="284"/>
              </w:tabs>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cel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14:paraId="26946643" w14:textId="77777777" w:rsidR="009927AE" w:rsidRPr="006369F2" w:rsidRDefault="009927AE" w:rsidP="009F3DA8">
            <w:pPr>
              <w:tabs>
                <w:tab w:val="left" w:pos="360"/>
              </w:tabs>
              <w:jc w:val="both"/>
              <w:rPr>
                <w:lang w:val="en-US"/>
              </w:rPr>
            </w:pPr>
            <w:r w:rsidRPr="006369F2">
              <w:rPr>
                <w:lang w:val="en-US"/>
              </w:rPr>
              <w:t xml:space="preserve">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w:t>
            </w:r>
            <w:r w:rsidRPr="006369F2">
              <w:rPr>
                <w:lang w:val="en-US"/>
              </w:rPr>
              <w:lastRenderedPageBreak/>
              <w:t>plătite Antreprenorului numai dacă se dovedesc a fi necesare şi se presupune că ele corespund voinţei Beneficiarului, în care caz vor fi notificate imediat.</w:t>
            </w:r>
          </w:p>
          <w:p w14:paraId="2623E119" w14:textId="77777777" w:rsidR="009927AE" w:rsidRPr="006369F2" w:rsidRDefault="009927AE" w:rsidP="009F3DA8">
            <w:pPr>
              <w:tabs>
                <w:tab w:val="left" w:pos="360"/>
              </w:tabs>
              <w:jc w:val="both"/>
              <w:rPr>
                <w:lang w:val="en-US"/>
              </w:rPr>
            </w:pPr>
          </w:p>
          <w:p w14:paraId="497F3DDE" w14:textId="77777777" w:rsidR="009927AE" w:rsidRPr="006369F2" w:rsidRDefault="009927AE" w:rsidP="009F3DA8">
            <w:pPr>
              <w:tabs>
                <w:tab w:val="left" w:pos="525"/>
              </w:tabs>
              <w:jc w:val="both"/>
              <w:rPr>
                <w:lang w:val="en-US"/>
              </w:rPr>
            </w:pPr>
            <w:r w:rsidRPr="006369F2">
              <w:rPr>
                <w:b/>
                <w:lang w:val="en-US"/>
              </w:rPr>
              <w:t>13. PERIOADA DE GARANŢIE ŞI REMEDIERI ÎN PERIOADA DE GARANŢIE</w:t>
            </w:r>
          </w:p>
          <w:p w14:paraId="317559EC" w14:textId="77777777" w:rsidR="009927AE" w:rsidRPr="006369F2" w:rsidRDefault="009927AE" w:rsidP="009F3DA8">
            <w:pPr>
              <w:pStyle w:val="af3"/>
              <w:tabs>
                <w:tab w:val="left" w:pos="567"/>
              </w:tabs>
              <w:rPr>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proofErr w:type="gramStart"/>
            <w:r w:rsidRPr="006369F2">
              <w:rPr>
                <w:lang w:val="en-US"/>
              </w:rPr>
              <w:t>este</w:t>
            </w:r>
            <w:proofErr w:type="spellEnd"/>
            <w:r w:rsidRPr="006369F2">
              <w:rPr>
                <w:lang w:val="en-US"/>
              </w:rPr>
              <w:t xml:space="preserve">  de</w:t>
            </w:r>
            <w:proofErr w:type="gramEnd"/>
            <w:r w:rsidRPr="006369F2">
              <w:rPr>
                <w:lang w:val="en-US"/>
              </w:rPr>
              <w:t xml:space="preserve"> </w:t>
            </w:r>
            <w:r>
              <w:rPr>
                <w:lang w:val="en-US"/>
              </w:rPr>
              <w:t>36</w:t>
            </w:r>
            <w:r w:rsidRPr="006369F2">
              <w:rPr>
                <w:lang w:val="en-US"/>
              </w:rPr>
              <w:t xml:space="preserve"> </w:t>
            </w:r>
            <w:proofErr w:type="spellStart"/>
            <w:r w:rsidRPr="006369F2">
              <w:rPr>
                <w:lang w:val="en-US"/>
              </w:rPr>
              <w:t>luni</w:t>
            </w:r>
            <w:proofErr w:type="spellEnd"/>
            <w:r w:rsidRPr="006369F2">
              <w:rPr>
                <w:lang w:val="en-US"/>
              </w:rPr>
              <w:t xml:space="preserve">. </w:t>
            </w:r>
          </w:p>
          <w:p w14:paraId="7E077844" w14:textId="77777777" w:rsidR="009927AE" w:rsidRPr="006369F2" w:rsidRDefault="009927AE" w:rsidP="009F3DA8">
            <w:pPr>
              <w:pStyle w:val="af3"/>
              <w:tabs>
                <w:tab w:val="left" w:pos="567"/>
              </w:tabs>
              <w:rPr>
                <w:lang w:val="en-US"/>
              </w:rPr>
            </w:pPr>
            <w:r w:rsidRPr="006369F2">
              <w:rPr>
                <w:lang w:val="en-US"/>
              </w:rPr>
              <w:t xml:space="preserve">13.2. </w:t>
            </w:r>
            <w:r w:rsidRPr="007926DA">
              <w:rPr>
                <w:lang w:val="ro-RO"/>
              </w:rPr>
              <w:t xml:space="preserve">În perioada de </w:t>
            </w:r>
            <w:proofErr w:type="spellStart"/>
            <w:r w:rsidRPr="007926DA">
              <w:rPr>
                <w:lang w:val="ro-RO"/>
              </w:rPr>
              <w:t>garanţie</w:t>
            </w:r>
            <w:proofErr w:type="spellEnd"/>
            <w:r w:rsidRPr="007926DA">
              <w:rPr>
                <w:lang w:val="ro-RO"/>
              </w:rPr>
              <w:t xml:space="preserve"> Antreprenorul are </w:t>
            </w:r>
            <w:proofErr w:type="spellStart"/>
            <w:r w:rsidRPr="007926DA">
              <w:rPr>
                <w:lang w:val="ro-RO"/>
              </w:rPr>
              <w:t>obligaţia</w:t>
            </w:r>
            <w:proofErr w:type="spellEnd"/>
            <w:r w:rsidRPr="007926DA">
              <w:rPr>
                <w:lang w:val="ro-RO"/>
              </w:rPr>
              <w:t xml:space="preserve">, în urma </w:t>
            </w:r>
            <w:proofErr w:type="spellStart"/>
            <w:r w:rsidRPr="007926DA">
              <w:rPr>
                <w:lang w:val="ro-RO"/>
              </w:rPr>
              <w:t>dispoziţiei</w:t>
            </w:r>
            <w:proofErr w:type="spellEnd"/>
            <w:r w:rsidRPr="007926DA">
              <w:rPr>
                <w:lang w:val="ro-RO"/>
              </w:rPr>
              <w:t xml:space="preserve"> date de Beneficiar, de a executa toate lucrările de modificare, </w:t>
            </w:r>
            <w:proofErr w:type="spellStart"/>
            <w:r w:rsidRPr="007926DA">
              <w:rPr>
                <w:lang w:val="ro-RO"/>
              </w:rPr>
              <w:t>reconstrucţie</w:t>
            </w:r>
            <w:proofErr w:type="spellEnd"/>
            <w:r w:rsidRPr="007926DA">
              <w:rPr>
                <w:lang w:val="ro-RO"/>
              </w:rPr>
              <w:t xml:space="preserve"> </w:t>
            </w:r>
            <w:proofErr w:type="spellStart"/>
            <w:r w:rsidRPr="007926DA">
              <w:rPr>
                <w:lang w:val="ro-RO"/>
              </w:rPr>
              <w:t>şi</w:t>
            </w:r>
            <w:proofErr w:type="spellEnd"/>
            <w:r w:rsidRPr="007926DA">
              <w:rPr>
                <w:lang w:val="ro-RO"/>
              </w:rPr>
              <w:t xml:space="preserve"> remediere a viciilor </w:t>
            </w:r>
            <w:proofErr w:type="spellStart"/>
            <w:r w:rsidRPr="007926DA">
              <w:rPr>
                <w:lang w:val="ro-RO"/>
              </w:rPr>
              <w:t>şi</w:t>
            </w:r>
            <w:proofErr w:type="spellEnd"/>
            <w:r w:rsidRPr="007926DA">
              <w:rPr>
                <w:lang w:val="ro-RO"/>
              </w:rPr>
              <w:t xml:space="preserve"> altor defecte a căror cauză este nerespectarea clauzelor contractuale, conform prevederilor </w:t>
            </w:r>
            <w:r w:rsidRPr="00396817">
              <w:rPr>
                <w:lang w:val="ro-RO"/>
              </w:rPr>
              <w:t>actelor normative</w:t>
            </w:r>
            <w:r w:rsidRPr="007926DA">
              <w:rPr>
                <w:lang w:val="ro-RO"/>
              </w:rPr>
              <w:t>.</w:t>
            </w:r>
          </w:p>
          <w:p w14:paraId="7F9DB81E" w14:textId="77777777" w:rsidR="009927AE" w:rsidRPr="007926DA" w:rsidRDefault="009927AE" w:rsidP="009F3DA8">
            <w:pPr>
              <w:pStyle w:val="af3"/>
              <w:tabs>
                <w:tab w:val="left" w:pos="567"/>
              </w:tabs>
              <w:rPr>
                <w:lang w:val="ro-RO"/>
              </w:rPr>
            </w:pPr>
            <w:r>
              <w:rPr>
                <w:lang w:val="ro-RO"/>
              </w:rPr>
              <w:t>13</w:t>
            </w:r>
            <w:r w:rsidRPr="007926DA">
              <w:rPr>
                <w:lang w:val="ro-RO"/>
              </w:rPr>
              <w:t xml:space="preserve">.3. </w:t>
            </w:r>
            <w:proofErr w:type="spellStart"/>
            <w:r w:rsidRPr="007926DA">
              <w:rPr>
                <w:lang w:val="ro-RO"/>
              </w:rPr>
              <w:t>Intervenţiile</w:t>
            </w:r>
            <w:proofErr w:type="spellEnd"/>
            <w:r w:rsidRPr="007926DA">
              <w:rPr>
                <w:lang w:val="ro-RO"/>
              </w:rPr>
              <w:t xml:space="preserve"> efectuate în perioada de </w:t>
            </w:r>
            <w:proofErr w:type="spellStart"/>
            <w:r w:rsidRPr="007926DA">
              <w:rPr>
                <w:lang w:val="ro-RO"/>
              </w:rPr>
              <w:t>garanţie</w:t>
            </w:r>
            <w:proofErr w:type="spellEnd"/>
            <w:r w:rsidRPr="007926DA">
              <w:rPr>
                <w:lang w:val="ro-RO"/>
              </w:rPr>
              <w:t>, aflate în sarcina Antreprenorului, se realizează pe cheltuiala acestuia, în cazul în care ele sunt necesare ca urmare a:</w:t>
            </w:r>
          </w:p>
          <w:p w14:paraId="60AD5AFF" w14:textId="77777777" w:rsidR="009927AE" w:rsidRPr="007926DA" w:rsidRDefault="009927AE" w:rsidP="009F3DA8">
            <w:pPr>
              <w:pStyle w:val="af3"/>
              <w:tabs>
                <w:tab w:val="left" w:pos="567"/>
              </w:tabs>
              <w:rPr>
                <w:lang w:val="ro-RO"/>
              </w:rPr>
            </w:pPr>
            <w:r w:rsidRPr="007926DA">
              <w:rPr>
                <w:lang w:val="ro-RO"/>
              </w:rPr>
              <w:t xml:space="preserve">a) utilizării de materiale, </w:t>
            </w:r>
            <w:proofErr w:type="spellStart"/>
            <w:r w:rsidRPr="007926DA">
              <w:rPr>
                <w:lang w:val="ro-RO"/>
              </w:rPr>
              <w:t>instalaţii</w:t>
            </w:r>
            <w:proofErr w:type="spellEnd"/>
            <w:r w:rsidRPr="007926DA">
              <w:rPr>
                <w:lang w:val="ro-RO"/>
              </w:rPr>
              <w:t xml:space="preserve"> sau a unei manopere neconforme cu prevederile contractului și/sau cu prevederile documentației </w:t>
            </w:r>
            <w:proofErr w:type="spellStart"/>
            <w:r w:rsidRPr="007926DA">
              <w:rPr>
                <w:lang w:val="ro-RO"/>
              </w:rPr>
              <w:t>tehnico</w:t>
            </w:r>
            <w:proofErr w:type="spellEnd"/>
            <w:r w:rsidRPr="007926DA">
              <w:rPr>
                <w:lang w:val="ro-RO"/>
              </w:rPr>
              <w:t>-economice;</w:t>
            </w:r>
          </w:p>
          <w:p w14:paraId="7588CB77" w14:textId="77777777" w:rsidR="009927AE" w:rsidRDefault="009927AE" w:rsidP="009F3DA8">
            <w:pPr>
              <w:pStyle w:val="af3"/>
              <w:tabs>
                <w:tab w:val="left" w:pos="567"/>
              </w:tabs>
              <w:rPr>
                <w:lang w:val="ro-RO"/>
              </w:rPr>
            </w:pPr>
            <w:r w:rsidRPr="007926DA">
              <w:rPr>
                <w:lang w:val="ro-RO"/>
              </w:rPr>
              <w:t xml:space="preserve">b) </w:t>
            </w:r>
            <w:proofErr w:type="spellStart"/>
            <w:r w:rsidRPr="007926DA">
              <w:rPr>
                <w:lang w:val="ro-RO"/>
              </w:rPr>
              <w:t>neglijenţei</w:t>
            </w:r>
            <w:proofErr w:type="spellEnd"/>
            <w:r w:rsidRPr="007926DA">
              <w:rPr>
                <w:lang w:val="ro-RO"/>
              </w:rPr>
              <w:t xml:space="preserve"> sau neîndeplinirii de către Antreprenor a oricăreia dintre </w:t>
            </w:r>
            <w:proofErr w:type="spellStart"/>
            <w:r w:rsidRPr="007926DA">
              <w:rPr>
                <w:lang w:val="ro-RO"/>
              </w:rPr>
              <w:t>obligaţiile</w:t>
            </w:r>
            <w:proofErr w:type="spellEnd"/>
            <w:r w:rsidRPr="007926DA">
              <w:rPr>
                <w:lang w:val="ro-RO"/>
              </w:rPr>
              <w:t xml:space="preserve"> care îi revin în baza contractului.</w:t>
            </w:r>
          </w:p>
          <w:p w14:paraId="1BF2847A" w14:textId="77777777" w:rsidR="009927AE" w:rsidRDefault="009927AE" w:rsidP="009F3DA8">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41D0F3B1" w14:textId="77777777" w:rsidR="009927AE" w:rsidRDefault="009927AE" w:rsidP="009F3DA8">
            <w:pPr>
              <w:tabs>
                <w:tab w:val="left" w:pos="360"/>
              </w:tabs>
              <w:jc w:val="both"/>
            </w:pPr>
          </w:p>
          <w:p w14:paraId="0821B00F" w14:textId="77777777" w:rsidR="009927AE" w:rsidRPr="006369F2" w:rsidRDefault="009927AE" w:rsidP="009F3DA8">
            <w:pPr>
              <w:tabs>
                <w:tab w:val="left" w:pos="525"/>
              </w:tabs>
              <w:jc w:val="both"/>
              <w:rPr>
                <w:lang w:val="en-US"/>
              </w:rPr>
            </w:pPr>
            <w:r w:rsidRPr="006369F2">
              <w:rPr>
                <w:b/>
                <w:lang w:val="en-US"/>
              </w:rPr>
              <w:t>14. RĂSPUNDEREA PĂRŢILOR</w:t>
            </w:r>
          </w:p>
          <w:p w14:paraId="0F6BF25D" w14:textId="77777777" w:rsidR="009927AE" w:rsidRPr="006369F2" w:rsidRDefault="009927AE" w:rsidP="009F3DA8">
            <w:pPr>
              <w:pStyle w:val="af3"/>
              <w:tabs>
                <w:tab w:val="left" w:pos="567"/>
              </w:tabs>
              <w:rPr>
                <w:lang w:val="en-US"/>
              </w:rPr>
            </w:pPr>
            <w:r w:rsidRPr="006369F2">
              <w:rPr>
                <w:lang w:val="en-US"/>
              </w:rPr>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proofErr w:type="gramStart"/>
            <w:r w:rsidRPr="006369F2">
              <w:rPr>
                <w:lang w:val="en-US"/>
              </w:rPr>
              <w:t>obligaţiilor</w:t>
            </w:r>
            <w:proofErr w:type="spellEnd"/>
            <w:r w:rsidRPr="006369F2">
              <w:rPr>
                <w:lang w:val="en-US"/>
              </w:rPr>
              <w:t xml:space="preserve">  </w:t>
            </w:r>
            <w:proofErr w:type="spellStart"/>
            <w:r w:rsidRPr="006369F2">
              <w:rPr>
                <w:lang w:val="en-US"/>
              </w:rPr>
              <w:t>prevăzute</w:t>
            </w:r>
            <w:proofErr w:type="spellEnd"/>
            <w:proofErr w:type="gram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14:paraId="3B3D9521" w14:textId="77777777" w:rsidR="009927AE" w:rsidRPr="006369F2" w:rsidRDefault="009927AE" w:rsidP="009F3DA8">
            <w:pPr>
              <w:pStyle w:val="af3"/>
              <w:tabs>
                <w:tab w:val="left" w:pos="567"/>
              </w:tabs>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14:paraId="448EE76F" w14:textId="77777777" w:rsidR="009927AE" w:rsidRPr="006369F2" w:rsidRDefault="009927AE" w:rsidP="009F3DA8">
            <w:pPr>
              <w:pStyle w:val="af3"/>
              <w:tabs>
                <w:tab w:val="left" w:pos="567"/>
              </w:tabs>
              <w:rPr>
                <w:lang w:val="en-US"/>
              </w:rPr>
            </w:pPr>
            <w:r w:rsidRPr="006369F2">
              <w:rPr>
                <w:lang w:val="en-US"/>
              </w:rPr>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39515C00" w14:textId="77777777" w:rsidR="009927AE" w:rsidRPr="006369F2" w:rsidRDefault="009927AE" w:rsidP="009F3DA8">
            <w:pPr>
              <w:pStyle w:val="af3"/>
              <w:tabs>
                <w:tab w:val="left" w:pos="567"/>
              </w:tabs>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14:paraId="01433B34" w14:textId="77777777" w:rsidR="009927AE" w:rsidRPr="006369F2" w:rsidRDefault="009927AE" w:rsidP="009F3DA8">
            <w:pPr>
              <w:pStyle w:val="af3"/>
              <w:tabs>
                <w:tab w:val="left" w:pos="567"/>
              </w:tabs>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14:paraId="0B42ED25" w14:textId="77777777" w:rsidR="009927AE" w:rsidRPr="006369F2" w:rsidRDefault="009927AE" w:rsidP="009F3DA8">
            <w:pPr>
              <w:pStyle w:val="af3"/>
              <w:tabs>
                <w:tab w:val="left" w:pos="567"/>
              </w:tabs>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Beneficiar. El </w:t>
            </w:r>
            <w:proofErr w:type="spellStart"/>
            <w:r w:rsidRPr="006369F2">
              <w:rPr>
                <w:lang w:val="en-US"/>
              </w:rPr>
              <w:t>trebuie</w:t>
            </w:r>
            <w:proofErr w:type="spellEnd"/>
            <w:r w:rsidRPr="006369F2">
              <w:rPr>
                <w:lang w:val="en-US"/>
              </w:rPr>
              <w:t xml:space="preserve"> să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14:paraId="21906136" w14:textId="77777777" w:rsidR="009927AE" w:rsidRPr="006369F2" w:rsidRDefault="009927AE" w:rsidP="009F3DA8">
            <w:pPr>
              <w:pStyle w:val="af3"/>
              <w:tabs>
                <w:tab w:val="left" w:pos="567"/>
              </w:tabs>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14:paraId="3AEE1F82" w14:textId="77777777" w:rsidR="009927AE" w:rsidRPr="006369F2" w:rsidRDefault="009927AE" w:rsidP="009F3DA8">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5C3B99FA" w14:textId="77777777" w:rsidR="009927AE" w:rsidRPr="006369F2" w:rsidRDefault="009927AE" w:rsidP="009F3DA8">
            <w:pPr>
              <w:pStyle w:val="a"/>
              <w:tabs>
                <w:tab w:val="left" w:pos="0"/>
              </w:tabs>
              <w:ind w:left="0"/>
            </w:pPr>
            <w:r w:rsidRPr="006369F2">
              <w:t xml:space="preserve">14.9. </w:t>
            </w:r>
            <w:proofErr w:type="spellStart"/>
            <w:r w:rsidRPr="006369F2">
              <w:t>Beneficiarul</w:t>
            </w:r>
            <w:proofErr w:type="spellEnd"/>
            <w:r w:rsidRPr="006369F2">
              <w:t xml:space="preserve"> nu </w:t>
            </w:r>
            <w:proofErr w:type="spellStart"/>
            <w:r w:rsidRPr="006369F2">
              <w:t>va</w:t>
            </w:r>
            <w:proofErr w:type="spellEnd"/>
            <w:r w:rsidRPr="006369F2">
              <w:t xml:space="preserve"> fi </w:t>
            </w:r>
            <w:proofErr w:type="spellStart"/>
            <w:r w:rsidRPr="006369F2">
              <w:t>responsabil</w:t>
            </w:r>
            <w:proofErr w:type="spellEnd"/>
            <w:r w:rsidRPr="006369F2">
              <w:t xml:space="preserve"> </w:t>
            </w:r>
            <w:proofErr w:type="spellStart"/>
            <w:r w:rsidRPr="006369F2">
              <w:t>pentru</w:t>
            </w:r>
            <w:proofErr w:type="spellEnd"/>
            <w:r w:rsidRPr="006369F2">
              <w:t xml:space="preserve"> </w:t>
            </w:r>
            <w:proofErr w:type="spellStart"/>
            <w:r w:rsidRPr="006369F2">
              <w:t>nici</w:t>
            </w:r>
            <w:proofErr w:type="spellEnd"/>
            <w:r w:rsidRPr="006369F2">
              <w:t xml:space="preserve"> un </w:t>
            </w:r>
            <w:proofErr w:type="spellStart"/>
            <w:r w:rsidRPr="006369F2">
              <w:t>fel</w:t>
            </w:r>
            <w:proofErr w:type="spellEnd"/>
            <w:r w:rsidRPr="006369F2">
              <w:t xml:space="preserve"> de </w:t>
            </w:r>
            <w:proofErr w:type="spellStart"/>
            <w:r w:rsidRPr="006369F2">
              <w:t>daune-interese</w:t>
            </w:r>
            <w:proofErr w:type="spellEnd"/>
            <w:r w:rsidRPr="006369F2">
              <w:t xml:space="preserve">, </w:t>
            </w:r>
            <w:proofErr w:type="spellStart"/>
            <w:r w:rsidRPr="006369F2">
              <w:t>compensaţii</w:t>
            </w:r>
            <w:proofErr w:type="spellEnd"/>
            <w:r w:rsidRPr="006369F2">
              <w:t xml:space="preserve"> </w:t>
            </w:r>
            <w:proofErr w:type="spellStart"/>
            <w:r w:rsidRPr="006369F2">
              <w:t>plătibile</w:t>
            </w:r>
            <w:proofErr w:type="spellEnd"/>
            <w:r w:rsidRPr="006369F2">
              <w:t xml:space="preserve"> conform </w:t>
            </w:r>
            <w:proofErr w:type="spellStart"/>
            <w:r w:rsidRPr="006369F2">
              <w:t>prevederilor</w:t>
            </w:r>
            <w:proofErr w:type="spellEnd"/>
            <w:r w:rsidRPr="006369F2">
              <w:t xml:space="preserve"> </w:t>
            </w:r>
            <w:proofErr w:type="spellStart"/>
            <w:r w:rsidRPr="006369F2">
              <w:t>legale</w:t>
            </w:r>
            <w:proofErr w:type="spellEnd"/>
            <w:r w:rsidRPr="006369F2">
              <w:t xml:space="preserve">, </w:t>
            </w:r>
            <w:proofErr w:type="spellStart"/>
            <w:r w:rsidRPr="006369F2">
              <w:t>în</w:t>
            </w:r>
            <w:proofErr w:type="spellEnd"/>
            <w:r w:rsidRPr="006369F2">
              <w:t xml:space="preserve"> </w:t>
            </w:r>
            <w:proofErr w:type="spellStart"/>
            <w:r w:rsidRPr="006369F2">
              <w:t>privinţa</w:t>
            </w:r>
            <w:proofErr w:type="spellEnd"/>
            <w:r w:rsidRPr="006369F2">
              <w:t xml:space="preserve"> </w:t>
            </w:r>
            <w:proofErr w:type="spellStart"/>
            <w:r w:rsidRPr="006369F2">
              <w:t>sau</w:t>
            </w:r>
            <w:proofErr w:type="spellEnd"/>
            <w:r w:rsidRPr="006369F2">
              <w:t xml:space="preserve"> ca </w:t>
            </w:r>
            <w:proofErr w:type="spellStart"/>
            <w:r w:rsidRPr="006369F2">
              <w:t>urmare</w:t>
            </w:r>
            <w:proofErr w:type="spellEnd"/>
            <w:r w:rsidRPr="006369F2">
              <w:t xml:space="preserve"> a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adus</w:t>
            </w:r>
            <w:proofErr w:type="spellEnd"/>
            <w:r w:rsidRPr="006369F2">
              <w:t xml:space="preserve"> </w:t>
            </w:r>
            <w:proofErr w:type="spellStart"/>
            <w:r w:rsidRPr="006369F2">
              <w:t>unui</w:t>
            </w:r>
            <w:proofErr w:type="spellEnd"/>
            <w:r w:rsidRPr="006369F2">
              <w:t xml:space="preserve"> </w:t>
            </w:r>
            <w:proofErr w:type="spellStart"/>
            <w:r w:rsidRPr="006369F2">
              <w:lastRenderedPageBreak/>
              <w:t>muncitor</w:t>
            </w:r>
            <w:proofErr w:type="spellEnd"/>
            <w:r w:rsidRPr="006369F2">
              <w:t xml:space="preserve"> </w:t>
            </w:r>
            <w:proofErr w:type="spellStart"/>
            <w:r w:rsidRPr="006369F2">
              <w:t>sau</w:t>
            </w:r>
            <w:proofErr w:type="spellEnd"/>
            <w:r w:rsidRPr="006369F2">
              <w:t xml:space="preserve"> </w:t>
            </w:r>
            <w:proofErr w:type="spellStart"/>
            <w:r w:rsidRPr="006369F2">
              <w:t>altei</w:t>
            </w:r>
            <w:proofErr w:type="spellEnd"/>
            <w:r w:rsidRPr="006369F2">
              <w:t xml:space="preserve"> </w:t>
            </w:r>
            <w:proofErr w:type="spellStart"/>
            <w:r w:rsidRPr="006369F2">
              <w:t>persoane</w:t>
            </w:r>
            <w:proofErr w:type="spellEnd"/>
            <w:r w:rsidRPr="006369F2">
              <w:t xml:space="preserve"> </w:t>
            </w:r>
            <w:proofErr w:type="spellStart"/>
            <w:r w:rsidRPr="006369F2">
              <w:t>angajate</w:t>
            </w:r>
            <w:proofErr w:type="spellEnd"/>
            <w:r w:rsidRPr="006369F2">
              <w:t xml:space="preserve"> de </w:t>
            </w:r>
            <w:proofErr w:type="spellStart"/>
            <w:r w:rsidRPr="006369F2">
              <w:t>Antreprenor</w:t>
            </w:r>
            <w:proofErr w:type="spellEnd"/>
            <w:r w:rsidRPr="006369F2">
              <w:t xml:space="preserve">, cu </w:t>
            </w:r>
            <w:proofErr w:type="spellStart"/>
            <w:r w:rsidRPr="006369F2">
              <w:t>excepția</w:t>
            </w:r>
            <w:proofErr w:type="spellEnd"/>
            <w:r w:rsidRPr="006369F2">
              <w:t xml:space="preserve">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rezultând</w:t>
            </w:r>
            <w:proofErr w:type="spellEnd"/>
            <w:r w:rsidRPr="006369F2">
              <w:t xml:space="preserve"> din vina </w:t>
            </w:r>
            <w:proofErr w:type="spellStart"/>
            <w:r w:rsidRPr="006369F2">
              <w:t>Beneficiarului</w:t>
            </w:r>
            <w:proofErr w:type="spellEnd"/>
            <w:r w:rsidRPr="006369F2">
              <w:t xml:space="preserve">, </w:t>
            </w:r>
            <w:proofErr w:type="gramStart"/>
            <w:r w:rsidRPr="006369F2">
              <w:t>a</w:t>
            </w:r>
            <w:proofErr w:type="gramEnd"/>
            <w:r w:rsidRPr="006369F2">
              <w:t xml:space="preserve"> </w:t>
            </w:r>
            <w:proofErr w:type="spellStart"/>
            <w:r w:rsidRPr="006369F2">
              <w:t>agenţilor</w:t>
            </w:r>
            <w:proofErr w:type="spellEnd"/>
            <w:r w:rsidRPr="006369F2">
              <w:t xml:space="preserve"> </w:t>
            </w:r>
            <w:proofErr w:type="spellStart"/>
            <w:r w:rsidRPr="006369F2">
              <w:t>sau</w:t>
            </w:r>
            <w:proofErr w:type="spellEnd"/>
            <w:r w:rsidRPr="006369F2">
              <w:t xml:space="preserve"> </w:t>
            </w:r>
            <w:proofErr w:type="gramStart"/>
            <w:r w:rsidRPr="006369F2">
              <w:t>a</w:t>
            </w:r>
            <w:proofErr w:type="gramEnd"/>
            <w:r w:rsidRPr="006369F2">
              <w:t xml:space="preserve"> </w:t>
            </w:r>
            <w:proofErr w:type="spellStart"/>
            <w:r w:rsidRPr="006369F2">
              <w:t>angajaţilor</w:t>
            </w:r>
            <w:proofErr w:type="spellEnd"/>
            <w:r w:rsidRPr="006369F2">
              <w:t xml:space="preserve"> </w:t>
            </w:r>
            <w:proofErr w:type="spellStart"/>
            <w:r w:rsidRPr="006369F2">
              <w:t>acestora</w:t>
            </w:r>
            <w:proofErr w:type="spellEnd"/>
            <w:r w:rsidRPr="006369F2">
              <w:t>.</w:t>
            </w:r>
          </w:p>
          <w:p w14:paraId="758EE296" w14:textId="77777777" w:rsidR="009927AE" w:rsidRPr="006369F2" w:rsidRDefault="009927AE" w:rsidP="009F3DA8">
            <w:pPr>
              <w:tabs>
                <w:tab w:val="left" w:pos="360"/>
              </w:tabs>
              <w:jc w:val="both"/>
              <w:rPr>
                <w:lang w:val="en-US"/>
              </w:rPr>
            </w:pPr>
          </w:p>
          <w:p w14:paraId="05977B5F" w14:textId="77777777" w:rsidR="009927AE" w:rsidRPr="006369F2" w:rsidRDefault="009927AE" w:rsidP="009F3DA8">
            <w:pPr>
              <w:tabs>
                <w:tab w:val="left" w:pos="525"/>
              </w:tabs>
              <w:jc w:val="both"/>
              <w:rPr>
                <w:lang w:val="en-US"/>
              </w:rPr>
            </w:pPr>
            <w:r w:rsidRPr="006369F2">
              <w:rPr>
                <w:b/>
                <w:lang w:val="en-US"/>
              </w:rPr>
              <w:t>15. RECLAMAŢII ŞI SANCŢIUNI</w:t>
            </w:r>
          </w:p>
          <w:p w14:paraId="1F64AE20" w14:textId="77777777" w:rsidR="009927AE" w:rsidRPr="006369F2" w:rsidRDefault="009927AE" w:rsidP="009F3DA8">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Pr>
                <w:lang w:val="en-US"/>
              </w:rPr>
              <w:t>0,1</w:t>
            </w:r>
            <w:r w:rsidRPr="006369F2">
              <w:rPr>
                <w:lang w:val="en-US"/>
              </w:rPr>
              <w:t xml:space="preserve"> %/ zi din valoarea restului de executat dar nu mai mult de </w:t>
            </w:r>
            <w:r>
              <w:rPr>
                <w:lang w:val="en-US"/>
              </w:rPr>
              <w:t xml:space="preserve">5 </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7478C775" w14:textId="77777777" w:rsidR="009927AE" w:rsidRPr="006369F2" w:rsidRDefault="009927AE" w:rsidP="009F3DA8">
            <w:pPr>
              <w:jc w:val="both"/>
              <w:rPr>
                <w:color w:val="000000"/>
                <w:lang w:val="en-US"/>
              </w:rPr>
            </w:pPr>
            <w:r w:rsidRPr="006369F2">
              <w:rPr>
                <w:color w:val="000000"/>
                <w:lang w:val="en-US"/>
              </w:rPr>
              <w:t>15.2. Beneficiarul va notifica Antreprenorul în scris cu privire la deducerea acestor penalități și modul de calcul.</w:t>
            </w:r>
          </w:p>
          <w:p w14:paraId="5888B86E" w14:textId="77777777" w:rsidR="009927AE" w:rsidRPr="006369F2" w:rsidRDefault="009927AE" w:rsidP="009F3DA8">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10184794" w14:textId="77777777" w:rsidR="009927AE" w:rsidRPr="006369F2" w:rsidRDefault="009927AE" w:rsidP="009F3DA8">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0E7EB6A9" w14:textId="77777777" w:rsidR="009927AE" w:rsidRPr="00F538D1" w:rsidRDefault="009927AE" w:rsidP="009F3DA8">
            <w:pPr>
              <w:jc w:val="both"/>
            </w:pPr>
            <w:r w:rsidRPr="006369F2">
              <w:rPr>
                <w:lang w:val="en-US"/>
              </w:rPr>
              <w:t xml:space="preserve">15.5. Pentru refuzul de a executa lucrările prevăzute în prezentul contract, Antreprenorul suportă o penalitate în valoare de </w:t>
            </w:r>
            <w:r>
              <w:rPr>
                <w:lang w:val="en-US"/>
              </w:rPr>
              <w:t>10</w:t>
            </w:r>
            <w:r w:rsidRPr="006369F2">
              <w:rPr>
                <w:lang w:val="en-US"/>
              </w:rPr>
              <w:t xml:space="preserve">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2E322638" w14:textId="77777777" w:rsidR="009927AE" w:rsidRPr="00F538D1" w:rsidRDefault="009927AE" w:rsidP="009F3DA8">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54F10E5B" w14:textId="77777777" w:rsidR="009927AE" w:rsidRPr="006369F2" w:rsidRDefault="009927AE" w:rsidP="009F3DA8">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3EC094FF" w14:textId="77777777" w:rsidR="009927AE" w:rsidRPr="006369F2" w:rsidRDefault="009927AE" w:rsidP="009F3DA8">
            <w:pPr>
              <w:tabs>
                <w:tab w:val="left" w:pos="360"/>
              </w:tabs>
              <w:jc w:val="both"/>
              <w:rPr>
                <w:lang w:val="en-US"/>
              </w:rPr>
            </w:pPr>
          </w:p>
          <w:p w14:paraId="7D20CF9A" w14:textId="77777777" w:rsidR="009927AE" w:rsidRPr="00DB0E74" w:rsidRDefault="009927AE" w:rsidP="009F3DA8">
            <w:pPr>
              <w:tabs>
                <w:tab w:val="left" w:pos="540"/>
              </w:tabs>
              <w:jc w:val="both"/>
              <w:rPr>
                <w:b/>
                <w:lang w:val="en-US"/>
              </w:rPr>
            </w:pPr>
            <w:r w:rsidRPr="00DB0E74">
              <w:rPr>
                <w:b/>
                <w:lang w:val="en-US"/>
              </w:rPr>
              <w:t xml:space="preserve">16. GARANŢIA DE BUNĂ EXECUŢIE A CONTRACTULUI </w:t>
            </w:r>
          </w:p>
          <w:p w14:paraId="6EC94665" w14:textId="77777777" w:rsidR="009927AE" w:rsidRPr="00304B34" w:rsidRDefault="009927AE" w:rsidP="009F3DA8">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A9E8FD8" w14:textId="77777777" w:rsidR="009927AE" w:rsidRPr="00304B34" w:rsidRDefault="009927AE" w:rsidP="009F3DA8">
            <w:pPr>
              <w:jc w:val="both"/>
            </w:pPr>
            <w:r>
              <w:t>16</w:t>
            </w:r>
            <w:r w:rsidRPr="00304B34">
              <w:t xml:space="preserve">.2. Cuantumul garanţiei de bună execuţie a </w:t>
            </w:r>
            <w:r>
              <w:t xml:space="preserve">contractului reprezintă </w:t>
            </w:r>
            <w:r w:rsidRPr="00F41BF5">
              <w:t>10 %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700134BF" w14:textId="77777777" w:rsidR="009927AE" w:rsidRPr="00304B34" w:rsidRDefault="009927AE" w:rsidP="009F3DA8">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79517713" w14:textId="77777777" w:rsidR="009927AE" w:rsidRPr="00304B34" w:rsidRDefault="009927AE" w:rsidP="009F3DA8">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w:t>
            </w:r>
            <w:r>
              <w:t xml:space="preserve">10 </w:t>
            </w:r>
            <w:r w:rsidRPr="00304B34">
              <w:t xml:space="preserve">% din </w:t>
            </w:r>
            <w:r w:rsidRPr="00304B34">
              <w:rPr>
                <w:color w:val="333333"/>
                <w:shd w:val="clear" w:color="auto" w:fill="FFFFFF"/>
              </w:rPr>
              <w:t>valoarea de deviz a contractului</w:t>
            </w:r>
            <w:r w:rsidRPr="00304B34">
              <w:t>.</w:t>
            </w:r>
          </w:p>
          <w:p w14:paraId="4551FF20" w14:textId="77777777" w:rsidR="009927AE" w:rsidRPr="00304B34" w:rsidRDefault="009927AE" w:rsidP="009F3DA8">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75B545C3" w14:textId="77777777" w:rsidR="009927AE" w:rsidRPr="00304B34" w:rsidRDefault="009927AE" w:rsidP="009F3DA8">
            <w:pPr>
              <w:jc w:val="both"/>
            </w:pPr>
            <w:r>
              <w:lastRenderedPageBreak/>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4642538F" w14:textId="77777777" w:rsidR="009927AE" w:rsidRPr="00304B34" w:rsidRDefault="009927AE" w:rsidP="009F3DA8">
            <w:pPr>
              <w:jc w:val="both"/>
            </w:pPr>
            <w:r>
              <w:t>16</w:t>
            </w:r>
            <w:r w:rsidRPr="00304B34">
              <w:t>.5. Beneficiarul va executa garanţia de bună execuţie, în eventualitatea în care:</w:t>
            </w:r>
          </w:p>
          <w:p w14:paraId="798C6964" w14:textId="77777777" w:rsidR="009927AE" w:rsidRPr="00304B34" w:rsidRDefault="009927AE" w:rsidP="009F3DA8">
            <w:pPr>
              <w:jc w:val="both"/>
            </w:pPr>
            <w:r w:rsidRPr="00304B34">
              <w:t xml:space="preserve">a) oricând pe parcursul îndeplinirii contractului, în limita prejudiciului creat, în conformitate cu </w:t>
            </w:r>
            <w:r>
              <w:t>actele normative</w:t>
            </w:r>
            <w:r w:rsidRPr="00304B34">
              <w:t>;</w:t>
            </w:r>
          </w:p>
          <w:p w14:paraId="1AB4165E" w14:textId="77777777" w:rsidR="009927AE" w:rsidRPr="00304B34" w:rsidRDefault="009927AE" w:rsidP="009F3DA8">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09CAE380" w14:textId="77777777" w:rsidR="009927AE" w:rsidRPr="00304B34" w:rsidRDefault="009927AE" w:rsidP="009F3DA8">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478666B0" w14:textId="77777777" w:rsidR="009927AE" w:rsidRPr="00E73483" w:rsidRDefault="009927AE" w:rsidP="009F3DA8">
            <w:pPr>
              <w:pStyle w:val="a"/>
              <w:tabs>
                <w:tab w:val="left" w:pos="360"/>
              </w:tabs>
              <w:ind w:left="-15" w:firstLine="15"/>
            </w:pPr>
            <w:r>
              <w:rPr>
                <w:lang w:val="ro-RO"/>
              </w:rPr>
              <w:t>16</w:t>
            </w:r>
            <w:r w:rsidRPr="00304B34">
              <w:rPr>
                <w:lang w:val="ro-RO"/>
              </w:rPr>
              <w:t xml:space="preserve">.7. Restituirea </w:t>
            </w:r>
            <w:proofErr w:type="spellStart"/>
            <w:r w:rsidRPr="00304B34">
              <w:rPr>
                <w:lang w:val="ro-RO"/>
              </w:rPr>
              <w:t>garanţiei</w:t>
            </w:r>
            <w:proofErr w:type="spellEnd"/>
            <w:r w:rsidRPr="00304B34">
              <w:rPr>
                <w:lang w:val="ro-RO"/>
              </w:rPr>
              <w:t xml:space="preserve"> de bună </w:t>
            </w:r>
            <w:proofErr w:type="spellStart"/>
            <w:r w:rsidRPr="00304B34">
              <w:rPr>
                <w:lang w:val="ro-RO"/>
              </w:rPr>
              <w:t>execuţie</w:t>
            </w:r>
            <w:proofErr w:type="spellEnd"/>
            <w:r w:rsidRPr="00304B34">
              <w:rPr>
                <w:lang w:val="ro-RO"/>
              </w:rPr>
              <w:t xml:space="preserv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0A1E48D4" w14:textId="77777777" w:rsidR="009927AE" w:rsidRPr="006369F2" w:rsidRDefault="009927AE" w:rsidP="009F3DA8">
            <w:pPr>
              <w:tabs>
                <w:tab w:val="left" w:pos="360"/>
              </w:tabs>
              <w:jc w:val="both"/>
              <w:rPr>
                <w:lang w:val="en-US"/>
              </w:rPr>
            </w:pPr>
          </w:p>
          <w:p w14:paraId="46DCAD27" w14:textId="77777777" w:rsidR="009927AE" w:rsidRPr="00DB0E74" w:rsidRDefault="009927AE" w:rsidP="009927AE">
            <w:pPr>
              <w:pStyle w:val="a"/>
              <w:numPr>
                <w:ilvl w:val="0"/>
                <w:numId w:val="76"/>
              </w:numPr>
              <w:tabs>
                <w:tab w:val="clear" w:pos="1134"/>
                <w:tab w:val="left" w:pos="525"/>
              </w:tabs>
              <w:ind w:left="0" w:hanging="15"/>
              <w:contextualSpacing/>
            </w:pPr>
            <w:r w:rsidRPr="00DB0E74">
              <w:rPr>
                <w:b/>
              </w:rPr>
              <w:t>SOLUŢIONAREA LITIGIILOR</w:t>
            </w:r>
          </w:p>
          <w:p w14:paraId="1AEB9D97" w14:textId="77777777" w:rsidR="009927AE" w:rsidRPr="006369F2" w:rsidRDefault="009927AE" w:rsidP="009F3DA8">
            <w:pPr>
              <w:pStyle w:val="a"/>
              <w:tabs>
                <w:tab w:val="left" w:pos="3465"/>
              </w:tabs>
              <w:ind w:left="0"/>
            </w:pPr>
            <w:r w:rsidRPr="006369F2">
              <w:t xml:space="preserve">17.1. </w:t>
            </w:r>
            <w:proofErr w:type="spellStart"/>
            <w:r w:rsidRPr="006369F2">
              <w:t>Beneficiarul</w:t>
            </w:r>
            <w:proofErr w:type="spellEnd"/>
            <w:r w:rsidRPr="006369F2">
              <w:t xml:space="preserve"> </w:t>
            </w:r>
            <w:proofErr w:type="spellStart"/>
            <w:r w:rsidRPr="006369F2">
              <w:t>și</w:t>
            </w:r>
            <w:proofErr w:type="spellEnd"/>
            <w:r w:rsidRPr="006369F2">
              <w:t xml:space="preserve"> </w:t>
            </w:r>
            <w:proofErr w:type="spellStart"/>
            <w:r w:rsidRPr="006369F2">
              <w:t>Antreprenorul</w:t>
            </w:r>
            <w:proofErr w:type="spellEnd"/>
            <w:r w:rsidRPr="006369F2">
              <w:t xml:space="preserve"> </w:t>
            </w:r>
            <w:proofErr w:type="spellStart"/>
            <w:r w:rsidRPr="006369F2">
              <w:t>vor</w:t>
            </w:r>
            <w:proofErr w:type="spellEnd"/>
            <w:r w:rsidRPr="006369F2">
              <w:t xml:space="preserve"> face </w:t>
            </w:r>
            <w:proofErr w:type="spellStart"/>
            <w:r w:rsidRPr="006369F2">
              <w:t>eforturi</w:t>
            </w:r>
            <w:proofErr w:type="spellEnd"/>
            <w:r w:rsidRPr="006369F2">
              <w:t xml:space="preserve"> </w:t>
            </w:r>
            <w:proofErr w:type="spellStart"/>
            <w:r w:rsidRPr="006369F2">
              <w:t>pentru</w:t>
            </w:r>
            <w:proofErr w:type="spellEnd"/>
            <w:r w:rsidRPr="006369F2">
              <w:t xml:space="preserve"> a </w:t>
            </w:r>
            <w:proofErr w:type="spellStart"/>
            <w:r w:rsidRPr="006369F2">
              <w:t>rezolva</w:t>
            </w:r>
            <w:proofErr w:type="spellEnd"/>
            <w:r w:rsidRPr="006369F2">
              <w:t xml:space="preserve"> pe cale </w:t>
            </w:r>
            <w:proofErr w:type="spellStart"/>
            <w:r w:rsidRPr="006369F2">
              <w:t>amiabilă</w:t>
            </w:r>
            <w:proofErr w:type="spellEnd"/>
            <w:r w:rsidRPr="006369F2">
              <w:t xml:space="preserve"> </w:t>
            </w:r>
            <w:proofErr w:type="spellStart"/>
            <w:r w:rsidRPr="006369F2">
              <w:t>orice</w:t>
            </w:r>
            <w:proofErr w:type="spellEnd"/>
            <w:r w:rsidRPr="006369F2">
              <w:t xml:space="preserve"> </w:t>
            </w:r>
            <w:proofErr w:type="spellStart"/>
            <w:r w:rsidRPr="006369F2">
              <w:t>neînţelegere</w:t>
            </w:r>
            <w:proofErr w:type="spellEnd"/>
            <w:r w:rsidRPr="006369F2">
              <w:t xml:space="preserve"> </w:t>
            </w:r>
            <w:proofErr w:type="spellStart"/>
            <w:r w:rsidRPr="006369F2">
              <w:t>sau</w:t>
            </w:r>
            <w:proofErr w:type="spellEnd"/>
            <w:r w:rsidRPr="006369F2">
              <w:t xml:space="preserve"> </w:t>
            </w:r>
            <w:proofErr w:type="spellStart"/>
            <w:r w:rsidRPr="006369F2">
              <w:t>litigiu</w:t>
            </w:r>
            <w:proofErr w:type="spellEnd"/>
            <w:r w:rsidRPr="006369F2">
              <w:t xml:space="preserve"> care se </w:t>
            </w:r>
            <w:proofErr w:type="spellStart"/>
            <w:r w:rsidRPr="006369F2">
              <w:t>poate</w:t>
            </w:r>
            <w:proofErr w:type="spellEnd"/>
            <w:r w:rsidRPr="006369F2">
              <w:t xml:space="preserve"> </w:t>
            </w:r>
            <w:proofErr w:type="spellStart"/>
            <w:r w:rsidRPr="006369F2">
              <w:t>ivi</w:t>
            </w:r>
            <w:proofErr w:type="spellEnd"/>
            <w:r w:rsidRPr="006369F2">
              <w:t xml:space="preserve"> </w:t>
            </w:r>
            <w:proofErr w:type="spellStart"/>
            <w:r w:rsidRPr="006369F2">
              <w:t>intre</w:t>
            </w:r>
            <w:proofErr w:type="spellEnd"/>
            <w:r w:rsidRPr="006369F2">
              <w:t xml:space="preserve"> </w:t>
            </w:r>
            <w:proofErr w:type="spellStart"/>
            <w:r w:rsidRPr="006369F2">
              <w:t>ei</w:t>
            </w:r>
            <w:proofErr w:type="spellEnd"/>
            <w:r w:rsidRPr="006369F2">
              <w:t xml:space="preserve">, </w:t>
            </w:r>
            <w:proofErr w:type="spellStart"/>
            <w:r w:rsidRPr="006369F2">
              <w:t>în</w:t>
            </w:r>
            <w:proofErr w:type="spellEnd"/>
            <w:r w:rsidRPr="006369F2">
              <w:t xml:space="preserve"> </w:t>
            </w:r>
            <w:proofErr w:type="spellStart"/>
            <w:r w:rsidRPr="006369F2">
              <w:t>cadrul</w:t>
            </w:r>
            <w:proofErr w:type="spellEnd"/>
            <w:r w:rsidRPr="006369F2">
              <w:t xml:space="preserve"> </w:t>
            </w:r>
            <w:proofErr w:type="spellStart"/>
            <w:r w:rsidRPr="006369F2">
              <w:t>sau</w:t>
            </w:r>
            <w:proofErr w:type="spellEnd"/>
            <w:r w:rsidRPr="006369F2">
              <w:t xml:space="preserve"> </w:t>
            </w:r>
            <w:proofErr w:type="spellStart"/>
            <w:r w:rsidRPr="006369F2">
              <w:t>în</w:t>
            </w:r>
            <w:proofErr w:type="spellEnd"/>
            <w:r w:rsidRPr="006369F2">
              <w:t xml:space="preserve"> </w:t>
            </w:r>
            <w:proofErr w:type="spellStart"/>
            <w:r w:rsidRPr="006369F2">
              <w:t>legătură</w:t>
            </w:r>
            <w:proofErr w:type="spellEnd"/>
            <w:r w:rsidRPr="006369F2">
              <w:t xml:space="preserve"> cu </w:t>
            </w:r>
            <w:proofErr w:type="spellStart"/>
            <w:r w:rsidRPr="006369F2">
              <w:t>îndeplinirea</w:t>
            </w:r>
            <w:proofErr w:type="spellEnd"/>
            <w:r w:rsidRPr="006369F2">
              <w:t xml:space="preserve"> </w:t>
            </w:r>
            <w:proofErr w:type="spellStart"/>
            <w:r w:rsidRPr="006369F2">
              <w:t>Contractului</w:t>
            </w:r>
            <w:proofErr w:type="spellEnd"/>
            <w:r w:rsidRPr="006369F2">
              <w:t>.</w:t>
            </w:r>
          </w:p>
          <w:p w14:paraId="5C097D53" w14:textId="77777777" w:rsidR="009927AE" w:rsidRPr="006369F2" w:rsidRDefault="009927AE" w:rsidP="009F3DA8">
            <w:pPr>
              <w:pStyle w:val="a"/>
              <w:tabs>
                <w:tab w:val="left" w:pos="3465"/>
              </w:tabs>
              <w:ind w:left="0"/>
            </w:pPr>
            <w:r w:rsidRPr="006369F2">
              <w:t xml:space="preserve">17.2. </w:t>
            </w:r>
            <w:proofErr w:type="spellStart"/>
            <w:r w:rsidRPr="006369F2">
              <w:t>În</w:t>
            </w:r>
            <w:proofErr w:type="spellEnd"/>
            <w:r w:rsidRPr="006369F2">
              <w:t xml:space="preserve"> </w:t>
            </w:r>
            <w:proofErr w:type="spellStart"/>
            <w:r w:rsidRPr="006369F2">
              <w:t>ipoteza</w:t>
            </w:r>
            <w:proofErr w:type="spellEnd"/>
            <w:r w:rsidRPr="006369F2">
              <w:t xml:space="preserve"> </w:t>
            </w:r>
            <w:proofErr w:type="spellStart"/>
            <w:r w:rsidRPr="006369F2">
              <w:t>în</w:t>
            </w:r>
            <w:proofErr w:type="spellEnd"/>
            <w:r w:rsidRPr="006369F2">
              <w:t xml:space="preserve"> care </w:t>
            </w:r>
            <w:proofErr w:type="spellStart"/>
            <w:r w:rsidRPr="006369F2">
              <w:t>părţile</w:t>
            </w:r>
            <w:proofErr w:type="spellEnd"/>
            <w:r w:rsidRPr="006369F2">
              <w:t xml:space="preserve"> nu </w:t>
            </w:r>
            <w:proofErr w:type="spellStart"/>
            <w:r w:rsidRPr="006369F2">
              <w:t>reusesc</w:t>
            </w:r>
            <w:proofErr w:type="spellEnd"/>
            <w:r w:rsidRPr="006369F2">
              <w:t xml:space="preserve"> o </w:t>
            </w:r>
            <w:proofErr w:type="spellStart"/>
            <w:r w:rsidRPr="006369F2">
              <w:t>soluţionare</w:t>
            </w:r>
            <w:proofErr w:type="spellEnd"/>
            <w:r w:rsidRPr="006369F2">
              <w:t xml:space="preserve"> </w:t>
            </w:r>
            <w:proofErr w:type="spellStart"/>
            <w:r w:rsidRPr="006369F2">
              <w:t>amiabila</w:t>
            </w:r>
            <w:proofErr w:type="spellEnd"/>
            <w:r w:rsidRPr="006369F2">
              <w:t xml:space="preserve"> </w:t>
            </w:r>
            <w:proofErr w:type="spellStart"/>
            <w:r w:rsidRPr="006369F2">
              <w:t>în</w:t>
            </w:r>
            <w:proofErr w:type="spellEnd"/>
            <w:r w:rsidRPr="006369F2">
              <w:t xml:space="preserve"> termen de </w:t>
            </w:r>
            <w:r>
              <w:t>14</w:t>
            </w:r>
            <w:r w:rsidRPr="006369F2">
              <w:t xml:space="preserve"> </w:t>
            </w:r>
            <w:proofErr w:type="spellStart"/>
            <w:r w:rsidRPr="006369F2">
              <w:t>zile</w:t>
            </w:r>
            <w:proofErr w:type="spellEnd"/>
            <w:r w:rsidRPr="006369F2">
              <w:t xml:space="preserve">, </w:t>
            </w:r>
            <w:proofErr w:type="spellStart"/>
            <w:r w:rsidRPr="006369F2">
              <w:t>fiecare</w:t>
            </w:r>
            <w:proofErr w:type="spellEnd"/>
            <w:r w:rsidRPr="006369F2">
              <w:t xml:space="preserve"> </w:t>
            </w:r>
            <w:proofErr w:type="spellStart"/>
            <w:r w:rsidRPr="006369F2">
              <w:t>dintre</w:t>
            </w:r>
            <w:proofErr w:type="spellEnd"/>
            <w:r w:rsidRPr="006369F2">
              <w:t xml:space="preserve"> </w:t>
            </w:r>
            <w:proofErr w:type="spellStart"/>
            <w:r w:rsidRPr="006369F2">
              <w:t>acestea</w:t>
            </w:r>
            <w:proofErr w:type="spellEnd"/>
            <w:r w:rsidRPr="006369F2">
              <w:t xml:space="preserve"> </w:t>
            </w:r>
            <w:proofErr w:type="spellStart"/>
            <w:r w:rsidRPr="006369F2">
              <w:t>poate</w:t>
            </w:r>
            <w:proofErr w:type="spellEnd"/>
            <w:r w:rsidRPr="006369F2">
              <w:t xml:space="preserve"> </w:t>
            </w:r>
            <w:proofErr w:type="spellStart"/>
            <w:r w:rsidRPr="006369F2">
              <w:t>solicita</w:t>
            </w:r>
            <w:proofErr w:type="spellEnd"/>
            <w:r w:rsidRPr="006369F2">
              <w:t xml:space="preserve"> ca </w:t>
            </w:r>
            <w:proofErr w:type="spellStart"/>
            <w:r w:rsidRPr="006369F2">
              <w:t>litigiul</w:t>
            </w:r>
            <w:proofErr w:type="spellEnd"/>
            <w:r w:rsidRPr="006369F2">
              <w:t xml:space="preserve"> </w:t>
            </w:r>
            <w:proofErr w:type="spellStart"/>
            <w:r w:rsidRPr="006369F2">
              <w:t>să</w:t>
            </w:r>
            <w:proofErr w:type="spellEnd"/>
            <w:r w:rsidRPr="006369F2">
              <w:t xml:space="preserve"> se </w:t>
            </w:r>
            <w:proofErr w:type="spellStart"/>
            <w:r w:rsidRPr="006369F2">
              <w:t>soluţioneze</w:t>
            </w:r>
            <w:proofErr w:type="spellEnd"/>
            <w:r w:rsidRPr="006369F2">
              <w:t xml:space="preserve"> de </w:t>
            </w:r>
            <w:proofErr w:type="spellStart"/>
            <w:r w:rsidRPr="006369F2">
              <w:t>către</w:t>
            </w:r>
            <w:proofErr w:type="spellEnd"/>
            <w:r w:rsidRPr="006369F2">
              <w:t xml:space="preserve"> </w:t>
            </w:r>
            <w:proofErr w:type="spellStart"/>
            <w:r w:rsidRPr="006369F2">
              <w:t>instantele</w:t>
            </w:r>
            <w:proofErr w:type="spellEnd"/>
            <w:r w:rsidRPr="006369F2">
              <w:t xml:space="preserve"> </w:t>
            </w:r>
            <w:proofErr w:type="spellStart"/>
            <w:r w:rsidRPr="006369F2">
              <w:t>judecătoreşti</w:t>
            </w:r>
            <w:proofErr w:type="spellEnd"/>
            <w:r w:rsidRPr="006369F2">
              <w:t xml:space="preserve"> </w:t>
            </w:r>
            <w:proofErr w:type="spellStart"/>
            <w:r w:rsidRPr="006369F2">
              <w:t>competente</w:t>
            </w:r>
            <w:proofErr w:type="spellEnd"/>
            <w:r w:rsidRPr="006369F2">
              <w:t>.</w:t>
            </w:r>
          </w:p>
          <w:p w14:paraId="3DF434ED" w14:textId="49848906" w:rsidR="009927AE" w:rsidRPr="00DA03C6" w:rsidRDefault="009927AE" w:rsidP="00947D88">
            <w:pPr>
              <w:pStyle w:val="a"/>
              <w:tabs>
                <w:tab w:val="left" w:pos="567"/>
              </w:tabs>
              <w:ind w:left="0"/>
              <w:rPr>
                <w:b/>
              </w:rPr>
            </w:pPr>
            <w:r w:rsidRPr="00DA03C6">
              <w:t xml:space="preserve">17.3. </w:t>
            </w:r>
            <w:proofErr w:type="spellStart"/>
            <w:r w:rsidRPr="00DA03C6">
              <w:t>În</w:t>
            </w:r>
            <w:proofErr w:type="spellEnd"/>
            <w:r w:rsidRPr="00DA03C6">
              <w:t xml:space="preserve"> </w:t>
            </w:r>
            <w:proofErr w:type="spellStart"/>
            <w:r w:rsidRPr="00DA03C6">
              <w:t>cazul</w:t>
            </w:r>
            <w:proofErr w:type="spellEnd"/>
            <w:r w:rsidRPr="00DA03C6">
              <w:t xml:space="preserve"> </w:t>
            </w:r>
            <w:proofErr w:type="spellStart"/>
            <w:r w:rsidRPr="00DA03C6">
              <w:t>litigiilor</w:t>
            </w:r>
            <w:proofErr w:type="spellEnd"/>
            <w:r w:rsidRPr="00DA03C6">
              <w:t xml:space="preserve"> </w:t>
            </w:r>
            <w:proofErr w:type="spellStart"/>
            <w:r w:rsidRPr="00DA03C6">
              <w:t>privind</w:t>
            </w:r>
            <w:proofErr w:type="spellEnd"/>
            <w:r w:rsidRPr="00DA03C6">
              <w:t xml:space="preserve"> </w:t>
            </w:r>
            <w:proofErr w:type="spellStart"/>
            <w:r w:rsidRPr="00DA03C6">
              <w:t>calitatea</w:t>
            </w:r>
            <w:proofErr w:type="spellEnd"/>
            <w:r w:rsidRPr="00DA03C6">
              <w:t xml:space="preserve"> </w:t>
            </w:r>
            <w:proofErr w:type="spellStart"/>
            <w:r w:rsidRPr="00DA03C6">
              <w:t>şi</w:t>
            </w:r>
            <w:proofErr w:type="spellEnd"/>
            <w:r w:rsidRPr="00DA03C6">
              <w:t xml:space="preserve"> </w:t>
            </w:r>
            <w:proofErr w:type="spellStart"/>
            <w:r w:rsidRPr="00DA03C6">
              <w:t>proprietăţile</w:t>
            </w:r>
            <w:proofErr w:type="spellEnd"/>
            <w:r w:rsidRPr="00DA03C6">
              <w:t xml:space="preserve"> </w:t>
            </w:r>
            <w:proofErr w:type="spellStart"/>
            <w:r w:rsidRPr="00DA03C6">
              <w:t>materialelor</w:t>
            </w:r>
            <w:proofErr w:type="spellEnd"/>
            <w:r w:rsidRPr="00DA03C6">
              <w:t xml:space="preserve"> de </w:t>
            </w:r>
            <w:proofErr w:type="spellStart"/>
            <w:r w:rsidRPr="00DA03C6">
              <w:t>construcţie</w:t>
            </w:r>
            <w:proofErr w:type="spellEnd"/>
            <w:r w:rsidRPr="00DA03C6">
              <w:t xml:space="preserve">, </w:t>
            </w:r>
            <w:proofErr w:type="spellStart"/>
            <w:r w:rsidRPr="00DA03C6">
              <w:t>procedurile</w:t>
            </w:r>
            <w:proofErr w:type="spellEnd"/>
            <w:r w:rsidRPr="00DA03C6">
              <w:t xml:space="preserve"> de </w:t>
            </w:r>
            <w:proofErr w:type="spellStart"/>
            <w:r w:rsidRPr="00DA03C6">
              <w:t>verificare</w:t>
            </w:r>
            <w:proofErr w:type="spellEnd"/>
            <w:r w:rsidRPr="00DA03C6">
              <w:t xml:space="preserve">, </w:t>
            </w:r>
            <w:proofErr w:type="spellStart"/>
            <w:r w:rsidRPr="00DA03C6">
              <w:t>corectitudinea</w:t>
            </w:r>
            <w:proofErr w:type="spellEnd"/>
            <w:r w:rsidRPr="00DA03C6">
              <w:t xml:space="preserve"> </w:t>
            </w:r>
            <w:proofErr w:type="spellStart"/>
            <w:r w:rsidRPr="00DA03C6">
              <w:t>efectuării</w:t>
            </w:r>
            <w:proofErr w:type="spellEnd"/>
            <w:r w:rsidRPr="00DA03C6">
              <w:t xml:space="preserve"> </w:t>
            </w:r>
            <w:proofErr w:type="spellStart"/>
            <w:r w:rsidRPr="00DA03C6">
              <w:t>probelor</w:t>
            </w:r>
            <w:proofErr w:type="spellEnd"/>
            <w:r w:rsidRPr="00DA03C6">
              <w:t xml:space="preserve">, a </w:t>
            </w:r>
            <w:proofErr w:type="spellStart"/>
            <w:r w:rsidRPr="00DA03C6">
              <w:t>utilajelor</w:t>
            </w:r>
            <w:proofErr w:type="spellEnd"/>
            <w:r w:rsidRPr="00DA03C6">
              <w:t xml:space="preserve"> de </w:t>
            </w:r>
            <w:proofErr w:type="spellStart"/>
            <w:r w:rsidRPr="00DA03C6">
              <w:t>construcţie</w:t>
            </w:r>
            <w:proofErr w:type="spellEnd"/>
            <w:r w:rsidRPr="00DA03C6">
              <w:t xml:space="preserve"> </w:t>
            </w:r>
            <w:proofErr w:type="spellStart"/>
            <w:r w:rsidRPr="00DA03C6">
              <w:t>folosite</w:t>
            </w:r>
            <w:proofErr w:type="spellEnd"/>
            <w:r w:rsidRPr="00DA03C6">
              <w:t xml:space="preserve">, </w:t>
            </w:r>
            <w:proofErr w:type="spellStart"/>
            <w:r w:rsidRPr="00DA03C6">
              <w:t>fiecare</w:t>
            </w:r>
            <w:proofErr w:type="spellEnd"/>
            <w:r w:rsidRPr="00DA03C6">
              <w:t xml:space="preserve"> </w:t>
            </w:r>
            <w:proofErr w:type="spellStart"/>
            <w:r w:rsidRPr="00DA03C6">
              <w:t>parte</w:t>
            </w:r>
            <w:proofErr w:type="spellEnd"/>
            <w:r w:rsidRPr="00DA03C6">
              <w:t xml:space="preserve"> </w:t>
            </w:r>
            <w:proofErr w:type="spellStart"/>
            <w:r w:rsidRPr="00DA03C6">
              <w:t>poate</w:t>
            </w:r>
            <w:proofErr w:type="spellEnd"/>
            <w:r w:rsidRPr="00DA03C6">
              <w:t xml:space="preserve">, </w:t>
            </w:r>
            <w:proofErr w:type="spellStart"/>
            <w:r w:rsidRPr="00DA03C6">
              <w:t>după</w:t>
            </w:r>
            <w:proofErr w:type="spellEnd"/>
            <w:r w:rsidRPr="00DA03C6">
              <w:t xml:space="preserve"> o </w:t>
            </w:r>
            <w:proofErr w:type="spellStart"/>
            <w:r w:rsidRPr="00DA03C6">
              <w:t>înştiinţare</w:t>
            </w:r>
            <w:proofErr w:type="spellEnd"/>
            <w:r w:rsidRPr="00DA03C6">
              <w:t xml:space="preserve"> </w:t>
            </w:r>
            <w:proofErr w:type="spellStart"/>
            <w:r w:rsidRPr="00DA03C6">
              <w:t>prealabilă</w:t>
            </w:r>
            <w:proofErr w:type="spellEnd"/>
            <w:r w:rsidRPr="00DA03C6">
              <w:t xml:space="preserve"> a </w:t>
            </w:r>
            <w:proofErr w:type="spellStart"/>
            <w:r w:rsidRPr="00DA03C6">
              <w:t>celeilalte</w:t>
            </w:r>
            <w:proofErr w:type="spellEnd"/>
            <w:r w:rsidRPr="00DA03C6">
              <w:t xml:space="preserve"> </w:t>
            </w:r>
            <w:proofErr w:type="spellStart"/>
            <w:r w:rsidRPr="00DA03C6">
              <w:t>părţi</w:t>
            </w:r>
            <w:proofErr w:type="spellEnd"/>
            <w:r w:rsidRPr="00DA03C6">
              <w:t xml:space="preserve">, </w:t>
            </w:r>
            <w:proofErr w:type="spellStart"/>
            <w:r w:rsidRPr="00DA03C6">
              <w:t>să</w:t>
            </w:r>
            <w:proofErr w:type="spellEnd"/>
            <w:r w:rsidRPr="00DA03C6">
              <w:t xml:space="preserve"> </w:t>
            </w:r>
            <w:proofErr w:type="spellStart"/>
            <w:r w:rsidRPr="00DA03C6">
              <w:t>solicite</w:t>
            </w:r>
            <w:proofErr w:type="spellEnd"/>
            <w:r w:rsidRPr="00DA03C6">
              <w:t xml:space="preserve"> </w:t>
            </w:r>
            <w:proofErr w:type="spellStart"/>
            <w:r w:rsidRPr="00DA03C6">
              <w:t>verificarea</w:t>
            </w:r>
            <w:proofErr w:type="spellEnd"/>
            <w:r w:rsidRPr="00DA03C6">
              <w:t>, m</w:t>
            </w:r>
            <w:proofErr w:type="spellStart"/>
            <w:r w:rsidRPr="00B70E83">
              <w:rPr>
                <w:lang w:val="ro-RO"/>
              </w:rPr>
              <w:t>ăsurarea</w:t>
            </w:r>
            <w:proofErr w:type="spellEnd"/>
            <w:r w:rsidRPr="00B70E83">
              <w:rPr>
                <w:lang w:val="ro-RO"/>
              </w:rPr>
              <w:t xml:space="preserve"> și testarea, conform normativelor.</w:t>
            </w:r>
            <w:r>
              <w:rPr>
                <w:lang w:val="ro-RO"/>
              </w:rPr>
              <w:t xml:space="preserve"> </w:t>
            </w:r>
            <w:proofErr w:type="spellStart"/>
            <w:r w:rsidRPr="00DA03C6">
              <w:t>Costurile</w:t>
            </w:r>
            <w:proofErr w:type="spellEnd"/>
            <w:r w:rsidRPr="00DA03C6">
              <w:t xml:space="preserve"> </w:t>
            </w:r>
            <w:proofErr w:type="spellStart"/>
            <w:r w:rsidRPr="00DA03C6">
              <w:t>cercetărilor</w:t>
            </w:r>
            <w:proofErr w:type="spellEnd"/>
            <w:r w:rsidRPr="00DA03C6">
              <w:t xml:space="preserve"> </w:t>
            </w:r>
            <w:proofErr w:type="spellStart"/>
            <w:r w:rsidRPr="00DA03C6">
              <w:t>efectuate</w:t>
            </w:r>
            <w:proofErr w:type="spellEnd"/>
            <w:r w:rsidRPr="00DA03C6">
              <w:t xml:space="preserve"> le </w:t>
            </w:r>
            <w:proofErr w:type="spellStart"/>
            <w:proofErr w:type="gramStart"/>
            <w:r w:rsidRPr="00DA03C6">
              <w:t>suportă</w:t>
            </w:r>
            <w:proofErr w:type="spellEnd"/>
            <w:r w:rsidRPr="00DA03C6">
              <w:t xml:space="preserve">  </w:t>
            </w:r>
            <w:proofErr w:type="spellStart"/>
            <w:r w:rsidRPr="00DA03C6">
              <w:t>partea</w:t>
            </w:r>
            <w:proofErr w:type="spellEnd"/>
            <w:proofErr w:type="gramEnd"/>
            <w:r w:rsidRPr="00DA03C6">
              <w:t xml:space="preserve"> a </w:t>
            </w:r>
            <w:proofErr w:type="spellStart"/>
            <w:r w:rsidRPr="00DA03C6">
              <w:t>cărei</w:t>
            </w:r>
            <w:proofErr w:type="spellEnd"/>
            <w:r w:rsidRPr="00DA03C6">
              <w:t xml:space="preserve"> </w:t>
            </w:r>
            <w:proofErr w:type="spellStart"/>
            <w:r w:rsidRPr="00DA03C6">
              <w:t>culpă</w:t>
            </w:r>
            <w:proofErr w:type="spellEnd"/>
            <w:r w:rsidRPr="00DA03C6">
              <w:t xml:space="preserve"> a </w:t>
            </w:r>
            <w:proofErr w:type="spellStart"/>
            <w:r w:rsidRPr="00DA03C6">
              <w:t>fost</w:t>
            </w:r>
            <w:proofErr w:type="spellEnd"/>
            <w:r w:rsidRPr="00DA03C6">
              <w:t xml:space="preserve"> </w:t>
            </w:r>
            <w:proofErr w:type="spellStart"/>
            <w:r w:rsidRPr="00DA03C6">
              <w:t>dovedită</w:t>
            </w:r>
            <w:proofErr w:type="spellEnd"/>
            <w:r w:rsidRPr="00DA03C6">
              <w:t>.</w:t>
            </w:r>
          </w:p>
          <w:p w14:paraId="5C9F3CD7" w14:textId="77777777" w:rsidR="009927AE" w:rsidRPr="006369F2" w:rsidRDefault="009927AE" w:rsidP="009F3DA8">
            <w:pPr>
              <w:tabs>
                <w:tab w:val="left" w:pos="567"/>
              </w:tabs>
              <w:jc w:val="both"/>
              <w:rPr>
                <w:b/>
                <w:lang w:val="en-US"/>
              </w:rPr>
            </w:pPr>
            <w:r w:rsidRPr="006369F2">
              <w:rPr>
                <w:b/>
                <w:lang w:val="en-US"/>
              </w:rPr>
              <w:t>18. REZOLUȚIUNEA CONTRACTULUI</w:t>
            </w:r>
          </w:p>
          <w:p w14:paraId="63EDEEA7" w14:textId="77777777" w:rsidR="009927AE" w:rsidRPr="006369F2" w:rsidRDefault="009927AE" w:rsidP="009F3DA8">
            <w:pPr>
              <w:pStyle w:val="af3"/>
              <w:tabs>
                <w:tab w:val="left" w:pos="567"/>
              </w:tabs>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39E961BF" w14:textId="77777777" w:rsidR="009927AE" w:rsidRPr="006369F2" w:rsidRDefault="009927AE" w:rsidP="009F3DA8">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4957B780" w14:textId="77777777" w:rsidR="009927AE" w:rsidRPr="006369F2" w:rsidRDefault="009927AE" w:rsidP="009927AE">
            <w:pPr>
              <w:numPr>
                <w:ilvl w:val="0"/>
                <w:numId w:val="11"/>
              </w:numPr>
              <w:tabs>
                <w:tab w:val="left" w:pos="1276"/>
              </w:tabs>
              <w:ind w:left="0" w:hanging="425"/>
              <w:jc w:val="both"/>
              <w:rPr>
                <w:lang w:val="en-US"/>
              </w:rPr>
            </w:pPr>
            <w:r w:rsidRPr="006369F2">
              <w:rPr>
                <w:lang w:val="en-US"/>
              </w:rPr>
              <w:t xml:space="preserve">b) Beneficiarul nu onorează o plată scadentă mai mult de </w:t>
            </w:r>
            <w:r>
              <w:rPr>
                <w:lang w:val="en-US"/>
              </w:rPr>
              <w:t>2</w:t>
            </w:r>
            <w:r w:rsidRPr="006369F2">
              <w:rPr>
                <w:lang w:val="en-US"/>
              </w:rPr>
              <w:t xml:space="preserve"> luni; </w:t>
            </w:r>
          </w:p>
          <w:p w14:paraId="45277E8B" w14:textId="77777777" w:rsidR="009927AE" w:rsidRPr="006369F2" w:rsidRDefault="009927AE" w:rsidP="009927AE">
            <w:pPr>
              <w:pStyle w:val="a"/>
              <w:numPr>
                <w:ilvl w:val="0"/>
                <w:numId w:val="71"/>
              </w:numPr>
              <w:tabs>
                <w:tab w:val="clear" w:pos="1134"/>
                <w:tab w:val="left" w:pos="1276"/>
              </w:tabs>
              <w:ind w:left="0"/>
              <w:contextualSpacing/>
            </w:pPr>
            <w:r w:rsidRPr="006369F2">
              <w:t xml:space="preserve">c) </w:t>
            </w:r>
            <w:proofErr w:type="spellStart"/>
            <w:r w:rsidRPr="006369F2">
              <w:t>Beneficiarul</w:t>
            </w:r>
            <w:proofErr w:type="spellEnd"/>
            <w:r w:rsidRPr="006369F2">
              <w:t xml:space="preserve"> </w:t>
            </w:r>
            <w:proofErr w:type="spellStart"/>
            <w:r w:rsidRPr="006369F2">
              <w:t>notifică</w:t>
            </w:r>
            <w:proofErr w:type="spellEnd"/>
            <w:r w:rsidRPr="006369F2">
              <w:t xml:space="preserve"> </w:t>
            </w:r>
            <w:proofErr w:type="spellStart"/>
            <w:r w:rsidRPr="006369F2">
              <w:t>Antreprenorul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Beneficiarului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w:t>
            </w:r>
            <w:proofErr w:type="gramStart"/>
            <w:r w:rsidRPr="006369F2">
              <w:t>de a</w:t>
            </w:r>
            <w:proofErr w:type="gramEnd"/>
            <w:r w:rsidRPr="006369F2">
              <w:t xml:space="preserve">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172E7A8F" w14:textId="77777777" w:rsidR="009927AE" w:rsidRPr="006369F2" w:rsidRDefault="009927AE" w:rsidP="009927AE">
            <w:pPr>
              <w:pStyle w:val="af3"/>
              <w:numPr>
                <w:ilvl w:val="1"/>
                <w:numId w:val="72"/>
              </w:numPr>
              <w:tabs>
                <w:tab w:val="left" w:pos="567"/>
              </w:tabs>
              <w:ind w:left="0" w:hanging="567"/>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6D206E2D" w14:textId="77777777" w:rsidR="009927AE" w:rsidRPr="006369F2" w:rsidRDefault="009927AE" w:rsidP="009927AE">
            <w:pPr>
              <w:pStyle w:val="a"/>
              <w:numPr>
                <w:ilvl w:val="0"/>
                <w:numId w:val="71"/>
              </w:numPr>
              <w:tabs>
                <w:tab w:val="clear" w:pos="1134"/>
                <w:tab w:val="left" w:pos="1276"/>
              </w:tabs>
              <w:ind w:left="0"/>
              <w:contextualSpacing/>
            </w:pPr>
            <w:r w:rsidRPr="006369F2">
              <w:t xml:space="preserve">a) </w:t>
            </w:r>
            <w:proofErr w:type="spellStart"/>
            <w:r w:rsidRPr="006369F2">
              <w:t>Antreprenorul</w:t>
            </w:r>
            <w:proofErr w:type="spellEnd"/>
            <w:r w:rsidRPr="006369F2">
              <w:t xml:space="preserve"> se </w:t>
            </w:r>
            <w:proofErr w:type="spellStart"/>
            <w:r w:rsidRPr="006369F2">
              <w:t>află</w:t>
            </w:r>
            <w:proofErr w:type="spellEnd"/>
            <w:r w:rsidRPr="006369F2">
              <w:t xml:space="preserve"> </w:t>
            </w:r>
            <w:proofErr w:type="spellStart"/>
            <w:r w:rsidRPr="006369F2">
              <w:t>în</w:t>
            </w:r>
            <w:proofErr w:type="spellEnd"/>
            <w:r w:rsidRPr="006369F2">
              <w:t xml:space="preserve"> incapacitate de </w:t>
            </w:r>
            <w:proofErr w:type="spellStart"/>
            <w:r w:rsidRPr="006369F2">
              <w:t>plată</w:t>
            </w:r>
            <w:proofErr w:type="spellEnd"/>
            <w:r w:rsidRPr="006369F2">
              <w:t xml:space="preserve">, </w:t>
            </w:r>
            <w:proofErr w:type="spellStart"/>
            <w:r w:rsidRPr="006369F2">
              <w:t>lichidare</w:t>
            </w:r>
            <w:proofErr w:type="spellEnd"/>
            <w:r w:rsidRPr="006369F2">
              <w:t xml:space="preserve"> </w:t>
            </w:r>
            <w:proofErr w:type="spellStart"/>
            <w:r w:rsidRPr="006369F2">
              <w:t>sau</w:t>
            </w:r>
            <w:proofErr w:type="spellEnd"/>
            <w:r w:rsidRPr="006369F2">
              <w:t xml:space="preserve"> </w:t>
            </w:r>
            <w:proofErr w:type="spellStart"/>
            <w:r w:rsidRPr="006369F2">
              <w:t>bunurile</w:t>
            </w:r>
            <w:proofErr w:type="spellEnd"/>
            <w:r w:rsidRPr="006369F2">
              <w:t xml:space="preserve"> </w:t>
            </w:r>
            <w:proofErr w:type="spellStart"/>
            <w:r w:rsidRPr="006369F2">
              <w:t>acestuia</w:t>
            </w:r>
            <w:proofErr w:type="spellEnd"/>
            <w:r w:rsidRPr="006369F2">
              <w:t xml:space="preserve"> sunt </w:t>
            </w:r>
            <w:proofErr w:type="spellStart"/>
            <w:r w:rsidRPr="006369F2">
              <w:t>subsechestru</w:t>
            </w:r>
            <w:proofErr w:type="spellEnd"/>
            <w:r w:rsidRPr="006369F2">
              <w:t>;</w:t>
            </w:r>
          </w:p>
          <w:p w14:paraId="102FB753" w14:textId="77777777" w:rsidR="009927AE" w:rsidRPr="006369F2" w:rsidRDefault="009927AE" w:rsidP="009927AE">
            <w:pPr>
              <w:pStyle w:val="a"/>
              <w:numPr>
                <w:ilvl w:val="0"/>
                <w:numId w:val="71"/>
              </w:numPr>
              <w:tabs>
                <w:tab w:val="clear" w:pos="1134"/>
                <w:tab w:val="left" w:pos="1276"/>
              </w:tabs>
              <w:ind w:left="0"/>
              <w:contextualSpacing/>
            </w:pPr>
            <w:r w:rsidRPr="006369F2">
              <w:t xml:space="preserve">b) </w:t>
            </w:r>
            <w:proofErr w:type="spellStart"/>
            <w:r w:rsidRPr="006369F2">
              <w:t>Antreprenorul</w:t>
            </w:r>
            <w:proofErr w:type="spellEnd"/>
            <w:r w:rsidRPr="006369F2">
              <w:t xml:space="preserve"> nu </w:t>
            </w:r>
            <w:proofErr w:type="spellStart"/>
            <w:r w:rsidRPr="006369F2">
              <w:t>începe</w:t>
            </w:r>
            <w:proofErr w:type="spellEnd"/>
            <w:r w:rsidRPr="006369F2">
              <w:t xml:space="preserve"> </w:t>
            </w:r>
            <w:proofErr w:type="spellStart"/>
            <w:r w:rsidRPr="006369F2">
              <w:t>lucrările</w:t>
            </w:r>
            <w:proofErr w:type="spellEnd"/>
            <w:r w:rsidRPr="006369F2">
              <w:t xml:space="preserve"> </w:t>
            </w:r>
            <w:proofErr w:type="spellStart"/>
            <w:r w:rsidRPr="006369F2">
              <w:t>fără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un </w:t>
            </w:r>
            <w:proofErr w:type="spellStart"/>
            <w:r w:rsidRPr="006369F2">
              <w:t>motiv</w:t>
            </w:r>
            <w:proofErr w:type="spellEnd"/>
            <w:r w:rsidRPr="006369F2">
              <w:t xml:space="preserve"> </w:t>
            </w:r>
            <w:proofErr w:type="spellStart"/>
            <w:r w:rsidRPr="006369F2">
              <w:t>justificat</w:t>
            </w:r>
            <w:proofErr w:type="spellEnd"/>
            <w:r w:rsidRPr="006369F2">
              <w:t xml:space="preserve"> </w:t>
            </w:r>
            <w:proofErr w:type="spellStart"/>
            <w:r w:rsidRPr="006369F2">
              <w:t>sau</w:t>
            </w:r>
            <w:proofErr w:type="spellEnd"/>
            <w:r w:rsidRPr="006369F2">
              <w:t xml:space="preserve"> nu </w:t>
            </w:r>
            <w:proofErr w:type="spellStart"/>
            <w:r w:rsidRPr="006369F2">
              <w:t>reia</w:t>
            </w:r>
            <w:proofErr w:type="spellEnd"/>
            <w:r w:rsidRPr="006369F2">
              <w:t xml:space="preserve"> </w:t>
            </w:r>
            <w:proofErr w:type="spellStart"/>
            <w:r w:rsidRPr="006369F2">
              <w:t>lucrările</w:t>
            </w:r>
            <w:proofErr w:type="spellEnd"/>
            <w:r w:rsidRPr="006369F2">
              <w:t xml:space="preserve"> </w:t>
            </w:r>
            <w:proofErr w:type="spellStart"/>
            <w:r w:rsidRPr="006369F2">
              <w:t>suspendate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la </w:t>
            </w:r>
            <w:proofErr w:type="spellStart"/>
            <w:r w:rsidRPr="006369F2">
              <w:t>primirea</w:t>
            </w:r>
            <w:proofErr w:type="spellEnd"/>
            <w:r w:rsidRPr="006369F2">
              <w:t xml:space="preserve"> </w:t>
            </w:r>
            <w:proofErr w:type="spellStart"/>
            <w:r w:rsidRPr="006369F2">
              <w:t>dispoziţiei</w:t>
            </w:r>
            <w:proofErr w:type="spellEnd"/>
            <w:r w:rsidRPr="006369F2">
              <w:t xml:space="preserve"> </w:t>
            </w:r>
            <w:proofErr w:type="spellStart"/>
            <w:r w:rsidRPr="006369F2">
              <w:t>scrise</w:t>
            </w:r>
            <w:proofErr w:type="spellEnd"/>
            <w:r w:rsidRPr="006369F2">
              <w:t xml:space="preserve"> de </w:t>
            </w:r>
            <w:proofErr w:type="spellStart"/>
            <w:r w:rsidRPr="006369F2">
              <w:t>începere</w:t>
            </w:r>
            <w:proofErr w:type="spellEnd"/>
            <w:r w:rsidRPr="006369F2">
              <w:t>/</w:t>
            </w:r>
            <w:proofErr w:type="spellStart"/>
            <w:r w:rsidRPr="006369F2">
              <w:t>reîncepere</w:t>
            </w:r>
            <w:proofErr w:type="spellEnd"/>
            <w:r w:rsidRPr="006369F2">
              <w:t xml:space="preserve"> a </w:t>
            </w:r>
            <w:proofErr w:type="spellStart"/>
            <w:r w:rsidRPr="006369F2">
              <w:t>lucrărilor</w:t>
            </w:r>
            <w:proofErr w:type="spellEnd"/>
            <w:r w:rsidRPr="006369F2">
              <w:t xml:space="preserve">; </w:t>
            </w:r>
          </w:p>
          <w:p w14:paraId="1198B21D" w14:textId="77777777" w:rsidR="009927AE" w:rsidRPr="006369F2" w:rsidRDefault="009927AE" w:rsidP="009927AE">
            <w:pPr>
              <w:pStyle w:val="a"/>
              <w:numPr>
                <w:ilvl w:val="0"/>
                <w:numId w:val="71"/>
              </w:numPr>
              <w:tabs>
                <w:tab w:val="clear" w:pos="1134"/>
                <w:tab w:val="left" w:pos="1276"/>
              </w:tabs>
              <w:ind w:left="0"/>
              <w:contextualSpacing/>
            </w:pPr>
            <w:r w:rsidRPr="006369F2">
              <w:t xml:space="preserve">c) </w:t>
            </w:r>
            <w:proofErr w:type="spellStart"/>
            <w:r w:rsidRPr="006369F2">
              <w:t>Antreprenorul</w:t>
            </w:r>
            <w:proofErr w:type="spellEnd"/>
            <w:r w:rsidRPr="006369F2">
              <w:t xml:space="preserve"> nu a </w:t>
            </w:r>
            <w:proofErr w:type="spellStart"/>
            <w:r w:rsidRPr="006369F2">
              <w:t>îndepărtat</w:t>
            </w:r>
            <w:proofErr w:type="spellEnd"/>
            <w:r w:rsidRPr="006369F2">
              <w:t xml:space="preserve"> </w:t>
            </w:r>
            <w:proofErr w:type="spellStart"/>
            <w:r w:rsidRPr="006369F2">
              <w:t>materialele</w:t>
            </w:r>
            <w:proofErr w:type="spellEnd"/>
            <w:r w:rsidRPr="006369F2">
              <w:t xml:space="preserve"> </w:t>
            </w:r>
            <w:proofErr w:type="spellStart"/>
            <w:r w:rsidRPr="006369F2">
              <w:t>necorespunzătoare</w:t>
            </w:r>
            <w:proofErr w:type="spellEnd"/>
            <w:r w:rsidRPr="006369F2">
              <w:t xml:space="preserve"> de pe </w:t>
            </w:r>
            <w:proofErr w:type="spellStart"/>
            <w:r w:rsidRPr="006369F2">
              <w:t>şantier</w:t>
            </w:r>
            <w:proofErr w:type="spellEnd"/>
            <w:r w:rsidRPr="006369F2">
              <w:t xml:space="preserve"> </w:t>
            </w:r>
            <w:proofErr w:type="spellStart"/>
            <w:r w:rsidRPr="006369F2">
              <w:t>sau</w:t>
            </w:r>
            <w:proofErr w:type="spellEnd"/>
            <w:r w:rsidRPr="006369F2">
              <w:t xml:space="preserve"> nu a </w:t>
            </w:r>
            <w:proofErr w:type="spellStart"/>
            <w:r w:rsidRPr="006369F2">
              <w:t>refăcut</w:t>
            </w:r>
            <w:proofErr w:type="spellEnd"/>
            <w:r w:rsidRPr="006369F2">
              <w:t xml:space="preserve"> o </w:t>
            </w:r>
            <w:proofErr w:type="spellStart"/>
            <w:r w:rsidRPr="006369F2">
              <w:t>lucrare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w:t>
            </w:r>
            <w:proofErr w:type="spellStart"/>
            <w:r w:rsidRPr="006369F2">
              <w:t>către</w:t>
            </w:r>
            <w:proofErr w:type="spellEnd"/>
            <w:r w:rsidRPr="006369F2">
              <w:t xml:space="preserve"> </w:t>
            </w:r>
            <w:proofErr w:type="spellStart"/>
            <w:r w:rsidRPr="006369F2">
              <w:t>beneficiar</w:t>
            </w:r>
            <w:proofErr w:type="spellEnd"/>
            <w:r w:rsidRPr="006369F2">
              <w:t>;</w:t>
            </w:r>
          </w:p>
          <w:p w14:paraId="29F5B689" w14:textId="77777777" w:rsidR="009927AE" w:rsidRPr="006369F2" w:rsidRDefault="009927AE" w:rsidP="009927AE">
            <w:pPr>
              <w:pStyle w:val="a"/>
              <w:numPr>
                <w:ilvl w:val="0"/>
                <w:numId w:val="71"/>
              </w:numPr>
              <w:tabs>
                <w:tab w:val="clear" w:pos="1134"/>
                <w:tab w:val="left" w:pos="1276"/>
              </w:tabs>
              <w:ind w:left="0"/>
              <w:contextualSpacing/>
            </w:pPr>
            <w:r w:rsidRPr="006369F2">
              <w:t xml:space="preserve">d) </w:t>
            </w:r>
            <w:proofErr w:type="spellStart"/>
            <w:r w:rsidRPr="006369F2">
              <w:t>Antreprenorul</w:t>
            </w:r>
            <w:proofErr w:type="spellEnd"/>
            <w:r w:rsidRPr="006369F2">
              <w:t xml:space="preserve"> nu </w:t>
            </w:r>
            <w:proofErr w:type="spellStart"/>
            <w:r w:rsidRPr="006369F2">
              <w:t>furnizează</w:t>
            </w:r>
            <w:proofErr w:type="spellEnd"/>
            <w:r w:rsidRPr="006369F2">
              <w:t>/</w:t>
            </w:r>
            <w:proofErr w:type="spellStart"/>
            <w:r w:rsidRPr="006369F2">
              <w:t>menține</w:t>
            </w:r>
            <w:proofErr w:type="spellEnd"/>
            <w:r w:rsidRPr="006369F2">
              <w:t xml:space="preserve"> </w:t>
            </w:r>
            <w:proofErr w:type="spellStart"/>
            <w:r w:rsidRPr="006369F2">
              <w:t>garanția</w:t>
            </w:r>
            <w:proofErr w:type="spellEnd"/>
            <w:r w:rsidRPr="006369F2">
              <w:t xml:space="preserve"> de </w:t>
            </w:r>
            <w:proofErr w:type="spellStart"/>
            <w:r w:rsidRPr="006369F2">
              <w:t>bună</w:t>
            </w:r>
            <w:proofErr w:type="spellEnd"/>
            <w:r w:rsidRPr="006369F2">
              <w:t xml:space="preserve"> </w:t>
            </w:r>
            <w:proofErr w:type="spellStart"/>
            <w:r w:rsidRPr="006369F2">
              <w:t>execuție</w:t>
            </w:r>
            <w:proofErr w:type="spellEnd"/>
            <w:r w:rsidRPr="006369F2">
              <w:t xml:space="preserve"> </w:t>
            </w:r>
            <w:proofErr w:type="spellStart"/>
            <w:r w:rsidRPr="006369F2">
              <w:t>în</w:t>
            </w:r>
            <w:proofErr w:type="spellEnd"/>
            <w:r w:rsidRPr="006369F2">
              <w:t xml:space="preserve"> </w:t>
            </w:r>
            <w:proofErr w:type="spellStart"/>
            <w:r w:rsidRPr="006369F2">
              <w:t>condițiile</w:t>
            </w:r>
            <w:proofErr w:type="spellEnd"/>
            <w:r w:rsidRPr="006369F2">
              <w:t xml:space="preserve"> solicitate </w:t>
            </w:r>
            <w:proofErr w:type="spellStart"/>
            <w:r w:rsidRPr="006369F2">
              <w:t>prin</w:t>
            </w:r>
            <w:proofErr w:type="spellEnd"/>
            <w:r w:rsidRPr="006369F2">
              <w:t xml:space="preserve"> </w:t>
            </w:r>
            <w:proofErr w:type="spellStart"/>
            <w:r w:rsidRPr="006369F2">
              <w:t>prezentul</w:t>
            </w:r>
            <w:proofErr w:type="spellEnd"/>
            <w:r w:rsidRPr="006369F2">
              <w:t xml:space="preserve"> contract;</w:t>
            </w:r>
          </w:p>
          <w:p w14:paraId="526881DB" w14:textId="77777777" w:rsidR="009927AE" w:rsidRPr="006369F2" w:rsidRDefault="009927AE" w:rsidP="009927AE">
            <w:pPr>
              <w:pStyle w:val="a"/>
              <w:numPr>
                <w:ilvl w:val="0"/>
                <w:numId w:val="71"/>
              </w:numPr>
              <w:tabs>
                <w:tab w:val="clear" w:pos="1134"/>
                <w:tab w:val="left" w:pos="1276"/>
              </w:tabs>
              <w:ind w:left="0"/>
              <w:contextualSpacing/>
            </w:pPr>
            <w:r w:rsidRPr="006369F2">
              <w:t xml:space="preserve">e) </w:t>
            </w:r>
            <w:proofErr w:type="spellStart"/>
            <w:r w:rsidRPr="006369F2">
              <w:t>Antreprenorul</w:t>
            </w:r>
            <w:proofErr w:type="spellEnd"/>
            <w:r w:rsidRPr="006369F2">
              <w:t xml:space="preserve"> </w:t>
            </w:r>
            <w:proofErr w:type="spellStart"/>
            <w:r w:rsidRPr="006369F2">
              <w:t>notifică</w:t>
            </w:r>
            <w:proofErr w:type="spellEnd"/>
            <w:r w:rsidRPr="006369F2">
              <w:t xml:space="preserve"> </w:t>
            </w:r>
            <w:proofErr w:type="spellStart"/>
            <w:r w:rsidRPr="006369F2">
              <w:t>Beneficiarul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Antreprenorului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w:t>
            </w:r>
            <w:proofErr w:type="gramStart"/>
            <w:r w:rsidRPr="006369F2">
              <w:t>de a</w:t>
            </w:r>
            <w:proofErr w:type="gramEnd"/>
            <w:r w:rsidRPr="006369F2">
              <w:t xml:space="preserve">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lastRenderedPageBreak/>
              <w:t>contractuale</w:t>
            </w:r>
            <w:proofErr w:type="spellEnd"/>
            <w:r w:rsidRPr="006369F2">
              <w:t xml:space="preserve">. </w:t>
            </w:r>
          </w:p>
          <w:p w14:paraId="0E4A9178" w14:textId="77777777" w:rsidR="009927AE" w:rsidRPr="006369F2" w:rsidRDefault="009927AE" w:rsidP="009927AE">
            <w:pPr>
              <w:pStyle w:val="a"/>
              <w:numPr>
                <w:ilvl w:val="0"/>
                <w:numId w:val="71"/>
              </w:numPr>
              <w:tabs>
                <w:tab w:val="clear" w:pos="1134"/>
                <w:tab w:val="left" w:pos="1276"/>
              </w:tabs>
              <w:ind w:left="0"/>
              <w:contextualSpacing/>
            </w:pPr>
            <w:r w:rsidRPr="006369F2">
              <w:t xml:space="preserve">18.3. </w:t>
            </w:r>
            <w:proofErr w:type="spellStart"/>
            <w:r w:rsidRPr="006369F2">
              <w:t>Contractul</w:t>
            </w:r>
            <w:proofErr w:type="spellEnd"/>
            <w:r w:rsidRPr="006369F2">
              <w:t xml:space="preserve"> </w:t>
            </w:r>
            <w:proofErr w:type="spellStart"/>
            <w:r w:rsidRPr="006369F2">
              <w:t>poate</w:t>
            </w:r>
            <w:proofErr w:type="spellEnd"/>
            <w:r w:rsidRPr="006369F2">
              <w:t xml:space="preserve"> fi </w:t>
            </w:r>
            <w:proofErr w:type="spellStart"/>
            <w:r w:rsidRPr="006369F2">
              <w:t>reziliat</w:t>
            </w:r>
            <w:proofErr w:type="spellEnd"/>
            <w:r w:rsidRPr="006369F2">
              <w:t xml:space="preserve"> cu </w:t>
            </w:r>
            <w:proofErr w:type="spellStart"/>
            <w:r w:rsidRPr="006369F2">
              <w:t>efecte</w:t>
            </w:r>
            <w:proofErr w:type="spellEnd"/>
            <w:r w:rsidRPr="006369F2">
              <w:t xml:space="preserve"> </w:t>
            </w:r>
            <w:proofErr w:type="spellStart"/>
            <w:r w:rsidRPr="006369F2">
              <w:t>depline</w:t>
            </w:r>
            <w:proofErr w:type="spellEnd"/>
            <w:r w:rsidRPr="006369F2">
              <w:t xml:space="preserve">, </w:t>
            </w:r>
            <w:proofErr w:type="spellStart"/>
            <w:r w:rsidRPr="006369F2">
              <w:t>după</w:t>
            </w:r>
            <w:proofErr w:type="spellEnd"/>
            <w:r w:rsidRPr="006369F2">
              <w:t xml:space="preserve"> </w:t>
            </w:r>
            <w:proofErr w:type="spellStart"/>
            <w:r w:rsidRPr="006369F2">
              <w:t>acordarea</w:t>
            </w:r>
            <w:proofErr w:type="spellEnd"/>
            <w:r w:rsidRPr="006369F2">
              <w:t xml:space="preserve"> </w:t>
            </w:r>
            <w:proofErr w:type="spellStart"/>
            <w:r w:rsidRPr="006369F2">
              <w:t>unui</w:t>
            </w:r>
            <w:proofErr w:type="spellEnd"/>
            <w:r w:rsidRPr="006369F2">
              <w:t xml:space="preserve"> </w:t>
            </w:r>
            <w:proofErr w:type="spellStart"/>
            <w:r w:rsidRPr="006369F2">
              <w:t>preaviz</w:t>
            </w:r>
            <w:proofErr w:type="spellEnd"/>
            <w:r w:rsidRPr="006369F2">
              <w:t xml:space="preserve"> de 1</w:t>
            </w:r>
            <w:r>
              <w:t>0</w:t>
            </w:r>
            <w:r w:rsidRPr="006369F2">
              <w:t xml:space="preserve"> </w:t>
            </w:r>
            <w:proofErr w:type="spellStart"/>
            <w:r w:rsidRPr="006369F2">
              <w:t>zile</w:t>
            </w:r>
            <w:proofErr w:type="spellEnd"/>
            <w:r w:rsidRPr="006369F2">
              <w:t xml:space="preserve">. </w:t>
            </w:r>
            <w:proofErr w:type="spellStart"/>
            <w:r w:rsidRPr="006369F2">
              <w:t>Dacă</w:t>
            </w:r>
            <w:proofErr w:type="spellEnd"/>
            <w:r w:rsidRPr="006369F2">
              <w:t xml:space="preserve"> </w:t>
            </w:r>
            <w:proofErr w:type="spellStart"/>
            <w:r w:rsidRPr="006369F2">
              <w:t>înainte</w:t>
            </w:r>
            <w:proofErr w:type="spellEnd"/>
            <w:r w:rsidRPr="006369F2">
              <w:t xml:space="preserve"> de </w:t>
            </w:r>
            <w:proofErr w:type="spellStart"/>
            <w:r w:rsidRPr="006369F2">
              <w:t>expirarea</w:t>
            </w:r>
            <w:proofErr w:type="spellEnd"/>
            <w:r w:rsidRPr="006369F2">
              <w:t xml:space="preserve"> </w:t>
            </w:r>
            <w:proofErr w:type="spellStart"/>
            <w:r w:rsidRPr="006369F2">
              <w:t>termenului</w:t>
            </w:r>
            <w:proofErr w:type="spellEnd"/>
            <w:r w:rsidRPr="006369F2">
              <w:t xml:space="preserve"> de </w:t>
            </w:r>
            <w:proofErr w:type="spellStart"/>
            <w:r w:rsidRPr="006369F2">
              <w:t>preaviz</w:t>
            </w:r>
            <w:proofErr w:type="spellEnd"/>
            <w:r w:rsidRPr="006369F2">
              <w:t xml:space="preserve">, </w:t>
            </w:r>
            <w:proofErr w:type="spellStart"/>
            <w:r w:rsidRPr="006369F2">
              <w:t>situațiile</w:t>
            </w:r>
            <w:proofErr w:type="spellEnd"/>
            <w:r w:rsidRPr="006369F2">
              <w:t xml:space="preserve"> invocate ca </w:t>
            </w:r>
            <w:proofErr w:type="spellStart"/>
            <w:r w:rsidRPr="006369F2">
              <w:t>motiv</w:t>
            </w:r>
            <w:proofErr w:type="spellEnd"/>
            <w:r w:rsidRPr="006369F2">
              <w:t xml:space="preserve"> al </w:t>
            </w:r>
            <w:proofErr w:type="spellStart"/>
            <w:r w:rsidRPr="006369F2">
              <w:t>rezilierii</w:t>
            </w:r>
            <w:proofErr w:type="spellEnd"/>
            <w:r w:rsidRPr="006369F2">
              <w:t xml:space="preserve"> sunt remediate, </w:t>
            </w:r>
            <w:proofErr w:type="spellStart"/>
            <w:r w:rsidRPr="006369F2">
              <w:t>înștiințarea</w:t>
            </w:r>
            <w:proofErr w:type="spellEnd"/>
            <w:r w:rsidRPr="006369F2">
              <w:t xml:space="preserve"> </w:t>
            </w:r>
            <w:proofErr w:type="spellStart"/>
            <w:r w:rsidRPr="006369F2">
              <w:t>încetează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w:t>
            </w:r>
            <w:proofErr w:type="spellStart"/>
            <w:r w:rsidRPr="006369F2">
              <w:t>efect</w:t>
            </w:r>
            <w:proofErr w:type="spellEnd"/>
            <w:r w:rsidRPr="006369F2">
              <w:t xml:space="preserve">, </w:t>
            </w:r>
            <w:proofErr w:type="spellStart"/>
            <w:r w:rsidRPr="006369F2">
              <w:t>iar</w:t>
            </w:r>
            <w:proofErr w:type="spellEnd"/>
            <w:r w:rsidRPr="006369F2">
              <w:t xml:space="preserve"> </w:t>
            </w:r>
            <w:proofErr w:type="spellStart"/>
            <w:r w:rsidRPr="006369F2">
              <w:t>partea</w:t>
            </w:r>
            <w:proofErr w:type="spellEnd"/>
            <w:r w:rsidRPr="006369F2">
              <w:t xml:space="preserve"> </w:t>
            </w:r>
            <w:proofErr w:type="spellStart"/>
            <w:r w:rsidRPr="006369F2">
              <w:t>solicitantă</w:t>
            </w:r>
            <w:proofErr w:type="spellEnd"/>
            <w:r w:rsidRPr="006369F2">
              <w:t xml:space="preserve"> nu </w:t>
            </w:r>
            <w:proofErr w:type="spellStart"/>
            <w:r w:rsidRPr="006369F2">
              <w:t>va</w:t>
            </w:r>
            <w:proofErr w:type="spellEnd"/>
            <w:r w:rsidRPr="006369F2">
              <w:t xml:space="preserve"> </w:t>
            </w:r>
            <w:proofErr w:type="spellStart"/>
            <w:r w:rsidRPr="006369F2">
              <w:t>mai</w:t>
            </w:r>
            <w:proofErr w:type="spellEnd"/>
            <w:r w:rsidRPr="006369F2">
              <w:t xml:space="preserve"> fi </w:t>
            </w:r>
            <w:proofErr w:type="spellStart"/>
            <w:r w:rsidRPr="006369F2">
              <w:t>îndreptățită</w:t>
            </w:r>
            <w:proofErr w:type="spellEnd"/>
            <w:r w:rsidRPr="006369F2">
              <w:t xml:space="preserve"> </w:t>
            </w:r>
            <w:proofErr w:type="spellStart"/>
            <w:r w:rsidRPr="006369F2">
              <w:t>să</w:t>
            </w:r>
            <w:proofErr w:type="spellEnd"/>
            <w:r w:rsidRPr="006369F2">
              <w:t xml:space="preserve"> </w:t>
            </w:r>
            <w:proofErr w:type="spellStart"/>
            <w:r w:rsidRPr="006369F2">
              <w:t>rezilieze</w:t>
            </w:r>
            <w:proofErr w:type="spellEnd"/>
            <w:r w:rsidRPr="006369F2">
              <w:t xml:space="preserve"> </w:t>
            </w:r>
            <w:proofErr w:type="spellStart"/>
            <w:r w:rsidRPr="006369F2">
              <w:t>contractul</w:t>
            </w:r>
            <w:proofErr w:type="spellEnd"/>
            <w:r w:rsidRPr="006369F2">
              <w:t>.</w:t>
            </w:r>
          </w:p>
          <w:p w14:paraId="5DBB5314" w14:textId="77777777" w:rsidR="009927AE" w:rsidRPr="006369F2" w:rsidRDefault="009927AE" w:rsidP="009927AE">
            <w:pPr>
              <w:pStyle w:val="af3"/>
              <w:numPr>
                <w:ilvl w:val="1"/>
                <w:numId w:val="72"/>
              </w:numPr>
              <w:tabs>
                <w:tab w:val="left" w:pos="567"/>
              </w:tabs>
              <w:ind w:left="0" w:hanging="567"/>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14:paraId="766EFFBA" w14:textId="77777777" w:rsidR="009927AE" w:rsidRPr="006369F2" w:rsidRDefault="009927AE" w:rsidP="009927AE">
            <w:pPr>
              <w:pStyle w:val="af3"/>
              <w:numPr>
                <w:ilvl w:val="1"/>
                <w:numId w:val="72"/>
              </w:numPr>
              <w:tabs>
                <w:tab w:val="left" w:pos="567"/>
              </w:tabs>
              <w:ind w:left="0" w:hanging="567"/>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w:t>
            </w:r>
            <w:r>
              <w:rPr>
                <w:lang w:val="en-US"/>
              </w:rPr>
              <w:t>0</w:t>
            </w:r>
            <w:r w:rsidRPr="006369F2">
              <w:rPr>
                <w:lang w:val="en-US"/>
              </w:rPr>
              <w:t xml:space="preserve">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1B557E21" w14:textId="77777777" w:rsidR="009927AE" w:rsidRPr="006369F2" w:rsidRDefault="009927AE" w:rsidP="009927AE">
            <w:pPr>
              <w:pStyle w:val="af3"/>
              <w:numPr>
                <w:ilvl w:val="1"/>
                <w:numId w:val="72"/>
              </w:numPr>
              <w:tabs>
                <w:tab w:val="left" w:pos="567"/>
              </w:tabs>
              <w:ind w:left="0" w:hanging="567"/>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14:paraId="39D47FB2" w14:textId="77777777" w:rsidR="009927AE" w:rsidRPr="006369F2" w:rsidRDefault="009927AE" w:rsidP="009927AE">
            <w:pPr>
              <w:pStyle w:val="af3"/>
              <w:numPr>
                <w:ilvl w:val="1"/>
                <w:numId w:val="72"/>
              </w:numPr>
              <w:tabs>
                <w:tab w:val="left" w:pos="567"/>
              </w:tabs>
              <w:ind w:left="0" w:hanging="567"/>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14:paraId="2833A2FC" w14:textId="77777777" w:rsidR="009927AE" w:rsidRPr="006369F2" w:rsidRDefault="009927AE" w:rsidP="009927AE">
            <w:pPr>
              <w:pStyle w:val="af3"/>
              <w:numPr>
                <w:ilvl w:val="1"/>
                <w:numId w:val="72"/>
              </w:numPr>
              <w:tabs>
                <w:tab w:val="left" w:pos="567"/>
              </w:tabs>
              <w:ind w:left="0" w:hanging="567"/>
              <w:rPr>
                <w:lang w:val="en-US"/>
              </w:rPr>
            </w:pPr>
            <w:r w:rsidRPr="006369F2">
              <w:rPr>
                <w:lang w:val="en-US"/>
              </w:rPr>
              <w:t xml:space="preserve">18.8. </w:t>
            </w:r>
            <w:proofErr w:type="spellStart"/>
            <w:r w:rsidRPr="006369F2">
              <w:rPr>
                <w:lang w:val="en-US"/>
              </w:rPr>
              <w:t>Cazuri</w:t>
            </w:r>
            <w:proofErr w:type="spellEnd"/>
            <w:r w:rsidRPr="006369F2">
              <w:rPr>
                <w:lang w:val="en-US"/>
              </w:rPr>
              <w:t xml:space="preserve"> </w:t>
            </w:r>
            <w:proofErr w:type="spellStart"/>
            <w:r w:rsidRPr="006369F2">
              <w:rPr>
                <w:lang w:val="en-US"/>
              </w:rPr>
              <w:t>specifice</w:t>
            </w:r>
            <w:proofErr w:type="spellEnd"/>
            <w:r w:rsidRPr="006369F2">
              <w:rPr>
                <w:lang w:val="en-US"/>
              </w:rPr>
              <w:t xml:space="preserve"> de </w:t>
            </w:r>
            <w:proofErr w:type="spellStart"/>
            <w:r w:rsidRPr="006369F2">
              <w:rPr>
                <w:lang w:val="en-US"/>
              </w:rPr>
              <w:t>încetare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w:t>
            </w:r>
          </w:p>
          <w:p w14:paraId="600076C9" w14:textId="77777777" w:rsidR="009927AE" w:rsidRPr="006369F2" w:rsidRDefault="009927AE" w:rsidP="009927AE">
            <w:pPr>
              <w:pStyle w:val="af3"/>
              <w:numPr>
                <w:ilvl w:val="1"/>
                <w:numId w:val="72"/>
              </w:numPr>
              <w:tabs>
                <w:tab w:val="left" w:pos="567"/>
              </w:tabs>
              <w:ind w:left="0" w:hanging="567"/>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un contract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0CD9E3AD" w14:textId="77777777" w:rsidR="009927AE" w:rsidRPr="006369F2" w:rsidRDefault="009927AE" w:rsidP="009927AE">
            <w:pPr>
              <w:pStyle w:val="af3"/>
              <w:numPr>
                <w:ilvl w:val="1"/>
                <w:numId w:val="72"/>
              </w:numPr>
              <w:tabs>
                <w:tab w:val="left" w:pos="567"/>
              </w:tabs>
              <w:ind w:left="0" w:hanging="567"/>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1E00117B" w14:textId="77777777" w:rsidR="009927AE" w:rsidRPr="006369F2" w:rsidRDefault="009927AE" w:rsidP="009927AE">
            <w:pPr>
              <w:pStyle w:val="af3"/>
              <w:numPr>
                <w:ilvl w:val="1"/>
                <w:numId w:val="72"/>
              </w:numPr>
              <w:tabs>
                <w:tab w:val="left" w:pos="567"/>
              </w:tabs>
              <w:ind w:left="0" w:hanging="567"/>
              <w:rPr>
                <w:lang w:val="en-US"/>
              </w:rPr>
            </w:pPr>
            <w:r w:rsidRPr="006369F2">
              <w:rPr>
                <w:lang w:val="en-US"/>
              </w:rPr>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6197E091" w14:textId="7C898CCF" w:rsidR="009927AE" w:rsidRPr="006369F2" w:rsidRDefault="009927AE" w:rsidP="009F3DA8">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A8F1868" w14:textId="77777777" w:rsidR="009927AE" w:rsidRPr="006369F2" w:rsidRDefault="009927AE" w:rsidP="009F3DA8">
            <w:pPr>
              <w:tabs>
                <w:tab w:val="left" w:pos="567"/>
              </w:tabs>
              <w:jc w:val="both"/>
              <w:rPr>
                <w:b/>
                <w:lang w:val="en-US"/>
              </w:rPr>
            </w:pPr>
            <w:r w:rsidRPr="006369F2">
              <w:rPr>
                <w:b/>
                <w:lang w:val="en-US"/>
              </w:rPr>
              <w:t>19. DISPOZIȚII FINALE</w:t>
            </w:r>
          </w:p>
          <w:p w14:paraId="7EA81FAD" w14:textId="77777777" w:rsidR="009927AE" w:rsidRPr="006369F2" w:rsidRDefault="009927AE" w:rsidP="009F3DA8">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2D41E25" w14:textId="77777777" w:rsidR="009927AE" w:rsidRPr="006369F2" w:rsidRDefault="009927AE" w:rsidP="009F3DA8">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6E95334D" w14:textId="77777777" w:rsidR="009927AE" w:rsidRPr="006369F2" w:rsidRDefault="009927AE" w:rsidP="009F3DA8">
            <w:pPr>
              <w:jc w:val="both"/>
              <w:rPr>
                <w:lang w:val="en-US"/>
              </w:rPr>
            </w:pPr>
            <w:r w:rsidRPr="006369F2">
              <w:rPr>
                <w:lang w:val="en-US"/>
              </w:rPr>
              <w:t>19.3. Prezentul contract este întocmit în limba de română, în două exemplare de valoare juridică egală, câte un exemplar pentru Beneficiar și Antreprenor.</w:t>
            </w:r>
          </w:p>
          <w:p w14:paraId="6CDE0436" w14:textId="77777777" w:rsidR="009927AE" w:rsidRPr="006369F2" w:rsidRDefault="009927AE" w:rsidP="009F3DA8">
            <w:pPr>
              <w:pStyle w:val="af3"/>
              <w:tabs>
                <w:tab w:val="left" w:pos="567"/>
              </w:tabs>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1C54738C" w14:textId="77777777" w:rsidR="009927AE" w:rsidRDefault="009927AE" w:rsidP="009F3DA8">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6EE172EF" w14:textId="77777777" w:rsidR="009927AE" w:rsidRPr="00960BE3" w:rsidRDefault="009927AE" w:rsidP="009F3DA8">
            <w:pPr>
              <w:pStyle w:val="af3"/>
              <w:tabs>
                <w:tab w:val="left" w:pos="567"/>
                <w:tab w:val="left" w:pos="4005"/>
              </w:tabs>
              <w:contextualSpacing/>
              <w:rPr>
                <w:lang w:val="ro-RO"/>
              </w:rPr>
            </w:pPr>
            <w:r>
              <w:rPr>
                <w:lang w:val="ro-RO"/>
              </w:rPr>
              <w:t xml:space="preserve">19.6. </w:t>
            </w:r>
            <w:r w:rsidRPr="00960BE3">
              <w:rPr>
                <w:lang w:val="ro-RO"/>
              </w:rPr>
              <w:t xml:space="preserve">Pentru confirmarea celor </w:t>
            </w:r>
            <w:proofErr w:type="spellStart"/>
            <w:r w:rsidRPr="00960BE3">
              <w:rPr>
                <w:lang w:val="ro-RO"/>
              </w:rPr>
              <w:t>menţionate</w:t>
            </w:r>
            <w:proofErr w:type="spellEnd"/>
            <w:r w:rsidRPr="00960BE3">
              <w:rPr>
                <w:lang w:val="ro-RO"/>
              </w:rPr>
              <w:t xml:space="preserve">, </w:t>
            </w:r>
            <w:proofErr w:type="spellStart"/>
            <w:r w:rsidRPr="00960BE3">
              <w:rPr>
                <w:lang w:val="ro-RO"/>
              </w:rPr>
              <w:t>părţile</w:t>
            </w:r>
            <w:proofErr w:type="spellEnd"/>
            <w:r w:rsidRPr="00960BE3">
              <w:rPr>
                <w:lang w:val="ro-RO"/>
              </w:rPr>
              <w:t xml:space="preserve"> au semnat prezentul Contract în conformitate cu </w:t>
            </w:r>
            <w:proofErr w:type="spellStart"/>
            <w:r w:rsidRPr="00960BE3">
              <w:rPr>
                <w:lang w:val="ro-RO"/>
              </w:rPr>
              <w:t>legislaţia</w:t>
            </w:r>
            <w:proofErr w:type="spellEnd"/>
            <w:r w:rsidRPr="00960BE3">
              <w:rPr>
                <w:lang w:val="ro-RO"/>
              </w:rPr>
              <w:t xml:space="preserve"> Republicii Moldova, la data </w:t>
            </w:r>
            <w:proofErr w:type="spellStart"/>
            <w:r w:rsidRPr="00960BE3">
              <w:rPr>
                <w:lang w:val="ro-RO"/>
              </w:rPr>
              <w:t>şi</w:t>
            </w:r>
            <w:proofErr w:type="spellEnd"/>
            <w:r w:rsidRPr="00960BE3">
              <w:rPr>
                <w:lang w:val="ro-RO"/>
              </w:rPr>
              <w:t xml:space="preserve"> anul indicat, fiind valabil până la </w:t>
            </w:r>
            <w:r w:rsidRPr="00960BE3">
              <w:rPr>
                <w:b/>
                <w:lang w:val="ro-RO"/>
              </w:rPr>
              <w:t>31.12.2026</w:t>
            </w:r>
            <w:r w:rsidRPr="00960BE3">
              <w:rPr>
                <w:lang w:val="ro-RO"/>
              </w:rPr>
              <w:t>.</w:t>
            </w:r>
          </w:p>
          <w:p w14:paraId="5A033A0D" w14:textId="77777777" w:rsidR="009927AE" w:rsidRDefault="009927AE" w:rsidP="009F3DA8">
            <w:pPr>
              <w:tabs>
                <w:tab w:val="left" w:pos="2295"/>
              </w:tabs>
              <w:jc w:val="both"/>
            </w:pPr>
          </w:p>
          <w:p w14:paraId="48D6EF0C" w14:textId="77777777" w:rsidR="009927AE" w:rsidRDefault="009927AE" w:rsidP="009F3DA8">
            <w:pPr>
              <w:tabs>
                <w:tab w:val="left" w:pos="2295"/>
              </w:tabs>
              <w:jc w:val="both"/>
            </w:pPr>
          </w:p>
          <w:p w14:paraId="59FD6D9C" w14:textId="77777777" w:rsidR="009927AE" w:rsidRDefault="009927AE" w:rsidP="009F3DA8">
            <w:pPr>
              <w:tabs>
                <w:tab w:val="left" w:pos="2295"/>
              </w:tabs>
              <w:jc w:val="both"/>
            </w:pPr>
          </w:p>
          <w:p w14:paraId="6A62E724" w14:textId="77777777" w:rsidR="009927AE" w:rsidRPr="00FF430B" w:rsidRDefault="009927AE" w:rsidP="009927AE">
            <w:pPr>
              <w:pStyle w:val="a"/>
              <w:numPr>
                <w:ilvl w:val="0"/>
                <w:numId w:val="73"/>
              </w:numPr>
              <w:tabs>
                <w:tab w:val="clear" w:pos="1134"/>
                <w:tab w:val="left" w:pos="525"/>
                <w:tab w:val="left" w:pos="2295"/>
              </w:tabs>
              <w:ind w:left="0" w:firstLine="0"/>
              <w:jc w:val="center"/>
            </w:pPr>
            <w:r w:rsidRPr="00FF430B">
              <w:rPr>
                <w:b/>
              </w:rPr>
              <w:t>PARTEA CE ȚINE DE CONDIȚIILE</w:t>
            </w:r>
          </w:p>
          <w:p w14:paraId="6F4A3860" w14:textId="77777777" w:rsidR="009927AE" w:rsidRPr="00FF430B" w:rsidRDefault="009927AE" w:rsidP="009F3DA8">
            <w:pPr>
              <w:pStyle w:val="a"/>
              <w:tabs>
                <w:tab w:val="left" w:pos="2295"/>
              </w:tabs>
              <w:ind w:left="3240"/>
            </w:pPr>
            <w:r w:rsidRPr="00FF430B">
              <w:rPr>
                <w:b/>
              </w:rPr>
              <w:t>SPECIALE A CONTRACTULUI</w:t>
            </w:r>
          </w:p>
          <w:p w14:paraId="0D61B516" w14:textId="77777777" w:rsidR="009927AE" w:rsidRPr="00E75501" w:rsidRDefault="009927AE" w:rsidP="009F3DA8">
            <w:pPr>
              <w:jc w:val="center"/>
              <w:rPr>
                <w:i/>
              </w:rPr>
            </w:pPr>
            <w:r w:rsidRPr="00FF430B">
              <w:t xml:space="preserve">             </w:t>
            </w:r>
            <w:r w:rsidRPr="00E75501">
              <w:rPr>
                <w:i/>
              </w:rPr>
              <w:t>(</w:t>
            </w:r>
            <w:r w:rsidRPr="00E75501">
              <w:rPr>
                <w:i/>
                <w:sz w:val="20"/>
                <w:szCs w:val="20"/>
              </w:rPr>
              <w:t>LA NECESITATE)</w:t>
            </w:r>
          </w:p>
          <w:p w14:paraId="786CCA5B" w14:textId="77777777" w:rsidR="009927AE" w:rsidRPr="00E75501" w:rsidRDefault="009927AE" w:rsidP="009927AE">
            <w:pPr>
              <w:pStyle w:val="a"/>
              <w:numPr>
                <w:ilvl w:val="0"/>
                <w:numId w:val="12"/>
              </w:numPr>
              <w:tabs>
                <w:tab w:val="clear" w:pos="1134"/>
              </w:tabs>
              <w:spacing w:line="276" w:lineRule="auto"/>
              <w:ind w:left="0"/>
              <w:contextualSpacing/>
            </w:pPr>
            <w:r w:rsidRPr="00FF430B">
              <w:rPr>
                <w:b/>
              </w:rPr>
              <w:t xml:space="preserve">                 </w:t>
            </w:r>
          </w:p>
          <w:p w14:paraId="009BFC33" w14:textId="77777777" w:rsidR="009927AE" w:rsidRPr="00E75501" w:rsidRDefault="009927AE" w:rsidP="009927AE">
            <w:pPr>
              <w:pStyle w:val="a"/>
              <w:numPr>
                <w:ilvl w:val="0"/>
                <w:numId w:val="12"/>
              </w:numPr>
              <w:tabs>
                <w:tab w:val="clear" w:pos="1134"/>
              </w:tabs>
              <w:spacing w:line="276" w:lineRule="auto"/>
              <w:ind w:left="0"/>
              <w:contextualSpacing/>
            </w:pPr>
          </w:p>
          <w:p w14:paraId="7B26DCCF" w14:textId="77777777" w:rsidR="009927AE" w:rsidRPr="006369F2" w:rsidRDefault="009927AE" w:rsidP="009F3DA8">
            <w:pPr>
              <w:pStyle w:val="a"/>
              <w:spacing w:line="276" w:lineRule="auto"/>
              <w:ind w:left="0"/>
              <w:jc w:val="center"/>
              <w:rPr>
                <w:b/>
              </w:rPr>
            </w:pPr>
            <w:r w:rsidRPr="006369F2">
              <w:rPr>
                <w:b/>
              </w:rPr>
              <w:t>RECHIZITELE JURIDICE, POŞTALE ŞI DE PLĂŢI ALE PĂRŢILOR</w:t>
            </w:r>
          </w:p>
          <w:p w14:paraId="1CF1D874" w14:textId="77777777" w:rsidR="009927AE" w:rsidRPr="006369F2" w:rsidRDefault="009927AE" w:rsidP="009F3DA8">
            <w:pPr>
              <w:pStyle w:val="a"/>
              <w:spacing w:line="276" w:lineRule="auto"/>
              <w:ind w:left="0"/>
              <w:jc w:val="center"/>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9927AE" w:rsidRPr="00770683" w14:paraId="437BCA41" w14:textId="77777777" w:rsidTr="009F3DA8">
              <w:tc>
                <w:tcPr>
                  <w:tcW w:w="4675" w:type="dxa"/>
                </w:tcPr>
                <w:p w14:paraId="0509A4B3" w14:textId="77777777" w:rsidR="009927AE" w:rsidRPr="006369F2" w:rsidRDefault="009927AE" w:rsidP="009F3DA8">
                  <w:pPr>
                    <w:tabs>
                      <w:tab w:val="left" w:pos="3295"/>
                    </w:tabs>
                    <w:rPr>
                      <w:b/>
                      <w:lang w:val="en-US"/>
                    </w:rPr>
                  </w:pPr>
                  <w:r w:rsidRPr="006369F2">
                    <w:rPr>
                      <w:b/>
                      <w:iCs/>
                      <w:lang w:val="en-US"/>
                    </w:rPr>
                    <w:t>BENEFICIAR</w:t>
                  </w:r>
                </w:p>
              </w:tc>
              <w:tc>
                <w:tcPr>
                  <w:tcW w:w="4680" w:type="dxa"/>
                </w:tcPr>
                <w:p w14:paraId="5E00103D" w14:textId="77777777" w:rsidR="009927AE" w:rsidRPr="006369F2" w:rsidRDefault="009927AE" w:rsidP="009F3DA8">
                  <w:pPr>
                    <w:tabs>
                      <w:tab w:val="left" w:pos="3295"/>
                    </w:tabs>
                    <w:rPr>
                      <w:lang w:val="en-US"/>
                    </w:rPr>
                  </w:pPr>
                  <w:r w:rsidRPr="006369F2">
                    <w:rPr>
                      <w:b/>
                      <w:iCs/>
                      <w:lang w:val="en-US"/>
                    </w:rPr>
                    <w:t xml:space="preserve">ANTREPRENOR </w:t>
                  </w:r>
                </w:p>
              </w:tc>
            </w:tr>
            <w:tr w:rsidR="009927AE" w:rsidRPr="00770683" w14:paraId="7CE24C1E" w14:textId="77777777" w:rsidTr="009F3DA8">
              <w:tc>
                <w:tcPr>
                  <w:tcW w:w="4675" w:type="dxa"/>
                  <w:vAlign w:val="center"/>
                </w:tcPr>
                <w:p w14:paraId="7F0AEE22" w14:textId="77777777" w:rsidR="009927AE" w:rsidRDefault="009927AE" w:rsidP="009F3DA8">
                  <w:pPr>
                    <w:tabs>
                      <w:tab w:val="left" w:pos="1134"/>
                      <w:tab w:val="left" w:pos="4680"/>
                      <w:tab w:val="left" w:pos="7020"/>
                    </w:tabs>
                    <w:suppressAutoHyphens/>
                    <w:jc w:val="both"/>
                    <w:rPr>
                      <w:lang w:val="en-US"/>
                    </w:rPr>
                  </w:pPr>
                  <w:r w:rsidRPr="00770683">
                    <w:rPr>
                      <w:b/>
                      <w:bCs/>
                      <w:lang w:val="en-US"/>
                    </w:rPr>
                    <w:t>Adresa poştală</w:t>
                  </w:r>
                  <w:r w:rsidRPr="006369F2">
                    <w:rPr>
                      <w:lang w:val="en-US"/>
                    </w:rPr>
                    <w:t>:</w:t>
                  </w:r>
                  <w:r>
                    <w:rPr>
                      <w:lang w:val="en-US"/>
                    </w:rPr>
                    <w:t>Republica Moldova</w:t>
                  </w:r>
                </w:p>
                <w:p w14:paraId="615E9C57" w14:textId="77777777" w:rsidR="009927AE" w:rsidRPr="006369F2" w:rsidRDefault="009927AE" w:rsidP="009F3DA8">
                  <w:pPr>
                    <w:tabs>
                      <w:tab w:val="left" w:pos="1134"/>
                      <w:tab w:val="left" w:pos="4680"/>
                      <w:tab w:val="left" w:pos="7020"/>
                    </w:tabs>
                    <w:suppressAutoHyphens/>
                    <w:jc w:val="both"/>
                    <w:rPr>
                      <w:lang w:val="en-US"/>
                    </w:rPr>
                  </w:pPr>
                  <w:r>
                    <w:rPr>
                      <w:lang w:val="en-US"/>
                    </w:rPr>
                    <w:t>MD-5400, or.Rezina str.27 August 1,</w:t>
                  </w:r>
                </w:p>
              </w:tc>
              <w:tc>
                <w:tcPr>
                  <w:tcW w:w="4680" w:type="dxa"/>
                  <w:vAlign w:val="center"/>
                </w:tcPr>
                <w:p w14:paraId="05A0978A" w14:textId="77777777" w:rsidR="009927AE" w:rsidRPr="006369F2" w:rsidRDefault="009927AE" w:rsidP="009F3DA8">
                  <w:pPr>
                    <w:tabs>
                      <w:tab w:val="left" w:pos="1134"/>
                      <w:tab w:val="left" w:pos="4680"/>
                      <w:tab w:val="left" w:pos="7020"/>
                    </w:tabs>
                    <w:suppressAutoHyphens/>
                    <w:jc w:val="both"/>
                    <w:rPr>
                      <w:lang w:val="en-US"/>
                    </w:rPr>
                  </w:pPr>
                  <w:r w:rsidRPr="006369F2">
                    <w:rPr>
                      <w:lang w:val="en-US"/>
                    </w:rPr>
                    <w:t>Adresa poştală:</w:t>
                  </w:r>
                </w:p>
              </w:tc>
            </w:tr>
            <w:tr w:rsidR="009927AE" w:rsidRPr="00770683" w14:paraId="753E047D" w14:textId="77777777" w:rsidTr="009F3DA8">
              <w:tc>
                <w:tcPr>
                  <w:tcW w:w="4675" w:type="dxa"/>
                  <w:vAlign w:val="center"/>
                </w:tcPr>
                <w:p w14:paraId="108F0394" w14:textId="77777777" w:rsidR="009927AE" w:rsidRPr="006369F2" w:rsidRDefault="009927AE" w:rsidP="009F3DA8">
                  <w:pPr>
                    <w:tabs>
                      <w:tab w:val="left" w:pos="1134"/>
                      <w:tab w:val="left" w:pos="4680"/>
                      <w:tab w:val="left" w:pos="7020"/>
                    </w:tabs>
                    <w:suppressAutoHyphens/>
                    <w:jc w:val="both"/>
                    <w:rPr>
                      <w:lang w:val="en-US"/>
                    </w:rPr>
                  </w:pPr>
                  <w:r w:rsidRPr="00770683">
                    <w:rPr>
                      <w:b/>
                      <w:bCs/>
                      <w:lang w:val="en-US"/>
                    </w:rPr>
                    <w:t>Telefon</w:t>
                  </w:r>
                  <w:r w:rsidRPr="006369F2">
                    <w:rPr>
                      <w:lang w:val="en-US"/>
                    </w:rPr>
                    <w:t>:</w:t>
                  </w:r>
                  <w:r>
                    <w:rPr>
                      <w:lang w:val="en-US"/>
                    </w:rPr>
                    <w:t>0254 216 50: 0254 22844</w:t>
                  </w:r>
                </w:p>
              </w:tc>
              <w:tc>
                <w:tcPr>
                  <w:tcW w:w="4680" w:type="dxa"/>
                  <w:vAlign w:val="center"/>
                </w:tcPr>
                <w:p w14:paraId="5988EECD" w14:textId="77777777" w:rsidR="009927AE" w:rsidRPr="006369F2" w:rsidRDefault="009927AE" w:rsidP="009F3DA8">
                  <w:pPr>
                    <w:tabs>
                      <w:tab w:val="left" w:pos="1134"/>
                      <w:tab w:val="left" w:pos="4680"/>
                      <w:tab w:val="left" w:pos="7020"/>
                    </w:tabs>
                    <w:suppressAutoHyphens/>
                    <w:ind w:hanging="14"/>
                    <w:jc w:val="both"/>
                    <w:rPr>
                      <w:lang w:val="en-US"/>
                    </w:rPr>
                  </w:pPr>
                  <w:r w:rsidRPr="006369F2">
                    <w:rPr>
                      <w:lang w:val="en-US"/>
                    </w:rPr>
                    <w:t>Telefon:</w:t>
                  </w:r>
                </w:p>
              </w:tc>
            </w:tr>
            <w:tr w:rsidR="009927AE" w:rsidRPr="00770683" w14:paraId="08A0CAB2" w14:textId="77777777" w:rsidTr="009F3DA8">
              <w:tc>
                <w:tcPr>
                  <w:tcW w:w="4675" w:type="dxa"/>
                  <w:vAlign w:val="center"/>
                </w:tcPr>
                <w:p w14:paraId="673F1D54" w14:textId="77777777" w:rsidR="009927AE" w:rsidRPr="006369F2" w:rsidRDefault="009927AE" w:rsidP="009F3DA8">
                  <w:pPr>
                    <w:tabs>
                      <w:tab w:val="left" w:pos="1134"/>
                      <w:tab w:val="left" w:pos="4680"/>
                      <w:tab w:val="left" w:pos="7020"/>
                    </w:tabs>
                    <w:suppressAutoHyphens/>
                    <w:jc w:val="both"/>
                    <w:rPr>
                      <w:lang w:val="en-US"/>
                    </w:rPr>
                  </w:pPr>
                  <w:r w:rsidRPr="00770683">
                    <w:rPr>
                      <w:b/>
                      <w:bCs/>
                      <w:lang w:val="en-US"/>
                    </w:rPr>
                    <w:t>Cod fiscal</w:t>
                  </w:r>
                  <w:r w:rsidRPr="006369F2">
                    <w:rPr>
                      <w:lang w:val="en-US"/>
                    </w:rPr>
                    <w:t>:</w:t>
                  </w:r>
                  <w:r>
                    <w:rPr>
                      <w:lang w:val="en-US"/>
                    </w:rPr>
                    <w:t>1007601006391</w:t>
                  </w:r>
                </w:p>
              </w:tc>
              <w:tc>
                <w:tcPr>
                  <w:tcW w:w="4680" w:type="dxa"/>
                  <w:vAlign w:val="center"/>
                </w:tcPr>
                <w:p w14:paraId="7B550B56" w14:textId="77777777" w:rsidR="009927AE" w:rsidRPr="006369F2" w:rsidRDefault="009927AE" w:rsidP="009F3DA8">
                  <w:pPr>
                    <w:tabs>
                      <w:tab w:val="left" w:pos="1134"/>
                      <w:tab w:val="left" w:pos="4680"/>
                      <w:tab w:val="left" w:pos="7020"/>
                    </w:tabs>
                    <w:suppressAutoHyphens/>
                    <w:ind w:hanging="14"/>
                    <w:jc w:val="both"/>
                    <w:rPr>
                      <w:lang w:val="en-US"/>
                    </w:rPr>
                  </w:pPr>
                  <w:r w:rsidRPr="006369F2">
                    <w:rPr>
                      <w:lang w:val="en-US"/>
                    </w:rPr>
                    <w:t>Cod fiscal:</w:t>
                  </w:r>
                </w:p>
              </w:tc>
            </w:tr>
            <w:tr w:rsidR="009927AE" w:rsidRPr="003066F6" w14:paraId="753E3B54" w14:textId="77777777" w:rsidTr="009F3DA8">
              <w:tc>
                <w:tcPr>
                  <w:tcW w:w="4675" w:type="dxa"/>
                  <w:vAlign w:val="center"/>
                </w:tcPr>
                <w:p w14:paraId="1B8CCA3C" w14:textId="77777777" w:rsidR="009927AE" w:rsidRPr="006369F2" w:rsidRDefault="009927AE" w:rsidP="009F3DA8">
                  <w:pPr>
                    <w:tabs>
                      <w:tab w:val="left" w:pos="1134"/>
                      <w:tab w:val="left" w:pos="4680"/>
                      <w:tab w:val="left" w:pos="7020"/>
                    </w:tabs>
                    <w:suppressAutoHyphens/>
                    <w:jc w:val="both"/>
                    <w:rPr>
                      <w:lang w:val="en-US"/>
                    </w:rPr>
                  </w:pPr>
                  <w:r w:rsidRPr="00770683">
                    <w:rPr>
                      <w:b/>
                      <w:bCs/>
                      <w:lang w:val="en-US"/>
                    </w:rPr>
                    <w:t>Banca:</w:t>
                  </w:r>
                  <w:r w:rsidRPr="005D52E9">
                    <w:rPr>
                      <w:b/>
                      <w:lang w:val="en-US"/>
                    </w:rPr>
                    <w:t xml:space="preserve"> </w:t>
                  </w:r>
                  <w:r w:rsidRPr="00770683">
                    <w:rPr>
                      <w:bCs/>
                      <w:lang w:val="en-US"/>
                    </w:rPr>
                    <w:t>Ministerul Finanțelor Trezoreria Regionala Centru</w:t>
                  </w:r>
                </w:p>
              </w:tc>
              <w:tc>
                <w:tcPr>
                  <w:tcW w:w="4680" w:type="dxa"/>
                  <w:vAlign w:val="center"/>
                </w:tcPr>
                <w:p w14:paraId="033722C9" w14:textId="77777777" w:rsidR="009927AE" w:rsidRPr="006369F2" w:rsidRDefault="009927AE" w:rsidP="009F3DA8">
                  <w:pPr>
                    <w:tabs>
                      <w:tab w:val="left" w:pos="1134"/>
                      <w:tab w:val="left" w:pos="4680"/>
                      <w:tab w:val="left" w:pos="7020"/>
                    </w:tabs>
                    <w:suppressAutoHyphens/>
                    <w:ind w:hanging="14"/>
                    <w:jc w:val="both"/>
                    <w:rPr>
                      <w:lang w:val="en-US"/>
                    </w:rPr>
                  </w:pPr>
                  <w:r w:rsidRPr="006369F2">
                    <w:rPr>
                      <w:lang w:val="en-US"/>
                    </w:rPr>
                    <w:t>Banca:</w:t>
                  </w:r>
                </w:p>
              </w:tc>
            </w:tr>
            <w:tr w:rsidR="009927AE" w:rsidRPr="003066F6" w14:paraId="644FB278" w14:textId="77777777" w:rsidTr="009F3DA8">
              <w:tc>
                <w:tcPr>
                  <w:tcW w:w="4675" w:type="dxa"/>
                  <w:vAlign w:val="center"/>
                </w:tcPr>
                <w:p w14:paraId="6F76FC34" w14:textId="77777777" w:rsidR="009927AE" w:rsidRPr="006369F2" w:rsidRDefault="009927AE" w:rsidP="009F3DA8">
                  <w:pPr>
                    <w:tabs>
                      <w:tab w:val="left" w:pos="1134"/>
                      <w:tab w:val="left" w:pos="4680"/>
                      <w:tab w:val="left" w:pos="7020"/>
                    </w:tabs>
                    <w:suppressAutoHyphens/>
                    <w:jc w:val="both"/>
                    <w:rPr>
                      <w:lang w:val="en-US"/>
                    </w:rPr>
                  </w:pPr>
                  <w:r w:rsidRPr="00770683">
                    <w:rPr>
                      <w:b/>
                      <w:bCs/>
                      <w:lang w:val="en-US"/>
                    </w:rPr>
                    <w:t>IBAN</w:t>
                  </w:r>
                  <w:r w:rsidRPr="006369F2">
                    <w:rPr>
                      <w:lang w:val="en-US"/>
                    </w:rPr>
                    <w:t>:</w:t>
                  </w:r>
                  <w:r w:rsidRPr="003066F6">
                    <w:rPr>
                      <w:b/>
                      <w:highlight w:val="yellow"/>
                      <w:lang w:val="en-US"/>
                    </w:rPr>
                    <w:t xml:space="preserve"> MD68TRPDBB319230L10947AB</w:t>
                  </w:r>
                </w:p>
              </w:tc>
              <w:tc>
                <w:tcPr>
                  <w:tcW w:w="4680" w:type="dxa"/>
                  <w:vAlign w:val="center"/>
                </w:tcPr>
                <w:p w14:paraId="42B63D05" w14:textId="77777777" w:rsidR="009927AE" w:rsidRPr="006369F2" w:rsidRDefault="009927AE" w:rsidP="009F3DA8">
                  <w:pPr>
                    <w:tabs>
                      <w:tab w:val="left" w:pos="1134"/>
                      <w:tab w:val="left" w:pos="4680"/>
                      <w:tab w:val="left" w:pos="7020"/>
                    </w:tabs>
                    <w:suppressAutoHyphens/>
                    <w:ind w:hanging="14"/>
                    <w:jc w:val="both"/>
                    <w:rPr>
                      <w:lang w:val="en-US"/>
                    </w:rPr>
                  </w:pPr>
                  <w:r w:rsidRPr="006369F2">
                    <w:rPr>
                      <w:lang w:val="en-US"/>
                    </w:rPr>
                    <w:t>Cod IBAN:</w:t>
                  </w:r>
                </w:p>
              </w:tc>
            </w:tr>
          </w:tbl>
          <w:p w14:paraId="607E94A3" w14:textId="77777777" w:rsidR="009927AE" w:rsidRPr="006369F2" w:rsidRDefault="009927AE" w:rsidP="009F3DA8">
            <w:pPr>
              <w:pStyle w:val="a"/>
              <w:spacing w:line="276" w:lineRule="auto"/>
              <w:ind w:left="0"/>
              <w:jc w:val="center"/>
              <w:rPr>
                <w:b/>
              </w:rPr>
            </w:pPr>
          </w:p>
          <w:p w14:paraId="73191265" w14:textId="77777777" w:rsidR="009927AE" w:rsidRPr="006369F2" w:rsidRDefault="009927AE" w:rsidP="009F3DA8">
            <w:pPr>
              <w:tabs>
                <w:tab w:val="left" w:pos="360"/>
              </w:tabs>
              <w:jc w:val="both"/>
              <w:rPr>
                <w:lang w:val="en-US"/>
              </w:rPr>
            </w:pPr>
          </w:p>
          <w:p w14:paraId="23E39D16" w14:textId="77777777" w:rsidR="009927AE" w:rsidRPr="006369F2" w:rsidRDefault="009927AE" w:rsidP="009F3DA8">
            <w:pPr>
              <w:tabs>
                <w:tab w:val="left" w:pos="360"/>
                <w:tab w:val="left" w:pos="2685"/>
              </w:tabs>
              <w:jc w:val="both"/>
              <w:rPr>
                <w:lang w:val="en-US"/>
              </w:rPr>
            </w:pPr>
            <w:r w:rsidRPr="006369F2">
              <w:rPr>
                <w:lang w:val="en-US"/>
              </w:rPr>
              <w:tab/>
            </w:r>
          </w:p>
          <w:p w14:paraId="6E0E1A26" w14:textId="77777777" w:rsidR="009927AE" w:rsidRPr="006369F2" w:rsidRDefault="009927AE" w:rsidP="009F3DA8">
            <w:pPr>
              <w:pStyle w:val="a"/>
              <w:tabs>
                <w:tab w:val="left" w:pos="360"/>
                <w:tab w:val="left" w:pos="2685"/>
              </w:tabs>
              <w:spacing w:line="276" w:lineRule="auto"/>
              <w:ind w:left="0"/>
              <w:jc w:val="center"/>
              <w:rPr>
                <w:b/>
              </w:rPr>
            </w:pPr>
            <w:r w:rsidRPr="006369F2">
              <w:rPr>
                <w:b/>
              </w:rPr>
              <w:t>SEMNĂTURILE PĂRŢILOR</w:t>
            </w:r>
          </w:p>
          <w:p w14:paraId="2E0E16BF" w14:textId="77777777" w:rsidR="009927AE" w:rsidRPr="00DA3479" w:rsidRDefault="009927AE" w:rsidP="009F3DA8">
            <w:pPr>
              <w:rPr>
                <w:b/>
                <w:lang w:val="en-US"/>
              </w:rPr>
            </w:pPr>
          </w:p>
          <w:p w14:paraId="6D8B6970" w14:textId="77777777" w:rsidR="009927AE" w:rsidRPr="00DA3479" w:rsidRDefault="009927AE" w:rsidP="009F3DA8">
            <w:pPr>
              <w:rPr>
                <w:b/>
                <w:lang w:val="en-US"/>
              </w:rPr>
            </w:pPr>
          </w:p>
          <w:p w14:paraId="1858D58A" w14:textId="77777777" w:rsidR="009927AE" w:rsidRPr="006369F2" w:rsidRDefault="009927AE" w:rsidP="009F3DA8">
            <w:pPr>
              <w:pStyle w:val="a"/>
              <w:tabs>
                <w:tab w:val="left" w:pos="360"/>
                <w:tab w:val="left" w:pos="2685"/>
              </w:tabs>
              <w:spacing w:line="276" w:lineRule="auto"/>
              <w:ind w:left="0"/>
              <w:jc w:val="center"/>
              <w:rPr>
                <w:b/>
              </w:rPr>
            </w:pPr>
          </w:p>
          <w:p w14:paraId="2304DFAF" w14:textId="77777777" w:rsidR="009927AE" w:rsidRPr="00DA3479" w:rsidRDefault="009927AE" w:rsidP="009F3DA8">
            <w:pPr>
              <w:rPr>
                <w:b/>
                <w:lang w:val="en-US"/>
              </w:rPr>
            </w:pPr>
            <w:r w:rsidRPr="00DA3479">
              <w:rPr>
                <w:b/>
                <w:lang w:val="en-US"/>
              </w:rPr>
              <w:t xml:space="preserve">BENEFICIAR: </w:t>
            </w:r>
            <w:r>
              <w:rPr>
                <w:b/>
                <w:lang w:val="en-US"/>
              </w:rPr>
              <w:t xml:space="preserve">                                                                          </w:t>
            </w:r>
            <w:r w:rsidRPr="00DA3479">
              <w:rPr>
                <w:b/>
                <w:lang w:val="en-US"/>
              </w:rPr>
              <w:t>ANTREPRENOR GENERAL:</w:t>
            </w:r>
          </w:p>
          <w:p w14:paraId="0D05FA2B" w14:textId="77777777" w:rsidR="009927AE" w:rsidRPr="00DA3479" w:rsidRDefault="009927AE" w:rsidP="009F3DA8">
            <w:pPr>
              <w:rPr>
                <w:b/>
                <w:lang w:val="en-US"/>
              </w:rPr>
            </w:pPr>
          </w:p>
          <w:p w14:paraId="395B02F0" w14:textId="77777777" w:rsidR="009927AE" w:rsidRPr="00DA3479" w:rsidRDefault="009927AE" w:rsidP="009F3DA8">
            <w:pPr>
              <w:rPr>
                <w:b/>
                <w:lang w:val="en-US"/>
              </w:rPr>
            </w:pPr>
          </w:p>
          <w:p w14:paraId="738C7751" w14:textId="77777777" w:rsidR="009927AE" w:rsidRDefault="009927AE" w:rsidP="009F3DA8">
            <w:pPr>
              <w:rPr>
                <w:b/>
                <w:lang w:val="en-US"/>
              </w:rPr>
            </w:pPr>
            <w:r w:rsidRPr="00DA3479">
              <w:rPr>
                <w:b/>
                <w:lang w:val="en-US"/>
              </w:rPr>
              <w:t xml:space="preserve">________________ Simion Tatarov   </w:t>
            </w:r>
            <w:r>
              <w:rPr>
                <w:b/>
                <w:lang w:val="en-US"/>
              </w:rPr>
              <w:t xml:space="preserve">                                  </w:t>
            </w:r>
            <w:r w:rsidRPr="00DA3479">
              <w:rPr>
                <w:b/>
                <w:lang w:val="en-US"/>
              </w:rPr>
              <w:t xml:space="preserve">______________ </w:t>
            </w:r>
            <w:r>
              <w:rPr>
                <w:b/>
                <w:lang w:val="en-US"/>
              </w:rPr>
              <w:t>____________</w:t>
            </w:r>
            <w:r w:rsidRPr="00143D46">
              <w:rPr>
                <w:b/>
                <w:lang w:val="en-US"/>
              </w:rPr>
              <w:t xml:space="preserve"> </w:t>
            </w:r>
          </w:p>
          <w:p w14:paraId="6ECA5F3A" w14:textId="77777777" w:rsidR="009927AE" w:rsidRPr="00DA3479" w:rsidRDefault="009927AE" w:rsidP="009F3DA8">
            <w:pPr>
              <w:rPr>
                <w:b/>
                <w:lang w:val="en-US"/>
              </w:rPr>
            </w:pPr>
            <w:r>
              <w:rPr>
                <w:b/>
                <w:lang w:val="en-US"/>
              </w:rPr>
              <w:t xml:space="preserve">          </w:t>
            </w:r>
          </w:p>
          <w:p w14:paraId="64B41733" w14:textId="77777777" w:rsidR="009927AE" w:rsidRPr="00DA3479" w:rsidRDefault="009927AE" w:rsidP="009F3DA8">
            <w:pPr>
              <w:rPr>
                <w:b/>
                <w:lang w:val="en-US"/>
              </w:rPr>
            </w:pPr>
          </w:p>
          <w:p w14:paraId="6BEAE55A" w14:textId="77777777" w:rsidR="009927AE" w:rsidRPr="00DA3479" w:rsidRDefault="009927AE" w:rsidP="009F3DA8">
            <w:pPr>
              <w:rPr>
                <w:b/>
                <w:lang w:val="en-US"/>
              </w:rPr>
            </w:pPr>
            <w:r w:rsidRPr="00DA3479">
              <w:rPr>
                <w:b/>
                <w:lang w:val="en-US"/>
              </w:rPr>
              <w:t xml:space="preserve">                              L.Ş.                            </w:t>
            </w:r>
            <w:r>
              <w:rPr>
                <w:b/>
                <w:lang w:val="en-US"/>
              </w:rPr>
              <w:t xml:space="preserve">                                                                   </w:t>
            </w:r>
            <w:r w:rsidRPr="00DA3479">
              <w:rPr>
                <w:b/>
                <w:lang w:val="en-US"/>
              </w:rPr>
              <w:t xml:space="preserve"> L.Ş.</w:t>
            </w:r>
          </w:p>
          <w:p w14:paraId="2D6DA821" w14:textId="77777777" w:rsidR="009927AE" w:rsidRPr="00DA3479" w:rsidRDefault="009927AE" w:rsidP="009F3DA8">
            <w:pPr>
              <w:rPr>
                <w:b/>
                <w:lang w:val="en-US"/>
              </w:rPr>
            </w:pPr>
          </w:p>
          <w:p w14:paraId="62D7CC55" w14:textId="77777777" w:rsidR="009927AE" w:rsidRPr="00DA3479" w:rsidRDefault="009927AE" w:rsidP="009F3DA8">
            <w:pPr>
              <w:rPr>
                <w:b/>
                <w:lang w:val="en-US"/>
              </w:rPr>
            </w:pPr>
          </w:p>
          <w:p w14:paraId="0BC6CAA0" w14:textId="77777777" w:rsidR="009927AE" w:rsidRDefault="009927AE" w:rsidP="009F3DA8">
            <w:pPr>
              <w:rPr>
                <w:lang w:val="en-US"/>
              </w:rPr>
            </w:pPr>
            <w:r w:rsidRPr="000E73BC">
              <w:rPr>
                <w:lang w:val="en-US"/>
              </w:rPr>
              <w:t>Confirm corectitudenea rech</w:t>
            </w:r>
            <w:r>
              <w:rPr>
                <w:lang w:val="en-US"/>
              </w:rPr>
              <w:t>i</w:t>
            </w:r>
            <w:r w:rsidRPr="000E73BC">
              <w:rPr>
                <w:lang w:val="en-US"/>
              </w:rPr>
              <w:t>zitelor</w:t>
            </w:r>
          </w:p>
          <w:p w14:paraId="64580542" w14:textId="77777777" w:rsidR="009927AE" w:rsidRPr="00DA3479" w:rsidRDefault="009927AE" w:rsidP="009F3DA8">
            <w:pPr>
              <w:rPr>
                <w:b/>
                <w:lang w:val="en-US"/>
              </w:rPr>
            </w:pPr>
            <w:r w:rsidRPr="000E73BC">
              <w:rPr>
                <w:lang w:val="en-US"/>
              </w:rPr>
              <w:t>bancare a beneficiarului</w:t>
            </w:r>
          </w:p>
          <w:p w14:paraId="1FCEAA77" w14:textId="77777777" w:rsidR="009927AE" w:rsidRDefault="009927AE" w:rsidP="009F3DA8">
            <w:pPr>
              <w:tabs>
                <w:tab w:val="left" w:pos="360"/>
                <w:tab w:val="left" w:pos="2295"/>
              </w:tabs>
              <w:jc w:val="both"/>
              <w:rPr>
                <w:lang w:val="en-US"/>
              </w:rPr>
            </w:pPr>
            <w:r w:rsidRPr="00F275F9">
              <w:rPr>
                <w:sz w:val="22"/>
                <w:szCs w:val="22"/>
                <w:lang w:val="en-US"/>
              </w:rPr>
              <w:t>Specialist principal _________Nadejda Botnari</w:t>
            </w:r>
            <w:r w:rsidRPr="00DE2E05">
              <w:rPr>
                <w:lang w:val="en-US"/>
              </w:rPr>
              <w:t xml:space="preserve">              </w:t>
            </w:r>
          </w:p>
          <w:p w14:paraId="566E69E0" w14:textId="77777777" w:rsidR="009927AE" w:rsidRDefault="009927AE" w:rsidP="009F3DA8">
            <w:pPr>
              <w:tabs>
                <w:tab w:val="left" w:pos="360"/>
                <w:tab w:val="left" w:pos="2295"/>
              </w:tabs>
              <w:jc w:val="both"/>
              <w:rPr>
                <w:lang w:val="en-US"/>
              </w:rPr>
            </w:pPr>
          </w:p>
          <w:p w14:paraId="64E09DA0" w14:textId="77777777" w:rsidR="009927AE" w:rsidRDefault="009927AE" w:rsidP="009F3DA8">
            <w:pPr>
              <w:tabs>
                <w:tab w:val="left" w:pos="360"/>
                <w:tab w:val="left" w:pos="2295"/>
              </w:tabs>
              <w:jc w:val="both"/>
              <w:rPr>
                <w:lang w:val="en-US"/>
              </w:rPr>
            </w:pPr>
          </w:p>
          <w:p w14:paraId="180BE881" w14:textId="77777777" w:rsidR="009927AE" w:rsidRDefault="009927AE" w:rsidP="009F3DA8">
            <w:pPr>
              <w:tabs>
                <w:tab w:val="left" w:pos="360"/>
                <w:tab w:val="left" w:pos="2295"/>
              </w:tabs>
              <w:jc w:val="both"/>
              <w:rPr>
                <w:lang w:val="en-US"/>
              </w:rPr>
            </w:pPr>
          </w:p>
          <w:p w14:paraId="1BE36D7D" w14:textId="77777777" w:rsidR="009927AE" w:rsidRDefault="009927AE" w:rsidP="009F3DA8">
            <w:pPr>
              <w:tabs>
                <w:tab w:val="left" w:pos="360"/>
                <w:tab w:val="left" w:pos="2295"/>
              </w:tabs>
              <w:jc w:val="both"/>
              <w:rPr>
                <w:lang w:val="en-US"/>
              </w:rPr>
            </w:pPr>
          </w:p>
          <w:p w14:paraId="7EEC18F7" w14:textId="77777777" w:rsidR="009927AE" w:rsidRDefault="009927AE" w:rsidP="009F3DA8">
            <w:pPr>
              <w:tabs>
                <w:tab w:val="left" w:pos="360"/>
                <w:tab w:val="left" w:pos="2295"/>
              </w:tabs>
              <w:jc w:val="both"/>
              <w:rPr>
                <w:lang w:val="en-US"/>
              </w:rPr>
            </w:pPr>
          </w:p>
          <w:p w14:paraId="4286C3A7" w14:textId="77777777" w:rsidR="009927AE" w:rsidRDefault="009927AE" w:rsidP="009F3DA8">
            <w:pPr>
              <w:tabs>
                <w:tab w:val="left" w:pos="360"/>
                <w:tab w:val="left" w:pos="2295"/>
              </w:tabs>
              <w:jc w:val="both"/>
              <w:rPr>
                <w:lang w:val="en-US"/>
              </w:rPr>
            </w:pPr>
          </w:p>
          <w:p w14:paraId="470CA453" w14:textId="77777777" w:rsidR="009927AE" w:rsidRDefault="009927AE" w:rsidP="009F3DA8">
            <w:pPr>
              <w:tabs>
                <w:tab w:val="left" w:pos="360"/>
                <w:tab w:val="left" w:pos="2295"/>
              </w:tabs>
              <w:jc w:val="both"/>
              <w:rPr>
                <w:lang w:val="en-US"/>
              </w:rPr>
            </w:pPr>
          </w:p>
          <w:p w14:paraId="4B08E901" w14:textId="77777777" w:rsidR="009927AE" w:rsidRPr="002F1027" w:rsidRDefault="009927AE" w:rsidP="009F3DA8">
            <w:pPr>
              <w:contextualSpacing/>
            </w:pPr>
            <w:r w:rsidRPr="002F1027">
              <w:t>Contabil:</w:t>
            </w:r>
            <w:r>
              <w:tab/>
              <w:t>_______________________</w:t>
            </w:r>
          </w:p>
          <w:p w14:paraId="2FDFB7F0" w14:textId="77777777" w:rsidR="009927AE" w:rsidRPr="002F1027" w:rsidRDefault="009927AE" w:rsidP="009F3DA8">
            <w:pPr>
              <w:contextualSpacing/>
            </w:pPr>
            <w:r w:rsidRPr="002F1027">
              <w:t xml:space="preserve">Înregistrat: </w:t>
            </w:r>
            <w:r>
              <w:tab/>
            </w:r>
            <w:r w:rsidRPr="002F1027">
              <w:t>nr.______</w:t>
            </w:r>
            <w:r>
              <w:t>______________</w:t>
            </w:r>
            <w:r w:rsidRPr="002F1027">
              <w:t>_</w:t>
            </w:r>
          </w:p>
          <w:p w14:paraId="34A02D3B" w14:textId="77777777" w:rsidR="009927AE" w:rsidRPr="002F1027" w:rsidRDefault="009927AE" w:rsidP="009F3DA8">
            <w:pPr>
              <w:contextualSpacing/>
            </w:pPr>
            <w:r w:rsidRPr="002F1027">
              <w:t>Trezoreria</w:t>
            </w:r>
            <w:r>
              <w:tab/>
              <w:t>_______________________</w:t>
            </w:r>
          </w:p>
          <w:p w14:paraId="7FF40F5D" w14:textId="77777777" w:rsidR="009927AE" w:rsidRDefault="009927AE" w:rsidP="009F3DA8">
            <w:pPr>
              <w:contextualSpacing/>
            </w:pPr>
            <w:r>
              <w:tab/>
            </w:r>
            <w:r>
              <w:tab/>
            </w:r>
            <w:r w:rsidRPr="002F1027">
              <w:t>“___”________</w:t>
            </w:r>
            <w:r>
              <w:t>______20_</w:t>
            </w:r>
            <w:r w:rsidRPr="002F1027">
              <w:t>_</w:t>
            </w:r>
          </w:p>
          <w:p w14:paraId="4AF46C8D" w14:textId="77777777" w:rsidR="009927AE" w:rsidRPr="00617151" w:rsidRDefault="009927AE" w:rsidP="009F3DA8">
            <w:pPr>
              <w:tabs>
                <w:tab w:val="left" w:pos="360"/>
                <w:tab w:val="left" w:pos="2295"/>
              </w:tabs>
              <w:jc w:val="both"/>
              <w:rPr>
                <w:lang w:val="en-US"/>
              </w:rPr>
            </w:pPr>
          </w:p>
        </w:tc>
      </w:tr>
    </w:tbl>
    <w:p w14:paraId="61B8E4B8" w14:textId="77777777" w:rsidR="009927AE" w:rsidRPr="00923433" w:rsidRDefault="009927AE" w:rsidP="009927AE">
      <w:pPr>
        <w:rPr>
          <w:lang w:val="ro-MD"/>
        </w:rPr>
      </w:pPr>
    </w:p>
    <w:p w14:paraId="639E42BA" w14:textId="77777777" w:rsidR="001F6E5A" w:rsidRPr="00FF430B" w:rsidRDefault="001F6E5A" w:rsidP="00092918">
      <w:pPr>
        <w:jc w:val="right"/>
      </w:pPr>
    </w:p>
    <w:sectPr w:rsidR="001F6E5A" w:rsidRPr="00FF430B" w:rsidSect="00287288">
      <w:footerReference w:type="default" r:id="rId14"/>
      <w:pgSz w:w="11906" w:h="16838"/>
      <w:pgMar w:top="851" w:right="849"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93022" w14:textId="77777777" w:rsidR="001D42A2" w:rsidRDefault="001D42A2" w:rsidP="00A20ACF">
      <w:r>
        <w:separator/>
      </w:r>
    </w:p>
  </w:endnote>
  <w:endnote w:type="continuationSeparator" w:id="0">
    <w:p w14:paraId="334C4601" w14:textId="77777777" w:rsidR="001D42A2" w:rsidRDefault="001D42A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EE"/>
    <w:family w:val="modern"/>
    <w:pitch w:val="fixed"/>
    <w:sig w:usb0="E00006FF" w:usb1="0000FCFF" w:usb2="00000001" w:usb3="00000000" w:csb0="0000019F" w:csb1="00000000"/>
  </w:font>
  <w:font w:name="TimesNewRomanPSMT">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5630570"/>
      <w:docPartObj>
        <w:docPartGallery w:val="Page Numbers (Bottom of Page)"/>
        <w:docPartUnique/>
      </w:docPartObj>
    </w:sdtPr>
    <w:sdtContent>
      <w:p w14:paraId="5D7977FD" w14:textId="77777777" w:rsidR="003073A8" w:rsidRDefault="003073A8">
        <w:pPr>
          <w:pStyle w:val="a4"/>
          <w:jc w:val="right"/>
        </w:pPr>
        <w:r>
          <w:fldChar w:fldCharType="begin"/>
        </w:r>
        <w:r>
          <w:instrText>PAGE   \* MERGEFORMAT</w:instrText>
        </w:r>
        <w:r>
          <w:fldChar w:fldCharType="separate"/>
        </w:r>
        <w:r>
          <w:t>2</w:t>
        </w:r>
        <w:r>
          <w:fldChar w:fldCharType="end"/>
        </w:r>
      </w:p>
    </w:sdtContent>
  </w:sdt>
  <w:p w14:paraId="17FD05A5" w14:textId="77777777" w:rsidR="003073A8" w:rsidRDefault="003073A8">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5CCC71C2" w14:textId="77777777" w:rsidR="009E28B8" w:rsidRDefault="009E28B8">
        <w:pPr>
          <w:pStyle w:val="a4"/>
          <w:jc w:val="right"/>
        </w:pPr>
        <w:r>
          <w:fldChar w:fldCharType="begin"/>
        </w:r>
        <w:r>
          <w:instrText xml:space="preserve"> PAGE   \* MERGEFORMAT </w:instrText>
        </w:r>
        <w:r>
          <w:fldChar w:fldCharType="separate"/>
        </w:r>
        <w:r>
          <w:t>5</w:t>
        </w:r>
        <w:r>
          <w:t>3</w:t>
        </w:r>
        <w:r>
          <w:fldChar w:fldCharType="end"/>
        </w:r>
      </w:p>
    </w:sdtContent>
  </w:sdt>
  <w:p w14:paraId="2A34F5A5" w14:textId="77777777" w:rsidR="009E28B8" w:rsidRDefault="009E28B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E5F792" w14:textId="77777777" w:rsidR="001D42A2" w:rsidRDefault="001D42A2" w:rsidP="00A20ACF">
      <w:r>
        <w:separator/>
      </w:r>
    </w:p>
  </w:footnote>
  <w:footnote w:type="continuationSeparator" w:id="0">
    <w:p w14:paraId="6F7E2D88" w14:textId="77777777" w:rsidR="001D42A2" w:rsidRDefault="001D42A2"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2DD22" w14:textId="77777777" w:rsidR="003073A8" w:rsidRDefault="003073A8">
    <w:pPr>
      <w:pStyle w:val="aa"/>
      <w:rPr>
        <w:lang w:val="ro-RO"/>
      </w:rPr>
    </w:pPr>
  </w:p>
  <w:p w14:paraId="68EA3EDC" w14:textId="77777777" w:rsidR="003073A8" w:rsidRPr="00D33979" w:rsidRDefault="003073A8">
    <w:pPr>
      <w:pStyle w:val="aa"/>
      <w:rPr>
        <w:lang w:val="ro-R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06549C7"/>
    <w:multiLevelType w:val="hybridMultilevel"/>
    <w:tmpl w:val="1032D0A2"/>
    <w:lvl w:ilvl="0" w:tplc="314EF8DE">
      <w:start w:val="1"/>
      <w:numFmt w:val="upperRoman"/>
      <w:lvlText w:val="%1."/>
      <w:lvlJc w:val="left"/>
      <w:pPr>
        <w:ind w:left="828" w:hanging="720"/>
      </w:pPr>
      <w:rPr>
        <w:rFonts w:hint="default"/>
      </w:rPr>
    </w:lvl>
    <w:lvl w:ilvl="1" w:tplc="04180019" w:tentative="1">
      <w:start w:val="1"/>
      <w:numFmt w:val="lowerLetter"/>
      <w:lvlText w:val="%2."/>
      <w:lvlJc w:val="left"/>
      <w:pPr>
        <w:ind w:left="1188" w:hanging="360"/>
      </w:pPr>
    </w:lvl>
    <w:lvl w:ilvl="2" w:tplc="0418001B" w:tentative="1">
      <w:start w:val="1"/>
      <w:numFmt w:val="lowerRoman"/>
      <w:lvlText w:val="%3."/>
      <w:lvlJc w:val="right"/>
      <w:pPr>
        <w:ind w:left="1908" w:hanging="180"/>
      </w:pPr>
    </w:lvl>
    <w:lvl w:ilvl="3" w:tplc="0418000F" w:tentative="1">
      <w:start w:val="1"/>
      <w:numFmt w:val="decimal"/>
      <w:lvlText w:val="%4."/>
      <w:lvlJc w:val="left"/>
      <w:pPr>
        <w:ind w:left="2628" w:hanging="360"/>
      </w:pPr>
    </w:lvl>
    <w:lvl w:ilvl="4" w:tplc="04180019" w:tentative="1">
      <w:start w:val="1"/>
      <w:numFmt w:val="lowerLetter"/>
      <w:lvlText w:val="%5."/>
      <w:lvlJc w:val="left"/>
      <w:pPr>
        <w:ind w:left="3348" w:hanging="360"/>
      </w:pPr>
    </w:lvl>
    <w:lvl w:ilvl="5" w:tplc="0418001B" w:tentative="1">
      <w:start w:val="1"/>
      <w:numFmt w:val="lowerRoman"/>
      <w:lvlText w:val="%6."/>
      <w:lvlJc w:val="right"/>
      <w:pPr>
        <w:ind w:left="4068" w:hanging="180"/>
      </w:pPr>
    </w:lvl>
    <w:lvl w:ilvl="6" w:tplc="0418000F" w:tentative="1">
      <w:start w:val="1"/>
      <w:numFmt w:val="decimal"/>
      <w:lvlText w:val="%7."/>
      <w:lvlJc w:val="left"/>
      <w:pPr>
        <w:ind w:left="4788" w:hanging="360"/>
      </w:pPr>
    </w:lvl>
    <w:lvl w:ilvl="7" w:tplc="04180019" w:tentative="1">
      <w:start w:val="1"/>
      <w:numFmt w:val="lowerLetter"/>
      <w:lvlText w:val="%8."/>
      <w:lvlJc w:val="left"/>
      <w:pPr>
        <w:ind w:left="5508" w:hanging="360"/>
      </w:pPr>
    </w:lvl>
    <w:lvl w:ilvl="8" w:tplc="0418001B" w:tentative="1">
      <w:start w:val="1"/>
      <w:numFmt w:val="lowerRoman"/>
      <w:lvlText w:val="%9."/>
      <w:lvlJc w:val="right"/>
      <w:pPr>
        <w:ind w:left="6228" w:hanging="180"/>
      </w:pPr>
    </w:lvl>
  </w:abstractNum>
  <w:abstractNum w:abstractNumId="6" w15:restartNumberingAfterBreak="0">
    <w:nsid w:val="020B0FF7"/>
    <w:multiLevelType w:val="hybridMultilevel"/>
    <w:tmpl w:val="C51E9776"/>
    <w:lvl w:ilvl="0" w:tplc="378C3CD0">
      <w:start w:val="1"/>
      <w:numFmt w:val="upperRoman"/>
      <w:lvlText w:val="%1."/>
      <w:lvlJc w:val="left"/>
      <w:pPr>
        <w:ind w:left="900" w:hanging="720"/>
      </w:pPr>
      <w:rPr>
        <w:rFonts w:ascii="Times New Roman" w:hAnsi="Times New Roman" w:cs="Times New Roman" w:hint="default"/>
        <w:i w:val="0"/>
        <w:sz w:val="28"/>
        <w:szCs w:val="28"/>
      </w:rPr>
    </w:lvl>
    <w:lvl w:ilvl="1" w:tplc="04190019" w:tentative="1">
      <w:start w:val="1"/>
      <w:numFmt w:val="lowerLetter"/>
      <w:lvlText w:val="%2."/>
      <w:lvlJc w:val="left"/>
      <w:pPr>
        <w:ind w:left="1528" w:hanging="360"/>
      </w:pPr>
    </w:lvl>
    <w:lvl w:ilvl="2" w:tplc="0419001B" w:tentative="1">
      <w:start w:val="1"/>
      <w:numFmt w:val="lowerRoman"/>
      <w:lvlText w:val="%3."/>
      <w:lvlJc w:val="right"/>
      <w:pPr>
        <w:ind w:left="2248" w:hanging="180"/>
      </w:pPr>
    </w:lvl>
    <w:lvl w:ilvl="3" w:tplc="0419000F" w:tentative="1">
      <w:start w:val="1"/>
      <w:numFmt w:val="decimal"/>
      <w:lvlText w:val="%4."/>
      <w:lvlJc w:val="left"/>
      <w:pPr>
        <w:ind w:left="2968" w:hanging="360"/>
      </w:pPr>
    </w:lvl>
    <w:lvl w:ilvl="4" w:tplc="04190019" w:tentative="1">
      <w:start w:val="1"/>
      <w:numFmt w:val="lowerLetter"/>
      <w:lvlText w:val="%5."/>
      <w:lvlJc w:val="left"/>
      <w:pPr>
        <w:ind w:left="3688" w:hanging="360"/>
      </w:pPr>
    </w:lvl>
    <w:lvl w:ilvl="5" w:tplc="0419001B" w:tentative="1">
      <w:start w:val="1"/>
      <w:numFmt w:val="lowerRoman"/>
      <w:lvlText w:val="%6."/>
      <w:lvlJc w:val="right"/>
      <w:pPr>
        <w:ind w:left="4408" w:hanging="180"/>
      </w:pPr>
    </w:lvl>
    <w:lvl w:ilvl="6" w:tplc="0419000F" w:tentative="1">
      <w:start w:val="1"/>
      <w:numFmt w:val="decimal"/>
      <w:lvlText w:val="%7."/>
      <w:lvlJc w:val="left"/>
      <w:pPr>
        <w:ind w:left="5128" w:hanging="360"/>
      </w:pPr>
    </w:lvl>
    <w:lvl w:ilvl="7" w:tplc="04190019" w:tentative="1">
      <w:start w:val="1"/>
      <w:numFmt w:val="lowerLetter"/>
      <w:lvlText w:val="%8."/>
      <w:lvlJc w:val="left"/>
      <w:pPr>
        <w:ind w:left="5848" w:hanging="360"/>
      </w:pPr>
    </w:lvl>
    <w:lvl w:ilvl="8" w:tplc="0419001B" w:tentative="1">
      <w:start w:val="1"/>
      <w:numFmt w:val="lowerRoman"/>
      <w:lvlText w:val="%9."/>
      <w:lvlJc w:val="right"/>
      <w:pPr>
        <w:ind w:left="6568" w:hanging="180"/>
      </w:pPr>
    </w:lvl>
  </w:abstractNum>
  <w:abstractNum w:abstractNumId="7" w15:restartNumberingAfterBreak="0">
    <w:nsid w:val="06E11C22"/>
    <w:multiLevelType w:val="multilevel"/>
    <w:tmpl w:val="E6C6C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88299D"/>
    <w:multiLevelType w:val="hybridMultilevel"/>
    <w:tmpl w:val="28106B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AB60E7A"/>
    <w:multiLevelType w:val="hybridMultilevel"/>
    <w:tmpl w:val="3E522E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0AC31A3C"/>
    <w:multiLevelType w:val="multilevel"/>
    <w:tmpl w:val="4C9ED34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0C35763A"/>
    <w:multiLevelType w:val="hybridMultilevel"/>
    <w:tmpl w:val="8620E892"/>
    <w:lvl w:ilvl="0" w:tplc="0320263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15:restartNumberingAfterBreak="0">
    <w:nsid w:val="0E447B07"/>
    <w:multiLevelType w:val="hybridMultilevel"/>
    <w:tmpl w:val="AC803712"/>
    <w:lvl w:ilvl="0" w:tplc="0204D18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5" w15:restartNumberingAfterBreak="0">
    <w:nsid w:val="114955B8"/>
    <w:multiLevelType w:val="multilevel"/>
    <w:tmpl w:val="54C6C5D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420404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5953761"/>
    <w:multiLevelType w:val="hybridMultilevel"/>
    <w:tmpl w:val="92DA5CC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1" w15:restartNumberingAfterBreak="0">
    <w:nsid w:val="19D365BF"/>
    <w:multiLevelType w:val="multilevel"/>
    <w:tmpl w:val="2B56E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1B6A6A10"/>
    <w:multiLevelType w:val="multilevel"/>
    <w:tmpl w:val="53F2C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1F04155B"/>
    <w:multiLevelType w:val="multilevel"/>
    <w:tmpl w:val="6BBEB16E"/>
    <w:lvl w:ilvl="0">
      <w:start w:val="6"/>
      <w:numFmt w:val="decimal"/>
      <w:lvlText w:val="%1"/>
      <w:lvlJc w:val="left"/>
      <w:pPr>
        <w:ind w:left="360" w:hanging="360"/>
      </w:pPr>
      <w:rPr>
        <w:sz w:val="24"/>
      </w:rPr>
    </w:lvl>
    <w:lvl w:ilvl="1">
      <w:start w:val="1"/>
      <w:numFmt w:val="decimal"/>
      <w:lvlText w:val="%1.%2"/>
      <w:lvlJc w:val="left"/>
      <w:pPr>
        <w:ind w:left="360" w:hanging="360"/>
      </w:pPr>
      <w:rPr>
        <w:b w:val="0"/>
        <w:bCs w:val="0"/>
        <w:i w:val="0"/>
        <w:iCs w:val="0"/>
        <w:sz w:val="24"/>
      </w:rPr>
    </w:lvl>
    <w:lvl w:ilvl="2">
      <w:start w:val="1"/>
      <w:numFmt w:val="decimal"/>
      <w:lvlText w:val="%1.%2.%3"/>
      <w:lvlJc w:val="left"/>
      <w:pPr>
        <w:ind w:left="720" w:hanging="720"/>
      </w:pPr>
      <w:rPr>
        <w:sz w:val="24"/>
      </w:rPr>
    </w:lvl>
    <w:lvl w:ilvl="3">
      <w:start w:val="1"/>
      <w:numFmt w:val="decimal"/>
      <w:lvlText w:val="%1.%2.%3.%4"/>
      <w:lvlJc w:val="left"/>
      <w:pPr>
        <w:ind w:left="720" w:hanging="720"/>
      </w:pPr>
      <w:rPr>
        <w:sz w:val="24"/>
      </w:rPr>
    </w:lvl>
    <w:lvl w:ilvl="4">
      <w:start w:val="1"/>
      <w:numFmt w:val="decimal"/>
      <w:lvlText w:val="%1.%2.%3.%4.%5"/>
      <w:lvlJc w:val="left"/>
      <w:pPr>
        <w:ind w:left="1080" w:hanging="1080"/>
      </w:pPr>
      <w:rPr>
        <w:sz w:val="24"/>
      </w:rPr>
    </w:lvl>
    <w:lvl w:ilvl="5">
      <w:start w:val="1"/>
      <w:numFmt w:val="decimal"/>
      <w:lvlText w:val="%1.%2.%3.%4.%5.%6"/>
      <w:lvlJc w:val="left"/>
      <w:pPr>
        <w:ind w:left="1080" w:hanging="1080"/>
      </w:pPr>
      <w:rPr>
        <w:sz w:val="24"/>
      </w:rPr>
    </w:lvl>
    <w:lvl w:ilvl="6">
      <w:start w:val="1"/>
      <w:numFmt w:val="decimal"/>
      <w:lvlText w:val="%1.%2.%3.%4.%5.%6.%7"/>
      <w:lvlJc w:val="left"/>
      <w:pPr>
        <w:ind w:left="1440" w:hanging="1440"/>
      </w:pPr>
      <w:rPr>
        <w:sz w:val="24"/>
      </w:rPr>
    </w:lvl>
    <w:lvl w:ilvl="7">
      <w:start w:val="1"/>
      <w:numFmt w:val="decimal"/>
      <w:lvlText w:val="%1.%2.%3.%4.%5.%6.%7.%8"/>
      <w:lvlJc w:val="left"/>
      <w:pPr>
        <w:ind w:left="1440" w:hanging="1440"/>
      </w:pPr>
      <w:rPr>
        <w:sz w:val="24"/>
      </w:rPr>
    </w:lvl>
    <w:lvl w:ilvl="8">
      <w:start w:val="1"/>
      <w:numFmt w:val="decimal"/>
      <w:lvlText w:val="%1.%2.%3.%4.%5.%6.%7.%8.%9"/>
      <w:lvlJc w:val="left"/>
      <w:pPr>
        <w:ind w:left="1440" w:hanging="1440"/>
      </w:pPr>
      <w:rPr>
        <w:sz w:val="24"/>
      </w:rPr>
    </w:lvl>
  </w:abstractNum>
  <w:abstractNum w:abstractNumId="27" w15:restartNumberingAfterBreak="0">
    <w:nsid w:val="1F8E49DF"/>
    <w:multiLevelType w:val="multilevel"/>
    <w:tmpl w:val="8E9EC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23E5425"/>
    <w:multiLevelType w:val="hybridMultilevel"/>
    <w:tmpl w:val="CCE06092"/>
    <w:lvl w:ilvl="0" w:tplc="04190019">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0" w15:restartNumberingAfterBreak="0">
    <w:nsid w:val="24627BDD"/>
    <w:multiLevelType w:val="hybridMultilevel"/>
    <w:tmpl w:val="5CD83320"/>
    <w:lvl w:ilvl="0" w:tplc="9F04D182">
      <w:start w:val="3"/>
      <w:numFmt w:val="decimal"/>
      <w:lvlText w:val="%1."/>
      <w:lvlJc w:val="left"/>
      <w:pPr>
        <w:ind w:left="720" w:hanging="360"/>
      </w:pPr>
      <w:rPr>
        <w:rFonts w:eastAsiaTheme="minorHAns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2" w15:restartNumberingAfterBreak="0">
    <w:nsid w:val="2758260E"/>
    <w:multiLevelType w:val="hybridMultilevel"/>
    <w:tmpl w:val="DCB0F7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27ED5F03"/>
    <w:multiLevelType w:val="hybridMultilevel"/>
    <w:tmpl w:val="ADB459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28A217DC"/>
    <w:multiLevelType w:val="hybridMultilevel"/>
    <w:tmpl w:val="BC5A462C"/>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2B24468F"/>
    <w:multiLevelType w:val="multilevel"/>
    <w:tmpl w:val="60FE5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BE77DF6"/>
    <w:multiLevelType w:val="multilevel"/>
    <w:tmpl w:val="57E4470E"/>
    <w:lvl w:ilvl="0">
      <w:start w:val="5"/>
      <w:numFmt w:val="decimal"/>
      <w:lvlText w:val="%1"/>
      <w:lvlJc w:val="left"/>
      <w:pPr>
        <w:ind w:left="360" w:hanging="360"/>
      </w:pPr>
      <w:rPr>
        <w:rFonts w:hint="default"/>
        <w:sz w:val="24"/>
      </w:rPr>
    </w:lvl>
    <w:lvl w:ilvl="1">
      <w:start w:val="1"/>
      <w:numFmt w:val="decimal"/>
      <w:lvlText w:val="%1.%2"/>
      <w:lvlJc w:val="left"/>
      <w:pPr>
        <w:ind w:left="1080" w:hanging="360"/>
      </w:pPr>
      <w:rPr>
        <w:rFonts w:hint="default"/>
        <w:sz w:val="24"/>
      </w:rPr>
    </w:lvl>
    <w:lvl w:ilvl="2">
      <w:start w:val="1"/>
      <w:numFmt w:val="decimal"/>
      <w:lvlText w:val="%1.%2.%3"/>
      <w:lvlJc w:val="left"/>
      <w:pPr>
        <w:ind w:left="2160" w:hanging="720"/>
      </w:pPr>
      <w:rPr>
        <w:rFonts w:hint="default"/>
        <w:sz w:val="24"/>
      </w:rPr>
    </w:lvl>
    <w:lvl w:ilvl="3">
      <w:start w:val="1"/>
      <w:numFmt w:val="decimal"/>
      <w:lvlText w:val="%1.%2.%3.%4"/>
      <w:lvlJc w:val="left"/>
      <w:pPr>
        <w:ind w:left="2880" w:hanging="720"/>
      </w:pPr>
      <w:rPr>
        <w:rFonts w:hint="default"/>
        <w:sz w:val="24"/>
      </w:rPr>
    </w:lvl>
    <w:lvl w:ilvl="4">
      <w:start w:val="1"/>
      <w:numFmt w:val="decimal"/>
      <w:lvlText w:val="%1.%2.%3.%4.%5"/>
      <w:lvlJc w:val="left"/>
      <w:pPr>
        <w:ind w:left="3960" w:hanging="1080"/>
      </w:pPr>
      <w:rPr>
        <w:rFonts w:hint="default"/>
        <w:sz w:val="24"/>
      </w:rPr>
    </w:lvl>
    <w:lvl w:ilvl="5">
      <w:start w:val="1"/>
      <w:numFmt w:val="decimal"/>
      <w:lvlText w:val="%1.%2.%3.%4.%5.%6"/>
      <w:lvlJc w:val="left"/>
      <w:pPr>
        <w:ind w:left="4680" w:hanging="1080"/>
      </w:pPr>
      <w:rPr>
        <w:rFonts w:hint="default"/>
        <w:sz w:val="24"/>
      </w:rPr>
    </w:lvl>
    <w:lvl w:ilvl="6">
      <w:start w:val="1"/>
      <w:numFmt w:val="decimal"/>
      <w:lvlText w:val="%1.%2.%3.%4.%5.%6.%7"/>
      <w:lvlJc w:val="left"/>
      <w:pPr>
        <w:ind w:left="5760" w:hanging="1440"/>
      </w:pPr>
      <w:rPr>
        <w:rFonts w:hint="default"/>
        <w:sz w:val="24"/>
      </w:rPr>
    </w:lvl>
    <w:lvl w:ilvl="7">
      <w:start w:val="1"/>
      <w:numFmt w:val="decimal"/>
      <w:lvlText w:val="%1.%2.%3.%4.%5.%6.%7.%8"/>
      <w:lvlJc w:val="left"/>
      <w:pPr>
        <w:ind w:left="6480" w:hanging="1440"/>
      </w:pPr>
      <w:rPr>
        <w:rFonts w:hint="default"/>
        <w:sz w:val="24"/>
      </w:rPr>
    </w:lvl>
    <w:lvl w:ilvl="8">
      <w:start w:val="1"/>
      <w:numFmt w:val="decimal"/>
      <w:lvlText w:val="%1.%2.%3.%4.%5.%6.%7.%8.%9"/>
      <w:lvlJc w:val="left"/>
      <w:pPr>
        <w:ind w:left="7200" w:hanging="1440"/>
      </w:pPr>
      <w:rPr>
        <w:rFonts w:hint="default"/>
        <w:sz w:val="24"/>
      </w:rPr>
    </w:lvl>
  </w:abstractNum>
  <w:abstractNum w:abstractNumId="3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33C30081"/>
    <w:multiLevelType w:val="hybridMultilevel"/>
    <w:tmpl w:val="158AB5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33C95B3A"/>
    <w:multiLevelType w:val="hybridMultilevel"/>
    <w:tmpl w:val="980475BE"/>
    <w:lvl w:ilvl="0" w:tplc="00C4D088">
      <w:start w:val="1"/>
      <w:numFmt w:val="lowerLetter"/>
      <w:lvlText w:val="%1)"/>
      <w:lvlJc w:val="left"/>
      <w:pPr>
        <w:ind w:left="732" w:hanging="360"/>
      </w:pPr>
      <w:rPr>
        <w:rFonts w:hint="default"/>
      </w:rPr>
    </w:lvl>
    <w:lvl w:ilvl="1" w:tplc="04190019" w:tentative="1">
      <w:start w:val="1"/>
      <w:numFmt w:val="lowerLetter"/>
      <w:lvlText w:val="%2."/>
      <w:lvlJc w:val="left"/>
      <w:pPr>
        <w:ind w:left="1452" w:hanging="360"/>
      </w:pPr>
    </w:lvl>
    <w:lvl w:ilvl="2" w:tplc="0419001B" w:tentative="1">
      <w:start w:val="1"/>
      <w:numFmt w:val="lowerRoman"/>
      <w:lvlText w:val="%3."/>
      <w:lvlJc w:val="right"/>
      <w:pPr>
        <w:ind w:left="2172" w:hanging="180"/>
      </w:pPr>
    </w:lvl>
    <w:lvl w:ilvl="3" w:tplc="0419000F" w:tentative="1">
      <w:start w:val="1"/>
      <w:numFmt w:val="decimal"/>
      <w:lvlText w:val="%4."/>
      <w:lvlJc w:val="left"/>
      <w:pPr>
        <w:ind w:left="2892" w:hanging="360"/>
      </w:pPr>
    </w:lvl>
    <w:lvl w:ilvl="4" w:tplc="04190019" w:tentative="1">
      <w:start w:val="1"/>
      <w:numFmt w:val="lowerLetter"/>
      <w:lvlText w:val="%5."/>
      <w:lvlJc w:val="left"/>
      <w:pPr>
        <w:ind w:left="3612" w:hanging="360"/>
      </w:pPr>
    </w:lvl>
    <w:lvl w:ilvl="5" w:tplc="0419001B" w:tentative="1">
      <w:start w:val="1"/>
      <w:numFmt w:val="lowerRoman"/>
      <w:lvlText w:val="%6."/>
      <w:lvlJc w:val="right"/>
      <w:pPr>
        <w:ind w:left="4332" w:hanging="180"/>
      </w:pPr>
    </w:lvl>
    <w:lvl w:ilvl="6" w:tplc="0419000F" w:tentative="1">
      <w:start w:val="1"/>
      <w:numFmt w:val="decimal"/>
      <w:lvlText w:val="%7."/>
      <w:lvlJc w:val="left"/>
      <w:pPr>
        <w:ind w:left="5052" w:hanging="360"/>
      </w:pPr>
    </w:lvl>
    <w:lvl w:ilvl="7" w:tplc="04190019" w:tentative="1">
      <w:start w:val="1"/>
      <w:numFmt w:val="lowerLetter"/>
      <w:lvlText w:val="%8."/>
      <w:lvlJc w:val="left"/>
      <w:pPr>
        <w:ind w:left="5772" w:hanging="360"/>
      </w:pPr>
    </w:lvl>
    <w:lvl w:ilvl="8" w:tplc="0419001B" w:tentative="1">
      <w:start w:val="1"/>
      <w:numFmt w:val="lowerRoman"/>
      <w:lvlText w:val="%9."/>
      <w:lvlJc w:val="right"/>
      <w:pPr>
        <w:ind w:left="6492" w:hanging="180"/>
      </w:pPr>
    </w:lvl>
  </w:abstractNum>
  <w:abstractNum w:abstractNumId="43" w15:restartNumberingAfterBreak="0">
    <w:nsid w:val="34086787"/>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4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46" w15:restartNumberingAfterBreak="0">
    <w:nsid w:val="378B0160"/>
    <w:multiLevelType w:val="hybridMultilevel"/>
    <w:tmpl w:val="66B0F82E"/>
    <w:lvl w:ilvl="0" w:tplc="5F04988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48" w15:restartNumberingAfterBreak="0">
    <w:nsid w:val="3AF46116"/>
    <w:multiLevelType w:val="multilevel"/>
    <w:tmpl w:val="B296C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CC635DA"/>
    <w:multiLevelType w:val="hybridMultilevel"/>
    <w:tmpl w:val="3CA626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3E3D6768"/>
    <w:multiLevelType w:val="hybridMultilevel"/>
    <w:tmpl w:val="0AC6C48C"/>
    <w:lvl w:ilvl="0" w:tplc="BD24A036">
      <w:start w:val="1"/>
      <w:numFmt w:val="decimal"/>
      <w:lvlText w:val="%1."/>
      <w:lvlJc w:val="left"/>
      <w:pPr>
        <w:ind w:left="720" w:hanging="360"/>
      </w:pPr>
      <w:rPr>
        <w:rFonts w:ascii="Times New Roman" w:eastAsia="Times New Roman" w:hAnsi="Times New Roman" w:cs="Times New Roman"/>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2" w15:restartNumberingAfterBreak="0">
    <w:nsid w:val="3F9F7AD2"/>
    <w:multiLevelType w:val="hybridMultilevel"/>
    <w:tmpl w:val="6B064D7E"/>
    <w:lvl w:ilvl="0" w:tplc="553C3F32">
      <w:start w:val="8"/>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3" w15:restartNumberingAfterBreak="0">
    <w:nsid w:val="4A586097"/>
    <w:multiLevelType w:val="hybridMultilevel"/>
    <w:tmpl w:val="21B2227E"/>
    <w:lvl w:ilvl="0" w:tplc="DF704546">
      <w:start w:val="1"/>
      <w:numFmt w:val="bullet"/>
      <w:lvlText w:val="-"/>
      <w:lvlJc w:val="left"/>
      <w:pPr>
        <w:ind w:left="720" w:hanging="360"/>
      </w:pPr>
      <w:rPr>
        <w:rFonts w:ascii="Times New Roman" w:eastAsia="Arial"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5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180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534002AC"/>
    <w:multiLevelType w:val="multilevel"/>
    <w:tmpl w:val="55BA39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5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0" w15:restartNumberingAfterBreak="0">
    <w:nsid w:val="5A343E46"/>
    <w:multiLevelType w:val="multilevel"/>
    <w:tmpl w:val="A8D80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2" w15:restartNumberingAfterBreak="0">
    <w:nsid w:val="65EC63D7"/>
    <w:multiLevelType w:val="multilevel"/>
    <w:tmpl w:val="199E3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7707A64"/>
    <w:multiLevelType w:val="hybridMultilevel"/>
    <w:tmpl w:val="FE00FCE6"/>
    <w:lvl w:ilvl="0" w:tplc="35EACA4A">
      <w:start w:val="1"/>
      <w:numFmt w:val="lowerLetter"/>
      <w:lvlText w:val="%1)"/>
      <w:lvlJc w:val="left"/>
      <w:pPr>
        <w:ind w:left="792" w:hanging="360"/>
      </w:pPr>
      <w:rPr>
        <w:rFonts w:hint="default"/>
        <w:b w:val="0"/>
        <w:color w:val="000000" w:themeColor="text1"/>
      </w:rPr>
    </w:lvl>
    <w:lvl w:ilvl="1" w:tplc="04190019" w:tentative="1">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6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6" w15:restartNumberingAfterBreak="0">
    <w:nsid w:val="6BBC4938"/>
    <w:multiLevelType w:val="multilevel"/>
    <w:tmpl w:val="437EB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FAD0FCA"/>
    <w:multiLevelType w:val="multilevel"/>
    <w:tmpl w:val="FA763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0360B3A"/>
    <w:multiLevelType w:val="multilevel"/>
    <w:tmpl w:val="BE08D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08275BE"/>
    <w:multiLevelType w:val="multilevel"/>
    <w:tmpl w:val="7444EACE"/>
    <w:lvl w:ilvl="0">
      <w:start w:val="2"/>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71546ED0"/>
    <w:multiLevelType w:val="hybridMultilevel"/>
    <w:tmpl w:val="99722BAE"/>
    <w:lvl w:ilvl="0" w:tplc="10B0A15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8F8179B"/>
    <w:multiLevelType w:val="multilevel"/>
    <w:tmpl w:val="A8185458"/>
    <w:lvl w:ilvl="0">
      <w:start w:val="7"/>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73"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4" w15:restartNumberingAfterBreak="0">
    <w:nsid w:val="7F3325EF"/>
    <w:multiLevelType w:val="multilevel"/>
    <w:tmpl w:val="1736B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6" w15:restartNumberingAfterBreak="0">
    <w:nsid w:val="7F5665D5"/>
    <w:multiLevelType w:val="hybridMultilevel"/>
    <w:tmpl w:val="2908829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15:restartNumberingAfterBreak="0">
    <w:nsid w:val="7FD56255"/>
    <w:multiLevelType w:val="multilevel"/>
    <w:tmpl w:val="6AE07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0903278">
    <w:abstractNumId w:val="61"/>
  </w:num>
  <w:num w:numId="2" w16cid:durableId="1279482639">
    <w:abstractNumId w:val="75"/>
  </w:num>
  <w:num w:numId="3" w16cid:durableId="1792893310">
    <w:abstractNumId w:val="55"/>
  </w:num>
  <w:num w:numId="4" w16cid:durableId="51345373">
    <w:abstractNumId w:val="54"/>
  </w:num>
  <w:num w:numId="5" w16cid:durableId="1798914299">
    <w:abstractNumId w:val="20"/>
  </w:num>
  <w:num w:numId="6" w16cid:durableId="76250279">
    <w:abstractNumId w:val="29"/>
  </w:num>
  <w:num w:numId="7" w16cid:durableId="1655330538">
    <w:abstractNumId w:val="24"/>
  </w:num>
  <w:num w:numId="8" w16cid:durableId="702286028">
    <w:abstractNumId w:val="12"/>
  </w:num>
  <w:num w:numId="9" w16cid:durableId="1219395137">
    <w:abstractNumId w:val="17"/>
  </w:num>
  <w:num w:numId="10" w16cid:durableId="1352532499">
    <w:abstractNumId w:val="39"/>
  </w:num>
  <w:num w:numId="11" w16cid:durableId="179439142">
    <w:abstractNumId w:val="40"/>
  </w:num>
  <w:num w:numId="12" w16cid:durableId="1021274047">
    <w:abstractNumId w:val="47"/>
  </w:num>
  <w:num w:numId="13" w16cid:durableId="1305744282">
    <w:abstractNumId w:val="14"/>
  </w:num>
  <w:num w:numId="14" w16cid:durableId="1584027593">
    <w:abstractNumId w:val="65"/>
  </w:num>
  <w:num w:numId="15" w16cid:durableId="1558935958">
    <w:abstractNumId w:val="59"/>
  </w:num>
  <w:num w:numId="16" w16cid:durableId="474108318">
    <w:abstractNumId w:val="16"/>
  </w:num>
  <w:num w:numId="17" w16cid:durableId="918827042">
    <w:abstractNumId w:val="56"/>
  </w:num>
  <w:num w:numId="18" w16cid:durableId="878083451">
    <w:abstractNumId w:val="50"/>
  </w:num>
  <w:num w:numId="19" w16cid:durableId="1222597266">
    <w:abstractNumId w:val="38"/>
  </w:num>
  <w:num w:numId="20" w16cid:durableId="861895010">
    <w:abstractNumId w:val="64"/>
  </w:num>
  <w:num w:numId="21" w16cid:durableId="460080926">
    <w:abstractNumId w:val="25"/>
  </w:num>
  <w:num w:numId="22" w16cid:durableId="801845538">
    <w:abstractNumId w:val="73"/>
  </w:num>
  <w:num w:numId="23" w16cid:durableId="444934411">
    <w:abstractNumId w:val="22"/>
  </w:num>
  <w:num w:numId="24" w16cid:durableId="1980501530">
    <w:abstractNumId w:val="28"/>
  </w:num>
  <w:num w:numId="25" w16cid:durableId="1176729595">
    <w:abstractNumId w:val="76"/>
  </w:num>
  <w:num w:numId="26" w16cid:durableId="292323289">
    <w:abstractNumId w:val="19"/>
  </w:num>
  <w:num w:numId="27" w16cid:durableId="1577547028">
    <w:abstractNumId w:val="15"/>
  </w:num>
  <w:num w:numId="28" w16cid:durableId="980885818">
    <w:abstractNumId w:val="34"/>
  </w:num>
  <w:num w:numId="29" w16cid:durableId="385420240">
    <w:abstractNumId w:val="32"/>
  </w:num>
  <w:num w:numId="30" w16cid:durableId="734089188">
    <w:abstractNumId w:val="18"/>
  </w:num>
  <w:num w:numId="31" w16cid:durableId="1746762595">
    <w:abstractNumId w:val="10"/>
  </w:num>
  <w:num w:numId="32" w16cid:durableId="1518231950">
    <w:abstractNumId w:val="69"/>
  </w:num>
  <w:num w:numId="33" w16cid:durableId="545606303">
    <w:abstractNumId w:val="43"/>
  </w:num>
  <w:num w:numId="34" w16cid:durableId="1663925666">
    <w:abstractNumId w:val="11"/>
  </w:num>
  <w:num w:numId="35" w16cid:durableId="316689143">
    <w:abstractNumId w:val="63"/>
  </w:num>
  <w:num w:numId="36" w16cid:durableId="1158300543">
    <w:abstractNumId w:val="42"/>
  </w:num>
  <w:num w:numId="37" w16cid:durableId="147043615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0756742">
    <w:abstractNumId w:val="2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187938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02545911">
    <w:abstractNumId w:val="49"/>
  </w:num>
  <w:num w:numId="41" w16cid:durableId="1547764635">
    <w:abstractNumId w:val="30"/>
  </w:num>
  <w:num w:numId="42" w16cid:durableId="932667108">
    <w:abstractNumId w:val="72"/>
  </w:num>
  <w:num w:numId="43" w16cid:durableId="41249863">
    <w:abstractNumId w:val="35"/>
  </w:num>
  <w:num w:numId="44" w16cid:durableId="1730492905">
    <w:abstractNumId w:val="8"/>
  </w:num>
  <w:num w:numId="45" w16cid:durableId="446122938">
    <w:abstractNumId w:val="37"/>
  </w:num>
  <w:num w:numId="46" w16cid:durableId="1601261472">
    <w:abstractNumId w:val="7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35205079">
    <w:abstractNumId w:val="52"/>
  </w:num>
  <w:num w:numId="48" w16cid:durableId="300812057">
    <w:abstractNumId w:val="53"/>
  </w:num>
  <w:num w:numId="49" w16cid:durableId="1228883024">
    <w:abstractNumId w:val="5"/>
  </w:num>
  <w:num w:numId="50" w16cid:durableId="1563982599">
    <w:abstractNumId w:val="70"/>
  </w:num>
  <w:num w:numId="51" w16cid:durableId="105078459">
    <w:abstractNumId w:val="13"/>
  </w:num>
  <w:num w:numId="52" w16cid:durableId="216598618">
    <w:abstractNumId w:val="9"/>
  </w:num>
  <w:num w:numId="53" w16cid:durableId="23557682">
    <w:abstractNumId w:val="33"/>
  </w:num>
  <w:num w:numId="54" w16cid:durableId="394592853">
    <w:abstractNumId w:val="41"/>
  </w:num>
  <w:num w:numId="55" w16cid:durableId="531038674">
    <w:abstractNumId w:val="27"/>
  </w:num>
  <w:num w:numId="56" w16cid:durableId="931284973">
    <w:abstractNumId w:val="62"/>
  </w:num>
  <w:num w:numId="57" w16cid:durableId="185606247">
    <w:abstractNumId w:val="7"/>
  </w:num>
  <w:num w:numId="58" w16cid:durableId="344282411">
    <w:abstractNumId w:val="60"/>
  </w:num>
  <w:num w:numId="59" w16cid:durableId="1652830249">
    <w:abstractNumId w:val="57"/>
  </w:num>
  <w:num w:numId="60" w16cid:durableId="684332166">
    <w:abstractNumId w:val="68"/>
  </w:num>
  <w:num w:numId="61" w16cid:durableId="254244409">
    <w:abstractNumId w:val="67"/>
  </w:num>
  <w:num w:numId="62" w16cid:durableId="763961776">
    <w:abstractNumId w:val="74"/>
  </w:num>
  <w:num w:numId="63" w16cid:durableId="734397664">
    <w:abstractNumId w:val="46"/>
  </w:num>
  <w:num w:numId="64" w16cid:durableId="777601596">
    <w:abstractNumId w:val="48"/>
  </w:num>
  <w:num w:numId="65" w16cid:durableId="1050419470">
    <w:abstractNumId w:val="36"/>
  </w:num>
  <w:num w:numId="66" w16cid:durableId="733894100">
    <w:abstractNumId w:val="66"/>
  </w:num>
  <w:num w:numId="67" w16cid:durableId="1416396118">
    <w:abstractNumId w:val="77"/>
  </w:num>
  <w:num w:numId="68" w16cid:durableId="1189833453">
    <w:abstractNumId w:val="21"/>
  </w:num>
  <w:num w:numId="69" w16cid:durableId="1872645268">
    <w:abstractNumId w:val="23"/>
  </w:num>
  <w:num w:numId="70" w16cid:durableId="2064451494">
    <w:abstractNumId w:val="6"/>
  </w:num>
  <w:num w:numId="71" w16cid:durableId="268003294">
    <w:abstractNumId w:val="51"/>
  </w:num>
  <w:num w:numId="72" w16cid:durableId="1626766214">
    <w:abstractNumId w:val="58"/>
  </w:num>
  <w:num w:numId="73" w16cid:durableId="1207834683">
    <w:abstractNumId w:val="31"/>
  </w:num>
  <w:num w:numId="74" w16cid:durableId="1072697624">
    <w:abstractNumId w:val="44"/>
  </w:num>
  <w:num w:numId="75" w16cid:durableId="496775705">
    <w:abstractNumId w:val="71"/>
  </w:num>
  <w:num w:numId="76" w16cid:durableId="2144150751">
    <w:abstractNumId w:val="4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0B61"/>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22F6"/>
    <w:rsid w:val="00064810"/>
    <w:rsid w:val="00065C50"/>
    <w:rsid w:val="00065E28"/>
    <w:rsid w:val="000673B5"/>
    <w:rsid w:val="00070491"/>
    <w:rsid w:val="0007146B"/>
    <w:rsid w:val="00071859"/>
    <w:rsid w:val="00072088"/>
    <w:rsid w:val="000727A0"/>
    <w:rsid w:val="00072940"/>
    <w:rsid w:val="00073EB7"/>
    <w:rsid w:val="00073FF9"/>
    <w:rsid w:val="00074305"/>
    <w:rsid w:val="00076076"/>
    <w:rsid w:val="00080063"/>
    <w:rsid w:val="0008191D"/>
    <w:rsid w:val="00084760"/>
    <w:rsid w:val="000849A8"/>
    <w:rsid w:val="00085358"/>
    <w:rsid w:val="00087114"/>
    <w:rsid w:val="00087859"/>
    <w:rsid w:val="00090A0D"/>
    <w:rsid w:val="00090D4D"/>
    <w:rsid w:val="000924C3"/>
    <w:rsid w:val="000928D3"/>
    <w:rsid w:val="00092918"/>
    <w:rsid w:val="00092953"/>
    <w:rsid w:val="00092E6C"/>
    <w:rsid w:val="00093056"/>
    <w:rsid w:val="000930AB"/>
    <w:rsid w:val="00093AE5"/>
    <w:rsid w:val="000943CB"/>
    <w:rsid w:val="00096009"/>
    <w:rsid w:val="000960C1"/>
    <w:rsid w:val="00097617"/>
    <w:rsid w:val="000A123F"/>
    <w:rsid w:val="000A18F0"/>
    <w:rsid w:val="000A42BD"/>
    <w:rsid w:val="000A63ED"/>
    <w:rsid w:val="000A7988"/>
    <w:rsid w:val="000A7A90"/>
    <w:rsid w:val="000B2369"/>
    <w:rsid w:val="000B47F8"/>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173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293"/>
    <w:rsid w:val="0013462B"/>
    <w:rsid w:val="00135A02"/>
    <w:rsid w:val="00136841"/>
    <w:rsid w:val="0013795E"/>
    <w:rsid w:val="001401CD"/>
    <w:rsid w:val="00140BB8"/>
    <w:rsid w:val="0014385D"/>
    <w:rsid w:val="00144066"/>
    <w:rsid w:val="001443B8"/>
    <w:rsid w:val="001467C0"/>
    <w:rsid w:val="00150F5B"/>
    <w:rsid w:val="00151468"/>
    <w:rsid w:val="00151494"/>
    <w:rsid w:val="0015201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33BC"/>
    <w:rsid w:val="00174C61"/>
    <w:rsid w:val="00174E5F"/>
    <w:rsid w:val="001763CD"/>
    <w:rsid w:val="0017664F"/>
    <w:rsid w:val="00177A21"/>
    <w:rsid w:val="00183358"/>
    <w:rsid w:val="00183D79"/>
    <w:rsid w:val="0018415A"/>
    <w:rsid w:val="00185148"/>
    <w:rsid w:val="001856BA"/>
    <w:rsid w:val="001866CB"/>
    <w:rsid w:val="0018688E"/>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3F08"/>
    <w:rsid w:val="001B630A"/>
    <w:rsid w:val="001C03B0"/>
    <w:rsid w:val="001C32E9"/>
    <w:rsid w:val="001C3DC4"/>
    <w:rsid w:val="001C439F"/>
    <w:rsid w:val="001C4B99"/>
    <w:rsid w:val="001C4DFD"/>
    <w:rsid w:val="001C5A47"/>
    <w:rsid w:val="001C6D83"/>
    <w:rsid w:val="001D0242"/>
    <w:rsid w:val="001D0651"/>
    <w:rsid w:val="001D3039"/>
    <w:rsid w:val="001D42A2"/>
    <w:rsid w:val="001D5966"/>
    <w:rsid w:val="001D5BBA"/>
    <w:rsid w:val="001D7219"/>
    <w:rsid w:val="001E04A0"/>
    <w:rsid w:val="001E29F8"/>
    <w:rsid w:val="001E2B2A"/>
    <w:rsid w:val="001E7956"/>
    <w:rsid w:val="001F0561"/>
    <w:rsid w:val="001F1E25"/>
    <w:rsid w:val="001F2101"/>
    <w:rsid w:val="001F24FD"/>
    <w:rsid w:val="001F2FCB"/>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93B"/>
    <w:rsid w:val="00223D58"/>
    <w:rsid w:val="002242A0"/>
    <w:rsid w:val="0022479E"/>
    <w:rsid w:val="002253A6"/>
    <w:rsid w:val="00225942"/>
    <w:rsid w:val="00226535"/>
    <w:rsid w:val="00227207"/>
    <w:rsid w:val="00227348"/>
    <w:rsid w:val="002301B1"/>
    <w:rsid w:val="00231812"/>
    <w:rsid w:val="00231831"/>
    <w:rsid w:val="00232D6D"/>
    <w:rsid w:val="00233538"/>
    <w:rsid w:val="00233954"/>
    <w:rsid w:val="00234775"/>
    <w:rsid w:val="00234A81"/>
    <w:rsid w:val="002359F7"/>
    <w:rsid w:val="00236F50"/>
    <w:rsid w:val="00240751"/>
    <w:rsid w:val="00241897"/>
    <w:rsid w:val="002439D3"/>
    <w:rsid w:val="00244A30"/>
    <w:rsid w:val="0024546D"/>
    <w:rsid w:val="0024699C"/>
    <w:rsid w:val="002477E2"/>
    <w:rsid w:val="00247A37"/>
    <w:rsid w:val="002500EC"/>
    <w:rsid w:val="00250E17"/>
    <w:rsid w:val="002514C3"/>
    <w:rsid w:val="00251B8A"/>
    <w:rsid w:val="00252D6E"/>
    <w:rsid w:val="002552C7"/>
    <w:rsid w:val="00256734"/>
    <w:rsid w:val="002611DC"/>
    <w:rsid w:val="002614DE"/>
    <w:rsid w:val="00264637"/>
    <w:rsid w:val="002659BB"/>
    <w:rsid w:val="0026663C"/>
    <w:rsid w:val="00266795"/>
    <w:rsid w:val="00266F98"/>
    <w:rsid w:val="00267805"/>
    <w:rsid w:val="00267E8E"/>
    <w:rsid w:val="00271282"/>
    <w:rsid w:val="002722AB"/>
    <w:rsid w:val="002722CC"/>
    <w:rsid w:val="002739A1"/>
    <w:rsid w:val="00275D82"/>
    <w:rsid w:val="002767DE"/>
    <w:rsid w:val="00276D0B"/>
    <w:rsid w:val="0028146D"/>
    <w:rsid w:val="00281BEA"/>
    <w:rsid w:val="002828B9"/>
    <w:rsid w:val="002832B5"/>
    <w:rsid w:val="00283820"/>
    <w:rsid w:val="002849C9"/>
    <w:rsid w:val="00284ED0"/>
    <w:rsid w:val="002854C7"/>
    <w:rsid w:val="00285D55"/>
    <w:rsid w:val="00286387"/>
    <w:rsid w:val="00286E21"/>
    <w:rsid w:val="0028702D"/>
    <w:rsid w:val="002870C3"/>
    <w:rsid w:val="00287288"/>
    <w:rsid w:val="002909B7"/>
    <w:rsid w:val="00290D06"/>
    <w:rsid w:val="00290D28"/>
    <w:rsid w:val="002911C9"/>
    <w:rsid w:val="002927B7"/>
    <w:rsid w:val="00292856"/>
    <w:rsid w:val="0029594F"/>
    <w:rsid w:val="00297C1E"/>
    <w:rsid w:val="002A04D8"/>
    <w:rsid w:val="002A0588"/>
    <w:rsid w:val="002A0795"/>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73A8"/>
    <w:rsid w:val="00307AA3"/>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DB8"/>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97DC4"/>
    <w:rsid w:val="003A0008"/>
    <w:rsid w:val="003A2643"/>
    <w:rsid w:val="003A39FA"/>
    <w:rsid w:val="003A40C2"/>
    <w:rsid w:val="003A4181"/>
    <w:rsid w:val="003A50BF"/>
    <w:rsid w:val="003A5A35"/>
    <w:rsid w:val="003A6B32"/>
    <w:rsid w:val="003B0E90"/>
    <w:rsid w:val="003B124F"/>
    <w:rsid w:val="003B1C99"/>
    <w:rsid w:val="003B210E"/>
    <w:rsid w:val="003B4ACE"/>
    <w:rsid w:val="003B56EF"/>
    <w:rsid w:val="003B7763"/>
    <w:rsid w:val="003B7AA5"/>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4AE4"/>
    <w:rsid w:val="003E748C"/>
    <w:rsid w:val="003E7B03"/>
    <w:rsid w:val="003F06E8"/>
    <w:rsid w:val="003F0C88"/>
    <w:rsid w:val="003F219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8B4"/>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5555"/>
    <w:rsid w:val="0044783C"/>
    <w:rsid w:val="00447C0A"/>
    <w:rsid w:val="00447FAA"/>
    <w:rsid w:val="00450A12"/>
    <w:rsid w:val="00451A22"/>
    <w:rsid w:val="00453E2A"/>
    <w:rsid w:val="00453E79"/>
    <w:rsid w:val="00455A94"/>
    <w:rsid w:val="004576E2"/>
    <w:rsid w:val="00460653"/>
    <w:rsid w:val="00461DAC"/>
    <w:rsid w:val="00464994"/>
    <w:rsid w:val="00464A19"/>
    <w:rsid w:val="00467A64"/>
    <w:rsid w:val="004702B5"/>
    <w:rsid w:val="00474724"/>
    <w:rsid w:val="0047776F"/>
    <w:rsid w:val="00477FD2"/>
    <w:rsid w:val="00482221"/>
    <w:rsid w:val="00482E77"/>
    <w:rsid w:val="00483C4C"/>
    <w:rsid w:val="00484113"/>
    <w:rsid w:val="004856C0"/>
    <w:rsid w:val="00491A8B"/>
    <w:rsid w:val="00494225"/>
    <w:rsid w:val="00495F44"/>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1C8F"/>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15F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36E7"/>
    <w:rsid w:val="0052694B"/>
    <w:rsid w:val="00530124"/>
    <w:rsid w:val="005309C1"/>
    <w:rsid w:val="0053238B"/>
    <w:rsid w:val="00532A46"/>
    <w:rsid w:val="00536403"/>
    <w:rsid w:val="00537904"/>
    <w:rsid w:val="005405A0"/>
    <w:rsid w:val="00541DCC"/>
    <w:rsid w:val="00543226"/>
    <w:rsid w:val="005459A4"/>
    <w:rsid w:val="00546E60"/>
    <w:rsid w:val="00547B24"/>
    <w:rsid w:val="00551783"/>
    <w:rsid w:val="00551CEC"/>
    <w:rsid w:val="00554549"/>
    <w:rsid w:val="00554651"/>
    <w:rsid w:val="00556599"/>
    <w:rsid w:val="00556DDC"/>
    <w:rsid w:val="005605BF"/>
    <w:rsid w:val="00560712"/>
    <w:rsid w:val="00561A1F"/>
    <w:rsid w:val="0056297D"/>
    <w:rsid w:val="00563A9C"/>
    <w:rsid w:val="00563CB0"/>
    <w:rsid w:val="00563E78"/>
    <w:rsid w:val="00564463"/>
    <w:rsid w:val="00564FE6"/>
    <w:rsid w:val="00567156"/>
    <w:rsid w:val="00570670"/>
    <w:rsid w:val="0057329B"/>
    <w:rsid w:val="005805E6"/>
    <w:rsid w:val="00580D91"/>
    <w:rsid w:val="005827D9"/>
    <w:rsid w:val="005829A1"/>
    <w:rsid w:val="00582ECA"/>
    <w:rsid w:val="00584ACB"/>
    <w:rsid w:val="00584C61"/>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DFF"/>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66E"/>
    <w:rsid w:val="00650958"/>
    <w:rsid w:val="00650E1C"/>
    <w:rsid w:val="006514A0"/>
    <w:rsid w:val="00651EB9"/>
    <w:rsid w:val="006526E7"/>
    <w:rsid w:val="00652F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2892"/>
    <w:rsid w:val="00694A09"/>
    <w:rsid w:val="00694BA2"/>
    <w:rsid w:val="00694C64"/>
    <w:rsid w:val="00694C7B"/>
    <w:rsid w:val="00694E99"/>
    <w:rsid w:val="0069507C"/>
    <w:rsid w:val="006957AA"/>
    <w:rsid w:val="00696992"/>
    <w:rsid w:val="006A0B61"/>
    <w:rsid w:val="006A0DB9"/>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1AD6"/>
    <w:rsid w:val="006D20F4"/>
    <w:rsid w:val="006D2A20"/>
    <w:rsid w:val="006D4EE2"/>
    <w:rsid w:val="006D4F02"/>
    <w:rsid w:val="006D63A4"/>
    <w:rsid w:val="006D6D11"/>
    <w:rsid w:val="006D7C85"/>
    <w:rsid w:val="006D7CD2"/>
    <w:rsid w:val="006E0602"/>
    <w:rsid w:val="006E0F40"/>
    <w:rsid w:val="006E2958"/>
    <w:rsid w:val="006E301C"/>
    <w:rsid w:val="006E3A91"/>
    <w:rsid w:val="006E45E3"/>
    <w:rsid w:val="006E53E5"/>
    <w:rsid w:val="006E67CA"/>
    <w:rsid w:val="006F0166"/>
    <w:rsid w:val="006F164C"/>
    <w:rsid w:val="006F24A8"/>
    <w:rsid w:val="006F2895"/>
    <w:rsid w:val="006F3B8E"/>
    <w:rsid w:val="006F4A02"/>
    <w:rsid w:val="006F4DC3"/>
    <w:rsid w:val="006F5160"/>
    <w:rsid w:val="006F6BB2"/>
    <w:rsid w:val="006F7830"/>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2B4F"/>
    <w:rsid w:val="007230BF"/>
    <w:rsid w:val="00723613"/>
    <w:rsid w:val="0072456C"/>
    <w:rsid w:val="007252D3"/>
    <w:rsid w:val="0072565E"/>
    <w:rsid w:val="007316BD"/>
    <w:rsid w:val="007323B6"/>
    <w:rsid w:val="00733F63"/>
    <w:rsid w:val="00734AAD"/>
    <w:rsid w:val="00736134"/>
    <w:rsid w:val="00736B8F"/>
    <w:rsid w:val="00737322"/>
    <w:rsid w:val="00740BBD"/>
    <w:rsid w:val="00740BE4"/>
    <w:rsid w:val="00743B03"/>
    <w:rsid w:val="00744C5B"/>
    <w:rsid w:val="0074736A"/>
    <w:rsid w:val="00750547"/>
    <w:rsid w:val="0075322C"/>
    <w:rsid w:val="00753976"/>
    <w:rsid w:val="0075524C"/>
    <w:rsid w:val="007554AE"/>
    <w:rsid w:val="0075550B"/>
    <w:rsid w:val="007556A2"/>
    <w:rsid w:val="00755D56"/>
    <w:rsid w:val="00757955"/>
    <w:rsid w:val="00760F7F"/>
    <w:rsid w:val="00761938"/>
    <w:rsid w:val="00761F11"/>
    <w:rsid w:val="00761F51"/>
    <w:rsid w:val="0076292C"/>
    <w:rsid w:val="00762C15"/>
    <w:rsid w:val="00762C66"/>
    <w:rsid w:val="00764172"/>
    <w:rsid w:val="00765423"/>
    <w:rsid w:val="00765605"/>
    <w:rsid w:val="00770452"/>
    <w:rsid w:val="0077101F"/>
    <w:rsid w:val="007721DB"/>
    <w:rsid w:val="00772553"/>
    <w:rsid w:val="0077336C"/>
    <w:rsid w:val="00773FE9"/>
    <w:rsid w:val="007747EC"/>
    <w:rsid w:val="00774881"/>
    <w:rsid w:val="007759CB"/>
    <w:rsid w:val="0077604C"/>
    <w:rsid w:val="00776ADB"/>
    <w:rsid w:val="00777538"/>
    <w:rsid w:val="00781336"/>
    <w:rsid w:val="00781D8F"/>
    <w:rsid w:val="00782201"/>
    <w:rsid w:val="0078220C"/>
    <w:rsid w:val="00785412"/>
    <w:rsid w:val="00785E49"/>
    <w:rsid w:val="0079101A"/>
    <w:rsid w:val="00792182"/>
    <w:rsid w:val="0079357E"/>
    <w:rsid w:val="007939DD"/>
    <w:rsid w:val="0079540A"/>
    <w:rsid w:val="0079597E"/>
    <w:rsid w:val="007959BF"/>
    <w:rsid w:val="007A1DFA"/>
    <w:rsid w:val="007A2F41"/>
    <w:rsid w:val="007A3336"/>
    <w:rsid w:val="007A3B63"/>
    <w:rsid w:val="007A3EAB"/>
    <w:rsid w:val="007A410B"/>
    <w:rsid w:val="007A55AE"/>
    <w:rsid w:val="007A6D74"/>
    <w:rsid w:val="007A75D0"/>
    <w:rsid w:val="007B1E26"/>
    <w:rsid w:val="007B392A"/>
    <w:rsid w:val="007B53EA"/>
    <w:rsid w:val="007B66A1"/>
    <w:rsid w:val="007C193B"/>
    <w:rsid w:val="007C752D"/>
    <w:rsid w:val="007D2250"/>
    <w:rsid w:val="007D2982"/>
    <w:rsid w:val="007D5C2B"/>
    <w:rsid w:val="007D6899"/>
    <w:rsid w:val="007E146B"/>
    <w:rsid w:val="007E19A9"/>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0AA7"/>
    <w:rsid w:val="00843F26"/>
    <w:rsid w:val="008449C1"/>
    <w:rsid w:val="00844D3D"/>
    <w:rsid w:val="00845320"/>
    <w:rsid w:val="0084605E"/>
    <w:rsid w:val="00846D0D"/>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158E"/>
    <w:rsid w:val="008726D2"/>
    <w:rsid w:val="00873EA6"/>
    <w:rsid w:val="00873EEA"/>
    <w:rsid w:val="00875CFC"/>
    <w:rsid w:val="00877B36"/>
    <w:rsid w:val="00877F74"/>
    <w:rsid w:val="00881C9F"/>
    <w:rsid w:val="00881F14"/>
    <w:rsid w:val="00883577"/>
    <w:rsid w:val="008857B9"/>
    <w:rsid w:val="00892692"/>
    <w:rsid w:val="00892A6D"/>
    <w:rsid w:val="00893327"/>
    <w:rsid w:val="0089355B"/>
    <w:rsid w:val="00893DA2"/>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1C19"/>
    <w:rsid w:val="008B330F"/>
    <w:rsid w:val="008B3387"/>
    <w:rsid w:val="008B5DA7"/>
    <w:rsid w:val="008B6FC3"/>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6AAB"/>
    <w:rsid w:val="00906CFA"/>
    <w:rsid w:val="00907166"/>
    <w:rsid w:val="00910832"/>
    <w:rsid w:val="0091097A"/>
    <w:rsid w:val="00911AC8"/>
    <w:rsid w:val="009157BF"/>
    <w:rsid w:val="00916065"/>
    <w:rsid w:val="009169C2"/>
    <w:rsid w:val="009174E1"/>
    <w:rsid w:val="00920A78"/>
    <w:rsid w:val="00922793"/>
    <w:rsid w:val="00922F8A"/>
    <w:rsid w:val="00925DF7"/>
    <w:rsid w:val="00926CDF"/>
    <w:rsid w:val="00927F7D"/>
    <w:rsid w:val="00930468"/>
    <w:rsid w:val="00931029"/>
    <w:rsid w:val="009319CA"/>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8A8"/>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514"/>
    <w:rsid w:val="00992766"/>
    <w:rsid w:val="009927AE"/>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4F8F"/>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2DE"/>
    <w:rsid w:val="009E2657"/>
    <w:rsid w:val="009E28B8"/>
    <w:rsid w:val="009E3C56"/>
    <w:rsid w:val="009E3D35"/>
    <w:rsid w:val="009E3F79"/>
    <w:rsid w:val="009E4204"/>
    <w:rsid w:val="009E4BF2"/>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1868"/>
    <w:rsid w:val="00A2269D"/>
    <w:rsid w:val="00A227F2"/>
    <w:rsid w:val="00A22FD3"/>
    <w:rsid w:val="00A25697"/>
    <w:rsid w:val="00A25985"/>
    <w:rsid w:val="00A26B23"/>
    <w:rsid w:val="00A27180"/>
    <w:rsid w:val="00A27B5D"/>
    <w:rsid w:val="00A30B00"/>
    <w:rsid w:val="00A3296C"/>
    <w:rsid w:val="00A33F25"/>
    <w:rsid w:val="00A366B8"/>
    <w:rsid w:val="00A3681E"/>
    <w:rsid w:val="00A42299"/>
    <w:rsid w:val="00A441E3"/>
    <w:rsid w:val="00A4474E"/>
    <w:rsid w:val="00A45123"/>
    <w:rsid w:val="00A50D0A"/>
    <w:rsid w:val="00A52736"/>
    <w:rsid w:val="00A527D3"/>
    <w:rsid w:val="00A535D1"/>
    <w:rsid w:val="00A53EBF"/>
    <w:rsid w:val="00A54239"/>
    <w:rsid w:val="00A55E28"/>
    <w:rsid w:val="00A56DD7"/>
    <w:rsid w:val="00A56E57"/>
    <w:rsid w:val="00A57290"/>
    <w:rsid w:val="00A60292"/>
    <w:rsid w:val="00A605FC"/>
    <w:rsid w:val="00A60BDD"/>
    <w:rsid w:val="00A61C31"/>
    <w:rsid w:val="00A66664"/>
    <w:rsid w:val="00A6700A"/>
    <w:rsid w:val="00A67B83"/>
    <w:rsid w:val="00A67C9F"/>
    <w:rsid w:val="00A67EEF"/>
    <w:rsid w:val="00A7057A"/>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3371"/>
    <w:rsid w:val="00A946E0"/>
    <w:rsid w:val="00A953D2"/>
    <w:rsid w:val="00A96BD5"/>
    <w:rsid w:val="00A971EC"/>
    <w:rsid w:val="00AA1251"/>
    <w:rsid w:val="00AA1372"/>
    <w:rsid w:val="00AA3E12"/>
    <w:rsid w:val="00AA4C46"/>
    <w:rsid w:val="00AA633F"/>
    <w:rsid w:val="00AA698F"/>
    <w:rsid w:val="00AA712F"/>
    <w:rsid w:val="00AA7E9A"/>
    <w:rsid w:val="00AB1EC3"/>
    <w:rsid w:val="00AB6768"/>
    <w:rsid w:val="00AB7AE2"/>
    <w:rsid w:val="00AC08BD"/>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19C"/>
    <w:rsid w:val="00AF76C0"/>
    <w:rsid w:val="00B00190"/>
    <w:rsid w:val="00B00C2A"/>
    <w:rsid w:val="00B0183E"/>
    <w:rsid w:val="00B021CF"/>
    <w:rsid w:val="00B03165"/>
    <w:rsid w:val="00B0487F"/>
    <w:rsid w:val="00B04EB6"/>
    <w:rsid w:val="00B05713"/>
    <w:rsid w:val="00B05985"/>
    <w:rsid w:val="00B060D4"/>
    <w:rsid w:val="00B06D9F"/>
    <w:rsid w:val="00B1048D"/>
    <w:rsid w:val="00B14173"/>
    <w:rsid w:val="00B16D7C"/>
    <w:rsid w:val="00B16FE4"/>
    <w:rsid w:val="00B20484"/>
    <w:rsid w:val="00B204B0"/>
    <w:rsid w:val="00B21FB2"/>
    <w:rsid w:val="00B228FC"/>
    <w:rsid w:val="00B22C9B"/>
    <w:rsid w:val="00B245BC"/>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169"/>
    <w:rsid w:val="00B51B6E"/>
    <w:rsid w:val="00B51DAA"/>
    <w:rsid w:val="00B5234C"/>
    <w:rsid w:val="00B53B30"/>
    <w:rsid w:val="00B53F7D"/>
    <w:rsid w:val="00B541A3"/>
    <w:rsid w:val="00B54EFC"/>
    <w:rsid w:val="00B555F2"/>
    <w:rsid w:val="00B57AC5"/>
    <w:rsid w:val="00B618C5"/>
    <w:rsid w:val="00B62650"/>
    <w:rsid w:val="00B652DB"/>
    <w:rsid w:val="00B65C93"/>
    <w:rsid w:val="00B663FE"/>
    <w:rsid w:val="00B66CFC"/>
    <w:rsid w:val="00B67953"/>
    <w:rsid w:val="00B7022C"/>
    <w:rsid w:val="00B720FE"/>
    <w:rsid w:val="00B73406"/>
    <w:rsid w:val="00B73964"/>
    <w:rsid w:val="00B75A38"/>
    <w:rsid w:val="00B76D90"/>
    <w:rsid w:val="00B77248"/>
    <w:rsid w:val="00B777DC"/>
    <w:rsid w:val="00B81043"/>
    <w:rsid w:val="00B8384B"/>
    <w:rsid w:val="00B90005"/>
    <w:rsid w:val="00B90D94"/>
    <w:rsid w:val="00B910B4"/>
    <w:rsid w:val="00B91A34"/>
    <w:rsid w:val="00B927F6"/>
    <w:rsid w:val="00B92FD0"/>
    <w:rsid w:val="00B93561"/>
    <w:rsid w:val="00B93B5A"/>
    <w:rsid w:val="00B93DBE"/>
    <w:rsid w:val="00B94D54"/>
    <w:rsid w:val="00B96242"/>
    <w:rsid w:val="00B963D0"/>
    <w:rsid w:val="00B9681F"/>
    <w:rsid w:val="00B96B36"/>
    <w:rsid w:val="00BA1A8F"/>
    <w:rsid w:val="00BA1B0C"/>
    <w:rsid w:val="00BA63BB"/>
    <w:rsid w:val="00BA6F95"/>
    <w:rsid w:val="00BA7076"/>
    <w:rsid w:val="00BA7C99"/>
    <w:rsid w:val="00BA7FF4"/>
    <w:rsid w:val="00BB04C2"/>
    <w:rsid w:val="00BB0773"/>
    <w:rsid w:val="00BB0C40"/>
    <w:rsid w:val="00BB1147"/>
    <w:rsid w:val="00BB1EC7"/>
    <w:rsid w:val="00BB2106"/>
    <w:rsid w:val="00BB27F9"/>
    <w:rsid w:val="00BB2CB2"/>
    <w:rsid w:val="00BB2CEC"/>
    <w:rsid w:val="00BB37CD"/>
    <w:rsid w:val="00BB4E4B"/>
    <w:rsid w:val="00BB51B6"/>
    <w:rsid w:val="00BB66D3"/>
    <w:rsid w:val="00BB6AE9"/>
    <w:rsid w:val="00BB7754"/>
    <w:rsid w:val="00BC006C"/>
    <w:rsid w:val="00BC24BB"/>
    <w:rsid w:val="00BC46B3"/>
    <w:rsid w:val="00BC48B7"/>
    <w:rsid w:val="00BC59A9"/>
    <w:rsid w:val="00BC6192"/>
    <w:rsid w:val="00BC6269"/>
    <w:rsid w:val="00BC7216"/>
    <w:rsid w:val="00BC7CBC"/>
    <w:rsid w:val="00BD12C3"/>
    <w:rsid w:val="00BD1516"/>
    <w:rsid w:val="00BD3432"/>
    <w:rsid w:val="00BD36A5"/>
    <w:rsid w:val="00BD463A"/>
    <w:rsid w:val="00BD5B05"/>
    <w:rsid w:val="00BD6E7B"/>
    <w:rsid w:val="00BD7D77"/>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356"/>
    <w:rsid w:val="00C55FC5"/>
    <w:rsid w:val="00C562C2"/>
    <w:rsid w:val="00C56C16"/>
    <w:rsid w:val="00C57430"/>
    <w:rsid w:val="00C60F8F"/>
    <w:rsid w:val="00C6170E"/>
    <w:rsid w:val="00C617B0"/>
    <w:rsid w:val="00C65255"/>
    <w:rsid w:val="00C6589F"/>
    <w:rsid w:val="00C663DF"/>
    <w:rsid w:val="00C6699A"/>
    <w:rsid w:val="00C66C71"/>
    <w:rsid w:val="00C670F2"/>
    <w:rsid w:val="00C67D95"/>
    <w:rsid w:val="00C706DD"/>
    <w:rsid w:val="00C711A2"/>
    <w:rsid w:val="00C73C1C"/>
    <w:rsid w:val="00C75427"/>
    <w:rsid w:val="00C762AE"/>
    <w:rsid w:val="00C76B7F"/>
    <w:rsid w:val="00C77AA7"/>
    <w:rsid w:val="00C77DF2"/>
    <w:rsid w:val="00C77E35"/>
    <w:rsid w:val="00C805CC"/>
    <w:rsid w:val="00C810A8"/>
    <w:rsid w:val="00C81911"/>
    <w:rsid w:val="00C823BC"/>
    <w:rsid w:val="00C84982"/>
    <w:rsid w:val="00C84FEC"/>
    <w:rsid w:val="00C8761B"/>
    <w:rsid w:val="00C879A4"/>
    <w:rsid w:val="00C9272A"/>
    <w:rsid w:val="00C94014"/>
    <w:rsid w:val="00C94CF3"/>
    <w:rsid w:val="00C958AF"/>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5F7"/>
    <w:rsid w:val="00CC5DF4"/>
    <w:rsid w:val="00CC6514"/>
    <w:rsid w:val="00CC6536"/>
    <w:rsid w:val="00CD0EA7"/>
    <w:rsid w:val="00CD278A"/>
    <w:rsid w:val="00CD31E8"/>
    <w:rsid w:val="00CD33FD"/>
    <w:rsid w:val="00CD74C4"/>
    <w:rsid w:val="00CE1192"/>
    <w:rsid w:val="00CE11D6"/>
    <w:rsid w:val="00CE32F1"/>
    <w:rsid w:val="00CE3D8F"/>
    <w:rsid w:val="00CE5368"/>
    <w:rsid w:val="00CE5D4B"/>
    <w:rsid w:val="00CE6337"/>
    <w:rsid w:val="00CE693B"/>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ADA"/>
    <w:rsid w:val="00D12FD7"/>
    <w:rsid w:val="00D14071"/>
    <w:rsid w:val="00D1419B"/>
    <w:rsid w:val="00D15B26"/>
    <w:rsid w:val="00D15EF5"/>
    <w:rsid w:val="00D17066"/>
    <w:rsid w:val="00D208D2"/>
    <w:rsid w:val="00D209BA"/>
    <w:rsid w:val="00D20E19"/>
    <w:rsid w:val="00D2183F"/>
    <w:rsid w:val="00D21DB2"/>
    <w:rsid w:val="00D21F85"/>
    <w:rsid w:val="00D22624"/>
    <w:rsid w:val="00D23943"/>
    <w:rsid w:val="00D24CA8"/>
    <w:rsid w:val="00D257C8"/>
    <w:rsid w:val="00D25B11"/>
    <w:rsid w:val="00D25C36"/>
    <w:rsid w:val="00D25CC1"/>
    <w:rsid w:val="00D27374"/>
    <w:rsid w:val="00D30B39"/>
    <w:rsid w:val="00D30FC2"/>
    <w:rsid w:val="00D318EB"/>
    <w:rsid w:val="00D31A2C"/>
    <w:rsid w:val="00D34BFF"/>
    <w:rsid w:val="00D35268"/>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2097"/>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03C6"/>
    <w:rsid w:val="00DA1062"/>
    <w:rsid w:val="00DA1153"/>
    <w:rsid w:val="00DA2348"/>
    <w:rsid w:val="00DA331F"/>
    <w:rsid w:val="00DA3C87"/>
    <w:rsid w:val="00DA5198"/>
    <w:rsid w:val="00DA6115"/>
    <w:rsid w:val="00DA661D"/>
    <w:rsid w:val="00DB0EE7"/>
    <w:rsid w:val="00DB2B83"/>
    <w:rsid w:val="00DB45B1"/>
    <w:rsid w:val="00DB485E"/>
    <w:rsid w:val="00DB5DCF"/>
    <w:rsid w:val="00DC1946"/>
    <w:rsid w:val="00DC198A"/>
    <w:rsid w:val="00DC250A"/>
    <w:rsid w:val="00DC6A83"/>
    <w:rsid w:val="00DD155F"/>
    <w:rsid w:val="00DD1675"/>
    <w:rsid w:val="00DD3776"/>
    <w:rsid w:val="00DD49C8"/>
    <w:rsid w:val="00DD4A09"/>
    <w:rsid w:val="00DD5423"/>
    <w:rsid w:val="00DD5869"/>
    <w:rsid w:val="00DE01E7"/>
    <w:rsid w:val="00DE1F18"/>
    <w:rsid w:val="00DE2A2C"/>
    <w:rsid w:val="00DE3066"/>
    <w:rsid w:val="00DE37CF"/>
    <w:rsid w:val="00DE5104"/>
    <w:rsid w:val="00DE5987"/>
    <w:rsid w:val="00DF0F70"/>
    <w:rsid w:val="00DF2203"/>
    <w:rsid w:val="00DF2C9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4CD"/>
    <w:rsid w:val="00E136F0"/>
    <w:rsid w:val="00E171D4"/>
    <w:rsid w:val="00E17AFF"/>
    <w:rsid w:val="00E2154F"/>
    <w:rsid w:val="00E218E2"/>
    <w:rsid w:val="00E22640"/>
    <w:rsid w:val="00E26A0E"/>
    <w:rsid w:val="00E27B27"/>
    <w:rsid w:val="00E27E68"/>
    <w:rsid w:val="00E31263"/>
    <w:rsid w:val="00E319CD"/>
    <w:rsid w:val="00E31EDF"/>
    <w:rsid w:val="00E322C9"/>
    <w:rsid w:val="00E33F27"/>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0EE"/>
    <w:rsid w:val="00E7180A"/>
    <w:rsid w:val="00E71B97"/>
    <w:rsid w:val="00E71F7B"/>
    <w:rsid w:val="00E73079"/>
    <w:rsid w:val="00E80759"/>
    <w:rsid w:val="00E80C5F"/>
    <w:rsid w:val="00E81A3E"/>
    <w:rsid w:val="00E8202C"/>
    <w:rsid w:val="00E828BB"/>
    <w:rsid w:val="00E836D3"/>
    <w:rsid w:val="00E838F8"/>
    <w:rsid w:val="00E845B0"/>
    <w:rsid w:val="00E85B92"/>
    <w:rsid w:val="00E86623"/>
    <w:rsid w:val="00E92862"/>
    <w:rsid w:val="00E92BBE"/>
    <w:rsid w:val="00E93064"/>
    <w:rsid w:val="00E93A68"/>
    <w:rsid w:val="00E94F3E"/>
    <w:rsid w:val="00E9530A"/>
    <w:rsid w:val="00E95E11"/>
    <w:rsid w:val="00EA3452"/>
    <w:rsid w:val="00EA3C96"/>
    <w:rsid w:val="00EA50A9"/>
    <w:rsid w:val="00EA64B0"/>
    <w:rsid w:val="00EA73CF"/>
    <w:rsid w:val="00EB080B"/>
    <w:rsid w:val="00EB1FF8"/>
    <w:rsid w:val="00EB3636"/>
    <w:rsid w:val="00EB64BB"/>
    <w:rsid w:val="00EB65F6"/>
    <w:rsid w:val="00EB66BD"/>
    <w:rsid w:val="00EC0CE6"/>
    <w:rsid w:val="00EC11AB"/>
    <w:rsid w:val="00EC1943"/>
    <w:rsid w:val="00EC30C2"/>
    <w:rsid w:val="00EC4378"/>
    <w:rsid w:val="00EC49EB"/>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47E0"/>
    <w:rsid w:val="00F3598F"/>
    <w:rsid w:val="00F365F9"/>
    <w:rsid w:val="00F366C7"/>
    <w:rsid w:val="00F402BC"/>
    <w:rsid w:val="00F4030F"/>
    <w:rsid w:val="00F404C1"/>
    <w:rsid w:val="00F40A1C"/>
    <w:rsid w:val="00F40A96"/>
    <w:rsid w:val="00F41BE2"/>
    <w:rsid w:val="00F41BF5"/>
    <w:rsid w:val="00F42A2A"/>
    <w:rsid w:val="00F43C82"/>
    <w:rsid w:val="00F43D02"/>
    <w:rsid w:val="00F4568D"/>
    <w:rsid w:val="00F460DA"/>
    <w:rsid w:val="00F46C00"/>
    <w:rsid w:val="00F510BF"/>
    <w:rsid w:val="00F511C5"/>
    <w:rsid w:val="00F51413"/>
    <w:rsid w:val="00F5232B"/>
    <w:rsid w:val="00F5261B"/>
    <w:rsid w:val="00F52757"/>
    <w:rsid w:val="00F52FD4"/>
    <w:rsid w:val="00F530D6"/>
    <w:rsid w:val="00F53F69"/>
    <w:rsid w:val="00F54917"/>
    <w:rsid w:val="00F5599A"/>
    <w:rsid w:val="00F55E93"/>
    <w:rsid w:val="00F5763F"/>
    <w:rsid w:val="00F57ABF"/>
    <w:rsid w:val="00F609A6"/>
    <w:rsid w:val="00F611E4"/>
    <w:rsid w:val="00F61AE9"/>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3E1"/>
    <w:rsid w:val="00F80BB0"/>
    <w:rsid w:val="00F81E7A"/>
    <w:rsid w:val="00F82072"/>
    <w:rsid w:val="00F85248"/>
    <w:rsid w:val="00F85D06"/>
    <w:rsid w:val="00F85D58"/>
    <w:rsid w:val="00F86700"/>
    <w:rsid w:val="00F8797B"/>
    <w:rsid w:val="00F902A7"/>
    <w:rsid w:val="00F90362"/>
    <w:rsid w:val="00F9113B"/>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5AC7"/>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A37C0"/>
  <w15:docId w15:val="{A5951852-299F-426D-AC7C-395689C6B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6">
    <w:name w:val="heading 6"/>
    <w:basedOn w:val="a0"/>
    <w:next w:val="a0"/>
    <w:link w:val="60"/>
    <w:uiPriority w:val="9"/>
    <w:semiHidden/>
    <w:unhideWhenUsed/>
    <w:qFormat/>
    <w:rsid w:val="003073A8"/>
    <w:pPr>
      <w:keepNext/>
      <w:keepLines/>
      <w:spacing w:before="40" w:line="278" w:lineRule="auto"/>
      <w:outlineLvl w:val="5"/>
    </w:pPr>
    <w:rPr>
      <w:rFonts w:asciiTheme="minorHAnsi" w:eastAsiaTheme="majorEastAsia" w:hAnsiTheme="minorHAnsi" w:cstheme="majorBidi"/>
      <w:i/>
      <w:iCs/>
      <w:noProof w:val="0"/>
      <w:color w:val="595959" w:themeColor="text1" w:themeTint="A6"/>
      <w:kern w:val="2"/>
      <w:lang w:val="ru-RU"/>
    </w:rPr>
  </w:style>
  <w:style w:type="paragraph" w:styleId="7">
    <w:name w:val="heading 7"/>
    <w:basedOn w:val="a0"/>
    <w:next w:val="a0"/>
    <w:link w:val="70"/>
    <w:uiPriority w:val="9"/>
    <w:semiHidden/>
    <w:unhideWhenUsed/>
    <w:qFormat/>
    <w:rsid w:val="003073A8"/>
    <w:pPr>
      <w:keepNext/>
      <w:keepLines/>
      <w:spacing w:before="40" w:line="278" w:lineRule="auto"/>
      <w:outlineLvl w:val="6"/>
    </w:pPr>
    <w:rPr>
      <w:rFonts w:asciiTheme="minorHAnsi" w:eastAsiaTheme="majorEastAsia" w:hAnsiTheme="minorHAnsi" w:cstheme="majorBidi"/>
      <w:noProof w:val="0"/>
      <w:color w:val="595959" w:themeColor="text1" w:themeTint="A6"/>
      <w:kern w:val="2"/>
      <w:lang w:val="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Абзац списка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No Spacing"/>
    <w:uiPriority w:val="1"/>
    <w:qFormat/>
    <w:rsid w:val="001F2FCB"/>
    <w:pPr>
      <w:spacing w:after="0" w:line="240" w:lineRule="auto"/>
    </w:pPr>
    <w:rPr>
      <w:rFonts w:ascii="Times New Roman" w:eastAsia="Times New Roman" w:hAnsi="Times New Roman" w:cs="Times New Roman"/>
      <w:noProof/>
      <w:sz w:val="24"/>
      <w:szCs w:val="24"/>
      <w:lang w:val="ro-RO"/>
    </w:rPr>
  </w:style>
  <w:style w:type="paragraph" w:styleId="aff4">
    <w:name w:val="Title"/>
    <w:basedOn w:val="a0"/>
    <w:next w:val="a8"/>
    <w:link w:val="aff5"/>
    <w:uiPriority w:val="10"/>
    <w:qFormat/>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character" w:customStyle="1" w:styleId="aff5">
    <w:name w:val="Заголовок Знак"/>
    <w:basedOn w:val="a1"/>
    <w:link w:val="aff4"/>
    <w:uiPriority w:val="10"/>
    <w:rsid w:val="001F2FCB"/>
    <w:rPr>
      <w:rFonts w:ascii="Arial" w:eastAsiaTheme="minorEastAsia" w:hAnsi="Arial" w:cs="Tahoma"/>
      <w:sz w:val="28"/>
      <w:szCs w:val="28"/>
      <w:lang w:val="ru-RU"/>
    </w:rPr>
  </w:style>
  <w:style w:type="paragraph" w:styleId="aff6">
    <w:name w:val="List"/>
    <w:basedOn w:val="a8"/>
    <w:uiPriority w:val="99"/>
    <w:rsid w:val="001F2FCB"/>
    <w:pPr>
      <w:widowControl w:val="0"/>
      <w:autoSpaceDE w:val="0"/>
      <w:autoSpaceDN w:val="0"/>
      <w:adjustRightInd w:val="0"/>
      <w:spacing w:after="120"/>
    </w:pPr>
    <w:rPr>
      <w:rFonts w:ascii="Arial" w:eastAsiaTheme="minorEastAsia" w:hAnsi="Arial" w:cs="Tahoma"/>
      <w:sz w:val="20"/>
      <w:lang w:val="ru-RU"/>
    </w:rPr>
  </w:style>
  <w:style w:type="paragraph" w:customStyle="1" w:styleId="Index">
    <w:name w:val="Index"/>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Index1">
    <w:name w:val="Index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
    <w:name w:val="WW-Title"/>
    <w:basedOn w:val="a0"/>
    <w:next w:val="a8"/>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
    <w:name w:val="WW-caption"/>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
    <w:name w:val="WW-Index"/>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
    <w:name w:val="WW-Title1"/>
    <w:basedOn w:val="a0"/>
    <w:next w:val="a8"/>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
    <w:name w:val="WW-caption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
    <w:name w:val="WW-Index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
    <w:name w:val="WW-Title11"/>
    <w:basedOn w:val="a0"/>
    <w:next w:val="a8"/>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
    <w:name w:val="WW-caption1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
    <w:name w:val="WW-Index1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caption111">
    <w:name w:val="WW-caption11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
    <w:name w:val="WW-Index11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1">
    <w:name w:val="WW-Title111"/>
    <w:basedOn w:val="a0"/>
    <w:next w:val="a8"/>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11">
    <w:name w:val="WW-caption111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1">
    <w:name w:val="WW-Index111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aff7">
    <w:name w:val="Îáû÷íûé"/>
    <w:uiPriority w:val="99"/>
    <w:rsid w:val="001F2FCB"/>
    <w:pPr>
      <w:widowControl w:val="0"/>
      <w:autoSpaceDE w:val="0"/>
      <w:autoSpaceDN w:val="0"/>
      <w:adjustRightInd w:val="0"/>
      <w:spacing w:after="0" w:line="240" w:lineRule="auto"/>
    </w:pPr>
    <w:rPr>
      <w:rFonts w:ascii="Times New Roman" w:eastAsiaTheme="minorEastAsia" w:hAnsi="Times New Roman" w:cs="Times New Roman"/>
      <w:sz w:val="20"/>
      <w:szCs w:val="20"/>
      <w:lang w:val="ru-RU"/>
    </w:rPr>
  </w:style>
  <w:style w:type="paragraph" w:customStyle="1" w:styleId="TableContents">
    <w:name w:val="Table Contents"/>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TableHeading">
    <w:name w:val="Table Heading"/>
    <w:basedOn w:val="TableContents"/>
    <w:uiPriority w:val="99"/>
    <w:rsid w:val="001F2FCB"/>
    <w:pPr>
      <w:jc w:val="center"/>
    </w:pPr>
    <w:rPr>
      <w:b/>
      <w:bCs/>
    </w:rPr>
  </w:style>
  <w:style w:type="paragraph" w:customStyle="1" w:styleId="WW-TableContents">
    <w:name w:val="WW-Table Contents"/>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
    <w:name w:val="WW-Table Heading"/>
    <w:basedOn w:val="WW-TableContents"/>
    <w:uiPriority w:val="99"/>
    <w:rsid w:val="001F2FCB"/>
    <w:pPr>
      <w:jc w:val="center"/>
    </w:pPr>
    <w:rPr>
      <w:b/>
      <w:bCs/>
    </w:rPr>
  </w:style>
  <w:style w:type="paragraph" w:customStyle="1" w:styleId="WW-TableContents1">
    <w:name w:val="WW-Table Contents1"/>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
    <w:name w:val="WW-Table Heading1"/>
    <w:basedOn w:val="WW-TableContents1"/>
    <w:uiPriority w:val="99"/>
    <w:rsid w:val="001F2FCB"/>
    <w:pPr>
      <w:jc w:val="center"/>
    </w:pPr>
    <w:rPr>
      <w:b/>
      <w:bCs/>
    </w:rPr>
  </w:style>
  <w:style w:type="paragraph" w:customStyle="1" w:styleId="WW-TableContents12">
    <w:name w:val="WW-Table Contents12"/>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2">
    <w:name w:val="WW-Table Heading12"/>
    <w:basedOn w:val="WW-TableContents12"/>
    <w:uiPriority w:val="99"/>
    <w:rsid w:val="001F2FCB"/>
    <w:pPr>
      <w:jc w:val="center"/>
    </w:pPr>
    <w:rPr>
      <w:b/>
      <w:bCs/>
    </w:rPr>
  </w:style>
  <w:style w:type="paragraph" w:customStyle="1" w:styleId="WW-TableContents123">
    <w:name w:val="WW-Table Contents123"/>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23">
    <w:name w:val="WW-Table Heading123"/>
    <w:basedOn w:val="WW-TableContents123"/>
    <w:uiPriority w:val="99"/>
    <w:rsid w:val="001F2FCB"/>
    <w:pPr>
      <w:jc w:val="center"/>
    </w:pPr>
    <w:rPr>
      <w:b/>
      <w:bCs/>
    </w:rPr>
  </w:style>
  <w:style w:type="paragraph" w:customStyle="1" w:styleId="WW-TableContents1234">
    <w:name w:val="WW-Table Contents1234"/>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234">
    <w:name w:val="WW-Table Heading1234"/>
    <w:basedOn w:val="WW-TableContents1234"/>
    <w:uiPriority w:val="99"/>
    <w:rsid w:val="001F2FCB"/>
    <w:pPr>
      <w:jc w:val="center"/>
    </w:pPr>
    <w:rPr>
      <w:b/>
      <w:bCs/>
    </w:rPr>
  </w:style>
  <w:style w:type="paragraph" w:customStyle="1" w:styleId="TableContents1">
    <w:name w:val="Table Contents1"/>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TableHeading1">
    <w:name w:val="Table Heading1"/>
    <w:basedOn w:val="TableContents1"/>
    <w:uiPriority w:val="99"/>
    <w:rsid w:val="001F2FCB"/>
    <w:pPr>
      <w:jc w:val="center"/>
    </w:pPr>
    <w:rPr>
      <w:b/>
      <w:bCs/>
    </w:rPr>
  </w:style>
  <w:style w:type="character" w:customStyle="1" w:styleId="aff8">
    <w:name w:val="Îñíîâíîé øðèôò"/>
    <w:uiPriority w:val="99"/>
    <w:rsid w:val="001F2FCB"/>
    <w:rPr>
      <w:rFonts w:eastAsia="Times New Roman"/>
      <w:lang w:val="en-US" w:eastAsia="en-US"/>
    </w:rPr>
  </w:style>
  <w:style w:type="character" w:customStyle="1" w:styleId="12">
    <w:name w:val="Основной текст1"/>
    <w:rsid w:val="001F2FC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fontstyle01">
    <w:name w:val="fontstyle01"/>
    <w:rsid w:val="001733BC"/>
    <w:rPr>
      <w:rFonts w:ascii="TimesNewRomanPSMT" w:hAnsi="TimesNewRomanPSMT" w:hint="default"/>
      <w:b w:val="0"/>
      <w:bCs w:val="0"/>
      <w:i w:val="0"/>
      <w:iCs w:val="0"/>
      <w:color w:val="000000"/>
      <w:sz w:val="20"/>
      <w:szCs w:val="20"/>
    </w:rPr>
  </w:style>
  <w:style w:type="paragraph" w:customStyle="1" w:styleId="Standard1">
    <w:name w:val="Standard1"/>
    <w:rsid w:val="001E04A0"/>
    <w:pPr>
      <w:suppressAutoHyphens/>
      <w:autoSpaceDN w:val="0"/>
      <w:spacing w:after="200" w:line="276" w:lineRule="auto"/>
    </w:pPr>
    <w:rPr>
      <w:rFonts w:ascii="Calibri" w:eastAsia="Calibri" w:hAnsi="Calibri" w:cs="Calibri"/>
      <w:kern w:val="3"/>
      <w:lang w:val="en-US"/>
    </w:rPr>
  </w:style>
  <w:style w:type="table" w:customStyle="1" w:styleId="13">
    <w:name w:val="Сетка таблицы1"/>
    <w:basedOn w:val="a2"/>
    <w:next w:val="af2"/>
    <w:uiPriority w:val="39"/>
    <w:rsid w:val="007A55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F803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694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9">
    <w:name w:val="Unresolved Mention"/>
    <w:basedOn w:val="a1"/>
    <w:uiPriority w:val="99"/>
    <w:semiHidden/>
    <w:unhideWhenUsed/>
    <w:rsid w:val="00CC45F7"/>
    <w:rPr>
      <w:color w:val="605E5C"/>
      <w:shd w:val="clear" w:color="auto" w:fill="E1DFDD"/>
    </w:rPr>
  </w:style>
  <w:style w:type="table" w:customStyle="1" w:styleId="Grigliatabella20">
    <w:name w:val="Griglia tabella2_0"/>
    <w:basedOn w:val="a2"/>
    <w:next w:val="a2"/>
    <w:uiPriority w:val="39"/>
    <w:rsid w:val="00EC49EB"/>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HotarirePunct1 Знак,Абзац списка1 Знак"/>
    <w:link w:val="a"/>
    <w:uiPriority w:val="34"/>
    <w:locked/>
    <w:rsid w:val="00EC49EB"/>
    <w:rPr>
      <w:rFonts w:ascii="Times New Roman" w:eastAsia="Times New Roman" w:hAnsi="Times New Roman" w:cs="Times New Roman"/>
      <w:sz w:val="24"/>
      <w:szCs w:val="24"/>
      <w:lang w:val="en-US"/>
    </w:rPr>
  </w:style>
  <w:style w:type="character" w:customStyle="1" w:styleId="60">
    <w:name w:val="Заголовок 6 Знак"/>
    <w:basedOn w:val="a1"/>
    <w:link w:val="6"/>
    <w:uiPriority w:val="9"/>
    <w:semiHidden/>
    <w:rsid w:val="003073A8"/>
    <w:rPr>
      <w:rFonts w:eastAsiaTheme="majorEastAsia" w:cstheme="majorBidi"/>
      <w:i/>
      <w:iCs/>
      <w:color w:val="595959" w:themeColor="text1" w:themeTint="A6"/>
      <w:kern w:val="2"/>
      <w:sz w:val="24"/>
      <w:szCs w:val="24"/>
      <w:lang w:val="ru-RU"/>
    </w:rPr>
  </w:style>
  <w:style w:type="character" w:customStyle="1" w:styleId="70">
    <w:name w:val="Заголовок 7 Знак"/>
    <w:basedOn w:val="a1"/>
    <w:link w:val="7"/>
    <w:uiPriority w:val="9"/>
    <w:semiHidden/>
    <w:rsid w:val="003073A8"/>
    <w:rPr>
      <w:rFonts w:eastAsiaTheme="majorEastAsia" w:cstheme="majorBidi"/>
      <w:color w:val="595959" w:themeColor="text1" w:themeTint="A6"/>
      <w:kern w:val="2"/>
      <w:sz w:val="24"/>
      <w:szCs w:val="24"/>
      <w:lang w:val="ru-RU"/>
    </w:rPr>
  </w:style>
  <w:style w:type="paragraph" w:styleId="27">
    <w:name w:val="Quote"/>
    <w:basedOn w:val="a0"/>
    <w:next w:val="a0"/>
    <w:link w:val="28"/>
    <w:uiPriority w:val="29"/>
    <w:qFormat/>
    <w:rsid w:val="003073A8"/>
    <w:pPr>
      <w:spacing w:before="160" w:after="160" w:line="278" w:lineRule="auto"/>
      <w:jc w:val="center"/>
    </w:pPr>
    <w:rPr>
      <w:rFonts w:asciiTheme="minorHAnsi" w:eastAsiaTheme="minorHAnsi" w:hAnsiTheme="minorHAnsi" w:cstheme="minorBidi"/>
      <w:i/>
      <w:iCs/>
      <w:noProof w:val="0"/>
      <w:color w:val="404040" w:themeColor="text1" w:themeTint="BF"/>
      <w:kern w:val="2"/>
      <w:lang w:val="ru-RU"/>
    </w:rPr>
  </w:style>
  <w:style w:type="character" w:customStyle="1" w:styleId="28">
    <w:name w:val="Цитата 2 Знак"/>
    <w:basedOn w:val="a1"/>
    <w:link w:val="27"/>
    <w:uiPriority w:val="29"/>
    <w:rsid w:val="003073A8"/>
    <w:rPr>
      <w:i/>
      <w:iCs/>
      <w:color w:val="404040" w:themeColor="text1" w:themeTint="BF"/>
      <w:kern w:val="2"/>
      <w:sz w:val="24"/>
      <w:szCs w:val="24"/>
      <w:lang w:val="ru-RU"/>
    </w:rPr>
  </w:style>
  <w:style w:type="character" w:styleId="affa">
    <w:name w:val="Intense Emphasis"/>
    <w:basedOn w:val="a1"/>
    <w:uiPriority w:val="21"/>
    <w:qFormat/>
    <w:rsid w:val="003073A8"/>
    <w:rPr>
      <w:i/>
      <w:iCs/>
      <w:color w:val="2E74B5" w:themeColor="accent1" w:themeShade="BF"/>
    </w:rPr>
  </w:style>
  <w:style w:type="paragraph" w:styleId="affb">
    <w:name w:val="Intense Quote"/>
    <w:basedOn w:val="a0"/>
    <w:next w:val="a0"/>
    <w:link w:val="affc"/>
    <w:uiPriority w:val="30"/>
    <w:qFormat/>
    <w:rsid w:val="003073A8"/>
    <w:pPr>
      <w:pBdr>
        <w:top w:val="single" w:sz="4" w:space="10" w:color="2E74B5" w:themeColor="accent1" w:themeShade="BF"/>
        <w:bottom w:val="single" w:sz="4" w:space="10" w:color="2E74B5" w:themeColor="accent1" w:themeShade="BF"/>
      </w:pBdr>
      <w:spacing w:before="360" w:after="360" w:line="278" w:lineRule="auto"/>
      <w:ind w:left="864" w:right="864"/>
      <w:jc w:val="center"/>
    </w:pPr>
    <w:rPr>
      <w:rFonts w:asciiTheme="minorHAnsi" w:eastAsiaTheme="minorHAnsi" w:hAnsiTheme="minorHAnsi" w:cstheme="minorBidi"/>
      <w:i/>
      <w:iCs/>
      <w:noProof w:val="0"/>
      <w:color w:val="2E74B5" w:themeColor="accent1" w:themeShade="BF"/>
      <w:kern w:val="2"/>
      <w:lang w:val="ru-RU"/>
    </w:rPr>
  </w:style>
  <w:style w:type="character" w:customStyle="1" w:styleId="affc">
    <w:name w:val="Выделенная цитата Знак"/>
    <w:basedOn w:val="a1"/>
    <w:link w:val="affb"/>
    <w:uiPriority w:val="30"/>
    <w:rsid w:val="003073A8"/>
    <w:rPr>
      <w:i/>
      <w:iCs/>
      <w:color w:val="2E74B5" w:themeColor="accent1" w:themeShade="BF"/>
      <w:kern w:val="2"/>
      <w:sz w:val="24"/>
      <w:szCs w:val="24"/>
      <w:lang w:val="ru-RU"/>
    </w:rPr>
  </w:style>
  <w:style w:type="character" w:styleId="affd">
    <w:name w:val="Intense Reference"/>
    <w:basedOn w:val="a1"/>
    <w:uiPriority w:val="32"/>
    <w:qFormat/>
    <w:rsid w:val="003073A8"/>
    <w:rPr>
      <w:b/>
      <w:bCs/>
      <w:smallCaps/>
      <w:color w:val="2E74B5" w:themeColor="accent1" w:themeShade="BF"/>
      <w:spacing w:val="5"/>
    </w:rPr>
  </w:style>
  <w:style w:type="numbering" w:customStyle="1" w:styleId="FrListare1">
    <w:name w:val="Fără Listare1"/>
    <w:next w:val="a3"/>
    <w:uiPriority w:val="99"/>
    <w:semiHidden/>
    <w:unhideWhenUsed/>
    <w:rsid w:val="003073A8"/>
  </w:style>
  <w:style w:type="numbering" w:customStyle="1" w:styleId="FrListare11">
    <w:name w:val="Fără Listare11"/>
    <w:next w:val="a3"/>
    <w:uiPriority w:val="99"/>
    <w:semiHidden/>
    <w:unhideWhenUsed/>
    <w:rsid w:val="003073A8"/>
  </w:style>
  <w:style w:type="paragraph" w:customStyle="1" w:styleId="msonormal0">
    <w:name w:val="msonormal"/>
    <w:basedOn w:val="a0"/>
    <w:rsid w:val="003073A8"/>
    <w:pPr>
      <w:spacing w:before="100" w:beforeAutospacing="1" w:after="100" w:afterAutospacing="1"/>
    </w:pPr>
    <w:rPr>
      <w:noProof w:val="0"/>
      <w:lang w:eastAsia="ro-RO"/>
    </w:rPr>
  </w:style>
  <w:style w:type="character" w:customStyle="1" w:styleId="affe">
    <w:name w:val="Основной шрифт"/>
    <w:uiPriority w:val="99"/>
    <w:rsid w:val="003073A8"/>
  </w:style>
  <w:style w:type="table" w:customStyle="1" w:styleId="TableNormal">
    <w:name w:val="Table Normal"/>
    <w:uiPriority w:val="2"/>
    <w:semiHidden/>
    <w:qFormat/>
    <w:rsid w:val="003073A8"/>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TableParagraph">
    <w:name w:val="Table Paragraph"/>
    <w:basedOn w:val="a0"/>
    <w:uiPriority w:val="1"/>
    <w:qFormat/>
    <w:rsid w:val="003073A8"/>
    <w:pPr>
      <w:widowControl w:val="0"/>
      <w:autoSpaceDE w:val="0"/>
      <w:autoSpaceDN w:val="0"/>
    </w:pPr>
    <w:rPr>
      <w:noProof w:val="0"/>
      <w:sz w:val="22"/>
      <w:szCs w:val="22"/>
    </w:rPr>
  </w:style>
  <w:style w:type="table" w:customStyle="1" w:styleId="TableNormal1">
    <w:name w:val="Table Normal1"/>
    <w:uiPriority w:val="2"/>
    <w:semiHidden/>
    <w:qFormat/>
    <w:rsid w:val="003073A8"/>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Normal2">
    <w:name w:val="Table Normal2"/>
    <w:uiPriority w:val="2"/>
    <w:semiHidden/>
    <w:qFormat/>
    <w:rsid w:val="003073A8"/>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Normal3">
    <w:name w:val="Table Normal3"/>
    <w:uiPriority w:val="2"/>
    <w:semiHidden/>
    <w:qFormat/>
    <w:rsid w:val="003073A8"/>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Normal4">
    <w:name w:val="Table Normal4"/>
    <w:uiPriority w:val="2"/>
    <w:semiHidden/>
    <w:unhideWhenUsed/>
    <w:qFormat/>
    <w:rsid w:val="003073A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FrListare2">
    <w:name w:val="Fără Listare2"/>
    <w:next w:val="a3"/>
    <w:uiPriority w:val="99"/>
    <w:semiHidden/>
    <w:unhideWhenUsed/>
    <w:rsid w:val="003073A8"/>
  </w:style>
  <w:style w:type="table" w:customStyle="1" w:styleId="TableNormal5">
    <w:name w:val="Table Normal5"/>
    <w:uiPriority w:val="2"/>
    <w:semiHidden/>
    <w:unhideWhenUsed/>
    <w:qFormat/>
    <w:rsid w:val="003073A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3073A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FrListare3">
    <w:name w:val="Fără Listare3"/>
    <w:next w:val="a3"/>
    <w:uiPriority w:val="99"/>
    <w:semiHidden/>
    <w:unhideWhenUsed/>
    <w:rsid w:val="003073A8"/>
  </w:style>
  <w:style w:type="numbering" w:customStyle="1" w:styleId="FrListare12">
    <w:name w:val="Fără Listare12"/>
    <w:next w:val="a3"/>
    <w:uiPriority w:val="99"/>
    <w:semiHidden/>
    <w:unhideWhenUsed/>
    <w:rsid w:val="003073A8"/>
  </w:style>
  <w:style w:type="numbering" w:customStyle="1" w:styleId="FrListare21">
    <w:name w:val="Fără Listare21"/>
    <w:next w:val="a3"/>
    <w:uiPriority w:val="99"/>
    <w:semiHidden/>
    <w:unhideWhenUsed/>
    <w:rsid w:val="003073A8"/>
  </w:style>
  <w:style w:type="numbering" w:customStyle="1" w:styleId="FrListare4">
    <w:name w:val="Fără Listare4"/>
    <w:next w:val="a3"/>
    <w:uiPriority w:val="99"/>
    <w:semiHidden/>
    <w:unhideWhenUsed/>
    <w:rsid w:val="003073A8"/>
  </w:style>
  <w:style w:type="table" w:customStyle="1" w:styleId="TableNormal7">
    <w:name w:val="Table Normal7"/>
    <w:uiPriority w:val="2"/>
    <w:semiHidden/>
    <w:unhideWhenUsed/>
    <w:qFormat/>
    <w:rsid w:val="003073A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110">
    <w:name w:val="Заголовок 11"/>
    <w:basedOn w:val="a0"/>
    <w:uiPriority w:val="1"/>
    <w:qFormat/>
    <w:rsid w:val="003073A8"/>
    <w:pPr>
      <w:widowControl w:val="0"/>
      <w:autoSpaceDE w:val="0"/>
      <w:autoSpaceDN w:val="0"/>
      <w:ind w:left="460"/>
      <w:outlineLvl w:val="1"/>
    </w:pPr>
    <w:rPr>
      <w:b/>
      <w:bCs/>
      <w:noProof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6D5436-6DF1-43FA-8A55-8A7BF4BE9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84</Pages>
  <Words>34879</Words>
  <Characters>202301</Characters>
  <Application>Microsoft Office Word</Application>
  <DocSecurity>0</DocSecurity>
  <Lines>1685</Lines>
  <Paragraphs>473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236707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69</cp:revision>
  <cp:lastPrinted>2024-10-23T12:25:00Z</cp:lastPrinted>
  <dcterms:created xsi:type="dcterms:W3CDTF">2021-07-16T08:33:00Z</dcterms:created>
  <dcterms:modified xsi:type="dcterms:W3CDTF">2026-03-18T13:59:00Z</dcterms:modified>
</cp:coreProperties>
</file>