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5266E8" w:rsidP="00C805CC">
      <w:pPr>
        <w:tabs>
          <w:tab w:val="left" w:pos="5103"/>
          <w:tab w:val="left" w:pos="10348"/>
        </w:tabs>
        <w:jc w:val="right"/>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BE37AA" w:rsidP="003961E7">
      <w:pPr>
        <w:tabs>
          <w:tab w:val="left" w:pos="5103"/>
          <w:tab w:val="left" w:pos="10348"/>
        </w:tabs>
        <w:jc w:val="right"/>
        <w:rPr>
          <w:noProof w:val="0"/>
          <w:lang w:eastAsia="ru-RU"/>
        </w:rPr>
      </w:pPr>
      <w:r>
        <w:rPr>
          <w:noProof w:val="0"/>
          <w:lang w:eastAsia="ru-RU"/>
        </w:rPr>
        <w:t xml:space="preserve">                       nr. 69 </w:t>
      </w:r>
      <w:r w:rsidR="003961E7" w:rsidRPr="00FF430B">
        <w:rPr>
          <w:noProof w:val="0"/>
          <w:lang w:eastAsia="ru-RU"/>
        </w:rPr>
        <w:t xml:space="preserve">din </w:t>
      </w:r>
      <w:r>
        <w:rPr>
          <w:noProof w:val="0"/>
          <w:lang w:eastAsia="ru-RU"/>
        </w:rPr>
        <w:t>07.05.</w:t>
      </w:r>
      <w:r w:rsidR="003961E7"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BE37AA" w:rsidRDefault="00BE37AA" w:rsidP="003961E7">
      <w:pPr>
        <w:tabs>
          <w:tab w:val="left" w:pos="5103"/>
          <w:tab w:val="left" w:pos="10348"/>
        </w:tabs>
        <w:jc w:val="center"/>
        <w:rPr>
          <w:b/>
          <w:noProof w:val="0"/>
          <w:lang w:eastAsia="ru-RU"/>
        </w:rPr>
      </w:pPr>
    </w:p>
    <w:p w:rsidR="00BE37AA" w:rsidRDefault="00BE37AA" w:rsidP="003961E7">
      <w:pPr>
        <w:tabs>
          <w:tab w:val="left" w:pos="5103"/>
          <w:tab w:val="left" w:pos="10348"/>
        </w:tabs>
        <w:jc w:val="center"/>
        <w:rPr>
          <w:b/>
          <w:noProof w:val="0"/>
          <w:lang w:eastAsia="ru-RU"/>
        </w:rPr>
      </w:pPr>
    </w:p>
    <w:p w:rsidR="00BE37AA" w:rsidRDefault="00BE37AA" w:rsidP="003961E7">
      <w:pPr>
        <w:tabs>
          <w:tab w:val="left" w:pos="5103"/>
          <w:tab w:val="left" w:pos="10348"/>
        </w:tabs>
        <w:jc w:val="center"/>
        <w:rPr>
          <w:b/>
          <w:noProof w:val="0"/>
          <w:lang w:eastAsia="ru-RU"/>
        </w:rPr>
      </w:pPr>
    </w:p>
    <w:p w:rsidR="00BE37AA" w:rsidRDefault="00BE37AA" w:rsidP="003961E7">
      <w:pPr>
        <w:tabs>
          <w:tab w:val="left" w:pos="5103"/>
          <w:tab w:val="left" w:pos="10348"/>
        </w:tabs>
        <w:jc w:val="center"/>
        <w:rPr>
          <w:b/>
          <w:noProof w:val="0"/>
          <w:lang w:eastAsia="ru-RU"/>
        </w:rPr>
      </w:pPr>
    </w:p>
    <w:p w:rsidR="00BE37AA" w:rsidRDefault="00BE37AA" w:rsidP="003961E7">
      <w:pPr>
        <w:tabs>
          <w:tab w:val="left" w:pos="5103"/>
          <w:tab w:val="left" w:pos="10348"/>
        </w:tabs>
        <w:jc w:val="center"/>
        <w:rPr>
          <w:b/>
          <w:noProof w:val="0"/>
          <w:lang w:eastAsia="ru-RU"/>
        </w:rPr>
      </w:pPr>
    </w:p>
    <w:p w:rsidR="00BE37AA" w:rsidRDefault="00BE37AA" w:rsidP="003961E7">
      <w:pPr>
        <w:tabs>
          <w:tab w:val="left" w:pos="5103"/>
          <w:tab w:val="left" w:pos="10348"/>
        </w:tabs>
        <w:jc w:val="center"/>
        <w:rPr>
          <w:b/>
          <w:noProof w:val="0"/>
          <w:lang w:eastAsia="ru-RU"/>
        </w:rPr>
      </w:pPr>
    </w:p>
    <w:p w:rsidR="00BE37AA" w:rsidRPr="00BE37AA" w:rsidRDefault="00BE37AA" w:rsidP="00BE37AA">
      <w:pPr>
        <w:jc w:val="center"/>
        <w:rPr>
          <w:b/>
          <w:caps/>
          <w:sz w:val="60"/>
          <w:szCs w:val="60"/>
        </w:rPr>
      </w:pPr>
      <w:r w:rsidRPr="00BE37AA">
        <w:rPr>
          <w:b/>
          <w:caps/>
          <w:sz w:val="60"/>
          <w:szCs w:val="60"/>
        </w:rPr>
        <w:t>DOCUMENTAŢIA STANDARD</w:t>
      </w:r>
    </w:p>
    <w:p w:rsidR="00BE37AA" w:rsidRPr="00BE37AA" w:rsidRDefault="00BE37AA" w:rsidP="00BE37AA">
      <w:pPr>
        <w:jc w:val="center"/>
        <w:rPr>
          <w:b/>
          <w:sz w:val="40"/>
          <w:szCs w:val="40"/>
        </w:rPr>
      </w:pPr>
      <w:r w:rsidRPr="00BE37AA">
        <w:rPr>
          <w:b/>
          <w:sz w:val="40"/>
          <w:szCs w:val="40"/>
        </w:rPr>
        <w:t>pentru realizarea achiziţiilor publice</w:t>
      </w:r>
    </w:p>
    <w:p w:rsidR="00BE37AA" w:rsidRPr="00BE37AA" w:rsidRDefault="00BE37AA" w:rsidP="00BE37AA">
      <w:pPr>
        <w:jc w:val="center"/>
        <w:rPr>
          <w:b/>
          <w:sz w:val="40"/>
          <w:szCs w:val="40"/>
        </w:rPr>
      </w:pPr>
      <w:r w:rsidRPr="00BE37AA">
        <w:rPr>
          <w:b/>
          <w:sz w:val="40"/>
          <w:szCs w:val="40"/>
        </w:rPr>
        <w:t>de lucrări</w:t>
      </w:r>
    </w:p>
    <w:p w:rsidR="00BE37AA" w:rsidRPr="00BE37AA" w:rsidRDefault="00BE37AA" w:rsidP="00BE37AA">
      <w:pPr>
        <w:jc w:val="center"/>
        <w:rPr>
          <w:b/>
          <w:sz w:val="32"/>
          <w:szCs w:val="32"/>
        </w:rPr>
      </w:pPr>
    </w:p>
    <w:p w:rsidR="00A20ACF" w:rsidRDefault="00A20ACF"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BE37AA">
      <w:pPr>
        <w:rPr>
          <w:b/>
          <w:sz w:val="32"/>
          <w:szCs w:val="32"/>
        </w:rPr>
      </w:pPr>
      <w:r w:rsidRPr="00BE37AA">
        <w:rPr>
          <w:sz w:val="32"/>
          <w:szCs w:val="32"/>
        </w:rPr>
        <w:t>Obiectul achiziției:</w:t>
      </w:r>
      <w:r>
        <w:rPr>
          <w:b/>
          <w:noProof w:val="0"/>
          <w:sz w:val="32"/>
          <w:szCs w:val="32"/>
          <w:lang w:eastAsia="ru-RU"/>
        </w:rPr>
        <w:t>L</w:t>
      </w:r>
      <w:r w:rsidRPr="00BE37AA">
        <w:rPr>
          <w:b/>
          <w:noProof w:val="0"/>
          <w:sz w:val="32"/>
          <w:szCs w:val="32"/>
          <w:lang w:eastAsia="ru-RU"/>
        </w:rPr>
        <w:t>ucrări</w:t>
      </w:r>
      <w:r>
        <w:rPr>
          <w:b/>
          <w:noProof w:val="0"/>
          <w:sz w:val="32"/>
          <w:szCs w:val="32"/>
          <w:lang w:eastAsia="ru-RU"/>
        </w:rPr>
        <w:t xml:space="preserve"> de </w:t>
      </w:r>
      <w:r w:rsidRPr="00BE37AA">
        <w:rPr>
          <w:b/>
          <w:sz w:val="32"/>
          <w:szCs w:val="32"/>
        </w:rPr>
        <w:t>re</w:t>
      </w:r>
      <w:r w:rsidR="00E81F7A">
        <w:rPr>
          <w:b/>
          <w:sz w:val="32"/>
          <w:szCs w:val="32"/>
        </w:rPr>
        <w:t xml:space="preserve">parație </w:t>
      </w:r>
      <w:r w:rsidR="00CD3A89">
        <w:rPr>
          <w:b/>
          <w:sz w:val="32"/>
          <w:szCs w:val="32"/>
        </w:rPr>
        <w:t xml:space="preserve"> in Colegiul de Medicină</w:t>
      </w:r>
      <w:r w:rsidR="00E81F7A">
        <w:rPr>
          <w:b/>
          <w:sz w:val="32"/>
          <w:szCs w:val="32"/>
        </w:rPr>
        <w:t xml:space="preserve"> Bălți</w:t>
      </w:r>
    </w:p>
    <w:p w:rsidR="00BE37AA" w:rsidRDefault="00BE37AA" w:rsidP="00BE37AA">
      <w:pPr>
        <w:rPr>
          <w:b/>
          <w:sz w:val="32"/>
          <w:szCs w:val="32"/>
          <w:lang w:val="en-US"/>
        </w:rPr>
      </w:pPr>
    </w:p>
    <w:p w:rsidR="00BE37AA" w:rsidRDefault="00BE37AA" w:rsidP="00BE37AA">
      <w:pPr>
        <w:jc w:val="center"/>
        <w:rPr>
          <w:b/>
          <w:sz w:val="32"/>
          <w:szCs w:val="32"/>
          <w:lang w:val="en-US"/>
        </w:rPr>
      </w:pPr>
    </w:p>
    <w:p w:rsidR="00BE37AA" w:rsidRDefault="00BE37AA" w:rsidP="00BE37AA">
      <w:pPr>
        <w:jc w:val="center"/>
        <w:rPr>
          <w:b/>
          <w:sz w:val="32"/>
          <w:szCs w:val="32"/>
          <w:lang w:val="en-US"/>
        </w:rPr>
      </w:pPr>
    </w:p>
    <w:p w:rsidR="00BE37AA" w:rsidRPr="00BE37AA" w:rsidRDefault="00BE37AA" w:rsidP="00BE37AA">
      <w:pPr>
        <w:rPr>
          <w:b/>
          <w:sz w:val="32"/>
          <w:szCs w:val="32"/>
        </w:rPr>
      </w:pPr>
      <w:r w:rsidRPr="005657AE">
        <w:rPr>
          <w:sz w:val="32"/>
          <w:szCs w:val="32"/>
        </w:rPr>
        <w:t>Cod CPV:</w:t>
      </w:r>
      <w:r w:rsidRPr="005657AE">
        <w:rPr>
          <w:b/>
          <w:sz w:val="32"/>
          <w:szCs w:val="32"/>
        </w:rPr>
        <w:tab/>
      </w:r>
      <w:r>
        <w:rPr>
          <w:b/>
          <w:sz w:val="32"/>
          <w:szCs w:val="32"/>
        </w:rPr>
        <w:t>45453000-7</w:t>
      </w:r>
    </w:p>
    <w:p w:rsidR="00BE37AA" w:rsidRPr="00BE37AA" w:rsidRDefault="00BE37AA" w:rsidP="00196AB4"/>
    <w:p w:rsidR="00BE37AA" w:rsidRPr="00BE37AA" w:rsidRDefault="00BE37AA" w:rsidP="00BE37AA">
      <w:pPr>
        <w:spacing w:line="360" w:lineRule="auto"/>
        <w:jc w:val="both"/>
        <w:rPr>
          <w:sz w:val="32"/>
          <w:szCs w:val="32"/>
        </w:rPr>
      </w:pPr>
      <w:r w:rsidRPr="00BE37AA">
        <w:rPr>
          <w:sz w:val="32"/>
          <w:szCs w:val="32"/>
        </w:rPr>
        <w:t>Autoritatea Contractantă:</w:t>
      </w:r>
      <w:r w:rsidR="00E81F7A">
        <w:rPr>
          <w:sz w:val="32"/>
          <w:szCs w:val="32"/>
        </w:rPr>
        <w:t>Colegiul de Medicină Bălți</w:t>
      </w:r>
    </w:p>
    <w:p w:rsidR="00BE37AA" w:rsidRPr="00BE37AA" w:rsidRDefault="00BE37AA" w:rsidP="00BE37AA">
      <w:pPr>
        <w:spacing w:line="360" w:lineRule="auto"/>
        <w:jc w:val="both"/>
        <w:rPr>
          <w:sz w:val="32"/>
          <w:szCs w:val="32"/>
        </w:rPr>
      </w:pPr>
    </w:p>
    <w:p w:rsidR="00BE37AA" w:rsidRPr="00BE37AA" w:rsidRDefault="00BE37AA" w:rsidP="00BE37AA">
      <w:pPr>
        <w:spacing w:line="360" w:lineRule="auto"/>
        <w:jc w:val="both"/>
        <w:rPr>
          <w:sz w:val="32"/>
          <w:szCs w:val="32"/>
        </w:rPr>
      </w:pPr>
    </w:p>
    <w:p w:rsidR="00BE37AA" w:rsidRPr="00BE37AA" w:rsidRDefault="00BE37AA" w:rsidP="00BE37AA">
      <w:pPr>
        <w:spacing w:line="360" w:lineRule="auto"/>
        <w:jc w:val="both"/>
        <w:rPr>
          <w:sz w:val="28"/>
          <w:szCs w:val="28"/>
        </w:rPr>
      </w:pPr>
      <w:r w:rsidRPr="00BE37AA">
        <w:rPr>
          <w:sz w:val="32"/>
          <w:szCs w:val="32"/>
        </w:rPr>
        <w:t>Procedura achiziţiei:</w:t>
      </w:r>
      <w:r w:rsidRPr="00BE37AA">
        <w:rPr>
          <w:sz w:val="32"/>
          <w:szCs w:val="32"/>
        </w:rPr>
        <w:tab/>
      </w:r>
      <w:r w:rsidRPr="00BE37AA">
        <w:rPr>
          <w:b/>
          <w:sz w:val="32"/>
          <w:szCs w:val="32"/>
        </w:rPr>
        <w:t>COP</w:t>
      </w:r>
      <w:r w:rsidRPr="00BE37AA">
        <w:rPr>
          <w:sz w:val="28"/>
          <w:szCs w:val="28"/>
        </w:rPr>
        <w:tab/>
      </w:r>
    </w:p>
    <w:p w:rsidR="00BE37AA" w:rsidRPr="00BE37AA" w:rsidRDefault="00BE37AA" w:rsidP="00BE37AA">
      <w:pPr>
        <w:ind w:firstLine="709"/>
        <w:jc w:val="both"/>
        <w:rPr>
          <w:b/>
          <w:sz w:val="28"/>
          <w:szCs w:val="28"/>
        </w:rPr>
      </w:pPr>
    </w:p>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196AB4"/>
    <w:p w:rsidR="00BE37AA" w:rsidRDefault="00BE37AA" w:rsidP="00BE37AA">
      <w:pPr>
        <w:jc w:val="center"/>
        <w:rPr>
          <w:b/>
          <w:caps/>
          <w:sz w:val="28"/>
          <w:szCs w:val="28"/>
        </w:rPr>
      </w:pPr>
      <w:r w:rsidRPr="00BE37AA">
        <w:rPr>
          <w:b/>
          <w:caps/>
          <w:sz w:val="28"/>
          <w:szCs w:val="28"/>
        </w:rPr>
        <w:t>DOCUMENTAŢIA STANDARD</w:t>
      </w:r>
    </w:p>
    <w:p w:rsidR="00BE37AA" w:rsidRPr="00BE37AA" w:rsidRDefault="00BE37AA" w:rsidP="00BE37AA">
      <w:pPr>
        <w:jc w:val="center"/>
        <w:rPr>
          <w:b/>
          <w:caps/>
          <w:sz w:val="28"/>
          <w:szCs w:val="28"/>
        </w:rPr>
      </w:pPr>
      <w:r w:rsidRPr="00BE37AA">
        <w:rPr>
          <w:b/>
          <w:sz w:val="28"/>
          <w:szCs w:val="28"/>
        </w:rPr>
        <w:t>pentru realizarea achiziţiilor publice</w:t>
      </w:r>
    </w:p>
    <w:p w:rsidR="00BE37AA" w:rsidRPr="00BE37AA" w:rsidRDefault="00BE37AA" w:rsidP="00BE37AA">
      <w:pPr>
        <w:jc w:val="center"/>
        <w:rPr>
          <w:b/>
          <w:sz w:val="28"/>
          <w:szCs w:val="28"/>
        </w:rPr>
      </w:pPr>
      <w:r w:rsidRPr="00BE37AA">
        <w:rPr>
          <w:b/>
          <w:sz w:val="28"/>
          <w:szCs w:val="28"/>
        </w:rPr>
        <w:t>de lucrări</w:t>
      </w:r>
    </w:p>
    <w:p w:rsidR="00BE37AA" w:rsidRDefault="00BE37AA" w:rsidP="00196AB4"/>
    <w:p w:rsidR="00BE37AA" w:rsidRDefault="00BE37AA" w:rsidP="00196AB4"/>
    <w:p w:rsidR="00BE37AA" w:rsidRPr="00FF430B" w:rsidRDefault="00BE37AA"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18376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18376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18376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18376D">
      <w:pPr>
        <w:pStyle w:val="a"/>
        <w:numPr>
          <w:ilvl w:val="0"/>
          <w:numId w:val="36"/>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18376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18376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18376D">
      <w:pPr>
        <w:pStyle w:val="a"/>
        <w:numPr>
          <w:ilvl w:val="0"/>
          <w:numId w:val="36"/>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18376D">
      <w:pPr>
        <w:pStyle w:val="a"/>
        <w:numPr>
          <w:ilvl w:val="0"/>
          <w:numId w:val="36"/>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18376D">
      <w:pPr>
        <w:pStyle w:val="a"/>
        <w:numPr>
          <w:ilvl w:val="0"/>
          <w:numId w:val="36"/>
        </w:numPr>
        <w:tabs>
          <w:tab w:val="left" w:pos="-284"/>
          <w:tab w:val="left" w:pos="426"/>
        </w:tabs>
        <w:ind w:left="-284" w:firstLine="284"/>
      </w:pPr>
      <w:r w:rsidRPr="00FF430B">
        <w:t>Cerere de participare (anexa nr.7);</w:t>
      </w:r>
    </w:p>
    <w:p w:rsidR="00922F8A" w:rsidRPr="00FF430B" w:rsidRDefault="00922F8A" w:rsidP="0018376D">
      <w:pPr>
        <w:pStyle w:val="a"/>
        <w:numPr>
          <w:ilvl w:val="0"/>
          <w:numId w:val="36"/>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18376D">
      <w:pPr>
        <w:pStyle w:val="a"/>
        <w:numPr>
          <w:ilvl w:val="0"/>
          <w:numId w:val="36"/>
        </w:numPr>
        <w:tabs>
          <w:tab w:val="left" w:pos="-284"/>
          <w:tab w:val="left" w:pos="426"/>
        </w:tabs>
        <w:ind w:left="-284" w:firstLine="284"/>
      </w:pPr>
      <w:r w:rsidRPr="00FF430B">
        <w:t>S</w:t>
      </w:r>
      <w:r w:rsidR="0072565E" w:rsidRPr="00FF430B">
        <w:t>crisoare  de  garanţie  bancară (anexa nr.9);</w:t>
      </w:r>
    </w:p>
    <w:p w:rsidR="00922F8A" w:rsidRPr="00FF430B" w:rsidRDefault="00922F8A" w:rsidP="0018376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18376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18376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18376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18376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18376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18376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18376D">
      <w:pPr>
        <w:pStyle w:val="a"/>
        <w:numPr>
          <w:ilvl w:val="0"/>
          <w:numId w:val="36"/>
        </w:numPr>
        <w:tabs>
          <w:tab w:val="clear" w:pos="1134"/>
          <w:tab w:val="left" w:pos="-284"/>
          <w:tab w:val="left" w:pos="426"/>
        </w:tabs>
        <w:ind w:left="-284" w:firstLine="284"/>
      </w:pPr>
      <w:r w:rsidRPr="00FF430B">
        <w:t>Informaţii privind asocierea (anexa nr.17);</w:t>
      </w:r>
    </w:p>
    <w:p w:rsidR="00922F8A" w:rsidRPr="00FF430B" w:rsidRDefault="00922F8A" w:rsidP="0018376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18376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18376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18376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18376D">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18376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18376D">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18376D">
      <w:pPr>
        <w:pStyle w:val="a"/>
        <w:numPr>
          <w:ilvl w:val="0"/>
          <w:numId w:val="36"/>
        </w:numPr>
        <w:tabs>
          <w:tab w:val="clear" w:pos="1134"/>
          <w:tab w:val="left" w:pos="-284"/>
          <w:tab w:val="left" w:pos="426"/>
        </w:tabs>
        <w:ind w:left="-284" w:firstLine="284"/>
      </w:pPr>
      <w:r w:rsidRPr="00FF430B">
        <w:t>Contract de antrepriză (anexa nr.25);</w:t>
      </w:r>
    </w:p>
    <w:p w:rsidR="00922F8A" w:rsidRPr="00FF430B" w:rsidRDefault="00922F8A" w:rsidP="0018376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18376D">
      <w:pPr>
        <w:pStyle w:val="a"/>
        <w:numPr>
          <w:ilvl w:val="0"/>
          <w:numId w:val="36"/>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18376D">
      <w:pPr>
        <w:pStyle w:val="a"/>
        <w:numPr>
          <w:ilvl w:val="0"/>
          <w:numId w:val="36"/>
        </w:numPr>
        <w:tabs>
          <w:tab w:val="clear" w:pos="1134"/>
          <w:tab w:val="left" w:pos="-284"/>
          <w:tab w:val="left" w:pos="426"/>
        </w:tabs>
        <w:ind w:left="-284" w:firstLine="284"/>
      </w:pPr>
      <w:r w:rsidRPr="00FF430B">
        <w:lastRenderedPageBreak/>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18376D">
      <w:pPr>
        <w:pStyle w:val="a"/>
        <w:numPr>
          <w:ilvl w:val="0"/>
          <w:numId w:val="17"/>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18376D">
      <w:pPr>
        <w:pStyle w:val="a"/>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18376D">
      <w:pPr>
        <w:pStyle w:val="a"/>
        <w:numPr>
          <w:ilvl w:val="0"/>
          <w:numId w:val="17"/>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18376D">
      <w:pPr>
        <w:pStyle w:val="a"/>
        <w:numPr>
          <w:ilvl w:val="0"/>
          <w:numId w:val="17"/>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18376D">
      <w:pPr>
        <w:pStyle w:val="a"/>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EA2919" w:rsidP="0018376D">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18376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18376D">
      <w:pPr>
        <w:pStyle w:val="a"/>
        <w:numPr>
          <w:ilvl w:val="0"/>
          <w:numId w:val="17"/>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18376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18376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18376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18376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18376D">
      <w:pPr>
        <w:pStyle w:val="a"/>
        <w:numPr>
          <w:ilvl w:val="0"/>
          <w:numId w:val="17"/>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18376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18376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18376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18376D">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18376D">
      <w:pPr>
        <w:pStyle w:val="a"/>
        <w:numPr>
          <w:ilvl w:val="0"/>
          <w:numId w:val="19"/>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18376D">
      <w:pPr>
        <w:pStyle w:val="a"/>
        <w:numPr>
          <w:ilvl w:val="0"/>
          <w:numId w:val="17"/>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18376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w:t>
      </w:r>
      <w:r w:rsidRPr="00FF430B">
        <w:lastRenderedPageBreak/>
        <w:t xml:space="preserve">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E06FE1">
        <w:t xml:space="preserve"> </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w:t>
      </w:r>
      <w:r w:rsidR="007167E4" w:rsidRPr="00FF430B">
        <w:lastRenderedPageBreak/>
        <w:t>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electronic, folosind fluxurile interactive de lucru puse la dispoziție de platformele electronice, cu </w:t>
      </w:r>
      <w:r w:rsidR="004344C6" w:rsidRPr="00FF430B">
        <w:rPr>
          <w:color w:val="000000" w:themeColor="text1"/>
        </w:rPr>
        <w:lastRenderedPageBreak/>
        <w:t>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81F7A" w:rsidRDefault="000E4D7D" w:rsidP="009F1E2C">
      <w:pPr>
        <w:pStyle w:val="af2"/>
        <w:shd w:val="clear" w:color="auto" w:fill="FFFFFF"/>
        <w:tabs>
          <w:tab w:val="left" w:pos="-284"/>
        </w:tabs>
        <w:ind w:left="-284" w:firstLine="284"/>
        <w:rPr>
          <w:color w:val="000000" w:themeColor="text1"/>
          <w:lang w:val="en-US" w:eastAsia="it-IT"/>
        </w:rPr>
      </w:pPr>
      <w:r w:rsidRPr="00E81F7A">
        <w:rPr>
          <w:b/>
          <w:color w:val="000000" w:themeColor="text1"/>
          <w:lang w:val="en-US"/>
        </w:rPr>
        <w:t>9</w:t>
      </w:r>
      <w:r w:rsidR="0024699C" w:rsidRPr="00E81F7A">
        <w:rPr>
          <w:b/>
          <w:color w:val="000000" w:themeColor="text1"/>
          <w:lang w:val="en-US"/>
        </w:rPr>
        <w:t>8</w:t>
      </w:r>
      <w:r w:rsidR="00B00190" w:rsidRPr="00E81F7A">
        <w:rPr>
          <w:b/>
          <w:color w:val="000000" w:themeColor="text1"/>
          <w:lang w:val="en-US"/>
        </w:rPr>
        <w:t xml:space="preserve">. </w:t>
      </w:r>
      <w:r w:rsidR="00B00190" w:rsidRPr="00E81F7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18376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18376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18376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18376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BE37AA" w:rsidRDefault="00BE37AA" w:rsidP="00615E49">
      <w:pPr>
        <w:spacing w:after="160" w:line="276" w:lineRule="auto"/>
        <w:rPr>
          <w:rFonts w:ascii="Calibri" w:eastAsia="Calibri" w:hAnsi="Calibri"/>
          <w:noProof w:val="0"/>
          <w:sz w:val="22"/>
          <w:szCs w:val="22"/>
        </w:rPr>
      </w:pPr>
    </w:p>
    <w:p w:rsidR="00E06FE1" w:rsidRDefault="00E06FE1" w:rsidP="00615E49">
      <w:pPr>
        <w:spacing w:after="160" w:line="276" w:lineRule="auto"/>
        <w:rPr>
          <w:rFonts w:ascii="Calibri" w:eastAsia="Calibri" w:hAnsi="Calibri"/>
          <w:noProof w:val="0"/>
          <w:sz w:val="22"/>
          <w:szCs w:val="22"/>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5F2346" w:rsidRPr="00B13319" w:rsidRDefault="009151D9" w:rsidP="005F2346">
      <w:pPr>
        <w:jc w:val="right"/>
        <w:rPr>
          <w:lang w:val="en-US"/>
        </w:rPr>
      </w:pPr>
      <w:r w:rsidRPr="00FE0573">
        <w:t xml:space="preserve">  </w:t>
      </w:r>
      <w:r w:rsidR="005F2346" w:rsidRPr="00B13319">
        <w:rPr>
          <w:lang w:val="en-US"/>
        </w:rPr>
        <w:t>Anexa nr. 2</w:t>
      </w:r>
    </w:p>
    <w:p w:rsidR="005F2346" w:rsidRPr="00B13319" w:rsidRDefault="005F2346" w:rsidP="005F2346">
      <w:pPr>
        <w:jc w:val="right"/>
        <w:rPr>
          <w:lang w:val="en-US"/>
        </w:rPr>
      </w:pPr>
      <w:r w:rsidRPr="00B13319">
        <w:rPr>
          <w:lang w:val="en-US"/>
        </w:rPr>
        <w:t>la Documentația standard nr._69_</w:t>
      </w:r>
    </w:p>
    <w:p w:rsidR="005F2346" w:rsidRPr="002410F2" w:rsidRDefault="005F2346" w:rsidP="005F2346">
      <w:pPr>
        <w:spacing w:after="32"/>
        <w:ind w:left="279"/>
        <w:jc w:val="right"/>
        <w:rPr>
          <w:lang w:val="en-US"/>
        </w:rPr>
      </w:pPr>
      <w:r w:rsidRPr="002410F2">
        <w:rPr>
          <w:lang w:val="en-US"/>
        </w:rPr>
        <w:t>din “_07__” _mai___ 2021_</w:t>
      </w:r>
    </w:p>
    <w:p w:rsidR="005F2346" w:rsidRPr="005A12C1" w:rsidRDefault="005F2346" w:rsidP="005F2346">
      <w:pPr>
        <w:spacing w:after="32"/>
        <w:ind w:left="279"/>
        <w:jc w:val="right"/>
        <w:rPr>
          <w:b/>
          <w:sz w:val="28"/>
          <w:lang w:val="en-US"/>
        </w:rPr>
      </w:pPr>
    </w:p>
    <w:p w:rsidR="005F2346" w:rsidRPr="004C385D" w:rsidRDefault="005F2346" w:rsidP="005F2346">
      <w:pPr>
        <w:spacing w:after="32"/>
        <w:ind w:left="279"/>
        <w:rPr>
          <w:lang w:val="en-US"/>
        </w:rPr>
      </w:pPr>
      <w:r w:rsidRPr="004C385D">
        <w:rPr>
          <w:b/>
          <w:sz w:val="28"/>
          <w:lang w:val="en-US"/>
        </w:rPr>
        <w:t xml:space="preserve">ANUNȚ DE PARTICIPARE, INCLUSIV PENTRU PROCEDURILE DE </w:t>
      </w:r>
    </w:p>
    <w:p w:rsidR="005F2346" w:rsidRPr="004C385D" w:rsidRDefault="005F2346" w:rsidP="005F2346">
      <w:pPr>
        <w:ind w:right="11"/>
        <w:jc w:val="center"/>
        <w:rPr>
          <w:lang w:val="en-US"/>
        </w:rPr>
      </w:pPr>
      <w:r w:rsidRPr="004C385D">
        <w:rPr>
          <w:b/>
          <w:sz w:val="28"/>
          <w:lang w:val="en-US"/>
        </w:rPr>
        <w:t xml:space="preserve">PRESELECȚIE/PROCEDURILE NEGOCIATE </w:t>
      </w:r>
    </w:p>
    <w:p w:rsidR="005F2346" w:rsidRPr="004C385D" w:rsidRDefault="005F2346" w:rsidP="005F2346">
      <w:pPr>
        <w:spacing w:after="187"/>
        <w:rPr>
          <w:lang w:val="en-US"/>
        </w:rPr>
      </w:pPr>
    </w:p>
    <w:p w:rsidR="005F2346" w:rsidRPr="00041D32" w:rsidRDefault="005F2346" w:rsidP="005F2346">
      <w:pPr>
        <w:spacing w:after="27"/>
        <w:ind w:left="10" w:hanging="10"/>
      </w:pPr>
      <w:r w:rsidRPr="00041D32">
        <w:rPr>
          <w:lang w:val="en-US"/>
        </w:rPr>
        <w:t xml:space="preserve">privind achiziționarea </w:t>
      </w:r>
      <w:r w:rsidRPr="00041D32">
        <w:rPr>
          <w:u w:val="single"/>
          <w:lang w:val="en-US"/>
        </w:rPr>
        <w:t>“Lucr</w:t>
      </w:r>
      <w:r w:rsidR="00310A54">
        <w:rPr>
          <w:u w:val="single"/>
        </w:rPr>
        <w:t xml:space="preserve">ărilor de reparație </w:t>
      </w:r>
      <w:r w:rsidRPr="00041D32">
        <w:rPr>
          <w:u w:val="single"/>
        </w:rPr>
        <w:t xml:space="preserve"> în Colegiul de Medicină Bălți”</w:t>
      </w:r>
    </w:p>
    <w:p w:rsidR="005F2346" w:rsidRPr="00041D32" w:rsidRDefault="005F2346" w:rsidP="005F2346">
      <w:pPr>
        <w:spacing w:after="27"/>
        <w:ind w:left="10" w:hanging="10"/>
        <w:rPr>
          <w:sz w:val="18"/>
          <w:szCs w:val="18"/>
          <w:lang w:val="en-US"/>
        </w:rPr>
      </w:pPr>
      <w:r w:rsidRPr="00041D32">
        <w:rPr>
          <w:sz w:val="18"/>
          <w:szCs w:val="18"/>
          <w:lang w:val="en-US"/>
        </w:rPr>
        <w:t>(se indică obiectul achiziției)</w:t>
      </w:r>
    </w:p>
    <w:p w:rsidR="005F2346" w:rsidRPr="007627EE" w:rsidRDefault="005F2346" w:rsidP="005F2346">
      <w:pPr>
        <w:ind w:left="10" w:right="1644" w:hanging="10"/>
        <w:jc w:val="center"/>
        <w:rPr>
          <w:u w:val="single"/>
          <w:lang w:val="en-US"/>
        </w:rPr>
      </w:pPr>
      <w:r w:rsidRPr="00041D32">
        <w:rPr>
          <w:lang w:val="en-US"/>
        </w:rPr>
        <w:t xml:space="preserve">prin procedura de achiziție: </w:t>
      </w:r>
      <w:r w:rsidRPr="007627EE">
        <w:rPr>
          <w:u w:val="single"/>
          <w:lang w:val="en-US"/>
        </w:rPr>
        <w:t>concurs prin cererea ofertelor de pret</w:t>
      </w:r>
    </w:p>
    <w:p w:rsidR="005F2346" w:rsidRPr="00041D32" w:rsidRDefault="005F2346" w:rsidP="005F2346">
      <w:pPr>
        <w:ind w:left="10" w:right="1644" w:hanging="10"/>
        <w:jc w:val="center"/>
        <w:rPr>
          <w:sz w:val="16"/>
          <w:szCs w:val="16"/>
          <w:lang w:val="en-US"/>
        </w:rPr>
      </w:pPr>
      <w:r w:rsidRPr="00041D32">
        <w:rPr>
          <w:sz w:val="16"/>
          <w:szCs w:val="16"/>
          <w:lang w:val="en-US"/>
        </w:rPr>
        <w:t>(tipul procedurii de achiziție)</w:t>
      </w:r>
    </w:p>
    <w:p w:rsidR="005F2346" w:rsidRPr="00041D32" w:rsidRDefault="005F2346" w:rsidP="005F2346">
      <w:pPr>
        <w:numPr>
          <w:ilvl w:val="0"/>
          <w:numId w:val="40"/>
        </w:numPr>
        <w:ind w:hanging="284"/>
        <w:jc w:val="both"/>
        <w:rPr>
          <w:lang w:val="en-US"/>
        </w:rPr>
      </w:pPr>
      <w:r w:rsidRPr="00041D32">
        <w:rPr>
          <w:lang w:val="en-US"/>
        </w:rPr>
        <w:t xml:space="preserve">Denumirea autorității contractante: </w:t>
      </w:r>
      <w:r w:rsidRPr="00041D32">
        <w:t>Colegiul de Medicină Bălți</w:t>
      </w:r>
    </w:p>
    <w:p w:rsidR="005F2346" w:rsidRPr="00041D32" w:rsidRDefault="005F2346" w:rsidP="005F2346">
      <w:pPr>
        <w:numPr>
          <w:ilvl w:val="0"/>
          <w:numId w:val="40"/>
        </w:numPr>
        <w:ind w:hanging="284"/>
        <w:jc w:val="both"/>
      </w:pPr>
      <w:r w:rsidRPr="00041D32">
        <w:t>IDNO:</w:t>
      </w:r>
      <w:r w:rsidRPr="00041D32">
        <w:rPr>
          <w:lang w:val="en-US"/>
        </w:rPr>
        <w:t xml:space="preserve"> 1007602010766</w:t>
      </w:r>
    </w:p>
    <w:p w:rsidR="005F2346" w:rsidRPr="00041D32" w:rsidRDefault="005F2346" w:rsidP="005F2346">
      <w:pPr>
        <w:numPr>
          <w:ilvl w:val="0"/>
          <w:numId w:val="40"/>
        </w:numPr>
        <w:ind w:hanging="284"/>
        <w:jc w:val="both"/>
        <w:rPr>
          <w:lang w:val="en-US"/>
        </w:rPr>
      </w:pPr>
      <w:r w:rsidRPr="00041D32">
        <w:rPr>
          <w:lang w:val="en-US"/>
        </w:rPr>
        <w:t>Adresa: mun Balti, str. Decebal,101</w:t>
      </w:r>
    </w:p>
    <w:p w:rsidR="005F2346" w:rsidRPr="00041D32" w:rsidRDefault="005F2346" w:rsidP="005F2346">
      <w:pPr>
        <w:numPr>
          <w:ilvl w:val="0"/>
          <w:numId w:val="40"/>
        </w:numPr>
        <w:ind w:hanging="284"/>
        <w:jc w:val="both"/>
        <w:rPr>
          <w:lang w:val="en-US"/>
        </w:rPr>
      </w:pPr>
      <w:r w:rsidRPr="00041D32">
        <w:rPr>
          <w:lang w:val="en-US"/>
        </w:rPr>
        <w:t>Numărul de telefon/fax: 0231-32006 mob. 060828087 Negru V</w:t>
      </w:r>
    </w:p>
    <w:p w:rsidR="005F2346" w:rsidRPr="00041D32" w:rsidRDefault="005F2346" w:rsidP="005F2346">
      <w:pPr>
        <w:numPr>
          <w:ilvl w:val="0"/>
          <w:numId w:val="40"/>
        </w:numPr>
        <w:ind w:hanging="284"/>
        <w:jc w:val="both"/>
        <w:rPr>
          <w:lang w:val="en-US"/>
        </w:rPr>
      </w:pPr>
      <w:r w:rsidRPr="00041D32">
        <w:rPr>
          <w:lang w:val="en-US"/>
        </w:rPr>
        <w:t>Adresa de e-mail și de internet a autorității contractante: colmedbalti@gmail.com</w:t>
      </w:r>
    </w:p>
    <w:p w:rsidR="005F2346" w:rsidRPr="00041D32" w:rsidRDefault="005F2346" w:rsidP="005F2346">
      <w:pPr>
        <w:numPr>
          <w:ilvl w:val="0"/>
          <w:numId w:val="40"/>
        </w:numPr>
        <w:ind w:hanging="284"/>
        <w:jc w:val="both"/>
        <w:rPr>
          <w:lang w:val="en-US"/>
        </w:rPr>
      </w:pPr>
      <w:r w:rsidRPr="00041D32">
        <w:rPr>
          <w:lang w:val="en-US"/>
        </w:rPr>
        <w:t xml:space="preserve">Adresa de e-mail sau de internet de la care se va putea obține accesul la documentația de atribuire: </w:t>
      </w:r>
      <w:r w:rsidRPr="00041D32">
        <w:rPr>
          <w:i/>
          <w:lang w:val="en-US"/>
        </w:rPr>
        <w:t>documentația de atribuire este anexată în cadrul procedurii în SIA RSAP</w:t>
      </w:r>
    </w:p>
    <w:p w:rsidR="005F2346" w:rsidRPr="00041D32" w:rsidRDefault="005F2346" w:rsidP="005F2346">
      <w:pPr>
        <w:numPr>
          <w:ilvl w:val="0"/>
          <w:numId w:val="40"/>
        </w:numPr>
        <w:ind w:hanging="284"/>
        <w:jc w:val="both"/>
        <w:rPr>
          <w:lang w:val="en-US"/>
        </w:rPr>
      </w:pPr>
      <w:r w:rsidRPr="00041D32">
        <w:rPr>
          <w:lang w:val="en-US"/>
        </w:rPr>
        <w:t>Tipul autorității contractante și obiectul principal de activitate (dacă este cazul, mențiunea că autoritatea contractantă este o autoritate centrală de achiziție sau că achiziția implică o altă formă de achiziție comună): Institutie de învățământ</w:t>
      </w:r>
    </w:p>
    <w:p w:rsidR="005F2346" w:rsidRPr="00041D32" w:rsidRDefault="005F2346" w:rsidP="005F2346">
      <w:pPr>
        <w:numPr>
          <w:ilvl w:val="0"/>
          <w:numId w:val="41"/>
        </w:numPr>
        <w:ind w:hanging="428"/>
        <w:jc w:val="both"/>
        <w:rPr>
          <w:lang w:val="en-US"/>
        </w:rPr>
      </w:pPr>
      <w:r w:rsidRPr="00041D32">
        <w:rPr>
          <w:lang w:val="en-US"/>
        </w:rPr>
        <w:t xml:space="preserve">Cumpărătorul invită operatorii economici interesați, care îi pot satisface necesitățile, să participe la procedura de achiziție privind livrarea/prestarea/executarea următoarelor bunuri /servicii/lucrări: </w:t>
      </w:r>
    </w:p>
    <w:tbl>
      <w:tblPr>
        <w:tblStyle w:val="TableGrid"/>
        <w:tblW w:w="9940" w:type="dxa"/>
        <w:tblInd w:w="-424" w:type="dxa"/>
        <w:tblCellMar>
          <w:top w:w="7" w:type="dxa"/>
          <w:left w:w="107" w:type="dxa"/>
          <w:right w:w="55" w:type="dxa"/>
        </w:tblCellMar>
        <w:tblLook w:val="04A0"/>
      </w:tblPr>
      <w:tblGrid>
        <w:gridCol w:w="531"/>
        <w:gridCol w:w="1261"/>
        <w:gridCol w:w="2398"/>
        <w:gridCol w:w="1109"/>
        <w:gridCol w:w="1328"/>
        <w:gridCol w:w="1716"/>
        <w:gridCol w:w="1597"/>
      </w:tblGrid>
      <w:tr w:rsidR="005F2346" w:rsidTr="00E60699">
        <w:trPr>
          <w:trHeight w:val="1340"/>
        </w:trPr>
        <w:tc>
          <w:tcPr>
            <w:tcW w:w="53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F2346" w:rsidRDefault="005F2346" w:rsidP="009D0D25">
            <w:r>
              <w:rPr>
                <w:b/>
              </w:rPr>
              <w:t>Nr. d/o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F2346" w:rsidRDefault="005F2346" w:rsidP="009D0D25">
            <w:r>
              <w:rPr>
                <w:b/>
              </w:rPr>
              <w:t>Cod CPV</w:t>
            </w:r>
          </w:p>
        </w:tc>
        <w:tc>
          <w:tcPr>
            <w:tcW w:w="23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F2346" w:rsidRPr="004C385D" w:rsidRDefault="005F2346" w:rsidP="009D0D25">
            <w:pPr>
              <w:rPr>
                <w:lang w:val="en-US"/>
              </w:rPr>
            </w:pPr>
            <w:r w:rsidRPr="004C385D">
              <w:rPr>
                <w:b/>
                <w:lang w:val="en-US"/>
              </w:rPr>
              <w:t xml:space="preserve">Denumirea </w:t>
            </w:r>
          </w:p>
          <w:p w:rsidR="005F2346" w:rsidRPr="004C385D" w:rsidRDefault="005F2346" w:rsidP="009D0D25">
            <w:pPr>
              <w:rPr>
                <w:lang w:val="en-US"/>
              </w:rPr>
            </w:pPr>
            <w:r w:rsidRPr="004C385D">
              <w:rPr>
                <w:b/>
                <w:lang w:val="en-US"/>
              </w:rPr>
              <w:t>bunurilor/serviciilor/</w:t>
            </w:r>
            <w:r w:rsidR="00E60699">
              <w:rPr>
                <w:b/>
                <w:lang w:val="en-US"/>
              </w:rPr>
              <w:t xml:space="preserve">  lu</w:t>
            </w:r>
            <w:r w:rsidRPr="004C385D">
              <w:rPr>
                <w:b/>
                <w:lang w:val="en-US"/>
              </w:rPr>
              <w:t>crărilor solicitate</w:t>
            </w:r>
          </w:p>
        </w:tc>
        <w:tc>
          <w:tcPr>
            <w:tcW w:w="11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F2346" w:rsidRDefault="005F2346" w:rsidP="009D0D25">
            <w:r>
              <w:rPr>
                <w:b/>
              </w:rPr>
              <w:t>Unitatea de măsură</w:t>
            </w:r>
          </w:p>
        </w:tc>
        <w:tc>
          <w:tcPr>
            <w:tcW w:w="13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F2346" w:rsidRDefault="005F2346" w:rsidP="009D0D25">
            <w:pPr>
              <w:ind w:left="4"/>
            </w:pPr>
            <w:r>
              <w:rPr>
                <w:b/>
              </w:rPr>
              <w:t>Cantitate</w:t>
            </w:r>
            <w:r w:rsidR="00E60699">
              <w:rPr>
                <w:b/>
              </w:rPr>
              <w:t>a</w:t>
            </w:r>
          </w:p>
        </w:tc>
        <w:tc>
          <w:tcPr>
            <w:tcW w:w="1716" w:type="dxa"/>
            <w:tcBorders>
              <w:top w:val="single" w:sz="4" w:space="0" w:color="000000"/>
              <w:left w:val="single" w:sz="4" w:space="0" w:color="000000"/>
              <w:bottom w:val="single" w:sz="4" w:space="0" w:color="000000"/>
              <w:right w:val="single" w:sz="4" w:space="0" w:color="000000"/>
            </w:tcBorders>
            <w:shd w:val="clear" w:color="auto" w:fill="D9D9D9"/>
          </w:tcPr>
          <w:p w:rsidR="005F2346" w:rsidRPr="004C385D" w:rsidRDefault="005F2346" w:rsidP="009D0D25">
            <w:pPr>
              <w:spacing w:after="4"/>
              <w:ind w:left="4"/>
              <w:rPr>
                <w:lang w:val="en-US"/>
              </w:rPr>
            </w:pPr>
            <w:r w:rsidRPr="004C385D">
              <w:rPr>
                <w:b/>
                <w:lang w:val="en-US"/>
              </w:rPr>
              <w:t xml:space="preserve">Specificarea </w:t>
            </w:r>
          </w:p>
          <w:p w:rsidR="005F2346" w:rsidRPr="004C385D" w:rsidRDefault="00E60699" w:rsidP="009D0D25">
            <w:pPr>
              <w:ind w:left="4"/>
              <w:rPr>
                <w:lang w:val="en-US"/>
              </w:rPr>
            </w:pPr>
            <w:r>
              <w:rPr>
                <w:b/>
                <w:lang w:val="en-US"/>
              </w:rPr>
              <w:t xml:space="preserve">tehnică </w:t>
            </w:r>
            <w:r w:rsidR="005F2346" w:rsidRPr="004C385D">
              <w:rPr>
                <w:b/>
                <w:lang w:val="en-US"/>
              </w:rPr>
              <w:t xml:space="preserve">deplină solicitată, </w:t>
            </w:r>
          </w:p>
          <w:p w:rsidR="005F2346" w:rsidRPr="004C385D" w:rsidRDefault="005F2346" w:rsidP="009D0D25">
            <w:pPr>
              <w:tabs>
                <w:tab w:val="right" w:pos="1825"/>
              </w:tabs>
              <w:spacing w:after="39"/>
              <w:rPr>
                <w:lang w:val="en-US"/>
              </w:rPr>
            </w:pPr>
            <w:r w:rsidRPr="004C385D">
              <w:rPr>
                <w:b/>
                <w:lang w:val="en-US"/>
              </w:rPr>
              <w:t xml:space="preserve">Standarde </w:t>
            </w:r>
            <w:r w:rsidR="00E60699">
              <w:rPr>
                <w:b/>
                <w:lang w:val="en-US"/>
              </w:rPr>
              <w:t>de</w:t>
            </w:r>
            <w:r w:rsidRPr="004C385D">
              <w:rPr>
                <w:b/>
                <w:lang w:val="en-US"/>
              </w:rPr>
              <w:tab/>
              <w:t xml:space="preserve">de </w:t>
            </w:r>
          </w:p>
          <w:p w:rsidR="005F2346" w:rsidRDefault="005F2346" w:rsidP="009D0D25">
            <w:pPr>
              <w:ind w:left="4"/>
            </w:pPr>
            <w:r>
              <w:rPr>
                <w:b/>
              </w:rPr>
              <w:t>referință</w:t>
            </w:r>
          </w:p>
        </w:tc>
        <w:tc>
          <w:tcPr>
            <w:tcW w:w="1597" w:type="dxa"/>
            <w:tcBorders>
              <w:top w:val="single" w:sz="4" w:space="0" w:color="000000"/>
              <w:left w:val="single" w:sz="4" w:space="0" w:color="000000"/>
              <w:bottom w:val="single" w:sz="4" w:space="0" w:color="000000"/>
              <w:right w:val="single" w:sz="4" w:space="0" w:color="000000"/>
            </w:tcBorders>
            <w:shd w:val="clear" w:color="auto" w:fill="D9D9D9"/>
          </w:tcPr>
          <w:p w:rsidR="005F2346" w:rsidRPr="004C385D" w:rsidRDefault="005F2346" w:rsidP="009D0D25">
            <w:pPr>
              <w:spacing w:line="276" w:lineRule="auto"/>
              <w:rPr>
                <w:lang w:val="en-US"/>
              </w:rPr>
            </w:pPr>
            <w:r w:rsidRPr="004C385D">
              <w:rPr>
                <w:b/>
                <w:lang w:val="en-US"/>
              </w:rPr>
              <w:t xml:space="preserve">Valoarea estimată </w:t>
            </w:r>
          </w:p>
          <w:p w:rsidR="005F2346" w:rsidRPr="004C385D" w:rsidRDefault="005F2346" w:rsidP="009D0D25">
            <w:pPr>
              <w:spacing w:after="11" w:line="239" w:lineRule="auto"/>
              <w:jc w:val="both"/>
              <w:rPr>
                <w:lang w:val="en-US"/>
              </w:rPr>
            </w:pPr>
            <w:r w:rsidRPr="004C385D">
              <w:rPr>
                <w:b/>
                <w:lang w:val="en-US"/>
              </w:rPr>
              <w:t xml:space="preserve">(se va indica pentru fiecare </w:t>
            </w:r>
          </w:p>
          <w:p w:rsidR="005F2346" w:rsidRDefault="005F2346" w:rsidP="009D0D25">
            <w:r>
              <w:rPr>
                <w:b/>
              </w:rPr>
              <w:t>lot în parte)</w:t>
            </w:r>
          </w:p>
        </w:tc>
      </w:tr>
      <w:tr w:rsidR="005F2346" w:rsidTr="00E60699">
        <w:trPr>
          <w:trHeight w:val="314"/>
        </w:trPr>
        <w:tc>
          <w:tcPr>
            <w:tcW w:w="53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5F2346" w:rsidRDefault="005F2346" w:rsidP="009D0D25">
            <w:pPr>
              <w:ind w:left="1"/>
              <w:jc w:val="center"/>
            </w:pPr>
          </w:p>
        </w:tc>
        <w:tc>
          <w:tcPr>
            <w:tcW w:w="12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5F2346" w:rsidRDefault="005F2346" w:rsidP="009D0D25">
            <w:pPr>
              <w:ind w:left="6"/>
              <w:jc w:val="center"/>
            </w:pPr>
          </w:p>
        </w:tc>
        <w:tc>
          <w:tcPr>
            <w:tcW w:w="239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5F2346" w:rsidRDefault="005F2346" w:rsidP="009D0D25">
            <w:pPr>
              <w:ind w:right="54"/>
              <w:jc w:val="center"/>
            </w:pPr>
            <w:r w:rsidRPr="005F2346">
              <w:t>Lotul 1</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5F2346" w:rsidRDefault="005F2346" w:rsidP="009D0D25">
            <w:pPr>
              <w:ind w:left="1"/>
              <w:jc w:val="center"/>
            </w:pPr>
          </w:p>
        </w:tc>
        <w:tc>
          <w:tcPr>
            <w:tcW w:w="132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5F2346" w:rsidRDefault="005F2346" w:rsidP="009D0D25">
            <w:pPr>
              <w:ind w:left="9"/>
              <w:jc w:val="center"/>
            </w:pPr>
          </w:p>
        </w:tc>
        <w:tc>
          <w:tcPr>
            <w:tcW w:w="171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5F2346" w:rsidRDefault="005F2346" w:rsidP="009D0D25">
            <w:pPr>
              <w:ind w:left="10"/>
              <w:jc w:val="center"/>
            </w:pPr>
          </w:p>
        </w:tc>
        <w:tc>
          <w:tcPr>
            <w:tcW w:w="159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5F2346" w:rsidRDefault="005F2346" w:rsidP="009D0D25">
            <w:pPr>
              <w:ind w:left="6"/>
              <w:jc w:val="center"/>
            </w:pPr>
          </w:p>
        </w:tc>
      </w:tr>
      <w:tr w:rsidR="005F2346" w:rsidTr="00E60699">
        <w:trPr>
          <w:trHeight w:val="1127"/>
        </w:trPr>
        <w:tc>
          <w:tcPr>
            <w:tcW w:w="5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F2346" w:rsidRPr="005F2346" w:rsidRDefault="005F2346" w:rsidP="009D0D25">
            <w:r w:rsidRPr="005F2346">
              <w:rPr>
                <w:b/>
              </w:rPr>
              <w:t>1</w:t>
            </w:r>
          </w:p>
        </w:tc>
        <w:tc>
          <w:tcPr>
            <w:tcW w:w="12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9D0D25" w:rsidRDefault="009D0D25" w:rsidP="009D0D25">
            <w:r w:rsidRPr="009D0D25">
              <w:t>45453000-8</w:t>
            </w:r>
          </w:p>
        </w:tc>
        <w:tc>
          <w:tcPr>
            <w:tcW w:w="23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F2346" w:rsidRPr="005F2346" w:rsidRDefault="005F2346" w:rsidP="009D0D25">
            <w:pPr>
              <w:spacing w:after="31" w:line="239" w:lineRule="auto"/>
              <w:jc w:val="both"/>
              <w:rPr>
                <w:lang w:val="en-US"/>
              </w:rPr>
            </w:pPr>
            <w:r w:rsidRPr="005F2346">
              <w:rPr>
                <w:lang w:val="en-US"/>
              </w:rPr>
              <w:t>”Luc</w:t>
            </w:r>
            <w:r w:rsidR="00310A54">
              <w:rPr>
                <w:lang w:val="en-US"/>
              </w:rPr>
              <w:t>rări de reparație a cabinetului de pediatrie in  blocul</w:t>
            </w:r>
            <w:r w:rsidRPr="005F2346">
              <w:rPr>
                <w:lang w:val="en-US"/>
              </w:rPr>
              <w:t xml:space="preserve"> de studii</w:t>
            </w:r>
            <w:r w:rsidR="00310A54">
              <w:rPr>
                <w:lang w:val="en-US"/>
              </w:rPr>
              <w:t>.</w:t>
            </w:r>
            <w:r w:rsidRPr="005F2346">
              <w:rPr>
                <w:lang w:val="en-US"/>
              </w:rPr>
              <w:t xml:space="preserve"> </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F2346" w:rsidRPr="005F2346" w:rsidRDefault="005F2346" w:rsidP="009D0D25">
            <w:r w:rsidRPr="005F2346">
              <w:t>Buc.</w:t>
            </w:r>
          </w:p>
        </w:tc>
        <w:tc>
          <w:tcPr>
            <w:tcW w:w="13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F2346" w:rsidRPr="005F2346" w:rsidRDefault="005F2346" w:rsidP="009D0D25">
            <w:pPr>
              <w:ind w:left="4"/>
            </w:pPr>
            <w:r w:rsidRPr="005F2346">
              <w:t xml:space="preserve">1 </w:t>
            </w:r>
          </w:p>
        </w:tc>
        <w:tc>
          <w:tcPr>
            <w:tcW w:w="171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F2346" w:rsidRPr="005F2346" w:rsidRDefault="005F2346" w:rsidP="009D0D25">
            <w:pPr>
              <w:ind w:left="4"/>
              <w:jc w:val="both"/>
            </w:pPr>
            <w:r w:rsidRPr="005F2346">
              <w:t>Conform caietului de sarcini</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5F2346" w:rsidRDefault="00310A54" w:rsidP="009D0D25">
            <w:r>
              <w:t>77577,80</w:t>
            </w:r>
          </w:p>
        </w:tc>
      </w:tr>
      <w:tr w:rsidR="009D0D25" w:rsidTr="00E60699">
        <w:trPr>
          <w:trHeight w:val="1127"/>
        </w:trPr>
        <w:tc>
          <w:tcPr>
            <w:tcW w:w="5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rPr>
                <w:b/>
              </w:rPr>
            </w:pPr>
            <w:r>
              <w:rPr>
                <w:b/>
              </w:rPr>
              <w:t>2</w:t>
            </w:r>
          </w:p>
        </w:tc>
        <w:tc>
          <w:tcPr>
            <w:tcW w:w="12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0D25" w:rsidRPr="009D0D25" w:rsidRDefault="009D0D25" w:rsidP="009D0D25">
            <w:r w:rsidRPr="009D0D25">
              <w:t>45453000-8</w:t>
            </w:r>
          </w:p>
        </w:tc>
        <w:tc>
          <w:tcPr>
            <w:tcW w:w="23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spacing w:after="31" w:line="239" w:lineRule="auto"/>
              <w:jc w:val="both"/>
              <w:rPr>
                <w:lang w:val="en-US"/>
              </w:rPr>
            </w:pPr>
            <w:r w:rsidRPr="005F2346">
              <w:rPr>
                <w:lang w:val="en-US"/>
              </w:rPr>
              <w:t>”Luc</w:t>
            </w:r>
            <w:r>
              <w:rPr>
                <w:lang w:val="en-US"/>
              </w:rPr>
              <w:t>rări de reparație a WC in  blocul</w:t>
            </w:r>
            <w:r w:rsidRPr="005F2346">
              <w:rPr>
                <w:lang w:val="en-US"/>
              </w:rPr>
              <w:t xml:space="preserve"> de studii</w:t>
            </w:r>
            <w:r>
              <w:rPr>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9D0D25" w:rsidRDefault="009D0D25" w:rsidP="009D0D25">
            <w:pPr>
              <w:rPr>
                <w:lang w:val="en-US"/>
              </w:rPr>
            </w:pPr>
            <w:r>
              <w:rPr>
                <w:lang w:val="en-US"/>
              </w:rPr>
              <w:t>Buc.</w:t>
            </w:r>
          </w:p>
        </w:tc>
        <w:tc>
          <w:tcPr>
            <w:tcW w:w="13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ind w:left="4"/>
            </w:pPr>
            <w:r>
              <w:t>1</w:t>
            </w:r>
          </w:p>
        </w:tc>
        <w:tc>
          <w:tcPr>
            <w:tcW w:w="171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ind w:left="4"/>
              <w:jc w:val="both"/>
            </w:pPr>
            <w:r w:rsidRPr="005F2346">
              <w:t>Conform caietului de sarcini</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0D25" w:rsidRDefault="009D0D25" w:rsidP="009D0D25">
            <w:r>
              <w:t>131313,38</w:t>
            </w:r>
          </w:p>
        </w:tc>
      </w:tr>
      <w:tr w:rsidR="009D0D25" w:rsidTr="00E60699">
        <w:trPr>
          <w:trHeight w:val="266"/>
        </w:trPr>
        <w:tc>
          <w:tcPr>
            <w:tcW w:w="5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rPr>
                <w:b/>
              </w:rPr>
            </w:pPr>
          </w:p>
        </w:tc>
        <w:tc>
          <w:tcPr>
            <w:tcW w:w="12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0D25" w:rsidRPr="009D0D25" w:rsidRDefault="009D0D25" w:rsidP="009D0D25">
            <w:pPr>
              <w:ind w:left="247"/>
            </w:pPr>
          </w:p>
        </w:tc>
        <w:tc>
          <w:tcPr>
            <w:tcW w:w="23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spacing w:after="31" w:line="239" w:lineRule="auto"/>
              <w:jc w:val="center"/>
              <w:rPr>
                <w:lang w:val="en-US"/>
              </w:rPr>
            </w:pPr>
            <w:r w:rsidRPr="005F2346">
              <w:t>Lotul 2</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tc>
        <w:tc>
          <w:tcPr>
            <w:tcW w:w="13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ind w:left="4"/>
            </w:pPr>
          </w:p>
        </w:tc>
        <w:tc>
          <w:tcPr>
            <w:tcW w:w="171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ind w:left="4"/>
              <w:jc w:val="both"/>
            </w:pPr>
          </w:p>
        </w:tc>
        <w:tc>
          <w:tcPr>
            <w:tcW w:w="159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0D25" w:rsidRPr="005F2346" w:rsidRDefault="009D0D25" w:rsidP="009D0D25"/>
        </w:tc>
      </w:tr>
      <w:tr w:rsidR="009D0D25" w:rsidRPr="00B41E83" w:rsidTr="00E60699">
        <w:trPr>
          <w:trHeight w:val="559"/>
        </w:trPr>
        <w:tc>
          <w:tcPr>
            <w:tcW w:w="5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rPr>
                <w:b/>
              </w:rPr>
            </w:pPr>
            <w:r>
              <w:rPr>
                <w:b/>
              </w:rPr>
              <w:t>3</w:t>
            </w:r>
          </w:p>
        </w:tc>
        <w:tc>
          <w:tcPr>
            <w:tcW w:w="12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0D25" w:rsidRPr="009D0D25" w:rsidRDefault="009D0D25" w:rsidP="009D0D25">
            <w:r w:rsidRPr="009D0D25">
              <w:t>44112000-8</w:t>
            </w:r>
          </w:p>
        </w:tc>
        <w:tc>
          <w:tcPr>
            <w:tcW w:w="23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spacing w:after="31" w:line="239" w:lineRule="auto"/>
              <w:jc w:val="center"/>
              <w:rPr>
                <w:lang w:val="en-US"/>
              </w:rPr>
            </w:pPr>
            <w:r w:rsidRPr="005F2346">
              <w:rPr>
                <w:lang w:val="en-US"/>
              </w:rPr>
              <w:t xml:space="preserve">”Lucrări de reparație </w:t>
            </w:r>
            <w:r>
              <w:rPr>
                <w:lang w:val="en-US"/>
              </w:rPr>
              <w:t>a gardului și acces din pavaj</w:t>
            </w:r>
            <w:r w:rsidRPr="005F2346">
              <w:rPr>
                <w:lang w:val="en-US"/>
              </w:rPr>
              <w:t xml:space="preserve"> </w:t>
            </w:r>
            <w:r>
              <w:rPr>
                <w:lang w:val="en-US"/>
              </w:rPr>
              <w:t>l</w:t>
            </w:r>
            <w:r w:rsidRPr="005F2346">
              <w:rPr>
                <w:lang w:val="en-US"/>
              </w:rPr>
              <w:t xml:space="preserve">a </w:t>
            </w:r>
            <w:r>
              <w:rPr>
                <w:lang w:val="en-US"/>
              </w:rPr>
              <w:t>blocul de studii</w:t>
            </w:r>
            <w:r w:rsidRPr="005F2346">
              <w:rPr>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r w:rsidRPr="005F2346">
              <w:t>Buc.</w:t>
            </w:r>
          </w:p>
        </w:tc>
        <w:tc>
          <w:tcPr>
            <w:tcW w:w="13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ind w:left="4"/>
            </w:pPr>
            <w:r w:rsidRPr="005F2346">
              <w:t xml:space="preserve">1 </w:t>
            </w:r>
          </w:p>
        </w:tc>
        <w:tc>
          <w:tcPr>
            <w:tcW w:w="171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D0D25" w:rsidRPr="005F2346" w:rsidRDefault="009D0D25" w:rsidP="009D0D25">
            <w:pPr>
              <w:ind w:left="4"/>
              <w:jc w:val="both"/>
              <w:rPr>
                <w:lang w:val="en-US"/>
              </w:rPr>
            </w:pPr>
            <w:r w:rsidRPr="005F2346">
              <w:t>Conform caietului de sarcini</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0D25" w:rsidRPr="005F2346" w:rsidRDefault="009D0D25" w:rsidP="009D0D25">
            <w:r>
              <w:t>90225,87</w:t>
            </w:r>
          </w:p>
        </w:tc>
      </w:tr>
      <w:tr w:rsidR="009D0D25" w:rsidRPr="00B41E83" w:rsidTr="00E60699">
        <w:trPr>
          <w:trHeight w:val="407"/>
        </w:trPr>
        <w:tc>
          <w:tcPr>
            <w:tcW w:w="4190" w:type="dxa"/>
            <w:gridSpan w:val="3"/>
            <w:tcBorders>
              <w:top w:val="single" w:sz="4" w:space="0" w:color="000000"/>
              <w:left w:val="single" w:sz="4" w:space="0" w:color="000000"/>
              <w:bottom w:val="single" w:sz="4" w:space="0" w:color="000000"/>
              <w:right w:val="nil"/>
            </w:tcBorders>
            <w:shd w:val="clear" w:color="auto" w:fill="FFFFFF" w:themeFill="background1"/>
          </w:tcPr>
          <w:p w:rsidR="009D0D25" w:rsidRPr="005F2346" w:rsidRDefault="009D0D25" w:rsidP="009D0D25">
            <w:pPr>
              <w:rPr>
                <w:lang w:val="en-US"/>
              </w:rPr>
            </w:pPr>
            <w:r w:rsidRPr="005F2346">
              <w:rPr>
                <w:b/>
                <w:lang w:val="en-US"/>
              </w:rPr>
              <w:t>Valoarea estimativă totală</w:t>
            </w:r>
          </w:p>
        </w:tc>
        <w:tc>
          <w:tcPr>
            <w:tcW w:w="1109" w:type="dxa"/>
            <w:tcBorders>
              <w:top w:val="single" w:sz="4" w:space="0" w:color="000000"/>
              <w:left w:val="nil"/>
              <w:bottom w:val="single" w:sz="4" w:space="0" w:color="000000"/>
              <w:right w:val="nil"/>
            </w:tcBorders>
            <w:shd w:val="clear" w:color="auto" w:fill="FFFFFF" w:themeFill="background1"/>
          </w:tcPr>
          <w:p w:rsidR="009D0D25" w:rsidRPr="005F2346" w:rsidRDefault="009D0D25" w:rsidP="009D0D25">
            <w:pPr>
              <w:rPr>
                <w:lang w:val="en-US"/>
              </w:rPr>
            </w:pPr>
          </w:p>
        </w:tc>
        <w:tc>
          <w:tcPr>
            <w:tcW w:w="1328" w:type="dxa"/>
            <w:tcBorders>
              <w:top w:val="single" w:sz="4" w:space="0" w:color="000000"/>
              <w:left w:val="nil"/>
              <w:bottom w:val="single" w:sz="4" w:space="0" w:color="000000"/>
              <w:right w:val="nil"/>
            </w:tcBorders>
            <w:shd w:val="clear" w:color="auto" w:fill="FFFFFF" w:themeFill="background1"/>
          </w:tcPr>
          <w:p w:rsidR="009D0D25" w:rsidRPr="005F2346" w:rsidRDefault="009D0D25" w:rsidP="009D0D25">
            <w:pPr>
              <w:rPr>
                <w:lang w:val="en-US"/>
              </w:rPr>
            </w:pPr>
          </w:p>
        </w:tc>
        <w:tc>
          <w:tcPr>
            <w:tcW w:w="1716" w:type="dxa"/>
            <w:tcBorders>
              <w:top w:val="single" w:sz="4" w:space="0" w:color="000000"/>
              <w:left w:val="nil"/>
              <w:bottom w:val="single" w:sz="4" w:space="0" w:color="000000"/>
              <w:right w:val="single" w:sz="4" w:space="0" w:color="000000"/>
            </w:tcBorders>
            <w:shd w:val="clear" w:color="auto" w:fill="FFFFFF" w:themeFill="background1"/>
          </w:tcPr>
          <w:p w:rsidR="009D0D25" w:rsidRPr="005F2346" w:rsidRDefault="009D0D25" w:rsidP="009D0D25">
            <w:pPr>
              <w:rPr>
                <w:lang w:val="en-US"/>
              </w:rPr>
            </w:pPr>
          </w:p>
        </w:tc>
        <w:tc>
          <w:tcPr>
            <w:tcW w:w="159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0D25" w:rsidRPr="005F2346" w:rsidRDefault="009D0D25" w:rsidP="009D0D25">
            <w:pPr>
              <w:rPr>
                <w:lang w:val="en-US"/>
              </w:rPr>
            </w:pPr>
            <w:r>
              <w:rPr>
                <w:b/>
                <w:lang w:val="en-US"/>
              </w:rPr>
              <w:t>299117,05</w:t>
            </w:r>
          </w:p>
        </w:tc>
      </w:tr>
    </w:tbl>
    <w:p w:rsidR="005F2346" w:rsidRPr="00041D32" w:rsidRDefault="005F2346" w:rsidP="005F2346">
      <w:pPr>
        <w:numPr>
          <w:ilvl w:val="0"/>
          <w:numId w:val="41"/>
        </w:numPr>
        <w:shd w:val="clear" w:color="auto" w:fill="FFFFFF" w:themeFill="background1"/>
        <w:tabs>
          <w:tab w:val="right" w:pos="426"/>
        </w:tabs>
        <w:spacing w:before="120"/>
        <w:ind w:hanging="428"/>
        <w:jc w:val="both"/>
        <w:rPr>
          <w:lang w:val="en-US"/>
        </w:rPr>
      </w:pPr>
      <w:r w:rsidRPr="00B13319">
        <w:rPr>
          <w:lang w:val="en-US"/>
        </w:rPr>
        <w:t xml:space="preserve">În cazul procedurilor de preselecție se indică numărul minim al candidaţilor şi, dacă este cazul, numărul maxim al acestora. </w:t>
      </w:r>
      <w:r w:rsidRPr="00041D32">
        <w:t>Nu se cere.</w:t>
      </w:r>
    </w:p>
    <w:p w:rsidR="005F2346" w:rsidRPr="00041D32" w:rsidRDefault="005F2346" w:rsidP="005F2346">
      <w:pPr>
        <w:numPr>
          <w:ilvl w:val="0"/>
          <w:numId w:val="41"/>
        </w:numPr>
        <w:shd w:val="clear" w:color="auto" w:fill="FFFFFF" w:themeFill="background1"/>
        <w:tabs>
          <w:tab w:val="right" w:pos="426"/>
        </w:tabs>
        <w:spacing w:before="120"/>
        <w:ind w:hanging="428"/>
        <w:jc w:val="both"/>
        <w:rPr>
          <w:lang w:val="en-US"/>
        </w:rPr>
      </w:pPr>
      <w:r w:rsidRPr="00041D32">
        <w:rPr>
          <w:lang w:val="en-US"/>
        </w:rPr>
        <w:t xml:space="preserve">În cazul în care contractul este împărțit pe loturi un operator economic poate depune oferta (se va selecta): </w:t>
      </w:r>
    </w:p>
    <w:p w:rsidR="005F2346" w:rsidRPr="005F2346" w:rsidRDefault="005F2346" w:rsidP="005F2346">
      <w:pPr>
        <w:numPr>
          <w:ilvl w:val="1"/>
          <w:numId w:val="41"/>
        </w:numPr>
        <w:shd w:val="clear" w:color="auto" w:fill="FFFFFF" w:themeFill="background1"/>
        <w:ind w:hanging="360"/>
      </w:pPr>
      <w:r w:rsidRPr="005F2346">
        <w:rPr>
          <w:u w:val="single" w:color="000000"/>
        </w:rPr>
        <w:t>Pentru un singur lot;</w:t>
      </w:r>
    </w:p>
    <w:p w:rsidR="005F2346" w:rsidRDefault="005F2346" w:rsidP="005F2346">
      <w:pPr>
        <w:numPr>
          <w:ilvl w:val="1"/>
          <w:numId w:val="41"/>
        </w:numPr>
        <w:shd w:val="clear" w:color="auto" w:fill="FFFFFF" w:themeFill="background1"/>
        <w:ind w:hanging="360"/>
      </w:pPr>
      <w:r>
        <w:t xml:space="preserve">Pentru mai multe loturi; </w:t>
      </w:r>
    </w:p>
    <w:p w:rsidR="005F2346" w:rsidRDefault="005F2346" w:rsidP="005F2346">
      <w:pPr>
        <w:numPr>
          <w:ilvl w:val="1"/>
          <w:numId w:val="41"/>
        </w:numPr>
        <w:shd w:val="clear" w:color="auto" w:fill="FFFFFF" w:themeFill="background1"/>
        <w:spacing w:after="27"/>
        <w:ind w:hanging="360"/>
      </w:pPr>
      <w:r>
        <w:t xml:space="preserve">Pentru toate loturile; </w:t>
      </w:r>
    </w:p>
    <w:p w:rsidR="005F2346" w:rsidRPr="004C385D" w:rsidRDefault="005F2346" w:rsidP="005F2346">
      <w:pPr>
        <w:numPr>
          <w:ilvl w:val="1"/>
          <w:numId w:val="41"/>
        </w:numPr>
        <w:shd w:val="clear" w:color="auto" w:fill="FFFFFF" w:themeFill="background1"/>
        <w:ind w:hanging="360"/>
        <w:rPr>
          <w:lang w:val="en-US"/>
        </w:rPr>
      </w:pPr>
      <w:r w:rsidRPr="004C385D">
        <w:rPr>
          <w:lang w:val="en-US"/>
        </w:rPr>
        <w:t xml:space="preserve">Alte limitări privind numărul de loturi care pot fi atribuite aceluiași </w:t>
      </w:r>
    </w:p>
    <w:p w:rsidR="005F2346" w:rsidRDefault="005F2346" w:rsidP="005F2346">
      <w:pPr>
        <w:shd w:val="clear" w:color="auto" w:fill="FFFFFF" w:themeFill="background1"/>
        <w:spacing w:after="101"/>
        <w:ind w:left="346"/>
        <w:jc w:val="right"/>
      </w:pPr>
      <w:r>
        <w:t xml:space="preserve">ofertant_________________________________________________________________. </w:t>
      </w:r>
    </w:p>
    <w:p w:rsidR="005F2346" w:rsidRPr="00041D32" w:rsidRDefault="005F2346" w:rsidP="005F2346">
      <w:pPr>
        <w:numPr>
          <w:ilvl w:val="0"/>
          <w:numId w:val="41"/>
        </w:numPr>
        <w:ind w:hanging="428"/>
        <w:jc w:val="both"/>
        <w:rPr>
          <w:lang w:val="en-US"/>
        </w:rPr>
      </w:pPr>
      <w:r w:rsidRPr="00041D32">
        <w:rPr>
          <w:lang w:val="en-US"/>
        </w:rPr>
        <w:lastRenderedPageBreak/>
        <w:t>Admiterea sau interzicerea ofertelor alternative: nu se admite</w:t>
      </w:r>
    </w:p>
    <w:p w:rsidR="005F2346" w:rsidRPr="00B13319" w:rsidRDefault="005F2346" w:rsidP="005F2346">
      <w:pPr>
        <w:spacing w:after="147"/>
        <w:ind w:left="-5" w:hanging="10"/>
        <w:jc w:val="both"/>
        <w:rPr>
          <w:sz w:val="18"/>
          <w:szCs w:val="18"/>
          <w:lang w:val="en-US"/>
        </w:rPr>
      </w:pPr>
      <w:r w:rsidRPr="00B13319">
        <w:rPr>
          <w:sz w:val="18"/>
          <w:szCs w:val="18"/>
          <w:lang w:val="en-US"/>
        </w:rPr>
        <w:t xml:space="preserve">(indicați se admite sau nu se admite) </w:t>
      </w:r>
    </w:p>
    <w:p w:rsidR="005F2346" w:rsidRPr="001E6369" w:rsidRDefault="005F2346" w:rsidP="005F2346">
      <w:pPr>
        <w:numPr>
          <w:ilvl w:val="0"/>
          <w:numId w:val="41"/>
        </w:numPr>
        <w:spacing w:after="90"/>
        <w:ind w:hanging="428"/>
        <w:jc w:val="both"/>
        <w:rPr>
          <w:lang w:val="en-US"/>
        </w:rPr>
      </w:pPr>
      <w:r w:rsidRPr="00041D32">
        <w:rPr>
          <w:lang w:val="en-US"/>
        </w:rPr>
        <w:t>Termenii și condițiile de livrare</w:t>
      </w:r>
      <w:r>
        <w:rPr>
          <w:lang w:val="en-US"/>
        </w:rPr>
        <w:t>/prestare/executare solicitați:</w:t>
      </w:r>
      <w:r w:rsidRPr="001E6369">
        <w:t>60 de zile lucrătoare din data înregistrării contractului</w:t>
      </w:r>
      <w:r>
        <w:rPr>
          <w:lang w:val="en-US"/>
        </w:rPr>
        <w:t>.</w:t>
      </w:r>
    </w:p>
    <w:p w:rsidR="005F2346" w:rsidRPr="00041D32" w:rsidRDefault="005F2346" w:rsidP="005F2346">
      <w:pPr>
        <w:numPr>
          <w:ilvl w:val="0"/>
          <w:numId w:val="41"/>
        </w:numPr>
        <w:spacing w:after="127"/>
        <w:ind w:hanging="428"/>
        <w:jc w:val="both"/>
        <w:rPr>
          <w:lang w:val="en-US"/>
        </w:rPr>
      </w:pPr>
      <w:r w:rsidRPr="00041D32">
        <w:rPr>
          <w:lang w:val="en-US"/>
        </w:rPr>
        <w:t>Termenul de valabil</w:t>
      </w:r>
      <w:r w:rsidR="009D0D25">
        <w:rPr>
          <w:lang w:val="en-US"/>
        </w:rPr>
        <w:t>itate a contractului: 31.12.2022</w:t>
      </w:r>
    </w:p>
    <w:p w:rsidR="005F2346" w:rsidRPr="00041D32" w:rsidRDefault="005F2346" w:rsidP="005F2346">
      <w:pPr>
        <w:numPr>
          <w:ilvl w:val="0"/>
          <w:numId w:val="41"/>
        </w:numPr>
        <w:spacing w:after="11"/>
        <w:ind w:hanging="428"/>
        <w:jc w:val="both"/>
        <w:rPr>
          <w:lang w:val="en-US"/>
        </w:rPr>
      </w:pPr>
      <w:r w:rsidRPr="00041D32">
        <w:rPr>
          <w:lang w:val="en-US"/>
        </w:rPr>
        <w:t>Contract de achiziție rezervat atelierelor protejate sau că acesta poate fi executat numai în cadrul unor programe de angajare protejată (după caz): nu</w:t>
      </w:r>
    </w:p>
    <w:p w:rsidR="005F2346" w:rsidRPr="00041D32" w:rsidRDefault="005F2346" w:rsidP="005F2346">
      <w:pPr>
        <w:spacing w:after="147"/>
        <w:ind w:left="-5" w:hanging="10"/>
        <w:jc w:val="both"/>
      </w:pPr>
      <w:r w:rsidRPr="00041D32">
        <w:t>(</w:t>
      </w:r>
      <w:r w:rsidRPr="00041D32">
        <w:rPr>
          <w:sz w:val="18"/>
          <w:szCs w:val="18"/>
        </w:rPr>
        <w:t>indicați da sau nu)</w:t>
      </w:r>
    </w:p>
    <w:p w:rsidR="005F2346" w:rsidRPr="00041D32" w:rsidRDefault="005F2346" w:rsidP="005F2346">
      <w:pPr>
        <w:numPr>
          <w:ilvl w:val="0"/>
          <w:numId w:val="41"/>
        </w:numPr>
        <w:spacing w:after="10"/>
        <w:ind w:hanging="428"/>
        <w:jc w:val="both"/>
        <w:rPr>
          <w:lang w:val="en-US"/>
        </w:rPr>
      </w:pPr>
      <w:r w:rsidRPr="00041D32">
        <w:rPr>
          <w:lang w:val="en-US"/>
        </w:rPr>
        <w:t>Prestarea serviciului este rezervată unei anumite profesii în temeiul unor acte cu putere de lege sau al unor acte administrative (după caz): nu se aplică</w:t>
      </w:r>
    </w:p>
    <w:p w:rsidR="005F2346" w:rsidRPr="00041D32" w:rsidRDefault="005F2346" w:rsidP="005F2346">
      <w:pPr>
        <w:spacing w:after="106"/>
        <w:ind w:right="23"/>
        <w:jc w:val="center"/>
        <w:rPr>
          <w:sz w:val="18"/>
          <w:szCs w:val="18"/>
          <w:lang w:val="en-US"/>
        </w:rPr>
      </w:pPr>
      <w:r w:rsidRPr="00041D32">
        <w:rPr>
          <w:sz w:val="18"/>
          <w:szCs w:val="18"/>
          <w:lang w:val="en-US"/>
        </w:rPr>
        <w:t xml:space="preserve">(se menționează respectivele acte cu putere de lege și acte administrative) </w:t>
      </w:r>
    </w:p>
    <w:p w:rsidR="005F2346" w:rsidRPr="00041D32" w:rsidRDefault="005F2346" w:rsidP="005F2346">
      <w:pPr>
        <w:numPr>
          <w:ilvl w:val="0"/>
          <w:numId w:val="41"/>
        </w:numPr>
        <w:spacing w:after="9"/>
        <w:ind w:hanging="428"/>
        <w:jc w:val="both"/>
        <w:rPr>
          <w:lang w:val="en-US"/>
        </w:rPr>
      </w:pPr>
      <w:r w:rsidRPr="00041D32">
        <w:rPr>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9572" w:type="dxa"/>
        <w:tblInd w:w="-107" w:type="dxa"/>
        <w:tblCellMar>
          <w:top w:w="4" w:type="dxa"/>
          <w:right w:w="55" w:type="dxa"/>
        </w:tblCellMar>
        <w:tblLook w:val="04A0"/>
      </w:tblPr>
      <w:tblGrid>
        <w:gridCol w:w="578"/>
        <w:gridCol w:w="3361"/>
        <w:gridCol w:w="3060"/>
        <w:gridCol w:w="910"/>
        <w:gridCol w:w="1663"/>
      </w:tblGrid>
      <w:tr w:rsidR="005F2346" w:rsidRPr="006D39C4" w:rsidTr="009D0D25">
        <w:trPr>
          <w:trHeight w:val="513"/>
        </w:trPr>
        <w:tc>
          <w:tcPr>
            <w:tcW w:w="578" w:type="dxa"/>
            <w:tcBorders>
              <w:top w:val="single" w:sz="4" w:space="0" w:color="000000"/>
              <w:left w:val="single" w:sz="4" w:space="0" w:color="000000"/>
              <w:bottom w:val="single" w:sz="4" w:space="0" w:color="000000"/>
              <w:right w:val="single" w:sz="4" w:space="0" w:color="000000"/>
            </w:tcBorders>
            <w:shd w:val="clear" w:color="auto" w:fill="D9D9D9"/>
          </w:tcPr>
          <w:p w:rsidR="005F2346" w:rsidRPr="006D39C4" w:rsidRDefault="005F2346" w:rsidP="009D0D25">
            <w:pPr>
              <w:ind w:left="1"/>
            </w:pPr>
            <w:r w:rsidRPr="006D39C4">
              <w:rPr>
                <w:b/>
              </w:rPr>
              <w:t xml:space="preserve">Nr. d/o </w:t>
            </w:r>
          </w:p>
        </w:tc>
        <w:tc>
          <w:tcPr>
            <w:tcW w:w="3361" w:type="dxa"/>
            <w:tcBorders>
              <w:top w:val="single" w:sz="4" w:space="0" w:color="000000"/>
              <w:left w:val="single" w:sz="4" w:space="0" w:color="000000"/>
              <w:bottom w:val="single" w:sz="4" w:space="0" w:color="000000"/>
              <w:right w:val="single" w:sz="4" w:space="0" w:color="000000"/>
            </w:tcBorders>
            <w:shd w:val="clear" w:color="auto" w:fill="D9D9D9"/>
          </w:tcPr>
          <w:p w:rsidR="005F2346" w:rsidRPr="006D39C4" w:rsidRDefault="005F2346" w:rsidP="006D39C4">
            <w:pPr>
              <w:ind w:right="59"/>
              <w:jc w:val="center"/>
            </w:pPr>
            <w:r w:rsidRPr="006D39C4">
              <w:rPr>
                <w:b/>
              </w:rPr>
              <w:t>Descrierea criteriului/cerinței</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D9D9D9"/>
          </w:tcPr>
          <w:p w:rsidR="005F2346" w:rsidRPr="006D39C4" w:rsidRDefault="005F2346" w:rsidP="009D0D25">
            <w:pPr>
              <w:rPr>
                <w:lang w:val="en-US"/>
              </w:rPr>
            </w:pPr>
            <w:r w:rsidRPr="006D39C4">
              <w:rPr>
                <w:b/>
                <w:lang w:val="en-US"/>
              </w:rPr>
              <w:t xml:space="preserve">Mod de demonstrare a îndeplinirii criteriului/cerinței: </w:t>
            </w:r>
          </w:p>
        </w:tc>
        <w:tc>
          <w:tcPr>
            <w:tcW w:w="1663" w:type="dxa"/>
            <w:tcBorders>
              <w:top w:val="single" w:sz="4" w:space="0" w:color="000000"/>
              <w:left w:val="single" w:sz="4" w:space="0" w:color="000000"/>
              <w:bottom w:val="single" w:sz="4" w:space="0" w:color="000000"/>
              <w:right w:val="single" w:sz="4" w:space="0" w:color="000000"/>
            </w:tcBorders>
            <w:shd w:val="clear" w:color="auto" w:fill="D9D9D9"/>
          </w:tcPr>
          <w:p w:rsidR="005F2346" w:rsidRPr="006D39C4" w:rsidRDefault="005F2346" w:rsidP="009D0D25">
            <w:pPr>
              <w:jc w:val="center"/>
            </w:pPr>
            <w:r w:rsidRPr="006D39C4">
              <w:rPr>
                <w:b/>
              </w:rPr>
              <w:t xml:space="preserve">Nivelul minim/ Obligativitatea </w:t>
            </w:r>
          </w:p>
        </w:tc>
      </w:tr>
      <w:tr w:rsidR="005F2346" w:rsidRPr="006D39C4" w:rsidTr="005F2346">
        <w:trPr>
          <w:trHeight w:val="518"/>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1.</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r w:rsidRPr="006D39C4">
              <w:t xml:space="preserve">DUAE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Semnat electronic de către Operatorul Economic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514"/>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2.</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r w:rsidRPr="006D39C4">
              <w:t xml:space="preserve">Oferta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Semnat electronic de către  operatorul economic</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519"/>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3.</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r w:rsidRPr="006D39C4">
              <w:t xml:space="preserve">Cererea de participare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7, semnat electronic de către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514"/>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4.</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r w:rsidRPr="006D39C4">
              <w:t xml:space="preserve">Declarație privind  valabilitatea ofertei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8, semnat electronic de către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1023"/>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5.</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right="59"/>
              <w:rPr>
                <w:lang w:val="en-US"/>
              </w:rPr>
            </w:pPr>
            <w:r w:rsidRPr="006D39C4">
              <w:rPr>
                <w:lang w:val="en-US"/>
              </w:rPr>
              <w:t xml:space="preserve">Garanția pentru ofertă va fi în valoare de 2% din valoarea ofertei fără TVA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right="56"/>
              <w:jc w:val="both"/>
              <w:rPr>
                <w:lang w:val="en-US"/>
              </w:rPr>
            </w:pPr>
            <w:r w:rsidRPr="006D39C4">
              <w:rPr>
                <w:lang w:val="en-US"/>
              </w:rPr>
              <w:t xml:space="preserve">Anexa nr. 9, garanție emisă de o bancă comercială sau transfer la contul autorității contractante confirmata prin aplicarea semnăturii electronice a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518"/>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6.</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rPr>
                <w:lang w:val="en-US"/>
              </w:rPr>
            </w:pPr>
            <w:r w:rsidRPr="006D39C4">
              <w:rPr>
                <w:lang w:val="en-US"/>
              </w:rPr>
              <w:t xml:space="preserve">Grafic de executare a lucrărilor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10, semnat electronic de către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514"/>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7.</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tabs>
                <w:tab w:val="center" w:pos="1667"/>
                <w:tab w:val="right" w:pos="3306"/>
              </w:tabs>
              <w:spacing w:after="24"/>
            </w:pPr>
            <w:r w:rsidRPr="006D39C4">
              <w:t xml:space="preserve">Declarație privind </w:t>
            </w:r>
            <w:r w:rsidRPr="006D39C4">
              <w:tab/>
              <w:t xml:space="preserve">experiența </w:t>
            </w:r>
          </w:p>
          <w:p w:rsidR="005F2346" w:rsidRPr="006D39C4" w:rsidRDefault="005F2346" w:rsidP="006D39C4">
            <w:r w:rsidRPr="006D39C4">
              <w:t xml:space="preserve">similară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12,  cu semnătura electronică a OE </w:t>
            </w:r>
          </w:p>
          <w:p w:rsidR="005F2346" w:rsidRPr="006D39C4" w:rsidRDefault="005F2346" w:rsidP="009D0D25">
            <w:pPr>
              <w:rPr>
                <w:lang w:val="en-US"/>
              </w:rPr>
            </w:pPr>
            <w:r w:rsidRPr="006D39C4">
              <w:rPr>
                <w:lang w:val="en-US"/>
              </w:rPr>
              <w:t xml:space="preserve">   </w:t>
            </w:r>
            <w:r w:rsidRPr="006D39C4">
              <w:t xml:space="preserve">Operatorul economic trebuie să     demonstreze ca au finalizat în ultimii 5 ani(calculați pînă la data limită de depunere a ofertelor):- un contract ce au avut ca obiect execuția unor servicii similare la reabilitarea de lucrări de reparații capitale și curente cu cele ce fac obiectul contractului ce urmează a fi atribuit, cel puțin egal cu 75% din valoarea viitorului contract; și/sau- valoarea cumulată a tuturor contractelor executate în ultimul an de activitate ca obiect execuția unor servicii similare la reabilitatea de lucrări de reparații capitale și curente care să fie egală sau mai mare decît valoarea viitorului contract. Trebuie să nominalizeze contractul/contractele în baza cărora se întrunesc cerințele stabilite, pentru fiecare dintre acestea prezentîndu-se informații detailate, conform următoarelor documente suport:- copii ale contractelor de executare a serviciilor, astfel încît autoritatea contactantă să poată identifica natura lucrărilor executate, valoarea acestora și prețul;- procesul verbal de recepție la terminarea lucrărilor care atestă </w:t>
            </w:r>
            <w:r w:rsidRPr="006D39C4">
              <w:lastRenderedPageBreak/>
              <w:t>executarea lucrărilor. Dovadă executării lucrărilor similare cu prezentarea divizelor sau proceselor-verbale la</w:t>
            </w:r>
          </w:p>
          <w:p w:rsidR="005F2346" w:rsidRPr="006D39C4" w:rsidRDefault="005F2346" w:rsidP="009D0D25">
            <w:pPr>
              <w:rPr>
                <w:lang w:val="en-US"/>
              </w:rPr>
            </w:pPr>
          </w:p>
          <w:p w:rsidR="005F2346" w:rsidRPr="006D39C4" w:rsidRDefault="005F2346" w:rsidP="009D0D25">
            <w:pPr>
              <w:rPr>
                <w:lang w:val="en-US"/>
              </w:rPr>
            </w:pPr>
          </w:p>
          <w:p w:rsidR="005F2346" w:rsidRPr="006D39C4" w:rsidRDefault="005F2346" w:rsidP="009D0D25">
            <w:pPr>
              <w:rPr>
                <w:lang w:val="en-US"/>
              </w:rPr>
            </w:pP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lastRenderedPageBreak/>
              <w:t>Obligatoriu</w:t>
            </w:r>
          </w:p>
        </w:tc>
      </w:tr>
      <w:tr w:rsidR="005F2346" w:rsidRPr="006D39C4" w:rsidTr="005F2346">
        <w:trPr>
          <w:trHeight w:val="769"/>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lastRenderedPageBreak/>
              <w:t>8.</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rPr>
                <w:lang w:val="en-US"/>
              </w:rPr>
            </w:pPr>
            <w:r w:rsidRPr="006D39C4">
              <w:rPr>
                <w:lang w:val="en-US"/>
              </w:rPr>
              <w:t xml:space="preserve">Declarația </w:t>
            </w:r>
            <w:r w:rsidRPr="006D39C4">
              <w:rPr>
                <w:lang w:val="en-US"/>
              </w:rPr>
              <w:tab/>
              <w:t xml:space="preserve">privind </w:t>
            </w:r>
            <w:r w:rsidRPr="006D39C4">
              <w:rPr>
                <w:lang w:val="en-US"/>
              </w:rPr>
              <w:tab/>
              <w:t xml:space="preserve">lista principalelor lucrări executate în ultimul an de activitate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13, cu semnătura electronică a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Obligatoriu</w:t>
            </w:r>
          </w:p>
        </w:tc>
      </w:tr>
      <w:tr w:rsidR="005F2346" w:rsidRPr="006D39C4" w:rsidTr="005F2346">
        <w:trPr>
          <w:trHeight w:val="1022"/>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9.</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spacing w:after="45"/>
              <w:ind w:right="56"/>
              <w:rPr>
                <w:lang w:val="en-US"/>
              </w:rPr>
            </w:pPr>
            <w:r w:rsidRPr="006D39C4">
              <w:rPr>
                <w:lang w:val="en-US"/>
              </w:rPr>
              <w:t xml:space="preserve">Declarație privind dotările specifice, utilajul şi echipamentul necesar pentru îndeplinirea </w:t>
            </w:r>
          </w:p>
          <w:p w:rsidR="005F2346" w:rsidRPr="006D39C4" w:rsidRDefault="005F2346" w:rsidP="006D39C4">
            <w:r w:rsidRPr="006D39C4">
              <w:t xml:space="preserve">corespunzătoare a contractului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14, cu semnătura electronica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4260"/>
        </w:trPr>
        <w:tc>
          <w:tcPr>
            <w:tcW w:w="578" w:type="dxa"/>
            <w:tcBorders>
              <w:top w:val="single" w:sz="4" w:space="0" w:color="000000"/>
              <w:left w:val="single" w:sz="4" w:space="0" w:color="000000"/>
              <w:bottom w:val="single" w:sz="4" w:space="0" w:color="auto"/>
              <w:right w:val="single" w:sz="4" w:space="0" w:color="000000"/>
            </w:tcBorders>
            <w:shd w:val="clear" w:color="auto" w:fill="FFFFFF" w:themeFill="background1"/>
          </w:tcPr>
          <w:p w:rsidR="005F2346" w:rsidRPr="006D39C4" w:rsidRDefault="005F2346" w:rsidP="009D0D25">
            <w:pPr>
              <w:ind w:left="1"/>
            </w:pPr>
            <w:r w:rsidRPr="006D39C4">
              <w:rPr>
                <w:b/>
              </w:rPr>
              <w:t>10.</w:t>
            </w:r>
          </w:p>
        </w:tc>
        <w:tc>
          <w:tcPr>
            <w:tcW w:w="3361" w:type="dxa"/>
            <w:tcBorders>
              <w:top w:val="single" w:sz="4" w:space="0" w:color="000000"/>
              <w:left w:val="single" w:sz="4" w:space="0" w:color="000000"/>
              <w:bottom w:val="single" w:sz="4" w:space="0" w:color="auto"/>
              <w:right w:val="single" w:sz="4" w:space="0" w:color="000000"/>
            </w:tcBorders>
            <w:shd w:val="clear" w:color="auto" w:fill="FFFFFF" w:themeFill="background1"/>
          </w:tcPr>
          <w:p w:rsidR="005F2346" w:rsidRPr="006D39C4" w:rsidRDefault="005F2346" w:rsidP="006D39C4">
            <w:pPr>
              <w:ind w:right="53"/>
              <w:rPr>
                <w:lang w:val="en-US"/>
              </w:rPr>
            </w:pPr>
            <w:r w:rsidRPr="006D39C4">
              <w:rPr>
                <w:lang w:val="en-US"/>
              </w:rPr>
              <w:t xml:space="preserve">Declarație privind personalul de specialitate pentru efectuarea lucrărilor din contract </w:t>
            </w:r>
          </w:p>
        </w:tc>
        <w:tc>
          <w:tcPr>
            <w:tcW w:w="3970" w:type="dxa"/>
            <w:gridSpan w:val="2"/>
            <w:tcBorders>
              <w:top w:val="single" w:sz="4" w:space="0" w:color="000000"/>
              <w:left w:val="single" w:sz="4" w:space="0" w:color="000000"/>
              <w:bottom w:val="single" w:sz="4" w:space="0" w:color="auto"/>
              <w:right w:val="single" w:sz="4" w:space="0" w:color="000000"/>
            </w:tcBorders>
            <w:shd w:val="clear" w:color="auto" w:fill="FFFFFF" w:themeFill="background1"/>
          </w:tcPr>
          <w:p w:rsidR="005F2346" w:rsidRPr="006D39C4" w:rsidRDefault="005F2346" w:rsidP="009D0D25">
            <w:pPr>
              <w:rPr>
                <w:lang w:val="en-US"/>
              </w:rPr>
            </w:pPr>
            <w:r w:rsidRPr="006D39C4">
              <w:rPr>
                <w:lang w:val="en-US"/>
              </w:rPr>
              <w:t>Anexa nr. 15, cu semnătura electronica OE</w:t>
            </w:r>
          </w:p>
          <w:p w:rsidR="005F2346" w:rsidRPr="006D39C4" w:rsidRDefault="005F2346" w:rsidP="009D0D25">
            <w:pPr>
              <w:rPr>
                <w:lang w:val="en-US"/>
              </w:rPr>
            </w:pPr>
          </w:p>
          <w:p w:rsidR="005F2346" w:rsidRPr="006D39C4" w:rsidRDefault="005F2346" w:rsidP="009D0D25">
            <w:r w:rsidRPr="006D39C4">
              <w:rPr>
                <w:lang w:val="en-US"/>
              </w:rPr>
              <w:t xml:space="preserve"> </w:t>
            </w:r>
            <w:r w:rsidRPr="006D39C4">
              <w:t>Tot  personalul prezentat va avea certificările de atestare tehnico-profesională necesare conform legislației și o experiență generală de minim 5 ani și experiență în lucrări similare de minim 3 ani.Ofertanții trebuie să prezinte următoarele documente pentru personalul cheie propus:</w:t>
            </w:r>
          </w:p>
          <w:p w:rsidR="005F2346" w:rsidRPr="006D39C4" w:rsidRDefault="005F2346" w:rsidP="009D0D25">
            <w:r w:rsidRPr="006D39C4">
              <w:t>-copie a certificatelor de atestare tehnico-profesională;</w:t>
            </w:r>
          </w:p>
          <w:p w:rsidR="005F2346" w:rsidRPr="006D39C4" w:rsidRDefault="005F2346" w:rsidP="009D0D25">
            <w:pPr>
              <w:rPr>
                <w:lang w:val="en-US"/>
              </w:rPr>
            </w:pPr>
            <w:r w:rsidRPr="006D39C4">
              <w:t>-copie a cerificatelor sau alte documente doveditoare(contracte,fișe de post,etc.)care demonstrează experiența profesională indicată mai sus.</w:t>
            </w:r>
          </w:p>
        </w:tc>
        <w:tc>
          <w:tcPr>
            <w:tcW w:w="1663" w:type="dxa"/>
            <w:tcBorders>
              <w:top w:val="single" w:sz="4" w:space="0" w:color="000000"/>
              <w:left w:val="single" w:sz="4" w:space="0" w:color="000000"/>
              <w:bottom w:val="single" w:sz="4" w:space="0" w:color="auto"/>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765"/>
        </w:trPr>
        <w:tc>
          <w:tcPr>
            <w:tcW w:w="578" w:type="dxa"/>
            <w:tcBorders>
              <w:top w:val="single" w:sz="4" w:space="0" w:color="auto"/>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rPr>
                <w:b/>
                <w:lang w:val="en-US"/>
              </w:rPr>
            </w:pPr>
            <w:r w:rsidRPr="006D39C4">
              <w:rPr>
                <w:b/>
                <w:lang w:val="en-US"/>
              </w:rPr>
              <w:t>11.</w:t>
            </w:r>
          </w:p>
        </w:tc>
        <w:tc>
          <w:tcPr>
            <w:tcW w:w="3361" w:type="dxa"/>
            <w:tcBorders>
              <w:top w:val="single" w:sz="4" w:space="0" w:color="auto"/>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right="53"/>
              <w:rPr>
                <w:lang w:val="en-US"/>
              </w:rPr>
            </w:pPr>
            <w:r w:rsidRPr="006D39C4">
              <w:t>Disponibilitatea de personal angajat</w:t>
            </w:r>
          </w:p>
        </w:tc>
        <w:tc>
          <w:tcPr>
            <w:tcW w:w="3970"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t>Nu mai puțin de 10 angajați la momentul depunerii ofertei, confirmate prin copia dării de seamă (forma IPC21) cu statut acceptat.</w:t>
            </w:r>
          </w:p>
        </w:tc>
        <w:tc>
          <w:tcPr>
            <w:tcW w:w="1663" w:type="dxa"/>
            <w:tcBorders>
              <w:top w:val="single" w:sz="4" w:space="0" w:color="auto"/>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rPr>
                <w:lang w:val="en-US"/>
              </w:rPr>
            </w:pPr>
            <w:r w:rsidRPr="006D39C4">
              <w:t>Obligatoriu</w:t>
            </w:r>
          </w:p>
        </w:tc>
      </w:tr>
      <w:tr w:rsidR="005F2346" w:rsidRPr="006D39C4" w:rsidTr="005F2346">
        <w:trPr>
          <w:trHeight w:val="770"/>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rPr>
                <w:lang w:val="en-US"/>
              </w:rPr>
            </w:pPr>
            <w:r w:rsidRPr="006D39C4">
              <w:rPr>
                <w:b/>
              </w:rPr>
              <w:t>1</w:t>
            </w:r>
            <w:r w:rsidRPr="006D39C4">
              <w:rPr>
                <w:b/>
                <w:lang w:val="en-US"/>
              </w:rPr>
              <w:t>2.</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rPr>
                <w:lang w:val="en-US"/>
              </w:rPr>
            </w:pPr>
            <w:r w:rsidRPr="006D39C4">
              <w:rPr>
                <w:lang w:val="en-US"/>
              </w:rPr>
              <w:t xml:space="preserve">Lista </w:t>
            </w:r>
            <w:r w:rsidRPr="006D39C4">
              <w:rPr>
                <w:lang w:val="en-US"/>
              </w:rPr>
              <w:tab/>
              <w:t xml:space="preserve">subcontractanților </w:t>
            </w:r>
            <w:r w:rsidRPr="006D39C4">
              <w:rPr>
                <w:lang w:val="en-US"/>
              </w:rPr>
              <w:tab/>
              <w:t xml:space="preserve">și partea/părțile din contract care sunt îndeplinite de aceștia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16, semnat electronic de către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516"/>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1</w:t>
            </w:r>
            <w:r w:rsidRPr="006D39C4">
              <w:rPr>
                <w:b/>
                <w:lang w:val="en-US"/>
              </w:rPr>
              <w:t>3</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r w:rsidRPr="006D39C4">
              <w:t xml:space="preserve">Informațiii privind asocierea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17, semnat electronic de către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517"/>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1</w:t>
            </w:r>
            <w:r w:rsidRPr="006D39C4">
              <w:rPr>
                <w:b/>
                <w:lang w:val="en-US"/>
              </w:rPr>
              <w:t>4</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r w:rsidRPr="006D39C4">
              <w:t xml:space="preserve">Angajament </w:t>
            </w:r>
            <w:r w:rsidRPr="006D39C4">
              <w:tab/>
              <w:t xml:space="preserve">terț </w:t>
            </w:r>
            <w:r w:rsidRPr="006D39C4">
              <w:tab/>
              <w:t xml:space="preserve">susținător financiar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18, semnat electronic de către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769"/>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rPr>
                <w:b/>
              </w:rPr>
              <w:t>15.</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right="60"/>
              <w:rPr>
                <w:lang w:val="en-US"/>
              </w:rPr>
            </w:pPr>
            <w:r w:rsidRPr="006D39C4">
              <w:rPr>
                <w:lang w:val="en-US"/>
              </w:rPr>
              <w:t>Angajament privind susținerea tehnică și profesională a ofertantului/grupului de operatori economici</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rPr>
                <w:lang w:val="en-US"/>
              </w:rPr>
            </w:pPr>
            <w:r w:rsidRPr="006D39C4">
              <w:rPr>
                <w:lang w:val="en-US"/>
              </w:rPr>
              <w:t xml:space="preserve">Anexa nr. 19, semnat electronic de către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
            </w:pPr>
            <w:r w:rsidRPr="006D39C4">
              <w:t xml:space="preserve">Obligatoriu </w:t>
            </w:r>
          </w:p>
        </w:tc>
      </w:tr>
      <w:tr w:rsidR="005F2346" w:rsidRPr="006D39C4" w:rsidTr="005F2346">
        <w:trPr>
          <w:trHeight w:val="518"/>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1</w:t>
            </w:r>
            <w:r w:rsidRPr="006D39C4">
              <w:rPr>
                <w:b/>
                <w:lang w:val="en-US"/>
              </w:rPr>
              <w:t>6</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pPr>
            <w:r w:rsidRPr="006D39C4">
              <w:t xml:space="preserve">Declarație terț susținător tehnic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6"/>
              <w:rPr>
                <w:lang w:val="en-US"/>
              </w:rPr>
            </w:pPr>
            <w:r w:rsidRPr="006D39C4">
              <w:rPr>
                <w:lang w:val="en-US"/>
              </w:rPr>
              <w:t xml:space="preserve">Anexa nr. 20, semnat electronic de către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514"/>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1</w:t>
            </w:r>
            <w:r w:rsidRPr="006D39C4">
              <w:rPr>
                <w:b/>
                <w:lang w:val="en-US"/>
              </w:rPr>
              <w:t>7</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tabs>
                <w:tab w:val="center" w:pos="1698"/>
                <w:tab w:val="right" w:pos="3306"/>
              </w:tabs>
            </w:pPr>
            <w:r w:rsidRPr="006D39C4">
              <w:t xml:space="preserve">Declarație terț </w:t>
            </w:r>
            <w:r w:rsidRPr="006D39C4">
              <w:tab/>
              <w:t xml:space="preserve">susținător profesional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6"/>
              <w:rPr>
                <w:lang w:val="en-US"/>
              </w:rPr>
            </w:pPr>
            <w:r w:rsidRPr="006D39C4">
              <w:rPr>
                <w:lang w:val="en-US"/>
              </w:rPr>
              <w:t xml:space="preserve">Anexa nr. 21, semnat electronic de către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1277"/>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1</w:t>
            </w:r>
            <w:r w:rsidRPr="006D39C4">
              <w:rPr>
                <w:b/>
                <w:lang w:val="en-US"/>
              </w:rPr>
              <w:t>8</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pPr>
            <w:r w:rsidRPr="006D39C4">
              <w:t xml:space="preserve">Devizele locale aferente ofertei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6" w:right="57"/>
              <w:jc w:val="both"/>
              <w:rPr>
                <w:lang w:val="en-US"/>
              </w:rPr>
            </w:pPr>
            <w:r w:rsidRPr="006D39C4">
              <w:rPr>
                <w:lang w:val="en-US"/>
              </w:rPr>
              <w:t xml:space="preserve">Formularele F3, F5, F7 cu specificația parametrilor tehnici solicitați în caietul de sarcini în original, confirmate prin aplicarea semnăturii electronice a participantului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514"/>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1</w:t>
            </w:r>
            <w:r w:rsidRPr="006D39C4">
              <w:rPr>
                <w:b/>
                <w:lang w:val="en-US"/>
              </w:rPr>
              <w:t>9</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tabs>
                <w:tab w:val="center" w:pos="1372"/>
                <w:tab w:val="center" w:pos="2148"/>
                <w:tab w:val="center" w:pos="2664"/>
                <w:tab w:val="right" w:pos="3306"/>
              </w:tabs>
              <w:spacing w:after="27"/>
              <w:rPr>
                <w:lang w:val="en-US"/>
              </w:rPr>
            </w:pPr>
            <w:r w:rsidRPr="006D39C4">
              <w:rPr>
                <w:lang w:val="en-US"/>
              </w:rPr>
              <w:t xml:space="preserve">Avizul Inspecţiei de Stat în </w:t>
            </w:r>
          </w:p>
          <w:p w:rsidR="005F2346" w:rsidRPr="006D39C4" w:rsidRDefault="005F2346" w:rsidP="006D39C4">
            <w:pPr>
              <w:ind w:left="106"/>
              <w:rPr>
                <w:lang w:val="en-US"/>
              </w:rPr>
            </w:pPr>
            <w:r w:rsidRPr="006D39C4">
              <w:rPr>
                <w:lang w:val="en-US"/>
              </w:rPr>
              <w:t xml:space="preserve">Construcţii valabil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6"/>
              <w:jc w:val="both"/>
              <w:rPr>
                <w:lang w:val="en-US"/>
              </w:rPr>
            </w:pPr>
            <w:r w:rsidRPr="006D39C4">
              <w:rPr>
                <w:lang w:val="en-US"/>
              </w:rPr>
              <w:t xml:space="preserve">Anexa nr. 22, copie, confirmata prin aplicarea semnăturii electronice a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586"/>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lang w:val="en-US"/>
              </w:rPr>
              <w:t>20</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rPr>
                <w:lang w:val="en-US"/>
              </w:rPr>
            </w:pPr>
            <w:r w:rsidRPr="006D39C4">
              <w:rPr>
                <w:lang w:val="en-US"/>
              </w:rPr>
              <w:t xml:space="preserve">Certificat privind lipsa datoriilor faţă de bugetul de stat valabil </w:t>
            </w:r>
          </w:p>
        </w:tc>
        <w:tc>
          <w:tcPr>
            <w:tcW w:w="3060" w:type="dxa"/>
            <w:tcBorders>
              <w:top w:val="single" w:sz="4" w:space="0" w:color="000000"/>
              <w:left w:val="single" w:sz="4" w:space="0" w:color="000000"/>
              <w:bottom w:val="single" w:sz="4" w:space="0" w:color="000000"/>
              <w:right w:val="nil"/>
            </w:tcBorders>
            <w:shd w:val="clear" w:color="auto" w:fill="FFFFFF" w:themeFill="background1"/>
          </w:tcPr>
          <w:p w:rsidR="005F2346" w:rsidRPr="006D39C4" w:rsidRDefault="005F2346" w:rsidP="009D0D25">
            <w:pPr>
              <w:tabs>
                <w:tab w:val="center" w:pos="1517"/>
                <w:tab w:val="center" w:pos="2530"/>
              </w:tabs>
              <w:spacing w:after="27"/>
              <w:rPr>
                <w:lang w:val="en-US"/>
              </w:rPr>
            </w:pPr>
            <w:r w:rsidRPr="006D39C4">
              <w:rPr>
                <w:lang w:val="en-US"/>
              </w:rPr>
              <w:t xml:space="preserve">Copie, </w:t>
            </w:r>
            <w:r w:rsidRPr="006D39C4">
              <w:rPr>
                <w:lang w:val="en-US"/>
              </w:rPr>
              <w:tab/>
              <w:t xml:space="preserve">confirmata </w:t>
            </w:r>
            <w:r w:rsidRPr="006D39C4">
              <w:rPr>
                <w:lang w:val="en-US"/>
              </w:rPr>
              <w:tab/>
              <w:t xml:space="preserve">prin </w:t>
            </w:r>
          </w:p>
          <w:p w:rsidR="005F2346" w:rsidRPr="006D39C4" w:rsidRDefault="005F2346" w:rsidP="009D0D25">
            <w:pPr>
              <w:ind w:left="106"/>
              <w:rPr>
                <w:lang w:val="en-US"/>
              </w:rPr>
            </w:pPr>
            <w:r w:rsidRPr="006D39C4">
              <w:rPr>
                <w:lang w:val="en-US"/>
              </w:rPr>
              <w:t xml:space="preserve">semnăturii electronice a OE </w:t>
            </w:r>
          </w:p>
        </w:tc>
        <w:tc>
          <w:tcPr>
            <w:tcW w:w="910" w:type="dxa"/>
            <w:tcBorders>
              <w:top w:val="single" w:sz="4" w:space="0" w:color="000000"/>
              <w:left w:val="nil"/>
              <w:bottom w:val="single" w:sz="4" w:space="0" w:color="000000"/>
              <w:right w:val="single" w:sz="4" w:space="0" w:color="000000"/>
            </w:tcBorders>
            <w:shd w:val="clear" w:color="auto" w:fill="FFFFFF" w:themeFill="background1"/>
          </w:tcPr>
          <w:p w:rsidR="005F2346" w:rsidRPr="006D39C4" w:rsidRDefault="005F2346" w:rsidP="009D0D25">
            <w:pPr>
              <w:jc w:val="both"/>
            </w:pPr>
            <w:r w:rsidRPr="006D39C4">
              <w:t xml:space="preserve">aplicarea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1273"/>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lastRenderedPageBreak/>
              <w:t>2</w:t>
            </w:r>
            <w:r w:rsidRPr="006D39C4">
              <w:rPr>
                <w:b/>
                <w:lang w:val="en-US"/>
              </w:rPr>
              <w:t>1</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right="53"/>
              <w:rPr>
                <w:lang w:val="en-US"/>
              </w:rPr>
            </w:pPr>
            <w:r w:rsidRPr="006D39C4">
              <w:rPr>
                <w:lang w:val="en-US"/>
              </w:rPr>
              <w:t xml:space="preserve">Certificat de înregistrare a întreprinderii/ decizie de înregistrare/ extras de înregistrare din registrul de stat al persoanelor juridice </w:t>
            </w:r>
          </w:p>
        </w:tc>
        <w:tc>
          <w:tcPr>
            <w:tcW w:w="3060" w:type="dxa"/>
            <w:tcBorders>
              <w:top w:val="single" w:sz="4" w:space="0" w:color="000000"/>
              <w:left w:val="single" w:sz="4" w:space="0" w:color="000000"/>
              <w:bottom w:val="single" w:sz="4" w:space="0" w:color="000000"/>
              <w:right w:val="nil"/>
            </w:tcBorders>
            <w:shd w:val="clear" w:color="auto" w:fill="FFFFFF" w:themeFill="background1"/>
          </w:tcPr>
          <w:p w:rsidR="005F2346" w:rsidRPr="006D39C4" w:rsidRDefault="005F2346" w:rsidP="009D0D25">
            <w:pPr>
              <w:tabs>
                <w:tab w:val="center" w:pos="1517"/>
                <w:tab w:val="center" w:pos="2530"/>
              </w:tabs>
              <w:spacing w:after="27"/>
              <w:rPr>
                <w:lang w:val="en-US"/>
              </w:rPr>
            </w:pPr>
            <w:r w:rsidRPr="006D39C4">
              <w:rPr>
                <w:lang w:val="en-US"/>
              </w:rPr>
              <w:t xml:space="preserve">Copie, </w:t>
            </w:r>
            <w:r w:rsidRPr="006D39C4">
              <w:rPr>
                <w:lang w:val="en-US"/>
              </w:rPr>
              <w:tab/>
              <w:t xml:space="preserve">confirmata </w:t>
            </w:r>
            <w:r w:rsidRPr="006D39C4">
              <w:rPr>
                <w:lang w:val="en-US"/>
              </w:rPr>
              <w:tab/>
              <w:t xml:space="preserve">prin </w:t>
            </w:r>
          </w:p>
          <w:p w:rsidR="005F2346" w:rsidRPr="006D39C4" w:rsidRDefault="005F2346" w:rsidP="009D0D25">
            <w:pPr>
              <w:ind w:left="106"/>
              <w:rPr>
                <w:lang w:val="en-US"/>
              </w:rPr>
            </w:pPr>
            <w:r w:rsidRPr="006D39C4">
              <w:rPr>
                <w:lang w:val="en-US"/>
              </w:rPr>
              <w:t xml:space="preserve">semnăturii electronice a OE </w:t>
            </w:r>
          </w:p>
        </w:tc>
        <w:tc>
          <w:tcPr>
            <w:tcW w:w="910" w:type="dxa"/>
            <w:tcBorders>
              <w:top w:val="single" w:sz="4" w:space="0" w:color="000000"/>
              <w:left w:val="nil"/>
              <w:bottom w:val="single" w:sz="4" w:space="0" w:color="000000"/>
              <w:right w:val="single" w:sz="4" w:space="0" w:color="000000"/>
            </w:tcBorders>
            <w:shd w:val="clear" w:color="auto" w:fill="FFFFFF" w:themeFill="background1"/>
          </w:tcPr>
          <w:p w:rsidR="005F2346" w:rsidRPr="006D39C4" w:rsidRDefault="005F2346" w:rsidP="009D0D25">
            <w:pPr>
              <w:ind w:left="3"/>
              <w:jc w:val="both"/>
            </w:pPr>
            <w:r w:rsidRPr="006D39C4">
              <w:t xml:space="preserve">aplicarea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581"/>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2</w:t>
            </w:r>
            <w:r w:rsidRPr="006D39C4">
              <w:rPr>
                <w:b/>
                <w:lang w:val="en-US"/>
              </w:rPr>
              <w:t>2</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pPr>
            <w:r w:rsidRPr="006D39C4">
              <w:t xml:space="preserve">Ultimul raport financiar </w:t>
            </w:r>
          </w:p>
        </w:tc>
        <w:tc>
          <w:tcPr>
            <w:tcW w:w="3060" w:type="dxa"/>
            <w:tcBorders>
              <w:top w:val="single" w:sz="4" w:space="0" w:color="000000"/>
              <w:left w:val="single" w:sz="4" w:space="0" w:color="000000"/>
              <w:bottom w:val="single" w:sz="4" w:space="0" w:color="000000"/>
              <w:right w:val="nil"/>
            </w:tcBorders>
            <w:shd w:val="clear" w:color="auto" w:fill="FFFFFF" w:themeFill="background1"/>
          </w:tcPr>
          <w:p w:rsidR="005F2346" w:rsidRPr="006D39C4" w:rsidRDefault="005F2346" w:rsidP="009D0D25">
            <w:pPr>
              <w:tabs>
                <w:tab w:val="center" w:pos="1517"/>
                <w:tab w:val="center" w:pos="2530"/>
              </w:tabs>
              <w:spacing w:after="27"/>
              <w:rPr>
                <w:lang w:val="en-US"/>
              </w:rPr>
            </w:pPr>
            <w:r w:rsidRPr="006D39C4">
              <w:rPr>
                <w:lang w:val="en-US"/>
              </w:rPr>
              <w:t xml:space="preserve">Copie, </w:t>
            </w:r>
            <w:r w:rsidRPr="006D39C4">
              <w:rPr>
                <w:lang w:val="en-US"/>
              </w:rPr>
              <w:tab/>
              <w:t xml:space="preserve">confirmata </w:t>
            </w:r>
            <w:r w:rsidRPr="006D39C4">
              <w:rPr>
                <w:lang w:val="en-US"/>
              </w:rPr>
              <w:tab/>
              <w:t xml:space="preserve">prin </w:t>
            </w:r>
          </w:p>
          <w:p w:rsidR="005F2346" w:rsidRPr="006D39C4" w:rsidRDefault="005F2346" w:rsidP="009D0D25">
            <w:pPr>
              <w:ind w:left="106"/>
              <w:rPr>
                <w:lang w:val="en-US"/>
              </w:rPr>
            </w:pPr>
            <w:r w:rsidRPr="006D39C4">
              <w:rPr>
                <w:lang w:val="en-US"/>
              </w:rPr>
              <w:t xml:space="preserve">semnăturii electronice a OE </w:t>
            </w:r>
          </w:p>
        </w:tc>
        <w:tc>
          <w:tcPr>
            <w:tcW w:w="910" w:type="dxa"/>
            <w:tcBorders>
              <w:top w:val="single" w:sz="4" w:space="0" w:color="000000"/>
              <w:left w:val="nil"/>
              <w:bottom w:val="single" w:sz="4" w:space="0" w:color="000000"/>
              <w:right w:val="single" w:sz="4" w:space="0" w:color="000000"/>
            </w:tcBorders>
            <w:shd w:val="clear" w:color="auto" w:fill="FFFFFF" w:themeFill="background1"/>
          </w:tcPr>
          <w:p w:rsidR="005F2346" w:rsidRPr="006D39C4" w:rsidRDefault="005F2346" w:rsidP="009D0D25">
            <w:pPr>
              <w:jc w:val="both"/>
            </w:pPr>
            <w:r w:rsidRPr="006D39C4">
              <w:t xml:space="preserve">aplicarea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518"/>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2</w:t>
            </w:r>
            <w:r w:rsidRPr="006D39C4">
              <w:rPr>
                <w:b/>
                <w:lang w:val="en-US"/>
              </w:rPr>
              <w:t>3</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rPr>
                <w:lang w:val="en-US"/>
              </w:rPr>
            </w:pPr>
            <w:r w:rsidRPr="006D39C4">
              <w:rPr>
                <w:lang w:val="en-US"/>
              </w:rPr>
              <w:t xml:space="preserve">Certificat de atribuire a contului bancar </w:t>
            </w:r>
          </w:p>
        </w:tc>
        <w:tc>
          <w:tcPr>
            <w:tcW w:w="3060" w:type="dxa"/>
            <w:tcBorders>
              <w:top w:val="single" w:sz="4" w:space="0" w:color="000000"/>
              <w:left w:val="single" w:sz="4" w:space="0" w:color="000000"/>
              <w:bottom w:val="single" w:sz="4" w:space="0" w:color="000000"/>
              <w:right w:val="nil"/>
            </w:tcBorders>
            <w:shd w:val="clear" w:color="auto" w:fill="FFFFFF" w:themeFill="background1"/>
          </w:tcPr>
          <w:p w:rsidR="005F2346" w:rsidRPr="006D39C4" w:rsidRDefault="005F2346" w:rsidP="009D0D25">
            <w:pPr>
              <w:tabs>
                <w:tab w:val="center" w:pos="1517"/>
                <w:tab w:val="center" w:pos="2530"/>
              </w:tabs>
              <w:spacing w:after="27"/>
              <w:rPr>
                <w:lang w:val="en-US"/>
              </w:rPr>
            </w:pPr>
            <w:r w:rsidRPr="006D39C4">
              <w:rPr>
                <w:lang w:val="en-US"/>
              </w:rPr>
              <w:t xml:space="preserve">Copie, </w:t>
            </w:r>
            <w:r w:rsidRPr="006D39C4">
              <w:rPr>
                <w:lang w:val="en-US"/>
              </w:rPr>
              <w:tab/>
              <w:t xml:space="preserve">confirmata </w:t>
            </w:r>
            <w:r w:rsidRPr="006D39C4">
              <w:rPr>
                <w:lang w:val="en-US"/>
              </w:rPr>
              <w:tab/>
              <w:t xml:space="preserve">prin </w:t>
            </w:r>
          </w:p>
          <w:p w:rsidR="005F2346" w:rsidRPr="006D39C4" w:rsidRDefault="005F2346" w:rsidP="009D0D25">
            <w:pPr>
              <w:ind w:left="106"/>
              <w:rPr>
                <w:lang w:val="en-US"/>
              </w:rPr>
            </w:pPr>
            <w:r w:rsidRPr="006D39C4">
              <w:rPr>
                <w:lang w:val="en-US"/>
              </w:rPr>
              <w:t xml:space="preserve">semnăturii electronice a OE </w:t>
            </w:r>
          </w:p>
        </w:tc>
        <w:tc>
          <w:tcPr>
            <w:tcW w:w="910" w:type="dxa"/>
            <w:tcBorders>
              <w:top w:val="single" w:sz="4" w:space="0" w:color="000000"/>
              <w:left w:val="nil"/>
              <w:bottom w:val="single" w:sz="4" w:space="0" w:color="000000"/>
              <w:right w:val="single" w:sz="4" w:space="0" w:color="000000"/>
            </w:tcBorders>
            <w:shd w:val="clear" w:color="auto" w:fill="FFFFFF" w:themeFill="background1"/>
          </w:tcPr>
          <w:p w:rsidR="005F2346" w:rsidRPr="006D39C4" w:rsidRDefault="005F2346" w:rsidP="009D0D25">
            <w:pPr>
              <w:jc w:val="both"/>
            </w:pPr>
            <w:r w:rsidRPr="006D39C4">
              <w:t xml:space="preserve">aplicarea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768"/>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2</w:t>
            </w:r>
            <w:r w:rsidRPr="006D39C4">
              <w:rPr>
                <w:b/>
                <w:lang w:val="en-US"/>
              </w:rPr>
              <w:t>4</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right="58"/>
              <w:rPr>
                <w:lang w:val="en-US"/>
              </w:rPr>
            </w:pPr>
            <w:r w:rsidRPr="006D39C4">
              <w:rPr>
                <w:lang w:val="en-US"/>
              </w:rPr>
              <w:t xml:space="preserve">Certificat de la Centrul de instruire în domeniul securităţii şi sănătăţii în muncă valabil </w:t>
            </w:r>
          </w:p>
        </w:tc>
        <w:tc>
          <w:tcPr>
            <w:tcW w:w="3060" w:type="dxa"/>
            <w:tcBorders>
              <w:top w:val="single" w:sz="4" w:space="0" w:color="000000"/>
              <w:left w:val="single" w:sz="4" w:space="0" w:color="000000"/>
              <w:bottom w:val="single" w:sz="4" w:space="0" w:color="000000"/>
              <w:right w:val="nil"/>
            </w:tcBorders>
            <w:shd w:val="clear" w:color="auto" w:fill="FFFFFF" w:themeFill="background1"/>
          </w:tcPr>
          <w:p w:rsidR="005F2346" w:rsidRPr="006D39C4" w:rsidRDefault="005F2346" w:rsidP="009D0D25">
            <w:pPr>
              <w:tabs>
                <w:tab w:val="center" w:pos="1517"/>
                <w:tab w:val="center" w:pos="2530"/>
              </w:tabs>
              <w:spacing w:after="27"/>
              <w:rPr>
                <w:lang w:val="en-US"/>
              </w:rPr>
            </w:pPr>
            <w:r w:rsidRPr="006D39C4">
              <w:rPr>
                <w:lang w:val="en-US"/>
              </w:rPr>
              <w:t xml:space="preserve">Copie, </w:t>
            </w:r>
            <w:r w:rsidRPr="006D39C4">
              <w:rPr>
                <w:lang w:val="en-US"/>
              </w:rPr>
              <w:tab/>
              <w:t xml:space="preserve">confirmata </w:t>
            </w:r>
            <w:r w:rsidRPr="006D39C4">
              <w:rPr>
                <w:lang w:val="en-US"/>
              </w:rPr>
              <w:tab/>
              <w:t xml:space="preserve">prin </w:t>
            </w:r>
          </w:p>
          <w:p w:rsidR="005F2346" w:rsidRPr="006D39C4" w:rsidRDefault="005F2346" w:rsidP="009D0D25">
            <w:pPr>
              <w:ind w:left="106"/>
              <w:rPr>
                <w:lang w:val="en-US"/>
              </w:rPr>
            </w:pPr>
            <w:r w:rsidRPr="006D39C4">
              <w:rPr>
                <w:lang w:val="en-US"/>
              </w:rPr>
              <w:t xml:space="preserve">semnăturii electronice a OE </w:t>
            </w:r>
          </w:p>
        </w:tc>
        <w:tc>
          <w:tcPr>
            <w:tcW w:w="910" w:type="dxa"/>
            <w:tcBorders>
              <w:top w:val="single" w:sz="4" w:space="0" w:color="000000"/>
              <w:left w:val="nil"/>
              <w:bottom w:val="single" w:sz="4" w:space="0" w:color="000000"/>
              <w:right w:val="single" w:sz="4" w:space="0" w:color="000000"/>
            </w:tcBorders>
            <w:shd w:val="clear" w:color="auto" w:fill="FFFFFF" w:themeFill="background1"/>
          </w:tcPr>
          <w:p w:rsidR="005F2346" w:rsidRPr="006D39C4" w:rsidRDefault="005F2346" w:rsidP="009D0D25">
            <w:pPr>
              <w:jc w:val="both"/>
            </w:pPr>
            <w:r w:rsidRPr="006D39C4">
              <w:t xml:space="preserve">aplicarea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514"/>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2</w:t>
            </w:r>
            <w:r w:rsidRPr="006D39C4">
              <w:rPr>
                <w:b/>
                <w:lang w:val="en-US"/>
              </w:rPr>
              <w:t>5</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pPr>
            <w:r w:rsidRPr="006D39C4">
              <w:t xml:space="preserve">Certificat ISO 14001, ISO 9001, ISO 45001 </w:t>
            </w:r>
          </w:p>
        </w:tc>
        <w:tc>
          <w:tcPr>
            <w:tcW w:w="3060" w:type="dxa"/>
            <w:tcBorders>
              <w:top w:val="single" w:sz="4" w:space="0" w:color="000000"/>
              <w:left w:val="single" w:sz="4" w:space="0" w:color="000000"/>
              <w:bottom w:val="single" w:sz="4" w:space="0" w:color="000000"/>
              <w:right w:val="nil"/>
            </w:tcBorders>
            <w:shd w:val="clear" w:color="auto" w:fill="FFFFFF" w:themeFill="background1"/>
          </w:tcPr>
          <w:p w:rsidR="005F2346" w:rsidRPr="006D39C4" w:rsidRDefault="005F2346" w:rsidP="009D0D25">
            <w:pPr>
              <w:tabs>
                <w:tab w:val="center" w:pos="1517"/>
                <w:tab w:val="center" w:pos="2530"/>
              </w:tabs>
              <w:spacing w:after="22"/>
              <w:rPr>
                <w:lang w:val="en-US"/>
              </w:rPr>
            </w:pPr>
            <w:r w:rsidRPr="006D39C4">
              <w:rPr>
                <w:lang w:val="en-US"/>
              </w:rPr>
              <w:t xml:space="preserve">Copie, </w:t>
            </w:r>
            <w:r w:rsidRPr="006D39C4">
              <w:rPr>
                <w:lang w:val="en-US"/>
              </w:rPr>
              <w:tab/>
              <w:t xml:space="preserve">confirmata </w:t>
            </w:r>
            <w:r w:rsidRPr="006D39C4">
              <w:rPr>
                <w:lang w:val="en-US"/>
              </w:rPr>
              <w:tab/>
              <w:t xml:space="preserve">prin </w:t>
            </w:r>
          </w:p>
          <w:p w:rsidR="005F2346" w:rsidRPr="006D39C4" w:rsidRDefault="005F2346" w:rsidP="009D0D25">
            <w:pPr>
              <w:ind w:left="106"/>
              <w:rPr>
                <w:lang w:val="en-US"/>
              </w:rPr>
            </w:pPr>
            <w:r w:rsidRPr="006D39C4">
              <w:rPr>
                <w:lang w:val="en-US"/>
              </w:rPr>
              <w:t xml:space="preserve">semnăturii electronice a OE </w:t>
            </w:r>
          </w:p>
        </w:tc>
        <w:tc>
          <w:tcPr>
            <w:tcW w:w="910" w:type="dxa"/>
            <w:tcBorders>
              <w:top w:val="single" w:sz="4" w:space="0" w:color="000000"/>
              <w:left w:val="nil"/>
              <w:bottom w:val="single" w:sz="4" w:space="0" w:color="000000"/>
              <w:right w:val="single" w:sz="4" w:space="0" w:color="000000"/>
            </w:tcBorders>
            <w:shd w:val="clear" w:color="auto" w:fill="FFFFFF" w:themeFill="background1"/>
          </w:tcPr>
          <w:p w:rsidR="005F2346" w:rsidRPr="006D39C4" w:rsidRDefault="005F2346" w:rsidP="009D0D25">
            <w:pPr>
              <w:jc w:val="both"/>
            </w:pPr>
            <w:r w:rsidRPr="006D39C4">
              <w:t xml:space="preserve">aplicarea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773"/>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2</w:t>
            </w:r>
            <w:r w:rsidRPr="006D39C4">
              <w:rPr>
                <w:b/>
                <w:lang w:val="en-US"/>
              </w:rPr>
              <w:t>6</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right="56"/>
              <w:rPr>
                <w:lang w:val="en-US"/>
              </w:rPr>
            </w:pPr>
            <w:r w:rsidRPr="006D39C4">
              <w:rPr>
                <w:lang w:val="en-US"/>
              </w:rPr>
              <w:t xml:space="preserve">Act bancar care va demonstra disponibilitatea de bani lichizi 75% din valoarea ofertei </w:t>
            </w:r>
          </w:p>
        </w:tc>
        <w:tc>
          <w:tcPr>
            <w:tcW w:w="3060" w:type="dxa"/>
            <w:tcBorders>
              <w:top w:val="single" w:sz="4" w:space="0" w:color="000000"/>
              <w:left w:val="single" w:sz="4" w:space="0" w:color="000000"/>
              <w:bottom w:val="single" w:sz="4" w:space="0" w:color="000000"/>
              <w:right w:val="nil"/>
            </w:tcBorders>
            <w:shd w:val="clear" w:color="auto" w:fill="FFFFFF" w:themeFill="background1"/>
          </w:tcPr>
          <w:p w:rsidR="005F2346" w:rsidRPr="006D39C4" w:rsidRDefault="005F2346" w:rsidP="009D0D25">
            <w:pPr>
              <w:tabs>
                <w:tab w:val="center" w:pos="1517"/>
                <w:tab w:val="center" w:pos="2530"/>
              </w:tabs>
              <w:spacing w:after="27"/>
              <w:rPr>
                <w:lang w:val="en-US"/>
              </w:rPr>
            </w:pPr>
            <w:r w:rsidRPr="006D39C4">
              <w:rPr>
                <w:lang w:val="en-US"/>
              </w:rPr>
              <w:t xml:space="preserve">Copie, </w:t>
            </w:r>
            <w:r w:rsidRPr="006D39C4">
              <w:rPr>
                <w:lang w:val="en-US"/>
              </w:rPr>
              <w:tab/>
              <w:t xml:space="preserve">confirmata </w:t>
            </w:r>
            <w:r w:rsidRPr="006D39C4">
              <w:rPr>
                <w:lang w:val="en-US"/>
              </w:rPr>
              <w:tab/>
              <w:t xml:space="preserve">prin </w:t>
            </w:r>
          </w:p>
          <w:p w:rsidR="005F2346" w:rsidRPr="006D39C4" w:rsidRDefault="005F2346" w:rsidP="009D0D25">
            <w:pPr>
              <w:ind w:left="106"/>
              <w:rPr>
                <w:lang w:val="en-US"/>
              </w:rPr>
            </w:pPr>
            <w:r w:rsidRPr="006D39C4">
              <w:rPr>
                <w:lang w:val="en-US"/>
              </w:rPr>
              <w:t xml:space="preserve">semnăturii electronice a OE </w:t>
            </w:r>
          </w:p>
        </w:tc>
        <w:tc>
          <w:tcPr>
            <w:tcW w:w="910" w:type="dxa"/>
            <w:tcBorders>
              <w:top w:val="single" w:sz="4" w:space="0" w:color="000000"/>
              <w:left w:val="nil"/>
              <w:bottom w:val="single" w:sz="4" w:space="0" w:color="000000"/>
              <w:right w:val="single" w:sz="4" w:space="0" w:color="000000"/>
            </w:tcBorders>
            <w:shd w:val="clear" w:color="auto" w:fill="FFFFFF" w:themeFill="background1"/>
          </w:tcPr>
          <w:p w:rsidR="005F2346" w:rsidRPr="006D39C4" w:rsidRDefault="005F2346" w:rsidP="009D0D25">
            <w:pPr>
              <w:jc w:val="both"/>
            </w:pPr>
            <w:r w:rsidRPr="006D39C4">
              <w:t xml:space="preserve">aplicarea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514"/>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2</w:t>
            </w:r>
            <w:r w:rsidRPr="006D39C4">
              <w:rPr>
                <w:b/>
                <w:lang w:val="en-US"/>
              </w:rPr>
              <w:t>7</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rPr>
                <w:lang w:val="en-US"/>
              </w:rPr>
            </w:pPr>
            <w:r w:rsidRPr="006D39C4">
              <w:rPr>
                <w:lang w:val="en-US"/>
              </w:rPr>
              <w:t xml:space="preserve">Certificat de atestare a dirigintelui de șantier </w:t>
            </w:r>
          </w:p>
        </w:tc>
        <w:tc>
          <w:tcPr>
            <w:tcW w:w="3060" w:type="dxa"/>
            <w:tcBorders>
              <w:top w:val="single" w:sz="4" w:space="0" w:color="000000"/>
              <w:left w:val="single" w:sz="4" w:space="0" w:color="000000"/>
              <w:bottom w:val="single" w:sz="4" w:space="0" w:color="000000"/>
              <w:right w:val="nil"/>
            </w:tcBorders>
            <w:shd w:val="clear" w:color="auto" w:fill="FFFFFF" w:themeFill="background1"/>
          </w:tcPr>
          <w:p w:rsidR="005F2346" w:rsidRPr="006D39C4" w:rsidRDefault="005F2346" w:rsidP="009D0D25">
            <w:pPr>
              <w:tabs>
                <w:tab w:val="center" w:pos="1517"/>
                <w:tab w:val="center" w:pos="2530"/>
              </w:tabs>
              <w:spacing w:after="27"/>
              <w:rPr>
                <w:lang w:val="en-US"/>
              </w:rPr>
            </w:pPr>
            <w:r w:rsidRPr="006D39C4">
              <w:rPr>
                <w:lang w:val="en-US"/>
              </w:rPr>
              <w:t xml:space="preserve">Copie, </w:t>
            </w:r>
            <w:r w:rsidRPr="006D39C4">
              <w:rPr>
                <w:lang w:val="en-US"/>
              </w:rPr>
              <w:tab/>
              <w:t xml:space="preserve">confirmata </w:t>
            </w:r>
            <w:r w:rsidRPr="006D39C4">
              <w:rPr>
                <w:lang w:val="en-US"/>
              </w:rPr>
              <w:tab/>
              <w:t xml:space="preserve">prin </w:t>
            </w:r>
          </w:p>
          <w:p w:rsidR="005F2346" w:rsidRPr="006D39C4" w:rsidRDefault="005F2346" w:rsidP="009D0D25">
            <w:pPr>
              <w:ind w:left="106"/>
              <w:rPr>
                <w:lang w:val="en-US"/>
              </w:rPr>
            </w:pPr>
            <w:r w:rsidRPr="006D39C4">
              <w:rPr>
                <w:lang w:val="en-US"/>
              </w:rPr>
              <w:t xml:space="preserve">semnăturii electronice a OE </w:t>
            </w:r>
          </w:p>
        </w:tc>
        <w:tc>
          <w:tcPr>
            <w:tcW w:w="910" w:type="dxa"/>
            <w:tcBorders>
              <w:top w:val="single" w:sz="4" w:space="0" w:color="000000"/>
              <w:left w:val="nil"/>
              <w:bottom w:val="single" w:sz="4" w:space="0" w:color="000000"/>
              <w:right w:val="single" w:sz="4" w:space="0" w:color="000000"/>
            </w:tcBorders>
            <w:shd w:val="clear" w:color="auto" w:fill="FFFFFF" w:themeFill="background1"/>
          </w:tcPr>
          <w:p w:rsidR="005F2346" w:rsidRPr="006D39C4" w:rsidRDefault="005F2346" w:rsidP="009D0D25">
            <w:pPr>
              <w:jc w:val="both"/>
            </w:pPr>
            <w:r w:rsidRPr="006D39C4">
              <w:t xml:space="preserve">aplicarea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r w:rsidR="005F2346" w:rsidRPr="006D39C4" w:rsidTr="005F2346">
        <w:trPr>
          <w:trHeight w:val="1780"/>
        </w:trPr>
        <w:tc>
          <w:tcPr>
            <w:tcW w:w="57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rPr>
                <w:b/>
              </w:rPr>
              <w:t>2</w:t>
            </w:r>
            <w:r w:rsidRPr="006D39C4">
              <w:rPr>
                <w:b/>
                <w:lang w:val="en-US"/>
              </w:rPr>
              <w:t>8</w:t>
            </w:r>
            <w:r w:rsidRPr="006D39C4">
              <w:rPr>
                <w:b/>
              </w:rPr>
              <w: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6D39C4">
            <w:pPr>
              <w:ind w:left="106" w:right="54"/>
              <w:rPr>
                <w:lang w:val="en-US"/>
              </w:rPr>
            </w:pPr>
            <w:r w:rsidRPr="006D39C4">
              <w:rPr>
                <w:lang w:val="en-US"/>
              </w:rPr>
              <w:t xml:space="preserve">Declarației privind confirmarea identității beneficiarilor efectivi și neîncadrarea acestora în situația condamnării pentru participarea la activități ale unei organizații sau grupări criminale, pentru corupție, fraudă și/sau spălare de bani  </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6"/>
              <w:rPr>
                <w:lang w:val="en-US"/>
              </w:rPr>
            </w:pPr>
            <w:r w:rsidRPr="006D39C4">
              <w:rPr>
                <w:lang w:val="en-US"/>
              </w:rPr>
              <w:t xml:space="preserve">Original, conform Ordinului Ministrului </w:t>
            </w:r>
          </w:p>
          <w:p w:rsidR="005F2346" w:rsidRPr="006D39C4" w:rsidRDefault="005F2346" w:rsidP="009D0D25">
            <w:pPr>
              <w:ind w:left="106" w:right="56"/>
              <w:jc w:val="both"/>
              <w:rPr>
                <w:lang w:val="en-US"/>
              </w:rPr>
            </w:pPr>
            <w:r w:rsidRPr="006D39C4">
              <w:rPr>
                <w:lang w:val="en-US"/>
              </w:rPr>
              <w:t xml:space="preserve">Finanțelor nr. 145 din 24.11.2020 este parte componentă a documentației de atribuire și urmează a fi prezentată obligatoriu de către ofertanții desemnați câștigători, semnătura electronică a OE. </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F2346" w:rsidRPr="006D39C4" w:rsidRDefault="005F2346" w:rsidP="009D0D25">
            <w:pPr>
              <w:ind w:left="107"/>
            </w:pPr>
            <w:r w:rsidRPr="006D39C4">
              <w:t xml:space="preserve">Obligatoriu </w:t>
            </w:r>
          </w:p>
        </w:tc>
      </w:tr>
    </w:tbl>
    <w:p w:rsidR="005F2346" w:rsidRPr="00041D32" w:rsidRDefault="005F2346" w:rsidP="005F2346">
      <w:pPr>
        <w:numPr>
          <w:ilvl w:val="0"/>
          <w:numId w:val="41"/>
        </w:numPr>
        <w:spacing w:after="152"/>
        <w:ind w:hanging="428"/>
        <w:jc w:val="both"/>
        <w:rPr>
          <w:lang w:val="en-US"/>
        </w:rPr>
      </w:pPr>
      <w:r w:rsidRPr="00041D32">
        <w:rPr>
          <w:lang w:val="en-US"/>
        </w:rPr>
        <w:t xml:space="preserve">Garanția pentru ofertă, </w:t>
      </w:r>
      <w:r w:rsidRPr="00041D32">
        <w:rPr>
          <w:u w:val="single" w:color="000000"/>
          <w:lang w:val="en-US"/>
        </w:rPr>
        <w:t>se aplică în mărime de 2% din valoarea ofertei fără TVA;</w:t>
      </w:r>
    </w:p>
    <w:p w:rsidR="005F2346" w:rsidRPr="00041D32" w:rsidRDefault="005F2346" w:rsidP="005F2346">
      <w:pPr>
        <w:numPr>
          <w:ilvl w:val="0"/>
          <w:numId w:val="41"/>
        </w:numPr>
        <w:spacing w:after="127"/>
        <w:ind w:hanging="428"/>
        <w:jc w:val="both"/>
        <w:rPr>
          <w:lang w:val="en-US"/>
        </w:rPr>
      </w:pPr>
      <w:r w:rsidRPr="00041D32">
        <w:rPr>
          <w:lang w:val="en-US"/>
        </w:rPr>
        <w:t xml:space="preserve">Termenul de garanție a lucrărilor sau serviciilor de proiectare și de lucrări5 ani; </w:t>
      </w:r>
    </w:p>
    <w:p w:rsidR="005F2346" w:rsidRPr="00041D32" w:rsidRDefault="00EA2919" w:rsidP="005F2346">
      <w:pPr>
        <w:numPr>
          <w:ilvl w:val="0"/>
          <w:numId w:val="41"/>
        </w:numPr>
        <w:spacing w:after="131"/>
        <w:ind w:hanging="428"/>
        <w:jc w:val="both"/>
        <w:rPr>
          <w:lang w:val="en-US"/>
        </w:rPr>
      </w:pPr>
      <w:r w:rsidRPr="00EA2919">
        <w:pict>
          <v:group id="Group 16538" o:spid="_x0000_s1031" style="position:absolute;left:0;text-align:left;margin-left:140.7pt;margin-top:-49.3pt;width:327.3pt;height:7.5pt;flip:y;z-index:-251658240;mso-width-relative:margin;mso-height-relative:margin" coordsize="41376,6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">
            <v:shape id="Shape 17249" o:spid="_x0000_s1032" style="position:absolute;width:34973;height:1767;visibility:visible" coordsize="3497326,1767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YvS8QA&#10;AADeAAAADwAAAGRycy9kb3ducmV2LnhtbERPTWvCQBC9F/oflil4qxtDsTa6ShFKPQmNbfE4ZMck&#10;mJ0N2UmM/vpuodDbPN7nrDaja9RAXag9G5hNE1DEhbc1lwY+D2+PC1BBkC02nsnAlQJs1vd3K8ys&#10;v/AHDbmUKoZwyNBAJdJmWoeiIodh6lviyJ1851Ai7EptO7zEcNfoNEnm2mHNsaHClrYVFee8dwb6&#10;Ra6v70e51UGG7a0/pl97+23M5GF8XYISGuVf/Ofe2Tj/OX16gd934g1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GL0vEAAAA3gAAAA8AAAAAAAAAAAAAAAAAmAIAAGRycy9k&#10;b3ducmV2LnhtbFBLBQYAAAAABAAEAPUAAACJAwAAAAA=&#10;" adj="0,,0" path="m,l3497326,r,176784l,176784,,e" fillcolor="yellow" stroked="f" strokeweight="0">
              <v:stroke miterlimit="83231f" joinstyle="miter"/>
              <v:formulas/>
              <v:path arrowok="t" o:connecttype="segments" textboxrect="0,0,3497326,176784"/>
            </v:shape>
            <v:shape id="Shape 17250" o:spid="_x0000_s1033" style="position:absolute;left:32838;top:2529;width:3962;height:1738;visibility:visible" coordsize="396240,1737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JEnsgA&#10;AADeAAAADwAAAGRycy9kb3ducmV2LnhtbESPQUvDQBCF7wX/wzKCN7tJoCqx2yItpYKgbdWDt+nu&#10;mESzsyG7NvHfOwehtxnmzXvvmy9H36oT9bEJbCCfZqCIbXANVwbeXjfXd6BiQnbYBiYDvxRhubiY&#10;zLF0YeA9nQ6pUmLCsUQDdUpdqXW0NXmM09ARy+0z9B6TrH2lXY+DmPtWF1l2oz02LAk1drSqyX4f&#10;fryB49fw4d9XIc9enrbP6/xoi52Nxlxdjg/3oBKN6Sz+/350Uv+2mAmA4MgMev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E0kSeyAAAAN4AAAAPAAAAAAAAAAAAAAAAAJgCAABk&#10;cnMvZG93bnJldi54bWxQSwUGAAAAAAQABAD1AAAAjQMAAAAA&#10;" adj="0,,0" path="m,l396240,r,173736l,173736,,e" fillcolor="yellow" stroked="f" strokeweight="0">
              <v:stroke miterlimit="83231f" joinstyle="miter"/>
              <v:formulas/>
              <v:path arrowok="t" o:connecttype="segments" textboxrect="0,0,396240,173736"/>
            </v:shape>
            <v:shape id="Shape 17251" o:spid="_x0000_s1034" style="position:absolute;left:13505;top:5028;width:27871;height:1771;visibility:visible" coordsize="2787142,1770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ZrhsUA&#10;AADeAAAADwAAAGRycy9kb3ducmV2LnhtbERPTWvCQBC9C/6HZQq91U2sVZu6ilYsehK1SI9DdpqE&#10;ZGdjdmvSf+8WCt7m8T5ntuhMJa7UuMKygngQgSBOrS44U/B52jxNQTiPrLGyTAp+ycFi3u/NMNG2&#10;5QNdjz4TIYRdggpy7+tESpfmZNANbE0cuG/bGPQBNpnUDbYh3FRyGEVjabDg0JBjTe85peXxxygo&#10;V1ZvzqPtuUh3+9d198WX9uNZqceHbvkGwlPn7+J/91aH+ZPhSwx/74Qb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RmuGxQAAAN4AAAAPAAAAAAAAAAAAAAAAAJgCAABkcnMv&#10;ZG93bnJldi54bWxQSwUGAAAAAAQABAD1AAAAigMAAAAA&#10;" adj="0,,0" path="m,l2787142,r,177089l,177089,,e" fillcolor="yellow" stroked="f" strokeweight="0">
              <v:stroke miterlimit="83231f" joinstyle="miter"/>
              <v:formulas/>
              <v:path arrowok="t" o:connecttype="segments" textboxrect="0,0,2787142,177089"/>
            </v:shape>
          </v:group>
        </w:pict>
      </w:r>
      <w:r w:rsidR="005F2346" w:rsidRPr="00041D32">
        <w:rPr>
          <w:lang w:val="en-US"/>
        </w:rPr>
        <w:t>Garanția de bună execuție a contractului,</w:t>
      </w:r>
      <w:r w:rsidR="005F2346" w:rsidRPr="00041D32">
        <w:rPr>
          <w:u w:val="single" w:color="000000"/>
          <w:lang w:val="en-US"/>
        </w:rPr>
        <w:t>se aplică în mărime de 5% din valoareaofertei fără TVA;</w:t>
      </w:r>
    </w:p>
    <w:p w:rsidR="005F2346" w:rsidRPr="00041D32" w:rsidRDefault="005F2346" w:rsidP="005F2346">
      <w:pPr>
        <w:numPr>
          <w:ilvl w:val="0"/>
          <w:numId w:val="41"/>
        </w:numPr>
        <w:spacing w:after="127"/>
        <w:ind w:hanging="428"/>
        <w:jc w:val="both"/>
        <w:rPr>
          <w:lang w:val="en-US"/>
        </w:rPr>
      </w:pPr>
      <w:r w:rsidRPr="00041D32">
        <w:rPr>
          <w:lang w:val="en-US"/>
        </w:rPr>
        <w:t xml:space="preserve">Motivul recurgerii la procedura accelerată (în cazul licitației deschise, restrânse și a procedurii negociate), după caz – </w:t>
      </w:r>
      <w:r w:rsidRPr="00041D32">
        <w:rPr>
          <w:u w:val="single" w:color="000000"/>
          <w:lang w:val="en-US"/>
        </w:rPr>
        <w:t>nu se aplică;</w:t>
      </w:r>
    </w:p>
    <w:p w:rsidR="005F2346" w:rsidRPr="00EE012F" w:rsidRDefault="005F2346" w:rsidP="005F2346">
      <w:pPr>
        <w:numPr>
          <w:ilvl w:val="0"/>
          <w:numId w:val="41"/>
        </w:numPr>
        <w:spacing w:after="127"/>
        <w:ind w:hanging="428"/>
        <w:jc w:val="both"/>
        <w:rPr>
          <w:lang w:val="en-US"/>
        </w:rPr>
      </w:pPr>
      <w:r w:rsidRPr="00041D32">
        <w:rPr>
          <w:lang w:val="en-US"/>
        </w:rPr>
        <w:t>Tehnici și instrumente specifice de atribuire (dacă este cazul specificați dacă se va utiliza acordul-cadru, sistemul dinamic de achiziție sau licitația electronică): nu se aplica;</w:t>
      </w:r>
    </w:p>
    <w:p w:rsidR="005F2346" w:rsidRPr="00041D32" w:rsidRDefault="005F2346" w:rsidP="005F2346">
      <w:pPr>
        <w:numPr>
          <w:ilvl w:val="0"/>
          <w:numId w:val="41"/>
        </w:numPr>
        <w:spacing w:after="127"/>
        <w:ind w:hanging="428"/>
        <w:jc w:val="both"/>
        <w:rPr>
          <w:lang w:val="en-US"/>
        </w:rPr>
      </w:pPr>
      <w:r w:rsidRPr="00041D32">
        <w:rPr>
          <w:lang w:val="en-US"/>
        </w:rPr>
        <w:t>Condiții speciale de care depinde îndeplinirea contractului (indicați după caz):nu se aplica</w:t>
      </w:r>
    </w:p>
    <w:p w:rsidR="005F2346" w:rsidRPr="00041D32" w:rsidRDefault="005F2346" w:rsidP="005F2346">
      <w:pPr>
        <w:numPr>
          <w:ilvl w:val="0"/>
          <w:numId w:val="41"/>
        </w:numPr>
        <w:spacing w:after="127"/>
        <w:ind w:hanging="428"/>
        <w:jc w:val="both"/>
        <w:rPr>
          <w:lang w:val="en-US"/>
        </w:rPr>
      </w:pPr>
      <w:r w:rsidRPr="00041D32">
        <w:rPr>
          <w:lang w:val="en-US"/>
        </w:rPr>
        <w:t>Ofertele se prezintă în valuta lei MD.</w:t>
      </w:r>
    </w:p>
    <w:p w:rsidR="005F2346" w:rsidRPr="00041D32" w:rsidRDefault="005F2346" w:rsidP="005F2346">
      <w:pPr>
        <w:numPr>
          <w:ilvl w:val="0"/>
          <w:numId w:val="41"/>
        </w:numPr>
        <w:spacing w:after="127"/>
        <w:ind w:hanging="428"/>
        <w:jc w:val="both"/>
        <w:rPr>
          <w:lang w:val="en-US"/>
        </w:rPr>
      </w:pPr>
      <w:r w:rsidRPr="00041D32">
        <w:rPr>
          <w:lang w:val="en-US"/>
        </w:rPr>
        <w:t>Criteriul de evaluare aplicat pentru atribuirea contractului: prețul cel mai scăzut;</w:t>
      </w:r>
    </w:p>
    <w:p w:rsidR="005F2346" w:rsidRPr="00041D32" w:rsidRDefault="005F2346" w:rsidP="005F2346">
      <w:pPr>
        <w:numPr>
          <w:ilvl w:val="0"/>
          <w:numId w:val="41"/>
        </w:numPr>
        <w:spacing w:after="127"/>
        <w:ind w:hanging="428"/>
        <w:jc w:val="both"/>
        <w:rPr>
          <w:lang w:val="en-US"/>
        </w:rPr>
      </w:pPr>
      <w:r w:rsidRPr="00041D32">
        <w:rPr>
          <w:lang w:val="en-US"/>
        </w:rPr>
        <w:t>Factorii de evaluare a ofertei celei mai avantajoase din punct de vedere economic, precum și ponderile lor:</w:t>
      </w:r>
    </w:p>
    <w:tbl>
      <w:tblPr>
        <w:tblStyle w:val="TableGrid"/>
        <w:tblW w:w="9494" w:type="dxa"/>
        <w:tblInd w:w="-110" w:type="dxa"/>
        <w:tblCellMar>
          <w:top w:w="130" w:type="dxa"/>
          <w:right w:w="115" w:type="dxa"/>
        </w:tblCellMar>
        <w:tblLook w:val="04A0"/>
      </w:tblPr>
      <w:tblGrid>
        <w:gridCol w:w="581"/>
        <w:gridCol w:w="2117"/>
        <w:gridCol w:w="5005"/>
        <w:gridCol w:w="1791"/>
      </w:tblGrid>
      <w:tr w:rsidR="005F2346" w:rsidTr="009D0D25">
        <w:trPr>
          <w:trHeight w:val="161"/>
        </w:trPr>
        <w:tc>
          <w:tcPr>
            <w:tcW w:w="581" w:type="dxa"/>
            <w:tcBorders>
              <w:top w:val="single" w:sz="4" w:space="0" w:color="000000"/>
              <w:left w:val="single" w:sz="4" w:space="0" w:color="000000"/>
              <w:bottom w:val="single" w:sz="4" w:space="0" w:color="000000"/>
              <w:right w:val="single" w:sz="4" w:space="0" w:color="000000"/>
            </w:tcBorders>
            <w:vAlign w:val="center"/>
          </w:tcPr>
          <w:p w:rsidR="005F2346" w:rsidRDefault="005F2346" w:rsidP="009D0D25">
            <w:pPr>
              <w:ind w:left="110"/>
            </w:pPr>
            <w:r>
              <w:rPr>
                <w:b/>
                <w:sz w:val="20"/>
              </w:rPr>
              <w:t xml:space="preserve">Nr. d/o </w:t>
            </w:r>
          </w:p>
        </w:tc>
        <w:tc>
          <w:tcPr>
            <w:tcW w:w="2117" w:type="dxa"/>
            <w:tcBorders>
              <w:top w:val="single" w:sz="4" w:space="0" w:color="000000"/>
              <w:left w:val="single" w:sz="4" w:space="0" w:color="000000"/>
              <w:bottom w:val="single" w:sz="4" w:space="0" w:color="000000"/>
              <w:right w:val="nil"/>
            </w:tcBorders>
          </w:tcPr>
          <w:p w:rsidR="005F2346" w:rsidRDefault="005F2346" w:rsidP="009D0D25"/>
        </w:tc>
        <w:tc>
          <w:tcPr>
            <w:tcW w:w="5004" w:type="dxa"/>
            <w:tcBorders>
              <w:top w:val="single" w:sz="4" w:space="0" w:color="000000"/>
              <w:left w:val="nil"/>
              <w:bottom w:val="single" w:sz="4" w:space="0" w:color="000000"/>
              <w:right w:val="single" w:sz="4" w:space="0" w:color="000000"/>
            </w:tcBorders>
          </w:tcPr>
          <w:p w:rsidR="005F2346" w:rsidRDefault="005F2346" w:rsidP="009D0D25">
            <w:r>
              <w:rPr>
                <w:b/>
                <w:sz w:val="20"/>
              </w:rPr>
              <w:t xml:space="preserve">Denumirea factorului de evaluare </w:t>
            </w:r>
          </w:p>
        </w:tc>
        <w:tc>
          <w:tcPr>
            <w:tcW w:w="1791" w:type="dxa"/>
            <w:tcBorders>
              <w:top w:val="single" w:sz="4" w:space="0" w:color="000000"/>
              <w:left w:val="single" w:sz="4" w:space="0" w:color="000000"/>
              <w:bottom w:val="single" w:sz="4" w:space="0" w:color="000000"/>
              <w:right w:val="single" w:sz="4" w:space="0" w:color="000000"/>
            </w:tcBorders>
          </w:tcPr>
          <w:p w:rsidR="005F2346" w:rsidRDefault="005F2346" w:rsidP="009D0D25">
            <w:pPr>
              <w:ind w:left="114"/>
              <w:jc w:val="center"/>
            </w:pPr>
            <w:r>
              <w:rPr>
                <w:b/>
                <w:sz w:val="20"/>
              </w:rPr>
              <w:t xml:space="preserve">Ponderea% </w:t>
            </w:r>
          </w:p>
        </w:tc>
      </w:tr>
      <w:tr w:rsidR="005F2346" w:rsidTr="009D0D25">
        <w:trPr>
          <w:trHeight w:val="135"/>
        </w:trPr>
        <w:tc>
          <w:tcPr>
            <w:tcW w:w="581" w:type="dxa"/>
            <w:tcBorders>
              <w:top w:val="single" w:sz="4" w:space="0" w:color="000000"/>
              <w:left w:val="single" w:sz="4" w:space="0" w:color="000000"/>
              <w:bottom w:val="single" w:sz="4" w:space="0" w:color="000000"/>
              <w:right w:val="single" w:sz="4" w:space="0" w:color="000000"/>
            </w:tcBorders>
            <w:vAlign w:val="center"/>
          </w:tcPr>
          <w:p w:rsidR="005F2346" w:rsidRDefault="005F2346" w:rsidP="009D0D25">
            <w:pPr>
              <w:ind w:left="110"/>
            </w:pPr>
          </w:p>
        </w:tc>
        <w:tc>
          <w:tcPr>
            <w:tcW w:w="2117" w:type="dxa"/>
            <w:tcBorders>
              <w:top w:val="single" w:sz="4" w:space="0" w:color="000000"/>
              <w:left w:val="single" w:sz="4" w:space="0" w:color="000000"/>
              <w:bottom w:val="single" w:sz="4" w:space="0" w:color="000000"/>
              <w:right w:val="nil"/>
            </w:tcBorders>
            <w:vAlign w:val="center"/>
          </w:tcPr>
          <w:p w:rsidR="005F2346" w:rsidRPr="00EE012F" w:rsidRDefault="005F2346" w:rsidP="009D0D25">
            <w:pPr>
              <w:ind w:left="106"/>
            </w:pPr>
            <w:r w:rsidRPr="00EE012F">
              <w:t>Nu se aplică</w:t>
            </w:r>
          </w:p>
        </w:tc>
        <w:tc>
          <w:tcPr>
            <w:tcW w:w="5004" w:type="dxa"/>
            <w:tcBorders>
              <w:top w:val="single" w:sz="4" w:space="0" w:color="000000"/>
              <w:left w:val="nil"/>
              <w:bottom w:val="single" w:sz="4" w:space="0" w:color="000000"/>
              <w:right w:val="single" w:sz="4" w:space="0" w:color="000000"/>
            </w:tcBorders>
          </w:tcPr>
          <w:p w:rsidR="005F2346" w:rsidRDefault="005F2346" w:rsidP="009D0D25"/>
        </w:tc>
        <w:tc>
          <w:tcPr>
            <w:tcW w:w="1791" w:type="dxa"/>
            <w:tcBorders>
              <w:top w:val="single" w:sz="4" w:space="0" w:color="000000"/>
              <w:left w:val="single" w:sz="4" w:space="0" w:color="000000"/>
              <w:bottom w:val="single" w:sz="4" w:space="0" w:color="000000"/>
              <w:right w:val="single" w:sz="4" w:space="0" w:color="000000"/>
            </w:tcBorders>
            <w:vAlign w:val="center"/>
          </w:tcPr>
          <w:p w:rsidR="005F2346" w:rsidRDefault="005F2346" w:rsidP="009D0D25">
            <w:pPr>
              <w:ind w:left="110"/>
            </w:pPr>
          </w:p>
        </w:tc>
      </w:tr>
    </w:tbl>
    <w:p w:rsidR="005F2346" w:rsidRPr="00041D32" w:rsidRDefault="005F2346" w:rsidP="005F2346">
      <w:pPr>
        <w:spacing w:after="85"/>
        <w:jc w:val="both"/>
        <w:rPr>
          <w:lang w:val="en-US"/>
        </w:rPr>
      </w:pPr>
      <w:r>
        <w:rPr>
          <w:b/>
          <w:lang w:val="en-US"/>
        </w:rPr>
        <w:t xml:space="preserve">26. </w:t>
      </w:r>
      <w:r w:rsidRPr="00041D32">
        <w:rPr>
          <w:lang w:val="en-US"/>
        </w:rPr>
        <w:t xml:space="preserve">Termenul limită de depunere/deschidere a ofertelor: </w:t>
      </w:r>
    </w:p>
    <w:p w:rsidR="005F2346" w:rsidRPr="00041D32" w:rsidRDefault="005F2346" w:rsidP="005F2346">
      <w:pPr>
        <w:spacing w:after="85"/>
        <w:jc w:val="both"/>
        <w:rPr>
          <w:lang w:val="en-US"/>
        </w:rPr>
      </w:pPr>
      <w:r w:rsidRPr="00041D32">
        <w:rPr>
          <w:lang w:val="en-US"/>
        </w:rPr>
        <w:t>- conform SIA RSAP</w:t>
      </w:r>
      <w:r w:rsidRPr="00041D32">
        <w:rPr>
          <w:lang w:val="en-US"/>
        </w:rPr>
        <w:tab/>
      </w:r>
    </w:p>
    <w:p w:rsidR="005F2346" w:rsidRPr="00041D32" w:rsidRDefault="005F2346" w:rsidP="005F2346">
      <w:pPr>
        <w:spacing w:after="81"/>
        <w:jc w:val="both"/>
        <w:rPr>
          <w:lang w:val="en-US"/>
        </w:rPr>
      </w:pPr>
      <w:r w:rsidRPr="00041D32">
        <w:rPr>
          <w:lang w:val="en-US"/>
        </w:rPr>
        <w:t xml:space="preserve">27. Adresa la care trebuie transmise ofertele sau cererile de participare:  </w:t>
      </w:r>
    </w:p>
    <w:p w:rsidR="005F2346" w:rsidRPr="00041D32" w:rsidRDefault="005F2346" w:rsidP="005F2346">
      <w:pPr>
        <w:spacing w:after="97"/>
        <w:ind w:left="447" w:hanging="10"/>
        <w:rPr>
          <w:lang w:val="en-US"/>
        </w:rPr>
      </w:pPr>
      <w:r w:rsidRPr="00041D32">
        <w:rPr>
          <w:i/>
          <w:lang w:val="en-US"/>
        </w:rPr>
        <w:t>Ofertele sau cererile de participare vor fi depuse electronic prin intermediul SIA RSAP</w:t>
      </w:r>
    </w:p>
    <w:p w:rsidR="005F2346" w:rsidRPr="00041D32" w:rsidRDefault="005F2346" w:rsidP="005F2346">
      <w:pPr>
        <w:spacing w:after="97"/>
        <w:jc w:val="both"/>
        <w:rPr>
          <w:lang w:val="en-US"/>
        </w:rPr>
      </w:pPr>
      <w:r w:rsidRPr="00041D32">
        <w:rPr>
          <w:lang w:val="en-US"/>
        </w:rPr>
        <w:t>28. Termenul de valabilitate a ofertelor: 60 zile</w:t>
      </w:r>
    </w:p>
    <w:p w:rsidR="005F2346" w:rsidRPr="00041D32" w:rsidRDefault="005F2346" w:rsidP="005F2346">
      <w:pPr>
        <w:spacing w:after="17"/>
        <w:jc w:val="both"/>
        <w:rPr>
          <w:lang w:val="en-US"/>
        </w:rPr>
      </w:pPr>
      <w:r w:rsidRPr="00041D32">
        <w:rPr>
          <w:lang w:val="en-US"/>
        </w:rPr>
        <w:t xml:space="preserve">29.Locul deschiderii ofertelor: </w:t>
      </w:r>
      <w:r w:rsidRPr="00041D32">
        <w:rPr>
          <w:sz w:val="20"/>
          <w:lang w:val="en-US"/>
        </w:rPr>
        <w:t>SIA RSAP</w:t>
      </w:r>
    </w:p>
    <w:p w:rsidR="005F2346" w:rsidRPr="00041D32" w:rsidRDefault="005F2346" w:rsidP="005F2346">
      <w:pPr>
        <w:spacing w:after="17"/>
        <w:jc w:val="both"/>
        <w:rPr>
          <w:lang w:val="en-US"/>
        </w:rPr>
      </w:pPr>
      <w:r w:rsidRPr="00041D32">
        <w:rPr>
          <w:i/>
          <w:lang w:val="en-US"/>
        </w:rPr>
        <w:t xml:space="preserve">Ofertele întârziate vor fi respinse.  </w:t>
      </w:r>
    </w:p>
    <w:p w:rsidR="005F2346" w:rsidRPr="00041D32" w:rsidRDefault="005F2346" w:rsidP="005F2346">
      <w:pPr>
        <w:spacing w:after="17"/>
        <w:jc w:val="both"/>
        <w:rPr>
          <w:lang w:val="en-US"/>
        </w:rPr>
      </w:pPr>
      <w:r w:rsidRPr="00041D32">
        <w:rPr>
          <w:rFonts w:eastAsia="Arial"/>
          <w:lang w:val="en-US"/>
        </w:rPr>
        <w:t>30</w:t>
      </w:r>
      <w:r w:rsidRPr="00041D32">
        <w:rPr>
          <w:rFonts w:ascii="Arial" w:eastAsia="Arial" w:hAnsi="Arial" w:cs="Arial"/>
          <w:lang w:val="en-US"/>
        </w:rPr>
        <w:t>.</w:t>
      </w:r>
      <w:r w:rsidRPr="00041D32">
        <w:rPr>
          <w:lang w:val="en-US"/>
        </w:rPr>
        <w:t xml:space="preserve">Persoanele autorizate să asiste la deschiderea ofertelor:  </w:t>
      </w:r>
    </w:p>
    <w:p w:rsidR="005F2346" w:rsidRPr="00041D32" w:rsidRDefault="005F2346" w:rsidP="005F2346">
      <w:pPr>
        <w:ind w:left="447" w:hanging="10"/>
        <w:rPr>
          <w:lang w:val="en-US"/>
        </w:rPr>
      </w:pPr>
      <w:r w:rsidRPr="00041D32">
        <w:rPr>
          <w:i/>
          <w:lang w:val="en-US"/>
        </w:rPr>
        <w:lastRenderedPageBreak/>
        <w:t>Ofertanții sau reprezentanții acestora au dreptul să participe la deschiderea ofertelor, cu excepția cazului când ofertele au fost depuse prin SIA RSAP</w:t>
      </w:r>
      <w:r w:rsidRPr="00041D32">
        <w:rPr>
          <w:lang w:val="en-US"/>
        </w:rPr>
        <w:t xml:space="preserve">. </w:t>
      </w:r>
    </w:p>
    <w:tbl>
      <w:tblPr>
        <w:tblStyle w:val="TableGrid"/>
        <w:tblW w:w="9279" w:type="dxa"/>
        <w:tblInd w:w="-142" w:type="dxa"/>
        <w:tblLook w:val="04A0"/>
      </w:tblPr>
      <w:tblGrid>
        <w:gridCol w:w="9279"/>
      </w:tblGrid>
      <w:tr w:rsidR="005F2346" w:rsidRPr="005B58D1" w:rsidTr="009D0D25">
        <w:trPr>
          <w:trHeight w:val="84"/>
        </w:trPr>
        <w:tc>
          <w:tcPr>
            <w:tcW w:w="9279" w:type="dxa"/>
            <w:tcBorders>
              <w:top w:val="nil"/>
              <w:left w:val="nil"/>
              <w:bottom w:val="nil"/>
              <w:right w:val="nil"/>
            </w:tcBorders>
            <w:shd w:val="clear" w:color="auto" w:fill="FFFFFF"/>
          </w:tcPr>
          <w:p w:rsidR="005F2346" w:rsidRPr="00112751" w:rsidRDefault="005F2346" w:rsidP="005F2346">
            <w:pPr>
              <w:pStyle w:val="a"/>
              <w:numPr>
                <w:ilvl w:val="0"/>
                <w:numId w:val="42"/>
              </w:numPr>
              <w:tabs>
                <w:tab w:val="clear" w:pos="1134"/>
              </w:tabs>
              <w:ind w:right="5" w:firstLine="0"/>
              <w:contextualSpacing/>
              <w:jc w:val="left"/>
              <w:rPr>
                <w:sz w:val="24"/>
                <w:szCs w:val="24"/>
              </w:rPr>
            </w:pPr>
            <w:r w:rsidRPr="00112751">
              <w:rPr>
                <w:sz w:val="24"/>
                <w:szCs w:val="24"/>
                <w:lang w:val="ro-RO"/>
              </w:rPr>
              <w:t>Limba sau limbile în care trebuie redactate ofertele sau cererile de participare: limba de stat a republicii Moldova</w:t>
            </w:r>
          </w:p>
        </w:tc>
      </w:tr>
    </w:tbl>
    <w:p w:rsidR="005F2346" w:rsidRPr="00112751" w:rsidRDefault="005F2346" w:rsidP="005F2346">
      <w:pPr>
        <w:numPr>
          <w:ilvl w:val="0"/>
          <w:numId w:val="42"/>
        </w:numPr>
        <w:tabs>
          <w:tab w:val="right" w:pos="426"/>
        </w:tabs>
        <w:spacing w:before="120"/>
        <w:ind w:hanging="450"/>
        <w:rPr>
          <w:i/>
        </w:rPr>
      </w:pPr>
      <w:r w:rsidRPr="00112751">
        <w:t xml:space="preserve">Respectivul contract se referă la un proiect şi/sau program finanțat din fonduri ale Uniunii Europene: </w:t>
      </w:r>
      <w:r w:rsidRPr="00112751">
        <w:rPr>
          <w:i/>
        </w:rPr>
        <w:t xml:space="preserve">nu se cere       </w:t>
      </w:r>
      <w:r w:rsidRPr="00112751">
        <w:t>(</w:t>
      </w:r>
      <w:r w:rsidRPr="00112751">
        <w:rPr>
          <w:sz w:val="18"/>
          <w:szCs w:val="18"/>
        </w:rPr>
        <w:t>se specifică denumireaproiectului şi/sau programului</w:t>
      </w:r>
      <w:r w:rsidRPr="00112751">
        <w:t>)</w:t>
      </w:r>
    </w:p>
    <w:p w:rsidR="005F2346" w:rsidRPr="00112751" w:rsidRDefault="005F2346" w:rsidP="005F2346">
      <w:pPr>
        <w:spacing w:after="13"/>
        <w:ind w:left="428"/>
        <w:jc w:val="both"/>
        <w:rPr>
          <w:lang w:val="en-US"/>
        </w:rPr>
      </w:pPr>
    </w:p>
    <w:p w:rsidR="005F2346" w:rsidRPr="00112751" w:rsidRDefault="005F2346" w:rsidP="005F2346">
      <w:pPr>
        <w:numPr>
          <w:ilvl w:val="0"/>
          <w:numId w:val="42"/>
        </w:numPr>
        <w:spacing w:after="13"/>
        <w:ind w:hanging="428"/>
        <w:jc w:val="both"/>
        <w:rPr>
          <w:lang w:val="en-US"/>
        </w:rPr>
      </w:pPr>
      <w:r w:rsidRPr="00112751">
        <w:rPr>
          <w:lang w:val="en-US"/>
        </w:rPr>
        <w:t xml:space="preserve">Denumirea și adresa organismului competent de soluționare a contestațiilor:  </w:t>
      </w:r>
      <w:r w:rsidRPr="00112751">
        <w:rPr>
          <w:i/>
          <w:lang w:val="en-US"/>
        </w:rPr>
        <w:t xml:space="preserve">Agenția Națională pentru Soluționarea Contestațiilor </w:t>
      </w:r>
    </w:p>
    <w:p w:rsidR="005F2346" w:rsidRPr="00112751" w:rsidRDefault="005F2346" w:rsidP="005F2346">
      <w:pPr>
        <w:ind w:left="447" w:hanging="10"/>
        <w:rPr>
          <w:lang w:val="en-US"/>
        </w:rPr>
      </w:pPr>
      <w:r w:rsidRPr="00112751">
        <w:rPr>
          <w:i/>
          <w:lang w:val="en-US"/>
        </w:rPr>
        <w:t xml:space="preserve">Adresa: mun. Chișinău, bd. Ștefan cel Mare și Sfânt nr.124 (et.4), MD 2001; </w:t>
      </w:r>
    </w:p>
    <w:p w:rsidR="005F2346" w:rsidRPr="00112751" w:rsidRDefault="005F2346" w:rsidP="005F2346">
      <w:pPr>
        <w:spacing w:after="138"/>
        <w:ind w:left="447" w:hanging="10"/>
        <w:rPr>
          <w:lang w:val="en-US"/>
        </w:rPr>
      </w:pPr>
      <w:r w:rsidRPr="00112751">
        <w:rPr>
          <w:i/>
          <w:lang w:val="en-US"/>
        </w:rPr>
        <w:t xml:space="preserve">Tel/Fax/email: 022-820 652, 022 820-651, contestatii@ansc.md </w:t>
      </w:r>
    </w:p>
    <w:p w:rsidR="005F2346" w:rsidRPr="00112751" w:rsidRDefault="005F2346" w:rsidP="005F2346">
      <w:pPr>
        <w:numPr>
          <w:ilvl w:val="0"/>
          <w:numId w:val="42"/>
        </w:numPr>
        <w:spacing w:after="160"/>
        <w:ind w:hanging="428"/>
        <w:jc w:val="both"/>
        <w:rPr>
          <w:lang w:val="en-US"/>
        </w:rPr>
      </w:pPr>
      <w:r w:rsidRPr="00112751">
        <w:rPr>
          <w:lang w:val="en-US"/>
        </w:rPr>
        <w:t>Data (datele) și referința (referințele) publicărilor anterioare în Jurnalul Oficial al Uniunii Europene privind contractul (contractele) la care se referă anunț</w:t>
      </w:r>
      <w:r>
        <w:rPr>
          <w:lang w:val="en-US"/>
        </w:rPr>
        <w:t>ul respectiv (dacă este cazul):nu se aplica:</w:t>
      </w:r>
    </w:p>
    <w:p w:rsidR="005F2346" w:rsidRPr="00112751" w:rsidRDefault="005F2346" w:rsidP="005F2346">
      <w:pPr>
        <w:numPr>
          <w:ilvl w:val="0"/>
          <w:numId w:val="42"/>
        </w:numPr>
        <w:spacing w:after="127"/>
        <w:ind w:hanging="428"/>
        <w:jc w:val="both"/>
        <w:rPr>
          <w:lang w:val="en-US"/>
        </w:rPr>
      </w:pPr>
      <w:r w:rsidRPr="00112751">
        <w:rPr>
          <w:lang w:val="en-US"/>
        </w:rPr>
        <w:t>În cazul achizițiilor periodice, calendarul estimat pentru publicarea anunțurilor viitoare:</w:t>
      </w:r>
      <w:r w:rsidRPr="00112751">
        <w:rPr>
          <w:u w:val="single" w:color="000000"/>
          <w:lang w:val="en-US"/>
        </w:rPr>
        <w:t xml:space="preserve"> nu se aplică;</w:t>
      </w:r>
    </w:p>
    <w:p w:rsidR="005F2346" w:rsidRPr="00112751" w:rsidRDefault="005F2346" w:rsidP="005F2346">
      <w:pPr>
        <w:numPr>
          <w:ilvl w:val="0"/>
          <w:numId w:val="42"/>
        </w:numPr>
        <w:spacing w:after="127"/>
        <w:ind w:hanging="428"/>
        <w:jc w:val="both"/>
        <w:rPr>
          <w:lang w:val="en-US"/>
        </w:rPr>
      </w:pPr>
      <w:r w:rsidRPr="00112751">
        <w:rPr>
          <w:lang w:val="en-US"/>
        </w:rPr>
        <w:t>Data publicării anunțului de intenție sau, după caz, precizarea că nu a fost publicat un astfel de anunţ:Nu a fost publicat un astfel de anunt</w:t>
      </w:r>
      <w:r w:rsidRPr="00112751">
        <w:rPr>
          <w:u w:val="single" w:color="000000"/>
          <w:lang w:val="en-US"/>
        </w:rPr>
        <w:t>;</w:t>
      </w:r>
    </w:p>
    <w:p w:rsidR="005F2346" w:rsidRPr="00112751" w:rsidRDefault="005F2346" w:rsidP="005F2346">
      <w:pPr>
        <w:numPr>
          <w:ilvl w:val="0"/>
          <w:numId w:val="42"/>
        </w:numPr>
        <w:spacing w:after="127"/>
        <w:ind w:hanging="428"/>
        <w:jc w:val="both"/>
        <w:rPr>
          <w:lang w:val="en-US"/>
        </w:rPr>
      </w:pPr>
      <w:r w:rsidRPr="00112751">
        <w:rPr>
          <w:lang w:val="en-US"/>
        </w:rPr>
        <w:t xml:space="preserve">Data transmiterii spre publicare a anunțului de participare: </w:t>
      </w:r>
      <w:r w:rsidR="009D0D25">
        <w:rPr>
          <w:u w:val="single" w:color="000000"/>
          <w:lang w:val="en-US"/>
        </w:rPr>
        <w:t>30.11</w:t>
      </w:r>
      <w:r w:rsidRPr="00112751">
        <w:rPr>
          <w:u w:val="single" w:color="000000"/>
          <w:lang w:val="en-US"/>
        </w:rPr>
        <w:t>.2021.</w:t>
      </w:r>
    </w:p>
    <w:p w:rsidR="005F2346" w:rsidRPr="00112751" w:rsidRDefault="005F2346" w:rsidP="005F2346">
      <w:pPr>
        <w:numPr>
          <w:ilvl w:val="0"/>
          <w:numId w:val="42"/>
        </w:numPr>
        <w:ind w:hanging="428"/>
        <w:jc w:val="both"/>
        <w:rPr>
          <w:lang w:val="en-US"/>
        </w:rPr>
      </w:pPr>
      <w:r w:rsidRPr="00112751">
        <w:rPr>
          <w:lang w:val="en-US"/>
        </w:rPr>
        <w:t>În cadrul procedurii de achiziție publică se va utiliza/accepta:</w:t>
      </w:r>
    </w:p>
    <w:tbl>
      <w:tblPr>
        <w:tblStyle w:val="af1"/>
        <w:tblW w:w="0" w:type="auto"/>
        <w:tblInd w:w="445" w:type="dxa"/>
        <w:tblLook w:val="04A0"/>
      </w:tblPr>
      <w:tblGrid>
        <w:gridCol w:w="5305"/>
        <w:gridCol w:w="3785"/>
      </w:tblGrid>
      <w:tr w:rsidR="005F2346" w:rsidRPr="005B58D1" w:rsidTr="009D0D25">
        <w:tc>
          <w:tcPr>
            <w:tcW w:w="5305" w:type="dxa"/>
            <w:shd w:val="clear" w:color="auto" w:fill="E7E6E6" w:themeFill="background2"/>
          </w:tcPr>
          <w:p w:rsidR="005F2346" w:rsidRPr="00112751" w:rsidRDefault="005F2346" w:rsidP="009D0D25">
            <w:pPr>
              <w:tabs>
                <w:tab w:val="right" w:pos="426"/>
              </w:tabs>
            </w:pPr>
            <w:r w:rsidRPr="00112751">
              <w:t>Denumirea instrumentului electronic</w:t>
            </w:r>
          </w:p>
        </w:tc>
        <w:tc>
          <w:tcPr>
            <w:tcW w:w="3785" w:type="dxa"/>
            <w:shd w:val="clear" w:color="auto" w:fill="E7E6E6" w:themeFill="background2"/>
          </w:tcPr>
          <w:p w:rsidR="005F2346" w:rsidRPr="00112751" w:rsidRDefault="005F2346" w:rsidP="009D0D25">
            <w:pPr>
              <w:tabs>
                <w:tab w:val="right" w:pos="426"/>
              </w:tabs>
            </w:pPr>
            <w:r w:rsidRPr="00112751">
              <w:t>Se va utiliza/accepta sau nu</w:t>
            </w:r>
          </w:p>
        </w:tc>
      </w:tr>
      <w:tr w:rsidR="005F2346" w:rsidRPr="00112751" w:rsidTr="009D0D25">
        <w:tc>
          <w:tcPr>
            <w:tcW w:w="5305" w:type="dxa"/>
          </w:tcPr>
          <w:p w:rsidR="005F2346" w:rsidRPr="00112751" w:rsidRDefault="005F2346" w:rsidP="009D0D25">
            <w:pPr>
              <w:tabs>
                <w:tab w:val="right" w:pos="426"/>
              </w:tabs>
            </w:pPr>
            <w:r w:rsidRPr="00112751">
              <w:t>depunerea electronică a ofertelor sau a cererilor de participare</w:t>
            </w:r>
          </w:p>
        </w:tc>
        <w:tc>
          <w:tcPr>
            <w:tcW w:w="3785" w:type="dxa"/>
            <w:shd w:val="clear" w:color="auto" w:fill="auto"/>
          </w:tcPr>
          <w:p w:rsidR="005F2346" w:rsidRPr="00112751" w:rsidRDefault="005F2346" w:rsidP="009D0D25">
            <w:pPr>
              <w:tabs>
                <w:tab w:val="right" w:pos="426"/>
              </w:tabs>
            </w:pPr>
            <w:r w:rsidRPr="00112751">
              <w:t>Da</w:t>
            </w:r>
          </w:p>
        </w:tc>
      </w:tr>
      <w:tr w:rsidR="005F2346" w:rsidRPr="00112751" w:rsidTr="009D0D25">
        <w:tc>
          <w:tcPr>
            <w:tcW w:w="5305" w:type="dxa"/>
          </w:tcPr>
          <w:p w:rsidR="005F2346" w:rsidRPr="00112751" w:rsidRDefault="005F2346" w:rsidP="009D0D25">
            <w:pPr>
              <w:tabs>
                <w:tab w:val="right" w:pos="426"/>
              </w:tabs>
            </w:pPr>
            <w:r w:rsidRPr="00112751">
              <w:t>sistemul de comenzi electronice</w:t>
            </w:r>
          </w:p>
        </w:tc>
        <w:tc>
          <w:tcPr>
            <w:tcW w:w="3785" w:type="dxa"/>
            <w:shd w:val="clear" w:color="auto" w:fill="auto"/>
          </w:tcPr>
          <w:p w:rsidR="005F2346" w:rsidRPr="00112751" w:rsidRDefault="005F2346" w:rsidP="009D0D25">
            <w:pPr>
              <w:tabs>
                <w:tab w:val="right" w:pos="426"/>
              </w:tabs>
            </w:pPr>
            <w:r w:rsidRPr="00112751">
              <w:t>Nu</w:t>
            </w:r>
          </w:p>
        </w:tc>
      </w:tr>
      <w:tr w:rsidR="005F2346" w:rsidRPr="00112751" w:rsidTr="009D0D25">
        <w:tc>
          <w:tcPr>
            <w:tcW w:w="5305" w:type="dxa"/>
          </w:tcPr>
          <w:p w:rsidR="005F2346" w:rsidRPr="00112751" w:rsidRDefault="005F2346" w:rsidP="009D0D25">
            <w:pPr>
              <w:tabs>
                <w:tab w:val="right" w:pos="426"/>
              </w:tabs>
            </w:pPr>
            <w:r w:rsidRPr="00112751">
              <w:t>facturarea electronică</w:t>
            </w:r>
          </w:p>
        </w:tc>
        <w:tc>
          <w:tcPr>
            <w:tcW w:w="3785" w:type="dxa"/>
            <w:shd w:val="clear" w:color="auto" w:fill="auto"/>
          </w:tcPr>
          <w:p w:rsidR="005F2346" w:rsidRPr="00112751" w:rsidRDefault="005F2346" w:rsidP="009D0D25">
            <w:pPr>
              <w:tabs>
                <w:tab w:val="right" w:pos="426"/>
              </w:tabs>
            </w:pPr>
            <w:r w:rsidRPr="00112751">
              <w:t>Da</w:t>
            </w:r>
          </w:p>
        </w:tc>
      </w:tr>
      <w:tr w:rsidR="005F2346" w:rsidRPr="00112751" w:rsidTr="009D0D25">
        <w:tc>
          <w:tcPr>
            <w:tcW w:w="5305" w:type="dxa"/>
          </w:tcPr>
          <w:p w:rsidR="005F2346" w:rsidRPr="00112751" w:rsidRDefault="005F2346" w:rsidP="009D0D25">
            <w:pPr>
              <w:tabs>
                <w:tab w:val="right" w:pos="426"/>
              </w:tabs>
            </w:pPr>
            <w:r w:rsidRPr="00112751">
              <w:t>plăţile electronice</w:t>
            </w:r>
          </w:p>
        </w:tc>
        <w:tc>
          <w:tcPr>
            <w:tcW w:w="3785" w:type="dxa"/>
            <w:shd w:val="clear" w:color="auto" w:fill="auto"/>
          </w:tcPr>
          <w:p w:rsidR="005F2346" w:rsidRPr="00112751" w:rsidRDefault="005F2346" w:rsidP="009D0D25">
            <w:pPr>
              <w:tabs>
                <w:tab w:val="right" w:pos="426"/>
              </w:tabs>
            </w:pPr>
            <w:r w:rsidRPr="00112751">
              <w:t>Da</w:t>
            </w:r>
          </w:p>
        </w:tc>
      </w:tr>
    </w:tbl>
    <w:p w:rsidR="005F2346" w:rsidRPr="00112751" w:rsidRDefault="005F2346" w:rsidP="005F2346">
      <w:pPr>
        <w:numPr>
          <w:ilvl w:val="0"/>
          <w:numId w:val="42"/>
        </w:numPr>
        <w:spacing w:after="9"/>
        <w:ind w:hanging="428"/>
        <w:jc w:val="both"/>
        <w:rPr>
          <w:lang w:val="en-US"/>
        </w:rPr>
      </w:pPr>
      <w:r w:rsidRPr="00112751">
        <w:rPr>
          <w:lang w:val="en-US"/>
        </w:rPr>
        <w:t>Contractul intră sub incidența Acordului privind achizițiile guvernamentale al Organizației Mondiale a Comerțului (numai în cazul anunțurilor transmise spre publicare în Jurnalul Oficial al Uniunii Europene): nu se aplica</w:t>
      </w:r>
    </w:p>
    <w:p w:rsidR="005F2346" w:rsidRPr="00112751" w:rsidRDefault="005F2346" w:rsidP="005F2346">
      <w:pPr>
        <w:spacing w:after="184"/>
        <w:ind w:left="5724"/>
        <w:rPr>
          <w:lang w:val="en-US"/>
        </w:rPr>
      </w:pPr>
      <w:r w:rsidRPr="00112751">
        <w:rPr>
          <w:sz w:val="20"/>
          <w:lang w:val="en-US"/>
        </w:rPr>
        <w:t xml:space="preserve">(se specifică da sau nu) </w:t>
      </w:r>
    </w:p>
    <w:p w:rsidR="005F2346" w:rsidRPr="001E6369" w:rsidRDefault="005F2346" w:rsidP="005F2346">
      <w:pPr>
        <w:numPr>
          <w:ilvl w:val="0"/>
          <w:numId w:val="42"/>
        </w:numPr>
        <w:spacing w:after="103" w:line="271" w:lineRule="auto"/>
        <w:ind w:hanging="428"/>
        <w:jc w:val="both"/>
        <w:rPr>
          <w:lang w:val="en-US"/>
        </w:rPr>
      </w:pPr>
      <w:r w:rsidRPr="001E6369">
        <w:rPr>
          <w:lang w:val="en-US"/>
        </w:rPr>
        <w:t xml:space="preserve">Alte informații relevante:  </w:t>
      </w:r>
    </w:p>
    <w:p w:rsidR="005F2346" w:rsidRDefault="005F2346" w:rsidP="005F2346">
      <w:pPr>
        <w:spacing w:after="98"/>
        <w:rPr>
          <w:lang w:val="en-US"/>
        </w:rPr>
      </w:pPr>
    </w:p>
    <w:p w:rsidR="005F2346" w:rsidRPr="00112751" w:rsidRDefault="005F2346" w:rsidP="005F2346">
      <w:pPr>
        <w:spacing w:after="98"/>
        <w:rPr>
          <w:lang w:val="en-US"/>
        </w:rPr>
      </w:pPr>
    </w:p>
    <w:p w:rsidR="005F2346" w:rsidRPr="00112751" w:rsidRDefault="005F2346" w:rsidP="005F2346">
      <w:pPr>
        <w:spacing w:after="93"/>
        <w:rPr>
          <w:lang w:val="en-US"/>
        </w:rPr>
      </w:pPr>
    </w:p>
    <w:p w:rsidR="005F2346" w:rsidRPr="00112751" w:rsidRDefault="005F2346" w:rsidP="005F2346">
      <w:pPr>
        <w:spacing w:after="98"/>
        <w:rPr>
          <w:lang w:val="en-US"/>
        </w:rPr>
      </w:pPr>
    </w:p>
    <w:p w:rsidR="009151D9" w:rsidRDefault="009151D9" w:rsidP="005F2346">
      <w:pPr>
        <w:pStyle w:val="1"/>
        <w:numPr>
          <w:ilvl w:val="0"/>
          <w:numId w:val="0"/>
        </w:numPr>
        <w:ind w:left="720" w:hanging="360"/>
        <w:jc w:val="left"/>
      </w:pPr>
    </w:p>
    <w:p w:rsidR="005F2346" w:rsidRDefault="005F2346" w:rsidP="005F2346">
      <w:pPr>
        <w:rPr>
          <w:lang w:val="en-US"/>
        </w:rPr>
      </w:pPr>
    </w:p>
    <w:p w:rsidR="00AC1330" w:rsidRPr="009151D9" w:rsidRDefault="009151D9" w:rsidP="009151D9">
      <w:pPr>
        <w:tabs>
          <w:tab w:val="right" w:pos="426"/>
        </w:tabs>
        <w:ind w:left="426"/>
        <w:jc w:val="both"/>
        <w:rPr>
          <w:rFonts w:eastAsia="PMingLiU"/>
          <w:lang w:eastAsia="zh-CN"/>
        </w:rPr>
      </w:pPr>
      <w:r w:rsidRPr="00FE0573">
        <w:rPr>
          <w:b/>
        </w:rPr>
        <w:t xml:space="preserve">Conducătorul grupului de lucru:  </w:t>
      </w:r>
    </w:p>
    <w:p w:rsidR="00AC1330" w:rsidRDefault="00AC1330" w:rsidP="002A6E99">
      <w:pPr>
        <w:pStyle w:val="Style3"/>
        <w:tabs>
          <w:tab w:val="left" w:pos="567"/>
        </w:tabs>
        <w:spacing w:before="0" w:beforeAutospacing="0" w:after="0"/>
        <w:ind w:left="0" w:firstLine="0"/>
        <w:jc w:val="center"/>
        <w:rPr>
          <w:rFonts w:eastAsia="PMingLiU"/>
          <w:lang w:eastAsia="zh-CN"/>
        </w:rPr>
      </w:pPr>
    </w:p>
    <w:p w:rsidR="008A676B" w:rsidRDefault="008A676B" w:rsidP="002A6E99">
      <w:pPr>
        <w:pStyle w:val="Style3"/>
        <w:tabs>
          <w:tab w:val="left" w:pos="567"/>
        </w:tabs>
        <w:spacing w:before="0" w:beforeAutospacing="0" w:after="0"/>
        <w:ind w:left="0" w:firstLine="0"/>
        <w:jc w:val="center"/>
        <w:rPr>
          <w:rFonts w:eastAsia="PMingLiU"/>
          <w:lang w:eastAsia="zh-CN"/>
        </w:rPr>
      </w:pPr>
    </w:p>
    <w:p w:rsidR="008A676B" w:rsidRDefault="008A676B" w:rsidP="000D0FF3">
      <w:pPr>
        <w:pStyle w:val="Style3"/>
        <w:tabs>
          <w:tab w:val="left" w:pos="567"/>
        </w:tabs>
        <w:spacing w:before="0" w:beforeAutospacing="0" w:after="0"/>
        <w:ind w:left="0" w:firstLine="0"/>
        <w:rPr>
          <w:rFonts w:eastAsia="PMingLiU"/>
          <w:lang w:eastAsia="zh-CN"/>
        </w:rPr>
      </w:pPr>
    </w:p>
    <w:p w:rsidR="008A676B" w:rsidRDefault="008A676B" w:rsidP="002A6E99">
      <w:pPr>
        <w:pStyle w:val="Style3"/>
        <w:tabs>
          <w:tab w:val="left" w:pos="567"/>
        </w:tabs>
        <w:spacing w:before="0" w:beforeAutospacing="0" w:after="0"/>
        <w:ind w:left="0" w:firstLine="0"/>
        <w:jc w:val="center"/>
        <w:rPr>
          <w:rFonts w:eastAsia="PMingLiU"/>
          <w:lang w:eastAsia="zh-CN"/>
        </w:rPr>
      </w:pPr>
    </w:p>
    <w:p w:rsidR="00B65C93" w:rsidRDefault="00B65C93"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Default="00BE37AA" w:rsidP="00AC1330">
      <w:pPr>
        <w:pStyle w:val="Style3"/>
        <w:tabs>
          <w:tab w:val="left" w:pos="567"/>
        </w:tabs>
        <w:spacing w:before="0" w:beforeAutospacing="0" w:after="0"/>
        <w:ind w:left="0" w:firstLine="0"/>
        <w:rPr>
          <w:rFonts w:eastAsia="PMingLiU"/>
          <w:lang w:eastAsia="zh-CN"/>
        </w:rPr>
      </w:pPr>
    </w:p>
    <w:p w:rsidR="00BE37AA" w:rsidRPr="00FF430B" w:rsidRDefault="00BE37AA" w:rsidP="00AC1330">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18376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1837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837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837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1837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18376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18376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18376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18376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1837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1837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1837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1837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18376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1837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1837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18376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18376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18376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18376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18376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18376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18376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18376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BE37AA" w:rsidRDefault="00BE37AA" w:rsidP="00A26B23">
      <w:pPr>
        <w:pStyle w:val="Style3"/>
        <w:tabs>
          <w:tab w:val="left" w:pos="567"/>
        </w:tabs>
        <w:spacing w:before="0" w:beforeAutospacing="0" w:after="0"/>
        <w:ind w:left="0" w:firstLine="0"/>
        <w:rPr>
          <w:rFonts w:eastAsia="PMingLiU"/>
          <w:lang w:eastAsia="zh-CN"/>
        </w:rPr>
      </w:pPr>
    </w:p>
    <w:p w:rsidR="00BE37AA" w:rsidRDefault="00BE37AA" w:rsidP="00A26B23">
      <w:pPr>
        <w:pStyle w:val="Style3"/>
        <w:tabs>
          <w:tab w:val="left" w:pos="567"/>
        </w:tabs>
        <w:spacing w:before="0" w:beforeAutospacing="0" w:after="0"/>
        <w:ind w:left="0" w:firstLine="0"/>
        <w:rPr>
          <w:rFonts w:eastAsia="PMingLiU"/>
          <w:lang w:eastAsia="zh-CN"/>
        </w:rPr>
      </w:pPr>
    </w:p>
    <w:p w:rsidR="00BE37AA" w:rsidRDefault="00BE37AA" w:rsidP="00A26B23">
      <w:pPr>
        <w:pStyle w:val="Style3"/>
        <w:tabs>
          <w:tab w:val="left" w:pos="567"/>
        </w:tabs>
        <w:spacing w:before="0" w:beforeAutospacing="0" w:after="0"/>
        <w:ind w:left="0" w:firstLine="0"/>
        <w:rPr>
          <w:rFonts w:eastAsia="PMingLiU"/>
          <w:lang w:eastAsia="zh-CN"/>
        </w:rPr>
      </w:pPr>
    </w:p>
    <w:p w:rsidR="00BE37AA" w:rsidRDefault="00BE37AA"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18376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18376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18376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18376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1837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1837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1837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1837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lastRenderedPageBreak/>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18376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8376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8376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5"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18376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81F7A" w:rsidRDefault="00460653" w:rsidP="00385C85">
            <w:pPr>
              <w:pStyle w:val="af2"/>
              <w:tabs>
                <w:tab w:val="left" w:pos="567"/>
                <w:tab w:val="right" w:pos="9531"/>
              </w:tabs>
              <w:ind w:firstLine="0"/>
              <w:rPr>
                <w:lang w:val="en-US"/>
              </w:rPr>
            </w:pPr>
            <w:r w:rsidRPr="00E81F7A">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E81F7A" w:rsidRDefault="00460653" w:rsidP="00385C85">
            <w:pPr>
              <w:pStyle w:val="cn"/>
              <w:tabs>
                <w:tab w:val="left" w:pos="567"/>
              </w:tabs>
              <w:jc w:val="both"/>
              <w:rPr>
                <w:sz w:val="20"/>
                <w:szCs w:val="20"/>
                <w:lang w:val="en-US"/>
              </w:rPr>
            </w:pPr>
            <w:r w:rsidRPr="00E81F7A">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E81F7A" w:rsidRDefault="009157BF" w:rsidP="00385C85">
            <w:pPr>
              <w:pStyle w:val="af2"/>
              <w:tabs>
                <w:tab w:val="left" w:pos="567"/>
                <w:tab w:val="right" w:pos="9531"/>
              </w:tabs>
              <w:ind w:firstLine="0"/>
              <w:rPr>
                <w:lang w:val="en-US"/>
              </w:rPr>
            </w:pPr>
            <w:r w:rsidRPr="00E81F7A">
              <w:rPr>
                <w:lang w:val="en-US"/>
              </w:rPr>
              <w:t>IDNO</w:t>
            </w:r>
            <w:r w:rsidR="00460653" w:rsidRPr="00E81F7A">
              <w:rPr>
                <w:lang w:val="en-US"/>
              </w:rPr>
              <w:t xml:space="preserve"> ___</w:t>
            </w:r>
            <w:r w:rsidR="00B51B6E" w:rsidRPr="00E81F7A">
              <w:rPr>
                <w:lang w:val="en-US"/>
              </w:rPr>
              <w:t xml:space="preserve">_____________ reprezentat prin </w:t>
            </w:r>
            <w:r w:rsidR="00460653" w:rsidRPr="00E81F7A">
              <w:rPr>
                <w:lang w:val="en-US"/>
              </w:rPr>
              <w:t>________________________________________</w:t>
            </w:r>
            <w:r w:rsidR="007B392A" w:rsidRPr="00E81F7A">
              <w:rPr>
                <w:lang w:val="en-US"/>
              </w:rPr>
              <w:t>_____________________</w:t>
            </w:r>
            <w:r w:rsidR="00385C85" w:rsidRPr="00E81F7A">
              <w:rPr>
                <w:lang w:val="en-US"/>
              </w:rPr>
              <w:t>____</w:t>
            </w:r>
            <w:r w:rsidR="007B392A" w:rsidRPr="00E81F7A">
              <w:rPr>
                <w:lang w:val="en-US"/>
              </w:rPr>
              <w:t>_____________</w:t>
            </w:r>
            <w:r w:rsidR="00460653" w:rsidRPr="00E81F7A">
              <w:rPr>
                <w:lang w:val="en-US"/>
              </w:rPr>
              <w:t xml:space="preserve">,    </w:t>
            </w:r>
          </w:p>
          <w:p w:rsidR="00460653" w:rsidRPr="00E81F7A" w:rsidRDefault="00460653" w:rsidP="00385C85">
            <w:pPr>
              <w:pStyle w:val="af2"/>
              <w:tabs>
                <w:tab w:val="left" w:pos="567"/>
              </w:tabs>
              <w:ind w:firstLine="0"/>
              <w:rPr>
                <w:sz w:val="20"/>
                <w:szCs w:val="20"/>
                <w:lang w:val="en-US"/>
              </w:rPr>
            </w:pPr>
            <w:r w:rsidRPr="00E81F7A">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E81F7A" w:rsidRDefault="00460653" w:rsidP="00385C85">
            <w:pPr>
              <w:pStyle w:val="af2"/>
              <w:tabs>
                <w:tab w:val="left" w:pos="567"/>
              </w:tabs>
              <w:ind w:firstLine="0"/>
              <w:rPr>
                <w:sz w:val="20"/>
                <w:szCs w:val="20"/>
                <w:lang w:val="en-US"/>
              </w:rPr>
            </w:pPr>
            <w:r w:rsidRPr="00E81F7A">
              <w:rPr>
                <w:lang w:val="en-US"/>
              </w:rPr>
              <w:t>telefon: ______________, fax: _____________,</w:t>
            </w:r>
            <w:r w:rsidR="009157BF" w:rsidRPr="00E81F7A">
              <w:rPr>
                <w:lang w:val="en-US"/>
              </w:rPr>
              <w:t>IDNO</w:t>
            </w:r>
            <w:r w:rsidRPr="00E81F7A">
              <w:rPr>
                <w:lang w:val="en-US"/>
              </w:rPr>
              <w:t xml:space="preserve">________________ autorizat pentru activitatea în construcţii: autorizaţia nr. _______ </w:t>
            </w:r>
            <w:r w:rsidR="0016369C" w:rsidRPr="00E81F7A">
              <w:rPr>
                <w:lang w:val="en-US"/>
              </w:rPr>
              <w:t>din „</w:t>
            </w:r>
            <w:r w:rsidRPr="00E81F7A">
              <w:rPr>
                <w:lang w:val="en-US"/>
              </w:rPr>
              <w:t>__”______________20__, eliberată de __________________,pe un termen de ____</w:t>
            </w:r>
            <w:r w:rsidR="0016369C" w:rsidRPr="00E81F7A">
              <w:rPr>
                <w:lang w:val="en-US"/>
              </w:rPr>
              <w:t xml:space="preserve"> ani, pentru genurile de </w:t>
            </w:r>
            <w:r w:rsidRPr="00E81F7A">
              <w:rPr>
                <w:lang w:val="en-US"/>
              </w:rPr>
              <w:t>activitate___________________________________,</w:t>
            </w:r>
            <w:r w:rsidR="00CD0EA7" w:rsidRPr="00E81F7A">
              <w:rPr>
                <w:lang w:val="en-US"/>
              </w:rPr>
              <w:t xml:space="preserve"> reprezentat prin </w:t>
            </w:r>
            <w:r w:rsidRPr="00E81F7A">
              <w:rPr>
                <w:lang w:val="en-US"/>
              </w:rPr>
              <w:t>__________________</w:t>
            </w:r>
            <w:r w:rsidR="00CD0EA7" w:rsidRPr="00E81F7A">
              <w:rPr>
                <w:lang w:val="en-US"/>
              </w:rPr>
              <w:t>__________________</w:t>
            </w:r>
            <w:r w:rsidRPr="00E81F7A">
              <w:rPr>
                <w:lang w:val="en-US"/>
              </w:rPr>
              <w:t>_, în calitate</w:t>
            </w:r>
            <w:r w:rsidR="00CD0EA7" w:rsidRPr="00E81F7A">
              <w:rPr>
                <w:lang w:val="en-US"/>
              </w:rPr>
              <w:t xml:space="preserve"> de Antreprenor, pe de altă parte.</w:t>
            </w:r>
          </w:p>
          <w:p w:rsidR="001A5517" w:rsidRPr="00E81F7A" w:rsidRDefault="00460653" w:rsidP="00385C85">
            <w:pPr>
              <w:pStyle w:val="af2"/>
              <w:tabs>
                <w:tab w:val="left" w:pos="567"/>
              </w:tabs>
              <w:ind w:firstLine="0"/>
              <w:rPr>
                <w:sz w:val="20"/>
                <w:szCs w:val="20"/>
                <w:lang w:val="en-US"/>
              </w:rPr>
            </w:pPr>
            <w:r w:rsidRPr="00E81F7A">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81F7A" w:rsidRDefault="00A156C0" w:rsidP="00196AB4">
            <w:pPr>
              <w:pStyle w:val="af2"/>
              <w:tabs>
                <w:tab w:val="left" w:pos="567"/>
              </w:tabs>
              <w:spacing w:line="276" w:lineRule="auto"/>
              <w:ind w:firstLine="0"/>
              <w:rPr>
                <w:lang w:val="en-US"/>
              </w:rPr>
            </w:pPr>
            <w:r w:rsidRPr="00E81F7A">
              <w:rPr>
                <w:lang w:val="en-US"/>
              </w:rPr>
              <w:lastRenderedPageBreak/>
              <w:t xml:space="preserve">2.1. </w:t>
            </w:r>
            <w:r w:rsidR="00460653" w:rsidRPr="00E81F7A">
              <w:rPr>
                <w:lang w:val="en-US"/>
              </w:rPr>
              <w:t xml:space="preserve">Durata de execuţie a lucrărilor contractate este de </w:t>
            </w:r>
            <w:r w:rsidR="009F0FE8" w:rsidRPr="00E81F7A">
              <w:rPr>
                <w:lang w:val="en-US"/>
              </w:rPr>
              <w:t>_________ luni</w:t>
            </w:r>
            <w:r w:rsidR="00EB65F6" w:rsidRPr="00E81F7A">
              <w:rPr>
                <w:lang w:val="en-US"/>
              </w:rPr>
              <w:t>și zile___</w:t>
            </w:r>
            <w:r w:rsidR="00460653" w:rsidRPr="00E81F7A">
              <w:rPr>
                <w:lang w:val="en-US"/>
              </w:rPr>
              <w:t>după primirea ordinului de începere a execuţieişi asigurării lucrului ritmic de către beneficiar</w:t>
            </w:r>
            <w:r w:rsidR="005D4B79" w:rsidRPr="00E81F7A">
              <w:rPr>
                <w:lang w:val="en-US"/>
              </w:rPr>
              <w:t>-</w:t>
            </w:r>
            <w:r w:rsidR="00460653" w:rsidRPr="00E81F7A">
              <w:rPr>
                <w:lang w:val="en-US"/>
              </w:rPr>
              <w:t>ordonatorul de credite.</w:t>
            </w:r>
          </w:p>
          <w:p w:rsidR="00460653" w:rsidRPr="00E81F7A" w:rsidRDefault="00A156C0" w:rsidP="00196AB4">
            <w:pPr>
              <w:pStyle w:val="af2"/>
              <w:tabs>
                <w:tab w:val="left" w:pos="567"/>
              </w:tabs>
              <w:spacing w:line="276" w:lineRule="auto"/>
              <w:ind w:firstLine="0"/>
              <w:rPr>
                <w:lang w:val="en-US"/>
              </w:rPr>
            </w:pPr>
            <w:r w:rsidRPr="00E81F7A">
              <w:rPr>
                <w:lang w:val="en-US"/>
              </w:rPr>
              <w:t xml:space="preserve">2.2. </w:t>
            </w:r>
            <w:r w:rsidR="00460653" w:rsidRPr="00E81F7A">
              <w:rPr>
                <w:lang w:val="en-US"/>
              </w:rPr>
              <w:t xml:space="preserve">Graficul de execuţie a lucrărilor se va efectua conform specificaţiei din anexa </w:t>
            </w:r>
            <w:r w:rsidR="009157BF" w:rsidRPr="00E81F7A">
              <w:rPr>
                <w:lang w:val="en-US"/>
              </w:rPr>
              <w:t xml:space="preserve">la </w:t>
            </w:r>
            <w:r w:rsidR="00460653" w:rsidRPr="00E81F7A">
              <w:rPr>
                <w:lang w:val="en-US"/>
              </w:rPr>
              <w:t xml:space="preserve">prezentul contract. </w:t>
            </w:r>
          </w:p>
          <w:p w:rsidR="00460653" w:rsidRPr="00E81F7A" w:rsidRDefault="00A156C0" w:rsidP="00196AB4">
            <w:pPr>
              <w:pStyle w:val="af2"/>
              <w:tabs>
                <w:tab w:val="left" w:pos="567"/>
              </w:tabs>
              <w:spacing w:line="276" w:lineRule="auto"/>
              <w:ind w:firstLine="0"/>
              <w:rPr>
                <w:lang w:val="en-US"/>
              </w:rPr>
            </w:pPr>
            <w:r w:rsidRPr="00E81F7A">
              <w:rPr>
                <w:lang w:val="en-US"/>
              </w:rPr>
              <w:t xml:space="preserve">2.3. </w:t>
            </w:r>
            <w:r w:rsidR="00460653" w:rsidRPr="00E81F7A">
              <w:rPr>
                <w:lang w:val="en-US"/>
              </w:rPr>
              <w:t xml:space="preserve">Perioada de execuţie poate fi prelungită </w:t>
            </w:r>
            <w:r w:rsidR="00EB65F6" w:rsidRPr="00E81F7A">
              <w:rPr>
                <w:lang w:val="en-US"/>
              </w:rPr>
              <w:t xml:space="preserve">sau suspendată </w:t>
            </w:r>
            <w:r w:rsidR="00460653" w:rsidRPr="00E81F7A">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81F7A" w:rsidRDefault="00A156C0" w:rsidP="00196AB4">
            <w:pPr>
              <w:pStyle w:val="af2"/>
              <w:tabs>
                <w:tab w:val="left" w:pos="567"/>
              </w:tabs>
              <w:spacing w:line="276" w:lineRule="auto"/>
              <w:ind w:firstLine="0"/>
              <w:rPr>
                <w:lang w:val="en-US"/>
              </w:rPr>
            </w:pPr>
            <w:r w:rsidRPr="00E81F7A">
              <w:rPr>
                <w:lang w:val="en-US"/>
              </w:rPr>
              <w:t xml:space="preserve">2.4. </w:t>
            </w:r>
            <w:r w:rsidR="00460653" w:rsidRPr="00E81F7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81F7A" w:rsidRDefault="00A156C0" w:rsidP="00196AB4">
            <w:pPr>
              <w:pStyle w:val="af2"/>
              <w:tabs>
                <w:tab w:val="left" w:pos="567"/>
              </w:tabs>
              <w:spacing w:line="276" w:lineRule="auto"/>
              <w:ind w:firstLine="0"/>
              <w:rPr>
                <w:lang w:val="en-US"/>
              </w:rPr>
            </w:pPr>
            <w:r w:rsidRPr="00E81F7A">
              <w:rPr>
                <w:lang w:val="en-US"/>
              </w:rPr>
              <w:t xml:space="preserve">2.5. </w:t>
            </w:r>
            <w:r w:rsidR="00460653" w:rsidRPr="00E81F7A">
              <w:rPr>
                <w:lang w:val="en-US"/>
              </w:rPr>
              <w:t xml:space="preserve">La terminarea lucrărilor, Antreprenorul </w:t>
            </w:r>
            <w:r w:rsidR="00183D79" w:rsidRPr="00E81F7A">
              <w:rPr>
                <w:lang w:val="en-US"/>
              </w:rPr>
              <w:t>va notifica Beneficiarul că su</w:t>
            </w:r>
            <w:r w:rsidR="00460653" w:rsidRPr="00E81F7A">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E81F7A" w:rsidRDefault="00E503F9" w:rsidP="00196AB4">
            <w:pPr>
              <w:pStyle w:val="af2"/>
              <w:tabs>
                <w:tab w:val="left" w:pos="321"/>
              </w:tabs>
              <w:spacing w:line="276" w:lineRule="auto"/>
              <w:ind w:firstLine="0"/>
              <w:rPr>
                <w:lang w:val="en-US"/>
              </w:rPr>
            </w:pPr>
            <w:r w:rsidRPr="00E81F7A">
              <w:rPr>
                <w:lang w:val="en-US"/>
              </w:rPr>
              <w:t>3.2</w:t>
            </w:r>
            <w:r w:rsidR="00A156C0" w:rsidRPr="00E81F7A">
              <w:rPr>
                <w:lang w:val="en-US"/>
              </w:rPr>
              <w:t>.</w:t>
            </w:r>
            <w:r w:rsidR="00460653" w:rsidRPr="00E81F7A">
              <w:rPr>
                <w:lang w:val="en-US"/>
              </w:rPr>
              <w:t xml:space="preserve">Achitările vor fi efectuate prin transfer în baza facturilor fiscale, după primirea proceselor </w:t>
            </w:r>
            <w:r w:rsidR="00A156C0" w:rsidRPr="00E81F7A">
              <w:rPr>
                <w:lang w:val="en-US"/>
              </w:rPr>
              <w:t>–</w:t>
            </w:r>
            <w:r w:rsidR="00460653" w:rsidRPr="00E81F7A">
              <w:rPr>
                <w:lang w:val="en-US"/>
              </w:rPr>
              <w:t xml:space="preserve"> verbale de recepţie a lucrărilor executate, semnate şi</w:t>
            </w:r>
            <w:r w:rsidR="00995AF6" w:rsidRPr="00E81F7A">
              <w:rPr>
                <w:lang w:val="en-US"/>
              </w:rPr>
              <w:t xml:space="preserve"> acceptate de către Beneficiar.</w:t>
            </w:r>
          </w:p>
          <w:p w:rsidR="00A946E0" w:rsidRPr="00E81F7A" w:rsidRDefault="00A156C0" w:rsidP="00196AB4">
            <w:pPr>
              <w:pStyle w:val="af2"/>
              <w:tabs>
                <w:tab w:val="left" w:pos="37"/>
              </w:tabs>
              <w:spacing w:line="276" w:lineRule="auto"/>
              <w:ind w:firstLine="0"/>
              <w:rPr>
                <w:lang w:val="en-US"/>
              </w:rPr>
            </w:pPr>
            <w:r w:rsidRPr="00E81F7A">
              <w:rPr>
                <w:lang w:val="en-US"/>
              </w:rPr>
              <w:t xml:space="preserve">3.3. </w:t>
            </w:r>
            <w:r w:rsidR="00460653" w:rsidRPr="00E81F7A">
              <w:rPr>
                <w:lang w:val="en-US"/>
              </w:rPr>
              <w:t>Beneficiarul va verifica procesele</w:t>
            </w:r>
            <w:r w:rsidR="009E719D" w:rsidRPr="00E81F7A">
              <w:rPr>
                <w:lang w:val="en-US"/>
              </w:rPr>
              <w:t>-</w:t>
            </w:r>
            <w:r w:rsidR="00460653" w:rsidRPr="00E81F7A">
              <w:rPr>
                <w:lang w:val="en-US"/>
              </w:rPr>
              <w:t xml:space="preserve">verbale de recepție a lucrărilor executate în termen de </w:t>
            </w:r>
            <w:r w:rsidR="00684D44" w:rsidRPr="00E81F7A">
              <w:rPr>
                <w:lang w:val="en-US"/>
              </w:rPr>
              <w:t>…..</w:t>
            </w:r>
            <w:r w:rsidR="00460653" w:rsidRPr="00E81F7A">
              <w:rPr>
                <w:lang w:val="en-US"/>
              </w:rPr>
              <w:t xml:space="preserve"> zile calendaristice de la primirea acestora de la Antreprenor.</w:t>
            </w:r>
          </w:p>
          <w:p w:rsidR="00A946E0" w:rsidRPr="00E81F7A" w:rsidRDefault="00316769" w:rsidP="00196AB4">
            <w:pPr>
              <w:pStyle w:val="af2"/>
              <w:tabs>
                <w:tab w:val="left" w:pos="37"/>
              </w:tabs>
              <w:spacing w:line="276" w:lineRule="auto"/>
              <w:ind w:firstLine="0"/>
              <w:rPr>
                <w:lang w:val="en-US"/>
              </w:rPr>
            </w:pPr>
            <w:r w:rsidRPr="00E81F7A">
              <w:rPr>
                <w:lang w:val="en-US"/>
              </w:rPr>
              <w:t>3.4</w:t>
            </w:r>
            <w:r w:rsidR="00A156C0" w:rsidRPr="00E81F7A">
              <w:rPr>
                <w:lang w:val="en-US"/>
              </w:rPr>
              <w:t xml:space="preserve">. </w:t>
            </w:r>
            <w:r w:rsidR="00460653" w:rsidRPr="00E81F7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81F7A">
              <w:rPr>
                <w:lang w:val="en-US"/>
              </w:rPr>
              <w:t>u su</w:t>
            </w:r>
            <w:r w:rsidR="00460653" w:rsidRPr="00E81F7A">
              <w:rPr>
                <w:lang w:val="en-US"/>
              </w:rPr>
              <w:t xml:space="preserve">nt în litigiu va fi plătită imediat. </w:t>
            </w:r>
          </w:p>
          <w:p w:rsidR="00E503F9" w:rsidRPr="00E81F7A" w:rsidRDefault="00316769" w:rsidP="00196AB4">
            <w:pPr>
              <w:pStyle w:val="af2"/>
              <w:tabs>
                <w:tab w:val="left" w:pos="37"/>
              </w:tabs>
              <w:spacing w:line="276" w:lineRule="auto"/>
              <w:ind w:firstLine="0"/>
              <w:rPr>
                <w:lang w:val="en-US"/>
              </w:rPr>
            </w:pPr>
            <w:r w:rsidRPr="00E81F7A">
              <w:rPr>
                <w:lang w:val="en-US"/>
              </w:rPr>
              <w:t>3.5</w:t>
            </w:r>
            <w:r w:rsidR="00A156C0" w:rsidRPr="00E81F7A">
              <w:rPr>
                <w:lang w:val="en-US"/>
              </w:rPr>
              <w:t>.</w:t>
            </w:r>
            <w:r w:rsidR="00460653" w:rsidRPr="00E81F7A">
              <w:rPr>
                <w:lang w:val="en-US"/>
              </w:rPr>
              <w:t xml:space="preserve">Lucrările nu </w:t>
            </w:r>
            <w:r w:rsidR="00183D79" w:rsidRPr="00E81F7A">
              <w:rPr>
                <w:lang w:val="en-US"/>
              </w:rPr>
              <w:t>vor fi considerate finalizate pâ</w:t>
            </w:r>
            <w:r w:rsidR="00460653" w:rsidRPr="00E81F7A">
              <w:rPr>
                <w:lang w:val="en-US"/>
              </w:rPr>
              <w:t>nă</w:t>
            </w:r>
            <w:r w:rsidR="00183D79" w:rsidRPr="00E81F7A">
              <w:rPr>
                <w:lang w:val="en-US"/>
              </w:rPr>
              <w:t xml:space="preserve"> câ</w:t>
            </w:r>
            <w:r w:rsidR="00460653" w:rsidRPr="00E81F7A">
              <w:rPr>
                <w:lang w:val="en-US"/>
              </w:rPr>
              <w:t xml:space="preserve">nd procesul-verbal de recepţie la terminarea </w:t>
            </w:r>
            <w:r w:rsidR="00460653" w:rsidRPr="00E81F7A">
              <w:rPr>
                <w:lang w:val="en-US"/>
              </w:rPr>
              <w:lastRenderedPageBreak/>
              <w:t xml:space="preserve">lucrărilor  nu va fi semnat de comisia de recepţie, care confirmă că lucrările au fost executate </w:t>
            </w:r>
            <w:r w:rsidR="00A946E0" w:rsidRPr="00E81F7A">
              <w:rPr>
                <w:lang w:val="en-US"/>
              </w:rPr>
              <w:t>conform contractului.</w:t>
            </w:r>
          </w:p>
          <w:p w:rsidR="00267805" w:rsidRPr="00E81F7A" w:rsidRDefault="00316769" w:rsidP="00A101F6">
            <w:pPr>
              <w:pStyle w:val="af2"/>
              <w:tabs>
                <w:tab w:val="left" w:pos="37"/>
              </w:tabs>
              <w:spacing w:line="276" w:lineRule="auto"/>
              <w:ind w:firstLine="0"/>
              <w:rPr>
                <w:lang w:val="en-US"/>
              </w:rPr>
            </w:pPr>
            <w:r w:rsidRPr="00E81F7A">
              <w:rPr>
                <w:lang w:val="en-US"/>
              </w:rPr>
              <w:t>3.6</w:t>
            </w:r>
            <w:r w:rsidR="00A227F2" w:rsidRPr="00E81F7A">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E81F7A">
              <w:rPr>
                <w:lang w:val="en-US"/>
              </w:rPr>
              <w:t>În cazul recepţiei cu obiecţii,garanţia se va restitui în cel mult 15 zile după înlăturarea acestora.</w:t>
            </w:r>
          </w:p>
          <w:p w:rsidR="00A156C0" w:rsidRPr="00E81F7A"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81F7A" w:rsidRDefault="00A101F6" w:rsidP="00371806">
            <w:pPr>
              <w:pStyle w:val="af2"/>
              <w:tabs>
                <w:tab w:val="left" w:pos="567"/>
              </w:tabs>
              <w:spacing w:line="276" w:lineRule="auto"/>
              <w:ind w:firstLine="0"/>
              <w:rPr>
                <w:lang w:val="en-US"/>
              </w:rPr>
            </w:pPr>
            <w:r w:rsidRPr="00E81F7A">
              <w:rPr>
                <w:lang w:val="en-US"/>
              </w:rPr>
              <w:t xml:space="preserve">4.3. </w:t>
            </w:r>
            <w:r w:rsidR="00D7570D" w:rsidRPr="00E81F7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81F7A" w:rsidRDefault="00A156C0" w:rsidP="00196AB4">
            <w:pPr>
              <w:pStyle w:val="af2"/>
              <w:tabs>
                <w:tab w:val="left" w:pos="567"/>
              </w:tabs>
              <w:spacing w:line="276" w:lineRule="auto"/>
              <w:ind w:firstLine="0"/>
              <w:rPr>
                <w:lang w:val="en-US"/>
              </w:rPr>
            </w:pPr>
            <w:r w:rsidRPr="00E81F7A">
              <w:rPr>
                <w:lang w:val="en-US"/>
              </w:rPr>
              <w:t xml:space="preserve">4.4. </w:t>
            </w:r>
            <w:r w:rsidR="00460653" w:rsidRPr="00E81F7A">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81F7A" w:rsidRDefault="00A101F6" w:rsidP="00196AB4">
            <w:pPr>
              <w:pStyle w:val="af2"/>
              <w:tabs>
                <w:tab w:val="left" w:pos="567"/>
              </w:tabs>
              <w:spacing w:line="276" w:lineRule="auto"/>
              <w:ind w:firstLine="0"/>
              <w:rPr>
                <w:lang w:val="en-US"/>
              </w:rPr>
            </w:pPr>
            <w:r w:rsidRPr="00E81F7A">
              <w:rPr>
                <w:lang w:val="en-US"/>
              </w:rPr>
              <w:t xml:space="preserve">4.5. </w:t>
            </w:r>
            <w:r w:rsidR="00460653" w:rsidRPr="00E81F7A">
              <w:rPr>
                <w:lang w:val="en-US"/>
              </w:rPr>
              <w:t>Desenele, calculele, verificările calculelor, caietele de măsurări (ataşamentele) şi alte documente, pe care Beneficiarul sau Antreprenorul trebuie să le întocmească şis</w:t>
            </w:r>
            <w:r w:rsidR="00183D79" w:rsidRPr="00E81F7A">
              <w:rPr>
                <w:lang w:val="en-US"/>
              </w:rPr>
              <w:t>u</w:t>
            </w:r>
            <w:r w:rsidR="00460653" w:rsidRPr="00E81F7A">
              <w:rPr>
                <w:lang w:val="en-US"/>
              </w:rPr>
              <w:t xml:space="preserve">nt cerute de subantreprenorul proiectant, vor fi puse la dispoziţia acestuia de către Antreprenor. </w:t>
            </w:r>
          </w:p>
          <w:p w:rsidR="00460653" w:rsidRPr="00E81F7A" w:rsidRDefault="00A156C0" w:rsidP="00196AB4">
            <w:pPr>
              <w:pStyle w:val="af2"/>
              <w:tabs>
                <w:tab w:val="left" w:pos="567"/>
              </w:tabs>
              <w:spacing w:line="276" w:lineRule="auto"/>
              <w:ind w:firstLine="0"/>
              <w:rPr>
                <w:lang w:val="en-US"/>
              </w:rPr>
            </w:pPr>
            <w:r w:rsidRPr="00E81F7A">
              <w:rPr>
                <w:lang w:val="en-US"/>
              </w:rPr>
              <w:t xml:space="preserve">4.6. </w:t>
            </w:r>
            <w:r w:rsidR="00460653" w:rsidRPr="00E81F7A">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81F7A" w:rsidRDefault="00A156C0" w:rsidP="00196AB4">
            <w:pPr>
              <w:pStyle w:val="af2"/>
              <w:tabs>
                <w:tab w:val="left" w:pos="567"/>
              </w:tabs>
              <w:spacing w:line="276" w:lineRule="auto"/>
              <w:ind w:firstLine="0"/>
              <w:rPr>
                <w:lang w:val="en-US"/>
              </w:rPr>
            </w:pPr>
            <w:r w:rsidRPr="00E81F7A">
              <w:rPr>
                <w:lang w:val="en-US"/>
              </w:rPr>
              <w:t xml:space="preserve">4.7. </w:t>
            </w:r>
            <w:r w:rsidR="00460653" w:rsidRPr="00E81F7A">
              <w:rPr>
                <w:lang w:val="en-US"/>
              </w:rPr>
              <w:t>Dacă Beneficiarul nu emite în timp util dispoziţii suplimentare care să conţinăinstrucţiuni sau aprobări, ordine, directive, sau detalii, Antreprenorul va notifica Beneficiarul prin scrisori, de c</w:t>
            </w:r>
            <w:r w:rsidR="00183D79" w:rsidRPr="00E81F7A">
              <w:rPr>
                <w:lang w:val="en-US"/>
              </w:rPr>
              <w:t>â</w:t>
            </w:r>
            <w:r w:rsidR="00460653" w:rsidRPr="00E81F7A">
              <w:rPr>
                <w:lang w:val="en-US"/>
              </w:rPr>
              <w:t>te ori este posibil, că acestea pot să provoace înt</w:t>
            </w:r>
            <w:r w:rsidR="00183D79" w:rsidRPr="00E81F7A">
              <w:rPr>
                <w:lang w:val="en-US"/>
              </w:rPr>
              <w:t>â</w:t>
            </w:r>
            <w:r w:rsidR="00460653" w:rsidRPr="00E81F7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81F7A" w:rsidRDefault="00A156C0" w:rsidP="00196AB4">
            <w:pPr>
              <w:pStyle w:val="af2"/>
              <w:tabs>
                <w:tab w:val="left" w:pos="567"/>
              </w:tabs>
              <w:spacing w:line="276" w:lineRule="auto"/>
              <w:ind w:firstLine="0"/>
              <w:rPr>
                <w:lang w:val="en-US"/>
              </w:rPr>
            </w:pPr>
            <w:r w:rsidRPr="00E81F7A">
              <w:rPr>
                <w:lang w:val="en-US"/>
              </w:rPr>
              <w:t xml:space="preserve">4.8. </w:t>
            </w:r>
            <w:r w:rsidR="00460653" w:rsidRPr="00E81F7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81F7A" w:rsidRDefault="00A156C0" w:rsidP="00196AB4">
            <w:pPr>
              <w:pStyle w:val="af2"/>
              <w:tabs>
                <w:tab w:val="left" w:pos="567"/>
              </w:tabs>
              <w:spacing w:line="276" w:lineRule="auto"/>
              <w:ind w:firstLine="0"/>
              <w:rPr>
                <w:lang w:val="en-US"/>
              </w:rPr>
            </w:pPr>
            <w:r w:rsidRPr="00E81F7A">
              <w:rPr>
                <w:lang w:val="en-US"/>
              </w:rPr>
              <w:t xml:space="preserve">4.9. </w:t>
            </w:r>
            <w:r w:rsidR="00460653" w:rsidRPr="00E81F7A">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81F7A" w:rsidRDefault="00A156C0" w:rsidP="00196AB4">
            <w:pPr>
              <w:pStyle w:val="af2"/>
              <w:tabs>
                <w:tab w:val="left" w:pos="567"/>
              </w:tabs>
              <w:spacing w:line="276" w:lineRule="auto"/>
              <w:ind w:firstLine="0"/>
              <w:rPr>
                <w:lang w:val="en-US"/>
              </w:rPr>
            </w:pPr>
            <w:r w:rsidRPr="00E81F7A">
              <w:rPr>
                <w:lang w:val="en-US"/>
              </w:rPr>
              <w:t xml:space="preserve">4.10. </w:t>
            </w:r>
            <w:r w:rsidR="00460653" w:rsidRPr="00E81F7A">
              <w:rPr>
                <w:lang w:val="en-US"/>
              </w:rPr>
              <w:t xml:space="preserve">Antreprenorul, prin </w:t>
            </w:r>
            <w:r w:rsidR="002F6A1E" w:rsidRPr="00E81F7A">
              <w:rPr>
                <w:lang w:val="en-US"/>
              </w:rPr>
              <w:t xml:space="preserve">atribuirea </w:t>
            </w:r>
            <w:r w:rsidR="00460653" w:rsidRPr="00E81F7A">
              <w:rPr>
                <w:lang w:val="en-US"/>
              </w:rPr>
              <w:t>ofertei în favoarea sa, se angajează să</w:t>
            </w:r>
            <w:r w:rsidR="00BC46B3" w:rsidRPr="00E81F7A">
              <w:rPr>
                <w:lang w:val="en-US"/>
              </w:rPr>
              <w:t xml:space="preserve"> prezinte</w:t>
            </w:r>
            <w:r w:rsidR="00EA64B0" w:rsidRPr="00E81F7A">
              <w:rPr>
                <w:lang w:val="en-US"/>
              </w:rPr>
              <w:t>garanţia de bună execuţie a contractului, în cuantum de __% din valoarea contractului atribuit.</w:t>
            </w:r>
          </w:p>
          <w:p w:rsidR="00267805" w:rsidRPr="00E81F7A" w:rsidRDefault="00A156C0" w:rsidP="00684D44">
            <w:pPr>
              <w:pStyle w:val="af2"/>
              <w:tabs>
                <w:tab w:val="left" w:pos="567"/>
              </w:tabs>
              <w:spacing w:line="276" w:lineRule="auto"/>
              <w:ind w:firstLine="0"/>
              <w:rPr>
                <w:lang w:val="en-US"/>
              </w:rPr>
            </w:pPr>
            <w:r w:rsidRPr="00E81F7A">
              <w:rPr>
                <w:lang w:val="en-US"/>
              </w:rPr>
              <w:t>4.11.</w:t>
            </w:r>
            <w:r w:rsidR="00A109E6" w:rsidRPr="00E81F7A">
              <w:rPr>
                <w:lang w:val="en-US"/>
              </w:rPr>
              <w:t xml:space="preserve"> Autoritatea contractantă eliberează/restituieg</w:t>
            </w:r>
            <w:r w:rsidR="00460653" w:rsidRPr="00E81F7A">
              <w:rPr>
                <w:lang w:val="en-US"/>
              </w:rPr>
              <w:t>aranţia de bună execuţie Antreprenorului după semnarea procesului-verbal de recepţie finală</w:t>
            </w:r>
            <w:r w:rsidR="00A109E6" w:rsidRPr="00E81F7A">
              <w:rPr>
                <w:lang w:val="en-US"/>
              </w:rPr>
              <w:t>/ procesului-verbal la terminarea lucrărilor</w:t>
            </w:r>
            <w:r w:rsidR="00460653" w:rsidRPr="00E81F7A">
              <w:rPr>
                <w:lang w:val="en-US"/>
              </w:rPr>
              <w:t xml:space="preserve"> în cel mult 15 zile</w:t>
            </w:r>
            <w:r w:rsidR="00E838F8" w:rsidRPr="00E81F7A">
              <w:rPr>
                <w:lang w:val="en-US"/>
              </w:rPr>
              <w:t>.</w:t>
            </w:r>
            <w:r w:rsidR="00EB65F6" w:rsidRPr="00E81F7A">
              <w:rPr>
                <w:lang w:val="en-US"/>
              </w:rPr>
              <w:t xml:space="preserve">În cazul recepţiei cu obiecţii,garanţia se va restitui în cel mult 15 zile după înlăturarea </w:t>
            </w:r>
            <w:r w:rsidR="00EB65F6" w:rsidRPr="00E81F7A">
              <w:rPr>
                <w:lang w:val="en-US"/>
              </w:rPr>
              <w:lastRenderedPageBreak/>
              <w:t>acestora.</w:t>
            </w:r>
          </w:p>
          <w:p w:rsidR="00460653" w:rsidRPr="00E81F7A" w:rsidRDefault="00A156C0" w:rsidP="00196AB4">
            <w:pPr>
              <w:pStyle w:val="af2"/>
              <w:tabs>
                <w:tab w:val="left" w:pos="567"/>
              </w:tabs>
              <w:spacing w:line="276" w:lineRule="auto"/>
              <w:ind w:firstLine="0"/>
              <w:rPr>
                <w:lang w:val="en-US"/>
              </w:rPr>
            </w:pPr>
            <w:r w:rsidRPr="00E81F7A">
              <w:rPr>
                <w:lang w:val="en-US"/>
              </w:rPr>
              <w:t>4.12.</w:t>
            </w:r>
            <w:r w:rsidR="00460653" w:rsidRPr="00E81F7A">
              <w:rPr>
                <w:lang w:val="en-US"/>
              </w:rPr>
              <w:t>Antreprenorul trebuie să constituie garanţia de bună execuţie după primirea scris</w:t>
            </w:r>
            <w:r w:rsidR="00404C0D" w:rsidRPr="00E81F7A">
              <w:rPr>
                <w:lang w:val="en-US"/>
              </w:rPr>
              <w:t>orii de acceptare, dar nu mai târ</w:t>
            </w:r>
            <w:r w:rsidR="00460653" w:rsidRPr="00E81F7A">
              <w:rPr>
                <w:lang w:val="en-US"/>
              </w:rPr>
              <w:t>ziu de dat</w:t>
            </w:r>
            <w:r w:rsidR="00404C0D" w:rsidRPr="00E81F7A">
              <w:rPr>
                <w:lang w:val="en-US"/>
              </w:rPr>
              <w:t>a încheierii contractului. Atât</w:t>
            </w:r>
            <w:r w:rsidR="00460653" w:rsidRPr="00E81F7A">
              <w:rPr>
                <w:lang w:val="en-US"/>
              </w:rPr>
              <w:t xml:space="preserve"> timp c</w:t>
            </w:r>
            <w:r w:rsidR="00404C0D" w:rsidRPr="00E81F7A">
              <w:rPr>
                <w:lang w:val="en-US"/>
              </w:rPr>
              <w:t>â</w:t>
            </w:r>
            <w:r w:rsidR="00460653" w:rsidRPr="00E81F7A">
              <w:rPr>
                <w:lang w:val="en-US"/>
              </w:rPr>
              <w:t>t el nu şi-a îndeplinit această obligaţiune, Beneficiarul poate să reţină garanţia</w:t>
            </w:r>
            <w:r w:rsidR="00E364D5" w:rsidRPr="00E81F7A">
              <w:rPr>
                <w:lang w:val="en-US"/>
              </w:rPr>
              <w:t>Antreprenorului</w:t>
            </w:r>
            <w:r w:rsidR="00460653" w:rsidRPr="00E81F7A">
              <w:rPr>
                <w:lang w:val="en-US"/>
              </w:rPr>
              <w:t xml:space="preserve"> pentru ofertă. </w:t>
            </w:r>
          </w:p>
          <w:p w:rsidR="00460653" w:rsidRPr="00E81F7A" w:rsidRDefault="00A156C0" w:rsidP="00196AB4">
            <w:pPr>
              <w:pStyle w:val="af2"/>
              <w:tabs>
                <w:tab w:val="left" w:pos="567"/>
              </w:tabs>
              <w:spacing w:line="276" w:lineRule="auto"/>
              <w:ind w:firstLine="0"/>
              <w:rPr>
                <w:lang w:val="en-US"/>
              </w:rPr>
            </w:pPr>
            <w:r w:rsidRPr="00E81F7A">
              <w:rPr>
                <w:lang w:val="en-US"/>
              </w:rPr>
              <w:t>4.1</w:t>
            </w:r>
            <w:r w:rsidR="00893327" w:rsidRPr="00E81F7A">
              <w:rPr>
                <w:lang w:val="en-US"/>
              </w:rPr>
              <w:t>3</w:t>
            </w:r>
            <w:r w:rsidRPr="00E81F7A">
              <w:rPr>
                <w:lang w:val="en-US"/>
              </w:rPr>
              <w:t xml:space="preserve">. </w:t>
            </w:r>
            <w:r w:rsidR="00460653" w:rsidRPr="00E81F7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81F7A" w:rsidRDefault="00A156C0" w:rsidP="00196AB4">
            <w:pPr>
              <w:pStyle w:val="af2"/>
              <w:tabs>
                <w:tab w:val="left" w:pos="567"/>
              </w:tabs>
              <w:spacing w:line="276" w:lineRule="auto"/>
              <w:ind w:firstLine="0"/>
              <w:rPr>
                <w:lang w:val="en-US"/>
              </w:rPr>
            </w:pPr>
            <w:r w:rsidRPr="00E81F7A">
              <w:rPr>
                <w:lang w:val="en-US"/>
              </w:rPr>
              <w:t>4.1</w:t>
            </w:r>
            <w:r w:rsidR="00893327" w:rsidRPr="00E81F7A">
              <w:rPr>
                <w:lang w:val="en-US"/>
              </w:rPr>
              <w:t>4</w:t>
            </w:r>
            <w:r w:rsidRPr="00E81F7A">
              <w:rPr>
                <w:lang w:val="en-US"/>
              </w:rPr>
              <w:t xml:space="preserve">. </w:t>
            </w:r>
            <w:r w:rsidR="00460653" w:rsidRPr="00E81F7A">
              <w:rPr>
                <w:lang w:val="en-US"/>
              </w:rPr>
              <w:t>La lucrările la care se fac încercări, se consideră calitatea probei îndeplinită at</w:t>
            </w:r>
            <w:r w:rsidR="00E171D4" w:rsidRPr="00E81F7A">
              <w:rPr>
                <w:lang w:val="en-US"/>
              </w:rPr>
              <w:t>â</w:t>
            </w:r>
            <w:r w:rsidR="00460653" w:rsidRPr="00E81F7A">
              <w:rPr>
                <w:lang w:val="en-US"/>
              </w:rPr>
              <w:t>ta timp c</w:t>
            </w:r>
            <w:r w:rsidR="00E171D4" w:rsidRPr="00E81F7A">
              <w:rPr>
                <w:lang w:val="en-US"/>
              </w:rPr>
              <w:t>â</w:t>
            </w:r>
            <w:r w:rsidR="00460653" w:rsidRPr="00E81F7A">
              <w:rPr>
                <w:lang w:val="en-US"/>
              </w:rPr>
              <w:t xml:space="preserve">t rezultatele se înscriu în limitele admise prin reglementările tehnice. </w:t>
            </w:r>
          </w:p>
          <w:p w:rsidR="00460653" w:rsidRPr="00E81F7A" w:rsidRDefault="00A156C0" w:rsidP="00196AB4">
            <w:pPr>
              <w:pStyle w:val="af2"/>
              <w:tabs>
                <w:tab w:val="left" w:pos="567"/>
              </w:tabs>
              <w:spacing w:line="276" w:lineRule="auto"/>
              <w:ind w:firstLine="0"/>
              <w:rPr>
                <w:lang w:val="en-US"/>
              </w:rPr>
            </w:pPr>
            <w:r w:rsidRPr="00E81F7A">
              <w:rPr>
                <w:lang w:val="en-US"/>
              </w:rPr>
              <w:t>4.</w:t>
            </w:r>
            <w:r w:rsidR="00603AB4" w:rsidRPr="00E81F7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81F7A" w:rsidRDefault="00A156C0" w:rsidP="00196AB4">
            <w:pPr>
              <w:pStyle w:val="af2"/>
              <w:tabs>
                <w:tab w:val="left" w:pos="567"/>
              </w:tabs>
              <w:spacing w:line="276" w:lineRule="auto"/>
              <w:ind w:firstLine="0"/>
              <w:rPr>
                <w:lang w:val="en-US"/>
              </w:rPr>
            </w:pPr>
            <w:r w:rsidRPr="00E81F7A">
              <w:rPr>
                <w:lang w:val="en-US"/>
              </w:rPr>
              <w:t>4.1</w:t>
            </w:r>
            <w:r w:rsidR="00040EA0" w:rsidRPr="00E81F7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81F7A" w:rsidRDefault="00A156C0" w:rsidP="00196AB4">
            <w:pPr>
              <w:pStyle w:val="af2"/>
              <w:tabs>
                <w:tab w:val="left" w:pos="567"/>
              </w:tabs>
              <w:spacing w:line="276" w:lineRule="auto"/>
              <w:ind w:firstLine="0"/>
              <w:rPr>
                <w:lang w:val="en-US"/>
              </w:rPr>
            </w:pPr>
            <w:r w:rsidRPr="00E81F7A">
              <w:rPr>
                <w:lang w:val="en-US"/>
              </w:rPr>
              <w:t>4.1</w:t>
            </w:r>
            <w:r w:rsidR="00893327" w:rsidRPr="00E81F7A">
              <w:rPr>
                <w:lang w:val="en-US"/>
              </w:rPr>
              <w:t>7</w:t>
            </w:r>
            <w:r w:rsidRPr="00E81F7A">
              <w:rPr>
                <w:lang w:val="en-US"/>
              </w:rPr>
              <w:t xml:space="preserve">. </w:t>
            </w:r>
            <w:r w:rsidR="00460653" w:rsidRPr="00E81F7A">
              <w:rPr>
                <w:lang w:val="en-US"/>
              </w:rPr>
              <w:t>Dacă Antreprenorul consideră că dispoziţiile Beneficiarului s</w:t>
            </w:r>
            <w:r w:rsidR="00183D79" w:rsidRPr="00E81F7A">
              <w:rPr>
                <w:lang w:val="en-US"/>
              </w:rPr>
              <w:t>u</w:t>
            </w:r>
            <w:r w:rsidR="00460653" w:rsidRPr="00E81F7A">
              <w:rPr>
                <w:lang w:val="en-US"/>
              </w:rPr>
              <w:t xml:space="preserve">nt nejustificate sau inoportune, el poate </w:t>
            </w:r>
            <w:r w:rsidR="00E171D4" w:rsidRPr="00E81F7A">
              <w:rPr>
                <w:lang w:val="en-US"/>
              </w:rPr>
              <w:t>înainta</w:t>
            </w:r>
            <w:r w:rsidR="00460653" w:rsidRPr="00E81F7A">
              <w:rPr>
                <w:lang w:val="en-US"/>
              </w:rPr>
              <w:t xml:space="preserve">obiecţii, dar acestea nu îl </w:t>
            </w:r>
            <w:r w:rsidR="00E171D4" w:rsidRPr="00E81F7A">
              <w:rPr>
                <w:lang w:val="en-US"/>
              </w:rPr>
              <w:t>scutește</w:t>
            </w:r>
            <w:r w:rsidR="00460653" w:rsidRPr="00E81F7A">
              <w:rPr>
                <w:lang w:val="en-US"/>
              </w:rPr>
              <w:t xml:space="preserve">de </w:t>
            </w:r>
            <w:r w:rsidR="00E364D5" w:rsidRPr="00E81F7A">
              <w:rPr>
                <w:lang w:val="en-US"/>
              </w:rPr>
              <w:t xml:space="preserve">obligația de </w:t>
            </w:r>
            <w:r w:rsidR="00460653" w:rsidRPr="00E81F7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81F7A" w:rsidRDefault="00A156C0" w:rsidP="00196AB4">
            <w:pPr>
              <w:pStyle w:val="af2"/>
              <w:tabs>
                <w:tab w:val="left" w:pos="567"/>
              </w:tabs>
              <w:spacing w:line="276" w:lineRule="auto"/>
              <w:ind w:firstLine="0"/>
              <w:rPr>
                <w:lang w:val="en-US"/>
              </w:rPr>
            </w:pPr>
            <w:r w:rsidRPr="00E81F7A">
              <w:rPr>
                <w:lang w:val="en-US"/>
              </w:rPr>
              <w:t>4.1</w:t>
            </w:r>
            <w:r w:rsidR="00893327" w:rsidRPr="00E81F7A">
              <w:rPr>
                <w:lang w:val="en-US"/>
              </w:rPr>
              <w:t>8</w:t>
            </w:r>
            <w:r w:rsidRPr="00E81F7A">
              <w:rPr>
                <w:lang w:val="en-US"/>
              </w:rPr>
              <w:t xml:space="preserve">. </w:t>
            </w:r>
            <w:r w:rsidR="00460653" w:rsidRPr="00E81F7A">
              <w:rPr>
                <w:lang w:val="en-US"/>
              </w:rPr>
              <w:t>Trasarea axelor principale, bornelor de referinţă, căilor de circulaţieşi limitelor terenului pus la dispoziţia Antreprenorului, precum şi materializarea cotelor de nivel în i</w:t>
            </w:r>
            <w:r w:rsidR="00183D79" w:rsidRPr="00E81F7A">
              <w:rPr>
                <w:lang w:val="en-US"/>
              </w:rPr>
              <w:t>mediata apropiere a terenului, su</w:t>
            </w:r>
            <w:r w:rsidR="00460653" w:rsidRPr="00E81F7A">
              <w:rPr>
                <w:lang w:val="en-US"/>
              </w:rPr>
              <w:t xml:space="preserve">ntobligaţiuni ale Antreprenorului. </w:t>
            </w:r>
          </w:p>
          <w:p w:rsidR="00460653" w:rsidRPr="00E81F7A" w:rsidRDefault="00A156C0" w:rsidP="00196AB4">
            <w:pPr>
              <w:pStyle w:val="af2"/>
              <w:tabs>
                <w:tab w:val="left" w:pos="567"/>
              </w:tabs>
              <w:spacing w:line="276" w:lineRule="auto"/>
              <w:ind w:firstLine="0"/>
              <w:rPr>
                <w:lang w:val="en-US"/>
              </w:rPr>
            </w:pPr>
            <w:r w:rsidRPr="00E81F7A">
              <w:rPr>
                <w:lang w:val="en-US"/>
              </w:rPr>
              <w:t>4.</w:t>
            </w:r>
            <w:r w:rsidR="00893327" w:rsidRPr="00E81F7A">
              <w:rPr>
                <w:lang w:val="en-US"/>
              </w:rPr>
              <w:t>19</w:t>
            </w:r>
            <w:r w:rsidRPr="00E81F7A">
              <w:rPr>
                <w:lang w:val="en-US"/>
              </w:rPr>
              <w:t xml:space="preserve">. </w:t>
            </w:r>
            <w:r w:rsidR="00460653" w:rsidRPr="00E81F7A">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81F7A" w:rsidRDefault="00A156C0" w:rsidP="00196AB4">
            <w:pPr>
              <w:pStyle w:val="af2"/>
              <w:tabs>
                <w:tab w:val="left" w:pos="567"/>
              </w:tabs>
              <w:spacing w:line="276" w:lineRule="auto"/>
              <w:ind w:firstLine="0"/>
              <w:rPr>
                <w:lang w:val="en-US"/>
              </w:rPr>
            </w:pPr>
            <w:r w:rsidRPr="00E81F7A">
              <w:rPr>
                <w:lang w:val="en-US"/>
              </w:rPr>
              <w:t>4.2</w:t>
            </w:r>
            <w:r w:rsidR="00893327" w:rsidRPr="00E81F7A">
              <w:rPr>
                <w:lang w:val="en-US"/>
              </w:rPr>
              <w:t>0</w:t>
            </w:r>
            <w:r w:rsidRPr="00E81F7A">
              <w:rPr>
                <w:lang w:val="en-US"/>
              </w:rPr>
              <w:t xml:space="preserve">. </w:t>
            </w:r>
            <w:r w:rsidR="00460653" w:rsidRPr="00E81F7A">
              <w:rPr>
                <w:lang w:val="en-US"/>
              </w:rPr>
              <w:t>Ridicările de teren, trasările şi cotele de nivel, precum şi alte documente puse la dispoziţia Antreprenorului de către Beneficiar pentru executarea contractului s</w:t>
            </w:r>
            <w:r w:rsidR="00E10C0A" w:rsidRPr="00E81F7A">
              <w:rPr>
                <w:lang w:val="en-US"/>
              </w:rPr>
              <w:t>u</w:t>
            </w:r>
            <w:r w:rsidR="00460653" w:rsidRPr="00E81F7A">
              <w:rPr>
                <w:lang w:val="en-US"/>
              </w:rPr>
              <w:t xml:space="preserve">nt hotărâtoare. Antreprenorul este obligat să verifice documentele primite şi să înştiinţeze Beneficiarul cu privire la erorile şiinexactităţile constatate sau presupuse. </w:t>
            </w:r>
          </w:p>
          <w:p w:rsidR="00460653" w:rsidRPr="00E81F7A" w:rsidRDefault="00A156C0" w:rsidP="00196AB4">
            <w:pPr>
              <w:pStyle w:val="af2"/>
              <w:tabs>
                <w:tab w:val="left" w:pos="567"/>
              </w:tabs>
              <w:spacing w:line="276" w:lineRule="auto"/>
              <w:ind w:firstLine="0"/>
              <w:rPr>
                <w:lang w:val="en-US"/>
              </w:rPr>
            </w:pPr>
            <w:r w:rsidRPr="00E81F7A">
              <w:rPr>
                <w:lang w:val="en-US"/>
              </w:rPr>
              <w:t>4.2</w:t>
            </w:r>
            <w:r w:rsidR="00893327" w:rsidRPr="00E81F7A">
              <w:rPr>
                <w:lang w:val="en-US"/>
              </w:rPr>
              <w:t>1</w:t>
            </w:r>
            <w:r w:rsidRPr="00E81F7A">
              <w:rPr>
                <w:lang w:val="en-US"/>
              </w:rPr>
              <w:t xml:space="preserve">. </w:t>
            </w:r>
            <w:r w:rsidR="00460653" w:rsidRPr="00E81F7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81F7A">
              <w:rPr>
                <w:lang w:val="en-US"/>
              </w:rPr>
              <w:t>prevederilor legale și obligațiunilor contractuale și profesionale</w:t>
            </w:r>
            <w:r w:rsidR="00460653" w:rsidRPr="00E81F7A">
              <w:rPr>
                <w:lang w:val="en-US"/>
              </w:rPr>
              <w:t xml:space="preserve">. </w:t>
            </w:r>
          </w:p>
          <w:p w:rsidR="00460653" w:rsidRPr="00E81F7A" w:rsidRDefault="00A156C0" w:rsidP="00196AB4">
            <w:pPr>
              <w:pStyle w:val="af2"/>
              <w:tabs>
                <w:tab w:val="left" w:pos="567"/>
              </w:tabs>
              <w:spacing w:line="276" w:lineRule="auto"/>
              <w:ind w:firstLine="0"/>
              <w:rPr>
                <w:lang w:val="en-US"/>
              </w:rPr>
            </w:pPr>
            <w:r w:rsidRPr="00E81F7A">
              <w:rPr>
                <w:lang w:val="en-US"/>
              </w:rPr>
              <w:t>4.2</w:t>
            </w:r>
            <w:r w:rsidR="00893327" w:rsidRPr="00E81F7A">
              <w:rPr>
                <w:lang w:val="en-US"/>
              </w:rPr>
              <w:t>2</w:t>
            </w:r>
            <w:r w:rsidRPr="00E81F7A">
              <w:rPr>
                <w:lang w:val="en-US"/>
              </w:rPr>
              <w:t xml:space="preserve">. </w:t>
            </w:r>
            <w:r w:rsidR="00460653" w:rsidRPr="00E81F7A">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81F7A" w:rsidRDefault="00A156C0" w:rsidP="00196AB4">
            <w:pPr>
              <w:pStyle w:val="af2"/>
              <w:tabs>
                <w:tab w:val="left" w:pos="567"/>
              </w:tabs>
              <w:spacing w:line="276" w:lineRule="auto"/>
              <w:ind w:firstLine="0"/>
              <w:rPr>
                <w:lang w:val="en-US"/>
              </w:rPr>
            </w:pPr>
            <w:r w:rsidRPr="00E81F7A">
              <w:rPr>
                <w:lang w:val="en-US"/>
              </w:rPr>
              <w:t>4.2</w:t>
            </w:r>
            <w:r w:rsidR="00893327" w:rsidRPr="00E81F7A">
              <w:rPr>
                <w:lang w:val="en-US"/>
              </w:rPr>
              <w:t>3</w:t>
            </w:r>
            <w:r w:rsidRPr="00E81F7A">
              <w:rPr>
                <w:lang w:val="en-US"/>
              </w:rPr>
              <w:t xml:space="preserve">. </w:t>
            </w:r>
            <w:r w:rsidR="00460653" w:rsidRPr="00E81F7A">
              <w:rPr>
                <w:lang w:val="en-US"/>
              </w:rPr>
              <w:t xml:space="preserve">În cazul neexecutării de către Antreprenor a dispoziţiilor din punctul 2.1., Beneficiarul poate </w:t>
            </w:r>
            <w:r w:rsidR="00460653" w:rsidRPr="00E81F7A">
              <w:rPr>
                <w:lang w:val="en-US"/>
              </w:rPr>
              <w:lastRenderedPageBreak/>
              <w:t xml:space="preserve">opri lucrările, </w:t>
            </w:r>
            <w:r w:rsidR="00F53F69" w:rsidRPr="00E81F7A">
              <w:rPr>
                <w:lang w:val="en-US"/>
              </w:rPr>
              <w:t xml:space="preserve">prin </w:t>
            </w:r>
            <w:r w:rsidR="00E364D5" w:rsidRPr="00E81F7A">
              <w:rPr>
                <w:lang w:val="en-US"/>
              </w:rPr>
              <w:t xml:space="preserve">rezoluțiunea </w:t>
            </w:r>
            <w:r w:rsidR="00F53F69" w:rsidRPr="00E81F7A">
              <w:rPr>
                <w:lang w:val="en-US"/>
              </w:rPr>
              <w:t>contractului</w:t>
            </w:r>
            <w:r w:rsidR="00460653" w:rsidRPr="00E81F7A">
              <w:rPr>
                <w:lang w:val="en-US"/>
              </w:rPr>
              <w:t xml:space="preserve">, în condiţiile legii, </w:t>
            </w:r>
            <w:r w:rsidR="00F53F69" w:rsidRPr="00E81F7A">
              <w:rPr>
                <w:lang w:val="en-US"/>
              </w:rPr>
              <w:t>totodată A</w:t>
            </w:r>
            <w:r w:rsidR="00316769" w:rsidRPr="00E81F7A">
              <w:rPr>
                <w:lang w:val="en-US"/>
              </w:rPr>
              <w:t xml:space="preserve">ntreprenorul </w:t>
            </w:r>
            <w:r w:rsidR="00460653" w:rsidRPr="00E81F7A">
              <w:rPr>
                <w:lang w:val="en-US"/>
              </w:rPr>
              <w:t>compense</w:t>
            </w:r>
            <w:r w:rsidR="00316769" w:rsidRPr="00E81F7A">
              <w:rPr>
                <w:lang w:val="en-US"/>
              </w:rPr>
              <w:t>ază</w:t>
            </w:r>
            <w:r w:rsidR="00460653" w:rsidRPr="00E81F7A">
              <w:rPr>
                <w:lang w:val="en-US"/>
              </w:rPr>
              <w:t xml:space="preserve"> cheltuielile aferente suportate de Beneficiar în legătură cu faptul neexecutării. </w:t>
            </w:r>
          </w:p>
          <w:p w:rsidR="00460653" w:rsidRPr="00E81F7A" w:rsidRDefault="00BE5A1E" w:rsidP="00196AB4">
            <w:pPr>
              <w:pStyle w:val="af2"/>
              <w:tabs>
                <w:tab w:val="left" w:pos="567"/>
              </w:tabs>
              <w:spacing w:line="276" w:lineRule="auto"/>
              <w:ind w:firstLine="0"/>
              <w:rPr>
                <w:lang w:val="en-US"/>
              </w:rPr>
            </w:pPr>
            <w:r w:rsidRPr="00E81F7A">
              <w:rPr>
                <w:lang w:val="en-US"/>
              </w:rPr>
              <w:t>4.2</w:t>
            </w:r>
            <w:r w:rsidR="00893327" w:rsidRPr="00E81F7A">
              <w:rPr>
                <w:lang w:val="en-US"/>
              </w:rPr>
              <w:t>4</w:t>
            </w:r>
            <w:r w:rsidRPr="00E81F7A">
              <w:rPr>
                <w:lang w:val="en-US"/>
              </w:rPr>
              <w:t xml:space="preserve">. </w:t>
            </w:r>
            <w:r w:rsidR="00460653" w:rsidRPr="00E81F7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81F7A" w:rsidRDefault="00BE5A1E" w:rsidP="00196AB4">
            <w:pPr>
              <w:pStyle w:val="af2"/>
              <w:tabs>
                <w:tab w:val="left" w:pos="567"/>
              </w:tabs>
              <w:spacing w:line="276" w:lineRule="auto"/>
              <w:ind w:firstLine="0"/>
              <w:rPr>
                <w:lang w:val="en-US"/>
              </w:rPr>
            </w:pPr>
            <w:r w:rsidRPr="00E81F7A">
              <w:rPr>
                <w:lang w:val="en-US"/>
              </w:rPr>
              <w:t>4.2</w:t>
            </w:r>
            <w:r w:rsidR="00893327" w:rsidRPr="00E81F7A">
              <w:rPr>
                <w:lang w:val="en-US"/>
              </w:rPr>
              <w:t>5</w:t>
            </w:r>
            <w:r w:rsidRPr="00E81F7A">
              <w:rPr>
                <w:lang w:val="en-US"/>
              </w:rPr>
              <w:t xml:space="preserve">. </w:t>
            </w:r>
            <w:r w:rsidR="00460653" w:rsidRPr="00E81F7A">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E81F7A">
              <w:rPr>
                <w:lang w:val="en-US"/>
              </w:rPr>
              <w:t>u</w:t>
            </w:r>
            <w:r w:rsidR="00460653" w:rsidRPr="00E81F7A">
              <w:rPr>
                <w:lang w:val="en-US"/>
              </w:rPr>
              <w:t xml:space="preserve">nt necesare, iar la terminarea lucrărilor, Antreprenorul va evacua de pe şantier toate utilajele de construcţie, surplusurile de materiale, deşeurileşi lucrările provizorii. </w:t>
            </w:r>
          </w:p>
          <w:p w:rsidR="00B96242" w:rsidRPr="00E81F7A" w:rsidRDefault="00BE5A1E" w:rsidP="00196AB4">
            <w:pPr>
              <w:pStyle w:val="af2"/>
              <w:tabs>
                <w:tab w:val="left" w:pos="426"/>
                <w:tab w:val="left" w:pos="3645"/>
              </w:tabs>
              <w:spacing w:line="276" w:lineRule="auto"/>
              <w:ind w:firstLine="0"/>
              <w:rPr>
                <w:lang w:val="en-US"/>
              </w:rPr>
            </w:pPr>
            <w:r w:rsidRPr="00E81F7A">
              <w:rPr>
                <w:lang w:val="en-US"/>
              </w:rPr>
              <w:t>4.2</w:t>
            </w:r>
            <w:r w:rsidR="00893327" w:rsidRPr="00E81F7A">
              <w:rPr>
                <w:lang w:val="en-US"/>
              </w:rPr>
              <w:t>6</w:t>
            </w:r>
            <w:r w:rsidRPr="00E81F7A">
              <w:rPr>
                <w:lang w:val="en-US"/>
              </w:rPr>
              <w:t xml:space="preserve">. </w:t>
            </w:r>
            <w:r w:rsidR="00460653" w:rsidRPr="00E81F7A">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81F7A"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81F7A" w:rsidRDefault="00BE5A1E" w:rsidP="00196AB4">
            <w:pPr>
              <w:pStyle w:val="af2"/>
              <w:tabs>
                <w:tab w:val="left" w:pos="567"/>
              </w:tabs>
              <w:spacing w:line="276" w:lineRule="auto"/>
              <w:ind w:firstLine="0"/>
              <w:rPr>
                <w:lang w:val="en-US"/>
              </w:rPr>
            </w:pPr>
            <w:r w:rsidRPr="00E81F7A">
              <w:rPr>
                <w:lang w:val="en-US"/>
              </w:rPr>
              <w:t xml:space="preserve">6.1. </w:t>
            </w:r>
            <w:r w:rsidR="005B666D" w:rsidRPr="00E81F7A">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E81F7A" w:rsidRDefault="00BE5A1E" w:rsidP="00196AB4">
            <w:pPr>
              <w:pStyle w:val="af2"/>
              <w:tabs>
                <w:tab w:val="left" w:pos="567"/>
              </w:tabs>
              <w:spacing w:line="276" w:lineRule="auto"/>
              <w:ind w:firstLine="0"/>
              <w:rPr>
                <w:lang w:val="en-US"/>
              </w:rPr>
            </w:pPr>
            <w:r w:rsidRPr="00E81F7A">
              <w:rPr>
                <w:lang w:val="en-US"/>
              </w:rPr>
              <w:t xml:space="preserve">6.2. </w:t>
            </w:r>
            <w:r w:rsidR="005B666D" w:rsidRPr="00E81F7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81F7A" w:rsidRDefault="00BE5A1E" w:rsidP="00196AB4">
            <w:pPr>
              <w:pStyle w:val="af2"/>
              <w:tabs>
                <w:tab w:val="left" w:pos="567"/>
              </w:tabs>
              <w:spacing w:line="276" w:lineRule="auto"/>
              <w:ind w:firstLine="0"/>
              <w:rPr>
                <w:lang w:val="en-US"/>
              </w:rPr>
            </w:pPr>
            <w:r w:rsidRPr="00E81F7A">
              <w:rPr>
                <w:lang w:val="en-US"/>
              </w:rPr>
              <w:t xml:space="preserve">6.3. </w:t>
            </w:r>
            <w:r w:rsidR="005B666D" w:rsidRPr="00E81F7A">
              <w:rPr>
                <w:lang w:val="en-US"/>
              </w:rPr>
              <w:t xml:space="preserve">Pe parcursul execuţiei lucrărilor, Antreprenorul este obligat să comunice, la cererea Beneficiarului, datele de </w:t>
            </w:r>
            <w:r w:rsidR="00E364D5" w:rsidRPr="00E81F7A">
              <w:rPr>
                <w:lang w:val="en-US"/>
              </w:rPr>
              <w:t>identificare</w:t>
            </w:r>
            <w:r w:rsidR="005B666D" w:rsidRPr="00E81F7A">
              <w:rPr>
                <w:lang w:val="en-US"/>
              </w:rPr>
              <w:t xml:space="preserve">ale subantreprenorilor. </w:t>
            </w:r>
          </w:p>
          <w:p w:rsidR="005B666D" w:rsidRPr="00E81F7A" w:rsidRDefault="00BE5A1E" w:rsidP="00196AB4">
            <w:pPr>
              <w:pStyle w:val="af2"/>
              <w:tabs>
                <w:tab w:val="left" w:pos="142"/>
                <w:tab w:val="left" w:pos="284"/>
              </w:tabs>
              <w:spacing w:line="276" w:lineRule="auto"/>
              <w:ind w:firstLine="0"/>
              <w:rPr>
                <w:lang w:val="en-US"/>
              </w:rPr>
            </w:pPr>
            <w:r w:rsidRPr="00E81F7A">
              <w:rPr>
                <w:lang w:val="en-US"/>
              </w:rPr>
              <w:t xml:space="preserve">6.4. </w:t>
            </w:r>
            <w:r w:rsidR="005B666D" w:rsidRPr="00E81F7A">
              <w:rPr>
                <w:lang w:val="en-US"/>
              </w:rPr>
              <w:t>Angajarea forţei de muncă pe bază de a</w:t>
            </w:r>
            <w:r w:rsidR="003D06D0" w:rsidRPr="00E81F7A">
              <w:rPr>
                <w:lang w:val="en-US"/>
              </w:rPr>
              <w:t>cord nu este considerată</w:t>
            </w:r>
            <w:r w:rsidR="005B666D" w:rsidRPr="00E81F7A">
              <w:rPr>
                <w:lang w:val="en-US"/>
              </w:rPr>
              <w:t xml:space="preserve"> obiectul unei subcontractări.</w:t>
            </w:r>
          </w:p>
          <w:p w:rsidR="00684D44" w:rsidRPr="00E81F7A"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81F7A" w:rsidRDefault="00BE5A1E" w:rsidP="00196AB4">
            <w:pPr>
              <w:pStyle w:val="af2"/>
              <w:tabs>
                <w:tab w:val="left" w:pos="0"/>
              </w:tabs>
              <w:spacing w:line="276" w:lineRule="auto"/>
              <w:ind w:firstLine="0"/>
              <w:rPr>
                <w:lang w:val="en-US"/>
              </w:rPr>
            </w:pPr>
            <w:r w:rsidRPr="00E81F7A">
              <w:rPr>
                <w:lang w:val="en-US"/>
              </w:rPr>
              <w:t xml:space="preserve">8.1. </w:t>
            </w:r>
            <w:r w:rsidR="00460653" w:rsidRPr="00E81F7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81F7A" w:rsidRDefault="00BE5A1E" w:rsidP="00196AB4">
            <w:pPr>
              <w:pStyle w:val="af2"/>
              <w:tabs>
                <w:tab w:val="left" w:pos="284"/>
              </w:tabs>
              <w:spacing w:line="276" w:lineRule="auto"/>
              <w:ind w:firstLine="0"/>
              <w:rPr>
                <w:lang w:val="en-US"/>
              </w:rPr>
            </w:pPr>
            <w:r w:rsidRPr="00E81F7A">
              <w:rPr>
                <w:lang w:val="en-US"/>
              </w:rPr>
              <w:t>8.2</w:t>
            </w:r>
            <w:r w:rsidR="00D05A94" w:rsidRPr="00E81F7A">
              <w:rPr>
                <w:lang w:val="en-US"/>
              </w:rPr>
              <w:t>.</w:t>
            </w:r>
            <w:r w:rsidR="00460653" w:rsidRPr="00E81F7A">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81F7A">
              <w:rPr>
                <w:lang w:val="en-US"/>
              </w:rPr>
              <w:t xml:space="preserve">8.3. </w:t>
            </w:r>
            <w:r w:rsidR="00460653" w:rsidRPr="00E81F7A">
              <w:rPr>
                <w:lang w:val="en-US"/>
              </w:rPr>
              <w:t>Probele neprevăzute şi comandate de Beneficiar pentru verificarea unor lucrări sau materiale puse înoperă vor fi suportate de Antreprenor, dacă s</w:t>
            </w:r>
            <w:r w:rsidR="003D06D0" w:rsidRPr="00E81F7A">
              <w:rPr>
                <w:lang w:val="en-US"/>
              </w:rPr>
              <w:t>e dovedeşte că materialele nu su</w:t>
            </w:r>
            <w:r w:rsidR="00460653" w:rsidRPr="00E81F7A">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81F7A" w:rsidRDefault="00D05A94" w:rsidP="0018376D">
            <w:pPr>
              <w:pStyle w:val="af2"/>
              <w:numPr>
                <w:ilvl w:val="1"/>
                <w:numId w:val="16"/>
              </w:numPr>
              <w:tabs>
                <w:tab w:val="left" w:pos="284"/>
              </w:tabs>
              <w:spacing w:line="276" w:lineRule="auto"/>
              <w:ind w:left="0" w:hanging="425"/>
              <w:rPr>
                <w:lang w:val="en-US"/>
              </w:rPr>
            </w:pPr>
            <w:r w:rsidRPr="00E81F7A">
              <w:rPr>
                <w:lang w:val="en-US"/>
              </w:rPr>
              <w:t xml:space="preserve">8.4. </w:t>
            </w:r>
            <w:r w:rsidR="00460653" w:rsidRPr="00E81F7A">
              <w:rPr>
                <w:lang w:val="en-US"/>
              </w:rPr>
              <w:t xml:space="preserve">Beneficiarul, proiectantul sau orice altă persoană autorizată de aceştia au acces tot timpul la </w:t>
            </w:r>
            <w:r w:rsidR="00460653" w:rsidRPr="00E81F7A">
              <w:rPr>
                <w:lang w:val="en-US"/>
              </w:rPr>
              <w:lastRenderedPageBreak/>
              <w:t xml:space="preserve">lucrări pe şantierşi în locurile unde se pregăteşte lucrarea, în depozite de materiale prefabricate etc. </w:t>
            </w:r>
          </w:p>
          <w:p w:rsidR="00460653" w:rsidRPr="00E81F7A" w:rsidRDefault="00D05A94" w:rsidP="0018376D">
            <w:pPr>
              <w:pStyle w:val="af2"/>
              <w:numPr>
                <w:ilvl w:val="1"/>
                <w:numId w:val="16"/>
              </w:numPr>
              <w:tabs>
                <w:tab w:val="left" w:pos="284"/>
              </w:tabs>
              <w:spacing w:line="276" w:lineRule="auto"/>
              <w:ind w:left="0" w:hanging="425"/>
              <w:rPr>
                <w:lang w:val="en-US"/>
              </w:rPr>
            </w:pPr>
            <w:r w:rsidRPr="00E81F7A">
              <w:rPr>
                <w:lang w:val="en-US"/>
              </w:rPr>
              <w:t xml:space="preserve">8.5. </w:t>
            </w:r>
            <w:r w:rsidR="00460653" w:rsidRPr="00E81F7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81F7A">
              <w:rPr>
                <w:lang w:val="en-US"/>
              </w:rPr>
              <w:t>a</w:t>
            </w:r>
            <w:r w:rsidR="00460653" w:rsidRPr="00E81F7A">
              <w:rPr>
                <w:lang w:val="en-US"/>
              </w:rPr>
              <w:t xml:space="preserve"> anunţaresponsabilul tehnic</w:t>
            </w:r>
            <w:r w:rsidR="00183D79" w:rsidRPr="00E81F7A">
              <w:rPr>
                <w:lang w:val="en-US"/>
              </w:rPr>
              <w:t xml:space="preserve"> atestat, proiectantul ori de câ</w:t>
            </w:r>
            <w:r w:rsidR="00460653" w:rsidRPr="00E81F7A">
              <w:rPr>
                <w:lang w:val="en-US"/>
              </w:rPr>
              <w:t xml:space="preserve">te ori astfel de lucrări, </w:t>
            </w:r>
            <w:r w:rsidR="00183D79" w:rsidRPr="00E81F7A">
              <w:rPr>
                <w:lang w:val="en-US"/>
              </w:rPr>
              <w:t>inclusiv fundaţiile clădirii, su</w:t>
            </w:r>
            <w:r w:rsidR="00460653" w:rsidRPr="00E81F7A">
              <w:rPr>
                <w:lang w:val="en-US"/>
              </w:rPr>
              <w:t xml:space="preserve">nt gata pentru a fi examinate. Responsabilul tehnic atestat şi proiectantul vor participa la examinarea şi măsurarea lucrărilor. </w:t>
            </w:r>
          </w:p>
          <w:p w:rsidR="00460653" w:rsidRPr="00E81F7A" w:rsidRDefault="00D05A94" w:rsidP="0018376D">
            <w:pPr>
              <w:pStyle w:val="af2"/>
              <w:numPr>
                <w:ilvl w:val="1"/>
                <w:numId w:val="16"/>
              </w:numPr>
              <w:tabs>
                <w:tab w:val="left" w:pos="284"/>
              </w:tabs>
              <w:spacing w:line="276" w:lineRule="auto"/>
              <w:ind w:left="0" w:hanging="425"/>
              <w:rPr>
                <w:lang w:val="en-US"/>
              </w:rPr>
            </w:pPr>
            <w:r w:rsidRPr="00E81F7A">
              <w:rPr>
                <w:lang w:val="en-US"/>
              </w:rPr>
              <w:t xml:space="preserve">8.6. </w:t>
            </w:r>
            <w:r w:rsidR="00460653" w:rsidRPr="00E81F7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81F7A">
              <w:rPr>
                <w:lang w:val="en-US"/>
              </w:rPr>
              <w:t xml:space="preserve"> fi suportate de Beneficiar,</w:t>
            </w:r>
            <w:r w:rsidR="00460653" w:rsidRPr="00E81F7A">
              <w:rPr>
                <w:lang w:val="en-US"/>
              </w:rPr>
              <w:t xml:space="preserve"> în caz contrar, de Antreprenor. </w:t>
            </w:r>
          </w:p>
          <w:p w:rsidR="00460653" w:rsidRPr="00E81F7A" w:rsidRDefault="00D05A94" w:rsidP="0018376D">
            <w:pPr>
              <w:pStyle w:val="af2"/>
              <w:numPr>
                <w:ilvl w:val="1"/>
                <w:numId w:val="16"/>
              </w:numPr>
              <w:tabs>
                <w:tab w:val="left" w:pos="284"/>
              </w:tabs>
              <w:spacing w:line="276" w:lineRule="auto"/>
              <w:ind w:left="0" w:hanging="425"/>
              <w:rPr>
                <w:lang w:val="en-US"/>
              </w:rPr>
            </w:pPr>
            <w:r w:rsidRPr="00E81F7A">
              <w:rPr>
                <w:lang w:val="en-US"/>
              </w:rPr>
              <w:t xml:space="preserve">8.7. </w:t>
            </w:r>
            <w:r w:rsidR="00460653" w:rsidRPr="00E81F7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81F7A" w:rsidRDefault="00D05A94" w:rsidP="0018376D">
            <w:pPr>
              <w:pStyle w:val="af2"/>
              <w:numPr>
                <w:ilvl w:val="1"/>
                <w:numId w:val="16"/>
              </w:numPr>
              <w:tabs>
                <w:tab w:val="left" w:pos="284"/>
              </w:tabs>
              <w:spacing w:line="276" w:lineRule="auto"/>
              <w:ind w:left="0" w:hanging="425"/>
              <w:rPr>
                <w:lang w:val="en-US"/>
              </w:rPr>
            </w:pPr>
            <w:r w:rsidRPr="00E81F7A">
              <w:rPr>
                <w:lang w:val="en-US"/>
              </w:rPr>
              <w:t xml:space="preserve">8.8. </w:t>
            </w:r>
            <w:r w:rsidR="00460653" w:rsidRPr="00E81F7A">
              <w:rPr>
                <w:lang w:val="en-US"/>
              </w:rPr>
              <w:t>Lucrările executate de Antreprenor în afara celor prevăzute în contract sau fără dis</w:t>
            </w:r>
            <w:r w:rsidR="00183D79" w:rsidRPr="00E81F7A">
              <w:rPr>
                <w:lang w:val="en-US"/>
              </w:rPr>
              <w:t>poziţia Beneficiarului, precum ș</w:t>
            </w:r>
            <w:r w:rsidR="00460653" w:rsidRPr="00E81F7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81F7A" w:rsidRDefault="00D05A94" w:rsidP="0018376D">
            <w:pPr>
              <w:pStyle w:val="af2"/>
              <w:numPr>
                <w:ilvl w:val="1"/>
                <w:numId w:val="16"/>
              </w:numPr>
              <w:tabs>
                <w:tab w:val="left" w:pos="284"/>
                <w:tab w:val="left" w:pos="426"/>
              </w:tabs>
              <w:spacing w:line="276" w:lineRule="auto"/>
              <w:ind w:left="0" w:hanging="425"/>
              <w:rPr>
                <w:lang w:val="en-US"/>
              </w:rPr>
            </w:pPr>
            <w:r w:rsidRPr="00E81F7A">
              <w:rPr>
                <w:lang w:val="en-US"/>
              </w:rPr>
              <w:t xml:space="preserve">8.9. </w:t>
            </w:r>
            <w:r w:rsidR="00460653" w:rsidRPr="00E81F7A">
              <w:rPr>
                <w:lang w:val="en-US"/>
              </w:rPr>
              <w:t xml:space="preserve">Lucrările încep după </w:t>
            </w:r>
            <w:r w:rsidR="00684D44" w:rsidRPr="00E81F7A">
              <w:rPr>
                <w:lang w:val="en-US"/>
              </w:rPr>
              <w:t>…..</w:t>
            </w:r>
            <w:r w:rsidR="00460653" w:rsidRPr="00E81F7A">
              <w:rPr>
                <w:lang w:val="en-US"/>
              </w:rPr>
              <w:t xml:space="preserve"> zile de la semnarea şi înregistrarea contractului în modul corespunzător şi primirea ordinului de execuţie.</w:t>
            </w:r>
          </w:p>
          <w:p w:rsidR="00460653" w:rsidRPr="00E81F7A" w:rsidRDefault="00460653" w:rsidP="00196AB4">
            <w:pPr>
              <w:pStyle w:val="af2"/>
              <w:tabs>
                <w:tab w:val="left" w:pos="284"/>
                <w:tab w:val="left" w:pos="426"/>
              </w:tabs>
              <w:spacing w:line="276" w:lineRule="auto"/>
              <w:ind w:firstLine="0"/>
              <w:rPr>
                <w:lang w:val="en-US"/>
              </w:rPr>
            </w:pPr>
          </w:p>
          <w:p w:rsidR="00460653" w:rsidRPr="00FF430B" w:rsidRDefault="00D83EE1" w:rsidP="0018376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81F7A" w:rsidRDefault="00D83EE1" w:rsidP="0018376D">
            <w:pPr>
              <w:pStyle w:val="af2"/>
              <w:numPr>
                <w:ilvl w:val="1"/>
                <w:numId w:val="16"/>
              </w:numPr>
              <w:tabs>
                <w:tab w:val="left" w:pos="567"/>
              </w:tabs>
              <w:spacing w:line="276" w:lineRule="auto"/>
              <w:ind w:left="0" w:hanging="567"/>
              <w:rPr>
                <w:lang w:val="en-US"/>
              </w:rPr>
            </w:pPr>
            <w:r w:rsidRPr="00E81F7A">
              <w:rPr>
                <w:lang w:val="en-US"/>
              </w:rPr>
              <w:t xml:space="preserve">9.1. </w:t>
            </w:r>
            <w:r w:rsidR="00460653" w:rsidRPr="00E81F7A">
              <w:rPr>
                <w:lang w:val="en-US"/>
              </w:rPr>
              <w:t xml:space="preserve">Perioada de garanţie pentru lucrărieste de  </w:t>
            </w:r>
            <w:r w:rsidR="00D379F6" w:rsidRPr="00E81F7A">
              <w:rPr>
                <w:b/>
                <w:lang w:val="en-US"/>
              </w:rPr>
              <w:t>___</w:t>
            </w:r>
            <w:r w:rsidR="00460653" w:rsidRPr="00E81F7A">
              <w:rPr>
                <w:lang w:val="en-US"/>
              </w:rPr>
              <w:t xml:space="preserve"> ani. </w:t>
            </w:r>
          </w:p>
          <w:p w:rsidR="00460653" w:rsidRPr="00E81F7A" w:rsidRDefault="00D83EE1" w:rsidP="0018376D">
            <w:pPr>
              <w:pStyle w:val="af2"/>
              <w:numPr>
                <w:ilvl w:val="1"/>
                <w:numId w:val="16"/>
              </w:numPr>
              <w:tabs>
                <w:tab w:val="left" w:pos="567"/>
              </w:tabs>
              <w:spacing w:line="276" w:lineRule="auto"/>
              <w:ind w:left="0" w:hanging="567"/>
              <w:rPr>
                <w:lang w:val="en-US"/>
              </w:rPr>
            </w:pPr>
            <w:r w:rsidRPr="00E81F7A">
              <w:rPr>
                <w:lang w:val="en-US"/>
              </w:rPr>
              <w:t xml:space="preserve">9.2. </w:t>
            </w:r>
            <w:r w:rsidR="00460653" w:rsidRPr="00E81F7A">
              <w:rPr>
                <w:lang w:val="en-US"/>
              </w:rPr>
              <w:t xml:space="preserve">Perioada de garanţie </w:t>
            </w:r>
            <w:r w:rsidRPr="00E81F7A">
              <w:rPr>
                <w:lang w:val="en-US"/>
              </w:rPr>
              <w:t>începe</w:t>
            </w:r>
            <w:r w:rsidR="00460653" w:rsidRPr="00E81F7A">
              <w:rPr>
                <w:lang w:val="en-US"/>
              </w:rPr>
              <w:t xml:space="preserve"> de la data recepţiei la terminarea lucrărilor şip</w:t>
            </w:r>
            <w:r w:rsidRPr="00E81F7A">
              <w:rPr>
                <w:lang w:val="en-US"/>
              </w:rPr>
              <w:t>â</w:t>
            </w:r>
            <w:r w:rsidR="00460653" w:rsidRPr="00E81F7A">
              <w:rPr>
                <w:lang w:val="en-US"/>
              </w:rPr>
              <w:t xml:space="preserve">nă la expirarea </w:t>
            </w:r>
            <w:r w:rsidR="00D379F6" w:rsidRPr="00E81F7A">
              <w:rPr>
                <w:lang w:val="en-US"/>
              </w:rPr>
              <w:t>termenului prevăzut la punctul 9</w:t>
            </w:r>
            <w:r w:rsidR="00460653" w:rsidRPr="00E81F7A">
              <w:rPr>
                <w:lang w:val="en-US"/>
              </w:rPr>
              <w:t xml:space="preserve">.1 din prezentul </w:t>
            </w:r>
            <w:r w:rsidR="0001066E" w:rsidRPr="00E81F7A">
              <w:rPr>
                <w:lang w:val="en-US"/>
              </w:rPr>
              <w:t>capitol</w:t>
            </w:r>
            <w:r w:rsidR="00460653" w:rsidRPr="00E81F7A">
              <w:rPr>
                <w:lang w:val="en-US"/>
              </w:rPr>
              <w:t xml:space="preserve">. </w:t>
            </w:r>
          </w:p>
          <w:p w:rsidR="00460653" w:rsidRPr="00E81F7A" w:rsidRDefault="00D83EE1" w:rsidP="0018376D">
            <w:pPr>
              <w:pStyle w:val="af2"/>
              <w:numPr>
                <w:ilvl w:val="1"/>
                <w:numId w:val="16"/>
              </w:numPr>
              <w:tabs>
                <w:tab w:val="left" w:pos="567"/>
              </w:tabs>
              <w:spacing w:line="276" w:lineRule="auto"/>
              <w:ind w:left="0" w:hanging="567"/>
              <w:rPr>
                <w:lang w:val="en-US"/>
              </w:rPr>
            </w:pPr>
            <w:r w:rsidRPr="00E81F7A">
              <w:rPr>
                <w:lang w:val="en-US"/>
              </w:rPr>
              <w:t xml:space="preserve">9.3. </w:t>
            </w:r>
            <w:r w:rsidR="00460653" w:rsidRPr="00E81F7A">
              <w:rPr>
                <w:lang w:val="en-US"/>
              </w:rPr>
              <w:t xml:space="preserve">Antreprenorul are obligaţia ca în perioada de garanţie să înlăture toate defecţiunile ce ţin de nerespectarea clauzelor contractului </w:t>
            </w:r>
            <w:r w:rsidRPr="00E81F7A">
              <w:rPr>
                <w:lang w:val="en-US"/>
              </w:rPr>
              <w:t xml:space="preserve">din cont propriu, </w:t>
            </w:r>
            <w:r w:rsidR="00460653" w:rsidRPr="00E81F7A">
              <w:rPr>
                <w:lang w:val="en-US"/>
              </w:rPr>
              <w:t xml:space="preserve">în urma unei notificări transmise de către Beneficiar. </w:t>
            </w:r>
          </w:p>
          <w:p w:rsidR="00460653" w:rsidRPr="00E81F7A" w:rsidRDefault="00460653" w:rsidP="00196AB4">
            <w:pPr>
              <w:pStyle w:val="af2"/>
              <w:tabs>
                <w:tab w:val="left" w:pos="567"/>
              </w:tabs>
              <w:spacing w:line="276" w:lineRule="auto"/>
              <w:ind w:firstLine="0"/>
              <w:rPr>
                <w:lang w:val="en-US"/>
              </w:rPr>
            </w:pPr>
          </w:p>
          <w:p w:rsidR="00460653" w:rsidRPr="00FF430B" w:rsidRDefault="00D53233" w:rsidP="0018376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10.1. </w:t>
            </w:r>
            <w:r w:rsidR="00460653" w:rsidRPr="00E81F7A">
              <w:rPr>
                <w:lang w:val="en-US"/>
              </w:rPr>
              <w:t>Părţile  poartă răspundere pentru neexecutarea sau executarea necorespunzătoare a obligaţiilor  prevăzute de prezentul contract în conformitate cu legislaţia  Republicii Moldova.</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10.2. </w:t>
            </w:r>
            <w:r w:rsidR="00460653" w:rsidRPr="00E81F7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10.3. </w:t>
            </w:r>
            <w:r w:rsidR="00460653" w:rsidRPr="00E81F7A">
              <w:rPr>
                <w:lang w:val="en-US"/>
              </w:rPr>
              <w:t>Membrii asocierii își păstrează individualitatea ca subiecți de drept, însă sunt obligați să răspundă solidar față de autoritate</w:t>
            </w:r>
            <w:r w:rsidRPr="00E81F7A">
              <w:rPr>
                <w:lang w:val="en-US"/>
              </w:rPr>
              <w:t>a</w:t>
            </w:r>
            <w:r w:rsidR="00460653" w:rsidRPr="00E81F7A">
              <w:rPr>
                <w:lang w:val="en-US"/>
              </w:rPr>
              <w:t xml:space="preserve"> contractantă pentru modul de îndeplinire a obligațiilor contractuale.</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10.4. </w:t>
            </w:r>
            <w:r w:rsidR="00460653" w:rsidRPr="00E81F7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10.5. </w:t>
            </w:r>
            <w:r w:rsidR="00460653" w:rsidRPr="00E81F7A">
              <w:rPr>
                <w:lang w:val="en-US"/>
              </w:rPr>
              <w:t xml:space="preserve">Antreprenorul este obligat, conform prevederilor legale, la plata daunelor pentru încălcarea </w:t>
            </w:r>
            <w:r w:rsidR="00460653" w:rsidRPr="00E81F7A">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10.6. </w:t>
            </w:r>
            <w:r w:rsidR="00460653" w:rsidRPr="00E81F7A">
              <w:rPr>
                <w:lang w:val="en-US"/>
              </w:rPr>
              <w:t>Antreprenorul trebuie să asigure lucrările executate şi dotările pe care le are la dispoziţie împotriva degradări</w:t>
            </w:r>
            <w:r w:rsidR="00183D79" w:rsidRPr="00E81F7A">
              <w:rPr>
                <w:lang w:val="en-US"/>
              </w:rPr>
              <w:t>i şi furturilor pâ</w:t>
            </w:r>
            <w:r w:rsidR="00460653" w:rsidRPr="00E81F7A">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10.7. </w:t>
            </w:r>
            <w:r w:rsidR="00460653" w:rsidRPr="00E81F7A">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10.8. </w:t>
            </w:r>
            <w:r w:rsidR="00460653" w:rsidRPr="00E81F7A">
              <w:rPr>
                <w:lang w:val="en-US"/>
              </w:rPr>
              <w:t>Dacă motivele const</w:t>
            </w:r>
            <w:r w:rsidR="00183D79" w:rsidRPr="00E81F7A">
              <w:rPr>
                <w:lang w:val="en-US"/>
              </w:rPr>
              <w:t>rângerii sau ale întreruperii su</w:t>
            </w:r>
            <w:r w:rsidR="00460653" w:rsidRPr="00E81F7A">
              <w:rPr>
                <w:lang w:val="en-US"/>
              </w:rPr>
              <w:t xml:space="preserve">nt imputabile uneia dintre părţile contractante, atunci cealaltă parte poate emite pretenţii privind despăgubirea pentru daunele intervenite şi care pot fi dovedite. </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10.9. </w:t>
            </w:r>
            <w:r w:rsidR="00460653" w:rsidRPr="00E81F7A">
              <w:rPr>
                <w:lang w:val="en-US"/>
              </w:rPr>
              <w:t>Dacă întârzierea în execu</w:t>
            </w:r>
            <w:r w:rsidR="0001066E" w:rsidRPr="00E81F7A">
              <w:rPr>
                <w:lang w:val="en-US"/>
              </w:rPr>
              <w:t xml:space="preserve">ţia lucrărilor este </w:t>
            </w:r>
            <w:r w:rsidR="001278C6" w:rsidRPr="00E81F7A">
              <w:rPr>
                <w:lang w:val="en-US"/>
              </w:rPr>
              <w:t>din</w:t>
            </w:r>
            <w:r w:rsidR="0001066E" w:rsidRPr="00E81F7A">
              <w:rPr>
                <w:lang w:val="en-US"/>
              </w:rPr>
              <w:t xml:space="preserve"> culpa uneia</w:t>
            </w:r>
            <w:r w:rsidR="00460653" w:rsidRPr="00E81F7A">
              <w:rPr>
                <w:lang w:val="en-US"/>
              </w:rPr>
              <w:t xml:space="preserve"> din</w:t>
            </w:r>
            <w:r w:rsidR="0001066E" w:rsidRPr="00E81F7A">
              <w:rPr>
                <w:lang w:val="en-US"/>
              </w:rPr>
              <w:t>tre</w:t>
            </w:r>
            <w:r w:rsidR="00460653" w:rsidRPr="00E81F7A">
              <w:rPr>
                <w:lang w:val="en-US"/>
              </w:rPr>
              <w:t xml:space="preserve"> părţi</w:t>
            </w:r>
            <w:r w:rsidR="0001066E" w:rsidRPr="00E81F7A">
              <w:rPr>
                <w:lang w:val="en-US"/>
              </w:rPr>
              <w:t>le contractante</w:t>
            </w:r>
            <w:r w:rsidR="00460653" w:rsidRPr="00E81F7A">
              <w:rPr>
                <w:lang w:val="en-US"/>
              </w:rPr>
              <w:t>, partea culpabilă va plăti celeilalte părţi penalizări</w:t>
            </w:r>
            <w:r w:rsidR="0001066E" w:rsidRPr="00E81F7A">
              <w:rPr>
                <w:lang w:val="en-US"/>
              </w:rPr>
              <w:t xml:space="preserve"> şi/sau despăgubiri în cuantum de la 0,01% până la 0,1%</w:t>
            </w:r>
            <w:r w:rsidR="00460653" w:rsidRPr="00E81F7A">
              <w:rPr>
                <w:lang w:val="en-US"/>
              </w:rPr>
              <w:t xml:space="preserve"> din valoarea lucrărilor </w:t>
            </w:r>
            <w:r w:rsidR="00D74B95" w:rsidRPr="00E81F7A">
              <w:rPr>
                <w:lang w:val="en-US"/>
              </w:rPr>
              <w:t>rămase</w:t>
            </w:r>
            <w:r w:rsidR="00460653" w:rsidRPr="00E81F7A">
              <w:rPr>
                <w:lang w:val="en-US"/>
              </w:rPr>
              <w:t xml:space="preserve">de executat/neonorate pentru fiecare zi de întârziere. Penalizarea devine operantă în momentul în care partea </w:t>
            </w:r>
            <w:r w:rsidR="00BB2CB2" w:rsidRPr="00E81F7A">
              <w:rPr>
                <w:lang w:val="en-US"/>
              </w:rPr>
              <w:t>î</w:t>
            </w:r>
            <w:r w:rsidR="00460653" w:rsidRPr="00E81F7A">
              <w:rPr>
                <w:lang w:val="en-US"/>
              </w:rPr>
              <w:t xml:space="preserve">nculpă a intrat în întârziere. </w:t>
            </w:r>
          </w:p>
          <w:p w:rsidR="00460653" w:rsidRPr="00E81F7A" w:rsidRDefault="00D53233" w:rsidP="0018376D">
            <w:pPr>
              <w:pStyle w:val="af2"/>
              <w:numPr>
                <w:ilvl w:val="1"/>
                <w:numId w:val="16"/>
              </w:numPr>
              <w:tabs>
                <w:tab w:val="left" w:pos="567"/>
                <w:tab w:val="left" w:pos="1890"/>
              </w:tabs>
              <w:spacing w:line="276" w:lineRule="auto"/>
              <w:ind w:left="0" w:hanging="567"/>
              <w:rPr>
                <w:lang w:val="en-US"/>
              </w:rPr>
            </w:pPr>
            <w:r w:rsidRPr="00E81F7A">
              <w:rPr>
                <w:lang w:val="en-US"/>
              </w:rPr>
              <w:t xml:space="preserve">10.10. </w:t>
            </w:r>
            <w:r w:rsidR="00460653" w:rsidRPr="00E81F7A">
              <w:rPr>
                <w:lang w:val="en-US"/>
              </w:rPr>
              <w:t>Beneficiarul nu va fi responsabil pentru nici un fel de daune</w:t>
            </w:r>
            <w:r w:rsidR="00C33344" w:rsidRPr="00E81F7A">
              <w:rPr>
                <w:lang w:val="en-US"/>
              </w:rPr>
              <w:t>-</w:t>
            </w:r>
            <w:r w:rsidR="00460653" w:rsidRPr="00E81F7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81F7A">
              <w:rPr>
                <w:lang w:val="en-US"/>
              </w:rPr>
              <w:t>î</w:t>
            </w:r>
            <w:r w:rsidR="00460653" w:rsidRPr="00E81F7A">
              <w:rPr>
                <w:lang w:val="en-US"/>
              </w:rPr>
              <w:t>nd din vina Beneficiarului, a agenţilor sau a angajaţilor acestora.</w:t>
            </w:r>
          </w:p>
          <w:p w:rsidR="00460653" w:rsidRPr="00E81F7A" w:rsidRDefault="00D53233" w:rsidP="0018376D">
            <w:pPr>
              <w:pStyle w:val="af2"/>
              <w:numPr>
                <w:ilvl w:val="1"/>
                <w:numId w:val="16"/>
              </w:numPr>
              <w:tabs>
                <w:tab w:val="left" w:pos="567"/>
                <w:tab w:val="left" w:pos="1890"/>
              </w:tabs>
              <w:spacing w:line="276" w:lineRule="auto"/>
              <w:ind w:left="0" w:hanging="567"/>
              <w:rPr>
                <w:lang w:val="en-US"/>
              </w:rPr>
            </w:pPr>
            <w:r w:rsidRPr="00E81F7A">
              <w:rPr>
                <w:lang w:val="en-US"/>
              </w:rPr>
              <w:t xml:space="preserve">10.11. </w:t>
            </w:r>
            <w:r w:rsidR="00460653" w:rsidRPr="00E81F7A">
              <w:rPr>
                <w:lang w:val="en-US"/>
              </w:rPr>
              <w:t>Antreprenorul şi subantreprenorii răspund soli</w:t>
            </w:r>
            <w:r w:rsidR="00DA1062" w:rsidRPr="00E81F7A">
              <w:rPr>
                <w:lang w:val="en-US"/>
              </w:rPr>
              <w:t>dar pentru neexecutarea obligaț</w:t>
            </w:r>
            <w:r w:rsidR="00460653" w:rsidRPr="00E81F7A">
              <w:rPr>
                <w:lang w:val="en-US"/>
              </w:rPr>
              <w:t>iil</w:t>
            </w:r>
            <w:r w:rsidR="00BB2CB2" w:rsidRPr="00E81F7A">
              <w:rPr>
                <w:lang w:val="en-US"/>
              </w:rPr>
              <w:t>or</w:t>
            </w:r>
            <w:r w:rsidR="00460653" w:rsidRPr="00E81F7A">
              <w:rPr>
                <w:lang w:val="en-US"/>
              </w:rPr>
              <w:t xml:space="preserve"> contractuale.</w:t>
            </w:r>
          </w:p>
          <w:p w:rsidR="00460653" w:rsidRPr="00E81F7A" w:rsidRDefault="00460653" w:rsidP="00196AB4">
            <w:pPr>
              <w:pStyle w:val="af2"/>
              <w:tabs>
                <w:tab w:val="left" w:pos="567"/>
                <w:tab w:val="left" w:pos="1890"/>
              </w:tabs>
              <w:spacing w:line="276" w:lineRule="auto"/>
              <w:ind w:firstLine="0"/>
              <w:rPr>
                <w:lang w:val="en-US"/>
              </w:rPr>
            </w:pPr>
          </w:p>
          <w:p w:rsidR="00460653" w:rsidRPr="00FF430B" w:rsidRDefault="00D53233" w:rsidP="0018376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8376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18376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81F7A" w:rsidRDefault="00D53233" w:rsidP="00D53233">
            <w:pPr>
              <w:pStyle w:val="af2"/>
              <w:tabs>
                <w:tab w:val="left" w:pos="567"/>
              </w:tabs>
              <w:spacing w:line="276" w:lineRule="auto"/>
              <w:ind w:firstLine="0"/>
              <w:rPr>
                <w:lang w:val="en-US"/>
              </w:rPr>
            </w:pPr>
            <w:r w:rsidRPr="00E81F7A">
              <w:rPr>
                <w:lang w:val="en-US"/>
              </w:rPr>
              <w:t xml:space="preserve">12.1. </w:t>
            </w:r>
            <w:r w:rsidR="00460653" w:rsidRPr="00E81F7A">
              <w:rPr>
                <w:lang w:val="en-US"/>
              </w:rPr>
              <w:t xml:space="preserve">Antreprenorul poate cere </w:t>
            </w:r>
            <w:r w:rsidR="00BB2CB2" w:rsidRPr="00E81F7A">
              <w:rPr>
                <w:lang w:val="en-US"/>
              </w:rPr>
              <w:t>rezoluțiunea</w:t>
            </w:r>
            <w:r w:rsidR="00460653" w:rsidRPr="00E81F7A">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81F7A" w:rsidRDefault="00D53233" w:rsidP="0018376D">
            <w:pPr>
              <w:pStyle w:val="af2"/>
              <w:numPr>
                <w:ilvl w:val="1"/>
                <w:numId w:val="16"/>
              </w:numPr>
              <w:tabs>
                <w:tab w:val="left" w:pos="567"/>
              </w:tabs>
              <w:spacing w:line="276" w:lineRule="auto"/>
              <w:ind w:left="0" w:hanging="567"/>
              <w:rPr>
                <w:lang w:val="en-US"/>
              </w:rPr>
            </w:pPr>
            <w:r w:rsidRPr="00E81F7A">
              <w:rPr>
                <w:lang w:val="en-US"/>
              </w:rPr>
              <w:t xml:space="preserve">12.2. </w:t>
            </w:r>
            <w:r w:rsidR="00460653" w:rsidRPr="00E81F7A">
              <w:rPr>
                <w:lang w:val="en-US"/>
              </w:rPr>
              <w:t xml:space="preserve">Beneficiarul poate cere </w:t>
            </w:r>
            <w:r w:rsidR="00BB2CB2" w:rsidRPr="00E81F7A">
              <w:rPr>
                <w:lang w:val="en-US"/>
              </w:rPr>
              <w:t>rezoluțiunea</w:t>
            </w:r>
            <w:r w:rsidR="00460653" w:rsidRPr="00E81F7A">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81F7A" w:rsidRDefault="007323B6" w:rsidP="0018376D">
            <w:pPr>
              <w:pStyle w:val="af2"/>
              <w:numPr>
                <w:ilvl w:val="1"/>
                <w:numId w:val="16"/>
              </w:numPr>
              <w:tabs>
                <w:tab w:val="left" w:pos="567"/>
              </w:tabs>
              <w:ind w:left="0" w:hanging="567"/>
              <w:rPr>
                <w:lang w:val="en-US"/>
              </w:rPr>
            </w:pPr>
            <w:r w:rsidRPr="00E81F7A">
              <w:rPr>
                <w:lang w:val="en-US"/>
              </w:rPr>
              <w:t xml:space="preserve">12.3. </w:t>
            </w:r>
            <w:r w:rsidR="00460653" w:rsidRPr="00E81F7A">
              <w:rPr>
                <w:lang w:val="en-US"/>
              </w:rPr>
              <w:t xml:space="preserve">Contractul se consideră </w:t>
            </w:r>
            <w:r w:rsidR="00BB2CB2" w:rsidRPr="00E81F7A">
              <w:rPr>
                <w:lang w:val="en-US"/>
              </w:rPr>
              <w:t>rezolvit</w:t>
            </w:r>
            <w:r w:rsidR="00460653" w:rsidRPr="00E81F7A">
              <w:rPr>
                <w:lang w:val="en-US"/>
              </w:rPr>
              <w:t>, dacă partea contractantă va comunica în scris cele</w:t>
            </w:r>
            <w:r w:rsidRPr="00E81F7A">
              <w:rPr>
                <w:lang w:val="en-US"/>
              </w:rPr>
              <w:t>i</w:t>
            </w:r>
            <w:r w:rsidR="00460653" w:rsidRPr="00E81F7A">
              <w:rPr>
                <w:lang w:val="en-US"/>
              </w:rPr>
              <w:t>lalte părţi contractante în termen de 15 zile motivele indicate la punctele 1</w:t>
            </w:r>
            <w:r w:rsidR="00D379F6" w:rsidRPr="00E81F7A">
              <w:rPr>
                <w:lang w:val="en-US"/>
              </w:rPr>
              <w:t>2</w:t>
            </w:r>
            <w:r w:rsidR="00460653" w:rsidRPr="00E81F7A">
              <w:rPr>
                <w:lang w:val="en-US"/>
              </w:rPr>
              <w:t>.1 şi 1</w:t>
            </w:r>
            <w:r w:rsidR="00D379F6" w:rsidRPr="00E81F7A">
              <w:rPr>
                <w:lang w:val="en-US"/>
              </w:rPr>
              <w:t>2</w:t>
            </w:r>
            <w:r w:rsidR="00460653" w:rsidRPr="00E81F7A">
              <w:rPr>
                <w:lang w:val="en-US"/>
              </w:rPr>
              <w:t xml:space="preserve">.2 din prezentul contract.  </w:t>
            </w:r>
          </w:p>
          <w:p w:rsidR="00460653" w:rsidRPr="00E81F7A" w:rsidRDefault="007323B6" w:rsidP="0018376D">
            <w:pPr>
              <w:pStyle w:val="af2"/>
              <w:numPr>
                <w:ilvl w:val="1"/>
                <w:numId w:val="16"/>
              </w:numPr>
              <w:tabs>
                <w:tab w:val="left" w:pos="567"/>
              </w:tabs>
              <w:ind w:left="0" w:hanging="567"/>
              <w:rPr>
                <w:lang w:val="en-US"/>
              </w:rPr>
            </w:pPr>
            <w:r w:rsidRPr="00E81F7A">
              <w:rPr>
                <w:lang w:val="en-US"/>
              </w:rPr>
              <w:lastRenderedPageBreak/>
              <w:t xml:space="preserve">12.4. </w:t>
            </w:r>
            <w:r w:rsidR="00460653" w:rsidRPr="00E81F7A">
              <w:rPr>
                <w:lang w:val="en-US"/>
              </w:rPr>
              <w:t xml:space="preserve">Beneficiarul, în caz de </w:t>
            </w:r>
            <w:r w:rsidR="00BB2CB2" w:rsidRPr="00E81F7A">
              <w:rPr>
                <w:lang w:val="en-US"/>
              </w:rPr>
              <w:t>rezoluțiune</w:t>
            </w:r>
            <w:r w:rsidR="00460653" w:rsidRPr="00E81F7A">
              <w:rPr>
                <w:lang w:val="en-US"/>
              </w:rPr>
              <w:t>a contractului, va convoca comisia de recepţie care va efectua recepţia cantitativă şi calitativ</w:t>
            </w:r>
            <w:r w:rsidR="00D74B95" w:rsidRPr="00E81F7A">
              <w:rPr>
                <w:lang w:val="en-US"/>
              </w:rPr>
              <w:t>ă</w:t>
            </w:r>
            <w:r w:rsidR="00460653" w:rsidRPr="00E81F7A">
              <w:rPr>
                <w:lang w:val="en-US"/>
              </w:rPr>
              <w:t xml:space="preserve"> a lucrărilor executate</w:t>
            </w:r>
            <w:r w:rsidR="00D74B95" w:rsidRPr="00E81F7A">
              <w:rPr>
                <w:lang w:val="en-US"/>
              </w:rPr>
              <w:t xml:space="preserve">,în maximum 15 zile de la data </w:t>
            </w:r>
            <w:r w:rsidR="00BB2CB2" w:rsidRPr="00E81F7A">
              <w:rPr>
                <w:lang w:val="en-US"/>
              </w:rPr>
              <w:t>rezoluțiunii</w:t>
            </w:r>
            <w:r w:rsidR="00D74B95" w:rsidRPr="00E81F7A">
              <w:rPr>
                <w:lang w:val="en-US"/>
              </w:rPr>
              <w:t>contractului.</w:t>
            </w:r>
          </w:p>
          <w:p w:rsidR="00460653" w:rsidRPr="00E81F7A" w:rsidRDefault="007323B6" w:rsidP="0018376D">
            <w:pPr>
              <w:pStyle w:val="af2"/>
              <w:numPr>
                <w:ilvl w:val="1"/>
                <w:numId w:val="16"/>
              </w:numPr>
              <w:tabs>
                <w:tab w:val="left" w:pos="567"/>
              </w:tabs>
              <w:ind w:left="0" w:hanging="567"/>
              <w:rPr>
                <w:lang w:val="en-US"/>
              </w:rPr>
            </w:pPr>
            <w:r w:rsidRPr="00E81F7A">
              <w:rPr>
                <w:lang w:val="en-US"/>
              </w:rPr>
              <w:t xml:space="preserve">12.5. </w:t>
            </w:r>
            <w:r w:rsidR="00460653" w:rsidRPr="00E81F7A">
              <w:rPr>
                <w:lang w:val="en-US"/>
              </w:rPr>
              <w:t xml:space="preserve">În cazul </w:t>
            </w:r>
            <w:r w:rsidR="00BB2CB2" w:rsidRPr="00E81F7A">
              <w:rPr>
                <w:lang w:val="en-US"/>
              </w:rPr>
              <w:t>rezoluțiunii</w:t>
            </w:r>
            <w:r w:rsidR="00460653" w:rsidRPr="00E81F7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81F7A">
              <w:rPr>
                <w:lang w:val="en-US"/>
              </w:rPr>
              <w:t>rezolvit</w:t>
            </w:r>
            <w:r w:rsidR="00460653" w:rsidRPr="00E81F7A">
              <w:rPr>
                <w:lang w:val="en-US"/>
              </w:rPr>
              <w:t xml:space="preserve">contractul. </w:t>
            </w:r>
          </w:p>
          <w:p w:rsidR="00460653" w:rsidRPr="00E81F7A" w:rsidRDefault="007323B6" w:rsidP="0018376D">
            <w:pPr>
              <w:pStyle w:val="af2"/>
              <w:numPr>
                <w:ilvl w:val="1"/>
                <w:numId w:val="16"/>
              </w:numPr>
              <w:tabs>
                <w:tab w:val="left" w:pos="567"/>
              </w:tabs>
              <w:ind w:left="0" w:hanging="567"/>
              <w:rPr>
                <w:lang w:val="en-US"/>
              </w:rPr>
            </w:pPr>
            <w:r w:rsidRPr="00E81F7A">
              <w:rPr>
                <w:lang w:val="en-US"/>
              </w:rPr>
              <w:t xml:space="preserve">12.6. </w:t>
            </w:r>
            <w:r w:rsidR="00460653" w:rsidRPr="00E81F7A">
              <w:rPr>
                <w:lang w:val="en-US"/>
              </w:rPr>
              <w:t>După rez</w:t>
            </w:r>
            <w:r w:rsidR="00892A6D" w:rsidRPr="00E81F7A">
              <w:rPr>
                <w:lang w:val="en-US"/>
              </w:rPr>
              <w:t>oluțiunea</w:t>
            </w:r>
            <w:r w:rsidR="00460653" w:rsidRPr="00E81F7A">
              <w:rPr>
                <w:lang w:val="en-US"/>
              </w:rPr>
              <w:t xml:space="preserve"> contractului, Beneficiarul poate continua execuţia lucrărilor cu respectarea prevederilor legale. </w:t>
            </w:r>
          </w:p>
          <w:p w:rsidR="00E22640" w:rsidRPr="00E81F7A" w:rsidRDefault="00E22640" w:rsidP="00E22640">
            <w:pPr>
              <w:pStyle w:val="af2"/>
              <w:tabs>
                <w:tab w:val="left" w:pos="567"/>
                <w:tab w:val="left" w:pos="2070"/>
              </w:tabs>
              <w:ind w:firstLine="0"/>
              <w:rPr>
                <w:lang w:val="en-US"/>
              </w:rPr>
            </w:pPr>
            <w:r w:rsidRPr="00E81F7A">
              <w:rPr>
                <w:lang w:val="en-US"/>
              </w:rPr>
              <w:t>12.7. Cazuri specifice de încetare a contractului de achiziţii publice:</w:t>
            </w:r>
          </w:p>
          <w:p w:rsidR="00E22640" w:rsidRPr="00E81F7A" w:rsidRDefault="00F168DC" w:rsidP="00E22640">
            <w:pPr>
              <w:pStyle w:val="af2"/>
              <w:tabs>
                <w:tab w:val="left" w:pos="567"/>
                <w:tab w:val="left" w:pos="2070"/>
              </w:tabs>
              <w:ind w:firstLine="284"/>
              <w:rPr>
                <w:lang w:val="en-US"/>
              </w:rPr>
            </w:pPr>
            <w:r w:rsidRPr="00E81F7A">
              <w:rPr>
                <w:lang w:val="en-US"/>
              </w:rPr>
              <w:t>Beneficiarul</w:t>
            </w:r>
            <w:r w:rsidR="00E22640" w:rsidRPr="00E81F7A">
              <w:rPr>
                <w:lang w:val="en-US"/>
              </w:rPr>
              <w:t xml:space="preserve"> are dreptul de a </w:t>
            </w:r>
            <w:r w:rsidR="0060188C" w:rsidRPr="00E81F7A">
              <w:rPr>
                <w:lang w:val="en-US"/>
              </w:rPr>
              <w:t>rezolvi</w:t>
            </w:r>
            <w:r w:rsidR="00E22640" w:rsidRPr="00E81F7A">
              <w:rPr>
                <w:lang w:val="en-US"/>
              </w:rPr>
              <w:t>unilateral un contract de achiziţii publice în perioada de valabilitate a acestuia în una dintre următoarele situaţii:</w:t>
            </w:r>
          </w:p>
          <w:p w:rsidR="00E22640" w:rsidRPr="00E81F7A" w:rsidRDefault="00E22640" w:rsidP="00E22640">
            <w:pPr>
              <w:pStyle w:val="af2"/>
              <w:tabs>
                <w:tab w:val="left" w:pos="567"/>
                <w:tab w:val="left" w:pos="2070"/>
              </w:tabs>
              <w:rPr>
                <w:lang w:val="en-US"/>
              </w:rPr>
            </w:pPr>
            <w:r w:rsidRPr="00E81F7A">
              <w:rPr>
                <w:lang w:val="en-US"/>
              </w:rPr>
              <w:t xml:space="preserve">    a) contractantul se afla, la momentul atribuirii lui, în una dintre situaţiile care ar fi determinat excluderea sa din proce</w:t>
            </w:r>
            <w:r w:rsidR="00C33344" w:rsidRPr="00E81F7A">
              <w:rPr>
                <w:lang w:val="en-US"/>
              </w:rPr>
              <w:t>dura de atribuire potrivit art.</w:t>
            </w:r>
            <w:r w:rsidRPr="00E81F7A">
              <w:rPr>
                <w:lang w:val="en-US"/>
              </w:rPr>
              <w:t>19</w:t>
            </w:r>
            <w:r w:rsidR="00802287" w:rsidRPr="00E81F7A">
              <w:rPr>
                <w:lang w:val="en-US"/>
              </w:rPr>
              <w:t xml:space="preserve"> al Legii </w:t>
            </w:r>
            <w:r w:rsidR="0060188C" w:rsidRPr="00E81F7A">
              <w:rPr>
                <w:lang w:val="en-US"/>
              </w:rPr>
              <w:t>nr.</w:t>
            </w:r>
            <w:r w:rsidR="00802287" w:rsidRPr="00E81F7A">
              <w:rPr>
                <w:lang w:val="en-US"/>
              </w:rPr>
              <w:t>131/2015 privind achizițiile publice</w:t>
            </w:r>
            <w:r w:rsidRPr="00E81F7A">
              <w:rPr>
                <w:lang w:val="en-US"/>
              </w:rPr>
              <w:t>;</w:t>
            </w:r>
          </w:p>
          <w:p w:rsidR="00E22640" w:rsidRPr="00E81F7A" w:rsidRDefault="00E22640" w:rsidP="00E22640">
            <w:pPr>
              <w:pStyle w:val="af2"/>
              <w:tabs>
                <w:tab w:val="left" w:pos="567"/>
                <w:tab w:val="left" w:pos="2070"/>
              </w:tabs>
              <w:rPr>
                <w:lang w:val="en-US"/>
              </w:rPr>
            </w:pPr>
            <w:r w:rsidRPr="00E81F7A">
              <w:rPr>
                <w:lang w:val="en-US"/>
              </w:rPr>
              <w:t xml:space="preserve">    b) contractul a făcut obiectul unei modificări substanțiale care necesita o nouă procedură de achiziție publică în conformitate cu art. 76</w:t>
            </w:r>
            <w:r w:rsidR="00802287" w:rsidRPr="00E81F7A">
              <w:rPr>
                <w:lang w:val="en-US"/>
              </w:rPr>
              <w:t xml:space="preserve"> al Legii </w:t>
            </w:r>
            <w:r w:rsidR="0060188C" w:rsidRPr="00E81F7A">
              <w:rPr>
                <w:lang w:val="en-US"/>
              </w:rPr>
              <w:t>nr.</w:t>
            </w:r>
            <w:r w:rsidR="00802287" w:rsidRPr="00E81F7A">
              <w:rPr>
                <w:lang w:val="en-US"/>
              </w:rPr>
              <w:t>131/2015 privind achizițiile publice</w:t>
            </w:r>
            <w:r w:rsidRPr="00E81F7A">
              <w:rPr>
                <w:lang w:val="en-US"/>
              </w:rPr>
              <w:t>;</w:t>
            </w:r>
          </w:p>
          <w:p w:rsidR="00E22640" w:rsidRPr="00E81F7A" w:rsidRDefault="00E22640" w:rsidP="00E22640">
            <w:pPr>
              <w:pStyle w:val="af2"/>
              <w:tabs>
                <w:tab w:val="left" w:pos="567"/>
                <w:tab w:val="left" w:pos="2070"/>
              </w:tabs>
              <w:rPr>
                <w:lang w:val="en-US"/>
              </w:rPr>
            </w:pPr>
            <w:r w:rsidRPr="00E81F7A">
              <w:rPr>
                <w:lang w:val="en-US"/>
              </w:rPr>
              <w:t xml:space="preserve">    c) contractul nu ar fi trebuit să fie atribui</w:t>
            </w:r>
            <w:r w:rsidR="00C33344" w:rsidRPr="00E81F7A">
              <w:rPr>
                <w:lang w:val="en-US"/>
              </w:rPr>
              <w:t>t contractantului respectiv, avâ</w:t>
            </w:r>
            <w:r w:rsidRPr="00E81F7A">
              <w:rPr>
                <w:lang w:val="en-US"/>
              </w:rPr>
              <w:t xml:space="preserve">nd în vedere o încălcare gravă a obligaţiilor ce rezultă din </w:t>
            </w:r>
            <w:r w:rsidR="00802287" w:rsidRPr="00E81F7A">
              <w:rPr>
                <w:lang w:val="en-US"/>
              </w:rPr>
              <w:t xml:space="preserve">Legea </w:t>
            </w:r>
            <w:r w:rsidR="0060188C" w:rsidRPr="00E81F7A">
              <w:rPr>
                <w:lang w:val="en-US"/>
              </w:rPr>
              <w:t>nr.</w:t>
            </w:r>
            <w:r w:rsidR="00802287" w:rsidRPr="00E81F7A">
              <w:rPr>
                <w:lang w:val="en-US"/>
              </w:rPr>
              <w:t>131/2015 priviind achizițiile publice</w:t>
            </w:r>
            <w:r w:rsidRPr="00E81F7A">
              <w:rPr>
                <w:lang w:val="en-US"/>
              </w:rPr>
              <w:t xml:space="preserve"> și/sau tratatele internaţionale la care Republica Moldova este parte, care a fost constatată printr-o decizie a unei instanțe judecătorești naționale sau, după caz, internaționale.</w:t>
            </w:r>
          </w:p>
          <w:p w:rsidR="00E22640" w:rsidRPr="00E81F7A" w:rsidRDefault="00E22640" w:rsidP="00802287">
            <w:pPr>
              <w:pStyle w:val="af2"/>
              <w:tabs>
                <w:tab w:val="left" w:pos="567"/>
                <w:tab w:val="left" w:pos="2070"/>
              </w:tabs>
              <w:ind w:firstLine="0"/>
              <w:rPr>
                <w:lang w:val="en-US"/>
              </w:rPr>
            </w:pPr>
          </w:p>
          <w:p w:rsidR="00460653" w:rsidRPr="00FF430B" w:rsidRDefault="007323B6" w:rsidP="0018376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E81F7A" w:rsidRDefault="007323B6" w:rsidP="0018376D">
            <w:pPr>
              <w:pStyle w:val="af2"/>
              <w:numPr>
                <w:ilvl w:val="1"/>
                <w:numId w:val="16"/>
              </w:numPr>
              <w:tabs>
                <w:tab w:val="left" w:pos="567"/>
              </w:tabs>
              <w:ind w:left="0" w:hanging="567"/>
              <w:rPr>
                <w:lang w:val="en-US"/>
              </w:rPr>
            </w:pPr>
            <w:r w:rsidRPr="00E81F7A">
              <w:rPr>
                <w:lang w:val="en-US"/>
              </w:rPr>
              <w:t xml:space="preserve">13.1. </w:t>
            </w:r>
            <w:r w:rsidR="00460653" w:rsidRPr="00E81F7A">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81F7A" w:rsidRDefault="007323B6" w:rsidP="0018376D">
            <w:pPr>
              <w:pStyle w:val="af2"/>
              <w:numPr>
                <w:ilvl w:val="1"/>
                <w:numId w:val="16"/>
              </w:numPr>
              <w:tabs>
                <w:tab w:val="left" w:pos="567"/>
              </w:tabs>
              <w:ind w:left="0" w:hanging="567"/>
              <w:rPr>
                <w:lang w:val="en-US"/>
              </w:rPr>
            </w:pPr>
            <w:r w:rsidRPr="00E81F7A">
              <w:rPr>
                <w:lang w:val="en-US"/>
              </w:rPr>
              <w:t xml:space="preserve">13.2. </w:t>
            </w:r>
            <w:r w:rsidR="00460653" w:rsidRPr="00E81F7A">
              <w:rPr>
                <w:lang w:val="en-US"/>
              </w:rPr>
              <w:t>Documentele contractului vor fi întocmite în limba română.</w:t>
            </w:r>
          </w:p>
          <w:p w:rsidR="00D379F6" w:rsidRPr="00E81F7A" w:rsidRDefault="007323B6" w:rsidP="0018376D">
            <w:pPr>
              <w:pStyle w:val="af2"/>
              <w:numPr>
                <w:ilvl w:val="1"/>
                <w:numId w:val="16"/>
              </w:numPr>
              <w:tabs>
                <w:tab w:val="left" w:pos="567"/>
              </w:tabs>
              <w:ind w:left="0" w:hanging="567"/>
              <w:rPr>
                <w:lang w:val="en-US"/>
              </w:rPr>
            </w:pPr>
            <w:r w:rsidRPr="00E81F7A">
              <w:rPr>
                <w:lang w:val="en-US"/>
              </w:rPr>
              <w:t>13.</w:t>
            </w:r>
            <w:r w:rsidR="001873A6" w:rsidRPr="00E81F7A">
              <w:rPr>
                <w:lang w:val="en-US"/>
              </w:rPr>
              <w:t>3</w:t>
            </w:r>
            <w:r w:rsidRPr="00E81F7A">
              <w:rPr>
                <w:lang w:val="en-US"/>
              </w:rPr>
              <w:t xml:space="preserve">. </w:t>
            </w:r>
            <w:r w:rsidR="00D379F6" w:rsidRPr="00E81F7A">
              <w:rPr>
                <w:lang w:val="en-US"/>
              </w:rPr>
              <w:t>Prezentul Contract reprezintă acordul de voinţă al părţilorşi se consideră semnat la data aplicării ultimei semnături de către una dintre părți.</w:t>
            </w:r>
          </w:p>
          <w:p w:rsidR="00460653" w:rsidRPr="00E81F7A" w:rsidRDefault="007323B6" w:rsidP="0018376D">
            <w:pPr>
              <w:pStyle w:val="af2"/>
              <w:numPr>
                <w:ilvl w:val="1"/>
                <w:numId w:val="16"/>
              </w:numPr>
              <w:tabs>
                <w:tab w:val="left" w:pos="567"/>
                <w:tab w:val="left" w:pos="4005"/>
              </w:tabs>
              <w:ind w:left="0" w:hanging="567"/>
              <w:contextualSpacing/>
              <w:rPr>
                <w:lang w:val="en-US"/>
              </w:rPr>
            </w:pPr>
            <w:r w:rsidRPr="00E81F7A">
              <w:rPr>
                <w:lang w:val="en-US"/>
              </w:rPr>
              <w:t>13.</w:t>
            </w:r>
            <w:r w:rsidR="001873A6" w:rsidRPr="00E81F7A">
              <w:rPr>
                <w:lang w:val="en-US"/>
              </w:rPr>
              <w:t>4</w:t>
            </w:r>
            <w:r w:rsidRPr="00E81F7A">
              <w:rPr>
                <w:lang w:val="en-US"/>
              </w:rPr>
              <w:t xml:space="preserve">. </w:t>
            </w:r>
            <w:r w:rsidR="00D379F6" w:rsidRPr="00E81F7A">
              <w:rPr>
                <w:lang w:val="en-US"/>
              </w:rPr>
              <w:t xml:space="preserve">Pentru confirmarea celor menţionate, </w:t>
            </w:r>
            <w:r w:rsidR="009D3792" w:rsidRPr="00E81F7A">
              <w:rPr>
                <w:lang w:val="en-US"/>
              </w:rPr>
              <w:t>p</w:t>
            </w:r>
            <w:r w:rsidR="00D379F6" w:rsidRPr="00E81F7A">
              <w:rPr>
                <w:lang w:val="en-US"/>
              </w:rPr>
              <w:t xml:space="preserve">ărţile au semnat prezentul Contract în conformitate cu legislaţia Republicii Moldova, la data şi anul indicate, </w:t>
            </w:r>
            <w:r w:rsidR="00460653" w:rsidRPr="00E81F7A">
              <w:rPr>
                <w:lang w:val="en-US"/>
              </w:rPr>
              <w:t xml:space="preserve">fiind valabil până la </w:t>
            </w:r>
            <w:r w:rsidR="00684D44" w:rsidRPr="00E81F7A">
              <w:rPr>
                <w:lang w:val="en-US"/>
              </w:rPr>
              <w:t>……./</w:t>
            </w:r>
            <w:r w:rsidR="00D379F6" w:rsidRPr="00E81F7A">
              <w:rPr>
                <w:lang w:val="en-US"/>
              </w:rPr>
              <w:t>recepția finală a lucrărilor</w:t>
            </w:r>
            <w:r w:rsidR="00460653" w:rsidRPr="00E81F7A">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18376D">
            <w:pPr>
              <w:pStyle w:val="a"/>
              <w:numPr>
                <w:ilvl w:val="0"/>
                <w:numId w:val="16"/>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Default="006A7C1C" w:rsidP="00196AB4">
            <w:pPr>
              <w:tabs>
                <w:tab w:val="left" w:pos="2295"/>
              </w:tabs>
              <w:jc w:val="both"/>
            </w:pPr>
          </w:p>
          <w:p w:rsidR="00BE37AA" w:rsidRDefault="00BE37AA" w:rsidP="00196AB4">
            <w:pPr>
              <w:tabs>
                <w:tab w:val="left" w:pos="2295"/>
              </w:tabs>
              <w:jc w:val="both"/>
            </w:pPr>
          </w:p>
          <w:p w:rsidR="00BE37AA" w:rsidRPr="00FF430B" w:rsidRDefault="00BE37AA" w:rsidP="00196AB4">
            <w:pPr>
              <w:tabs>
                <w:tab w:val="left" w:pos="2295"/>
              </w:tabs>
              <w:jc w:val="both"/>
            </w:pPr>
            <w:bookmarkStart w:id="62" w:name="_GoBack"/>
            <w:bookmarkEnd w:id="62"/>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18376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18376D">
            <w:pPr>
              <w:numPr>
                <w:ilvl w:val="0"/>
                <w:numId w:val="30"/>
              </w:numPr>
              <w:suppressAutoHyphens/>
              <w:ind w:left="0" w:firstLine="720"/>
              <w:jc w:val="both"/>
            </w:pPr>
            <w:r w:rsidRPr="00FF430B">
              <w:t>Formularul Contractului;</w:t>
            </w:r>
          </w:p>
          <w:p w:rsidR="00AD32DD" w:rsidRPr="00FF430B" w:rsidRDefault="004C7DFB" w:rsidP="0018376D">
            <w:pPr>
              <w:numPr>
                <w:ilvl w:val="0"/>
                <w:numId w:val="30"/>
              </w:numPr>
              <w:suppressAutoHyphens/>
              <w:ind w:left="0" w:firstLine="720"/>
              <w:jc w:val="both"/>
              <w:rPr>
                <w:i/>
              </w:rPr>
            </w:pPr>
            <w:r w:rsidRPr="00FF430B">
              <w:t>Formularul ofertei;</w:t>
            </w:r>
          </w:p>
          <w:p w:rsidR="00AD32DD" w:rsidRPr="00FF430B" w:rsidRDefault="004C7DFB" w:rsidP="0018376D">
            <w:pPr>
              <w:numPr>
                <w:ilvl w:val="0"/>
                <w:numId w:val="30"/>
              </w:numPr>
              <w:suppressAutoHyphens/>
              <w:ind w:left="0" w:firstLine="720"/>
              <w:jc w:val="both"/>
              <w:rPr>
                <w:i/>
              </w:rPr>
            </w:pPr>
            <w:r w:rsidRPr="00FF430B">
              <w:t>Caietul de sarcini;</w:t>
            </w:r>
          </w:p>
          <w:p w:rsidR="00AD32DD" w:rsidRPr="00FF430B" w:rsidRDefault="004C7DFB" w:rsidP="0018376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18376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18376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18376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18376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18376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18376D">
            <w:pPr>
              <w:numPr>
                <w:ilvl w:val="0"/>
                <w:numId w:val="32"/>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rsidP="0018376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18376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rsidP="0018376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rsidP="0018376D">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18376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18376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18376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18376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18376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18376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18376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18376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E81F7A" w:rsidRDefault="008A2F19" w:rsidP="0018376D">
            <w:pPr>
              <w:pStyle w:val="af2"/>
              <w:numPr>
                <w:ilvl w:val="0"/>
                <w:numId w:val="34"/>
              </w:numPr>
              <w:tabs>
                <w:tab w:val="clear" w:pos="1854"/>
                <w:tab w:val="left" w:pos="0"/>
                <w:tab w:val="num" w:pos="1135"/>
                <w:tab w:val="left" w:pos="2070"/>
              </w:tabs>
              <w:ind w:left="0" w:firstLine="710"/>
              <w:rPr>
                <w:lang w:val="en-US"/>
              </w:rPr>
            </w:pPr>
            <w:r w:rsidRPr="00E81F7A">
              <w:rPr>
                <w:lang w:val="en-US"/>
              </w:rPr>
              <w:t>contractul a făcut obiectul unei modificări substanțiale care necesita o nouă procedură de achiziție publi</w:t>
            </w:r>
            <w:r w:rsidR="00283820" w:rsidRPr="00E81F7A">
              <w:rPr>
                <w:lang w:val="en-US"/>
              </w:rPr>
              <w:t>că în conformitate cu art.</w:t>
            </w:r>
            <w:r w:rsidRPr="00E81F7A">
              <w:rPr>
                <w:lang w:val="en-US"/>
              </w:rPr>
              <w:t xml:space="preserve">76 al Legii </w:t>
            </w:r>
            <w:r w:rsidR="00E10240" w:rsidRPr="00E81F7A">
              <w:rPr>
                <w:lang w:val="en-US"/>
              </w:rPr>
              <w:t>nr.</w:t>
            </w:r>
            <w:r w:rsidRPr="00E81F7A">
              <w:rPr>
                <w:lang w:val="en-US"/>
              </w:rPr>
              <w:t>131/2015 privind achizițiile publice;</w:t>
            </w:r>
          </w:p>
          <w:p w:rsidR="00AD32DD" w:rsidRPr="00E81F7A" w:rsidRDefault="008A2F19" w:rsidP="0018376D">
            <w:pPr>
              <w:pStyle w:val="af2"/>
              <w:numPr>
                <w:ilvl w:val="0"/>
                <w:numId w:val="34"/>
              </w:numPr>
              <w:tabs>
                <w:tab w:val="clear" w:pos="1854"/>
                <w:tab w:val="left" w:pos="0"/>
                <w:tab w:val="num" w:pos="1135"/>
                <w:tab w:val="left" w:pos="2070"/>
              </w:tabs>
              <w:ind w:left="0" w:firstLine="710"/>
              <w:rPr>
                <w:lang w:val="en-US"/>
              </w:rPr>
            </w:pPr>
            <w:r w:rsidRPr="00E81F7A">
              <w:rPr>
                <w:lang w:val="en-US"/>
              </w:rPr>
              <w:t xml:space="preserve">contractul nu </w:t>
            </w:r>
            <w:r w:rsidR="00073EB7" w:rsidRPr="00E81F7A">
              <w:rPr>
                <w:lang w:val="en-US"/>
              </w:rPr>
              <w:t>urma</w:t>
            </w:r>
            <w:r w:rsidRPr="00E81F7A">
              <w:rPr>
                <w:lang w:val="en-US"/>
              </w:rPr>
              <w:t xml:space="preserve"> să fie atribuit contractantului respectiv, avînd în vedere o încălcare gravă a obligaţiilor ce rezultă din Legea </w:t>
            </w:r>
            <w:r w:rsidR="00E10240" w:rsidRPr="00E81F7A">
              <w:rPr>
                <w:lang w:val="en-US"/>
              </w:rPr>
              <w:t>nr.</w:t>
            </w:r>
            <w:r w:rsidRPr="00E81F7A">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18376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18376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81F7A"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18376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18376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8376D">
            <w:pPr>
              <w:pStyle w:val="a"/>
              <w:numPr>
                <w:ilvl w:val="0"/>
                <w:numId w:val="37"/>
              </w:numPr>
            </w:pPr>
            <w:r w:rsidRPr="00FF430B">
              <w:t>prin acordul de voinţă al părţilor ;</w:t>
            </w:r>
          </w:p>
          <w:p w:rsidR="0063773E" w:rsidRPr="00FF430B" w:rsidRDefault="0063773E" w:rsidP="0018376D">
            <w:pPr>
              <w:pStyle w:val="a"/>
              <w:numPr>
                <w:ilvl w:val="0"/>
                <w:numId w:val="37"/>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18376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8AA" w:rsidRDefault="002D78AA" w:rsidP="00A20ACF">
      <w:r>
        <w:separator/>
      </w:r>
    </w:p>
  </w:endnote>
  <w:endnote w:type="continuationSeparator" w:id="1">
    <w:p w:rsidR="002D78AA" w:rsidRDefault="002D78A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D25" w:rsidRDefault="009D0D25"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9D0D25" w:rsidRDefault="00EA2919">
        <w:pPr>
          <w:pStyle w:val="a4"/>
          <w:jc w:val="right"/>
        </w:pPr>
        <w:fldSimple w:instr=" PAGE   \* MERGEFORMAT ">
          <w:r w:rsidR="005266E8">
            <w:t>50</w:t>
          </w:r>
        </w:fldSimple>
      </w:p>
    </w:sdtContent>
  </w:sdt>
  <w:p w:rsidR="009D0D25" w:rsidRDefault="009D0D2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8AA" w:rsidRDefault="002D78AA" w:rsidP="00A20ACF">
      <w:r>
        <w:separator/>
      </w:r>
    </w:p>
  </w:footnote>
  <w:footnote w:type="continuationSeparator" w:id="1">
    <w:p w:rsidR="002D78AA" w:rsidRDefault="002D78A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261666"/>
    <w:multiLevelType w:val="hybridMultilevel"/>
    <w:tmpl w:val="D8DE5C78"/>
    <w:lvl w:ilvl="0" w:tplc="CED4297C">
      <w:start w:val="8"/>
      <w:numFmt w:val="decimal"/>
      <w:lvlText w:val="%1."/>
      <w:lvlJc w:val="left"/>
      <w:pPr>
        <w:ind w:left="4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A42E8D0">
      <w:start w:val="1"/>
      <w:numFmt w:val="decimal"/>
      <w:lvlText w:val="%2)"/>
      <w:lvlJc w:val="left"/>
      <w:pPr>
        <w:ind w:left="7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289A98">
      <w:start w:val="1"/>
      <w:numFmt w:val="lowerRoman"/>
      <w:lvlText w:val="%3"/>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B440A92">
      <w:start w:val="1"/>
      <w:numFmt w:val="decimal"/>
      <w:lvlText w:val="%4"/>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81C5F30">
      <w:start w:val="1"/>
      <w:numFmt w:val="lowerLetter"/>
      <w:lvlText w:val="%5"/>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D704234">
      <w:start w:val="1"/>
      <w:numFmt w:val="lowerRoman"/>
      <w:lvlText w:val="%6"/>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FFEC7EA">
      <w:start w:val="1"/>
      <w:numFmt w:val="decimal"/>
      <w:lvlText w:val="%7"/>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0167D28">
      <w:start w:val="1"/>
      <w:numFmt w:val="lowerLetter"/>
      <w:lvlText w:val="%8"/>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E60D684">
      <w:start w:val="1"/>
      <w:numFmt w:val="lowerRoman"/>
      <w:lvlText w:val="%9"/>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D37DDE"/>
    <w:multiLevelType w:val="hybridMultilevel"/>
    <w:tmpl w:val="20781260"/>
    <w:lvl w:ilvl="0" w:tplc="BFD83340">
      <w:start w:val="1"/>
      <w:numFmt w:val="decimal"/>
      <w:lvlText w:val="%1."/>
      <w:lvlJc w:val="left"/>
      <w:pPr>
        <w:ind w:left="720" w:hanging="360"/>
      </w:pPr>
      <w:rPr>
        <w:rFonts w:hint="default"/>
        <w:b/>
        <w:i w:val="0"/>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9410D1D"/>
    <w:multiLevelType w:val="hybridMultilevel"/>
    <w:tmpl w:val="66264E92"/>
    <w:lvl w:ilvl="0" w:tplc="AF804816">
      <w:start w:val="1"/>
      <w:numFmt w:val="decimal"/>
      <w:lvlText w:val="%1."/>
      <w:lvlJc w:val="left"/>
      <w:pPr>
        <w:ind w:left="2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C68C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614B9B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65E927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D60E87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C0A877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FB052C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B684FD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50C024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1E77701"/>
    <w:multiLevelType w:val="hybridMultilevel"/>
    <w:tmpl w:val="B06A4418"/>
    <w:lvl w:ilvl="0" w:tplc="B2B6644C">
      <w:start w:val="31"/>
      <w:numFmt w:val="decimal"/>
      <w:lvlText w:val="%1."/>
      <w:lvlJc w:val="left"/>
      <w:pPr>
        <w:ind w:left="4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F74C91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52C50C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C5E0A2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D1E72B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62A5C9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940D51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70639C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49C431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31"/>
  </w:num>
  <w:num w:numId="4">
    <w:abstractNumId w:val="30"/>
  </w:num>
  <w:num w:numId="5">
    <w:abstractNumId w:val="13"/>
  </w:num>
  <w:num w:numId="6">
    <w:abstractNumId w:val="16"/>
  </w:num>
  <w:num w:numId="7">
    <w:abstractNumId w:val="14"/>
  </w:num>
  <w:num w:numId="8">
    <w:abstractNumId w:val="7"/>
  </w:num>
  <w:num w:numId="9">
    <w:abstractNumId w:val="27"/>
  </w:num>
  <w:num w:numId="10">
    <w:abstractNumId w:val="11"/>
  </w:num>
  <w:num w:numId="11">
    <w:abstractNumId w:val="22"/>
  </w:num>
  <w:num w:numId="12">
    <w:abstractNumId w:val="23"/>
  </w:num>
  <w:num w:numId="13">
    <w:abstractNumId w:val="36"/>
  </w:num>
  <w:num w:numId="14">
    <w:abstractNumId w:val="26"/>
  </w:num>
  <w:num w:numId="15">
    <w:abstractNumId w:val="6"/>
  </w:num>
  <w:num w:numId="16">
    <w:abstractNumId w:val="24"/>
  </w:num>
  <w:num w:numId="17">
    <w:abstractNumId w:val="9"/>
  </w:num>
  <w:num w:numId="18">
    <w:abstractNumId w:val="38"/>
  </w:num>
  <w:num w:numId="19">
    <w:abstractNumId w:val="33"/>
  </w:num>
  <w:num w:numId="20">
    <w:abstractNumId w:val="10"/>
  </w:num>
  <w:num w:numId="21">
    <w:abstractNumId w:val="32"/>
  </w:num>
  <w:num w:numId="22">
    <w:abstractNumId w:val="17"/>
  </w:num>
  <w:num w:numId="23">
    <w:abstractNumId w:val="25"/>
  </w:num>
  <w:num w:numId="24">
    <w:abstractNumId w:val="20"/>
  </w:num>
  <w:num w:numId="25">
    <w:abstractNumId w:val="37"/>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21"/>
  </w:num>
  <w:num w:numId="39">
    <w:abstractNumId w:val="28"/>
  </w:num>
  <w:num w:numId="40">
    <w:abstractNumId w:val="29"/>
  </w:num>
  <w:num w:numId="41">
    <w:abstractNumId w:val="18"/>
  </w:num>
  <w:num w:numId="42">
    <w:abstractNumId w:val="39"/>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FF3"/>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38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0C"/>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199"/>
    <w:rsid w:val="001718AE"/>
    <w:rsid w:val="00174C61"/>
    <w:rsid w:val="00174E5F"/>
    <w:rsid w:val="001763CD"/>
    <w:rsid w:val="0017664F"/>
    <w:rsid w:val="00177A21"/>
    <w:rsid w:val="00183358"/>
    <w:rsid w:val="0018376D"/>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B6"/>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2C"/>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D78AA"/>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748"/>
    <w:rsid w:val="00310A54"/>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6E8"/>
    <w:rsid w:val="00530124"/>
    <w:rsid w:val="005309C1"/>
    <w:rsid w:val="0053238B"/>
    <w:rsid w:val="00532A46"/>
    <w:rsid w:val="00536403"/>
    <w:rsid w:val="00537904"/>
    <w:rsid w:val="00537A2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34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FFA"/>
    <w:rsid w:val="006901DE"/>
    <w:rsid w:val="006904AB"/>
    <w:rsid w:val="006911D3"/>
    <w:rsid w:val="00693417"/>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5E1"/>
    <w:rsid w:val="006C7008"/>
    <w:rsid w:val="006C7F79"/>
    <w:rsid w:val="006D10BA"/>
    <w:rsid w:val="006D18BA"/>
    <w:rsid w:val="006D20F4"/>
    <w:rsid w:val="006D2A20"/>
    <w:rsid w:val="006D2D66"/>
    <w:rsid w:val="006D39C4"/>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13B"/>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64D"/>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D16"/>
    <w:rsid w:val="008612A7"/>
    <w:rsid w:val="00862010"/>
    <w:rsid w:val="00863AAB"/>
    <w:rsid w:val="00864A45"/>
    <w:rsid w:val="00864B75"/>
    <w:rsid w:val="0086547A"/>
    <w:rsid w:val="00865A4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76B"/>
    <w:rsid w:val="008A6911"/>
    <w:rsid w:val="008A6D49"/>
    <w:rsid w:val="008A718B"/>
    <w:rsid w:val="008B1484"/>
    <w:rsid w:val="008B32CA"/>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1D9"/>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D25"/>
    <w:rsid w:val="009D14A7"/>
    <w:rsid w:val="009D2EDE"/>
    <w:rsid w:val="009D3792"/>
    <w:rsid w:val="009D5213"/>
    <w:rsid w:val="009D5E99"/>
    <w:rsid w:val="009D62FF"/>
    <w:rsid w:val="009D665E"/>
    <w:rsid w:val="009E05C3"/>
    <w:rsid w:val="009E0F3F"/>
    <w:rsid w:val="009E2657"/>
    <w:rsid w:val="009E3C56"/>
    <w:rsid w:val="009E3D35"/>
    <w:rsid w:val="009E3F79"/>
    <w:rsid w:val="009E3FDD"/>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330"/>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AA1"/>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37AA"/>
    <w:rsid w:val="00BE48D7"/>
    <w:rsid w:val="00BE49DD"/>
    <w:rsid w:val="00BE5129"/>
    <w:rsid w:val="00BE5425"/>
    <w:rsid w:val="00BE5A1E"/>
    <w:rsid w:val="00BE5E2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5E48"/>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A89"/>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CB"/>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E1D"/>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6FE1"/>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699"/>
    <w:rsid w:val="00E614FD"/>
    <w:rsid w:val="00E706C1"/>
    <w:rsid w:val="00E7180A"/>
    <w:rsid w:val="00E71F7B"/>
    <w:rsid w:val="00E73079"/>
    <w:rsid w:val="00E80759"/>
    <w:rsid w:val="00E80C5F"/>
    <w:rsid w:val="00E81A3E"/>
    <w:rsid w:val="00E81F7A"/>
    <w:rsid w:val="00E8202C"/>
    <w:rsid w:val="00E828BB"/>
    <w:rsid w:val="00E836D3"/>
    <w:rsid w:val="00E838F8"/>
    <w:rsid w:val="00E845B0"/>
    <w:rsid w:val="00E85B92"/>
    <w:rsid w:val="00E86623"/>
    <w:rsid w:val="00E92862"/>
    <w:rsid w:val="00E93A68"/>
    <w:rsid w:val="00E94F3E"/>
    <w:rsid w:val="00E9530A"/>
    <w:rsid w:val="00E95E11"/>
    <w:rsid w:val="00EA2919"/>
    <w:rsid w:val="00EA3452"/>
    <w:rsid w:val="00EA3C96"/>
    <w:rsid w:val="00EA50A9"/>
    <w:rsid w:val="00EA64B0"/>
    <w:rsid w:val="00EA73CF"/>
    <w:rsid w:val="00EB080B"/>
    <w:rsid w:val="00EB1FF8"/>
    <w:rsid w:val="00EB3636"/>
    <w:rsid w:val="00EB65F6"/>
    <w:rsid w:val="00EB66BD"/>
    <w:rsid w:val="00EC0CE6"/>
    <w:rsid w:val="00EC11AB"/>
    <w:rsid w:val="00EC146D"/>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87B9C"/>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Grid">
    <w:name w:val="TableGrid"/>
    <w:rsid w:val="005F2346"/>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9F111-54F3-4492-A5B5-CF99B257F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25103</Words>
  <Characters>143093</Characters>
  <Application>Microsoft Office Word</Application>
  <DocSecurity>0</DocSecurity>
  <Lines>1192</Lines>
  <Paragraphs>335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25</cp:revision>
  <cp:lastPrinted>2021-11-30T07:10:00Z</cp:lastPrinted>
  <dcterms:created xsi:type="dcterms:W3CDTF">2021-06-22T08:06:00Z</dcterms:created>
  <dcterms:modified xsi:type="dcterms:W3CDTF">2021-11-30T07:19:00Z</dcterms:modified>
</cp:coreProperties>
</file>